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D241CE">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3211C9A0" w14:textId="75C6556D" w:rsidR="00D241CE" w:rsidRDefault="002C07A2" w:rsidP="003961E7">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nr.  </w:t>
      </w:r>
      <w:r w:rsidR="00D241CE">
        <w:rPr>
          <w:noProof w:val="0"/>
          <w:lang w:eastAsia="ru-RU"/>
        </w:rPr>
        <w:t>69</w:t>
      </w:r>
      <w:r w:rsidR="003961E7" w:rsidRPr="00FF430B">
        <w:rPr>
          <w:noProof w:val="0"/>
          <w:lang w:eastAsia="ru-RU"/>
        </w:rPr>
        <w:t xml:space="preserve"> </w:t>
      </w:r>
      <w:r w:rsidR="00D241CE">
        <w:rPr>
          <w:noProof w:val="0"/>
          <w:lang w:eastAsia="ru-RU"/>
        </w:rPr>
        <w:t>/2021</w:t>
      </w:r>
    </w:p>
    <w:p w14:paraId="4312049B" w14:textId="406C0EA0" w:rsidR="00D241CE" w:rsidRDefault="00D241CE" w:rsidP="00D241CE">
      <w:pPr>
        <w:tabs>
          <w:tab w:val="left" w:pos="5103"/>
          <w:tab w:val="left" w:pos="10348"/>
        </w:tabs>
        <w:jc w:val="right"/>
        <w:rPr>
          <w:noProof w:val="0"/>
          <w:lang w:eastAsia="ru-RU"/>
        </w:rPr>
      </w:pPr>
      <w:r>
        <w:rPr>
          <w:noProof w:val="0"/>
          <w:lang w:eastAsia="ru-RU"/>
        </w:rPr>
        <w:t>actualizată Ordin Nr. 9</w:t>
      </w:r>
    </w:p>
    <w:p w14:paraId="53784BAB" w14:textId="25479749" w:rsidR="003961E7" w:rsidRDefault="00D241CE" w:rsidP="00D241CE">
      <w:pPr>
        <w:tabs>
          <w:tab w:val="left" w:pos="5103"/>
          <w:tab w:val="left" w:pos="10348"/>
        </w:tabs>
        <w:jc w:val="right"/>
        <w:rPr>
          <w:noProof w:val="0"/>
          <w:lang w:eastAsia="ru-RU"/>
        </w:rPr>
      </w:pPr>
      <w:r>
        <w:rPr>
          <w:noProof w:val="0"/>
          <w:lang w:eastAsia="ru-RU"/>
        </w:rPr>
        <w:t xml:space="preserve">din 21-01-2026 </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2A9BE3EC" w14:textId="77777777" w:rsidR="00D241CE" w:rsidRDefault="00D241CE" w:rsidP="003961E7">
      <w:pPr>
        <w:tabs>
          <w:tab w:val="left" w:pos="5103"/>
          <w:tab w:val="left" w:pos="10348"/>
        </w:tabs>
        <w:jc w:val="center"/>
        <w:rPr>
          <w:b/>
          <w:noProof w:val="0"/>
          <w:sz w:val="32"/>
          <w:szCs w:val="32"/>
          <w:lang w:eastAsia="ru-RU"/>
        </w:rPr>
      </w:pPr>
    </w:p>
    <w:p w14:paraId="39838C68" w14:textId="77777777" w:rsidR="00D241CE" w:rsidRDefault="00D241CE" w:rsidP="003961E7">
      <w:pPr>
        <w:tabs>
          <w:tab w:val="left" w:pos="5103"/>
          <w:tab w:val="left" w:pos="10348"/>
        </w:tabs>
        <w:jc w:val="center"/>
        <w:rPr>
          <w:b/>
          <w:noProof w:val="0"/>
          <w:sz w:val="32"/>
          <w:szCs w:val="32"/>
          <w:lang w:eastAsia="ru-RU"/>
        </w:rPr>
      </w:pPr>
    </w:p>
    <w:p w14:paraId="06AE4A0D" w14:textId="77777777" w:rsidR="00D241CE" w:rsidRDefault="00D241CE" w:rsidP="003961E7">
      <w:pPr>
        <w:tabs>
          <w:tab w:val="left" w:pos="5103"/>
          <w:tab w:val="left" w:pos="10348"/>
        </w:tabs>
        <w:jc w:val="center"/>
        <w:rPr>
          <w:b/>
          <w:noProof w:val="0"/>
          <w:sz w:val="32"/>
          <w:szCs w:val="32"/>
          <w:lang w:eastAsia="ru-RU"/>
        </w:rPr>
      </w:pPr>
    </w:p>
    <w:p w14:paraId="675B8726" w14:textId="77777777" w:rsidR="00D241CE" w:rsidRDefault="00D241CE" w:rsidP="003961E7">
      <w:pPr>
        <w:tabs>
          <w:tab w:val="left" w:pos="5103"/>
          <w:tab w:val="left" w:pos="10348"/>
        </w:tabs>
        <w:jc w:val="center"/>
        <w:rPr>
          <w:b/>
          <w:noProof w:val="0"/>
          <w:sz w:val="32"/>
          <w:szCs w:val="32"/>
          <w:lang w:eastAsia="ru-RU"/>
        </w:rPr>
      </w:pPr>
    </w:p>
    <w:p w14:paraId="3D5CA003" w14:textId="77777777" w:rsidR="00D241CE" w:rsidRDefault="00D241CE" w:rsidP="003961E7">
      <w:pPr>
        <w:tabs>
          <w:tab w:val="left" w:pos="5103"/>
          <w:tab w:val="left" w:pos="10348"/>
        </w:tabs>
        <w:jc w:val="center"/>
        <w:rPr>
          <w:b/>
          <w:noProof w:val="0"/>
          <w:sz w:val="32"/>
          <w:szCs w:val="32"/>
          <w:lang w:eastAsia="ru-RU"/>
        </w:rPr>
      </w:pPr>
    </w:p>
    <w:p w14:paraId="25735973" w14:textId="77777777" w:rsidR="00D241CE" w:rsidRDefault="00D241CE" w:rsidP="003961E7">
      <w:pPr>
        <w:tabs>
          <w:tab w:val="left" w:pos="5103"/>
          <w:tab w:val="left" w:pos="10348"/>
        </w:tabs>
        <w:jc w:val="center"/>
        <w:rPr>
          <w:b/>
          <w:noProof w:val="0"/>
          <w:sz w:val="32"/>
          <w:szCs w:val="32"/>
          <w:lang w:eastAsia="ru-RU"/>
        </w:rPr>
      </w:pPr>
    </w:p>
    <w:p w14:paraId="553B59C2" w14:textId="77777777" w:rsidR="00D241CE" w:rsidRDefault="00D241CE" w:rsidP="003961E7">
      <w:pPr>
        <w:tabs>
          <w:tab w:val="left" w:pos="5103"/>
          <w:tab w:val="left" w:pos="10348"/>
        </w:tabs>
        <w:jc w:val="center"/>
        <w:rPr>
          <w:b/>
          <w:noProof w:val="0"/>
          <w:sz w:val="32"/>
          <w:szCs w:val="32"/>
          <w:lang w:eastAsia="ru-RU"/>
        </w:rPr>
      </w:pPr>
    </w:p>
    <w:p w14:paraId="60EF3E2B" w14:textId="77777777" w:rsidR="00D241CE" w:rsidRDefault="00D241CE" w:rsidP="003961E7">
      <w:pPr>
        <w:tabs>
          <w:tab w:val="left" w:pos="5103"/>
          <w:tab w:val="left" w:pos="10348"/>
        </w:tabs>
        <w:jc w:val="center"/>
        <w:rPr>
          <w:b/>
          <w:noProof w:val="0"/>
          <w:sz w:val="32"/>
          <w:szCs w:val="32"/>
          <w:lang w:eastAsia="ru-RU"/>
        </w:rPr>
      </w:pPr>
    </w:p>
    <w:p w14:paraId="7BF55F64"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DOCUMENTAŢIA STANDARD</w:t>
      </w:r>
    </w:p>
    <w:p w14:paraId="0F597365"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pentru realizarea achizițiilor publice de lucrări</w:t>
      </w:r>
    </w:p>
    <w:p w14:paraId="75ACAB1A" w14:textId="77777777" w:rsidR="003961E7" w:rsidRPr="00D241CE" w:rsidRDefault="003961E7" w:rsidP="003961E7">
      <w:pPr>
        <w:tabs>
          <w:tab w:val="left" w:pos="5103"/>
          <w:tab w:val="left" w:pos="10348"/>
        </w:tabs>
        <w:jc w:val="center"/>
        <w:rPr>
          <w:noProof w:val="0"/>
          <w:sz w:val="32"/>
          <w:szCs w:val="32"/>
          <w:lang w:eastAsia="ru-RU"/>
        </w:rPr>
      </w:pPr>
    </w:p>
    <w:p w14:paraId="7C2CF43C" w14:textId="77777777" w:rsidR="00A20ACF" w:rsidRPr="00FF430B" w:rsidRDefault="00A20ACF" w:rsidP="00196AB4"/>
    <w:p w14:paraId="3D554E2F" w14:textId="77777777" w:rsidR="00D241CE" w:rsidRDefault="00D241CE" w:rsidP="00BA7FF4">
      <w:pPr>
        <w:jc w:val="right"/>
        <w:rPr>
          <w:noProof w:val="0"/>
        </w:rPr>
      </w:pPr>
      <w:bookmarkStart w:id="0" w:name="_Toc449692095"/>
    </w:p>
    <w:p w14:paraId="0CA52C3B" w14:textId="77777777" w:rsidR="00D241CE" w:rsidRDefault="00D241CE" w:rsidP="00BA7FF4">
      <w:pPr>
        <w:jc w:val="right"/>
        <w:rPr>
          <w:noProof w:val="0"/>
        </w:rPr>
      </w:pPr>
    </w:p>
    <w:p w14:paraId="379E8E07" w14:textId="77777777" w:rsidR="00D241CE" w:rsidRDefault="00D241CE" w:rsidP="00BA7FF4">
      <w:pPr>
        <w:jc w:val="right"/>
        <w:rPr>
          <w:noProof w:val="0"/>
        </w:rPr>
      </w:pPr>
    </w:p>
    <w:p w14:paraId="58BB7E07" w14:textId="77777777" w:rsidR="00D241CE" w:rsidRDefault="00D241CE" w:rsidP="00BA7FF4">
      <w:pPr>
        <w:jc w:val="right"/>
        <w:rPr>
          <w:noProof w:val="0"/>
        </w:rPr>
      </w:pPr>
    </w:p>
    <w:p w14:paraId="2BDECA6E" w14:textId="77777777" w:rsidR="00D241CE" w:rsidRDefault="00D241CE" w:rsidP="00BA7FF4">
      <w:pPr>
        <w:jc w:val="right"/>
        <w:rPr>
          <w:noProof w:val="0"/>
        </w:rPr>
      </w:pPr>
    </w:p>
    <w:p w14:paraId="1D08A96B" w14:textId="77777777" w:rsidR="00D241CE" w:rsidRDefault="00D241CE" w:rsidP="00BA7FF4">
      <w:pPr>
        <w:jc w:val="right"/>
        <w:rPr>
          <w:noProof w:val="0"/>
        </w:rPr>
      </w:pPr>
    </w:p>
    <w:p w14:paraId="7F82CAD2" w14:textId="6C23A630" w:rsidR="00D241CE" w:rsidRDefault="005B254F" w:rsidP="005C12E3">
      <w:pPr>
        <w:jc w:val="center"/>
        <w:rPr>
          <w:noProof w:val="0"/>
        </w:rPr>
      </w:pPr>
      <w:r w:rsidRPr="005B254F">
        <w:rPr>
          <w:b/>
          <w:sz w:val="36"/>
          <w:szCs w:val="36"/>
        </w:rPr>
        <w:t>Reparatia capitala si consolidarea peretelui de sprijin si a acceselor pietonale aflate in proximitatea I.P. Complexul Educational, Scoala Primara-Gradinita "Ilie Fulga", or. Stauceni, mun. Chisinau</w:t>
      </w:r>
    </w:p>
    <w:p w14:paraId="57ABD3BF" w14:textId="77777777" w:rsidR="00D241CE" w:rsidRDefault="00D241CE" w:rsidP="00BA7FF4">
      <w:pPr>
        <w:jc w:val="right"/>
        <w:rPr>
          <w:noProof w:val="0"/>
        </w:rPr>
      </w:pPr>
    </w:p>
    <w:p w14:paraId="75E73128" w14:textId="77777777" w:rsidR="00D241CE" w:rsidRDefault="00D241CE" w:rsidP="00BA7FF4">
      <w:pPr>
        <w:jc w:val="right"/>
        <w:rPr>
          <w:noProof w:val="0"/>
        </w:rPr>
      </w:pPr>
    </w:p>
    <w:p w14:paraId="4155C584" w14:textId="77777777" w:rsidR="00D241CE" w:rsidRDefault="00D241CE" w:rsidP="00BA7FF4">
      <w:pPr>
        <w:jc w:val="right"/>
        <w:rPr>
          <w:noProof w:val="0"/>
        </w:rPr>
      </w:pPr>
    </w:p>
    <w:p w14:paraId="128727B5" w14:textId="77777777" w:rsidR="00D241CE" w:rsidRDefault="00D241CE" w:rsidP="00BA7FF4">
      <w:pPr>
        <w:jc w:val="right"/>
        <w:rPr>
          <w:noProof w:val="0"/>
        </w:rPr>
      </w:pPr>
    </w:p>
    <w:p w14:paraId="660AFA8E" w14:textId="77777777" w:rsidR="00D241CE" w:rsidRDefault="00D241CE" w:rsidP="00BA7FF4">
      <w:pPr>
        <w:jc w:val="right"/>
        <w:rPr>
          <w:noProof w:val="0"/>
        </w:rPr>
      </w:pPr>
    </w:p>
    <w:p w14:paraId="4E3B1571" w14:textId="77777777" w:rsidR="00D241CE" w:rsidRDefault="00D241CE" w:rsidP="00BA7FF4">
      <w:pPr>
        <w:jc w:val="right"/>
        <w:rPr>
          <w:noProof w:val="0"/>
        </w:rPr>
      </w:pPr>
    </w:p>
    <w:p w14:paraId="4BB2738E" w14:textId="77777777" w:rsidR="00D241CE" w:rsidRDefault="00D241CE" w:rsidP="00BA7FF4">
      <w:pPr>
        <w:jc w:val="right"/>
        <w:rPr>
          <w:noProof w:val="0"/>
        </w:rPr>
      </w:pPr>
    </w:p>
    <w:p w14:paraId="1807F0D2" w14:textId="77777777" w:rsidR="00D241CE" w:rsidRDefault="00D241CE" w:rsidP="00BA7FF4">
      <w:pPr>
        <w:jc w:val="right"/>
        <w:rPr>
          <w:noProof w:val="0"/>
        </w:rPr>
      </w:pPr>
    </w:p>
    <w:p w14:paraId="03AE60CA" w14:textId="77777777" w:rsidR="00D241CE" w:rsidRDefault="00D241CE" w:rsidP="00BA7FF4">
      <w:pPr>
        <w:jc w:val="right"/>
        <w:rPr>
          <w:noProof w:val="0"/>
        </w:rPr>
      </w:pPr>
    </w:p>
    <w:p w14:paraId="53C3D736" w14:textId="77777777" w:rsidR="00D241CE" w:rsidRDefault="00D241CE" w:rsidP="00BA7FF4">
      <w:pPr>
        <w:jc w:val="right"/>
        <w:rPr>
          <w:noProof w:val="0"/>
        </w:rPr>
      </w:pPr>
    </w:p>
    <w:p w14:paraId="1B240471" w14:textId="77777777" w:rsidR="00D241CE" w:rsidRDefault="00D241CE" w:rsidP="00BA7FF4">
      <w:pPr>
        <w:jc w:val="right"/>
        <w:rPr>
          <w:noProof w:val="0"/>
        </w:rPr>
      </w:pPr>
    </w:p>
    <w:p w14:paraId="4FCB2403" w14:textId="77777777" w:rsidR="00D241CE" w:rsidRDefault="00D241CE" w:rsidP="00BA7FF4">
      <w:pPr>
        <w:jc w:val="right"/>
        <w:rPr>
          <w:noProof w:val="0"/>
        </w:rPr>
      </w:pPr>
    </w:p>
    <w:p w14:paraId="3F317370" w14:textId="77777777" w:rsidR="00D241CE" w:rsidRDefault="00D241CE" w:rsidP="00BA7FF4">
      <w:pPr>
        <w:jc w:val="right"/>
        <w:rPr>
          <w:noProof w:val="0"/>
        </w:rPr>
      </w:pPr>
    </w:p>
    <w:p w14:paraId="67265C30" w14:textId="77777777" w:rsidR="00D241CE" w:rsidRDefault="00D241CE" w:rsidP="00BA7FF4">
      <w:pPr>
        <w:jc w:val="right"/>
        <w:rPr>
          <w:noProof w:val="0"/>
        </w:rPr>
      </w:pPr>
    </w:p>
    <w:p w14:paraId="45AB88BC" w14:textId="77777777" w:rsidR="00D241CE" w:rsidRDefault="00D241CE" w:rsidP="00BA7FF4">
      <w:pPr>
        <w:jc w:val="right"/>
        <w:rPr>
          <w:noProof w:val="0"/>
        </w:rPr>
      </w:pPr>
    </w:p>
    <w:p w14:paraId="60A97255" w14:textId="77777777" w:rsidR="00D241CE" w:rsidRDefault="00D241CE" w:rsidP="00BA7FF4">
      <w:pPr>
        <w:jc w:val="right"/>
        <w:rPr>
          <w:noProof w:val="0"/>
        </w:rPr>
      </w:pPr>
    </w:p>
    <w:p w14:paraId="5F93FF25" w14:textId="77777777" w:rsidR="00D241CE" w:rsidRDefault="00D241CE" w:rsidP="00BA7FF4">
      <w:pPr>
        <w:jc w:val="right"/>
        <w:rPr>
          <w:noProof w:val="0"/>
        </w:rPr>
      </w:pPr>
    </w:p>
    <w:p w14:paraId="4BB0073B" w14:textId="77777777" w:rsidR="00D241CE" w:rsidRDefault="00D241CE" w:rsidP="00BA7FF4">
      <w:pPr>
        <w:jc w:val="right"/>
        <w:rPr>
          <w:noProof w:val="0"/>
        </w:rPr>
      </w:pPr>
    </w:p>
    <w:p w14:paraId="3B1245A4" w14:textId="77777777" w:rsidR="00D241CE" w:rsidRDefault="00D241CE" w:rsidP="00BA7FF4">
      <w:pPr>
        <w:jc w:val="right"/>
        <w:rPr>
          <w:noProof w:val="0"/>
        </w:rPr>
      </w:pPr>
    </w:p>
    <w:p w14:paraId="03A16651" w14:textId="3C8A494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lastRenderedPageBreak/>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63EB4698" w14:textId="77777777" w:rsidR="002927B7" w:rsidRPr="00FF430B" w:rsidRDefault="002927B7" w:rsidP="00196AB4">
      <w:pPr>
        <w:spacing w:after="200" w:line="276" w:lineRule="auto"/>
        <w:jc w:val="center"/>
        <w:rPr>
          <w:lang w:eastAsia="zh-CN"/>
        </w:rPr>
      </w:pPr>
      <w:bookmarkStart w:id="2" w:name="_Toc449692097"/>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lastRenderedPageBreak/>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5A04BF36" w14:textId="77777777" w:rsidR="0019071C" w:rsidRPr="00FF430B" w:rsidRDefault="0019071C" w:rsidP="009A7C84">
      <w:pPr>
        <w:jc w:val="center"/>
        <w:rPr>
          <w:rFonts w:eastAsia="PMingLiU"/>
          <w:b/>
          <w:lang w:eastAsia="zh-CN"/>
        </w:rPr>
      </w:pPr>
      <w:bookmarkStart w:id="4" w:name="_Toc449692109"/>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lastRenderedPageBreak/>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lastRenderedPageBreak/>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lastRenderedPageBreak/>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lastRenderedPageBreak/>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xml:space="preserve">, declarăm că înţelegem să renunţam definitiv şi irevocabil la dreptul de a invoca orice excepţie de neexecutare, atât faţă </w:t>
      </w:r>
      <w:r w:rsidRPr="00FF430B">
        <w:lastRenderedPageBreak/>
        <w:t>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lastRenderedPageBreak/>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lastRenderedPageBreak/>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lastRenderedPageBreak/>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2EAB6E55" w14:textId="77777777" w:rsidR="005B254F" w:rsidRDefault="005B254F" w:rsidP="00BA7FF4">
      <w:pPr>
        <w:jc w:val="right"/>
        <w:rPr>
          <w:noProof w:val="0"/>
        </w:rPr>
      </w:pPr>
    </w:p>
    <w:p w14:paraId="01B48621" w14:textId="77777777" w:rsidR="005B254F" w:rsidRDefault="005B254F" w:rsidP="00BA7FF4">
      <w:pPr>
        <w:jc w:val="right"/>
        <w:rPr>
          <w:noProof w:val="0"/>
        </w:rPr>
      </w:pPr>
    </w:p>
    <w:p w14:paraId="058A4BE6" w14:textId="77777777" w:rsidR="005B254F" w:rsidRDefault="005B254F" w:rsidP="00BA7FF4">
      <w:pPr>
        <w:jc w:val="right"/>
        <w:rPr>
          <w:noProof w:val="0"/>
        </w:rPr>
      </w:pPr>
    </w:p>
    <w:p w14:paraId="258E7AF8" w14:textId="77777777" w:rsidR="005B254F" w:rsidRDefault="005B254F" w:rsidP="00BA7FF4">
      <w:pPr>
        <w:jc w:val="right"/>
        <w:rPr>
          <w:noProof w:val="0"/>
        </w:rPr>
      </w:pPr>
    </w:p>
    <w:p w14:paraId="66104059" w14:textId="77777777" w:rsidR="005B254F" w:rsidRDefault="005B254F" w:rsidP="00BA7FF4">
      <w:pPr>
        <w:jc w:val="right"/>
        <w:rPr>
          <w:noProof w:val="0"/>
        </w:rPr>
      </w:pPr>
    </w:p>
    <w:p w14:paraId="18817ABD" w14:textId="77777777" w:rsidR="005B254F" w:rsidRDefault="005B254F" w:rsidP="00BA7FF4">
      <w:pPr>
        <w:jc w:val="right"/>
        <w:rPr>
          <w:noProof w:val="0"/>
        </w:rPr>
      </w:pPr>
    </w:p>
    <w:p w14:paraId="3A4E676C" w14:textId="77777777" w:rsidR="005B254F" w:rsidRDefault="005B254F" w:rsidP="00BA7FF4">
      <w:pPr>
        <w:jc w:val="right"/>
        <w:rPr>
          <w:noProof w:val="0"/>
        </w:rPr>
      </w:pPr>
    </w:p>
    <w:p w14:paraId="6CE26E00" w14:textId="77777777" w:rsidR="005B254F" w:rsidRDefault="005B254F" w:rsidP="00BA7FF4">
      <w:pPr>
        <w:jc w:val="right"/>
        <w:rPr>
          <w:noProof w:val="0"/>
        </w:rPr>
      </w:pPr>
    </w:p>
    <w:p w14:paraId="45A2F90D" w14:textId="77777777" w:rsidR="005B254F" w:rsidRDefault="005B254F" w:rsidP="00BA7FF4">
      <w:pPr>
        <w:jc w:val="right"/>
        <w:rPr>
          <w:noProof w:val="0"/>
        </w:rPr>
      </w:pPr>
    </w:p>
    <w:p w14:paraId="183935BA" w14:textId="77777777" w:rsidR="005B254F" w:rsidRDefault="005B254F" w:rsidP="00BA7FF4">
      <w:pPr>
        <w:jc w:val="right"/>
        <w:rPr>
          <w:noProof w:val="0"/>
        </w:rPr>
      </w:pPr>
    </w:p>
    <w:p w14:paraId="65CED76A" w14:textId="77777777" w:rsidR="005B254F" w:rsidRDefault="005B254F"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95303">
            <w:pPr>
              <w:pStyle w:val="a"/>
              <w:numPr>
                <w:ilvl w:val="0"/>
                <w:numId w:val="12"/>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15" w:name="_Toc449692118"/>
      <w:bookmarkStart w:id="16" w:name="_Toc390252621"/>
      <w:r w:rsidRPr="00FF430B">
        <w:rPr>
          <w:rFonts w:ascii="Times New Roman" w:hAnsi="Times New Roman" w:cs="Times New Roman"/>
          <w:bCs w:val="0"/>
          <w:color w:val="auto"/>
          <w:sz w:val="24"/>
          <w:szCs w:val="24"/>
        </w:rPr>
        <w:t>CAIET DE SARCINI</w:t>
      </w:r>
      <w:bookmarkEnd w:id="15"/>
    </w:p>
    <w:p w14:paraId="49391497" w14:textId="4861711D"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sz w:val="24"/>
          <w:szCs w:val="24"/>
        </w:rPr>
        <w:t xml:space="preserve"> </w:t>
      </w:r>
      <w:bookmarkEnd w:id="16"/>
      <w:r w:rsidRPr="00FF430B">
        <w:rPr>
          <w:rFonts w:ascii="Times New Roman" w:hAnsi="Times New Roman" w:cs="Times New Roman"/>
          <w:bCs w:val="0"/>
          <w:color w:val="auto"/>
        </w:rPr>
        <w:t>LUCRĂRI</w:t>
      </w:r>
    </w:p>
    <w:p w14:paraId="75FCD812" w14:textId="5129EFEE" w:rsidR="001028B9" w:rsidRDefault="00E60F5A" w:rsidP="001028B9">
      <w:pPr>
        <w:tabs>
          <w:tab w:val="left" w:pos="567"/>
        </w:tabs>
        <w:jc w:val="both"/>
        <w:rPr>
          <w:b/>
          <w:sz w:val="28"/>
          <w:szCs w:val="28"/>
          <w:u w:val="single"/>
        </w:rPr>
      </w:pPr>
      <w:r w:rsidRPr="00E60F5A">
        <w:rPr>
          <w:b/>
          <w:i/>
          <w:sz w:val="28"/>
          <w:szCs w:val="28"/>
        </w:rPr>
        <w:t xml:space="preserve">Obiectul </w:t>
      </w:r>
      <w:r w:rsidRPr="00E60F5A">
        <w:rPr>
          <w:b/>
          <w:sz w:val="28"/>
          <w:szCs w:val="28"/>
        </w:rPr>
        <w:t xml:space="preserve"> </w:t>
      </w:r>
      <w:r w:rsidR="005B254F" w:rsidRPr="005B254F">
        <w:rPr>
          <w:b/>
          <w:sz w:val="28"/>
          <w:szCs w:val="28"/>
          <w:u w:val="single"/>
        </w:rPr>
        <w:t>Reparatia capitala si consolidarea peretelui de sprijin si a acceselor pietonale aflate in proximitatea I.P. Complexul Educational, Scoala Primara-Gradinita "Ilie Fulga", or. Stauceni, mun. Chisinau</w:t>
      </w:r>
      <w:r w:rsidR="001028B9" w:rsidRPr="001028B9">
        <w:rPr>
          <w:b/>
          <w:sz w:val="28"/>
          <w:szCs w:val="28"/>
          <w:u w:val="single"/>
        </w:rPr>
        <w:t xml:space="preserve"> </w:t>
      </w:r>
    </w:p>
    <w:p w14:paraId="2B80E4C5" w14:textId="7FFA1B27" w:rsidR="00E60F5A" w:rsidRPr="00E60F5A" w:rsidRDefault="00E60F5A" w:rsidP="001028B9">
      <w:pPr>
        <w:tabs>
          <w:tab w:val="left" w:pos="567"/>
        </w:tabs>
        <w:jc w:val="both"/>
        <w:rPr>
          <w:b/>
          <w:sz w:val="28"/>
          <w:szCs w:val="28"/>
          <w:u w:val="single"/>
        </w:rPr>
      </w:pPr>
      <w:r w:rsidRPr="00E60F5A">
        <w:rPr>
          <w:b/>
          <w:i/>
          <w:sz w:val="28"/>
          <w:szCs w:val="28"/>
        </w:rPr>
        <w:t>Autoritatea contractantă</w:t>
      </w:r>
      <w:r w:rsidRPr="00E60F5A">
        <w:rPr>
          <w:b/>
          <w:sz w:val="28"/>
          <w:szCs w:val="28"/>
        </w:rPr>
        <w:t xml:space="preserve"> </w:t>
      </w:r>
      <w:r w:rsidRPr="00E60F5A">
        <w:rPr>
          <w:b/>
          <w:sz w:val="28"/>
          <w:szCs w:val="28"/>
          <w:u w:val="single"/>
        </w:rPr>
        <w:t>Primăria orașului Stăuceni</w:t>
      </w:r>
    </w:p>
    <w:p w14:paraId="2DD7BE65" w14:textId="77777777" w:rsidR="00E71F7B" w:rsidRPr="00FF430B" w:rsidRDefault="00E71F7B" w:rsidP="00196AB4">
      <w:pPr>
        <w:jc w:val="both"/>
      </w:pPr>
    </w:p>
    <w:p w14:paraId="56112218" w14:textId="77777777" w:rsidR="00E71F7B" w:rsidRPr="00E60F5A"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E60F5A">
        <w:rPr>
          <w:rFonts w:ascii="Times New Roman" w:hAnsi="Times New Roman" w:cs="Times New Roman"/>
          <w:color w:val="auto"/>
          <w:sz w:val="28"/>
          <w:szCs w:val="28"/>
        </w:rPr>
        <w:t xml:space="preserve">Formularul de deviz nr.1 – </w:t>
      </w:r>
      <w:r w:rsidR="005B24DA" w:rsidRPr="00E60F5A">
        <w:rPr>
          <w:rFonts w:ascii="Times New Roman" w:hAnsi="Times New Roman" w:cs="Times New Roman"/>
          <w:color w:val="auto"/>
          <w:sz w:val="28"/>
          <w:szCs w:val="28"/>
        </w:rPr>
        <w:t>L</w:t>
      </w:r>
      <w:r w:rsidRPr="00E60F5A">
        <w:rPr>
          <w:rFonts w:ascii="Times New Roman" w:hAnsi="Times New Roman" w:cs="Times New Roman"/>
          <w:color w:val="auto"/>
          <w:sz w:val="28"/>
          <w:szCs w:val="28"/>
        </w:rPr>
        <w:t>ista cu cantitățile de lucrări</w:t>
      </w:r>
    </w:p>
    <w:p w14:paraId="52410195" w14:textId="77777777" w:rsidR="00E60F5A" w:rsidRDefault="00E60F5A" w:rsidP="00E60F5A">
      <w:pPr>
        <w:tabs>
          <w:tab w:val="left" w:pos="567"/>
        </w:tabs>
        <w:rPr>
          <w:i/>
        </w:rPr>
      </w:pPr>
    </w:p>
    <w:p w14:paraId="1534A1F4" w14:textId="77777777" w:rsidR="005B254F" w:rsidRPr="00453247" w:rsidRDefault="005B254F" w:rsidP="005B254F">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5C752220" w14:textId="70186135" w:rsidR="00294A62" w:rsidRDefault="005B254F" w:rsidP="005B254F">
      <w:pPr>
        <w:tabs>
          <w:tab w:val="left" w:pos="1260"/>
        </w:tabs>
        <w:contextualSpacing/>
        <w:jc w:val="center"/>
        <w:rPr>
          <w:b/>
          <w:bCs/>
          <w:sz w:val="28"/>
          <w:szCs w:val="28"/>
          <w:lang w:val="en-US"/>
        </w:rPr>
      </w:pPr>
      <w:r w:rsidRPr="00453247">
        <w:rPr>
          <w:b/>
          <w:bCs/>
          <w:sz w:val="28"/>
          <w:szCs w:val="28"/>
          <w:lang w:val="en-US"/>
        </w:rPr>
        <w:t>Constructii din beton armat</w:t>
      </w:r>
    </w:p>
    <w:p w14:paraId="725633EC" w14:textId="77777777" w:rsidR="005B254F" w:rsidRDefault="005B254F" w:rsidP="005B254F">
      <w:pPr>
        <w:tabs>
          <w:tab w:val="left" w:pos="1260"/>
        </w:tabs>
        <w:contextualSpacing/>
        <w:jc w:val="center"/>
        <w:rPr>
          <w:b/>
          <w:bCs/>
          <w:sz w:val="28"/>
          <w:szCs w:val="28"/>
          <w:lang w:val="en-US"/>
        </w:rPr>
      </w:pPr>
    </w:p>
    <w:tbl>
      <w:tblPr>
        <w:tblW w:w="10348" w:type="dxa"/>
        <w:tblInd w:w="-459" w:type="dxa"/>
        <w:tblLayout w:type="fixed"/>
        <w:tblLook w:val="0000" w:firstRow="0" w:lastRow="0" w:firstColumn="0" w:lastColumn="0" w:noHBand="0" w:noVBand="0"/>
      </w:tblPr>
      <w:tblGrid>
        <w:gridCol w:w="968"/>
        <w:gridCol w:w="28"/>
        <w:gridCol w:w="110"/>
        <w:gridCol w:w="6"/>
        <w:gridCol w:w="7"/>
        <w:gridCol w:w="1259"/>
        <w:gridCol w:w="94"/>
        <w:gridCol w:w="16"/>
        <w:gridCol w:w="14"/>
        <w:gridCol w:w="14"/>
        <w:gridCol w:w="3852"/>
        <w:gridCol w:w="91"/>
        <w:gridCol w:w="240"/>
        <w:gridCol w:w="27"/>
        <w:gridCol w:w="611"/>
        <w:gridCol w:w="91"/>
        <w:gridCol w:w="266"/>
        <w:gridCol w:w="30"/>
        <w:gridCol w:w="6"/>
        <w:gridCol w:w="942"/>
        <w:gridCol w:w="140"/>
        <w:gridCol w:w="18"/>
        <w:gridCol w:w="659"/>
        <w:gridCol w:w="859"/>
      </w:tblGrid>
      <w:tr w:rsidR="005B254F" w:rsidRPr="009B70F2" w14:paraId="4C894400" w14:textId="77777777" w:rsidTr="005B254F">
        <w:trPr>
          <w:cantSplit/>
          <w:trHeight w:val="314"/>
        </w:trPr>
        <w:tc>
          <w:tcPr>
            <w:tcW w:w="1119" w:type="dxa"/>
            <w:gridSpan w:val="5"/>
            <w:vMerge w:val="restart"/>
            <w:tcBorders>
              <w:top w:val="single" w:sz="6" w:space="0" w:color="auto"/>
              <w:left w:val="single" w:sz="6" w:space="0" w:color="auto"/>
              <w:bottom w:val="single" w:sz="6" w:space="0" w:color="auto"/>
              <w:right w:val="nil"/>
            </w:tcBorders>
            <w:shd w:val="pct5" w:color="auto" w:fill="auto"/>
            <w:vAlign w:val="center"/>
          </w:tcPr>
          <w:p w14:paraId="11E1EE1A" w14:textId="77777777" w:rsidR="005B254F" w:rsidRPr="009B70F2" w:rsidRDefault="005B254F" w:rsidP="001274F1">
            <w:pPr>
              <w:ind w:right="-108"/>
              <w:jc w:val="center"/>
              <w:rPr>
                <w:sz w:val="16"/>
                <w:szCs w:val="16"/>
                <w:lang w:val="en-US"/>
              </w:rPr>
            </w:pPr>
            <w:r w:rsidRPr="009B70F2">
              <w:rPr>
                <w:sz w:val="16"/>
                <w:szCs w:val="16"/>
                <w:lang w:val="en-US"/>
              </w:rPr>
              <w:t>№</w:t>
            </w:r>
          </w:p>
          <w:p w14:paraId="2378203B" w14:textId="77777777" w:rsidR="005B254F" w:rsidRPr="009B70F2" w:rsidRDefault="005B254F" w:rsidP="001274F1">
            <w:pPr>
              <w:ind w:right="-108"/>
              <w:jc w:val="center"/>
              <w:rPr>
                <w:sz w:val="16"/>
                <w:szCs w:val="16"/>
                <w:lang w:val="en-US"/>
              </w:rPr>
            </w:pPr>
            <w:r w:rsidRPr="009B70F2">
              <w:rPr>
                <w:sz w:val="16"/>
                <w:szCs w:val="16"/>
                <w:lang w:val="en-US"/>
              </w:rPr>
              <w:t>crt.</w:t>
            </w:r>
          </w:p>
        </w:tc>
        <w:tc>
          <w:tcPr>
            <w:tcW w:w="1397" w:type="dxa"/>
            <w:gridSpan w:val="5"/>
            <w:vMerge w:val="restart"/>
            <w:tcBorders>
              <w:top w:val="single" w:sz="6" w:space="0" w:color="auto"/>
              <w:left w:val="single" w:sz="6" w:space="0" w:color="auto"/>
              <w:bottom w:val="single" w:sz="6" w:space="0" w:color="auto"/>
              <w:right w:val="nil"/>
            </w:tcBorders>
            <w:shd w:val="pct5" w:color="auto" w:fill="auto"/>
            <w:vAlign w:val="center"/>
          </w:tcPr>
          <w:p w14:paraId="52794788" w14:textId="77777777" w:rsidR="005B254F" w:rsidRPr="009B70F2" w:rsidRDefault="005B254F" w:rsidP="001274F1">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183" w:type="dxa"/>
            <w:gridSpan w:val="3"/>
            <w:vMerge w:val="restart"/>
            <w:tcBorders>
              <w:top w:val="single" w:sz="6" w:space="0" w:color="auto"/>
              <w:left w:val="single" w:sz="6" w:space="0" w:color="auto"/>
              <w:bottom w:val="single" w:sz="6" w:space="0" w:color="auto"/>
              <w:right w:val="nil"/>
            </w:tcBorders>
            <w:shd w:val="pct5" w:color="auto" w:fill="auto"/>
            <w:vAlign w:val="center"/>
          </w:tcPr>
          <w:p w14:paraId="11BA0CEB" w14:textId="77777777" w:rsidR="005B254F" w:rsidRPr="009B70F2" w:rsidRDefault="005B254F" w:rsidP="001274F1">
            <w:pPr>
              <w:jc w:val="center"/>
              <w:rPr>
                <w:sz w:val="16"/>
                <w:szCs w:val="16"/>
              </w:rPr>
            </w:pPr>
          </w:p>
          <w:p w14:paraId="298E450D" w14:textId="77777777" w:rsidR="005B254F" w:rsidRPr="009B70F2" w:rsidRDefault="005B254F" w:rsidP="001274F1">
            <w:pPr>
              <w:jc w:val="center"/>
              <w:rPr>
                <w:sz w:val="16"/>
                <w:szCs w:val="16"/>
                <w:lang w:val="en-US"/>
              </w:rPr>
            </w:pPr>
            <w:r w:rsidRPr="009B70F2">
              <w:rPr>
                <w:sz w:val="16"/>
                <w:szCs w:val="16"/>
              </w:rPr>
              <w:t>Denumire materie prima, materiale, combustibil, resurse energetice</w:t>
            </w:r>
          </w:p>
        </w:tc>
        <w:tc>
          <w:tcPr>
            <w:tcW w:w="995" w:type="dxa"/>
            <w:gridSpan w:val="4"/>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1FBC79B" w14:textId="77777777" w:rsidR="005B254F" w:rsidRPr="009B70F2" w:rsidRDefault="005B254F" w:rsidP="001274F1">
            <w:pPr>
              <w:ind w:left="-108" w:right="-108"/>
              <w:jc w:val="center"/>
              <w:rPr>
                <w:sz w:val="16"/>
                <w:szCs w:val="16"/>
              </w:rPr>
            </w:pPr>
          </w:p>
          <w:p w14:paraId="432574E0" w14:textId="77777777" w:rsidR="005B254F" w:rsidRPr="009B70F2" w:rsidRDefault="005B254F" w:rsidP="001274F1">
            <w:pPr>
              <w:ind w:left="-108" w:right="-108"/>
              <w:jc w:val="center"/>
              <w:rPr>
                <w:sz w:val="16"/>
                <w:szCs w:val="16"/>
                <w:lang w:val="en-US"/>
              </w:rPr>
            </w:pPr>
            <w:r w:rsidRPr="009B70F2">
              <w:rPr>
                <w:sz w:val="16"/>
                <w:szCs w:val="16"/>
              </w:rPr>
              <w:t>U.M.</w:t>
            </w:r>
          </w:p>
        </w:tc>
        <w:tc>
          <w:tcPr>
            <w:tcW w:w="2654" w:type="dxa"/>
            <w:gridSpan w:val="7"/>
            <w:tcBorders>
              <w:top w:val="single" w:sz="4" w:space="0" w:color="auto"/>
              <w:left w:val="single" w:sz="4" w:space="0" w:color="auto"/>
              <w:bottom w:val="single" w:sz="6" w:space="0" w:color="auto"/>
              <w:right w:val="single" w:sz="4" w:space="0" w:color="auto"/>
            </w:tcBorders>
            <w:shd w:val="pct5" w:color="auto" w:fill="auto"/>
            <w:vAlign w:val="center"/>
          </w:tcPr>
          <w:p w14:paraId="0F01A0FA" w14:textId="77777777" w:rsidR="005B254F" w:rsidRPr="009B70F2" w:rsidRDefault="005B254F" w:rsidP="001274F1">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5B254F" w:rsidRPr="009B70F2" w14:paraId="2FFBFC1A" w14:textId="77777777" w:rsidTr="005B254F">
        <w:trPr>
          <w:cantSplit/>
        </w:trPr>
        <w:tc>
          <w:tcPr>
            <w:tcW w:w="1119" w:type="dxa"/>
            <w:gridSpan w:val="5"/>
            <w:vMerge/>
            <w:tcBorders>
              <w:top w:val="single" w:sz="6" w:space="0" w:color="auto"/>
              <w:left w:val="single" w:sz="6" w:space="0" w:color="auto"/>
              <w:bottom w:val="single" w:sz="6" w:space="0" w:color="auto"/>
              <w:right w:val="nil"/>
            </w:tcBorders>
            <w:vAlign w:val="center"/>
          </w:tcPr>
          <w:p w14:paraId="4902A225" w14:textId="77777777" w:rsidR="005B254F" w:rsidRPr="009B70F2" w:rsidRDefault="005B254F" w:rsidP="001274F1">
            <w:pPr>
              <w:jc w:val="center"/>
              <w:rPr>
                <w:sz w:val="16"/>
                <w:szCs w:val="16"/>
                <w:lang w:val="en-US"/>
              </w:rPr>
            </w:pPr>
          </w:p>
        </w:tc>
        <w:tc>
          <w:tcPr>
            <w:tcW w:w="1397" w:type="dxa"/>
            <w:gridSpan w:val="5"/>
            <w:vMerge/>
            <w:tcBorders>
              <w:top w:val="single" w:sz="6" w:space="0" w:color="auto"/>
              <w:left w:val="single" w:sz="6" w:space="0" w:color="auto"/>
              <w:bottom w:val="single" w:sz="6" w:space="0" w:color="auto"/>
              <w:right w:val="nil"/>
            </w:tcBorders>
            <w:vAlign w:val="center"/>
          </w:tcPr>
          <w:p w14:paraId="05133FBC" w14:textId="77777777" w:rsidR="005B254F" w:rsidRPr="009B70F2" w:rsidRDefault="005B254F" w:rsidP="001274F1">
            <w:pPr>
              <w:jc w:val="center"/>
              <w:rPr>
                <w:sz w:val="16"/>
                <w:szCs w:val="16"/>
                <w:lang w:val="en-US"/>
              </w:rPr>
            </w:pPr>
          </w:p>
        </w:tc>
        <w:tc>
          <w:tcPr>
            <w:tcW w:w="4183" w:type="dxa"/>
            <w:gridSpan w:val="3"/>
            <w:vMerge/>
            <w:tcBorders>
              <w:top w:val="single" w:sz="6" w:space="0" w:color="auto"/>
              <w:left w:val="single" w:sz="6" w:space="0" w:color="auto"/>
              <w:bottom w:val="single" w:sz="6" w:space="0" w:color="auto"/>
              <w:right w:val="nil"/>
            </w:tcBorders>
            <w:vAlign w:val="center"/>
          </w:tcPr>
          <w:p w14:paraId="4E80BE0D" w14:textId="77777777" w:rsidR="005B254F" w:rsidRPr="009B70F2" w:rsidRDefault="005B254F" w:rsidP="001274F1">
            <w:pPr>
              <w:jc w:val="center"/>
              <w:rPr>
                <w:sz w:val="16"/>
                <w:szCs w:val="16"/>
                <w:lang w:val="en-US"/>
              </w:rPr>
            </w:pPr>
          </w:p>
        </w:tc>
        <w:tc>
          <w:tcPr>
            <w:tcW w:w="995" w:type="dxa"/>
            <w:gridSpan w:val="4"/>
            <w:vMerge/>
            <w:tcBorders>
              <w:top w:val="single" w:sz="6" w:space="0" w:color="auto"/>
              <w:left w:val="single" w:sz="6" w:space="0" w:color="auto"/>
              <w:bottom w:val="single" w:sz="6" w:space="0" w:color="auto"/>
              <w:right w:val="single" w:sz="4" w:space="0" w:color="auto"/>
            </w:tcBorders>
            <w:vAlign w:val="center"/>
          </w:tcPr>
          <w:p w14:paraId="3C07DFC0" w14:textId="77777777" w:rsidR="005B254F" w:rsidRPr="009B70F2" w:rsidRDefault="005B254F" w:rsidP="001274F1">
            <w:pPr>
              <w:jc w:val="center"/>
              <w:rPr>
                <w:sz w:val="16"/>
                <w:szCs w:val="16"/>
                <w:lang w:val="en-US"/>
              </w:rPr>
            </w:pPr>
          </w:p>
        </w:tc>
        <w:tc>
          <w:tcPr>
            <w:tcW w:w="1118" w:type="dxa"/>
            <w:gridSpan w:val="4"/>
            <w:tcBorders>
              <w:top w:val="single" w:sz="6" w:space="0" w:color="auto"/>
              <w:left w:val="single" w:sz="4" w:space="0" w:color="auto"/>
              <w:bottom w:val="single" w:sz="4" w:space="0" w:color="auto"/>
              <w:right w:val="single" w:sz="4" w:space="0" w:color="auto"/>
            </w:tcBorders>
            <w:shd w:val="pct5" w:color="auto" w:fill="auto"/>
            <w:vAlign w:val="center"/>
          </w:tcPr>
          <w:p w14:paraId="151F993A" w14:textId="77777777" w:rsidR="005B254F" w:rsidRPr="009B70F2" w:rsidRDefault="005B254F" w:rsidP="001274F1">
            <w:pPr>
              <w:jc w:val="center"/>
              <w:rPr>
                <w:sz w:val="16"/>
                <w:szCs w:val="16"/>
                <w:lang w:val="en-US"/>
              </w:rPr>
            </w:pPr>
            <w:r w:rsidRPr="009B70F2">
              <w:rPr>
                <w:sz w:val="16"/>
                <w:szCs w:val="16"/>
                <w:lang w:val="en-US"/>
              </w:rPr>
              <w:t>Pe unitate de masura</w:t>
            </w:r>
          </w:p>
        </w:tc>
        <w:tc>
          <w:tcPr>
            <w:tcW w:w="1536" w:type="dxa"/>
            <w:gridSpan w:val="3"/>
            <w:tcBorders>
              <w:top w:val="single" w:sz="6" w:space="0" w:color="auto"/>
              <w:left w:val="single" w:sz="6" w:space="0" w:color="auto"/>
              <w:bottom w:val="single" w:sz="4" w:space="0" w:color="auto"/>
              <w:right w:val="single" w:sz="4" w:space="0" w:color="auto"/>
            </w:tcBorders>
            <w:shd w:val="pct5" w:color="auto" w:fill="auto"/>
            <w:vAlign w:val="center"/>
          </w:tcPr>
          <w:p w14:paraId="7845FCB1" w14:textId="77777777" w:rsidR="005B254F" w:rsidRPr="009B70F2" w:rsidRDefault="005B254F" w:rsidP="001274F1">
            <w:pPr>
              <w:jc w:val="center"/>
              <w:rPr>
                <w:sz w:val="16"/>
                <w:szCs w:val="16"/>
                <w:lang w:val="en-US"/>
              </w:rPr>
            </w:pPr>
            <w:r w:rsidRPr="000E0709">
              <w:rPr>
                <w:sz w:val="16"/>
                <w:szCs w:val="16"/>
                <w:lang w:val="en-US"/>
              </w:rPr>
              <w:t>Pe volumul total</w:t>
            </w:r>
          </w:p>
        </w:tc>
      </w:tr>
      <w:tr w:rsidR="005B254F" w:rsidRPr="009B70F2" w14:paraId="2916F835"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1106" w:type="dxa"/>
            <w:gridSpan w:val="3"/>
            <w:shd w:val="pct5" w:color="auto" w:fill="auto"/>
            <w:vAlign w:val="center"/>
          </w:tcPr>
          <w:p w14:paraId="069363EF" w14:textId="77777777" w:rsidR="005B254F" w:rsidRPr="009B70F2" w:rsidRDefault="005B254F" w:rsidP="001274F1">
            <w:pPr>
              <w:ind w:right="-108"/>
              <w:jc w:val="center"/>
              <w:rPr>
                <w:sz w:val="16"/>
                <w:szCs w:val="16"/>
                <w:lang w:val="en-US"/>
              </w:rPr>
            </w:pPr>
            <w:r w:rsidRPr="009B70F2">
              <w:rPr>
                <w:sz w:val="16"/>
                <w:szCs w:val="16"/>
                <w:lang w:val="en-US"/>
              </w:rPr>
              <w:t>1</w:t>
            </w:r>
          </w:p>
        </w:tc>
        <w:tc>
          <w:tcPr>
            <w:tcW w:w="1382" w:type="dxa"/>
            <w:gridSpan w:val="5"/>
            <w:shd w:val="pct5" w:color="auto" w:fill="auto"/>
            <w:vAlign w:val="center"/>
          </w:tcPr>
          <w:p w14:paraId="5F6D8A95" w14:textId="77777777" w:rsidR="005B254F" w:rsidRPr="009B70F2" w:rsidRDefault="005B254F" w:rsidP="001274F1">
            <w:pPr>
              <w:ind w:left="-120" w:right="-108"/>
              <w:jc w:val="center"/>
              <w:rPr>
                <w:sz w:val="16"/>
                <w:szCs w:val="16"/>
                <w:lang w:val="en-US"/>
              </w:rPr>
            </w:pPr>
            <w:r w:rsidRPr="009B70F2">
              <w:rPr>
                <w:sz w:val="16"/>
                <w:szCs w:val="16"/>
                <w:lang w:val="en-US"/>
              </w:rPr>
              <w:t>2</w:t>
            </w:r>
          </w:p>
        </w:tc>
        <w:tc>
          <w:tcPr>
            <w:tcW w:w="4238" w:type="dxa"/>
            <w:gridSpan w:val="6"/>
            <w:shd w:val="pct5" w:color="auto" w:fill="auto"/>
            <w:vAlign w:val="center"/>
          </w:tcPr>
          <w:p w14:paraId="086A7044" w14:textId="77777777" w:rsidR="005B254F" w:rsidRPr="009B70F2" w:rsidRDefault="005B254F" w:rsidP="001274F1">
            <w:pPr>
              <w:jc w:val="center"/>
              <w:rPr>
                <w:sz w:val="16"/>
                <w:szCs w:val="16"/>
                <w:lang w:val="en-US"/>
              </w:rPr>
            </w:pPr>
            <w:r w:rsidRPr="009B70F2">
              <w:rPr>
                <w:sz w:val="16"/>
                <w:szCs w:val="16"/>
                <w:lang w:val="en-US"/>
              </w:rPr>
              <w:t>3</w:t>
            </w:r>
          </w:p>
        </w:tc>
        <w:tc>
          <w:tcPr>
            <w:tcW w:w="998" w:type="dxa"/>
            <w:gridSpan w:val="4"/>
            <w:shd w:val="pct5" w:color="auto" w:fill="auto"/>
            <w:vAlign w:val="center"/>
          </w:tcPr>
          <w:p w14:paraId="76619706" w14:textId="77777777" w:rsidR="005B254F" w:rsidRPr="009B70F2" w:rsidRDefault="005B254F" w:rsidP="001274F1">
            <w:pPr>
              <w:ind w:left="-108" w:right="-108"/>
              <w:jc w:val="center"/>
              <w:rPr>
                <w:sz w:val="16"/>
                <w:szCs w:val="16"/>
                <w:lang w:val="en-US"/>
              </w:rPr>
            </w:pPr>
            <w:r w:rsidRPr="009B70F2">
              <w:rPr>
                <w:sz w:val="16"/>
                <w:szCs w:val="16"/>
                <w:lang w:val="en-US"/>
              </w:rPr>
              <w:t>4</w:t>
            </w:r>
          </w:p>
        </w:tc>
        <w:tc>
          <w:tcPr>
            <w:tcW w:w="1106" w:type="dxa"/>
            <w:gridSpan w:val="4"/>
            <w:shd w:val="pct5" w:color="auto" w:fill="auto"/>
            <w:vAlign w:val="center"/>
          </w:tcPr>
          <w:p w14:paraId="18EBB579" w14:textId="77777777" w:rsidR="005B254F" w:rsidRPr="009B70F2" w:rsidRDefault="005B254F" w:rsidP="001274F1">
            <w:pPr>
              <w:ind w:left="-108" w:right="-108"/>
              <w:jc w:val="center"/>
              <w:rPr>
                <w:sz w:val="16"/>
                <w:szCs w:val="16"/>
                <w:lang w:val="en-US"/>
              </w:rPr>
            </w:pPr>
            <w:r w:rsidRPr="009B70F2">
              <w:rPr>
                <w:sz w:val="16"/>
                <w:szCs w:val="16"/>
                <w:lang w:val="en-US"/>
              </w:rPr>
              <w:t>5</w:t>
            </w:r>
          </w:p>
        </w:tc>
        <w:tc>
          <w:tcPr>
            <w:tcW w:w="1518" w:type="dxa"/>
            <w:gridSpan w:val="2"/>
            <w:shd w:val="pct5" w:color="auto" w:fill="auto"/>
            <w:vAlign w:val="center"/>
          </w:tcPr>
          <w:p w14:paraId="259D92D7" w14:textId="77777777" w:rsidR="005B254F" w:rsidRPr="009B70F2" w:rsidRDefault="005B254F" w:rsidP="001274F1">
            <w:pPr>
              <w:ind w:left="-108" w:right="-108"/>
              <w:jc w:val="center"/>
              <w:rPr>
                <w:sz w:val="16"/>
                <w:szCs w:val="16"/>
                <w:lang w:val="en-US"/>
              </w:rPr>
            </w:pPr>
            <w:r w:rsidRPr="009B70F2">
              <w:rPr>
                <w:sz w:val="16"/>
                <w:szCs w:val="16"/>
                <w:lang w:val="en-US"/>
              </w:rPr>
              <w:t>6</w:t>
            </w:r>
          </w:p>
        </w:tc>
      </w:tr>
      <w:tr w:rsidR="005B254F" w:rsidRPr="009B70F2" w14:paraId="6CBA669B"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713CC246" w14:textId="77777777" w:rsidR="005B254F" w:rsidRPr="009B70F2" w:rsidRDefault="005B254F" w:rsidP="001274F1">
            <w:pPr>
              <w:rPr>
                <w:b/>
                <w:bCs/>
                <w:sz w:val="22"/>
                <w:szCs w:val="22"/>
                <w:lang w:val="en-US"/>
              </w:rPr>
            </w:pPr>
            <w:r w:rsidRPr="00B40365">
              <w:rPr>
                <w:sz w:val="22"/>
                <w:szCs w:val="22"/>
                <w:lang w:val="en-US"/>
              </w:rPr>
              <w:t xml:space="preserve"> </w:t>
            </w:r>
            <w:r w:rsidRPr="009B70F2">
              <w:rPr>
                <w:b/>
                <w:bCs/>
                <w:sz w:val="22"/>
                <w:szCs w:val="22"/>
                <w:lang w:val="en-US"/>
              </w:rPr>
              <w:t>1. Sectiunea A-A, B-B</w:t>
            </w:r>
          </w:p>
          <w:p w14:paraId="42F5DA09" w14:textId="77777777" w:rsidR="005B254F" w:rsidRPr="00B12F65" w:rsidRDefault="005B254F" w:rsidP="001274F1">
            <w:pPr>
              <w:rPr>
                <w:sz w:val="2"/>
                <w:szCs w:val="2"/>
                <w:lang w:val="en-US"/>
              </w:rPr>
            </w:pPr>
          </w:p>
        </w:tc>
      </w:tr>
      <w:tr w:rsidR="005B254F" w:rsidRPr="009B70F2" w14:paraId="2E2B243A"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5FF3242" w14:textId="77777777" w:rsidR="005B254F" w:rsidRPr="005E2CA0" w:rsidRDefault="005B254F" w:rsidP="001274F1">
            <w:pPr>
              <w:jc w:val="center"/>
              <w:rPr>
                <w:b/>
                <w:bCs/>
                <w:sz w:val="22"/>
                <w:szCs w:val="22"/>
                <w:lang w:val="en-US"/>
              </w:rPr>
            </w:pPr>
            <w:r w:rsidRPr="005E2CA0">
              <w:rPr>
                <w:b/>
                <w:bCs/>
                <w:sz w:val="22"/>
                <w:szCs w:val="22"/>
                <w:lang w:val="en-US"/>
              </w:rPr>
              <w:t>1</w:t>
            </w:r>
          </w:p>
        </w:tc>
        <w:tc>
          <w:tcPr>
            <w:tcW w:w="1366" w:type="dxa"/>
            <w:gridSpan w:val="4"/>
            <w:tcBorders>
              <w:top w:val="single" w:sz="4" w:space="0" w:color="auto"/>
              <w:bottom w:val="single" w:sz="4" w:space="0" w:color="auto"/>
            </w:tcBorders>
            <w:vAlign w:val="center"/>
          </w:tcPr>
          <w:p w14:paraId="6A37E1AB" w14:textId="77777777" w:rsidR="005B254F" w:rsidRPr="005E2CA0" w:rsidRDefault="005B254F" w:rsidP="001274F1">
            <w:pPr>
              <w:jc w:val="center"/>
              <w:rPr>
                <w:b/>
                <w:bCs/>
                <w:sz w:val="22"/>
                <w:szCs w:val="22"/>
                <w:lang w:val="en-US"/>
              </w:rPr>
            </w:pPr>
            <w:r w:rsidRPr="005E2CA0">
              <w:rPr>
                <w:b/>
                <w:bCs/>
                <w:sz w:val="22"/>
                <w:szCs w:val="22"/>
                <w:lang w:val="en-US"/>
              </w:rPr>
              <w:t>AcD18B</w:t>
            </w:r>
          </w:p>
        </w:tc>
        <w:tc>
          <w:tcPr>
            <w:tcW w:w="4254" w:type="dxa"/>
            <w:gridSpan w:val="7"/>
            <w:tcBorders>
              <w:top w:val="single" w:sz="4" w:space="0" w:color="auto"/>
              <w:bottom w:val="single" w:sz="4" w:space="0" w:color="auto"/>
            </w:tcBorders>
          </w:tcPr>
          <w:p w14:paraId="7CD95933" w14:textId="77777777" w:rsidR="005B254F" w:rsidRPr="005E2CA0" w:rsidRDefault="005B254F" w:rsidP="001274F1">
            <w:pPr>
              <w:rPr>
                <w:b/>
                <w:bCs/>
                <w:sz w:val="2"/>
                <w:szCs w:val="2"/>
                <w:lang w:val="en-US"/>
              </w:rPr>
            </w:pPr>
            <w:r w:rsidRPr="005E2CA0">
              <w:rPr>
                <w:b/>
                <w:bCs/>
                <w:sz w:val="22"/>
                <w:szCs w:val="22"/>
                <w:lang w:val="en-US"/>
              </w:rPr>
              <w:t>Montarea tevii, pentru scurgere, imbinate prin lipire, in exteriorul cladirilor, ingropate la o adincime de pina la 2m, avind diametrul de 75-125 mm / Teava scurgere ф80 mm / exclusiv fitinguri</w:t>
            </w:r>
          </w:p>
          <w:p w14:paraId="393FF1F0"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5315A21" w14:textId="77777777" w:rsidR="005B254F" w:rsidRPr="005E2CA0" w:rsidRDefault="005B254F" w:rsidP="001274F1">
            <w:pPr>
              <w:jc w:val="center"/>
              <w:rPr>
                <w:b/>
                <w:bCs/>
                <w:sz w:val="22"/>
                <w:szCs w:val="22"/>
                <w:lang w:val="en-US"/>
              </w:rPr>
            </w:pPr>
            <w:r w:rsidRPr="005E2CA0">
              <w:rPr>
                <w:b/>
                <w:bCs/>
                <w:sz w:val="22"/>
                <w:szCs w:val="22"/>
                <w:lang w:val="en-US"/>
              </w:rPr>
              <w:t>m</w:t>
            </w:r>
          </w:p>
        </w:tc>
        <w:tc>
          <w:tcPr>
            <w:tcW w:w="1106" w:type="dxa"/>
            <w:gridSpan w:val="4"/>
            <w:tcBorders>
              <w:top w:val="single" w:sz="4" w:space="0" w:color="auto"/>
              <w:bottom w:val="single" w:sz="4" w:space="0" w:color="auto"/>
            </w:tcBorders>
            <w:vAlign w:val="center"/>
          </w:tcPr>
          <w:p w14:paraId="315B8AF1"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1FEE090F" w14:textId="77777777" w:rsidR="005B254F" w:rsidRPr="005E2CA0" w:rsidRDefault="005B254F" w:rsidP="001274F1">
            <w:pPr>
              <w:jc w:val="center"/>
              <w:rPr>
                <w:b/>
                <w:bCs/>
                <w:sz w:val="22"/>
                <w:szCs w:val="22"/>
                <w:lang w:val="en-US"/>
              </w:rPr>
            </w:pPr>
            <w:r w:rsidRPr="005E2CA0">
              <w:rPr>
                <w:b/>
                <w:bCs/>
                <w:sz w:val="22"/>
                <w:szCs w:val="22"/>
                <w:lang w:val="en-US"/>
              </w:rPr>
              <w:t>1,200</w:t>
            </w:r>
          </w:p>
          <w:p w14:paraId="09DE3F32" w14:textId="77777777" w:rsidR="005B254F" w:rsidRPr="009B70F2" w:rsidRDefault="005B254F" w:rsidP="001274F1">
            <w:pPr>
              <w:jc w:val="center"/>
              <w:rPr>
                <w:sz w:val="2"/>
                <w:szCs w:val="2"/>
                <w:lang w:val="en-US"/>
              </w:rPr>
            </w:pPr>
          </w:p>
        </w:tc>
      </w:tr>
      <w:tr w:rsidR="005B254F" w:rsidRPr="00B40365" w14:paraId="0193FAD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198E5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776DEE6" w14:textId="77777777" w:rsidR="005B254F" w:rsidRPr="00B40365" w:rsidRDefault="005B254F" w:rsidP="001274F1">
            <w:pPr>
              <w:jc w:val="center"/>
              <w:rPr>
                <w:sz w:val="16"/>
                <w:szCs w:val="16"/>
                <w:lang w:val="en-US"/>
              </w:rPr>
            </w:pPr>
            <w:r w:rsidRPr="00B40365">
              <w:rPr>
                <w:sz w:val="16"/>
                <w:szCs w:val="16"/>
                <w:lang w:val="en-US"/>
              </w:rPr>
              <w:t>7129090010600</w:t>
            </w:r>
          </w:p>
        </w:tc>
        <w:tc>
          <w:tcPr>
            <w:tcW w:w="4238" w:type="dxa"/>
            <w:gridSpan w:val="6"/>
            <w:tcBorders>
              <w:top w:val="nil"/>
              <w:bottom w:val="single" w:sz="2" w:space="0" w:color="auto"/>
            </w:tcBorders>
            <w:vAlign w:val="center"/>
          </w:tcPr>
          <w:p w14:paraId="4651ECFB" w14:textId="77777777" w:rsidR="005B254F" w:rsidRPr="00C97908" w:rsidRDefault="005B254F" w:rsidP="001274F1">
            <w:pPr>
              <w:rPr>
                <w:sz w:val="16"/>
                <w:szCs w:val="16"/>
                <w:lang w:val="en-US"/>
              </w:rPr>
            </w:pPr>
            <w:r w:rsidRPr="00C97908">
              <w:rPr>
                <w:sz w:val="16"/>
                <w:szCs w:val="16"/>
                <w:lang w:val="en-US"/>
              </w:rPr>
              <w:t>Drenor-canalist</w:t>
            </w:r>
          </w:p>
        </w:tc>
        <w:tc>
          <w:tcPr>
            <w:tcW w:w="998" w:type="dxa"/>
            <w:gridSpan w:val="4"/>
            <w:tcBorders>
              <w:top w:val="nil"/>
              <w:bottom w:val="single" w:sz="2" w:space="0" w:color="auto"/>
            </w:tcBorders>
            <w:vAlign w:val="center"/>
          </w:tcPr>
          <w:p w14:paraId="4FFD2157"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CF4DD5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0,330</w:t>
            </w:r>
          </w:p>
        </w:tc>
        <w:tc>
          <w:tcPr>
            <w:tcW w:w="1518" w:type="dxa"/>
            <w:gridSpan w:val="2"/>
            <w:tcBorders>
              <w:top w:val="nil"/>
              <w:bottom w:val="single" w:sz="2" w:space="0" w:color="auto"/>
            </w:tcBorders>
            <w:vAlign w:val="center"/>
          </w:tcPr>
          <w:p w14:paraId="18DD6C64" w14:textId="77777777" w:rsidR="005B254F" w:rsidRPr="00C97908" w:rsidRDefault="005B254F" w:rsidP="001274F1">
            <w:pPr>
              <w:jc w:val="center"/>
              <w:rPr>
                <w:sz w:val="16"/>
                <w:szCs w:val="16"/>
                <w:lang w:val="en-US"/>
              </w:rPr>
            </w:pPr>
            <w:r w:rsidRPr="00C97908">
              <w:rPr>
                <w:sz w:val="16"/>
                <w:szCs w:val="16"/>
                <w:lang w:val="en-US"/>
              </w:rPr>
              <w:t>0,396</w:t>
            </w:r>
          </w:p>
        </w:tc>
      </w:tr>
      <w:tr w:rsidR="005B254F" w:rsidRPr="00B40365" w14:paraId="303D281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0BD58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20AEBA4" w14:textId="77777777" w:rsidR="005B254F" w:rsidRPr="00B40365" w:rsidRDefault="005B254F" w:rsidP="001274F1">
            <w:pPr>
              <w:jc w:val="center"/>
              <w:rPr>
                <w:sz w:val="16"/>
                <w:szCs w:val="16"/>
                <w:lang w:val="en-US"/>
              </w:rPr>
            </w:pPr>
            <w:r w:rsidRPr="00B40365">
              <w:rPr>
                <w:sz w:val="16"/>
                <w:szCs w:val="16"/>
                <w:lang w:val="en-US"/>
              </w:rPr>
              <w:t>2521216700000-80</w:t>
            </w:r>
          </w:p>
        </w:tc>
        <w:tc>
          <w:tcPr>
            <w:tcW w:w="4238" w:type="dxa"/>
            <w:gridSpan w:val="6"/>
            <w:tcBorders>
              <w:top w:val="nil"/>
              <w:bottom w:val="single" w:sz="2" w:space="0" w:color="auto"/>
            </w:tcBorders>
            <w:vAlign w:val="center"/>
          </w:tcPr>
          <w:p w14:paraId="07FECAE3" w14:textId="77777777" w:rsidR="005B254F" w:rsidRPr="00C97908" w:rsidRDefault="005B254F" w:rsidP="001274F1">
            <w:pPr>
              <w:rPr>
                <w:sz w:val="16"/>
                <w:szCs w:val="16"/>
                <w:lang w:val="en-US"/>
              </w:rPr>
            </w:pPr>
            <w:r w:rsidRPr="00C97908">
              <w:rPr>
                <w:sz w:val="16"/>
                <w:szCs w:val="16"/>
                <w:lang w:val="en-US"/>
              </w:rPr>
              <w:t xml:space="preserve">Teava scurgere ф80 </w:t>
            </w:r>
          </w:p>
        </w:tc>
        <w:tc>
          <w:tcPr>
            <w:tcW w:w="998" w:type="dxa"/>
            <w:gridSpan w:val="4"/>
            <w:tcBorders>
              <w:top w:val="nil"/>
              <w:bottom w:val="single" w:sz="2" w:space="0" w:color="auto"/>
            </w:tcBorders>
            <w:vAlign w:val="center"/>
          </w:tcPr>
          <w:p w14:paraId="54BA093B" w14:textId="77777777" w:rsidR="005B254F" w:rsidRPr="00C97908" w:rsidRDefault="005B254F" w:rsidP="001274F1">
            <w:pPr>
              <w:jc w:val="center"/>
              <w:rPr>
                <w:sz w:val="16"/>
                <w:szCs w:val="16"/>
                <w:lang w:val="en-US"/>
              </w:rPr>
            </w:pPr>
            <w:r w:rsidRPr="00C97908">
              <w:rPr>
                <w:sz w:val="16"/>
                <w:szCs w:val="16"/>
                <w:lang w:val="en-US"/>
              </w:rPr>
              <w:t>m</w:t>
            </w:r>
          </w:p>
        </w:tc>
        <w:tc>
          <w:tcPr>
            <w:tcW w:w="1106" w:type="dxa"/>
            <w:gridSpan w:val="4"/>
            <w:tcBorders>
              <w:top w:val="nil"/>
              <w:bottom w:val="single" w:sz="2" w:space="0" w:color="auto"/>
            </w:tcBorders>
            <w:vAlign w:val="center"/>
          </w:tcPr>
          <w:p w14:paraId="0001011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1,050</w:t>
            </w:r>
          </w:p>
        </w:tc>
        <w:tc>
          <w:tcPr>
            <w:tcW w:w="1518" w:type="dxa"/>
            <w:gridSpan w:val="2"/>
            <w:tcBorders>
              <w:top w:val="nil"/>
              <w:bottom w:val="single" w:sz="2" w:space="0" w:color="auto"/>
            </w:tcBorders>
            <w:vAlign w:val="center"/>
          </w:tcPr>
          <w:p w14:paraId="41929A7B" w14:textId="77777777" w:rsidR="005B254F" w:rsidRPr="00C97908" w:rsidRDefault="005B254F" w:rsidP="001274F1">
            <w:pPr>
              <w:jc w:val="center"/>
              <w:rPr>
                <w:sz w:val="16"/>
                <w:szCs w:val="16"/>
                <w:lang w:val="en-US"/>
              </w:rPr>
            </w:pPr>
            <w:r w:rsidRPr="00C97908">
              <w:rPr>
                <w:sz w:val="16"/>
                <w:szCs w:val="16"/>
                <w:lang w:val="en-US"/>
              </w:rPr>
              <w:t>1,285</w:t>
            </w:r>
          </w:p>
        </w:tc>
      </w:tr>
      <w:tr w:rsidR="005B254F" w:rsidRPr="00B40365" w14:paraId="3DF405E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37E60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C80750F" w14:textId="77777777" w:rsidR="005B254F" w:rsidRPr="00B40365" w:rsidRDefault="005B254F" w:rsidP="001274F1">
            <w:pPr>
              <w:jc w:val="center"/>
              <w:rPr>
                <w:sz w:val="16"/>
                <w:szCs w:val="16"/>
                <w:lang w:val="en-US"/>
              </w:rPr>
            </w:pPr>
            <w:r w:rsidRPr="00B40365">
              <w:rPr>
                <w:sz w:val="16"/>
                <w:szCs w:val="16"/>
                <w:lang w:val="en-US"/>
              </w:rPr>
              <w:t>2462106110467</w:t>
            </w:r>
          </w:p>
        </w:tc>
        <w:tc>
          <w:tcPr>
            <w:tcW w:w="4238" w:type="dxa"/>
            <w:gridSpan w:val="6"/>
            <w:tcBorders>
              <w:top w:val="nil"/>
              <w:bottom w:val="single" w:sz="2" w:space="0" w:color="auto"/>
            </w:tcBorders>
            <w:vAlign w:val="center"/>
          </w:tcPr>
          <w:p w14:paraId="2717841C" w14:textId="77777777" w:rsidR="005B254F" w:rsidRPr="00C97908" w:rsidRDefault="005B254F" w:rsidP="001274F1">
            <w:pPr>
              <w:rPr>
                <w:sz w:val="16"/>
                <w:szCs w:val="16"/>
                <w:lang w:val="en-US"/>
              </w:rPr>
            </w:pPr>
            <w:r w:rsidRPr="00C97908">
              <w:rPr>
                <w:sz w:val="16"/>
                <w:szCs w:val="16"/>
                <w:lang w:val="en-US"/>
              </w:rPr>
              <w:t>Codez - 100</w:t>
            </w:r>
          </w:p>
        </w:tc>
        <w:tc>
          <w:tcPr>
            <w:tcW w:w="998" w:type="dxa"/>
            <w:gridSpan w:val="4"/>
            <w:tcBorders>
              <w:top w:val="nil"/>
              <w:bottom w:val="single" w:sz="2" w:space="0" w:color="auto"/>
            </w:tcBorders>
            <w:vAlign w:val="center"/>
          </w:tcPr>
          <w:p w14:paraId="4C3400D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210E35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0,009</w:t>
            </w:r>
          </w:p>
        </w:tc>
        <w:tc>
          <w:tcPr>
            <w:tcW w:w="1518" w:type="dxa"/>
            <w:gridSpan w:val="2"/>
            <w:tcBorders>
              <w:top w:val="nil"/>
              <w:bottom w:val="single" w:sz="2" w:space="0" w:color="auto"/>
            </w:tcBorders>
            <w:vAlign w:val="center"/>
          </w:tcPr>
          <w:p w14:paraId="5CEE5306" w14:textId="77777777" w:rsidR="005B254F" w:rsidRPr="00C97908" w:rsidRDefault="005B254F" w:rsidP="001274F1">
            <w:pPr>
              <w:jc w:val="center"/>
              <w:rPr>
                <w:sz w:val="16"/>
                <w:szCs w:val="16"/>
                <w:lang w:val="en-US"/>
              </w:rPr>
            </w:pPr>
            <w:r w:rsidRPr="00C97908">
              <w:rPr>
                <w:sz w:val="16"/>
                <w:szCs w:val="16"/>
                <w:lang w:val="en-US"/>
              </w:rPr>
              <w:t>0,011</w:t>
            </w:r>
          </w:p>
        </w:tc>
      </w:tr>
      <w:tr w:rsidR="005B254F" w:rsidRPr="00B40365" w14:paraId="6D25B7C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92DE3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E63840C" w14:textId="77777777" w:rsidR="005B254F" w:rsidRPr="00B40365" w:rsidRDefault="005B254F" w:rsidP="001274F1">
            <w:pPr>
              <w:jc w:val="center"/>
              <w:rPr>
                <w:sz w:val="16"/>
                <w:szCs w:val="16"/>
                <w:lang w:val="en-US"/>
              </w:rPr>
            </w:pPr>
            <w:r w:rsidRPr="00B40365">
              <w:rPr>
                <w:sz w:val="16"/>
                <w:szCs w:val="16"/>
                <w:lang w:val="en-US"/>
              </w:rPr>
              <w:t>2320167317232</w:t>
            </w:r>
          </w:p>
        </w:tc>
        <w:tc>
          <w:tcPr>
            <w:tcW w:w="4238" w:type="dxa"/>
            <w:gridSpan w:val="6"/>
            <w:tcBorders>
              <w:top w:val="nil"/>
              <w:bottom w:val="single" w:sz="2" w:space="0" w:color="auto"/>
            </w:tcBorders>
            <w:vAlign w:val="center"/>
          </w:tcPr>
          <w:p w14:paraId="4ACDB6AC" w14:textId="77777777" w:rsidR="005B254F" w:rsidRPr="00C97908" w:rsidRDefault="005B254F" w:rsidP="001274F1">
            <w:pPr>
              <w:rPr>
                <w:sz w:val="16"/>
                <w:szCs w:val="16"/>
                <w:lang w:val="en-US"/>
              </w:rPr>
            </w:pPr>
            <w:r w:rsidRPr="00C97908">
              <w:rPr>
                <w:sz w:val="16"/>
                <w:szCs w:val="16"/>
                <w:lang w:val="en-US"/>
              </w:rPr>
              <w:t>Dicloretan</w:t>
            </w:r>
          </w:p>
        </w:tc>
        <w:tc>
          <w:tcPr>
            <w:tcW w:w="998" w:type="dxa"/>
            <w:gridSpan w:val="4"/>
            <w:tcBorders>
              <w:top w:val="nil"/>
              <w:bottom w:val="single" w:sz="2" w:space="0" w:color="auto"/>
            </w:tcBorders>
            <w:vAlign w:val="center"/>
          </w:tcPr>
          <w:p w14:paraId="50E5B721"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7AF543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0,023</w:t>
            </w:r>
          </w:p>
        </w:tc>
        <w:tc>
          <w:tcPr>
            <w:tcW w:w="1518" w:type="dxa"/>
            <w:gridSpan w:val="2"/>
            <w:tcBorders>
              <w:top w:val="nil"/>
              <w:bottom w:val="single" w:sz="2" w:space="0" w:color="auto"/>
            </w:tcBorders>
            <w:vAlign w:val="center"/>
          </w:tcPr>
          <w:p w14:paraId="3C3F8D8A" w14:textId="77777777" w:rsidR="005B254F" w:rsidRPr="00C97908" w:rsidRDefault="005B254F" w:rsidP="001274F1">
            <w:pPr>
              <w:jc w:val="center"/>
              <w:rPr>
                <w:sz w:val="16"/>
                <w:szCs w:val="16"/>
                <w:lang w:val="en-US"/>
              </w:rPr>
            </w:pPr>
            <w:r w:rsidRPr="00C97908">
              <w:rPr>
                <w:sz w:val="16"/>
                <w:szCs w:val="16"/>
                <w:lang w:val="en-US"/>
              </w:rPr>
              <w:t>0,028</w:t>
            </w:r>
          </w:p>
        </w:tc>
      </w:tr>
      <w:tr w:rsidR="005B254F" w:rsidRPr="00B40365" w14:paraId="09F4063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07520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2E304E7" w14:textId="77777777" w:rsidR="005B254F" w:rsidRPr="00B40365" w:rsidRDefault="005B254F" w:rsidP="001274F1">
            <w:pPr>
              <w:jc w:val="center"/>
              <w:rPr>
                <w:sz w:val="16"/>
                <w:szCs w:val="16"/>
                <w:lang w:val="en-US"/>
              </w:rPr>
            </w:pPr>
            <w:r w:rsidRPr="00B40365">
              <w:rPr>
                <w:sz w:val="16"/>
                <w:szCs w:val="16"/>
                <w:lang w:val="en-US"/>
              </w:rPr>
              <w:t>2881116001678</w:t>
            </w:r>
          </w:p>
        </w:tc>
        <w:tc>
          <w:tcPr>
            <w:tcW w:w="4238" w:type="dxa"/>
            <w:gridSpan w:val="6"/>
            <w:tcBorders>
              <w:top w:val="nil"/>
              <w:bottom w:val="single" w:sz="2" w:space="0" w:color="auto"/>
            </w:tcBorders>
            <w:vAlign w:val="center"/>
          </w:tcPr>
          <w:p w14:paraId="1A3FDF65" w14:textId="77777777" w:rsidR="005B254F" w:rsidRPr="00C97908" w:rsidRDefault="005B254F" w:rsidP="001274F1">
            <w:pPr>
              <w:rPr>
                <w:sz w:val="16"/>
                <w:szCs w:val="16"/>
                <w:lang w:val="en-US"/>
              </w:rPr>
            </w:pPr>
            <w:r w:rsidRPr="00C97908">
              <w:rPr>
                <w:sz w:val="16"/>
                <w:szCs w:val="16"/>
                <w:lang w:val="en-US"/>
              </w:rPr>
              <w:t>Hirtie slef.usc.sticla foi 23 x 30 gr 40 S 1581</w:t>
            </w:r>
          </w:p>
        </w:tc>
        <w:tc>
          <w:tcPr>
            <w:tcW w:w="998" w:type="dxa"/>
            <w:gridSpan w:val="4"/>
            <w:tcBorders>
              <w:top w:val="nil"/>
              <w:bottom w:val="single" w:sz="2" w:space="0" w:color="auto"/>
            </w:tcBorders>
            <w:vAlign w:val="center"/>
          </w:tcPr>
          <w:p w14:paraId="1F69F87D"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3F6EA23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0,250</w:t>
            </w:r>
          </w:p>
        </w:tc>
        <w:tc>
          <w:tcPr>
            <w:tcW w:w="1518" w:type="dxa"/>
            <w:gridSpan w:val="2"/>
            <w:tcBorders>
              <w:top w:val="nil"/>
              <w:bottom w:val="single" w:sz="2" w:space="0" w:color="auto"/>
            </w:tcBorders>
            <w:vAlign w:val="center"/>
          </w:tcPr>
          <w:p w14:paraId="1252B4F0" w14:textId="77777777" w:rsidR="005B254F" w:rsidRPr="00C97908" w:rsidRDefault="005B254F" w:rsidP="001274F1">
            <w:pPr>
              <w:jc w:val="center"/>
              <w:rPr>
                <w:sz w:val="16"/>
                <w:szCs w:val="16"/>
                <w:lang w:val="en-US"/>
              </w:rPr>
            </w:pPr>
            <w:r w:rsidRPr="00C97908">
              <w:rPr>
                <w:sz w:val="16"/>
                <w:szCs w:val="16"/>
                <w:lang w:val="en-US"/>
              </w:rPr>
              <w:t>0,306</w:t>
            </w:r>
          </w:p>
        </w:tc>
      </w:tr>
      <w:tr w:rsidR="005B254F" w:rsidRPr="00B40365" w14:paraId="6BDCD35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9E900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B08D4B4" w14:textId="77777777" w:rsidR="005B254F" w:rsidRPr="00B40365" w:rsidRDefault="005B254F" w:rsidP="001274F1">
            <w:pPr>
              <w:jc w:val="center"/>
              <w:rPr>
                <w:sz w:val="16"/>
                <w:szCs w:val="16"/>
                <w:lang w:val="en-US"/>
              </w:rPr>
            </w:pPr>
            <w:r w:rsidRPr="00B40365">
              <w:rPr>
                <w:sz w:val="16"/>
                <w:szCs w:val="16"/>
                <w:lang w:val="en-US"/>
              </w:rPr>
              <w:t>2320116200573</w:t>
            </w:r>
          </w:p>
        </w:tc>
        <w:tc>
          <w:tcPr>
            <w:tcW w:w="4238" w:type="dxa"/>
            <w:gridSpan w:val="6"/>
            <w:tcBorders>
              <w:top w:val="nil"/>
              <w:bottom w:val="single" w:sz="2" w:space="0" w:color="auto"/>
            </w:tcBorders>
            <w:vAlign w:val="center"/>
          </w:tcPr>
          <w:p w14:paraId="4CD4EE02" w14:textId="77777777" w:rsidR="005B254F" w:rsidRPr="00C97908" w:rsidRDefault="005B254F" w:rsidP="001274F1">
            <w:pPr>
              <w:rPr>
                <w:sz w:val="16"/>
                <w:szCs w:val="16"/>
                <w:lang w:val="en-US"/>
              </w:rPr>
            </w:pPr>
            <w:r w:rsidRPr="00C97908">
              <w:rPr>
                <w:sz w:val="16"/>
                <w:szCs w:val="16"/>
                <w:lang w:val="en-US"/>
              </w:rPr>
              <w:t>Benzina auto tip CO/R 75</w:t>
            </w:r>
          </w:p>
        </w:tc>
        <w:tc>
          <w:tcPr>
            <w:tcW w:w="998" w:type="dxa"/>
            <w:gridSpan w:val="4"/>
            <w:tcBorders>
              <w:top w:val="nil"/>
              <w:bottom w:val="single" w:sz="2" w:space="0" w:color="auto"/>
            </w:tcBorders>
            <w:vAlign w:val="center"/>
          </w:tcPr>
          <w:p w14:paraId="1FBB9CDE"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B7DB7D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0,022</w:t>
            </w:r>
          </w:p>
        </w:tc>
        <w:tc>
          <w:tcPr>
            <w:tcW w:w="1518" w:type="dxa"/>
            <w:gridSpan w:val="2"/>
            <w:tcBorders>
              <w:top w:val="nil"/>
              <w:bottom w:val="single" w:sz="2" w:space="0" w:color="auto"/>
            </w:tcBorders>
            <w:vAlign w:val="center"/>
          </w:tcPr>
          <w:p w14:paraId="21022F49" w14:textId="77777777" w:rsidR="005B254F" w:rsidRPr="00C97908" w:rsidRDefault="005B254F" w:rsidP="001274F1">
            <w:pPr>
              <w:jc w:val="center"/>
              <w:rPr>
                <w:sz w:val="16"/>
                <w:szCs w:val="16"/>
                <w:lang w:val="en-US"/>
              </w:rPr>
            </w:pPr>
            <w:r w:rsidRPr="00C97908">
              <w:rPr>
                <w:sz w:val="16"/>
                <w:szCs w:val="16"/>
                <w:lang w:val="en-US"/>
              </w:rPr>
              <w:t>0,027</w:t>
            </w:r>
          </w:p>
        </w:tc>
      </w:tr>
      <w:tr w:rsidR="005B254F" w:rsidRPr="009B70F2" w14:paraId="3B4C02F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A3B56D" w14:textId="77777777" w:rsidR="005B254F" w:rsidRPr="005E2CA0" w:rsidRDefault="005B254F" w:rsidP="001274F1">
            <w:pPr>
              <w:jc w:val="center"/>
              <w:rPr>
                <w:b/>
                <w:bCs/>
                <w:sz w:val="22"/>
                <w:szCs w:val="22"/>
                <w:lang w:val="en-US"/>
              </w:rPr>
            </w:pPr>
            <w:r w:rsidRPr="005E2CA0">
              <w:rPr>
                <w:b/>
                <w:bCs/>
                <w:sz w:val="22"/>
                <w:szCs w:val="22"/>
                <w:lang w:val="en-US"/>
              </w:rPr>
              <w:t>2</w:t>
            </w:r>
          </w:p>
        </w:tc>
        <w:tc>
          <w:tcPr>
            <w:tcW w:w="1366" w:type="dxa"/>
            <w:gridSpan w:val="4"/>
            <w:tcBorders>
              <w:top w:val="single" w:sz="4" w:space="0" w:color="auto"/>
              <w:bottom w:val="single" w:sz="4" w:space="0" w:color="auto"/>
            </w:tcBorders>
            <w:vAlign w:val="center"/>
          </w:tcPr>
          <w:p w14:paraId="5073D8C2" w14:textId="77777777" w:rsidR="005B254F" w:rsidRPr="005E2CA0" w:rsidRDefault="005B254F" w:rsidP="001274F1">
            <w:pPr>
              <w:jc w:val="center"/>
              <w:rPr>
                <w:b/>
                <w:bCs/>
                <w:sz w:val="22"/>
                <w:szCs w:val="22"/>
                <w:lang w:val="en-US"/>
              </w:rPr>
            </w:pPr>
            <w:r w:rsidRPr="005E2CA0">
              <w:rPr>
                <w:b/>
                <w:bCs/>
                <w:sz w:val="22"/>
                <w:szCs w:val="22"/>
                <w:lang w:val="en-US"/>
              </w:rPr>
              <w:t>AcD18B</w:t>
            </w:r>
          </w:p>
        </w:tc>
        <w:tc>
          <w:tcPr>
            <w:tcW w:w="4254" w:type="dxa"/>
            <w:gridSpan w:val="7"/>
            <w:tcBorders>
              <w:top w:val="single" w:sz="4" w:space="0" w:color="auto"/>
              <w:bottom w:val="single" w:sz="4" w:space="0" w:color="auto"/>
            </w:tcBorders>
          </w:tcPr>
          <w:p w14:paraId="074F733B" w14:textId="77777777" w:rsidR="005B254F" w:rsidRPr="005E2CA0" w:rsidRDefault="005B254F" w:rsidP="001274F1">
            <w:pPr>
              <w:rPr>
                <w:b/>
                <w:bCs/>
                <w:sz w:val="2"/>
                <w:szCs w:val="2"/>
                <w:lang w:val="en-US"/>
              </w:rPr>
            </w:pPr>
            <w:r w:rsidRPr="005E2CA0">
              <w:rPr>
                <w:b/>
                <w:bCs/>
                <w:sz w:val="22"/>
                <w:szCs w:val="22"/>
                <w:lang w:val="en-US"/>
              </w:rPr>
              <w:t>Montarea tevii, pentru scurgere, imbinate prin lipire, in exteriorul cladirilor, ingropate la o adincime de pina la 2m, avind diametrul de 75-125 mm / Teava drenaj ф100 perforata 180* / exclusiv fitinguri</w:t>
            </w:r>
          </w:p>
          <w:p w14:paraId="0E044F5D"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6656DB6" w14:textId="77777777" w:rsidR="005B254F" w:rsidRPr="005E2CA0" w:rsidRDefault="005B254F" w:rsidP="001274F1">
            <w:pPr>
              <w:jc w:val="center"/>
              <w:rPr>
                <w:b/>
                <w:bCs/>
                <w:sz w:val="22"/>
                <w:szCs w:val="22"/>
                <w:lang w:val="en-US"/>
              </w:rPr>
            </w:pPr>
            <w:r w:rsidRPr="005E2CA0">
              <w:rPr>
                <w:b/>
                <w:bCs/>
                <w:sz w:val="22"/>
                <w:szCs w:val="22"/>
                <w:lang w:val="en-US"/>
              </w:rPr>
              <w:t>m</w:t>
            </w:r>
          </w:p>
        </w:tc>
        <w:tc>
          <w:tcPr>
            <w:tcW w:w="1106" w:type="dxa"/>
            <w:gridSpan w:val="4"/>
            <w:tcBorders>
              <w:top w:val="single" w:sz="4" w:space="0" w:color="auto"/>
              <w:bottom w:val="single" w:sz="4" w:space="0" w:color="auto"/>
            </w:tcBorders>
            <w:vAlign w:val="center"/>
          </w:tcPr>
          <w:p w14:paraId="0C2ED189"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B293641" w14:textId="77777777" w:rsidR="005B254F" w:rsidRPr="005E2CA0" w:rsidRDefault="005B254F" w:rsidP="001274F1">
            <w:pPr>
              <w:jc w:val="center"/>
              <w:rPr>
                <w:b/>
                <w:bCs/>
                <w:sz w:val="22"/>
                <w:szCs w:val="22"/>
                <w:lang w:val="en-US"/>
              </w:rPr>
            </w:pPr>
            <w:r w:rsidRPr="005E2CA0">
              <w:rPr>
                <w:b/>
                <w:bCs/>
                <w:sz w:val="22"/>
                <w:szCs w:val="22"/>
                <w:lang w:val="en-US"/>
              </w:rPr>
              <w:t>150,300</w:t>
            </w:r>
          </w:p>
          <w:p w14:paraId="7713525F" w14:textId="77777777" w:rsidR="005B254F" w:rsidRPr="009B70F2" w:rsidRDefault="005B254F" w:rsidP="001274F1">
            <w:pPr>
              <w:jc w:val="center"/>
              <w:rPr>
                <w:sz w:val="2"/>
                <w:szCs w:val="2"/>
                <w:lang w:val="en-US"/>
              </w:rPr>
            </w:pPr>
          </w:p>
        </w:tc>
      </w:tr>
      <w:tr w:rsidR="005B254F" w:rsidRPr="00B40365" w14:paraId="29C42D6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1AB2B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1461EE6" w14:textId="77777777" w:rsidR="005B254F" w:rsidRPr="00B40365" w:rsidRDefault="005B254F" w:rsidP="001274F1">
            <w:pPr>
              <w:jc w:val="center"/>
              <w:rPr>
                <w:sz w:val="16"/>
                <w:szCs w:val="16"/>
                <w:lang w:val="en-US"/>
              </w:rPr>
            </w:pPr>
            <w:r w:rsidRPr="00B40365">
              <w:rPr>
                <w:sz w:val="16"/>
                <w:szCs w:val="16"/>
                <w:lang w:val="en-US"/>
              </w:rPr>
              <w:t>7129090010600</w:t>
            </w:r>
          </w:p>
        </w:tc>
        <w:tc>
          <w:tcPr>
            <w:tcW w:w="4238" w:type="dxa"/>
            <w:gridSpan w:val="6"/>
            <w:tcBorders>
              <w:top w:val="nil"/>
              <w:bottom w:val="single" w:sz="2" w:space="0" w:color="auto"/>
            </w:tcBorders>
            <w:vAlign w:val="center"/>
          </w:tcPr>
          <w:p w14:paraId="4A1C14ED" w14:textId="77777777" w:rsidR="005B254F" w:rsidRPr="00C97908" w:rsidRDefault="005B254F" w:rsidP="001274F1">
            <w:pPr>
              <w:rPr>
                <w:sz w:val="16"/>
                <w:szCs w:val="16"/>
                <w:lang w:val="en-US"/>
              </w:rPr>
            </w:pPr>
            <w:r w:rsidRPr="00C97908">
              <w:rPr>
                <w:sz w:val="16"/>
                <w:szCs w:val="16"/>
                <w:lang w:val="en-US"/>
              </w:rPr>
              <w:t>Drenor-canalist</w:t>
            </w:r>
          </w:p>
        </w:tc>
        <w:tc>
          <w:tcPr>
            <w:tcW w:w="998" w:type="dxa"/>
            <w:gridSpan w:val="4"/>
            <w:tcBorders>
              <w:top w:val="nil"/>
              <w:bottom w:val="single" w:sz="2" w:space="0" w:color="auto"/>
            </w:tcBorders>
            <w:vAlign w:val="center"/>
          </w:tcPr>
          <w:p w14:paraId="325BAADB"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1B6567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0,330</w:t>
            </w:r>
          </w:p>
        </w:tc>
        <w:tc>
          <w:tcPr>
            <w:tcW w:w="1518" w:type="dxa"/>
            <w:gridSpan w:val="2"/>
            <w:tcBorders>
              <w:top w:val="nil"/>
              <w:bottom w:val="single" w:sz="2" w:space="0" w:color="auto"/>
            </w:tcBorders>
            <w:vAlign w:val="center"/>
          </w:tcPr>
          <w:p w14:paraId="4B201B4D" w14:textId="77777777" w:rsidR="005B254F" w:rsidRPr="00C97908" w:rsidRDefault="005B254F" w:rsidP="001274F1">
            <w:pPr>
              <w:jc w:val="center"/>
              <w:rPr>
                <w:sz w:val="16"/>
                <w:szCs w:val="16"/>
                <w:lang w:val="en-US"/>
              </w:rPr>
            </w:pPr>
            <w:r w:rsidRPr="00C97908">
              <w:rPr>
                <w:sz w:val="16"/>
                <w:szCs w:val="16"/>
                <w:lang w:val="en-US"/>
              </w:rPr>
              <w:t>49,599</w:t>
            </w:r>
          </w:p>
        </w:tc>
      </w:tr>
      <w:tr w:rsidR="005B254F" w:rsidRPr="00B40365" w14:paraId="0B7CBCA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0F478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338B25A" w14:textId="77777777" w:rsidR="005B254F" w:rsidRPr="00B40365" w:rsidRDefault="005B254F" w:rsidP="001274F1">
            <w:pPr>
              <w:jc w:val="center"/>
              <w:rPr>
                <w:sz w:val="16"/>
                <w:szCs w:val="16"/>
                <w:lang w:val="en-US"/>
              </w:rPr>
            </w:pPr>
            <w:r w:rsidRPr="00B40365">
              <w:rPr>
                <w:sz w:val="16"/>
                <w:szCs w:val="16"/>
                <w:lang w:val="en-US"/>
              </w:rPr>
              <w:t>2521216700000-</w:t>
            </w:r>
            <w:bookmarkStart w:id="17" w:name="_GoBack"/>
            <w:bookmarkEnd w:id="17"/>
            <w:r w:rsidRPr="00B40365">
              <w:rPr>
                <w:sz w:val="16"/>
                <w:szCs w:val="16"/>
                <w:lang w:val="en-US"/>
              </w:rPr>
              <w:t>100</w:t>
            </w:r>
          </w:p>
        </w:tc>
        <w:tc>
          <w:tcPr>
            <w:tcW w:w="4238" w:type="dxa"/>
            <w:gridSpan w:val="6"/>
            <w:tcBorders>
              <w:top w:val="nil"/>
              <w:bottom w:val="single" w:sz="2" w:space="0" w:color="auto"/>
            </w:tcBorders>
            <w:vAlign w:val="center"/>
          </w:tcPr>
          <w:p w14:paraId="611F277F" w14:textId="77777777" w:rsidR="005B254F" w:rsidRPr="00C97908" w:rsidRDefault="005B254F" w:rsidP="001274F1">
            <w:pPr>
              <w:rPr>
                <w:sz w:val="16"/>
                <w:szCs w:val="16"/>
                <w:lang w:val="en-US"/>
              </w:rPr>
            </w:pPr>
            <w:r w:rsidRPr="00C97908">
              <w:rPr>
                <w:sz w:val="16"/>
                <w:szCs w:val="16"/>
                <w:lang w:val="en-US"/>
              </w:rPr>
              <w:t xml:space="preserve">Teava drenaj ф100 perforata 180* </w:t>
            </w:r>
          </w:p>
        </w:tc>
        <w:tc>
          <w:tcPr>
            <w:tcW w:w="998" w:type="dxa"/>
            <w:gridSpan w:val="4"/>
            <w:tcBorders>
              <w:top w:val="nil"/>
              <w:bottom w:val="single" w:sz="2" w:space="0" w:color="auto"/>
            </w:tcBorders>
            <w:vAlign w:val="center"/>
          </w:tcPr>
          <w:p w14:paraId="033B1645" w14:textId="77777777" w:rsidR="005B254F" w:rsidRPr="00C97908" w:rsidRDefault="005B254F" w:rsidP="001274F1">
            <w:pPr>
              <w:jc w:val="center"/>
              <w:rPr>
                <w:sz w:val="16"/>
                <w:szCs w:val="16"/>
                <w:lang w:val="en-US"/>
              </w:rPr>
            </w:pPr>
            <w:r w:rsidRPr="00C97908">
              <w:rPr>
                <w:sz w:val="16"/>
                <w:szCs w:val="16"/>
                <w:lang w:val="en-US"/>
              </w:rPr>
              <w:t>m</w:t>
            </w:r>
          </w:p>
        </w:tc>
        <w:tc>
          <w:tcPr>
            <w:tcW w:w="1106" w:type="dxa"/>
            <w:gridSpan w:val="4"/>
            <w:tcBorders>
              <w:top w:val="nil"/>
              <w:bottom w:val="single" w:sz="2" w:space="0" w:color="auto"/>
            </w:tcBorders>
            <w:vAlign w:val="center"/>
          </w:tcPr>
          <w:p w14:paraId="0CD2147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1,050</w:t>
            </w:r>
          </w:p>
        </w:tc>
        <w:tc>
          <w:tcPr>
            <w:tcW w:w="1518" w:type="dxa"/>
            <w:gridSpan w:val="2"/>
            <w:tcBorders>
              <w:top w:val="nil"/>
              <w:bottom w:val="single" w:sz="2" w:space="0" w:color="auto"/>
            </w:tcBorders>
            <w:vAlign w:val="center"/>
          </w:tcPr>
          <w:p w14:paraId="7267999B" w14:textId="77777777" w:rsidR="005B254F" w:rsidRPr="00C97908" w:rsidRDefault="005B254F" w:rsidP="001274F1">
            <w:pPr>
              <w:jc w:val="center"/>
              <w:rPr>
                <w:sz w:val="16"/>
                <w:szCs w:val="16"/>
                <w:lang w:val="en-US"/>
              </w:rPr>
            </w:pPr>
            <w:r w:rsidRPr="00C97908">
              <w:rPr>
                <w:sz w:val="16"/>
                <w:szCs w:val="16"/>
                <w:lang w:val="en-US"/>
              </w:rPr>
              <w:t>160,971</w:t>
            </w:r>
          </w:p>
        </w:tc>
      </w:tr>
      <w:tr w:rsidR="005B254F" w:rsidRPr="00B40365" w14:paraId="3BD36A0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5CEAE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6ACF3F7" w14:textId="77777777" w:rsidR="005B254F" w:rsidRPr="00B40365" w:rsidRDefault="005B254F" w:rsidP="001274F1">
            <w:pPr>
              <w:jc w:val="center"/>
              <w:rPr>
                <w:sz w:val="16"/>
                <w:szCs w:val="16"/>
                <w:lang w:val="en-US"/>
              </w:rPr>
            </w:pPr>
            <w:r w:rsidRPr="00B40365">
              <w:rPr>
                <w:sz w:val="16"/>
                <w:szCs w:val="16"/>
                <w:lang w:val="en-US"/>
              </w:rPr>
              <w:t>2462106110467</w:t>
            </w:r>
          </w:p>
        </w:tc>
        <w:tc>
          <w:tcPr>
            <w:tcW w:w="4238" w:type="dxa"/>
            <w:gridSpan w:val="6"/>
            <w:tcBorders>
              <w:top w:val="nil"/>
              <w:bottom w:val="single" w:sz="2" w:space="0" w:color="auto"/>
            </w:tcBorders>
            <w:vAlign w:val="center"/>
          </w:tcPr>
          <w:p w14:paraId="74182637" w14:textId="77777777" w:rsidR="005B254F" w:rsidRPr="00C97908" w:rsidRDefault="005B254F" w:rsidP="001274F1">
            <w:pPr>
              <w:rPr>
                <w:sz w:val="16"/>
                <w:szCs w:val="16"/>
                <w:lang w:val="en-US"/>
              </w:rPr>
            </w:pPr>
            <w:r w:rsidRPr="00C97908">
              <w:rPr>
                <w:sz w:val="16"/>
                <w:szCs w:val="16"/>
                <w:lang w:val="en-US"/>
              </w:rPr>
              <w:t>Codez - 100</w:t>
            </w:r>
          </w:p>
        </w:tc>
        <w:tc>
          <w:tcPr>
            <w:tcW w:w="998" w:type="dxa"/>
            <w:gridSpan w:val="4"/>
            <w:tcBorders>
              <w:top w:val="nil"/>
              <w:bottom w:val="single" w:sz="2" w:space="0" w:color="auto"/>
            </w:tcBorders>
            <w:vAlign w:val="center"/>
          </w:tcPr>
          <w:p w14:paraId="5D7F03D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CC4271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0,009</w:t>
            </w:r>
          </w:p>
        </w:tc>
        <w:tc>
          <w:tcPr>
            <w:tcW w:w="1518" w:type="dxa"/>
            <w:gridSpan w:val="2"/>
            <w:tcBorders>
              <w:top w:val="nil"/>
              <w:bottom w:val="single" w:sz="2" w:space="0" w:color="auto"/>
            </w:tcBorders>
            <w:vAlign w:val="center"/>
          </w:tcPr>
          <w:p w14:paraId="3C1CE6EA" w14:textId="77777777" w:rsidR="005B254F" w:rsidRPr="00C97908" w:rsidRDefault="005B254F" w:rsidP="001274F1">
            <w:pPr>
              <w:jc w:val="center"/>
              <w:rPr>
                <w:sz w:val="16"/>
                <w:szCs w:val="16"/>
                <w:lang w:val="en-US"/>
              </w:rPr>
            </w:pPr>
            <w:r w:rsidRPr="00C97908">
              <w:rPr>
                <w:sz w:val="16"/>
                <w:szCs w:val="16"/>
                <w:lang w:val="en-US"/>
              </w:rPr>
              <w:t>1,38</w:t>
            </w:r>
          </w:p>
        </w:tc>
      </w:tr>
      <w:tr w:rsidR="005B254F" w:rsidRPr="00B40365" w14:paraId="123AB95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96C81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B87BDE8" w14:textId="77777777" w:rsidR="005B254F" w:rsidRPr="00B40365" w:rsidRDefault="005B254F" w:rsidP="001274F1">
            <w:pPr>
              <w:jc w:val="center"/>
              <w:rPr>
                <w:sz w:val="16"/>
                <w:szCs w:val="16"/>
                <w:lang w:val="en-US"/>
              </w:rPr>
            </w:pPr>
            <w:r w:rsidRPr="00B40365">
              <w:rPr>
                <w:sz w:val="16"/>
                <w:szCs w:val="16"/>
                <w:lang w:val="en-US"/>
              </w:rPr>
              <w:t>2320167317232</w:t>
            </w:r>
          </w:p>
        </w:tc>
        <w:tc>
          <w:tcPr>
            <w:tcW w:w="4238" w:type="dxa"/>
            <w:gridSpan w:val="6"/>
            <w:tcBorders>
              <w:top w:val="nil"/>
              <w:bottom w:val="single" w:sz="2" w:space="0" w:color="auto"/>
            </w:tcBorders>
            <w:vAlign w:val="center"/>
          </w:tcPr>
          <w:p w14:paraId="718D17B0" w14:textId="77777777" w:rsidR="005B254F" w:rsidRPr="00C97908" w:rsidRDefault="005B254F" w:rsidP="001274F1">
            <w:pPr>
              <w:rPr>
                <w:sz w:val="16"/>
                <w:szCs w:val="16"/>
                <w:lang w:val="en-US"/>
              </w:rPr>
            </w:pPr>
            <w:r w:rsidRPr="00C97908">
              <w:rPr>
                <w:sz w:val="16"/>
                <w:szCs w:val="16"/>
                <w:lang w:val="en-US"/>
              </w:rPr>
              <w:t>Dicloretan</w:t>
            </w:r>
          </w:p>
        </w:tc>
        <w:tc>
          <w:tcPr>
            <w:tcW w:w="998" w:type="dxa"/>
            <w:gridSpan w:val="4"/>
            <w:tcBorders>
              <w:top w:val="nil"/>
              <w:bottom w:val="single" w:sz="2" w:space="0" w:color="auto"/>
            </w:tcBorders>
            <w:vAlign w:val="center"/>
          </w:tcPr>
          <w:p w14:paraId="4CD2B3CC"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A48728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0,023</w:t>
            </w:r>
          </w:p>
        </w:tc>
        <w:tc>
          <w:tcPr>
            <w:tcW w:w="1518" w:type="dxa"/>
            <w:gridSpan w:val="2"/>
            <w:tcBorders>
              <w:top w:val="nil"/>
              <w:bottom w:val="single" w:sz="2" w:space="0" w:color="auto"/>
            </w:tcBorders>
            <w:vAlign w:val="center"/>
          </w:tcPr>
          <w:p w14:paraId="585D66B9" w14:textId="77777777" w:rsidR="005B254F" w:rsidRPr="00C97908" w:rsidRDefault="005B254F" w:rsidP="001274F1">
            <w:pPr>
              <w:jc w:val="center"/>
              <w:rPr>
                <w:sz w:val="16"/>
                <w:szCs w:val="16"/>
                <w:lang w:val="en-US"/>
              </w:rPr>
            </w:pPr>
            <w:r w:rsidRPr="00C97908">
              <w:rPr>
                <w:sz w:val="16"/>
                <w:szCs w:val="16"/>
                <w:lang w:val="en-US"/>
              </w:rPr>
              <w:t>3,526</w:t>
            </w:r>
          </w:p>
        </w:tc>
      </w:tr>
      <w:tr w:rsidR="005B254F" w:rsidRPr="00B40365" w14:paraId="68E9C9D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E4712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3D4DFDE" w14:textId="77777777" w:rsidR="005B254F" w:rsidRPr="00B40365" w:rsidRDefault="005B254F" w:rsidP="001274F1">
            <w:pPr>
              <w:jc w:val="center"/>
              <w:rPr>
                <w:sz w:val="16"/>
                <w:szCs w:val="16"/>
                <w:lang w:val="en-US"/>
              </w:rPr>
            </w:pPr>
            <w:r w:rsidRPr="00B40365">
              <w:rPr>
                <w:sz w:val="16"/>
                <w:szCs w:val="16"/>
                <w:lang w:val="en-US"/>
              </w:rPr>
              <w:t>2881116001678</w:t>
            </w:r>
          </w:p>
        </w:tc>
        <w:tc>
          <w:tcPr>
            <w:tcW w:w="4238" w:type="dxa"/>
            <w:gridSpan w:val="6"/>
            <w:tcBorders>
              <w:top w:val="nil"/>
              <w:bottom w:val="single" w:sz="2" w:space="0" w:color="auto"/>
            </w:tcBorders>
            <w:vAlign w:val="center"/>
          </w:tcPr>
          <w:p w14:paraId="789D429A" w14:textId="77777777" w:rsidR="005B254F" w:rsidRPr="00C97908" w:rsidRDefault="005B254F" w:rsidP="001274F1">
            <w:pPr>
              <w:rPr>
                <w:sz w:val="16"/>
                <w:szCs w:val="16"/>
                <w:lang w:val="en-US"/>
              </w:rPr>
            </w:pPr>
            <w:r w:rsidRPr="00C97908">
              <w:rPr>
                <w:sz w:val="16"/>
                <w:szCs w:val="16"/>
                <w:lang w:val="en-US"/>
              </w:rPr>
              <w:t>Hirtie slef.usc.sticla foi 23 x 30 gr 40 S 1581</w:t>
            </w:r>
          </w:p>
        </w:tc>
        <w:tc>
          <w:tcPr>
            <w:tcW w:w="998" w:type="dxa"/>
            <w:gridSpan w:val="4"/>
            <w:tcBorders>
              <w:top w:val="nil"/>
              <w:bottom w:val="single" w:sz="2" w:space="0" w:color="auto"/>
            </w:tcBorders>
            <w:vAlign w:val="center"/>
          </w:tcPr>
          <w:p w14:paraId="441110EC"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5DC2F4B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0,250</w:t>
            </w:r>
          </w:p>
        </w:tc>
        <w:tc>
          <w:tcPr>
            <w:tcW w:w="1518" w:type="dxa"/>
            <w:gridSpan w:val="2"/>
            <w:tcBorders>
              <w:top w:val="nil"/>
              <w:bottom w:val="single" w:sz="2" w:space="0" w:color="auto"/>
            </w:tcBorders>
            <w:vAlign w:val="center"/>
          </w:tcPr>
          <w:p w14:paraId="1B3204AB" w14:textId="77777777" w:rsidR="005B254F" w:rsidRPr="00C97908" w:rsidRDefault="005B254F" w:rsidP="001274F1">
            <w:pPr>
              <w:jc w:val="center"/>
              <w:rPr>
                <w:sz w:val="16"/>
                <w:szCs w:val="16"/>
                <w:lang w:val="en-US"/>
              </w:rPr>
            </w:pPr>
            <w:r w:rsidRPr="00C97908">
              <w:rPr>
                <w:sz w:val="16"/>
                <w:szCs w:val="16"/>
                <w:lang w:val="en-US"/>
              </w:rPr>
              <w:t>38,326</w:t>
            </w:r>
          </w:p>
        </w:tc>
      </w:tr>
      <w:tr w:rsidR="005B254F" w:rsidRPr="00B40365" w14:paraId="39ACDF0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F1465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225A1BA" w14:textId="77777777" w:rsidR="005B254F" w:rsidRPr="00B40365" w:rsidRDefault="005B254F" w:rsidP="001274F1">
            <w:pPr>
              <w:jc w:val="center"/>
              <w:rPr>
                <w:sz w:val="16"/>
                <w:szCs w:val="16"/>
                <w:lang w:val="en-US"/>
              </w:rPr>
            </w:pPr>
            <w:r w:rsidRPr="00B40365">
              <w:rPr>
                <w:sz w:val="16"/>
                <w:szCs w:val="16"/>
                <w:lang w:val="en-US"/>
              </w:rPr>
              <w:t>2320116200573</w:t>
            </w:r>
          </w:p>
        </w:tc>
        <w:tc>
          <w:tcPr>
            <w:tcW w:w="4238" w:type="dxa"/>
            <w:gridSpan w:val="6"/>
            <w:tcBorders>
              <w:top w:val="nil"/>
              <w:bottom w:val="single" w:sz="2" w:space="0" w:color="auto"/>
            </w:tcBorders>
            <w:vAlign w:val="center"/>
          </w:tcPr>
          <w:p w14:paraId="18BA0FC0" w14:textId="77777777" w:rsidR="005B254F" w:rsidRPr="00C97908" w:rsidRDefault="005B254F" w:rsidP="001274F1">
            <w:pPr>
              <w:rPr>
                <w:sz w:val="16"/>
                <w:szCs w:val="16"/>
                <w:lang w:val="en-US"/>
              </w:rPr>
            </w:pPr>
            <w:r w:rsidRPr="00C97908">
              <w:rPr>
                <w:sz w:val="16"/>
                <w:szCs w:val="16"/>
                <w:lang w:val="en-US"/>
              </w:rPr>
              <w:t>Benzina auto tip CO/R 75</w:t>
            </w:r>
          </w:p>
        </w:tc>
        <w:tc>
          <w:tcPr>
            <w:tcW w:w="998" w:type="dxa"/>
            <w:gridSpan w:val="4"/>
            <w:tcBorders>
              <w:top w:val="nil"/>
              <w:bottom w:val="single" w:sz="2" w:space="0" w:color="auto"/>
            </w:tcBorders>
            <w:vAlign w:val="center"/>
          </w:tcPr>
          <w:p w14:paraId="34FAEE8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99E5AB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0,022</w:t>
            </w:r>
          </w:p>
        </w:tc>
        <w:tc>
          <w:tcPr>
            <w:tcW w:w="1518" w:type="dxa"/>
            <w:gridSpan w:val="2"/>
            <w:tcBorders>
              <w:top w:val="nil"/>
              <w:bottom w:val="single" w:sz="2" w:space="0" w:color="auto"/>
            </w:tcBorders>
            <w:vAlign w:val="center"/>
          </w:tcPr>
          <w:p w14:paraId="6B0BAB05" w14:textId="77777777" w:rsidR="005B254F" w:rsidRPr="00C97908" w:rsidRDefault="005B254F" w:rsidP="001274F1">
            <w:pPr>
              <w:jc w:val="center"/>
              <w:rPr>
                <w:sz w:val="16"/>
                <w:szCs w:val="16"/>
                <w:lang w:val="en-US"/>
              </w:rPr>
            </w:pPr>
            <w:r w:rsidRPr="00C97908">
              <w:rPr>
                <w:sz w:val="16"/>
                <w:szCs w:val="16"/>
                <w:lang w:val="en-US"/>
              </w:rPr>
              <w:t>3,373</w:t>
            </w:r>
          </w:p>
        </w:tc>
      </w:tr>
      <w:tr w:rsidR="005B254F" w:rsidRPr="009B70F2" w14:paraId="03823EDA"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7F49490" w14:textId="77777777" w:rsidR="005B254F" w:rsidRPr="005E2CA0" w:rsidRDefault="005B254F" w:rsidP="001274F1">
            <w:pPr>
              <w:jc w:val="center"/>
              <w:rPr>
                <w:b/>
                <w:bCs/>
                <w:sz w:val="22"/>
                <w:szCs w:val="22"/>
                <w:lang w:val="en-US"/>
              </w:rPr>
            </w:pPr>
            <w:r w:rsidRPr="005E2CA0">
              <w:rPr>
                <w:b/>
                <w:bCs/>
                <w:sz w:val="22"/>
                <w:szCs w:val="22"/>
                <w:lang w:val="en-US"/>
              </w:rPr>
              <w:t>3</w:t>
            </w:r>
          </w:p>
        </w:tc>
        <w:tc>
          <w:tcPr>
            <w:tcW w:w="1366" w:type="dxa"/>
            <w:gridSpan w:val="4"/>
            <w:tcBorders>
              <w:top w:val="single" w:sz="4" w:space="0" w:color="auto"/>
              <w:bottom w:val="single" w:sz="4" w:space="0" w:color="auto"/>
            </w:tcBorders>
            <w:vAlign w:val="center"/>
          </w:tcPr>
          <w:p w14:paraId="3CF438AC" w14:textId="77777777" w:rsidR="005B254F" w:rsidRPr="005E2CA0" w:rsidRDefault="005B254F" w:rsidP="001274F1">
            <w:pPr>
              <w:jc w:val="center"/>
              <w:rPr>
                <w:b/>
                <w:bCs/>
                <w:sz w:val="22"/>
                <w:szCs w:val="22"/>
                <w:lang w:val="en-US"/>
              </w:rPr>
            </w:pPr>
            <w:r w:rsidRPr="005E2CA0">
              <w:rPr>
                <w:b/>
                <w:bCs/>
                <w:sz w:val="22"/>
                <w:szCs w:val="22"/>
                <w:lang w:val="en-US"/>
              </w:rPr>
              <w:t>AcF03E</w:t>
            </w:r>
          </w:p>
        </w:tc>
        <w:tc>
          <w:tcPr>
            <w:tcW w:w="4254" w:type="dxa"/>
            <w:gridSpan w:val="7"/>
            <w:tcBorders>
              <w:top w:val="single" w:sz="4" w:space="0" w:color="auto"/>
              <w:bottom w:val="single" w:sz="4" w:space="0" w:color="auto"/>
            </w:tcBorders>
          </w:tcPr>
          <w:p w14:paraId="002EE898" w14:textId="77777777" w:rsidR="005B254F" w:rsidRPr="005E2CA0" w:rsidRDefault="005B254F" w:rsidP="001274F1">
            <w:pPr>
              <w:rPr>
                <w:b/>
                <w:bCs/>
                <w:sz w:val="2"/>
                <w:szCs w:val="2"/>
                <w:lang w:val="en-US"/>
              </w:rPr>
            </w:pPr>
            <w:r w:rsidRPr="005E2CA0">
              <w:rPr>
                <w:b/>
                <w:bCs/>
                <w:sz w:val="22"/>
                <w:szCs w:val="22"/>
                <w:lang w:val="en-US"/>
              </w:rPr>
              <w:t>Umpluturi in santuri la conductele de alimentare cu apa sau canalizare, ca substrat, strat de protectie, strat de izolare sau strat filtrant la tuburile de drenaj, executate cu prundis de rau fr. 5-20 mm</w:t>
            </w:r>
          </w:p>
          <w:p w14:paraId="229DB4FC"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734F002"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64E83106"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AADAB24" w14:textId="77777777" w:rsidR="005B254F" w:rsidRPr="005E2CA0" w:rsidRDefault="005B254F" w:rsidP="001274F1">
            <w:pPr>
              <w:jc w:val="center"/>
              <w:rPr>
                <w:b/>
                <w:bCs/>
                <w:sz w:val="22"/>
                <w:szCs w:val="22"/>
                <w:lang w:val="en-US"/>
              </w:rPr>
            </w:pPr>
            <w:r w:rsidRPr="005E2CA0">
              <w:rPr>
                <w:b/>
                <w:bCs/>
                <w:sz w:val="22"/>
                <w:szCs w:val="22"/>
                <w:lang w:val="en-US"/>
              </w:rPr>
              <w:t>18,900</w:t>
            </w:r>
          </w:p>
          <w:p w14:paraId="338B5680" w14:textId="77777777" w:rsidR="005B254F" w:rsidRPr="009B70F2" w:rsidRDefault="005B254F" w:rsidP="001274F1">
            <w:pPr>
              <w:jc w:val="center"/>
              <w:rPr>
                <w:sz w:val="2"/>
                <w:szCs w:val="2"/>
                <w:lang w:val="en-US"/>
              </w:rPr>
            </w:pPr>
          </w:p>
        </w:tc>
      </w:tr>
      <w:tr w:rsidR="005B254F" w:rsidRPr="00B40365" w14:paraId="0DFE88F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B1D63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F73A51D" w14:textId="77777777" w:rsidR="005B254F" w:rsidRPr="00B40365" w:rsidRDefault="005B254F" w:rsidP="001274F1">
            <w:pPr>
              <w:jc w:val="center"/>
              <w:rPr>
                <w:sz w:val="16"/>
                <w:szCs w:val="16"/>
                <w:lang w:val="en-US"/>
              </w:rPr>
            </w:pPr>
            <w:r w:rsidRPr="00B40365">
              <w:rPr>
                <w:sz w:val="16"/>
                <w:szCs w:val="16"/>
                <w:lang w:val="en-US"/>
              </w:rPr>
              <w:t>9312040019600</w:t>
            </w:r>
          </w:p>
        </w:tc>
        <w:tc>
          <w:tcPr>
            <w:tcW w:w="4238" w:type="dxa"/>
            <w:gridSpan w:val="6"/>
            <w:tcBorders>
              <w:top w:val="nil"/>
              <w:bottom w:val="single" w:sz="2" w:space="0" w:color="auto"/>
            </w:tcBorders>
            <w:vAlign w:val="center"/>
          </w:tcPr>
          <w:p w14:paraId="72923F05" w14:textId="77777777" w:rsidR="005B254F" w:rsidRPr="00C97908" w:rsidRDefault="005B254F" w:rsidP="001274F1">
            <w:pPr>
              <w:rPr>
                <w:sz w:val="16"/>
                <w:szCs w:val="16"/>
                <w:lang w:val="en-US"/>
              </w:rPr>
            </w:pPr>
            <w:r w:rsidRPr="00C97908">
              <w:rPr>
                <w:sz w:val="16"/>
                <w:szCs w:val="16"/>
                <w:lang w:val="en-US"/>
              </w:rPr>
              <w:t>Sapator</w:t>
            </w:r>
          </w:p>
        </w:tc>
        <w:tc>
          <w:tcPr>
            <w:tcW w:w="998" w:type="dxa"/>
            <w:gridSpan w:val="4"/>
            <w:tcBorders>
              <w:top w:val="nil"/>
              <w:bottom w:val="single" w:sz="2" w:space="0" w:color="auto"/>
            </w:tcBorders>
            <w:vAlign w:val="center"/>
          </w:tcPr>
          <w:p w14:paraId="6F889BD3"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6CED4F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0,850</w:t>
            </w:r>
          </w:p>
        </w:tc>
        <w:tc>
          <w:tcPr>
            <w:tcW w:w="1518" w:type="dxa"/>
            <w:gridSpan w:val="2"/>
            <w:tcBorders>
              <w:top w:val="nil"/>
              <w:bottom w:val="single" w:sz="2" w:space="0" w:color="auto"/>
            </w:tcBorders>
            <w:vAlign w:val="center"/>
          </w:tcPr>
          <w:p w14:paraId="27CD673E" w14:textId="77777777" w:rsidR="005B254F" w:rsidRPr="00C97908" w:rsidRDefault="005B254F" w:rsidP="001274F1">
            <w:pPr>
              <w:jc w:val="center"/>
              <w:rPr>
                <w:sz w:val="16"/>
                <w:szCs w:val="16"/>
                <w:lang w:val="en-US"/>
              </w:rPr>
            </w:pPr>
            <w:r w:rsidRPr="00C97908">
              <w:rPr>
                <w:sz w:val="16"/>
                <w:szCs w:val="16"/>
                <w:lang w:val="en-US"/>
              </w:rPr>
              <w:t>16,065</w:t>
            </w:r>
          </w:p>
        </w:tc>
      </w:tr>
      <w:tr w:rsidR="005B254F" w:rsidRPr="00B40365" w14:paraId="38A788C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DA5F7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C8C9D2F" w14:textId="77777777" w:rsidR="005B254F" w:rsidRPr="00B40365" w:rsidRDefault="005B254F" w:rsidP="001274F1">
            <w:pPr>
              <w:jc w:val="center"/>
              <w:rPr>
                <w:sz w:val="16"/>
                <w:szCs w:val="16"/>
                <w:lang w:val="en-US"/>
              </w:rPr>
            </w:pPr>
            <w:r w:rsidRPr="00B40365">
              <w:rPr>
                <w:sz w:val="16"/>
                <w:szCs w:val="16"/>
                <w:lang w:val="en-US"/>
              </w:rPr>
              <w:t>1421402200408-3</w:t>
            </w:r>
          </w:p>
        </w:tc>
        <w:tc>
          <w:tcPr>
            <w:tcW w:w="4238" w:type="dxa"/>
            <w:gridSpan w:val="6"/>
            <w:tcBorders>
              <w:top w:val="nil"/>
              <w:bottom w:val="single" w:sz="2" w:space="0" w:color="auto"/>
            </w:tcBorders>
            <w:vAlign w:val="center"/>
          </w:tcPr>
          <w:p w14:paraId="69770F2E" w14:textId="77777777" w:rsidR="005B254F" w:rsidRPr="00C97908" w:rsidRDefault="005B254F" w:rsidP="001274F1">
            <w:pPr>
              <w:rPr>
                <w:sz w:val="16"/>
                <w:szCs w:val="16"/>
                <w:lang w:val="en-US"/>
              </w:rPr>
            </w:pPr>
            <w:r w:rsidRPr="00C97908">
              <w:rPr>
                <w:sz w:val="16"/>
                <w:szCs w:val="16"/>
                <w:lang w:val="en-US"/>
              </w:rPr>
              <w:t>Prundis de rau fr. 5-20 mm</w:t>
            </w:r>
          </w:p>
        </w:tc>
        <w:tc>
          <w:tcPr>
            <w:tcW w:w="998" w:type="dxa"/>
            <w:gridSpan w:val="4"/>
            <w:tcBorders>
              <w:top w:val="nil"/>
              <w:bottom w:val="single" w:sz="2" w:space="0" w:color="auto"/>
            </w:tcBorders>
            <w:vAlign w:val="center"/>
          </w:tcPr>
          <w:p w14:paraId="178E4256"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793A2E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05DE3518" w14:textId="77777777" w:rsidR="005B254F" w:rsidRPr="00C97908" w:rsidRDefault="005B254F" w:rsidP="001274F1">
            <w:pPr>
              <w:jc w:val="center"/>
              <w:rPr>
                <w:sz w:val="16"/>
                <w:szCs w:val="16"/>
                <w:lang w:val="en-US"/>
              </w:rPr>
            </w:pPr>
            <w:r w:rsidRPr="00C97908">
              <w:rPr>
                <w:sz w:val="16"/>
                <w:szCs w:val="16"/>
                <w:lang w:val="en-US"/>
              </w:rPr>
              <w:t>19,372</w:t>
            </w:r>
          </w:p>
        </w:tc>
      </w:tr>
      <w:tr w:rsidR="005B254F" w:rsidRPr="009B70F2" w14:paraId="712818F2"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36F078" w14:textId="77777777" w:rsidR="005B254F" w:rsidRPr="005E2CA0" w:rsidRDefault="005B254F" w:rsidP="001274F1">
            <w:pPr>
              <w:jc w:val="center"/>
              <w:rPr>
                <w:b/>
                <w:bCs/>
                <w:sz w:val="22"/>
                <w:szCs w:val="22"/>
                <w:lang w:val="en-US"/>
              </w:rPr>
            </w:pPr>
            <w:r w:rsidRPr="005E2CA0">
              <w:rPr>
                <w:b/>
                <w:bCs/>
                <w:sz w:val="22"/>
                <w:szCs w:val="22"/>
                <w:lang w:val="en-US"/>
              </w:rPr>
              <w:t>4</w:t>
            </w:r>
          </w:p>
        </w:tc>
        <w:tc>
          <w:tcPr>
            <w:tcW w:w="1366" w:type="dxa"/>
            <w:gridSpan w:val="4"/>
            <w:tcBorders>
              <w:top w:val="single" w:sz="4" w:space="0" w:color="auto"/>
              <w:bottom w:val="single" w:sz="4" w:space="0" w:color="auto"/>
            </w:tcBorders>
            <w:vAlign w:val="center"/>
          </w:tcPr>
          <w:p w14:paraId="6CB3EB95" w14:textId="77777777" w:rsidR="005B254F" w:rsidRPr="005E2CA0" w:rsidRDefault="005B254F" w:rsidP="001274F1">
            <w:pPr>
              <w:jc w:val="center"/>
              <w:rPr>
                <w:b/>
                <w:bCs/>
                <w:sz w:val="22"/>
                <w:szCs w:val="22"/>
                <w:lang w:val="en-US"/>
              </w:rPr>
            </w:pPr>
            <w:r w:rsidRPr="005E2CA0">
              <w:rPr>
                <w:b/>
                <w:bCs/>
                <w:sz w:val="22"/>
                <w:szCs w:val="22"/>
                <w:lang w:val="en-US"/>
              </w:rPr>
              <w:t>AcF08A</w:t>
            </w:r>
          </w:p>
        </w:tc>
        <w:tc>
          <w:tcPr>
            <w:tcW w:w="4254" w:type="dxa"/>
            <w:gridSpan w:val="7"/>
            <w:tcBorders>
              <w:top w:val="single" w:sz="4" w:space="0" w:color="auto"/>
              <w:bottom w:val="single" w:sz="4" w:space="0" w:color="auto"/>
            </w:tcBorders>
          </w:tcPr>
          <w:p w14:paraId="4D61919D" w14:textId="77777777" w:rsidR="005B254F" w:rsidRPr="005E2CA0" w:rsidRDefault="005B254F" w:rsidP="001274F1">
            <w:pPr>
              <w:rPr>
                <w:b/>
                <w:bCs/>
                <w:sz w:val="2"/>
                <w:szCs w:val="2"/>
                <w:lang w:val="en-US"/>
              </w:rPr>
            </w:pPr>
            <w:r w:rsidRPr="005E2CA0">
              <w:rPr>
                <w:b/>
                <w:bCs/>
                <w:sz w:val="22"/>
                <w:szCs w:val="22"/>
                <w:lang w:val="en-US"/>
              </w:rPr>
              <w:t>Strat de geotextil</w:t>
            </w:r>
          </w:p>
          <w:p w14:paraId="331C0FD3"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697D8AF"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1A6092E9"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5F0A640" w14:textId="77777777" w:rsidR="005B254F" w:rsidRPr="005E2CA0" w:rsidRDefault="005B254F" w:rsidP="001274F1">
            <w:pPr>
              <w:jc w:val="center"/>
              <w:rPr>
                <w:b/>
                <w:bCs/>
                <w:sz w:val="22"/>
                <w:szCs w:val="22"/>
                <w:lang w:val="en-US"/>
              </w:rPr>
            </w:pPr>
            <w:r w:rsidRPr="005E2CA0">
              <w:rPr>
                <w:b/>
                <w:bCs/>
                <w:sz w:val="22"/>
                <w:szCs w:val="22"/>
                <w:lang w:val="en-US"/>
              </w:rPr>
              <w:t>188,800</w:t>
            </w:r>
          </w:p>
          <w:p w14:paraId="7C26A22A" w14:textId="77777777" w:rsidR="005B254F" w:rsidRPr="009B70F2" w:rsidRDefault="005B254F" w:rsidP="001274F1">
            <w:pPr>
              <w:jc w:val="center"/>
              <w:rPr>
                <w:sz w:val="2"/>
                <w:szCs w:val="2"/>
                <w:lang w:val="en-US"/>
              </w:rPr>
            </w:pPr>
          </w:p>
        </w:tc>
      </w:tr>
      <w:tr w:rsidR="005B254F" w:rsidRPr="00B40365" w14:paraId="77F71ED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51E72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31D00DC"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2AB6B4EA"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3E47494D"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FD3F61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0,080</w:t>
            </w:r>
          </w:p>
        </w:tc>
        <w:tc>
          <w:tcPr>
            <w:tcW w:w="1518" w:type="dxa"/>
            <w:gridSpan w:val="2"/>
            <w:tcBorders>
              <w:top w:val="nil"/>
              <w:bottom w:val="single" w:sz="2" w:space="0" w:color="auto"/>
            </w:tcBorders>
            <w:vAlign w:val="center"/>
          </w:tcPr>
          <w:p w14:paraId="11940E59" w14:textId="77777777" w:rsidR="005B254F" w:rsidRPr="00C97908" w:rsidRDefault="005B254F" w:rsidP="001274F1">
            <w:pPr>
              <w:jc w:val="center"/>
              <w:rPr>
                <w:sz w:val="16"/>
                <w:szCs w:val="16"/>
                <w:lang w:val="en-US"/>
              </w:rPr>
            </w:pPr>
            <w:r w:rsidRPr="00C97908">
              <w:rPr>
                <w:sz w:val="16"/>
                <w:szCs w:val="16"/>
                <w:lang w:val="en-US"/>
              </w:rPr>
              <w:t>15,104</w:t>
            </w:r>
          </w:p>
        </w:tc>
      </w:tr>
      <w:tr w:rsidR="005B254F" w:rsidRPr="00B40365" w14:paraId="69678F2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66BB8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635F8E6" w14:textId="77777777" w:rsidR="005B254F" w:rsidRPr="00B40365" w:rsidRDefault="005B254F" w:rsidP="001274F1">
            <w:pPr>
              <w:jc w:val="center"/>
              <w:rPr>
                <w:sz w:val="16"/>
                <w:szCs w:val="16"/>
                <w:lang w:val="en-US"/>
              </w:rPr>
            </w:pPr>
            <w:r w:rsidRPr="00B40365">
              <w:rPr>
                <w:sz w:val="16"/>
                <w:szCs w:val="16"/>
                <w:lang w:val="en-US"/>
              </w:rPr>
              <w:t>2682122601626g</w:t>
            </w:r>
          </w:p>
        </w:tc>
        <w:tc>
          <w:tcPr>
            <w:tcW w:w="4238" w:type="dxa"/>
            <w:gridSpan w:val="6"/>
            <w:tcBorders>
              <w:top w:val="nil"/>
              <w:bottom w:val="single" w:sz="2" w:space="0" w:color="auto"/>
            </w:tcBorders>
            <w:vAlign w:val="center"/>
          </w:tcPr>
          <w:p w14:paraId="7F9A5FE0" w14:textId="77777777" w:rsidR="005B254F" w:rsidRPr="00C97908" w:rsidRDefault="005B254F" w:rsidP="001274F1">
            <w:pPr>
              <w:rPr>
                <w:sz w:val="16"/>
                <w:szCs w:val="16"/>
                <w:lang w:val="en-US"/>
              </w:rPr>
            </w:pPr>
            <w:r w:rsidRPr="00C97908">
              <w:rPr>
                <w:sz w:val="16"/>
                <w:szCs w:val="16"/>
                <w:lang w:val="en-US"/>
              </w:rPr>
              <w:t>Geotextil</w:t>
            </w:r>
          </w:p>
        </w:tc>
        <w:tc>
          <w:tcPr>
            <w:tcW w:w="998" w:type="dxa"/>
            <w:gridSpan w:val="4"/>
            <w:tcBorders>
              <w:top w:val="nil"/>
              <w:bottom w:val="single" w:sz="2" w:space="0" w:color="auto"/>
            </w:tcBorders>
            <w:vAlign w:val="center"/>
          </w:tcPr>
          <w:p w14:paraId="605D09C9"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6C4D562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1,020</w:t>
            </w:r>
          </w:p>
        </w:tc>
        <w:tc>
          <w:tcPr>
            <w:tcW w:w="1518" w:type="dxa"/>
            <w:gridSpan w:val="2"/>
            <w:tcBorders>
              <w:top w:val="nil"/>
              <w:bottom w:val="single" w:sz="2" w:space="0" w:color="auto"/>
            </w:tcBorders>
            <w:vAlign w:val="center"/>
          </w:tcPr>
          <w:p w14:paraId="6DEE48B1" w14:textId="77777777" w:rsidR="005B254F" w:rsidRPr="00C97908" w:rsidRDefault="005B254F" w:rsidP="001274F1">
            <w:pPr>
              <w:jc w:val="center"/>
              <w:rPr>
                <w:sz w:val="16"/>
                <w:szCs w:val="16"/>
                <w:lang w:val="en-US"/>
              </w:rPr>
            </w:pPr>
            <w:r w:rsidRPr="00C97908">
              <w:rPr>
                <w:sz w:val="16"/>
                <w:szCs w:val="16"/>
                <w:lang w:val="en-US"/>
              </w:rPr>
              <w:t>192,576</w:t>
            </w:r>
          </w:p>
        </w:tc>
      </w:tr>
      <w:tr w:rsidR="005B254F" w:rsidRPr="009B70F2" w14:paraId="5A22089C"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4ECD2AB" w14:textId="77777777" w:rsidR="005B254F" w:rsidRPr="005E2CA0" w:rsidRDefault="005B254F" w:rsidP="001274F1">
            <w:pPr>
              <w:jc w:val="center"/>
              <w:rPr>
                <w:b/>
                <w:bCs/>
                <w:sz w:val="22"/>
                <w:szCs w:val="22"/>
                <w:lang w:val="en-US"/>
              </w:rPr>
            </w:pPr>
            <w:r w:rsidRPr="005E2CA0">
              <w:rPr>
                <w:b/>
                <w:bCs/>
                <w:sz w:val="22"/>
                <w:szCs w:val="22"/>
                <w:lang w:val="en-US"/>
              </w:rPr>
              <w:t>5</w:t>
            </w:r>
          </w:p>
        </w:tc>
        <w:tc>
          <w:tcPr>
            <w:tcW w:w="1366" w:type="dxa"/>
            <w:gridSpan w:val="4"/>
            <w:tcBorders>
              <w:top w:val="single" w:sz="4" w:space="0" w:color="auto"/>
              <w:bottom w:val="single" w:sz="4" w:space="0" w:color="auto"/>
            </w:tcBorders>
            <w:vAlign w:val="center"/>
          </w:tcPr>
          <w:p w14:paraId="4C5AC6BB" w14:textId="77777777" w:rsidR="005B254F" w:rsidRPr="005E2CA0" w:rsidRDefault="005B254F" w:rsidP="001274F1">
            <w:pPr>
              <w:jc w:val="center"/>
              <w:rPr>
                <w:b/>
                <w:bCs/>
                <w:sz w:val="22"/>
                <w:szCs w:val="22"/>
                <w:lang w:val="en-US"/>
              </w:rPr>
            </w:pPr>
            <w:r w:rsidRPr="005E2CA0">
              <w:rPr>
                <w:b/>
                <w:bCs/>
                <w:sz w:val="22"/>
                <w:szCs w:val="22"/>
                <w:lang w:val="en-US"/>
              </w:rPr>
              <w:t>TsC54C</w:t>
            </w:r>
          </w:p>
        </w:tc>
        <w:tc>
          <w:tcPr>
            <w:tcW w:w="4254" w:type="dxa"/>
            <w:gridSpan w:val="7"/>
            <w:tcBorders>
              <w:top w:val="single" w:sz="4" w:space="0" w:color="auto"/>
              <w:bottom w:val="single" w:sz="4" w:space="0" w:color="auto"/>
            </w:tcBorders>
          </w:tcPr>
          <w:p w14:paraId="5186E141" w14:textId="77777777" w:rsidR="005B254F" w:rsidRPr="005E2CA0" w:rsidRDefault="005B254F" w:rsidP="001274F1">
            <w:pPr>
              <w:rPr>
                <w:b/>
                <w:bCs/>
                <w:sz w:val="2"/>
                <w:szCs w:val="2"/>
                <w:lang w:val="en-US"/>
              </w:rPr>
            </w:pPr>
            <w:r w:rsidRPr="005E2CA0">
              <w:rPr>
                <w:b/>
                <w:bCs/>
                <w:sz w:val="22"/>
                <w:szCs w:val="22"/>
                <w:lang w:val="en-US"/>
              </w:rPr>
              <w:t>Strat de fundatie din pietris fr.20-40</w:t>
            </w:r>
          </w:p>
          <w:p w14:paraId="3E7C54FA"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2D4D6E8"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7A45652F"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347B349" w14:textId="77777777" w:rsidR="005B254F" w:rsidRPr="005E2CA0" w:rsidRDefault="005B254F" w:rsidP="001274F1">
            <w:pPr>
              <w:jc w:val="center"/>
              <w:rPr>
                <w:b/>
                <w:bCs/>
                <w:sz w:val="22"/>
                <w:szCs w:val="22"/>
                <w:lang w:val="en-US"/>
              </w:rPr>
            </w:pPr>
            <w:r w:rsidRPr="005E2CA0">
              <w:rPr>
                <w:b/>
                <w:bCs/>
                <w:sz w:val="22"/>
                <w:szCs w:val="22"/>
                <w:lang w:val="en-US"/>
              </w:rPr>
              <w:t>327,500</w:t>
            </w:r>
          </w:p>
          <w:p w14:paraId="00B5D110" w14:textId="77777777" w:rsidR="005B254F" w:rsidRPr="009B70F2" w:rsidRDefault="005B254F" w:rsidP="001274F1">
            <w:pPr>
              <w:jc w:val="center"/>
              <w:rPr>
                <w:sz w:val="2"/>
                <w:szCs w:val="2"/>
                <w:lang w:val="en-US"/>
              </w:rPr>
            </w:pPr>
          </w:p>
        </w:tc>
      </w:tr>
      <w:tr w:rsidR="005B254F" w:rsidRPr="00B40365" w14:paraId="19AF74C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B1328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6ECFD0D"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3CB4AD8B"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7A7294D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8C428A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0,990</w:t>
            </w:r>
          </w:p>
        </w:tc>
        <w:tc>
          <w:tcPr>
            <w:tcW w:w="1518" w:type="dxa"/>
            <w:gridSpan w:val="2"/>
            <w:tcBorders>
              <w:top w:val="nil"/>
              <w:bottom w:val="single" w:sz="2" w:space="0" w:color="auto"/>
            </w:tcBorders>
            <w:vAlign w:val="center"/>
          </w:tcPr>
          <w:p w14:paraId="3857C1B8" w14:textId="77777777" w:rsidR="005B254F" w:rsidRPr="00C97908" w:rsidRDefault="005B254F" w:rsidP="001274F1">
            <w:pPr>
              <w:jc w:val="center"/>
              <w:rPr>
                <w:sz w:val="16"/>
                <w:szCs w:val="16"/>
                <w:lang w:val="en-US"/>
              </w:rPr>
            </w:pPr>
            <w:r w:rsidRPr="00C97908">
              <w:rPr>
                <w:sz w:val="16"/>
                <w:szCs w:val="16"/>
                <w:lang w:val="en-US"/>
              </w:rPr>
              <w:t>324,225</w:t>
            </w:r>
          </w:p>
        </w:tc>
      </w:tr>
      <w:tr w:rsidR="005B254F" w:rsidRPr="00B40365" w14:paraId="3140E41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1FD45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F2172C9" w14:textId="77777777" w:rsidR="005B254F" w:rsidRPr="00B40365" w:rsidRDefault="005B254F" w:rsidP="001274F1">
            <w:pPr>
              <w:jc w:val="center"/>
              <w:rPr>
                <w:sz w:val="16"/>
                <w:szCs w:val="16"/>
                <w:lang w:val="en-US"/>
              </w:rPr>
            </w:pPr>
            <w:r w:rsidRPr="00B40365">
              <w:rPr>
                <w:sz w:val="16"/>
                <w:szCs w:val="16"/>
                <w:lang w:val="en-US"/>
              </w:rPr>
              <w:t>1421102200068-</w:t>
            </w:r>
            <w:r w:rsidRPr="00B40365">
              <w:rPr>
                <w:sz w:val="16"/>
                <w:szCs w:val="16"/>
                <w:lang w:val="en-US"/>
              </w:rPr>
              <w:lastRenderedPageBreak/>
              <w:t>20-40</w:t>
            </w:r>
          </w:p>
        </w:tc>
        <w:tc>
          <w:tcPr>
            <w:tcW w:w="4238" w:type="dxa"/>
            <w:gridSpan w:val="6"/>
            <w:tcBorders>
              <w:top w:val="nil"/>
              <w:bottom w:val="single" w:sz="2" w:space="0" w:color="auto"/>
            </w:tcBorders>
            <w:vAlign w:val="center"/>
          </w:tcPr>
          <w:p w14:paraId="113D3B73" w14:textId="77777777" w:rsidR="005B254F" w:rsidRPr="00C97908" w:rsidRDefault="005B254F" w:rsidP="001274F1">
            <w:pPr>
              <w:rPr>
                <w:sz w:val="16"/>
                <w:szCs w:val="16"/>
                <w:lang w:val="en-US"/>
              </w:rPr>
            </w:pPr>
            <w:r w:rsidRPr="00C97908">
              <w:rPr>
                <w:sz w:val="16"/>
                <w:szCs w:val="16"/>
                <w:lang w:val="en-US"/>
              </w:rPr>
              <w:lastRenderedPageBreak/>
              <w:t>Pietris ciuruit nespalat de riu 20-40mm</w:t>
            </w:r>
          </w:p>
        </w:tc>
        <w:tc>
          <w:tcPr>
            <w:tcW w:w="998" w:type="dxa"/>
            <w:gridSpan w:val="4"/>
            <w:tcBorders>
              <w:top w:val="nil"/>
              <w:bottom w:val="single" w:sz="2" w:space="0" w:color="auto"/>
            </w:tcBorders>
            <w:vAlign w:val="center"/>
          </w:tcPr>
          <w:p w14:paraId="751E679E"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A7A051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1,150</w:t>
            </w:r>
          </w:p>
        </w:tc>
        <w:tc>
          <w:tcPr>
            <w:tcW w:w="1518" w:type="dxa"/>
            <w:gridSpan w:val="2"/>
            <w:tcBorders>
              <w:top w:val="nil"/>
              <w:bottom w:val="single" w:sz="2" w:space="0" w:color="auto"/>
            </w:tcBorders>
            <w:vAlign w:val="center"/>
          </w:tcPr>
          <w:p w14:paraId="26233F52" w14:textId="77777777" w:rsidR="005B254F" w:rsidRPr="00C97908" w:rsidRDefault="005B254F" w:rsidP="001274F1">
            <w:pPr>
              <w:jc w:val="center"/>
              <w:rPr>
                <w:sz w:val="16"/>
                <w:szCs w:val="16"/>
                <w:lang w:val="en-US"/>
              </w:rPr>
            </w:pPr>
            <w:r w:rsidRPr="00C97908">
              <w:rPr>
                <w:sz w:val="16"/>
                <w:szCs w:val="16"/>
                <w:lang w:val="en-US"/>
              </w:rPr>
              <w:t>376,625</w:t>
            </w:r>
          </w:p>
        </w:tc>
      </w:tr>
      <w:tr w:rsidR="005B254F" w:rsidRPr="00B40365" w14:paraId="6397020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7AFBC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619EEB1" w14:textId="77777777" w:rsidR="005B254F" w:rsidRPr="00B40365" w:rsidRDefault="005B254F" w:rsidP="001274F1">
            <w:pPr>
              <w:jc w:val="center"/>
              <w:rPr>
                <w:sz w:val="16"/>
                <w:szCs w:val="16"/>
                <w:lang w:val="en-US"/>
              </w:rPr>
            </w:pPr>
            <w:r w:rsidRPr="00B40365">
              <w:rPr>
                <w:sz w:val="16"/>
                <w:szCs w:val="16"/>
                <w:lang w:val="en-US"/>
              </w:rPr>
              <w:t>4100126202818</w:t>
            </w:r>
          </w:p>
        </w:tc>
        <w:tc>
          <w:tcPr>
            <w:tcW w:w="4238" w:type="dxa"/>
            <w:gridSpan w:val="6"/>
            <w:tcBorders>
              <w:top w:val="nil"/>
              <w:bottom w:val="single" w:sz="2" w:space="0" w:color="auto"/>
            </w:tcBorders>
            <w:vAlign w:val="center"/>
          </w:tcPr>
          <w:p w14:paraId="2BE6B745" w14:textId="77777777" w:rsidR="005B254F" w:rsidRPr="00C97908" w:rsidRDefault="005B254F" w:rsidP="001274F1">
            <w:pPr>
              <w:rPr>
                <w:sz w:val="16"/>
                <w:szCs w:val="16"/>
                <w:lang w:val="en-US"/>
              </w:rPr>
            </w:pPr>
            <w:r w:rsidRPr="00C97908">
              <w:rPr>
                <w:sz w:val="16"/>
                <w:szCs w:val="16"/>
                <w:lang w:val="en-US"/>
              </w:rPr>
              <w:t>Apa</w:t>
            </w:r>
          </w:p>
        </w:tc>
        <w:tc>
          <w:tcPr>
            <w:tcW w:w="998" w:type="dxa"/>
            <w:gridSpan w:val="4"/>
            <w:tcBorders>
              <w:top w:val="nil"/>
              <w:bottom w:val="single" w:sz="2" w:space="0" w:color="auto"/>
            </w:tcBorders>
            <w:vAlign w:val="center"/>
          </w:tcPr>
          <w:p w14:paraId="4D11AA08"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39B4D83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69D676C3" w14:textId="77777777" w:rsidR="005B254F" w:rsidRPr="00C97908" w:rsidRDefault="005B254F" w:rsidP="001274F1">
            <w:pPr>
              <w:jc w:val="center"/>
              <w:rPr>
                <w:sz w:val="16"/>
                <w:szCs w:val="16"/>
                <w:lang w:val="en-US"/>
              </w:rPr>
            </w:pPr>
            <w:r w:rsidRPr="00C97908">
              <w:rPr>
                <w:sz w:val="16"/>
                <w:szCs w:val="16"/>
                <w:lang w:val="en-US"/>
              </w:rPr>
              <w:t>32,75</w:t>
            </w:r>
          </w:p>
        </w:tc>
      </w:tr>
      <w:tr w:rsidR="005B254F" w:rsidRPr="00B40365" w14:paraId="54CC53D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36F6E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EA9F220" w14:textId="77777777" w:rsidR="005B254F" w:rsidRPr="00B40365" w:rsidRDefault="005B254F" w:rsidP="001274F1">
            <w:pPr>
              <w:jc w:val="center"/>
              <w:rPr>
                <w:sz w:val="16"/>
                <w:szCs w:val="16"/>
                <w:lang w:val="en-US"/>
              </w:rPr>
            </w:pPr>
            <w:r w:rsidRPr="00B40365">
              <w:rPr>
                <w:sz w:val="16"/>
                <w:szCs w:val="16"/>
                <w:lang w:val="en-US"/>
              </w:rPr>
              <w:t>2912340002506</w:t>
            </w:r>
          </w:p>
        </w:tc>
        <w:tc>
          <w:tcPr>
            <w:tcW w:w="4238" w:type="dxa"/>
            <w:gridSpan w:val="6"/>
            <w:tcBorders>
              <w:top w:val="nil"/>
              <w:bottom w:val="single" w:sz="2" w:space="0" w:color="auto"/>
            </w:tcBorders>
            <w:vAlign w:val="center"/>
          </w:tcPr>
          <w:p w14:paraId="38BA8E0B" w14:textId="77777777" w:rsidR="005B254F" w:rsidRPr="00C97908" w:rsidRDefault="005B254F" w:rsidP="001274F1">
            <w:pPr>
              <w:rPr>
                <w:sz w:val="16"/>
                <w:szCs w:val="16"/>
                <w:lang w:val="en-US"/>
              </w:rPr>
            </w:pPr>
            <w:r w:rsidRPr="00C97908">
              <w:rPr>
                <w:sz w:val="16"/>
                <w:szCs w:val="16"/>
                <w:lang w:val="en-US"/>
              </w:rPr>
              <w:t>Compresor mobil motor ardere interna, presiunea pina la 686 kPa (7atm), 2,2 m3/min</w:t>
            </w:r>
          </w:p>
        </w:tc>
        <w:tc>
          <w:tcPr>
            <w:tcW w:w="998" w:type="dxa"/>
            <w:gridSpan w:val="4"/>
            <w:tcBorders>
              <w:top w:val="nil"/>
              <w:bottom w:val="single" w:sz="2" w:space="0" w:color="auto"/>
            </w:tcBorders>
            <w:vAlign w:val="center"/>
          </w:tcPr>
          <w:p w14:paraId="67E7FC5B"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9C9306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0,210</w:t>
            </w:r>
          </w:p>
        </w:tc>
        <w:tc>
          <w:tcPr>
            <w:tcW w:w="1518" w:type="dxa"/>
            <w:gridSpan w:val="2"/>
            <w:tcBorders>
              <w:top w:val="nil"/>
              <w:bottom w:val="single" w:sz="2" w:space="0" w:color="auto"/>
              <w:right w:val="single" w:sz="4" w:space="0" w:color="auto"/>
            </w:tcBorders>
            <w:vAlign w:val="center"/>
          </w:tcPr>
          <w:p w14:paraId="46520D12" w14:textId="77777777" w:rsidR="005B254F" w:rsidRPr="00C97908" w:rsidRDefault="005B254F" w:rsidP="001274F1">
            <w:pPr>
              <w:jc w:val="center"/>
              <w:rPr>
                <w:sz w:val="16"/>
                <w:szCs w:val="16"/>
                <w:lang w:val="en-US"/>
              </w:rPr>
            </w:pPr>
            <w:r w:rsidRPr="00C97908">
              <w:rPr>
                <w:sz w:val="16"/>
                <w:szCs w:val="16"/>
                <w:lang w:val="en-US"/>
              </w:rPr>
              <w:t>68,775</w:t>
            </w:r>
          </w:p>
        </w:tc>
      </w:tr>
      <w:tr w:rsidR="005B254F" w:rsidRPr="00B40365" w14:paraId="286F0B6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B932F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4E477F0" w14:textId="77777777" w:rsidR="005B254F" w:rsidRPr="00B40365" w:rsidRDefault="005B254F" w:rsidP="001274F1">
            <w:pPr>
              <w:jc w:val="center"/>
              <w:rPr>
                <w:sz w:val="16"/>
                <w:szCs w:val="16"/>
                <w:lang w:val="en-US"/>
              </w:rPr>
            </w:pPr>
            <w:r w:rsidRPr="00B40365">
              <w:rPr>
                <w:sz w:val="16"/>
                <w:szCs w:val="16"/>
                <w:lang w:val="en-US"/>
              </w:rPr>
              <w:t>2592270004021</w:t>
            </w:r>
          </w:p>
        </w:tc>
        <w:tc>
          <w:tcPr>
            <w:tcW w:w="4238" w:type="dxa"/>
            <w:gridSpan w:val="6"/>
            <w:tcBorders>
              <w:top w:val="nil"/>
              <w:bottom w:val="single" w:sz="2" w:space="0" w:color="auto"/>
            </w:tcBorders>
            <w:vAlign w:val="center"/>
          </w:tcPr>
          <w:p w14:paraId="4BD9D5A1" w14:textId="77777777" w:rsidR="005B254F" w:rsidRPr="00C97908" w:rsidRDefault="005B254F" w:rsidP="001274F1">
            <w:pPr>
              <w:rPr>
                <w:sz w:val="16"/>
                <w:szCs w:val="16"/>
                <w:lang w:val="en-US"/>
              </w:rPr>
            </w:pPr>
            <w:r w:rsidRPr="00C97908">
              <w:rPr>
                <w:sz w:val="16"/>
                <w:szCs w:val="16"/>
                <w:lang w:val="en-US"/>
              </w:rPr>
              <w:t>Compactor pe pneuri sau mecanic 150 - 200 kg</w:t>
            </w:r>
          </w:p>
        </w:tc>
        <w:tc>
          <w:tcPr>
            <w:tcW w:w="998" w:type="dxa"/>
            <w:gridSpan w:val="4"/>
            <w:tcBorders>
              <w:top w:val="nil"/>
              <w:bottom w:val="single" w:sz="2" w:space="0" w:color="auto"/>
            </w:tcBorders>
            <w:vAlign w:val="center"/>
          </w:tcPr>
          <w:p w14:paraId="7EE5581A"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3F71DCC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0,420</w:t>
            </w:r>
          </w:p>
        </w:tc>
        <w:tc>
          <w:tcPr>
            <w:tcW w:w="1518" w:type="dxa"/>
            <w:gridSpan w:val="2"/>
            <w:tcBorders>
              <w:top w:val="nil"/>
              <w:bottom w:val="single" w:sz="2" w:space="0" w:color="auto"/>
              <w:right w:val="single" w:sz="4" w:space="0" w:color="auto"/>
            </w:tcBorders>
            <w:vAlign w:val="center"/>
          </w:tcPr>
          <w:p w14:paraId="0E2E7C9B" w14:textId="77777777" w:rsidR="005B254F" w:rsidRPr="00C97908" w:rsidRDefault="005B254F" w:rsidP="001274F1">
            <w:pPr>
              <w:jc w:val="center"/>
              <w:rPr>
                <w:sz w:val="16"/>
                <w:szCs w:val="16"/>
                <w:lang w:val="en-US"/>
              </w:rPr>
            </w:pPr>
            <w:r w:rsidRPr="00C97908">
              <w:rPr>
                <w:sz w:val="16"/>
                <w:szCs w:val="16"/>
                <w:lang w:val="en-US"/>
              </w:rPr>
              <w:t>137,55</w:t>
            </w:r>
          </w:p>
        </w:tc>
      </w:tr>
      <w:tr w:rsidR="005B254F" w:rsidRPr="003E2692" w14:paraId="67036ED2"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714E74D"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07FA4500"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2735C42E"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54B3CE82"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11063B1A"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3716212C" w14:textId="77777777" w:rsidR="005B254F" w:rsidRPr="003E2692" w:rsidRDefault="005B254F" w:rsidP="001274F1">
            <w:pPr>
              <w:rPr>
                <w:sz w:val="2"/>
                <w:szCs w:val="2"/>
                <w:lang w:val="en-US"/>
              </w:rPr>
            </w:pPr>
          </w:p>
        </w:tc>
      </w:tr>
      <w:tr w:rsidR="005B254F" w:rsidRPr="00B449C4" w14:paraId="10EB61B8"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9BF6654"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0EC5578C"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43BC3DB9"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2798ADF6"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27568259"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3CD34ADA" w14:textId="77777777" w:rsidR="005B254F" w:rsidRPr="00B449C4" w:rsidRDefault="005B254F" w:rsidP="001274F1">
            <w:pPr>
              <w:rPr>
                <w:sz w:val="22"/>
                <w:szCs w:val="22"/>
                <w:lang w:val="en-US"/>
              </w:rPr>
            </w:pPr>
          </w:p>
        </w:tc>
      </w:tr>
      <w:tr w:rsidR="005B254F" w:rsidRPr="00B40365" w14:paraId="23B665FC"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1107F20"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60E9B9B4"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01860862"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Sectiunea A-A, B-B</w:t>
            </w:r>
          </w:p>
        </w:tc>
        <w:tc>
          <w:tcPr>
            <w:tcW w:w="3622" w:type="dxa"/>
            <w:gridSpan w:val="10"/>
            <w:tcBorders>
              <w:bottom w:val="single" w:sz="4" w:space="0" w:color="auto"/>
              <w:right w:val="single" w:sz="4" w:space="0" w:color="auto"/>
            </w:tcBorders>
          </w:tcPr>
          <w:p w14:paraId="0DFC50DA" w14:textId="77777777" w:rsidR="005B254F" w:rsidRPr="00B40365" w:rsidRDefault="005B254F" w:rsidP="001274F1">
            <w:pPr>
              <w:rPr>
                <w:sz w:val="22"/>
                <w:szCs w:val="22"/>
                <w:lang w:val="en-US"/>
              </w:rPr>
            </w:pPr>
          </w:p>
        </w:tc>
      </w:tr>
      <w:tr w:rsidR="005B254F" w:rsidRPr="009B70F2" w14:paraId="779BEBA7"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277328A9" w14:textId="77777777" w:rsidR="005B254F" w:rsidRPr="009B70F2" w:rsidRDefault="005B254F" w:rsidP="001274F1">
            <w:pPr>
              <w:rPr>
                <w:b/>
                <w:bCs/>
                <w:sz w:val="22"/>
                <w:szCs w:val="22"/>
                <w:lang w:val="en-US"/>
              </w:rPr>
            </w:pPr>
            <w:r w:rsidRPr="009B70F2">
              <w:rPr>
                <w:b/>
                <w:bCs/>
                <w:sz w:val="22"/>
                <w:szCs w:val="22"/>
                <w:lang w:val="en-US"/>
              </w:rPr>
              <w:t>2. Rost deformational</w:t>
            </w:r>
          </w:p>
          <w:p w14:paraId="07EBAEC2" w14:textId="77777777" w:rsidR="005B254F" w:rsidRPr="00B12F65" w:rsidRDefault="005B254F" w:rsidP="001274F1">
            <w:pPr>
              <w:rPr>
                <w:sz w:val="2"/>
                <w:szCs w:val="2"/>
                <w:lang w:val="en-US"/>
              </w:rPr>
            </w:pPr>
          </w:p>
        </w:tc>
      </w:tr>
      <w:tr w:rsidR="005B254F" w:rsidRPr="009B70F2" w14:paraId="34972AF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AC5D71" w14:textId="77777777" w:rsidR="005B254F" w:rsidRPr="005E2CA0" w:rsidRDefault="005B254F" w:rsidP="001274F1">
            <w:pPr>
              <w:jc w:val="center"/>
              <w:rPr>
                <w:b/>
                <w:bCs/>
                <w:sz w:val="22"/>
                <w:szCs w:val="22"/>
                <w:lang w:val="en-US"/>
              </w:rPr>
            </w:pPr>
            <w:r w:rsidRPr="005E2CA0">
              <w:rPr>
                <w:b/>
                <w:bCs/>
                <w:sz w:val="22"/>
                <w:szCs w:val="22"/>
                <w:lang w:val="en-US"/>
              </w:rPr>
              <w:t>6</w:t>
            </w:r>
          </w:p>
        </w:tc>
        <w:tc>
          <w:tcPr>
            <w:tcW w:w="1366" w:type="dxa"/>
            <w:gridSpan w:val="4"/>
            <w:tcBorders>
              <w:top w:val="single" w:sz="4" w:space="0" w:color="auto"/>
              <w:bottom w:val="single" w:sz="4" w:space="0" w:color="auto"/>
            </w:tcBorders>
            <w:vAlign w:val="center"/>
          </w:tcPr>
          <w:p w14:paraId="76898C31" w14:textId="77777777" w:rsidR="005B254F" w:rsidRPr="005E2CA0" w:rsidRDefault="005B254F" w:rsidP="001274F1">
            <w:pPr>
              <w:jc w:val="center"/>
              <w:rPr>
                <w:b/>
                <w:bCs/>
                <w:sz w:val="22"/>
                <w:szCs w:val="22"/>
                <w:lang w:val="en-US"/>
              </w:rPr>
            </w:pPr>
            <w:r w:rsidRPr="005E2CA0">
              <w:rPr>
                <w:b/>
                <w:bCs/>
                <w:sz w:val="22"/>
                <w:szCs w:val="22"/>
                <w:lang w:val="en-US"/>
              </w:rPr>
              <w:t>CD14A</w:t>
            </w:r>
          </w:p>
        </w:tc>
        <w:tc>
          <w:tcPr>
            <w:tcW w:w="4254" w:type="dxa"/>
            <w:gridSpan w:val="7"/>
            <w:tcBorders>
              <w:top w:val="single" w:sz="4" w:space="0" w:color="auto"/>
              <w:bottom w:val="single" w:sz="4" w:space="0" w:color="auto"/>
            </w:tcBorders>
          </w:tcPr>
          <w:p w14:paraId="15D43355" w14:textId="77777777" w:rsidR="005B254F" w:rsidRPr="005E2CA0" w:rsidRDefault="005B254F" w:rsidP="001274F1">
            <w:pPr>
              <w:rPr>
                <w:b/>
                <w:bCs/>
                <w:sz w:val="2"/>
                <w:szCs w:val="2"/>
                <w:lang w:val="en-US"/>
              </w:rPr>
            </w:pPr>
            <w:r w:rsidRPr="005E2CA0">
              <w:rPr>
                <w:b/>
                <w:bCs/>
                <w:sz w:val="22"/>
                <w:szCs w:val="22"/>
                <w:lang w:val="en-US"/>
              </w:rPr>
              <w:t>Fixarea rosturilor de dilatatie tip Water stop sau analog pentru pereti, cu o latime desfasurata cuprinsa intre 30 si 50 cm, inclusiv, fara protectie antifoc / norma modificata, vezi resursele</w:t>
            </w:r>
          </w:p>
          <w:p w14:paraId="08C1FD34"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51B65A5" w14:textId="77777777" w:rsidR="005B254F" w:rsidRPr="005E2CA0" w:rsidRDefault="005B254F" w:rsidP="001274F1">
            <w:pPr>
              <w:jc w:val="center"/>
              <w:rPr>
                <w:b/>
                <w:bCs/>
                <w:sz w:val="22"/>
                <w:szCs w:val="22"/>
                <w:lang w:val="en-US"/>
              </w:rPr>
            </w:pPr>
            <w:r w:rsidRPr="005E2CA0">
              <w:rPr>
                <w:b/>
                <w:bCs/>
                <w:sz w:val="22"/>
                <w:szCs w:val="22"/>
                <w:lang w:val="en-US"/>
              </w:rPr>
              <w:t>m</w:t>
            </w:r>
          </w:p>
        </w:tc>
        <w:tc>
          <w:tcPr>
            <w:tcW w:w="1106" w:type="dxa"/>
            <w:gridSpan w:val="4"/>
            <w:tcBorders>
              <w:top w:val="single" w:sz="4" w:space="0" w:color="auto"/>
              <w:bottom w:val="single" w:sz="4" w:space="0" w:color="auto"/>
            </w:tcBorders>
            <w:vAlign w:val="center"/>
          </w:tcPr>
          <w:p w14:paraId="571735CB"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0779832" w14:textId="77777777" w:rsidR="005B254F" w:rsidRPr="005E2CA0" w:rsidRDefault="005B254F" w:rsidP="001274F1">
            <w:pPr>
              <w:jc w:val="center"/>
              <w:rPr>
                <w:b/>
                <w:bCs/>
                <w:sz w:val="22"/>
                <w:szCs w:val="22"/>
                <w:lang w:val="en-US"/>
              </w:rPr>
            </w:pPr>
            <w:r w:rsidRPr="005E2CA0">
              <w:rPr>
                <w:b/>
                <w:bCs/>
                <w:sz w:val="22"/>
                <w:szCs w:val="22"/>
                <w:lang w:val="en-US"/>
              </w:rPr>
              <w:t>36,700</w:t>
            </w:r>
          </w:p>
          <w:p w14:paraId="77167BC5" w14:textId="77777777" w:rsidR="005B254F" w:rsidRPr="009B70F2" w:rsidRDefault="005B254F" w:rsidP="001274F1">
            <w:pPr>
              <w:jc w:val="center"/>
              <w:rPr>
                <w:sz w:val="2"/>
                <w:szCs w:val="2"/>
                <w:lang w:val="en-US"/>
              </w:rPr>
            </w:pPr>
          </w:p>
        </w:tc>
      </w:tr>
      <w:tr w:rsidR="005B254F" w:rsidRPr="00B40365" w14:paraId="5A1DAF9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7AC2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C753CE0" w14:textId="77777777" w:rsidR="005B254F" w:rsidRPr="00B40365" w:rsidRDefault="005B254F" w:rsidP="001274F1">
            <w:pPr>
              <w:jc w:val="center"/>
              <w:rPr>
                <w:sz w:val="16"/>
                <w:szCs w:val="16"/>
                <w:lang w:val="en-US"/>
              </w:rPr>
            </w:pPr>
            <w:r w:rsidRPr="00B40365">
              <w:rPr>
                <w:sz w:val="16"/>
                <w:szCs w:val="16"/>
                <w:lang w:val="en-US"/>
              </w:rPr>
              <w:t>7213050013100</w:t>
            </w:r>
          </w:p>
        </w:tc>
        <w:tc>
          <w:tcPr>
            <w:tcW w:w="4238" w:type="dxa"/>
            <w:gridSpan w:val="6"/>
            <w:tcBorders>
              <w:top w:val="nil"/>
              <w:bottom w:val="single" w:sz="2" w:space="0" w:color="auto"/>
            </w:tcBorders>
            <w:vAlign w:val="center"/>
          </w:tcPr>
          <w:p w14:paraId="08AD20E4" w14:textId="77777777" w:rsidR="005B254F" w:rsidRPr="00C97908" w:rsidRDefault="005B254F" w:rsidP="001274F1">
            <w:pPr>
              <w:rPr>
                <w:sz w:val="16"/>
                <w:szCs w:val="16"/>
                <w:lang w:val="en-US"/>
              </w:rPr>
            </w:pPr>
            <w:r w:rsidRPr="00C97908">
              <w:rPr>
                <w:sz w:val="16"/>
                <w:szCs w:val="16"/>
                <w:lang w:val="en-US"/>
              </w:rPr>
              <w:t>Tinichigiu</w:t>
            </w:r>
          </w:p>
        </w:tc>
        <w:tc>
          <w:tcPr>
            <w:tcW w:w="998" w:type="dxa"/>
            <w:gridSpan w:val="4"/>
            <w:tcBorders>
              <w:top w:val="nil"/>
              <w:bottom w:val="single" w:sz="2" w:space="0" w:color="auto"/>
            </w:tcBorders>
            <w:vAlign w:val="center"/>
          </w:tcPr>
          <w:p w14:paraId="74D3713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EAA3EA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1,100</w:t>
            </w:r>
          </w:p>
        </w:tc>
        <w:tc>
          <w:tcPr>
            <w:tcW w:w="1518" w:type="dxa"/>
            <w:gridSpan w:val="2"/>
            <w:tcBorders>
              <w:top w:val="nil"/>
              <w:bottom w:val="single" w:sz="2" w:space="0" w:color="auto"/>
            </w:tcBorders>
            <w:vAlign w:val="center"/>
          </w:tcPr>
          <w:p w14:paraId="1431EB54" w14:textId="77777777" w:rsidR="005B254F" w:rsidRPr="00C97908" w:rsidRDefault="005B254F" w:rsidP="001274F1">
            <w:pPr>
              <w:jc w:val="center"/>
              <w:rPr>
                <w:sz w:val="16"/>
                <w:szCs w:val="16"/>
                <w:lang w:val="en-US"/>
              </w:rPr>
            </w:pPr>
            <w:r w:rsidRPr="00C97908">
              <w:rPr>
                <w:sz w:val="16"/>
                <w:szCs w:val="16"/>
                <w:lang w:val="en-US"/>
              </w:rPr>
              <w:t>40,37</w:t>
            </w:r>
          </w:p>
        </w:tc>
      </w:tr>
      <w:tr w:rsidR="005B254F" w:rsidRPr="00B40365" w14:paraId="5FE8DD7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E5DE9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09828AE" w14:textId="77777777" w:rsidR="005B254F" w:rsidRPr="00B40365" w:rsidRDefault="005B254F" w:rsidP="001274F1">
            <w:pPr>
              <w:jc w:val="center"/>
              <w:rPr>
                <w:sz w:val="16"/>
                <w:szCs w:val="16"/>
                <w:lang w:val="en-US"/>
              </w:rPr>
            </w:pPr>
            <w:r w:rsidRPr="00B40365">
              <w:rPr>
                <w:sz w:val="16"/>
                <w:szCs w:val="16"/>
                <w:lang w:val="en-US"/>
              </w:rPr>
              <w:t>2710403642287</w:t>
            </w:r>
          </w:p>
        </w:tc>
        <w:tc>
          <w:tcPr>
            <w:tcW w:w="4238" w:type="dxa"/>
            <w:gridSpan w:val="6"/>
            <w:tcBorders>
              <w:top w:val="nil"/>
              <w:bottom w:val="single" w:sz="2" w:space="0" w:color="auto"/>
            </w:tcBorders>
            <w:vAlign w:val="center"/>
          </w:tcPr>
          <w:p w14:paraId="185D8A68" w14:textId="77777777" w:rsidR="005B254F" w:rsidRPr="00C97908" w:rsidRDefault="005B254F" w:rsidP="001274F1">
            <w:pPr>
              <w:rPr>
                <w:sz w:val="16"/>
                <w:szCs w:val="16"/>
                <w:lang w:val="en-US"/>
              </w:rPr>
            </w:pPr>
            <w:r w:rsidRPr="00C97908">
              <w:rPr>
                <w:sz w:val="16"/>
                <w:szCs w:val="16"/>
                <w:lang w:val="en-US"/>
              </w:rPr>
              <w:t>Rost deformational Water stop</w:t>
            </w:r>
          </w:p>
        </w:tc>
        <w:tc>
          <w:tcPr>
            <w:tcW w:w="998" w:type="dxa"/>
            <w:gridSpan w:val="4"/>
            <w:tcBorders>
              <w:top w:val="nil"/>
              <w:bottom w:val="single" w:sz="2" w:space="0" w:color="auto"/>
            </w:tcBorders>
            <w:vAlign w:val="center"/>
          </w:tcPr>
          <w:p w14:paraId="57938089" w14:textId="77777777" w:rsidR="005B254F" w:rsidRPr="00C97908" w:rsidRDefault="005B254F" w:rsidP="001274F1">
            <w:pPr>
              <w:jc w:val="center"/>
              <w:rPr>
                <w:sz w:val="16"/>
                <w:szCs w:val="16"/>
                <w:lang w:val="en-US"/>
              </w:rPr>
            </w:pPr>
            <w:r w:rsidRPr="00C97908">
              <w:rPr>
                <w:sz w:val="16"/>
                <w:szCs w:val="16"/>
                <w:lang w:val="en-US"/>
              </w:rPr>
              <w:t>m</w:t>
            </w:r>
          </w:p>
        </w:tc>
        <w:tc>
          <w:tcPr>
            <w:tcW w:w="1106" w:type="dxa"/>
            <w:gridSpan w:val="4"/>
            <w:tcBorders>
              <w:top w:val="nil"/>
              <w:bottom w:val="single" w:sz="2" w:space="0" w:color="auto"/>
            </w:tcBorders>
            <w:vAlign w:val="center"/>
          </w:tcPr>
          <w:p w14:paraId="50B6EFE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1,050</w:t>
            </w:r>
          </w:p>
        </w:tc>
        <w:tc>
          <w:tcPr>
            <w:tcW w:w="1518" w:type="dxa"/>
            <w:gridSpan w:val="2"/>
            <w:tcBorders>
              <w:top w:val="nil"/>
              <w:bottom w:val="single" w:sz="2" w:space="0" w:color="auto"/>
            </w:tcBorders>
            <w:vAlign w:val="center"/>
          </w:tcPr>
          <w:p w14:paraId="151EF6A5" w14:textId="77777777" w:rsidR="005B254F" w:rsidRPr="00C97908" w:rsidRDefault="005B254F" w:rsidP="001274F1">
            <w:pPr>
              <w:jc w:val="center"/>
              <w:rPr>
                <w:sz w:val="16"/>
                <w:szCs w:val="16"/>
                <w:lang w:val="en-US"/>
              </w:rPr>
            </w:pPr>
            <w:r w:rsidRPr="00C97908">
              <w:rPr>
                <w:sz w:val="16"/>
                <w:szCs w:val="16"/>
                <w:lang w:val="en-US"/>
              </w:rPr>
              <w:t>39,691</w:t>
            </w:r>
          </w:p>
        </w:tc>
      </w:tr>
      <w:tr w:rsidR="005B254F" w:rsidRPr="00B40365" w14:paraId="11138C8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855A6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DE8F289" w14:textId="77777777" w:rsidR="005B254F" w:rsidRPr="00B40365" w:rsidRDefault="005B254F" w:rsidP="001274F1">
            <w:pPr>
              <w:jc w:val="center"/>
              <w:rPr>
                <w:sz w:val="16"/>
                <w:szCs w:val="16"/>
                <w:lang w:val="en-US"/>
              </w:rPr>
            </w:pPr>
            <w:r w:rsidRPr="00B40365">
              <w:rPr>
                <w:sz w:val="16"/>
                <w:szCs w:val="16"/>
                <w:lang w:val="en-US"/>
              </w:rPr>
              <w:t>2874125886734</w:t>
            </w:r>
          </w:p>
        </w:tc>
        <w:tc>
          <w:tcPr>
            <w:tcW w:w="4238" w:type="dxa"/>
            <w:gridSpan w:val="6"/>
            <w:tcBorders>
              <w:top w:val="nil"/>
              <w:bottom w:val="single" w:sz="2" w:space="0" w:color="auto"/>
            </w:tcBorders>
            <w:vAlign w:val="center"/>
          </w:tcPr>
          <w:p w14:paraId="5CAD4D8E" w14:textId="77777777" w:rsidR="005B254F" w:rsidRPr="00C97908" w:rsidRDefault="005B254F" w:rsidP="001274F1">
            <w:pPr>
              <w:rPr>
                <w:sz w:val="16"/>
                <w:szCs w:val="16"/>
                <w:lang w:val="en-US"/>
              </w:rPr>
            </w:pPr>
            <w:r w:rsidRPr="00C97908">
              <w:rPr>
                <w:sz w:val="16"/>
                <w:szCs w:val="16"/>
                <w:lang w:val="en-US"/>
              </w:rPr>
              <w:t>Nituri POP</w:t>
            </w:r>
          </w:p>
        </w:tc>
        <w:tc>
          <w:tcPr>
            <w:tcW w:w="998" w:type="dxa"/>
            <w:gridSpan w:val="4"/>
            <w:tcBorders>
              <w:top w:val="nil"/>
              <w:bottom w:val="single" w:sz="2" w:space="0" w:color="auto"/>
            </w:tcBorders>
            <w:vAlign w:val="center"/>
          </w:tcPr>
          <w:p w14:paraId="7F852DFA"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3341D78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6,000</w:t>
            </w:r>
          </w:p>
        </w:tc>
        <w:tc>
          <w:tcPr>
            <w:tcW w:w="1518" w:type="dxa"/>
            <w:gridSpan w:val="2"/>
            <w:tcBorders>
              <w:top w:val="nil"/>
              <w:bottom w:val="single" w:sz="2" w:space="0" w:color="auto"/>
            </w:tcBorders>
            <w:vAlign w:val="center"/>
          </w:tcPr>
          <w:p w14:paraId="7FF5BAFE" w14:textId="77777777" w:rsidR="005B254F" w:rsidRPr="00C97908" w:rsidRDefault="005B254F" w:rsidP="001274F1">
            <w:pPr>
              <w:jc w:val="center"/>
              <w:rPr>
                <w:sz w:val="16"/>
                <w:szCs w:val="16"/>
                <w:lang w:val="en-US"/>
              </w:rPr>
            </w:pPr>
            <w:r w:rsidRPr="00C97908">
              <w:rPr>
                <w:sz w:val="16"/>
                <w:szCs w:val="16"/>
                <w:lang w:val="en-US"/>
              </w:rPr>
              <w:t>226,806</w:t>
            </w:r>
          </w:p>
        </w:tc>
      </w:tr>
      <w:tr w:rsidR="005B254F" w:rsidRPr="00B40365" w14:paraId="2DBF3CF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02B9E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1A1FEB3" w14:textId="77777777" w:rsidR="005B254F" w:rsidRPr="00B40365" w:rsidRDefault="005B254F" w:rsidP="001274F1">
            <w:pPr>
              <w:jc w:val="center"/>
              <w:rPr>
                <w:sz w:val="16"/>
                <w:szCs w:val="16"/>
                <w:lang w:val="en-US"/>
              </w:rPr>
            </w:pPr>
            <w:r w:rsidRPr="00B40365">
              <w:rPr>
                <w:sz w:val="16"/>
                <w:szCs w:val="16"/>
                <w:lang w:val="en-US"/>
              </w:rPr>
              <w:t>2874115893397</w:t>
            </w:r>
          </w:p>
        </w:tc>
        <w:tc>
          <w:tcPr>
            <w:tcW w:w="4238" w:type="dxa"/>
            <w:gridSpan w:val="6"/>
            <w:tcBorders>
              <w:top w:val="nil"/>
              <w:bottom w:val="single" w:sz="2" w:space="0" w:color="auto"/>
            </w:tcBorders>
            <w:vAlign w:val="center"/>
          </w:tcPr>
          <w:p w14:paraId="5EB4EC92" w14:textId="77777777" w:rsidR="005B254F" w:rsidRPr="00C97908" w:rsidRDefault="005B254F" w:rsidP="001274F1">
            <w:pPr>
              <w:rPr>
                <w:sz w:val="16"/>
                <w:szCs w:val="16"/>
                <w:lang w:val="en-US"/>
              </w:rPr>
            </w:pPr>
            <w:r w:rsidRPr="00C97908">
              <w:rPr>
                <w:sz w:val="16"/>
                <w:szCs w:val="16"/>
                <w:lang w:val="en-US"/>
              </w:rPr>
              <w:t>Bolt tornado K 6/20 OL50</w:t>
            </w:r>
          </w:p>
        </w:tc>
        <w:tc>
          <w:tcPr>
            <w:tcW w:w="998" w:type="dxa"/>
            <w:gridSpan w:val="4"/>
            <w:tcBorders>
              <w:top w:val="nil"/>
              <w:bottom w:val="single" w:sz="2" w:space="0" w:color="auto"/>
            </w:tcBorders>
            <w:vAlign w:val="center"/>
          </w:tcPr>
          <w:p w14:paraId="5DE48B2F"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23BC645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6,000</w:t>
            </w:r>
          </w:p>
        </w:tc>
        <w:tc>
          <w:tcPr>
            <w:tcW w:w="1518" w:type="dxa"/>
            <w:gridSpan w:val="2"/>
            <w:tcBorders>
              <w:top w:val="nil"/>
              <w:bottom w:val="single" w:sz="2" w:space="0" w:color="auto"/>
            </w:tcBorders>
            <w:vAlign w:val="center"/>
          </w:tcPr>
          <w:p w14:paraId="0D6318E8" w14:textId="77777777" w:rsidR="005B254F" w:rsidRPr="00C97908" w:rsidRDefault="005B254F" w:rsidP="001274F1">
            <w:pPr>
              <w:jc w:val="center"/>
              <w:rPr>
                <w:sz w:val="16"/>
                <w:szCs w:val="16"/>
                <w:lang w:val="en-US"/>
              </w:rPr>
            </w:pPr>
            <w:r w:rsidRPr="00C97908">
              <w:rPr>
                <w:sz w:val="16"/>
                <w:szCs w:val="16"/>
                <w:lang w:val="en-US"/>
              </w:rPr>
              <w:t>226,806</w:t>
            </w:r>
          </w:p>
        </w:tc>
      </w:tr>
      <w:tr w:rsidR="005B254F" w:rsidRPr="00B40365" w14:paraId="2822D8C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91E06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35A12F4" w14:textId="77777777" w:rsidR="005B254F" w:rsidRPr="00B40365" w:rsidRDefault="005B254F" w:rsidP="001274F1">
            <w:pPr>
              <w:jc w:val="center"/>
              <w:rPr>
                <w:sz w:val="16"/>
                <w:szCs w:val="16"/>
                <w:lang w:val="en-US"/>
              </w:rPr>
            </w:pPr>
            <w:r w:rsidRPr="00B40365">
              <w:rPr>
                <w:sz w:val="16"/>
                <w:szCs w:val="16"/>
                <w:lang w:val="en-US"/>
              </w:rPr>
              <w:t>2461117308504</w:t>
            </w:r>
          </w:p>
        </w:tc>
        <w:tc>
          <w:tcPr>
            <w:tcW w:w="4238" w:type="dxa"/>
            <w:gridSpan w:val="6"/>
            <w:tcBorders>
              <w:top w:val="nil"/>
              <w:bottom w:val="single" w:sz="2" w:space="0" w:color="auto"/>
            </w:tcBorders>
            <w:vAlign w:val="center"/>
          </w:tcPr>
          <w:p w14:paraId="5195DE13" w14:textId="77777777" w:rsidR="005B254F" w:rsidRPr="00C97908" w:rsidRDefault="005B254F" w:rsidP="001274F1">
            <w:pPr>
              <w:rPr>
                <w:sz w:val="16"/>
                <w:szCs w:val="16"/>
                <w:lang w:val="en-US"/>
              </w:rPr>
            </w:pPr>
            <w:r w:rsidRPr="00C97908">
              <w:rPr>
                <w:sz w:val="16"/>
                <w:szCs w:val="16"/>
                <w:lang w:val="en-US"/>
              </w:rPr>
              <w:t>Cartuse pistol pentru bolturi TORNADO</w:t>
            </w:r>
          </w:p>
        </w:tc>
        <w:tc>
          <w:tcPr>
            <w:tcW w:w="998" w:type="dxa"/>
            <w:gridSpan w:val="4"/>
            <w:tcBorders>
              <w:top w:val="nil"/>
              <w:bottom w:val="single" w:sz="2" w:space="0" w:color="auto"/>
            </w:tcBorders>
            <w:vAlign w:val="center"/>
          </w:tcPr>
          <w:p w14:paraId="7D756B05"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1C97A32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6,000</w:t>
            </w:r>
          </w:p>
        </w:tc>
        <w:tc>
          <w:tcPr>
            <w:tcW w:w="1518" w:type="dxa"/>
            <w:gridSpan w:val="2"/>
            <w:tcBorders>
              <w:top w:val="nil"/>
              <w:bottom w:val="single" w:sz="2" w:space="0" w:color="auto"/>
            </w:tcBorders>
            <w:vAlign w:val="center"/>
          </w:tcPr>
          <w:p w14:paraId="005A6D61" w14:textId="77777777" w:rsidR="005B254F" w:rsidRPr="00C97908" w:rsidRDefault="005B254F" w:rsidP="001274F1">
            <w:pPr>
              <w:jc w:val="center"/>
              <w:rPr>
                <w:sz w:val="16"/>
                <w:szCs w:val="16"/>
                <w:lang w:val="en-US"/>
              </w:rPr>
            </w:pPr>
            <w:r w:rsidRPr="00C97908">
              <w:rPr>
                <w:sz w:val="16"/>
                <w:szCs w:val="16"/>
                <w:lang w:val="en-US"/>
              </w:rPr>
              <w:t>226,806</w:t>
            </w:r>
          </w:p>
        </w:tc>
      </w:tr>
      <w:tr w:rsidR="005B254F" w:rsidRPr="009B70F2" w14:paraId="371AA7A1"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BE379DA" w14:textId="77777777" w:rsidR="005B254F" w:rsidRPr="005E2CA0" w:rsidRDefault="005B254F" w:rsidP="001274F1">
            <w:pPr>
              <w:jc w:val="center"/>
              <w:rPr>
                <w:b/>
                <w:bCs/>
                <w:sz w:val="22"/>
                <w:szCs w:val="22"/>
                <w:lang w:val="en-US"/>
              </w:rPr>
            </w:pPr>
            <w:r w:rsidRPr="005E2CA0">
              <w:rPr>
                <w:b/>
                <w:bCs/>
                <w:sz w:val="22"/>
                <w:szCs w:val="22"/>
                <w:lang w:val="en-US"/>
              </w:rPr>
              <w:t>7</w:t>
            </w:r>
          </w:p>
        </w:tc>
        <w:tc>
          <w:tcPr>
            <w:tcW w:w="1366" w:type="dxa"/>
            <w:gridSpan w:val="4"/>
            <w:tcBorders>
              <w:top w:val="single" w:sz="4" w:space="0" w:color="auto"/>
              <w:bottom w:val="single" w:sz="4" w:space="0" w:color="auto"/>
            </w:tcBorders>
            <w:vAlign w:val="center"/>
          </w:tcPr>
          <w:p w14:paraId="40C67876" w14:textId="77777777" w:rsidR="005B254F" w:rsidRPr="005E2CA0" w:rsidRDefault="005B254F" w:rsidP="001274F1">
            <w:pPr>
              <w:jc w:val="center"/>
              <w:rPr>
                <w:b/>
                <w:bCs/>
                <w:sz w:val="22"/>
                <w:szCs w:val="22"/>
                <w:lang w:val="en-US"/>
              </w:rPr>
            </w:pPr>
            <w:r w:rsidRPr="005E2CA0">
              <w:rPr>
                <w:b/>
                <w:bCs/>
                <w:sz w:val="22"/>
                <w:szCs w:val="22"/>
                <w:lang w:val="en-US"/>
              </w:rPr>
              <w:t>CE25A</w:t>
            </w:r>
          </w:p>
        </w:tc>
        <w:tc>
          <w:tcPr>
            <w:tcW w:w="4254" w:type="dxa"/>
            <w:gridSpan w:val="7"/>
            <w:tcBorders>
              <w:top w:val="single" w:sz="4" w:space="0" w:color="auto"/>
              <w:bottom w:val="single" w:sz="4" w:space="0" w:color="auto"/>
            </w:tcBorders>
          </w:tcPr>
          <w:p w14:paraId="19081FA9" w14:textId="77777777" w:rsidR="005B254F" w:rsidRPr="005E2CA0" w:rsidRDefault="005B254F" w:rsidP="001274F1">
            <w:pPr>
              <w:rPr>
                <w:b/>
                <w:bCs/>
                <w:sz w:val="2"/>
                <w:szCs w:val="2"/>
                <w:lang w:val="en-US"/>
              </w:rPr>
            </w:pPr>
            <w:r w:rsidRPr="005E2CA0">
              <w:rPr>
                <w:b/>
                <w:bCs/>
                <w:sz w:val="22"/>
                <w:szCs w:val="22"/>
                <w:lang w:val="en-US"/>
              </w:rPr>
              <w:t>Etansarea suplimentara pe contur, la strapungeri sau rosturi cu chituri sau masticuri bituminoase</w:t>
            </w:r>
          </w:p>
          <w:p w14:paraId="67B3533C"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58D1184" w14:textId="77777777" w:rsidR="005B254F" w:rsidRPr="005E2CA0" w:rsidRDefault="005B254F" w:rsidP="001274F1">
            <w:pPr>
              <w:jc w:val="center"/>
              <w:rPr>
                <w:b/>
                <w:bCs/>
                <w:sz w:val="22"/>
                <w:szCs w:val="22"/>
                <w:lang w:val="en-US"/>
              </w:rPr>
            </w:pPr>
            <w:r w:rsidRPr="005E2CA0">
              <w:rPr>
                <w:b/>
                <w:bCs/>
                <w:sz w:val="22"/>
                <w:szCs w:val="22"/>
                <w:lang w:val="en-US"/>
              </w:rPr>
              <w:t>m</w:t>
            </w:r>
          </w:p>
        </w:tc>
        <w:tc>
          <w:tcPr>
            <w:tcW w:w="1106" w:type="dxa"/>
            <w:gridSpan w:val="4"/>
            <w:tcBorders>
              <w:top w:val="single" w:sz="4" w:space="0" w:color="auto"/>
              <w:bottom w:val="single" w:sz="4" w:space="0" w:color="auto"/>
            </w:tcBorders>
            <w:vAlign w:val="center"/>
          </w:tcPr>
          <w:p w14:paraId="6FE5E44B"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1740E4D" w14:textId="77777777" w:rsidR="005B254F" w:rsidRPr="005E2CA0" w:rsidRDefault="005B254F" w:rsidP="001274F1">
            <w:pPr>
              <w:jc w:val="center"/>
              <w:rPr>
                <w:b/>
                <w:bCs/>
                <w:sz w:val="22"/>
                <w:szCs w:val="22"/>
                <w:lang w:val="en-US"/>
              </w:rPr>
            </w:pPr>
            <w:r w:rsidRPr="005E2CA0">
              <w:rPr>
                <w:b/>
                <w:bCs/>
                <w:sz w:val="22"/>
                <w:szCs w:val="22"/>
                <w:lang w:val="en-US"/>
              </w:rPr>
              <w:t>73,400</w:t>
            </w:r>
          </w:p>
          <w:p w14:paraId="3C557FF5" w14:textId="77777777" w:rsidR="005B254F" w:rsidRPr="009B70F2" w:rsidRDefault="005B254F" w:rsidP="001274F1">
            <w:pPr>
              <w:jc w:val="center"/>
              <w:rPr>
                <w:sz w:val="2"/>
                <w:szCs w:val="2"/>
                <w:lang w:val="en-US"/>
              </w:rPr>
            </w:pPr>
          </w:p>
        </w:tc>
      </w:tr>
      <w:tr w:rsidR="005B254F" w:rsidRPr="00B40365" w14:paraId="58F1CBE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9DAC3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FE4CD49"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07A46DC6"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4A13E8F8"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8DD5A1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5ED6290D" w14:textId="77777777" w:rsidR="005B254F" w:rsidRPr="00C97908" w:rsidRDefault="005B254F" w:rsidP="001274F1">
            <w:pPr>
              <w:jc w:val="center"/>
              <w:rPr>
                <w:sz w:val="16"/>
                <w:szCs w:val="16"/>
                <w:lang w:val="en-US"/>
              </w:rPr>
            </w:pPr>
            <w:r w:rsidRPr="00C97908">
              <w:rPr>
                <w:sz w:val="16"/>
                <w:szCs w:val="16"/>
                <w:lang w:val="en-US"/>
              </w:rPr>
              <w:t>22,02</w:t>
            </w:r>
          </w:p>
        </w:tc>
      </w:tr>
      <w:tr w:rsidR="005B254F" w:rsidRPr="00B40365" w14:paraId="491CF33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29857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6F1E074"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083C7ACA"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133F572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FFF166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780A95AD" w14:textId="77777777" w:rsidR="005B254F" w:rsidRPr="00C97908" w:rsidRDefault="005B254F" w:rsidP="001274F1">
            <w:pPr>
              <w:jc w:val="center"/>
              <w:rPr>
                <w:sz w:val="16"/>
                <w:szCs w:val="16"/>
                <w:lang w:val="en-US"/>
              </w:rPr>
            </w:pPr>
            <w:r w:rsidRPr="00C97908">
              <w:rPr>
                <w:sz w:val="16"/>
                <w:szCs w:val="16"/>
                <w:lang w:val="en-US"/>
              </w:rPr>
              <w:t>3,67</w:t>
            </w:r>
          </w:p>
        </w:tc>
      </w:tr>
      <w:tr w:rsidR="005B254F" w:rsidRPr="00B40365" w14:paraId="6F51452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ABC8C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741F918" w14:textId="77777777" w:rsidR="005B254F" w:rsidRPr="00B40365" w:rsidRDefault="005B254F" w:rsidP="001274F1">
            <w:pPr>
              <w:jc w:val="center"/>
              <w:rPr>
                <w:sz w:val="16"/>
                <w:szCs w:val="16"/>
                <w:lang w:val="en-US"/>
              </w:rPr>
            </w:pPr>
            <w:r w:rsidRPr="00B40365">
              <w:rPr>
                <w:sz w:val="16"/>
                <w:szCs w:val="16"/>
                <w:lang w:val="en-US"/>
              </w:rPr>
              <w:t>2430226103000b</w:t>
            </w:r>
          </w:p>
        </w:tc>
        <w:tc>
          <w:tcPr>
            <w:tcW w:w="4238" w:type="dxa"/>
            <w:gridSpan w:val="6"/>
            <w:tcBorders>
              <w:top w:val="nil"/>
              <w:bottom w:val="single" w:sz="2" w:space="0" w:color="auto"/>
            </w:tcBorders>
            <w:vAlign w:val="center"/>
          </w:tcPr>
          <w:p w14:paraId="78FDEB27" w14:textId="77777777" w:rsidR="005B254F" w:rsidRPr="00C97908" w:rsidRDefault="005B254F" w:rsidP="001274F1">
            <w:pPr>
              <w:rPr>
                <w:sz w:val="16"/>
                <w:szCs w:val="16"/>
                <w:lang w:val="en-US"/>
              </w:rPr>
            </w:pPr>
            <w:r w:rsidRPr="00C97908">
              <w:rPr>
                <w:sz w:val="16"/>
                <w:szCs w:val="16"/>
                <w:lang w:val="en-US"/>
              </w:rPr>
              <w:t>Chit bituminos</w:t>
            </w:r>
          </w:p>
        </w:tc>
        <w:tc>
          <w:tcPr>
            <w:tcW w:w="998" w:type="dxa"/>
            <w:gridSpan w:val="4"/>
            <w:tcBorders>
              <w:top w:val="nil"/>
              <w:bottom w:val="single" w:sz="2" w:space="0" w:color="auto"/>
            </w:tcBorders>
            <w:vAlign w:val="center"/>
          </w:tcPr>
          <w:p w14:paraId="4033246A"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508C9E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3D368320" w14:textId="77777777" w:rsidR="005B254F" w:rsidRPr="00C97908" w:rsidRDefault="005B254F" w:rsidP="001274F1">
            <w:pPr>
              <w:jc w:val="center"/>
              <w:rPr>
                <w:sz w:val="16"/>
                <w:szCs w:val="16"/>
                <w:lang w:val="en-US"/>
              </w:rPr>
            </w:pPr>
            <w:r w:rsidRPr="00C97908">
              <w:rPr>
                <w:sz w:val="16"/>
                <w:szCs w:val="16"/>
                <w:lang w:val="en-US"/>
              </w:rPr>
              <w:t>11,56</w:t>
            </w:r>
          </w:p>
        </w:tc>
      </w:tr>
      <w:tr w:rsidR="005B254F" w:rsidRPr="00B40365" w14:paraId="5ADD373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D6E3E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DF1DCA0" w14:textId="77777777" w:rsidR="005B254F" w:rsidRPr="00B40365" w:rsidRDefault="005B254F" w:rsidP="001274F1">
            <w:pPr>
              <w:jc w:val="center"/>
              <w:rPr>
                <w:sz w:val="16"/>
                <w:szCs w:val="16"/>
                <w:lang w:val="en-US"/>
              </w:rPr>
            </w:pPr>
            <w:r w:rsidRPr="00B40365">
              <w:rPr>
                <w:sz w:val="16"/>
                <w:szCs w:val="16"/>
                <w:lang w:val="en-US"/>
              </w:rPr>
              <w:t>2413337345800</w:t>
            </w:r>
          </w:p>
        </w:tc>
        <w:tc>
          <w:tcPr>
            <w:tcW w:w="4238" w:type="dxa"/>
            <w:gridSpan w:val="6"/>
            <w:tcBorders>
              <w:top w:val="nil"/>
              <w:bottom w:val="single" w:sz="2" w:space="0" w:color="auto"/>
            </w:tcBorders>
            <w:vAlign w:val="center"/>
          </w:tcPr>
          <w:p w14:paraId="62A9B972" w14:textId="77777777" w:rsidR="005B254F" w:rsidRPr="00C97908" w:rsidRDefault="005B254F" w:rsidP="001274F1">
            <w:pPr>
              <w:rPr>
                <w:sz w:val="16"/>
                <w:szCs w:val="16"/>
                <w:lang w:val="en-US"/>
              </w:rPr>
            </w:pPr>
            <w:r w:rsidRPr="00C97908">
              <w:rPr>
                <w:sz w:val="16"/>
                <w:szCs w:val="16"/>
                <w:lang w:val="en-US"/>
              </w:rPr>
              <w:t>Solutie de amorsaj</w:t>
            </w:r>
          </w:p>
        </w:tc>
        <w:tc>
          <w:tcPr>
            <w:tcW w:w="998" w:type="dxa"/>
            <w:gridSpan w:val="4"/>
            <w:tcBorders>
              <w:top w:val="nil"/>
              <w:bottom w:val="single" w:sz="2" w:space="0" w:color="auto"/>
            </w:tcBorders>
            <w:vAlign w:val="center"/>
          </w:tcPr>
          <w:p w14:paraId="243C23A8" w14:textId="77777777" w:rsidR="005B254F" w:rsidRPr="00C97908" w:rsidRDefault="005B254F" w:rsidP="001274F1">
            <w:pPr>
              <w:jc w:val="center"/>
              <w:rPr>
                <w:sz w:val="16"/>
                <w:szCs w:val="16"/>
                <w:lang w:val="en-US"/>
              </w:rPr>
            </w:pPr>
            <w:r w:rsidRPr="00C97908">
              <w:rPr>
                <w:sz w:val="16"/>
                <w:szCs w:val="16"/>
                <w:lang w:val="en-US"/>
              </w:rPr>
              <w:t>l</w:t>
            </w:r>
          </w:p>
        </w:tc>
        <w:tc>
          <w:tcPr>
            <w:tcW w:w="1106" w:type="dxa"/>
            <w:gridSpan w:val="4"/>
            <w:tcBorders>
              <w:top w:val="nil"/>
              <w:bottom w:val="single" w:sz="2" w:space="0" w:color="auto"/>
            </w:tcBorders>
            <w:vAlign w:val="center"/>
          </w:tcPr>
          <w:p w14:paraId="3230A45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0F1CB1C9" w14:textId="77777777" w:rsidR="005B254F" w:rsidRPr="00C97908" w:rsidRDefault="005B254F" w:rsidP="001274F1">
            <w:pPr>
              <w:jc w:val="center"/>
              <w:rPr>
                <w:sz w:val="16"/>
                <w:szCs w:val="16"/>
                <w:lang w:val="en-US"/>
              </w:rPr>
            </w:pPr>
            <w:r w:rsidRPr="00C97908">
              <w:rPr>
                <w:sz w:val="16"/>
                <w:szCs w:val="16"/>
                <w:lang w:val="en-US"/>
              </w:rPr>
              <w:t>0,771</w:t>
            </w:r>
          </w:p>
        </w:tc>
      </w:tr>
      <w:tr w:rsidR="005B254F" w:rsidRPr="003E2692" w14:paraId="170164A7"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39D53CF"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75A529ED"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5C46615B"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1311CE6E"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2D291ACB"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1CF5A681" w14:textId="77777777" w:rsidR="005B254F" w:rsidRPr="003E2692" w:rsidRDefault="005B254F" w:rsidP="001274F1">
            <w:pPr>
              <w:rPr>
                <w:sz w:val="2"/>
                <w:szCs w:val="2"/>
                <w:lang w:val="en-US"/>
              </w:rPr>
            </w:pPr>
          </w:p>
        </w:tc>
      </w:tr>
      <w:tr w:rsidR="005B254F" w:rsidRPr="00B449C4" w14:paraId="41E336C9"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B7F2094"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4711934D"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084CBA08"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02897C35"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6F6EB2AD"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04C98440" w14:textId="77777777" w:rsidR="005B254F" w:rsidRPr="00B449C4" w:rsidRDefault="005B254F" w:rsidP="001274F1">
            <w:pPr>
              <w:rPr>
                <w:sz w:val="22"/>
                <w:szCs w:val="22"/>
                <w:lang w:val="en-US"/>
              </w:rPr>
            </w:pPr>
          </w:p>
        </w:tc>
      </w:tr>
      <w:tr w:rsidR="005B254F" w:rsidRPr="00B40365" w14:paraId="20E1EB1F"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4B984F3"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1C2E4681"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36538FBE"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Rost deformational</w:t>
            </w:r>
          </w:p>
        </w:tc>
        <w:tc>
          <w:tcPr>
            <w:tcW w:w="3622" w:type="dxa"/>
            <w:gridSpan w:val="10"/>
            <w:tcBorders>
              <w:bottom w:val="single" w:sz="4" w:space="0" w:color="auto"/>
              <w:right w:val="single" w:sz="4" w:space="0" w:color="auto"/>
            </w:tcBorders>
          </w:tcPr>
          <w:p w14:paraId="3EBE2D70" w14:textId="77777777" w:rsidR="005B254F" w:rsidRPr="00B40365" w:rsidRDefault="005B254F" w:rsidP="001274F1">
            <w:pPr>
              <w:rPr>
                <w:sz w:val="22"/>
                <w:szCs w:val="22"/>
                <w:lang w:val="en-US"/>
              </w:rPr>
            </w:pPr>
          </w:p>
        </w:tc>
      </w:tr>
      <w:tr w:rsidR="005B254F" w:rsidRPr="009B70F2" w14:paraId="591500D4"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1605B80A" w14:textId="77777777" w:rsidR="005B254F" w:rsidRPr="009B70F2" w:rsidRDefault="005B254F" w:rsidP="001274F1">
            <w:pPr>
              <w:rPr>
                <w:b/>
                <w:bCs/>
                <w:sz w:val="22"/>
                <w:szCs w:val="22"/>
                <w:lang w:val="en-US"/>
              </w:rPr>
            </w:pPr>
            <w:r w:rsidRPr="009B70F2">
              <w:rPr>
                <w:b/>
                <w:bCs/>
                <w:sz w:val="22"/>
                <w:szCs w:val="22"/>
                <w:lang w:val="en-US"/>
              </w:rPr>
              <w:t>3. Scara exterioara nr.6</w:t>
            </w:r>
          </w:p>
          <w:p w14:paraId="74721ED0" w14:textId="77777777" w:rsidR="005B254F" w:rsidRPr="00B12F65" w:rsidRDefault="005B254F" w:rsidP="001274F1">
            <w:pPr>
              <w:rPr>
                <w:sz w:val="2"/>
                <w:szCs w:val="2"/>
                <w:lang w:val="en-US"/>
              </w:rPr>
            </w:pPr>
          </w:p>
        </w:tc>
      </w:tr>
      <w:tr w:rsidR="005B254F" w:rsidRPr="009B70F2" w14:paraId="5DFF13EF"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CDBB2E" w14:textId="77777777" w:rsidR="005B254F" w:rsidRPr="005E2CA0" w:rsidRDefault="005B254F" w:rsidP="001274F1">
            <w:pPr>
              <w:jc w:val="center"/>
              <w:rPr>
                <w:b/>
                <w:bCs/>
                <w:sz w:val="22"/>
                <w:szCs w:val="22"/>
                <w:lang w:val="en-US"/>
              </w:rPr>
            </w:pPr>
            <w:r w:rsidRPr="005E2CA0">
              <w:rPr>
                <w:b/>
                <w:bCs/>
                <w:sz w:val="22"/>
                <w:szCs w:val="22"/>
                <w:lang w:val="en-US"/>
              </w:rPr>
              <w:t>8</w:t>
            </w:r>
          </w:p>
        </w:tc>
        <w:tc>
          <w:tcPr>
            <w:tcW w:w="1366" w:type="dxa"/>
            <w:gridSpan w:val="4"/>
            <w:tcBorders>
              <w:top w:val="single" w:sz="4" w:space="0" w:color="auto"/>
              <w:bottom w:val="single" w:sz="4" w:space="0" w:color="auto"/>
            </w:tcBorders>
            <w:vAlign w:val="center"/>
          </w:tcPr>
          <w:p w14:paraId="10929859" w14:textId="77777777" w:rsidR="005B254F" w:rsidRPr="005E2CA0" w:rsidRDefault="005B254F" w:rsidP="001274F1">
            <w:pPr>
              <w:jc w:val="center"/>
              <w:rPr>
                <w:b/>
                <w:bCs/>
                <w:sz w:val="22"/>
                <w:szCs w:val="22"/>
                <w:lang w:val="en-US"/>
              </w:rPr>
            </w:pPr>
            <w:r w:rsidRPr="005E2CA0">
              <w:rPr>
                <w:b/>
                <w:bCs/>
                <w:sz w:val="22"/>
                <w:szCs w:val="22"/>
                <w:lang w:val="en-US"/>
              </w:rPr>
              <w:t>TsC58B</w:t>
            </w:r>
          </w:p>
        </w:tc>
        <w:tc>
          <w:tcPr>
            <w:tcW w:w="4254" w:type="dxa"/>
            <w:gridSpan w:val="7"/>
            <w:tcBorders>
              <w:top w:val="single" w:sz="4" w:space="0" w:color="auto"/>
              <w:bottom w:val="single" w:sz="4" w:space="0" w:color="auto"/>
            </w:tcBorders>
          </w:tcPr>
          <w:p w14:paraId="62EB507E" w14:textId="77777777" w:rsidR="005B254F" w:rsidRPr="005E2CA0" w:rsidRDefault="005B254F" w:rsidP="001274F1">
            <w:pPr>
              <w:rPr>
                <w:b/>
                <w:bCs/>
                <w:sz w:val="2"/>
                <w:szCs w:val="2"/>
                <w:lang w:val="en-US"/>
              </w:rPr>
            </w:pPr>
            <w:r w:rsidRPr="005E2CA0">
              <w:rPr>
                <w:b/>
                <w:bCs/>
                <w:sz w:val="22"/>
                <w:szCs w:val="22"/>
                <w:lang w:val="en-US"/>
              </w:rPr>
              <w:t>Sapatura mecanica a pamintului in depozit cu excavator "o cupa inversa " cu volumul cupei de 0,15 m3: teren de categoria 2</w:t>
            </w:r>
          </w:p>
          <w:p w14:paraId="787BDA85"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27B1DF9"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0839A477"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66715E4" w14:textId="77777777" w:rsidR="005B254F" w:rsidRPr="005E2CA0" w:rsidRDefault="005B254F" w:rsidP="001274F1">
            <w:pPr>
              <w:jc w:val="center"/>
              <w:rPr>
                <w:b/>
                <w:bCs/>
                <w:sz w:val="22"/>
                <w:szCs w:val="22"/>
                <w:lang w:val="en-US"/>
              </w:rPr>
            </w:pPr>
            <w:r w:rsidRPr="005E2CA0">
              <w:rPr>
                <w:b/>
                <w:bCs/>
                <w:sz w:val="22"/>
                <w:szCs w:val="22"/>
                <w:lang w:val="en-US"/>
              </w:rPr>
              <w:t>0,204</w:t>
            </w:r>
          </w:p>
          <w:p w14:paraId="5BBF8931" w14:textId="77777777" w:rsidR="005B254F" w:rsidRPr="009B70F2" w:rsidRDefault="005B254F" w:rsidP="001274F1">
            <w:pPr>
              <w:jc w:val="center"/>
              <w:rPr>
                <w:sz w:val="2"/>
                <w:szCs w:val="2"/>
                <w:lang w:val="en-US"/>
              </w:rPr>
            </w:pPr>
          </w:p>
        </w:tc>
      </w:tr>
      <w:tr w:rsidR="005B254F" w:rsidRPr="00B40365" w14:paraId="78E821C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ACB0B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50302E5" w14:textId="77777777" w:rsidR="005B254F" w:rsidRPr="00B40365" w:rsidRDefault="005B254F" w:rsidP="001274F1">
            <w:pPr>
              <w:jc w:val="center"/>
              <w:rPr>
                <w:sz w:val="16"/>
                <w:szCs w:val="16"/>
                <w:lang w:val="en-US"/>
              </w:rPr>
            </w:pPr>
            <w:r w:rsidRPr="00B40365">
              <w:rPr>
                <w:sz w:val="16"/>
                <w:szCs w:val="16"/>
                <w:lang w:val="en-US"/>
              </w:rPr>
              <w:t>9310060019930</w:t>
            </w:r>
          </w:p>
        </w:tc>
        <w:tc>
          <w:tcPr>
            <w:tcW w:w="4238" w:type="dxa"/>
            <w:gridSpan w:val="6"/>
            <w:tcBorders>
              <w:top w:val="nil"/>
              <w:bottom w:val="single" w:sz="2" w:space="0" w:color="auto"/>
            </w:tcBorders>
            <w:vAlign w:val="center"/>
          </w:tcPr>
          <w:p w14:paraId="5F92AC15" w14:textId="77777777" w:rsidR="005B254F" w:rsidRPr="00C97908" w:rsidRDefault="005B254F" w:rsidP="001274F1">
            <w:pPr>
              <w:rPr>
                <w:sz w:val="16"/>
                <w:szCs w:val="16"/>
                <w:lang w:val="en-US"/>
              </w:rPr>
            </w:pPr>
            <w:r w:rsidRPr="00C97908">
              <w:rPr>
                <w:sz w:val="16"/>
                <w:szCs w:val="16"/>
                <w:lang w:val="en-US"/>
              </w:rPr>
              <w:t>Muncitor</w:t>
            </w:r>
          </w:p>
        </w:tc>
        <w:tc>
          <w:tcPr>
            <w:tcW w:w="998" w:type="dxa"/>
            <w:gridSpan w:val="4"/>
            <w:tcBorders>
              <w:top w:val="nil"/>
              <w:bottom w:val="single" w:sz="2" w:space="0" w:color="auto"/>
            </w:tcBorders>
            <w:vAlign w:val="center"/>
          </w:tcPr>
          <w:p w14:paraId="18E097DE"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B2EEB3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2,380</w:t>
            </w:r>
          </w:p>
        </w:tc>
        <w:tc>
          <w:tcPr>
            <w:tcW w:w="1518" w:type="dxa"/>
            <w:gridSpan w:val="2"/>
            <w:tcBorders>
              <w:top w:val="nil"/>
              <w:bottom w:val="single" w:sz="2" w:space="0" w:color="auto"/>
            </w:tcBorders>
            <w:vAlign w:val="center"/>
          </w:tcPr>
          <w:p w14:paraId="5203DAA7" w14:textId="77777777" w:rsidR="005B254F" w:rsidRPr="00C97908" w:rsidRDefault="005B254F" w:rsidP="001274F1">
            <w:pPr>
              <w:jc w:val="center"/>
              <w:rPr>
                <w:sz w:val="16"/>
                <w:szCs w:val="16"/>
                <w:lang w:val="en-US"/>
              </w:rPr>
            </w:pPr>
            <w:r w:rsidRPr="00C97908">
              <w:rPr>
                <w:sz w:val="16"/>
                <w:szCs w:val="16"/>
                <w:lang w:val="en-US"/>
              </w:rPr>
              <w:t>0,486</w:t>
            </w:r>
          </w:p>
        </w:tc>
      </w:tr>
      <w:tr w:rsidR="005B254F" w:rsidRPr="00B40365" w14:paraId="4CCE73C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653C8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2CF70A3" w14:textId="77777777" w:rsidR="005B254F" w:rsidRPr="00B40365" w:rsidRDefault="005B254F" w:rsidP="001274F1">
            <w:pPr>
              <w:jc w:val="center"/>
              <w:rPr>
                <w:sz w:val="16"/>
                <w:szCs w:val="16"/>
                <w:lang w:val="en-US"/>
              </w:rPr>
            </w:pPr>
            <w:r w:rsidRPr="00B40365">
              <w:rPr>
                <w:sz w:val="16"/>
                <w:szCs w:val="16"/>
                <w:lang w:val="en-US"/>
              </w:rPr>
              <w:t>2952260003523</w:t>
            </w:r>
          </w:p>
        </w:tc>
        <w:tc>
          <w:tcPr>
            <w:tcW w:w="4238" w:type="dxa"/>
            <w:gridSpan w:val="6"/>
            <w:tcBorders>
              <w:top w:val="nil"/>
              <w:bottom w:val="single" w:sz="2" w:space="0" w:color="auto"/>
            </w:tcBorders>
            <w:vAlign w:val="center"/>
          </w:tcPr>
          <w:p w14:paraId="7B211193" w14:textId="77777777" w:rsidR="005B254F" w:rsidRPr="00C97908" w:rsidRDefault="005B254F" w:rsidP="001274F1">
            <w:pPr>
              <w:rPr>
                <w:sz w:val="16"/>
                <w:szCs w:val="16"/>
                <w:lang w:val="en-US"/>
              </w:rPr>
            </w:pPr>
            <w:r w:rsidRPr="00C97908">
              <w:rPr>
                <w:sz w:val="16"/>
                <w:szCs w:val="16"/>
                <w:lang w:val="en-US"/>
              </w:rPr>
              <w:t>Excavator diesel pe pneuri cu o cupa de 0,15 m3</w:t>
            </w:r>
          </w:p>
        </w:tc>
        <w:tc>
          <w:tcPr>
            <w:tcW w:w="998" w:type="dxa"/>
            <w:gridSpan w:val="4"/>
            <w:tcBorders>
              <w:top w:val="nil"/>
              <w:bottom w:val="single" w:sz="2" w:space="0" w:color="auto"/>
            </w:tcBorders>
            <w:vAlign w:val="center"/>
          </w:tcPr>
          <w:p w14:paraId="3EAC37FA"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FEC4A2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11,200</w:t>
            </w:r>
          </w:p>
        </w:tc>
        <w:tc>
          <w:tcPr>
            <w:tcW w:w="1518" w:type="dxa"/>
            <w:gridSpan w:val="2"/>
            <w:tcBorders>
              <w:top w:val="nil"/>
              <w:bottom w:val="single" w:sz="2" w:space="0" w:color="auto"/>
              <w:right w:val="single" w:sz="4" w:space="0" w:color="auto"/>
            </w:tcBorders>
            <w:vAlign w:val="center"/>
          </w:tcPr>
          <w:p w14:paraId="56E5E6A7" w14:textId="77777777" w:rsidR="005B254F" w:rsidRPr="00C97908" w:rsidRDefault="005B254F" w:rsidP="001274F1">
            <w:pPr>
              <w:jc w:val="center"/>
              <w:rPr>
                <w:sz w:val="16"/>
                <w:szCs w:val="16"/>
                <w:lang w:val="en-US"/>
              </w:rPr>
            </w:pPr>
            <w:r w:rsidRPr="00C97908">
              <w:rPr>
                <w:sz w:val="16"/>
                <w:szCs w:val="16"/>
                <w:lang w:val="en-US"/>
              </w:rPr>
              <w:t>2,285</w:t>
            </w:r>
          </w:p>
        </w:tc>
      </w:tr>
      <w:tr w:rsidR="005B254F" w:rsidRPr="009B70F2" w14:paraId="0FFDCD53"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73B79D9" w14:textId="77777777" w:rsidR="005B254F" w:rsidRPr="005E2CA0" w:rsidRDefault="005B254F" w:rsidP="001274F1">
            <w:pPr>
              <w:jc w:val="center"/>
              <w:rPr>
                <w:b/>
                <w:bCs/>
                <w:sz w:val="22"/>
                <w:szCs w:val="22"/>
                <w:lang w:val="en-US"/>
              </w:rPr>
            </w:pPr>
            <w:r w:rsidRPr="005E2CA0">
              <w:rPr>
                <w:b/>
                <w:bCs/>
                <w:sz w:val="22"/>
                <w:szCs w:val="22"/>
                <w:lang w:val="en-US"/>
              </w:rPr>
              <w:t>9</w:t>
            </w:r>
          </w:p>
        </w:tc>
        <w:tc>
          <w:tcPr>
            <w:tcW w:w="1366" w:type="dxa"/>
            <w:gridSpan w:val="4"/>
            <w:tcBorders>
              <w:top w:val="single" w:sz="4" w:space="0" w:color="auto"/>
              <w:bottom w:val="single" w:sz="4" w:space="0" w:color="auto"/>
            </w:tcBorders>
            <w:vAlign w:val="center"/>
          </w:tcPr>
          <w:p w14:paraId="2FBE3F4B" w14:textId="77777777" w:rsidR="005B254F" w:rsidRPr="005E2CA0" w:rsidRDefault="005B254F" w:rsidP="001274F1">
            <w:pPr>
              <w:jc w:val="center"/>
              <w:rPr>
                <w:b/>
                <w:bCs/>
                <w:sz w:val="22"/>
                <w:szCs w:val="22"/>
                <w:lang w:val="en-US"/>
              </w:rPr>
            </w:pPr>
            <w:r w:rsidRPr="005E2CA0">
              <w:rPr>
                <w:b/>
                <w:bCs/>
                <w:sz w:val="22"/>
                <w:szCs w:val="22"/>
                <w:lang w:val="en-US"/>
              </w:rPr>
              <w:t>RpCA01A</w:t>
            </w:r>
          </w:p>
        </w:tc>
        <w:tc>
          <w:tcPr>
            <w:tcW w:w="4254" w:type="dxa"/>
            <w:gridSpan w:val="7"/>
            <w:tcBorders>
              <w:top w:val="single" w:sz="4" w:space="0" w:color="auto"/>
              <w:bottom w:val="single" w:sz="4" w:space="0" w:color="auto"/>
            </w:tcBorders>
          </w:tcPr>
          <w:p w14:paraId="308EE256" w14:textId="77777777" w:rsidR="005B254F" w:rsidRPr="005E2CA0" w:rsidRDefault="005B254F" w:rsidP="001274F1">
            <w:pPr>
              <w:rPr>
                <w:b/>
                <w:bCs/>
                <w:sz w:val="2"/>
                <w:szCs w:val="2"/>
                <w:lang w:val="en-US"/>
              </w:rPr>
            </w:pPr>
            <w:r w:rsidRPr="005E2CA0">
              <w:rPr>
                <w:b/>
                <w:bCs/>
                <w:sz w:val="22"/>
                <w:szCs w:val="22"/>
                <w:lang w:val="en-US"/>
              </w:rPr>
              <w:t>Sapaturi manuale de pamint in spatii limitate, avind sub 1,00 m latime si maximum 1,5 m adincime, cu taluz vertical, pentru gropi poligonale de fundatii, santuri, canale etc., executate in cantitati de pina la 20 mc cu maluri nesprijinite</w:t>
            </w:r>
          </w:p>
          <w:p w14:paraId="748DB8A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BF206CE"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0EFBFDC2"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442A4C2" w14:textId="77777777" w:rsidR="005B254F" w:rsidRPr="005E2CA0" w:rsidRDefault="005B254F" w:rsidP="001274F1">
            <w:pPr>
              <w:jc w:val="center"/>
              <w:rPr>
                <w:b/>
                <w:bCs/>
                <w:sz w:val="22"/>
                <w:szCs w:val="22"/>
                <w:lang w:val="en-US"/>
              </w:rPr>
            </w:pPr>
            <w:r w:rsidRPr="005E2CA0">
              <w:rPr>
                <w:b/>
                <w:bCs/>
                <w:sz w:val="22"/>
                <w:szCs w:val="22"/>
                <w:lang w:val="en-US"/>
              </w:rPr>
              <w:t>13,600</w:t>
            </w:r>
          </w:p>
          <w:p w14:paraId="3BB7A9E7" w14:textId="77777777" w:rsidR="005B254F" w:rsidRPr="009B70F2" w:rsidRDefault="005B254F" w:rsidP="001274F1">
            <w:pPr>
              <w:jc w:val="center"/>
              <w:rPr>
                <w:sz w:val="2"/>
                <w:szCs w:val="2"/>
                <w:lang w:val="en-US"/>
              </w:rPr>
            </w:pPr>
          </w:p>
        </w:tc>
      </w:tr>
      <w:tr w:rsidR="005B254F" w:rsidRPr="00B40365" w14:paraId="0D46012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BAAAC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236E5B8" w14:textId="77777777" w:rsidR="005B254F" w:rsidRPr="00B40365" w:rsidRDefault="005B254F" w:rsidP="001274F1">
            <w:pPr>
              <w:jc w:val="center"/>
              <w:rPr>
                <w:sz w:val="16"/>
                <w:szCs w:val="16"/>
                <w:lang w:val="en-US"/>
              </w:rPr>
            </w:pPr>
            <w:r w:rsidRPr="00B40365">
              <w:rPr>
                <w:sz w:val="16"/>
                <w:szCs w:val="16"/>
                <w:lang w:val="en-US"/>
              </w:rPr>
              <w:t>9312040019600</w:t>
            </w:r>
          </w:p>
        </w:tc>
        <w:tc>
          <w:tcPr>
            <w:tcW w:w="4238" w:type="dxa"/>
            <w:gridSpan w:val="6"/>
            <w:tcBorders>
              <w:top w:val="nil"/>
              <w:bottom w:val="single" w:sz="2" w:space="0" w:color="auto"/>
            </w:tcBorders>
            <w:vAlign w:val="center"/>
          </w:tcPr>
          <w:p w14:paraId="5F17919E" w14:textId="77777777" w:rsidR="005B254F" w:rsidRPr="00C97908" w:rsidRDefault="005B254F" w:rsidP="001274F1">
            <w:pPr>
              <w:rPr>
                <w:sz w:val="16"/>
                <w:szCs w:val="16"/>
                <w:lang w:val="en-US"/>
              </w:rPr>
            </w:pPr>
            <w:r w:rsidRPr="00C97908">
              <w:rPr>
                <w:sz w:val="16"/>
                <w:szCs w:val="16"/>
                <w:lang w:val="en-US"/>
              </w:rPr>
              <w:t>Sapator</w:t>
            </w:r>
          </w:p>
        </w:tc>
        <w:tc>
          <w:tcPr>
            <w:tcW w:w="998" w:type="dxa"/>
            <w:gridSpan w:val="4"/>
            <w:tcBorders>
              <w:top w:val="nil"/>
              <w:bottom w:val="single" w:sz="2" w:space="0" w:color="auto"/>
            </w:tcBorders>
            <w:vAlign w:val="center"/>
          </w:tcPr>
          <w:p w14:paraId="263A491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511F5E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3,100</w:t>
            </w:r>
          </w:p>
        </w:tc>
        <w:tc>
          <w:tcPr>
            <w:tcW w:w="1518" w:type="dxa"/>
            <w:gridSpan w:val="2"/>
            <w:tcBorders>
              <w:top w:val="nil"/>
              <w:bottom w:val="single" w:sz="2" w:space="0" w:color="auto"/>
            </w:tcBorders>
            <w:vAlign w:val="center"/>
          </w:tcPr>
          <w:p w14:paraId="3D129760" w14:textId="77777777" w:rsidR="005B254F" w:rsidRPr="00C97908" w:rsidRDefault="005B254F" w:rsidP="001274F1">
            <w:pPr>
              <w:jc w:val="center"/>
              <w:rPr>
                <w:sz w:val="16"/>
                <w:szCs w:val="16"/>
                <w:lang w:val="en-US"/>
              </w:rPr>
            </w:pPr>
            <w:r w:rsidRPr="00C97908">
              <w:rPr>
                <w:sz w:val="16"/>
                <w:szCs w:val="16"/>
                <w:lang w:val="en-US"/>
              </w:rPr>
              <w:t>42,16</w:t>
            </w:r>
          </w:p>
        </w:tc>
      </w:tr>
      <w:tr w:rsidR="005B254F" w:rsidRPr="009B70F2" w14:paraId="2B1A25EF"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1A76014" w14:textId="77777777" w:rsidR="005B254F" w:rsidRPr="005E2CA0" w:rsidRDefault="005B254F" w:rsidP="001274F1">
            <w:pPr>
              <w:jc w:val="center"/>
              <w:rPr>
                <w:b/>
                <w:bCs/>
                <w:sz w:val="22"/>
                <w:szCs w:val="22"/>
                <w:lang w:val="en-US"/>
              </w:rPr>
            </w:pPr>
            <w:r w:rsidRPr="005E2CA0">
              <w:rPr>
                <w:b/>
                <w:bCs/>
                <w:sz w:val="22"/>
                <w:szCs w:val="22"/>
                <w:lang w:val="en-US"/>
              </w:rPr>
              <w:t>10</w:t>
            </w:r>
          </w:p>
        </w:tc>
        <w:tc>
          <w:tcPr>
            <w:tcW w:w="1366" w:type="dxa"/>
            <w:gridSpan w:val="4"/>
            <w:tcBorders>
              <w:top w:val="single" w:sz="4" w:space="0" w:color="auto"/>
              <w:bottom w:val="single" w:sz="4" w:space="0" w:color="auto"/>
            </w:tcBorders>
            <w:vAlign w:val="center"/>
          </w:tcPr>
          <w:p w14:paraId="1D1DC578" w14:textId="77777777" w:rsidR="005B254F" w:rsidRPr="005E2CA0" w:rsidRDefault="005B254F" w:rsidP="001274F1">
            <w:pPr>
              <w:jc w:val="center"/>
              <w:rPr>
                <w:b/>
                <w:bCs/>
                <w:sz w:val="22"/>
                <w:szCs w:val="22"/>
                <w:lang w:val="en-US"/>
              </w:rPr>
            </w:pPr>
            <w:r w:rsidRPr="005E2CA0">
              <w:rPr>
                <w:b/>
                <w:bCs/>
                <w:sz w:val="22"/>
                <w:szCs w:val="22"/>
                <w:lang w:val="en-US"/>
              </w:rPr>
              <w:t>TsC35A11</w:t>
            </w:r>
          </w:p>
        </w:tc>
        <w:tc>
          <w:tcPr>
            <w:tcW w:w="4254" w:type="dxa"/>
            <w:gridSpan w:val="7"/>
            <w:tcBorders>
              <w:top w:val="single" w:sz="4" w:space="0" w:color="auto"/>
              <w:bottom w:val="single" w:sz="4" w:space="0" w:color="auto"/>
            </w:tcBorders>
          </w:tcPr>
          <w:p w14:paraId="1A2D5D25" w14:textId="77777777" w:rsidR="005B254F" w:rsidRPr="005E2CA0" w:rsidRDefault="005B254F" w:rsidP="001274F1">
            <w:pPr>
              <w:rPr>
                <w:b/>
                <w:bCs/>
                <w:sz w:val="2"/>
                <w:szCs w:val="2"/>
                <w:lang w:val="en-US"/>
              </w:rPr>
            </w:pPr>
            <w:r w:rsidRPr="005E2CA0">
              <w:rPr>
                <w:b/>
                <w:bCs/>
                <w:sz w:val="22"/>
                <w:szCs w:val="22"/>
                <w:lang w:val="en-US"/>
              </w:rPr>
              <w:t>Excavat transport cu incarcator frontal , la distante de incarcare in autovehicul cu incarcator frontal pe senile de 0,5-0,99 m.c, pamint din teren catg.1 la distanta  11-20 m</w:t>
            </w:r>
          </w:p>
          <w:p w14:paraId="595B120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5CFA296"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599D1AA0"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B13468F" w14:textId="77777777" w:rsidR="005B254F" w:rsidRPr="005E2CA0" w:rsidRDefault="005B254F" w:rsidP="001274F1">
            <w:pPr>
              <w:jc w:val="center"/>
              <w:rPr>
                <w:b/>
                <w:bCs/>
                <w:sz w:val="22"/>
                <w:szCs w:val="22"/>
                <w:lang w:val="en-US"/>
              </w:rPr>
            </w:pPr>
            <w:r w:rsidRPr="005E2CA0">
              <w:rPr>
                <w:b/>
                <w:bCs/>
                <w:sz w:val="22"/>
                <w:szCs w:val="22"/>
                <w:lang w:val="en-US"/>
              </w:rPr>
              <w:t>0,137</w:t>
            </w:r>
          </w:p>
          <w:p w14:paraId="2D86E55F" w14:textId="77777777" w:rsidR="005B254F" w:rsidRPr="009B70F2" w:rsidRDefault="005B254F" w:rsidP="001274F1">
            <w:pPr>
              <w:jc w:val="center"/>
              <w:rPr>
                <w:sz w:val="2"/>
                <w:szCs w:val="2"/>
                <w:lang w:val="en-US"/>
              </w:rPr>
            </w:pPr>
          </w:p>
        </w:tc>
      </w:tr>
      <w:tr w:rsidR="005B254F" w:rsidRPr="00B40365" w14:paraId="3F13F3F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2E130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39D894D" w14:textId="77777777" w:rsidR="005B254F" w:rsidRPr="00B40365" w:rsidRDefault="005B254F" w:rsidP="001274F1">
            <w:pPr>
              <w:jc w:val="center"/>
              <w:rPr>
                <w:sz w:val="16"/>
                <w:szCs w:val="16"/>
                <w:lang w:val="en-US"/>
              </w:rPr>
            </w:pPr>
            <w:r w:rsidRPr="00B40365">
              <w:rPr>
                <w:sz w:val="16"/>
                <w:szCs w:val="16"/>
                <w:lang w:val="en-US"/>
              </w:rPr>
              <w:t>2952270007403</w:t>
            </w:r>
          </w:p>
        </w:tc>
        <w:tc>
          <w:tcPr>
            <w:tcW w:w="4238" w:type="dxa"/>
            <w:gridSpan w:val="6"/>
            <w:tcBorders>
              <w:top w:val="nil"/>
              <w:bottom w:val="single" w:sz="2" w:space="0" w:color="auto"/>
            </w:tcBorders>
            <w:vAlign w:val="center"/>
          </w:tcPr>
          <w:p w14:paraId="7DA935EC" w14:textId="77777777" w:rsidR="005B254F" w:rsidRPr="00C97908" w:rsidRDefault="005B254F" w:rsidP="001274F1">
            <w:pPr>
              <w:rPr>
                <w:sz w:val="16"/>
                <w:szCs w:val="16"/>
                <w:lang w:val="en-US"/>
              </w:rPr>
            </w:pPr>
            <w:r w:rsidRPr="00C97908">
              <w:rPr>
                <w:sz w:val="16"/>
                <w:szCs w:val="16"/>
                <w:lang w:val="en-US"/>
              </w:rPr>
              <w:t>Incarcator frontal pe senile 0,5 - 0,99 mc</w:t>
            </w:r>
          </w:p>
        </w:tc>
        <w:tc>
          <w:tcPr>
            <w:tcW w:w="998" w:type="dxa"/>
            <w:gridSpan w:val="4"/>
            <w:tcBorders>
              <w:top w:val="nil"/>
              <w:bottom w:val="single" w:sz="2" w:space="0" w:color="auto"/>
            </w:tcBorders>
            <w:vAlign w:val="center"/>
          </w:tcPr>
          <w:p w14:paraId="5F868E9A"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8198B2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5,330</w:t>
            </w:r>
          </w:p>
        </w:tc>
        <w:tc>
          <w:tcPr>
            <w:tcW w:w="1518" w:type="dxa"/>
            <w:gridSpan w:val="2"/>
            <w:tcBorders>
              <w:top w:val="nil"/>
              <w:bottom w:val="single" w:sz="2" w:space="0" w:color="auto"/>
              <w:right w:val="single" w:sz="4" w:space="0" w:color="auto"/>
            </w:tcBorders>
            <w:vAlign w:val="center"/>
          </w:tcPr>
          <w:p w14:paraId="16FB3B05" w14:textId="77777777" w:rsidR="005B254F" w:rsidRPr="00C97908" w:rsidRDefault="005B254F" w:rsidP="001274F1">
            <w:pPr>
              <w:jc w:val="center"/>
              <w:rPr>
                <w:sz w:val="16"/>
                <w:szCs w:val="16"/>
                <w:lang w:val="en-US"/>
              </w:rPr>
            </w:pPr>
            <w:r w:rsidRPr="00C97908">
              <w:rPr>
                <w:sz w:val="16"/>
                <w:szCs w:val="16"/>
                <w:lang w:val="en-US"/>
              </w:rPr>
              <w:t>0,73</w:t>
            </w:r>
          </w:p>
        </w:tc>
      </w:tr>
      <w:tr w:rsidR="005B254F" w:rsidRPr="009B70F2" w14:paraId="7000227E"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838A65" w14:textId="77777777" w:rsidR="005B254F" w:rsidRPr="005E2CA0" w:rsidRDefault="005B254F" w:rsidP="001274F1">
            <w:pPr>
              <w:jc w:val="center"/>
              <w:rPr>
                <w:b/>
                <w:bCs/>
                <w:sz w:val="22"/>
                <w:szCs w:val="22"/>
                <w:lang w:val="en-US"/>
              </w:rPr>
            </w:pPr>
            <w:r w:rsidRPr="005E2CA0">
              <w:rPr>
                <w:b/>
                <w:bCs/>
                <w:sz w:val="22"/>
                <w:szCs w:val="22"/>
                <w:lang w:val="en-US"/>
              </w:rPr>
              <w:t>11</w:t>
            </w:r>
          </w:p>
        </w:tc>
        <w:tc>
          <w:tcPr>
            <w:tcW w:w="1366" w:type="dxa"/>
            <w:gridSpan w:val="4"/>
            <w:tcBorders>
              <w:top w:val="single" w:sz="4" w:space="0" w:color="auto"/>
              <w:bottom w:val="single" w:sz="4" w:space="0" w:color="auto"/>
            </w:tcBorders>
            <w:vAlign w:val="center"/>
          </w:tcPr>
          <w:p w14:paraId="006136F6" w14:textId="77777777" w:rsidR="005B254F" w:rsidRPr="005E2CA0" w:rsidRDefault="005B254F" w:rsidP="001274F1">
            <w:pPr>
              <w:jc w:val="center"/>
              <w:rPr>
                <w:b/>
                <w:bCs/>
                <w:sz w:val="22"/>
                <w:szCs w:val="22"/>
                <w:lang w:val="en-US"/>
              </w:rPr>
            </w:pPr>
            <w:r w:rsidRPr="005E2CA0">
              <w:rPr>
                <w:b/>
                <w:bCs/>
                <w:sz w:val="22"/>
                <w:szCs w:val="22"/>
                <w:lang w:val="en-US"/>
              </w:rPr>
              <w:t>TsI51A10</w:t>
            </w:r>
          </w:p>
        </w:tc>
        <w:tc>
          <w:tcPr>
            <w:tcW w:w="4254" w:type="dxa"/>
            <w:gridSpan w:val="7"/>
            <w:tcBorders>
              <w:top w:val="single" w:sz="4" w:space="0" w:color="auto"/>
              <w:bottom w:val="single" w:sz="4" w:space="0" w:color="auto"/>
            </w:tcBorders>
          </w:tcPr>
          <w:p w14:paraId="2C862EFF" w14:textId="77777777" w:rsidR="005B254F" w:rsidRPr="005E2CA0" w:rsidRDefault="005B254F" w:rsidP="001274F1">
            <w:pPr>
              <w:rPr>
                <w:b/>
                <w:bCs/>
                <w:sz w:val="2"/>
                <w:szCs w:val="2"/>
                <w:lang w:val="en-US"/>
              </w:rPr>
            </w:pPr>
            <w:r w:rsidRPr="005E2CA0">
              <w:rPr>
                <w:b/>
                <w:bCs/>
                <w:sz w:val="22"/>
                <w:szCs w:val="22"/>
                <w:lang w:val="en-US"/>
              </w:rPr>
              <w:t>Transportarea pamintului cu autobasculanta de 10 t la distanta de 10 km</w:t>
            </w:r>
          </w:p>
          <w:p w14:paraId="32C5A5E2"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379AEA2" w14:textId="77777777" w:rsidR="005B254F" w:rsidRPr="005E2CA0" w:rsidRDefault="005B254F" w:rsidP="001274F1">
            <w:pPr>
              <w:jc w:val="center"/>
              <w:rPr>
                <w:b/>
                <w:bCs/>
                <w:sz w:val="22"/>
                <w:szCs w:val="22"/>
                <w:lang w:val="en-US"/>
              </w:rPr>
            </w:pPr>
            <w:r w:rsidRPr="005E2CA0">
              <w:rPr>
                <w:b/>
                <w:bCs/>
                <w:sz w:val="22"/>
                <w:szCs w:val="22"/>
                <w:lang w:val="en-US"/>
              </w:rPr>
              <w:t>t</w:t>
            </w:r>
          </w:p>
        </w:tc>
        <w:tc>
          <w:tcPr>
            <w:tcW w:w="1106" w:type="dxa"/>
            <w:gridSpan w:val="4"/>
            <w:tcBorders>
              <w:top w:val="single" w:sz="4" w:space="0" w:color="auto"/>
              <w:bottom w:val="single" w:sz="4" w:space="0" w:color="auto"/>
            </w:tcBorders>
            <w:vAlign w:val="center"/>
          </w:tcPr>
          <w:p w14:paraId="4E2D6D65"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FCA8ECA" w14:textId="77777777" w:rsidR="005B254F" w:rsidRPr="005E2CA0" w:rsidRDefault="005B254F" w:rsidP="001274F1">
            <w:pPr>
              <w:jc w:val="center"/>
              <w:rPr>
                <w:b/>
                <w:bCs/>
                <w:sz w:val="22"/>
                <w:szCs w:val="22"/>
                <w:lang w:val="en-US"/>
              </w:rPr>
            </w:pPr>
            <w:r w:rsidRPr="005E2CA0">
              <w:rPr>
                <w:b/>
                <w:bCs/>
                <w:sz w:val="22"/>
                <w:szCs w:val="22"/>
                <w:lang w:val="en-US"/>
              </w:rPr>
              <w:t>23,210</w:t>
            </w:r>
          </w:p>
          <w:p w14:paraId="58D49FB7" w14:textId="77777777" w:rsidR="005B254F" w:rsidRPr="009B70F2" w:rsidRDefault="005B254F" w:rsidP="001274F1">
            <w:pPr>
              <w:jc w:val="center"/>
              <w:rPr>
                <w:sz w:val="2"/>
                <w:szCs w:val="2"/>
                <w:lang w:val="en-US"/>
              </w:rPr>
            </w:pPr>
          </w:p>
        </w:tc>
      </w:tr>
      <w:tr w:rsidR="005B254F" w:rsidRPr="00B40365" w14:paraId="5C64354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38350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7566386" w14:textId="77777777" w:rsidR="005B254F" w:rsidRPr="00B40365" w:rsidRDefault="005B254F" w:rsidP="001274F1">
            <w:pPr>
              <w:jc w:val="center"/>
              <w:rPr>
                <w:sz w:val="16"/>
                <w:szCs w:val="16"/>
                <w:lang w:val="en-US"/>
              </w:rPr>
            </w:pPr>
            <w:r w:rsidRPr="00B40365">
              <w:rPr>
                <w:sz w:val="16"/>
                <w:szCs w:val="16"/>
                <w:lang w:val="en-US"/>
              </w:rPr>
              <w:t>3410540000007</w:t>
            </w:r>
          </w:p>
        </w:tc>
        <w:tc>
          <w:tcPr>
            <w:tcW w:w="4238" w:type="dxa"/>
            <w:gridSpan w:val="6"/>
            <w:tcBorders>
              <w:top w:val="nil"/>
              <w:bottom w:val="single" w:sz="2" w:space="0" w:color="auto"/>
            </w:tcBorders>
            <w:vAlign w:val="center"/>
          </w:tcPr>
          <w:p w14:paraId="6834BE54" w14:textId="77777777" w:rsidR="005B254F" w:rsidRPr="00C97908" w:rsidRDefault="005B254F" w:rsidP="001274F1">
            <w:pPr>
              <w:rPr>
                <w:sz w:val="16"/>
                <w:szCs w:val="16"/>
                <w:lang w:val="en-US"/>
              </w:rPr>
            </w:pPr>
            <w:r w:rsidRPr="00C97908">
              <w:rPr>
                <w:sz w:val="16"/>
                <w:szCs w:val="16"/>
                <w:lang w:val="en-US"/>
              </w:rPr>
              <w:t>Autobasculanta-10t</w:t>
            </w:r>
          </w:p>
        </w:tc>
        <w:tc>
          <w:tcPr>
            <w:tcW w:w="998" w:type="dxa"/>
            <w:gridSpan w:val="4"/>
            <w:tcBorders>
              <w:top w:val="nil"/>
              <w:bottom w:val="single" w:sz="2" w:space="0" w:color="auto"/>
            </w:tcBorders>
            <w:vAlign w:val="center"/>
          </w:tcPr>
          <w:p w14:paraId="4A7694A0"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2309E7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0,0571</w:t>
            </w:r>
          </w:p>
        </w:tc>
        <w:tc>
          <w:tcPr>
            <w:tcW w:w="1518" w:type="dxa"/>
            <w:gridSpan w:val="2"/>
            <w:tcBorders>
              <w:top w:val="nil"/>
              <w:bottom w:val="single" w:sz="2" w:space="0" w:color="auto"/>
              <w:right w:val="single" w:sz="4" w:space="0" w:color="auto"/>
            </w:tcBorders>
            <w:vAlign w:val="center"/>
          </w:tcPr>
          <w:p w14:paraId="5E3CC526" w14:textId="77777777" w:rsidR="005B254F" w:rsidRPr="00C97908" w:rsidRDefault="005B254F" w:rsidP="001274F1">
            <w:pPr>
              <w:jc w:val="center"/>
              <w:rPr>
                <w:sz w:val="16"/>
                <w:szCs w:val="16"/>
                <w:lang w:val="en-US"/>
              </w:rPr>
            </w:pPr>
            <w:r w:rsidRPr="00C97908">
              <w:rPr>
                <w:sz w:val="16"/>
                <w:szCs w:val="16"/>
                <w:lang w:val="en-US"/>
              </w:rPr>
              <w:t>1,325</w:t>
            </w:r>
          </w:p>
        </w:tc>
      </w:tr>
      <w:tr w:rsidR="005B254F" w:rsidRPr="009B70F2" w14:paraId="455311A7"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5D6D12" w14:textId="77777777" w:rsidR="005B254F" w:rsidRPr="005E2CA0" w:rsidRDefault="005B254F" w:rsidP="001274F1">
            <w:pPr>
              <w:jc w:val="center"/>
              <w:rPr>
                <w:b/>
                <w:bCs/>
                <w:sz w:val="22"/>
                <w:szCs w:val="22"/>
                <w:lang w:val="en-US"/>
              </w:rPr>
            </w:pPr>
            <w:r w:rsidRPr="005E2CA0">
              <w:rPr>
                <w:b/>
                <w:bCs/>
                <w:sz w:val="22"/>
                <w:szCs w:val="22"/>
                <w:lang w:val="en-US"/>
              </w:rPr>
              <w:t>12</w:t>
            </w:r>
          </w:p>
        </w:tc>
        <w:tc>
          <w:tcPr>
            <w:tcW w:w="1366" w:type="dxa"/>
            <w:gridSpan w:val="4"/>
            <w:tcBorders>
              <w:top w:val="single" w:sz="4" w:space="0" w:color="auto"/>
              <w:bottom w:val="single" w:sz="4" w:space="0" w:color="auto"/>
            </w:tcBorders>
            <w:vAlign w:val="center"/>
          </w:tcPr>
          <w:p w14:paraId="1A2DF175" w14:textId="77777777" w:rsidR="005B254F" w:rsidRPr="005E2CA0" w:rsidRDefault="005B254F" w:rsidP="001274F1">
            <w:pPr>
              <w:jc w:val="center"/>
              <w:rPr>
                <w:b/>
                <w:bCs/>
                <w:sz w:val="22"/>
                <w:szCs w:val="22"/>
                <w:lang w:val="en-US"/>
              </w:rPr>
            </w:pPr>
            <w:r w:rsidRPr="005E2CA0">
              <w:rPr>
                <w:b/>
                <w:bCs/>
                <w:sz w:val="22"/>
                <w:szCs w:val="22"/>
                <w:lang w:val="en-US"/>
              </w:rPr>
              <w:t>TsC51A</w:t>
            </w:r>
          </w:p>
        </w:tc>
        <w:tc>
          <w:tcPr>
            <w:tcW w:w="4254" w:type="dxa"/>
            <w:gridSpan w:val="7"/>
            <w:tcBorders>
              <w:top w:val="single" w:sz="4" w:space="0" w:color="auto"/>
              <w:bottom w:val="single" w:sz="4" w:space="0" w:color="auto"/>
            </w:tcBorders>
          </w:tcPr>
          <w:p w14:paraId="6F94C588" w14:textId="77777777" w:rsidR="005B254F" w:rsidRPr="005E2CA0" w:rsidRDefault="005B254F" w:rsidP="001274F1">
            <w:pPr>
              <w:rPr>
                <w:b/>
                <w:bCs/>
                <w:sz w:val="2"/>
                <w:szCs w:val="2"/>
                <w:lang w:val="en-US"/>
              </w:rPr>
            </w:pPr>
            <w:r w:rsidRPr="005E2CA0">
              <w:rPr>
                <w:b/>
                <w:bCs/>
                <w:sz w:val="22"/>
                <w:szCs w:val="22"/>
                <w:lang w:val="en-US"/>
              </w:rPr>
              <w:t>Lucrari la descarcarea pamintului in depozit, teren categoria I</w:t>
            </w:r>
          </w:p>
          <w:p w14:paraId="396ADCCE"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3A5A1FA"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1443D72E"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9A2ADA5" w14:textId="77777777" w:rsidR="005B254F" w:rsidRPr="005E2CA0" w:rsidRDefault="005B254F" w:rsidP="001274F1">
            <w:pPr>
              <w:jc w:val="center"/>
              <w:rPr>
                <w:b/>
                <w:bCs/>
                <w:sz w:val="22"/>
                <w:szCs w:val="22"/>
                <w:lang w:val="en-US"/>
              </w:rPr>
            </w:pPr>
            <w:r w:rsidRPr="005E2CA0">
              <w:rPr>
                <w:b/>
                <w:bCs/>
                <w:sz w:val="22"/>
                <w:szCs w:val="22"/>
                <w:lang w:val="en-US"/>
              </w:rPr>
              <w:t>0,137</w:t>
            </w:r>
          </w:p>
          <w:p w14:paraId="40EC53AE" w14:textId="77777777" w:rsidR="005B254F" w:rsidRPr="009B70F2" w:rsidRDefault="005B254F" w:rsidP="001274F1">
            <w:pPr>
              <w:jc w:val="center"/>
              <w:rPr>
                <w:sz w:val="2"/>
                <w:szCs w:val="2"/>
                <w:lang w:val="en-US"/>
              </w:rPr>
            </w:pPr>
          </w:p>
        </w:tc>
      </w:tr>
      <w:tr w:rsidR="005B254F" w:rsidRPr="00B40365" w14:paraId="667B380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D90C8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7C2A795"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51A3C15D"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123DFC8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F0CB40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55638892" w14:textId="77777777" w:rsidR="005B254F" w:rsidRPr="00C97908" w:rsidRDefault="005B254F" w:rsidP="001274F1">
            <w:pPr>
              <w:jc w:val="center"/>
              <w:rPr>
                <w:sz w:val="16"/>
                <w:szCs w:val="16"/>
                <w:lang w:val="en-US"/>
              </w:rPr>
            </w:pPr>
            <w:r w:rsidRPr="00C97908">
              <w:rPr>
                <w:sz w:val="16"/>
                <w:szCs w:val="16"/>
                <w:lang w:val="en-US"/>
              </w:rPr>
              <w:t>0,041</w:t>
            </w:r>
          </w:p>
        </w:tc>
      </w:tr>
      <w:tr w:rsidR="005B254F" w:rsidRPr="00B40365" w14:paraId="58D85F1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207EF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9B2B1B4" w14:textId="77777777" w:rsidR="005B254F" w:rsidRPr="00B40365" w:rsidRDefault="005B254F" w:rsidP="001274F1">
            <w:pPr>
              <w:jc w:val="center"/>
              <w:rPr>
                <w:sz w:val="16"/>
                <w:szCs w:val="16"/>
                <w:lang w:val="en-US"/>
              </w:rPr>
            </w:pPr>
            <w:r w:rsidRPr="00B40365">
              <w:rPr>
                <w:sz w:val="16"/>
                <w:szCs w:val="16"/>
                <w:lang w:val="en-US"/>
              </w:rPr>
              <w:t>1411122201752</w:t>
            </w:r>
          </w:p>
        </w:tc>
        <w:tc>
          <w:tcPr>
            <w:tcW w:w="4238" w:type="dxa"/>
            <w:gridSpan w:val="6"/>
            <w:tcBorders>
              <w:top w:val="nil"/>
              <w:bottom w:val="single" w:sz="2" w:space="0" w:color="auto"/>
            </w:tcBorders>
            <w:vAlign w:val="center"/>
          </w:tcPr>
          <w:p w14:paraId="77580B2C" w14:textId="77777777" w:rsidR="005B254F" w:rsidRPr="00C97908" w:rsidRDefault="005B254F" w:rsidP="001274F1">
            <w:pPr>
              <w:rPr>
                <w:sz w:val="16"/>
                <w:szCs w:val="16"/>
                <w:lang w:val="en-US"/>
              </w:rPr>
            </w:pPr>
            <w:r w:rsidRPr="00C97908">
              <w:rPr>
                <w:sz w:val="16"/>
                <w:szCs w:val="16"/>
                <w:lang w:val="en-US"/>
              </w:rPr>
              <w:t xml:space="preserve">Piatra sparta </w:t>
            </w:r>
          </w:p>
        </w:tc>
        <w:tc>
          <w:tcPr>
            <w:tcW w:w="998" w:type="dxa"/>
            <w:gridSpan w:val="4"/>
            <w:tcBorders>
              <w:top w:val="nil"/>
              <w:bottom w:val="single" w:sz="2" w:space="0" w:color="auto"/>
            </w:tcBorders>
            <w:vAlign w:val="center"/>
          </w:tcPr>
          <w:p w14:paraId="07B18D73"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18C2EF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39F3CBA6" w14:textId="77777777" w:rsidR="005B254F" w:rsidRPr="00C97908" w:rsidRDefault="005B254F" w:rsidP="001274F1">
            <w:pPr>
              <w:jc w:val="center"/>
              <w:rPr>
                <w:sz w:val="16"/>
                <w:szCs w:val="16"/>
                <w:lang w:val="en-US"/>
              </w:rPr>
            </w:pPr>
            <w:r w:rsidRPr="00C97908">
              <w:rPr>
                <w:sz w:val="16"/>
                <w:szCs w:val="16"/>
                <w:lang w:val="en-US"/>
              </w:rPr>
              <w:t>0,00</w:t>
            </w:r>
          </w:p>
        </w:tc>
      </w:tr>
      <w:tr w:rsidR="005B254F" w:rsidRPr="00B40365" w14:paraId="6DE92E7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C3FF1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D1F09FA" w14:textId="77777777" w:rsidR="005B254F" w:rsidRPr="00B40365" w:rsidRDefault="005B254F" w:rsidP="001274F1">
            <w:pPr>
              <w:jc w:val="center"/>
              <w:rPr>
                <w:sz w:val="16"/>
                <w:szCs w:val="16"/>
                <w:lang w:val="en-US"/>
              </w:rPr>
            </w:pPr>
            <w:r w:rsidRPr="00B40365">
              <w:rPr>
                <w:sz w:val="16"/>
                <w:szCs w:val="16"/>
                <w:lang w:val="en-US"/>
              </w:rPr>
              <w:t>2952260003554</w:t>
            </w:r>
          </w:p>
        </w:tc>
        <w:tc>
          <w:tcPr>
            <w:tcW w:w="4238" w:type="dxa"/>
            <w:gridSpan w:val="6"/>
            <w:tcBorders>
              <w:top w:val="nil"/>
              <w:bottom w:val="single" w:sz="2" w:space="0" w:color="auto"/>
            </w:tcBorders>
            <w:vAlign w:val="center"/>
          </w:tcPr>
          <w:p w14:paraId="4ACE7AD6" w14:textId="77777777" w:rsidR="005B254F" w:rsidRPr="00C97908" w:rsidRDefault="005B254F" w:rsidP="001274F1">
            <w:pPr>
              <w:rPr>
                <w:sz w:val="16"/>
                <w:szCs w:val="16"/>
                <w:lang w:val="en-US"/>
              </w:rPr>
            </w:pPr>
            <w:r w:rsidRPr="00C97908">
              <w:rPr>
                <w:sz w:val="16"/>
                <w:szCs w:val="16"/>
                <w:lang w:val="en-US"/>
              </w:rPr>
              <w:t>Buldozer 79kw (108CP)</w:t>
            </w:r>
          </w:p>
        </w:tc>
        <w:tc>
          <w:tcPr>
            <w:tcW w:w="998" w:type="dxa"/>
            <w:gridSpan w:val="4"/>
            <w:tcBorders>
              <w:top w:val="nil"/>
              <w:bottom w:val="single" w:sz="2" w:space="0" w:color="auto"/>
            </w:tcBorders>
            <w:vAlign w:val="center"/>
          </w:tcPr>
          <w:p w14:paraId="6E4B345D"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624BEB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0,330</w:t>
            </w:r>
          </w:p>
        </w:tc>
        <w:tc>
          <w:tcPr>
            <w:tcW w:w="1518" w:type="dxa"/>
            <w:gridSpan w:val="2"/>
            <w:tcBorders>
              <w:top w:val="nil"/>
              <w:bottom w:val="single" w:sz="2" w:space="0" w:color="auto"/>
              <w:right w:val="single" w:sz="4" w:space="0" w:color="auto"/>
            </w:tcBorders>
            <w:vAlign w:val="center"/>
          </w:tcPr>
          <w:p w14:paraId="5AB50762" w14:textId="77777777" w:rsidR="005B254F" w:rsidRPr="00C97908" w:rsidRDefault="005B254F" w:rsidP="001274F1">
            <w:pPr>
              <w:jc w:val="center"/>
              <w:rPr>
                <w:sz w:val="16"/>
                <w:szCs w:val="16"/>
                <w:lang w:val="en-US"/>
              </w:rPr>
            </w:pPr>
            <w:r w:rsidRPr="00C97908">
              <w:rPr>
                <w:sz w:val="16"/>
                <w:szCs w:val="16"/>
                <w:lang w:val="en-US"/>
              </w:rPr>
              <w:t>0,045</w:t>
            </w:r>
          </w:p>
        </w:tc>
      </w:tr>
      <w:tr w:rsidR="005B254F" w:rsidRPr="009B70F2" w14:paraId="01A93DBF"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A777D9" w14:textId="77777777" w:rsidR="005B254F" w:rsidRPr="005E2CA0" w:rsidRDefault="005B254F" w:rsidP="001274F1">
            <w:pPr>
              <w:jc w:val="center"/>
              <w:rPr>
                <w:b/>
                <w:bCs/>
                <w:sz w:val="22"/>
                <w:szCs w:val="22"/>
                <w:lang w:val="en-US"/>
              </w:rPr>
            </w:pPr>
            <w:r w:rsidRPr="005E2CA0">
              <w:rPr>
                <w:b/>
                <w:bCs/>
                <w:sz w:val="22"/>
                <w:szCs w:val="22"/>
                <w:lang w:val="en-US"/>
              </w:rPr>
              <w:t>13</w:t>
            </w:r>
          </w:p>
        </w:tc>
        <w:tc>
          <w:tcPr>
            <w:tcW w:w="1366" w:type="dxa"/>
            <w:gridSpan w:val="4"/>
            <w:tcBorders>
              <w:top w:val="single" w:sz="4" w:space="0" w:color="auto"/>
              <w:bottom w:val="single" w:sz="4" w:space="0" w:color="auto"/>
            </w:tcBorders>
            <w:vAlign w:val="center"/>
          </w:tcPr>
          <w:p w14:paraId="24AD8EBC" w14:textId="77777777" w:rsidR="005B254F" w:rsidRPr="005E2CA0" w:rsidRDefault="005B254F" w:rsidP="001274F1">
            <w:pPr>
              <w:jc w:val="center"/>
              <w:rPr>
                <w:b/>
                <w:bCs/>
                <w:sz w:val="22"/>
                <w:szCs w:val="22"/>
                <w:lang w:val="en-US"/>
              </w:rPr>
            </w:pPr>
            <w:r w:rsidRPr="005E2CA0">
              <w:rPr>
                <w:b/>
                <w:bCs/>
                <w:sz w:val="22"/>
                <w:szCs w:val="22"/>
                <w:lang w:val="en-US"/>
              </w:rPr>
              <w:t>TsD01B</w:t>
            </w:r>
          </w:p>
        </w:tc>
        <w:tc>
          <w:tcPr>
            <w:tcW w:w="4254" w:type="dxa"/>
            <w:gridSpan w:val="7"/>
            <w:tcBorders>
              <w:top w:val="single" w:sz="4" w:space="0" w:color="auto"/>
              <w:bottom w:val="single" w:sz="4" w:space="0" w:color="auto"/>
            </w:tcBorders>
          </w:tcPr>
          <w:p w14:paraId="3149800A" w14:textId="77777777" w:rsidR="005B254F" w:rsidRPr="005E2CA0" w:rsidRDefault="005B254F" w:rsidP="001274F1">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6BC1CCE2"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4DDDE5C"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4EA8243F"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38360E7" w14:textId="77777777" w:rsidR="005B254F" w:rsidRPr="005E2CA0" w:rsidRDefault="005B254F" w:rsidP="001274F1">
            <w:pPr>
              <w:jc w:val="center"/>
              <w:rPr>
                <w:b/>
                <w:bCs/>
                <w:sz w:val="22"/>
                <w:szCs w:val="22"/>
                <w:lang w:val="en-US"/>
              </w:rPr>
            </w:pPr>
            <w:r w:rsidRPr="005E2CA0">
              <w:rPr>
                <w:b/>
                <w:bCs/>
                <w:sz w:val="22"/>
                <w:szCs w:val="22"/>
                <w:lang w:val="en-US"/>
              </w:rPr>
              <w:t>20,350</w:t>
            </w:r>
          </w:p>
          <w:p w14:paraId="0229337F" w14:textId="77777777" w:rsidR="005B254F" w:rsidRPr="009B70F2" w:rsidRDefault="005B254F" w:rsidP="001274F1">
            <w:pPr>
              <w:jc w:val="center"/>
              <w:rPr>
                <w:sz w:val="2"/>
                <w:szCs w:val="2"/>
                <w:lang w:val="en-US"/>
              </w:rPr>
            </w:pPr>
          </w:p>
        </w:tc>
      </w:tr>
      <w:tr w:rsidR="005B254F" w:rsidRPr="00B40365" w14:paraId="13A6076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B27B1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E29F73F"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0AFF1251"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766E6C83"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545DB8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0,310</w:t>
            </w:r>
          </w:p>
        </w:tc>
        <w:tc>
          <w:tcPr>
            <w:tcW w:w="1518" w:type="dxa"/>
            <w:gridSpan w:val="2"/>
            <w:tcBorders>
              <w:top w:val="nil"/>
              <w:bottom w:val="single" w:sz="2" w:space="0" w:color="auto"/>
            </w:tcBorders>
            <w:vAlign w:val="center"/>
          </w:tcPr>
          <w:p w14:paraId="64044A5F" w14:textId="77777777" w:rsidR="005B254F" w:rsidRPr="00C97908" w:rsidRDefault="005B254F" w:rsidP="001274F1">
            <w:pPr>
              <w:jc w:val="center"/>
              <w:rPr>
                <w:sz w:val="16"/>
                <w:szCs w:val="16"/>
                <w:lang w:val="en-US"/>
              </w:rPr>
            </w:pPr>
            <w:r w:rsidRPr="00C97908">
              <w:rPr>
                <w:sz w:val="16"/>
                <w:szCs w:val="16"/>
                <w:lang w:val="en-US"/>
              </w:rPr>
              <w:t>6,309</w:t>
            </w:r>
          </w:p>
        </w:tc>
      </w:tr>
      <w:tr w:rsidR="005B254F" w:rsidRPr="009B70F2" w14:paraId="293C40FA"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772C5F" w14:textId="77777777" w:rsidR="005B254F" w:rsidRPr="005E2CA0" w:rsidRDefault="005B254F" w:rsidP="001274F1">
            <w:pPr>
              <w:jc w:val="center"/>
              <w:rPr>
                <w:b/>
                <w:bCs/>
                <w:sz w:val="22"/>
                <w:szCs w:val="22"/>
                <w:lang w:val="en-US"/>
              </w:rPr>
            </w:pPr>
            <w:r w:rsidRPr="005E2CA0">
              <w:rPr>
                <w:b/>
                <w:bCs/>
                <w:sz w:val="22"/>
                <w:szCs w:val="22"/>
                <w:lang w:val="en-US"/>
              </w:rPr>
              <w:t>14</w:t>
            </w:r>
          </w:p>
        </w:tc>
        <w:tc>
          <w:tcPr>
            <w:tcW w:w="1366" w:type="dxa"/>
            <w:gridSpan w:val="4"/>
            <w:tcBorders>
              <w:top w:val="single" w:sz="4" w:space="0" w:color="auto"/>
              <w:bottom w:val="single" w:sz="4" w:space="0" w:color="auto"/>
            </w:tcBorders>
            <w:vAlign w:val="center"/>
          </w:tcPr>
          <w:p w14:paraId="6DEE218F" w14:textId="77777777" w:rsidR="005B254F" w:rsidRPr="005E2CA0" w:rsidRDefault="005B254F" w:rsidP="001274F1">
            <w:pPr>
              <w:jc w:val="center"/>
              <w:rPr>
                <w:b/>
                <w:bCs/>
                <w:sz w:val="22"/>
                <w:szCs w:val="22"/>
                <w:lang w:val="en-US"/>
              </w:rPr>
            </w:pPr>
            <w:r w:rsidRPr="005E2CA0">
              <w:rPr>
                <w:b/>
                <w:bCs/>
                <w:sz w:val="22"/>
                <w:szCs w:val="22"/>
                <w:lang w:val="en-US"/>
              </w:rPr>
              <w:t>TsD05B</w:t>
            </w:r>
          </w:p>
        </w:tc>
        <w:tc>
          <w:tcPr>
            <w:tcW w:w="4254" w:type="dxa"/>
            <w:gridSpan w:val="7"/>
            <w:tcBorders>
              <w:top w:val="single" w:sz="4" w:space="0" w:color="auto"/>
              <w:bottom w:val="single" w:sz="4" w:space="0" w:color="auto"/>
            </w:tcBorders>
          </w:tcPr>
          <w:p w14:paraId="638A5E1D" w14:textId="77777777" w:rsidR="005B254F" w:rsidRPr="005E2CA0" w:rsidRDefault="005B254F" w:rsidP="001274F1">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4E495F6B"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FDE6063"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4124B1F9"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7CC689C" w14:textId="77777777" w:rsidR="005B254F" w:rsidRPr="005E2CA0" w:rsidRDefault="005B254F" w:rsidP="001274F1">
            <w:pPr>
              <w:jc w:val="center"/>
              <w:rPr>
                <w:b/>
                <w:bCs/>
                <w:sz w:val="22"/>
                <w:szCs w:val="22"/>
                <w:lang w:val="en-US"/>
              </w:rPr>
            </w:pPr>
            <w:r w:rsidRPr="005E2CA0">
              <w:rPr>
                <w:b/>
                <w:bCs/>
                <w:sz w:val="22"/>
                <w:szCs w:val="22"/>
                <w:lang w:val="en-US"/>
              </w:rPr>
              <w:t>0,204</w:t>
            </w:r>
          </w:p>
          <w:p w14:paraId="37D609A1" w14:textId="77777777" w:rsidR="005B254F" w:rsidRPr="009B70F2" w:rsidRDefault="005B254F" w:rsidP="001274F1">
            <w:pPr>
              <w:jc w:val="center"/>
              <w:rPr>
                <w:sz w:val="2"/>
                <w:szCs w:val="2"/>
                <w:lang w:val="en-US"/>
              </w:rPr>
            </w:pPr>
          </w:p>
        </w:tc>
      </w:tr>
      <w:tr w:rsidR="005B254F" w:rsidRPr="00B40365" w14:paraId="64C5279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95885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E9C636D"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209EFCB4"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0E51506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08605B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8,820</w:t>
            </w:r>
          </w:p>
        </w:tc>
        <w:tc>
          <w:tcPr>
            <w:tcW w:w="1518" w:type="dxa"/>
            <w:gridSpan w:val="2"/>
            <w:tcBorders>
              <w:top w:val="nil"/>
              <w:bottom w:val="single" w:sz="2" w:space="0" w:color="auto"/>
            </w:tcBorders>
            <w:vAlign w:val="center"/>
          </w:tcPr>
          <w:p w14:paraId="1095FADA" w14:textId="77777777" w:rsidR="005B254F" w:rsidRPr="00C97908" w:rsidRDefault="005B254F" w:rsidP="001274F1">
            <w:pPr>
              <w:jc w:val="center"/>
              <w:rPr>
                <w:sz w:val="16"/>
                <w:szCs w:val="16"/>
                <w:lang w:val="en-US"/>
              </w:rPr>
            </w:pPr>
            <w:r w:rsidRPr="00C97908">
              <w:rPr>
                <w:sz w:val="16"/>
                <w:szCs w:val="16"/>
                <w:lang w:val="en-US"/>
              </w:rPr>
              <w:t>1,799</w:t>
            </w:r>
          </w:p>
        </w:tc>
      </w:tr>
      <w:tr w:rsidR="005B254F" w:rsidRPr="00B40365" w14:paraId="5FB983D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8D37C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6A2B327" w14:textId="77777777" w:rsidR="005B254F" w:rsidRPr="00B40365" w:rsidRDefault="005B254F" w:rsidP="001274F1">
            <w:pPr>
              <w:jc w:val="center"/>
              <w:rPr>
                <w:sz w:val="16"/>
                <w:szCs w:val="16"/>
                <w:lang w:val="en-US"/>
              </w:rPr>
            </w:pPr>
            <w:r w:rsidRPr="00B40365">
              <w:rPr>
                <w:sz w:val="16"/>
                <w:szCs w:val="16"/>
                <w:lang w:val="en-US"/>
              </w:rPr>
              <w:t>2952270004021</w:t>
            </w:r>
          </w:p>
        </w:tc>
        <w:tc>
          <w:tcPr>
            <w:tcW w:w="4238" w:type="dxa"/>
            <w:gridSpan w:val="6"/>
            <w:tcBorders>
              <w:top w:val="nil"/>
              <w:bottom w:val="single" w:sz="2" w:space="0" w:color="auto"/>
            </w:tcBorders>
            <w:vAlign w:val="center"/>
          </w:tcPr>
          <w:p w14:paraId="7ABFA66C" w14:textId="77777777" w:rsidR="005B254F" w:rsidRPr="00C97908" w:rsidRDefault="005B254F" w:rsidP="001274F1">
            <w:pPr>
              <w:rPr>
                <w:sz w:val="16"/>
                <w:szCs w:val="16"/>
                <w:lang w:val="en-US"/>
              </w:rPr>
            </w:pPr>
            <w:r w:rsidRPr="00C97908">
              <w:rPr>
                <w:sz w:val="16"/>
                <w:szCs w:val="16"/>
                <w:lang w:val="en-US"/>
              </w:rPr>
              <w:t>Mai mecanic de 150-200 kg cu motor termic 6 cp (4 kw)</w:t>
            </w:r>
          </w:p>
        </w:tc>
        <w:tc>
          <w:tcPr>
            <w:tcW w:w="998" w:type="dxa"/>
            <w:gridSpan w:val="4"/>
            <w:tcBorders>
              <w:top w:val="nil"/>
              <w:bottom w:val="single" w:sz="2" w:space="0" w:color="auto"/>
            </w:tcBorders>
            <w:vAlign w:val="center"/>
          </w:tcPr>
          <w:p w14:paraId="25607379"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03AB49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9,430</w:t>
            </w:r>
          </w:p>
        </w:tc>
        <w:tc>
          <w:tcPr>
            <w:tcW w:w="1518" w:type="dxa"/>
            <w:gridSpan w:val="2"/>
            <w:tcBorders>
              <w:top w:val="nil"/>
              <w:bottom w:val="single" w:sz="2" w:space="0" w:color="auto"/>
              <w:right w:val="single" w:sz="4" w:space="0" w:color="auto"/>
            </w:tcBorders>
            <w:vAlign w:val="center"/>
          </w:tcPr>
          <w:p w14:paraId="672DB65A" w14:textId="77777777" w:rsidR="005B254F" w:rsidRPr="00C97908" w:rsidRDefault="005B254F" w:rsidP="001274F1">
            <w:pPr>
              <w:jc w:val="center"/>
              <w:rPr>
                <w:sz w:val="16"/>
                <w:szCs w:val="16"/>
                <w:lang w:val="en-US"/>
              </w:rPr>
            </w:pPr>
            <w:r w:rsidRPr="00C97908">
              <w:rPr>
                <w:sz w:val="16"/>
                <w:szCs w:val="16"/>
                <w:lang w:val="en-US"/>
              </w:rPr>
              <w:t>1,924</w:t>
            </w:r>
          </w:p>
        </w:tc>
      </w:tr>
      <w:tr w:rsidR="005B254F" w:rsidRPr="009B70F2" w14:paraId="0ECEE0CD"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02F171" w14:textId="77777777" w:rsidR="005B254F" w:rsidRPr="005E2CA0" w:rsidRDefault="005B254F" w:rsidP="001274F1">
            <w:pPr>
              <w:jc w:val="center"/>
              <w:rPr>
                <w:b/>
                <w:bCs/>
                <w:sz w:val="22"/>
                <w:szCs w:val="22"/>
                <w:lang w:val="en-US"/>
              </w:rPr>
            </w:pPr>
            <w:r w:rsidRPr="005E2CA0">
              <w:rPr>
                <w:b/>
                <w:bCs/>
                <w:sz w:val="22"/>
                <w:szCs w:val="22"/>
                <w:lang w:val="en-US"/>
              </w:rPr>
              <w:t>15</w:t>
            </w:r>
          </w:p>
        </w:tc>
        <w:tc>
          <w:tcPr>
            <w:tcW w:w="1366" w:type="dxa"/>
            <w:gridSpan w:val="4"/>
            <w:tcBorders>
              <w:top w:val="single" w:sz="4" w:space="0" w:color="auto"/>
              <w:bottom w:val="single" w:sz="4" w:space="0" w:color="auto"/>
            </w:tcBorders>
            <w:vAlign w:val="center"/>
          </w:tcPr>
          <w:p w14:paraId="6AF57A4D" w14:textId="77777777" w:rsidR="005B254F" w:rsidRPr="005E2CA0" w:rsidRDefault="005B254F" w:rsidP="001274F1">
            <w:pPr>
              <w:jc w:val="center"/>
              <w:rPr>
                <w:b/>
                <w:bCs/>
                <w:sz w:val="22"/>
                <w:szCs w:val="22"/>
                <w:lang w:val="en-US"/>
              </w:rPr>
            </w:pPr>
            <w:r w:rsidRPr="005E2CA0">
              <w:rPr>
                <w:b/>
                <w:bCs/>
                <w:sz w:val="22"/>
                <w:szCs w:val="22"/>
                <w:lang w:val="en-US"/>
              </w:rPr>
              <w:t>TsC54C</w:t>
            </w:r>
          </w:p>
        </w:tc>
        <w:tc>
          <w:tcPr>
            <w:tcW w:w="4254" w:type="dxa"/>
            <w:gridSpan w:val="7"/>
            <w:tcBorders>
              <w:top w:val="single" w:sz="4" w:space="0" w:color="auto"/>
              <w:bottom w:val="single" w:sz="4" w:space="0" w:color="auto"/>
            </w:tcBorders>
          </w:tcPr>
          <w:p w14:paraId="6661DEB8" w14:textId="77777777" w:rsidR="005B254F" w:rsidRPr="005E2CA0" w:rsidRDefault="005B254F" w:rsidP="001274F1">
            <w:pPr>
              <w:rPr>
                <w:b/>
                <w:bCs/>
                <w:sz w:val="2"/>
                <w:szCs w:val="2"/>
                <w:lang w:val="en-US"/>
              </w:rPr>
            </w:pPr>
            <w:r w:rsidRPr="005E2CA0">
              <w:rPr>
                <w:b/>
                <w:bCs/>
                <w:sz w:val="22"/>
                <w:szCs w:val="22"/>
                <w:lang w:val="en-US"/>
              </w:rPr>
              <w:t>Strat de fundatie din pietris</w:t>
            </w:r>
          </w:p>
          <w:p w14:paraId="53AA37B2"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427955C"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3D99C144"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E98152F" w14:textId="77777777" w:rsidR="005B254F" w:rsidRPr="005E2CA0" w:rsidRDefault="005B254F" w:rsidP="001274F1">
            <w:pPr>
              <w:jc w:val="center"/>
              <w:rPr>
                <w:b/>
                <w:bCs/>
                <w:sz w:val="22"/>
                <w:szCs w:val="22"/>
                <w:lang w:val="en-US"/>
              </w:rPr>
            </w:pPr>
            <w:r w:rsidRPr="005E2CA0">
              <w:rPr>
                <w:b/>
                <w:bCs/>
                <w:sz w:val="22"/>
                <w:szCs w:val="22"/>
                <w:lang w:val="en-US"/>
              </w:rPr>
              <w:t>1,200</w:t>
            </w:r>
          </w:p>
          <w:p w14:paraId="3B7190DA" w14:textId="77777777" w:rsidR="005B254F" w:rsidRPr="009B70F2" w:rsidRDefault="005B254F" w:rsidP="001274F1">
            <w:pPr>
              <w:jc w:val="center"/>
              <w:rPr>
                <w:sz w:val="2"/>
                <w:szCs w:val="2"/>
                <w:lang w:val="en-US"/>
              </w:rPr>
            </w:pPr>
          </w:p>
        </w:tc>
      </w:tr>
      <w:tr w:rsidR="005B254F" w:rsidRPr="00B40365" w14:paraId="62C55B0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92D7A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96766C6"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3EDE9C9C"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7D2AEEF9"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31ED2A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0,990</w:t>
            </w:r>
          </w:p>
        </w:tc>
        <w:tc>
          <w:tcPr>
            <w:tcW w:w="1518" w:type="dxa"/>
            <w:gridSpan w:val="2"/>
            <w:tcBorders>
              <w:top w:val="nil"/>
              <w:bottom w:val="single" w:sz="2" w:space="0" w:color="auto"/>
            </w:tcBorders>
            <w:vAlign w:val="center"/>
          </w:tcPr>
          <w:p w14:paraId="0083FE74" w14:textId="77777777" w:rsidR="005B254F" w:rsidRPr="00C97908" w:rsidRDefault="005B254F" w:rsidP="001274F1">
            <w:pPr>
              <w:jc w:val="center"/>
              <w:rPr>
                <w:sz w:val="16"/>
                <w:szCs w:val="16"/>
                <w:lang w:val="en-US"/>
              </w:rPr>
            </w:pPr>
            <w:r w:rsidRPr="00C97908">
              <w:rPr>
                <w:sz w:val="16"/>
                <w:szCs w:val="16"/>
                <w:lang w:val="en-US"/>
              </w:rPr>
              <w:t>1,188</w:t>
            </w:r>
          </w:p>
        </w:tc>
      </w:tr>
      <w:tr w:rsidR="005B254F" w:rsidRPr="00B40365" w14:paraId="6509E88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418F1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61BDE45" w14:textId="77777777" w:rsidR="005B254F" w:rsidRPr="00B40365" w:rsidRDefault="005B254F" w:rsidP="001274F1">
            <w:pPr>
              <w:jc w:val="center"/>
              <w:rPr>
                <w:sz w:val="16"/>
                <w:szCs w:val="16"/>
                <w:lang w:val="en-US"/>
              </w:rPr>
            </w:pPr>
            <w:r w:rsidRPr="00B40365">
              <w:rPr>
                <w:sz w:val="16"/>
                <w:szCs w:val="16"/>
                <w:lang w:val="en-US"/>
              </w:rPr>
              <w:t>1421102200068</w:t>
            </w:r>
          </w:p>
        </w:tc>
        <w:tc>
          <w:tcPr>
            <w:tcW w:w="4238" w:type="dxa"/>
            <w:gridSpan w:val="6"/>
            <w:tcBorders>
              <w:top w:val="nil"/>
              <w:bottom w:val="single" w:sz="2" w:space="0" w:color="auto"/>
            </w:tcBorders>
            <w:vAlign w:val="center"/>
          </w:tcPr>
          <w:p w14:paraId="462AC047" w14:textId="77777777" w:rsidR="005B254F" w:rsidRPr="00C97908" w:rsidRDefault="005B254F" w:rsidP="001274F1">
            <w:pPr>
              <w:rPr>
                <w:sz w:val="16"/>
                <w:szCs w:val="16"/>
                <w:lang w:val="en-US"/>
              </w:rPr>
            </w:pPr>
            <w:r w:rsidRPr="00C97908">
              <w:rPr>
                <w:sz w:val="16"/>
                <w:szCs w:val="16"/>
                <w:lang w:val="en-US"/>
              </w:rPr>
              <w:t>Pietris ciuruit nespalat de riu 7-15mm</w:t>
            </w:r>
          </w:p>
        </w:tc>
        <w:tc>
          <w:tcPr>
            <w:tcW w:w="998" w:type="dxa"/>
            <w:gridSpan w:val="4"/>
            <w:tcBorders>
              <w:top w:val="nil"/>
              <w:bottom w:val="single" w:sz="2" w:space="0" w:color="auto"/>
            </w:tcBorders>
            <w:vAlign w:val="center"/>
          </w:tcPr>
          <w:p w14:paraId="711F3B02"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627A60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1,150</w:t>
            </w:r>
          </w:p>
        </w:tc>
        <w:tc>
          <w:tcPr>
            <w:tcW w:w="1518" w:type="dxa"/>
            <w:gridSpan w:val="2"/>
            <w:tcBorders>
              <w:top w:val="nil"/>
              <w:bottom w:val="single" w:sz="2" w:space="0" w:color="auto"/>
            </w:tcBorders>
            <w:vAlign w:val="center"/>
          </w:tcPr>
          <w:p w14:paraId="4A1A10F8" w14:textId="77777777" w:rsidR="005B254F" w:rsidRPr="00C97908" w:rsidRDefault="005B254F" w:rsidP="001274F1">
            <w:pPr>
              <w:jc w:val="center"/>
              <w:rPr>
                <w:sz w:val="16"/>
                <w:szCs w:val="16"/>
                <w:lang w:val="en-US"/>
              </w:rPr>
            </w:pPr>
            <w:r w:rsidRPr="00C97908">
              <w:rPr>
                <w:sz w:val="16"/>
                <w:szCs w:val="16"/>
                <w:lang w:val="en-US"/>
              </w:rPr>
              <w:t>1,38</w:t>
            </w:r>
          </w:p>
        </w:tc>
      </w:tr>
      <w:tr w:rsidR="005B254F" w:rsidRPr="00B40365" w14:paraId="0C7C12D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2AC5E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BF82676" w14:textId="77777777" w:rsidR="005B254F" w:rsidRPr="00B40365" w:rsidRDefault="005B254F" w:rsidP="001274F1">
            <w:pPr>
              <w:jc w:val="center"/>
              <w:rPr>
                <w:sz w:val="16"/>
                <w:szCs w:val="16"/>
                <w:lang w:val="en-US"/>
              </w:rPr>
            </w:pPr>
            <w:r w:rsidRPr="00B40365">
              <w:rPr>
                <w:sz w:val="16"/>
                <w:szCs w:val="16"/>
                <w:lang w:val="en-US"/>
              </w:rPr>
              <w:t>4100126202818</w:t>
            </w:r>
          </w:p>
        </w:tc>
        <w:tc>
          <w:tcPr>
            <w:tcW w:w="4238" w:type="dxa"/>
            <w:gridSpan w:val="6"/>
            <w:tcBorders>
              <w:top w:val="nil"/>
              <w:bottom w:val="single" w:sz="2" w:space="0" w:color="auto"/>
            </w:tcBorders>
            <w:vAlign w:val="center"/>
          </w:tcPr>
          <w:p w14:paraId="69E83F07" w14:textId="77777777" w:rsidR="005B254F" w:rsidRPr="00C97908" w:rsidRDefault="005B254F" w:rsidP="001274F1">
            <w:pPr>
              <w:rPr>
                <w:sz w:val="16"/>
                <w:szCs w:val="16"/>
                <w:lang w:val="en-US"/>
              </w:rPr>
            </w:pPr>
            <w:r w:rsidRPr="00C97908">
              <w:rPr>
                <w:sz w:val="16"/>
                <w:szCs w:val="16"/>
                <w:lang w:val="en-US"/>
              </w:rPr>
              <w:t>Apa</w:t>
            </w:r>
          </w:p>
        </w:tc>
        <w:tc>
          <w:tcPr>
            <w:tcW w:w="998" w:type="dxa"/>
            <w:gridSpan w:val="4"/>
            <w:tcBorders>
              <w:top w:val="nil"/>
              <w:bottom w:val="single" w:sz="2" w:space="0" w:color="auto"/>
            </w:tcBorders>
            <w:vAlign w:val="center"/>
          </w:tcPr>
          <w:p w14:paraId="0DC6D84C"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0648C8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4C705510" w14:textId="77777777" w:rsidR="005B254F" w:rsidRPr="00C97908" w:rsidRDefault="005B254F" w:rsidP="001274F1">
            <w:pPr>
              <w:jc w:val="center"/>
              <w:rPr>
                <w:sz w:val="16"/>
                <w:szCs w:val="16"/>
                <w:lang w:val="en-US"/>
              </w:rPr>
            </w:pPr>
            <w:r w:rsidRPr="00C97908">
              <w:rPr>
                <w:sz w:val="16"/>
                <w:szCs w:val="16"/>
                <w:lang w:val="en-US"/>
              </w:rPr>
              <w:t>0,12</w:t>
            </w:r>
          </w:p>
        </w:tc>
      </w:tr>
      <w:tr w:rsidR="005B254F" w:rsidRPr="00B40365" w14:paraId="3BB4842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EC902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4625F1D" w14:textId="77777777" w:rsidR="005B254F" w:rsidRPr="00B40365" w:rsidRDefault="005B254F" w:rsidP="001274F1">
            <w:pPr>
              <w:jc w:val="center"/>
              <w:rPr>
                <w:sz w:val="16"/>
                <w:szCs w:val="16"/>
                <w:lang w:val="en-US"/>
              </w:rPr>
            </w:pPr>
            <w:r w:rsidRPr="00B40365">
              <w:rPr>
                <w:sz w:val="16"/>
                <w:szCs w:val="16"/>
                <w:lang w:val="en-US"/>
              </w:rPr>
              <w:t>2912340002506</w:t>
            </w:r>
          </w:p>
        </w:tc>
        <w:tc>
          <w:tcPr>
            <w:tcW w:w="4238" w:type="dxa"/>
            <w:gridSpan w:val="6"/>
            <w:tcBorders>
              <w:top w:val="nil"/>
              <w:bottom w:val="single" w:sz="2" w:space="0" w:color="auto"/>
            </w:tcBorders>
            <w:vAlign w:val="center"/>
          </w:tcPr>
          <w:p w14:paraId="6CE7B18D" w14:textId="77777777" w:rsidR="005B254F" w:rsidRPr="00C97908" w:rsidRDefault="005B254F" w:rsidP="001274F1">
            <w:pPr>
              <w:rPr>
                <w:sz w:val="16"/>
                <w:szCs w:val="16"/>
                <w:lang w:val="en-US"/>
              </w:rPr>
            </w:pPr>
            <w:r w:rsidRPr="00C97908">
              <w:rPr>
                <w:sz w:val="16"/>
                <w:szCs w:val="16"/>
                <w:lang w:val="en-US"/>
              </w:rPr>
              <w:t>Compresor mobil motor ardere interna, presiunea pina la 686 kPa (7atm), 2,2 m3/min</w:t>
            </w:r>
          </w:p>
        </w:tc>
        <w:tc>
          <w:tcPr>
            <w:tcW w:w="998" w:type="dxa"/>
            <w:gridSpan w:val="4"/>
            <w:tcBorders>
              <w:top w:val="nil"/>
              <w:bottom w:val="single" w:sz="2" w:space="0" w:color="auto"/>
            </w:tcBorders>
            <w:vAlign w:val="center"/>
          </w:tcPr>
          <w:p w14:paraId="0F935C25"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342BCE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0,210</w:t>
            </w:r>
          </w:p>
        </w:tc>
        <w:tc>
          <w:tcPr>
            <w:tcW w:w="1518" w:type="dxa"/>
            <w:gridSpan w:val="2"/>
            <w:tcBorders>
              <w:top w:val="nil"/>
              <w:bottom w:val="single" w:sz="2" w:space="0" w:color="auto"/>
              <w:right w:val="single" w:sz="4" w:space="0" w:color="auto"/>
            </w:tcBorders>
            <w:vAlign w:val="center"/>
          </w:tcPr>
          <w:p w14:paraId="5255AC01" w14:textId="77777777" w:rsidR="005B254F" w:rsidRPr="00C97908" w:rsidRDefault="005B254F" w:rsidP="001274F1">
            <w:pPr>
              <w:jc w:val="center"/>
              <w:rPr>
                <w:sz w:val="16"/>
                <w:szCs w:val="16"/>
                <w:lang w:val="en-US"/>
              </w:rPr>
            </w:pPr>
            <w:r w:rsidRPr="00C97908">
              <w:rPr>
                <w:sz w:val="16"/>
                <w:szCs w:val="16"/>
                <w:lang w:val="en-US"/>
              </w:rPr>
              <w:t>0,252</w:t>
            </w:r>
          </w:p>
        </w:tc>
      </w:tr>
      <w:tr w:rsidR="005B254F" w:rsidRPr="00B40365" w14:paraId="7490038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3E5AD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E304E1D" w14:textId="77777777" w:rsidR="005B254F" w:rsidRPr="00B40365" w:rsidRDefault="005B254F" w:rsidP="001274F1">
            <w:pPr>
              <w:jc w:val="center"/>
              <w:rPr>
                <w:sz w:val="16"/>
                <w:szCs w:val="16"/>
                <w:lang w:val="en-US"/>
              </w:rPr>
            </w:pPr>
            <w:r w:rsidRPr="00B40365">
              <w:rPr>
                <w:sz w:val="16"/>
                <w:szCs w:val="16"/>
                <w:lang w:val="en-US"/>
              </w:rPr>
              <w:t>2592270004021</w:t>
            </w:r>
          </w:p>
        </w:tc>
        <w:tc>
          <w:tcPr>
            <w:tcW w:w="4238" w:type="dxa"/>
            <w:gridSpan w:val="6"/>
            <w:tcBorders>
              <w:top w:val="nil"/>
              <w:bottom w:val="single" w:sz="2" w:space="0" w:color="auto"/>
            </w:tcBorders>
            <w:vAlign w:val="center"/>
          </w:tcPr>
          <w:p w14:paraId="2E317E1C" w14:textId="77777777" w:rsidR="005B254F" w:rsidRPr="00C97908" w:rsidRDefault="005B254F" w:rsidP="001274F1">
            <w:pPr>
              <w:rPr>
                <w:sz w:val="16"/>
                <w:szCs w:val="16"/>
                <w:lang w:val="en-US"/>
              </w:rPr>
            </w:pPr>
            <w:r w:rsidRPr="00C97908">
              <w:rPr>
                <w:sz w:val="16"/>
                <w:szCs w:val="16"/>
                <w:lang w:val="en-US"/>
              </w:rPr>
              <w:t>Compactor pe pneuri sau mecanic 150 - 200 kg</w:t>
            </w:r>
          </w:p>
        </w:tc>
        <w:tc>
          <w:tcPr>
            <w:tcW w:w="998" w:type="dxa"/>
            <w:gridSpan w:val="4"/>
            <w:tcBorders>
              <w:top w:val="nil"/>
              <w:bottom w:val="single" w:sz="2" w:space="0" w:color="auto"/>
            </w:tcBorders>
            <w:vAlign w:val="center"/>
          </w:tcPr>
          <w:p w14:paraId="3BBFCE44"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858D53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0,420</w:t>
            </w:r>
          </w:p>
        </w:tc>
        <w:tc>
          <w:tcPr>
            <w:tcW w:w="1518" w:type="dxa"/>
            <w:gridSpan w:val="2"/>
            <w:tcBorders>
              <w:top w:val="nil"/>
              <w:bottom w:val="single" w:sz="2" w:space="0" w:color="auto"/>
              <w:right w:val="single" w:sz="4" w:space="0" w:color="auto"/>
            </w:tcBorders>
            <w:vAlign w:val="center"/>
          </w:tcPr>
          <w:p w14:paraId="12F8F9B3" w14:textId="77777777" w:rsidR="005B254F" w:rsidRPr="00C97908" w:rsidRDefault="005B254F" w:rsidP="001274F1">
            <w:pPr>
              <w:jc w:val="center"/>
              <w:rPr>
                <w:sz w:val="16"/>
                <w:szCs w:val="16"/>
                <w:lang w:val="en-US"/>
              </w:rPr>
            </w:pPr>
            <w:r w:rsidRPr="00C97908">
              <w:rPr>
                <w:sz w:val="16"/>
                <w:szCs w:val="16"/>
                <w:lang w:val="en-US"/>
              </w:rPr>
              <w:t>0,504</w:t>
            </w:r>
          </w:p>
        </w:tc>
      </w:tr>
      <w:tr w:rsidR="005B254F" w:rsidRPr="009B70F2" w14:paraId="74432837"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3E3E7B2" w14:textId="77777777" w:rsidR="005B254F" w:rsidRPr="005E2CA0" w:rsidRDefault="005B254F" w:rsidP="001274F1">
            <w:pPr>
              <w:jc w:val="center"/>
              <w:rPr>
                <w:b/>
                <w:bCs/>
                <w:sz w:val="22"/>
                <w:szCs w:val="22"/>
                <w:lang w:val="en-US"/>
              </w:rPr>
            </w:pPr>
            <w:r w:rsidRPr="005E2CA0">
              <w:rPr>
                <w:b/>
                <w:bCs/>
                <w:sz w:val="22"/>
                <w:szCs w:val="22"/>
                <w:lang w:val="en-US"/>
              </w:rPr>
              <w:t>16</w:t>
            </w:r>
          </w:p>
        </w:tc>
        <w:tc>
          <w:tcPr>
            <w:tcW w:w="1366" w:type="dxa"/>
            <w:gridSpan w:val="4"/>
            <w:tcBorders>
              <w:top w:val="single" w:sz="4" w:space="0" w:color="auto"/>
              <w:bottom w:val="single" w:sz="4" w:space="0" w:color="auto"/>
            </w:tcBorders>
            <w:vAlign w:val="center"/>
          </w:tcPr>
          <w:p w14:paraId="693C8488" w14:textId="77777777" w:rsidR="005B254F" w:rsidRPr="005E2CA0" w:rsidRDefault="005B254F" w:rsidP="001274F1">
            <w:pPr>
              <w:jc w:val="center"/>
              <w:rPr>
                <w:b/>
                <w:bCs/>
                <w:sz w:val="22"/>
                <w:szCs w:val="22"/>
                <w:lang w:val="en-US"/>
              </w:rPr>
            </w:pPr>
            <w:r w:rsidRPr="005E2CA0">
              <w:rPr>
                <w:b/>
                <w:bCs/>
                <w:sz w:val="22"/>
                <w:szCs w:val="22"/>
                <w:lang w:val="en-US"/>
              </w:rPr>
              <w:t>CB03E</w:t>
            </w:r>
          </w:p>
        </w:tc>
        <w:tc>
          <w:tcPr>
            <w:tcW w:w="4254" w:type="dxa"/>
            <w:gridSpan w:val="7"/>
            <w:tcBorders>
              <w:top w:val="single" w:sz="4" w:space="0" w:color="auto"/>
              <w:bottom w:val="single" w:sz="4" w:space="0" w:color="auto"/>
            </w:tcBorders>
          </w:tcPr>
          <w:p w14:paraId="51B552B0" w14:textId="77777777" w:rsidR="005B254F" w:rsidRPr="005E2CA0" w:rsidRDefault="005B254F" w:rsidP="001274F1">
            <w:pPr>
              <w:rPr>
                <w:b/>
                <w:bCs/>
                <w:sz w:val="2"/>
                <w:szCs w:val="2"/>
                <w:lang w:val="en-US"/>
              </w:rPr>
            </w:pPr>
            <w:r w:rsidRPr="005E2CA0">
              <w:rPr>
                <w:b/>
                <w:bCs/>
                <w:sz w:val="22"/>
                <w:szCs w:val="22"/>
                <w:lang w:val="en-US"/>
              </w:rPr>
              <w:t>Cofraje din panouri refolosibile, cu placaj de 15 mm pentru turnarea betonului in placi si grinzi la constructii cu inaltimea  pina la 20 m inclusiv,  exclusiv sustinerile</w:t>
            </w:r>
          </w:p>
          <w:p w14:paraId="3431F863"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C12CE9E"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788D8FBC"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9D027BD" w14:textId="77777777" w:rsidR="005B254F" w:rsidRPr="005E2CA0" w:rsidRDefault="005B254F" w:rsidP="001274F1">
            <w:pPr>
              <w:jc w:val="center"/>
              <w:rPr>
                <w:b/>
                <w:bCs/>
                <w:sz w:val="22"/>
                <w:szCs w:val="22"/>
                <w:lang w:val="en-US"/>
              </w:rPr>
            </w:pPr>
            <w:r w:rsidRPr="005E2CA0">
              <w:rPr>
                <w:b/>
                <w:bCs/>
                <w:sz w:val="22"/>
                <w:szCs w:val="22"/>
                <w:lang w:val="en-US"/>
              </w:rPr>
              <w:t>94,500</w:t>
            </w:r>
          </w:p>
          <w:p w14:paraId="71917505" w14:textId="77777777" w:rsidR="005B254F" w:rsidRPr="009B70F2" w:rsidRDefault="005B254F" w:rsidP="001274F1">
            <w:pPr>
              <w:jc w:val="center"/>
              <w:rPr>
                <w:sz w:val="2"/>
                <w:szCs w:val="2"/>
                <w:lang w:val="en-US"/>
              </w:rPr>
            </w:pPr>
          </w:p>
        </w:tc>
      </w:tr>
      <w:tr w:rsidR="005B254F" w:rsidRPr="00B40365" w14:paraId="2F26BB2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6AB94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C536111"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35BF9574"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11D55989"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0D8A0C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519DD5FA" w14:textId="77777777" w:rsidR="005B254F" w:rsidRPr="00C97908" w:rsidRDefault="005B254F" w:rsidP="001274F1">
            <w:pPr>
              <w:jc w:val="center"/>
              <w:rPr>
                <w:sz w:val="16"/>
                <w:szCs w:val="16"/>
                <w:lang w:val="en-US"/>
              </w:rPr>
            </w:pPr>
            <w:r w:rsidRPr="00C97908">
              <w:rPr>
                <w:sz w:val="16"/>
                <w:szCs w:val="16"/>
                <w:lang w:val="en-US"/>
              </w:rPr>
              <w:t>14,175</w:t>
            </w:r>
          </w:p>
        </w:tc>
      </w:tr>
      <w:tr w:rsidR="005B254F" w:rsidRPr="00B40365" w14:paraId="3CC96A9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E781A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B6557AD"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79E185A6"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5BD1309B"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3429B8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0,850</w:t>
            </w:r>
          </w:p>
        </w:tc>
        <w:tc>
          <w:tcPr>
            <w:tcW w:w="1518" w:type="dxa"/>
            <w:gridSpan w:val="2"/>
            <w:tcBorders>
              <w:top w:val="nil"/>
              <w:bottom w:val="single" w:sz="2" w:space="0" w:color="auto"/>
            </w:tcBorders>
            <w:vAlign w:val="center"/>
          </w:tcPr>
          <w:p w14:paraId="2D554F21" w14:textId="77777777" w:rsidR="005B254F" w:rsidRPr="00C97908" w:rsidRDefault="005B254F" w:rsidP="001274F1">
            <w:pPr>
              <w:jc w:val="center"/>
              <w:rPr>
                <w:sz w:val="16"/>
                <w:szCs w:val="16"/>
                <w:lang w:val="en-US"/>
              </w:rPr>
            </w:pPr>
            <w:r w:rsidRPr="00C97908">
              <w:rPr>
                <w:sz w:val="16"/>
                <w:szCs w:val="16"/>
                <w:lang w:val="en-US"/>
              </w:rPr>
              <w:t>80,325</w:t>
            </w:r>
          </w:p>
        </w:tc>
      </w:tr>
      <w:tr w:rsidR="005B254F" w:rsidRPr="00B40365" w14:paraId="51F7EED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0B569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C066F25" w14:textId="77777777" w:rsidR="005B254F" w:rsidRPr="00B40365" w:rsidRDefault="005B254F" w:rsidP="001274F1">
            <w:pPr>
              <w:jc w:val="center"/>
              <w:rPr>
                <w:sz w:val="16"/>
                <w:szCs w:val="16"/>
                <w:lang w:val="en-US"/>
              </w:rPr>
            </w:pPr>
            <w:r w:rsidRPr="00B40365">
              <w:rPr>
                <w:sz w:val="16"/>
                <w:szCs w:val="16"/>
                <w:lang w:val="en-US"/>
              </w:rPr>
              <w:t>2874125881241</w:t>
            </w:r>
          </w:p>
        </w:tc>
        <w:tc>
          <w:tcPr>
            <w:tcW w:w="4238" w:type="dxa"/>
            <w:gridSpan w:val="6"/>
            <w:tcBorders>
              <w:top w:val="nil"/>
              <w:bottom w:val="single" w:sz="2" w:space="0" w:color="auto"/>
            </w:tcBorders>
            <w:vAlign w:val="center"/>
          </w:tcPr>
          <w:p w14:paraId="2DE2BB6E" w14:textId="77777777" w:rsidR="005B254F" w:rsidRPr="00C97908" w:rsidRDefault="005B254F" w:rsidP="001274F1">
            <w:pPr>
              <w:rPr>
                <w:sz w:val="16"/>
                <w:szCs w:val="16"/>
                <w:lang w:val="en-US"/>
              </w:rPr>
            </w:pPr>
            <w:r w:rsidRPr="00C97908">
              <w:rPr>
                <w:sz w:val="16"/>
                <w:szCs w:val="16"/>
                <w:lang w:val="en-US"/>
              </w:rPr>
              <w:t>Saibe uzuale M 10</w:t>
            </w:r>
          </w:p>
        </w:tc>
        <w:tc>
          <w:tcPr>
            <w:tcW w:w="998" w:type="dxa"/>
            <w:gridSpan w:val="4"/>
            <w:tcBorders>
              <w:top w:val="nil"/>
              <w:bottom w:val="single" w:sz="2" w:space="0" w:color="auto"/>
            </w:tcBorders>
            <w:vAlign w:val="center"/>
          </w:tcPr>
          <w:p w14:paraId="6E3D2E65"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C29C4D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29703D99" w14:textId="77777777" w:rsidR="005B254F" w:rsidRPr="00C97908" w:rsidRDefault="005B254F" w:rsidP="001274F1">
            <w:pPr>
              <w:jc w:val="center"/>
              <w:rPr>
                <w:sz w:val="16"/>
                <w:szCs w:val="16"/>
                <w:lang w:val="en-US"/>
              </w:rPr>
            </w:pPr>
            <w:r w:rsidRPr="00C97908">
              <w:rPr>
                <w:sz w:val="16"/>
                <w:szCs w:val="16"/>
                <w:lang w:val="en-US"/>
              </w:rPr>
              <w:t>0,472</w:t>
            </w:r>
          </w:p>
        </w:tc>
      </w:tr>
      <w:tr w:rsidR="005B254F" w:rsidRPr="00B40365" w14:paraId="702F0AE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92D3A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ECD5DF8" w14:textId="77777777" w:rsidR="005B254F" w:rsidRPr="00B40365" w:rsidRDefault="005B254F" w:rsidP="001274F1">
            <w:pPr>
              <w:jc w:val="center"/>
              <w:rPr>
                <w:sz w:val="16"/>
                <w:szCs w:val="16"/>
                <w:lang w:val="en-US"/>
              </w:rPr>
            </w:pPr>
            <w:r w:rsidRPr="00B40365">
              <w:rPr>
                <w:sz w:val="16"/>
                <w:szCs w:val="16"/>
                <w:lang w:val="en-US"/>
              </w:rPr>
              <w:t>2874115841033</w:t>
            </w:r>
          </w:p>
        </w:tc>
        <w:tc>
          <w:tcPr>
            <w:tcW w:w="4238" w:type="dxa"/>
            <w:gridSpan w:val="6"/>
            <w:tcBorders>
              <w:top w:val="nil"/>
              <w:bottom w:val="single" w:sz="2" w:space="0" w:color="auto"/>
            </w:tcBorders>
            <w:vAlign w:val="center"/>
          </w:tcPr>
          <w:p w14:paraId="179AB974" w14:textId="77777777" w:rsidR="005B254F" w:rsidRPr="00C97908" w:rsidRDefault="005B254F" w:rsidP="001274F1">
            <w:pPr>
              <w:rPr>
                <w:sz w:val="16"/>
                <w:szCs w:val="16"/>
                <w:lang w:val="en-US"/>
              </w:rPr>
            </w:pPr>
            <w:r w:rsidRPr="00C97908">
              <w:rPr>
                <w:sz w:val="16"/>
                <w:szCs w:val="16"/>
                <w:lang w:val="en-US"/>
              </w:rPr>
              <w:t>Piulite uzuale patrate M 10</w:t>
            </w:r>
          </w:p>
        </w:tc>
        <w:tc>
          <w:tcPr>
            <w:tcW w:w="998" w:type="dxa"/>
            <w:gridSpan w:val="4"/>
            <w:tcBorders>
              <w:top w:val="nil"/>
              <w:bottom w:val="single" w:sz="2" w:space="0" w:color="auto"/>
            </w:tcBorders>
            <w:vAlign w:val="center"/>
          </w:tcPr>
          <w:p w14:paraId="25C9601F"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39795BF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7FC97F8C" w14:textId="77777777" w:rsidR="005B254F" w:rsidRPr="00C97908" w:rsidRDefault="005B254F" w:rsidP="001274F1">
            <w:pPr>
              <w:jc w:val="center"/>
              <w:rPr>
                <w:sz w:val="16"/>
                <w:szCs w:val="16"/>
                <w:lang w:val="en-US"/>
              </w:rPr>
            </w:pPr>
            <w:r w:rsidRPr="00C97908">
              <w:rPr>
                <w:sz w:val="16"/>
                <w:szCs w:val="16"/>
                <w:lang w:val="en-US"/>
              </w:rPr>
              <w:t>28,35</w:t>
            </w:r>
          </w:p>
        </w:tc>
      </w:tr>
      <w:tr w:rsidR="005B254F" w:rsidRPr="00B40365" w14:paraId="5229155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C13EA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B8DF360" w14:textId="77777777" w:rsidR="005B254F" w:rsidRPr="00B40365" w:rsidRDefault="005B254F" w:rsidP="001274F1">
            <w:pPr>
              <w:jc w:val="center"/>
              <w:rPr>
                <w:sz w:val="16"/>
                <w:szCs w:val="16"/>
                <w:lang w:val="en-US"/>
              </w:rPr>
            </w:pPr>
            <w:r w:rsidRPr="00B40365">
              <w:rPr>
                <w:sz w:val="16"/>
                <w:szCs w:val="16"/>
                <w:lang w:val="en-US"/>
              </w:rPr>
              <w:t>2874115825003</w:t>
            </w:r>
          </w:p>
        </w:tc>
        <w:tc>
          <w:tcPr>
            <w:tcW w:w="4238" w:type="dxa"/>
            <w:gridSpan w:val="6"/>
            <w:tcBorders>
              <w:top w:val="nil"/>
              <w:bottom w:val="single" w:sz="2" w:space="0" w:color="auto"/>
            </w:tcBorders>
            <w:vAlign w:val="center"/>
          </w:tcPr>
          <w:p w14:paraId="7FBE67C3" w14:textId="77777777" w:rsidR="005B254F" w:rsidRPr="00C97908" w:rsidRDefault="005B254F" w:rsidP="001274F1">
            <w:pPr>
              <w:rPr>
                <w:sz w:val="16"/>
                <w:szCs w:val="16"/>
                <w:lang w:val="en-US"/>
              </w:rPr>
            </w:pPr>
            <w:r w:rsidRPr="00C97908">
              <w:rPr>
                <w:sz w:val="16"/>
                <w:szCs w:val="16"/>
                <w:lang w:val="en-US"/>
              </w:rPr>
              <w:t>Suruburi uzuale patrate M 10 x 140 mm</w:t>
            </w:r>
          </w:p>
        </w:tc>
        <w:tc>
          <w:tcPr>
            <w:tcW w:w="998" w:type="dxa"/>
            <w:gridSpan w:val="4"/>
            <w:tcBorders>
              <w:top w:val="nil"/>
              <w:bottom w:val="single" w:sz="2" w:space="0" w:color="auto"/>
            </w:tcBorders>
            <w:vAlign w:val="center"/>
          </w:tcPr>
          <w:p w14:paraId="469FA564"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7598C96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0173CA6B" w14:textId="77777777" w:rsidR="005B254F" w:rsidRPr="00C97908" w:rsidRDefault="005B254F" w:rsidP="001274F1">
            <w:pPr>
              <w:jc w:val="center"/>
              <w:rPr>
                <w:sz w:val="16"/>
                <w:szCs w:val="16"/>
                <w:lang w:val="en-US"/>
              </w:rPr>
            </w:pPr>
            <w:r w:rsidRPr="00C97908">
              <w:rPr>
                <w:sz w:val="16"/>
                <w:szCs w:val="16"/>
                <w:lang w:val="en-US"/>
              </w:rPr>
              <w:t>28,35</w:t>
            </w:r>
          </w:p>
        </w:tc>
      </w:tr>
      <w:tr w:rsidR="005B254F" w:rsidRPr="00B40365" w14:paraId="4AF20F9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251D8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3EA7E56" w14:textId="77777777" w:rsidR="005B254F" w:rsidRPr="00B40365" w:rsidRDefault="005B254F" w:rsidP="001274F1">
            <w:pPr>
              <w:jc w:val="center"/>
              <w:rPr>
                <w:sz w:val="16"/>
                <w:szCs w:val="16"/>
                <w:lang w:val="en-US"/>
              </w:rPr>
            </w:pPr>
            <w:r w:rsidRPr="00B40365">
              <w:rPr>
                <w:sz w:val="16"/>
                <w:szCs w:val="16"/>
                <w:lang w:val="en-US"/>
              </w:rPr>
              <w:t>2875276311528</w:t>
            </w:r>
          </w:p>
        </w:tc>
        <w:tc>
          <w:tcPr>
            <w:tcW w:w="4238" w:type="dxa"/>
            <w:gridSpan w:val="6"/>
            <w:tcBorders>
              <w:top w:val="nil"/>
              <w:bottom w:val="single" w:sz="2" w:space="0" w:color="auto"/>
            </w:tcBorders>
            <w:vAlign w:val="center"/>
          </w:tcPr>
          <w:p w14:paraId="35FD8F38" w14:textId="77777777" w:rsidR="005B254F" w:rsidRPr="00C97908" w:rsidRDefault="005B254F" w:rsidP="001274F1">
            <w:pPr>
              <w:rPr>
                <w:sz w:val="16"/>
                <w:szCs w:val="16"/>
                <w:lang w:val="en-US"/>
              </w:rPr>
            </w:pPr>
            <w:r w:rsidRPr="00C97908">
              <w:rPr>
                <w:sz w:val="16"/>
                <w:szCs w:val="16"/>
                <w:lang w:val="en-US"/>
              </w:rPr>
              <w:t>Scoabe din otel pentru constructii</w:t>
            </w:r>
          </w:p>
        </w:tc>
        <w:tc>
          <w:tcPr>
            <w:tcW w:w="998" w:type="dxa"/>
            <w:gridSpan w:val="4"/>
            <w:tcBorders>
              <w:top w:val="nil"/>
              <w:bottom w:val="single" w:sz="2" w:space="0" w:color="auto"/>
            </w:tcBorders>
            <w:vAlign w:val="center"/>
          </w:tcPr>
          <w:p w14:paraId="5B6C3959"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1E0FBA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0F22F3DD" w14:textId="77777777" w:rsidR="005B254F" w:rsidRPr="00C97908" w:rsidRDefault="005B254F" w:rsidP="001274F1">
            <w:pPr>
              <w:jc w:val="center"/>
              <w:rPr>
                <w:sz w:val="16"/>
                <w:szCs w:val="16"/>
                <w:lang w:val="en-US"/>
              </w:rPr>
            </w:pPr>
            <w:r w:rsidRPr="00C97908">
              <w:rPr>
                <w:sz w:val="16"/>
                <w:szCs w:val="16"/>
                <w:lang w:val="en-US"/>
              </w:rPr>
              <w:t>2,835</w:t>
            </w:r>
          </w:p>
        </w:tc>
      </w:tr>
      <w:tr w:rsidR="005B254F" w:rsidRPr="00B40365" w14:paraId="0C77F9C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4E124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5207E52" w14:textId="77777777" w:rsidR="005B254F" w:rsidRPr="00B40365" w:rsidRDefault="005B254F" w:rsidP="001274F1">
            <w:pPr>
              <w:jc w:val="center"/>
              <w:rPr>
                <w:sz w:val="16"/>
                <w:szCs w:val="16"/>
                <w:lang w:val="en-US"/>
              </w:rPr>
            </w:pPr>
            <w:r w:rsidRPr="00B40365">
              <w:rPr>
                <w:sz w:val="16"/>
                <w:szCs w:val="16"/>
                <w:lang w:val="en-US"/>
              </w:rPr>
              <w:t>2873145887000</w:t>
            </w:r>
          </w:p>
        </w:tc>
        <w:tc>
          <w:tcPr>
            <w:tcW w:w="4238" w:type="dxa"/>
            <w:gridSpan w:val="6"/>
            <w:tcBorders>
              <w:top w:val="nil"/>
              <w:bottom w:val="single" w:sz="2" w:space="0" w:color="auto"/>
            </w:tcBorders>
            <w:vAlign w:val="center"/>
          </w:tcPr>
          <w:p w14:paraId="6A9AD6AB" w14:textId="77777777" w:rsidR="005B254F" w:rsidRPr="00C97908" w:rsidRDefault="005B254F" w:rsidP="001274F1">
            <w:pPr>
              <w:rPr>
                <w:sz w:val="16"/>
                <w:szCs w:val="16"/>
                <w:lang w:val="en-US"/>
              </w:rPr>
            </w:pPr>
            <w:r w:rsidRPr="00C97908">
              <w:rPr>
                <w:sz w:val="16"/>
                <w:szCs w:val="16"/>
                <w:lang w:val="en-US"/>
              </w:rPr>
              <w:t>Cuie cu cap conic tip A pentru constructii</w:t>
            </w:r>
          </w:p>
        </w:tc>
        <w:tc>
          <w:tcPr>
            <w:tcW w:w="998" w:type="dxa"/>
            <w:gridSpan w:val="4"/>
            <w:tcBorders>
              <w:top w:val="nil"/>
              <w:bottom w:val="single" w:sz="2" w:space="0" w:color="auto"/>
            </w:tcBorders>
            <w:vAlign w:val="center"/>
          </w:tcPr>
          <w:p w14:paraId="512A57E1"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07A32F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4B015072" w14:textId="77777777" w:rsidR="005B254F" w:rsidRPr="00C97908" w:rsidRDefault="005B254F" w:rsidP="001274F1">
            <w:pPr>
              <w:jc w:val="center"/>
              <w:rPr>
                <w:sz w:val="16"/>
                <w:szCs w:val="16"/>
                <w:lang w:val="en-US"/>
              </w:rPr>
            </w:pPr>
            <w:r w:rsidRPr="00C97908">
              <w:rPr>
                <w:sz w:val="16"/>
                <w:szCs w:val="16"/>
                <w:lang w:val="en-US"/>
              </w:rPr>
              <w:t>2,835</w:t>
            </w:r>
          </w:p>
        </w:tc>
      </w:tr>
      <w:tr w:rsidR="005B254F" w:rsidRPr="00B40365" w14:paraId="0CE12D8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B65BB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BE9C1E3" w14:textId="77777777" w:rsidR="005B254F" w:rsidRPr="00B40365" w:rsidRDefault="005B254F" w:rsidP="001274F1">
            <w:pPr>
              <w:jc w:val="center"/>
              <w:rPr>
                <w:sz w:val="16"/>
                <w:szCs w:val="16"/>
                <w:lang w:val="en-US"/>
              </w:rPr>
            </w:pPr>
            <w:r w:rsidRPr="00B40365">
              <w:rPr>
                <w:sz w:val="16"/>
                <w:szCs w:val="16"/>
                <w:lang w:val="en-US"/>
              </w:rPr>
              <w:t>2030122928385</w:t>
            </w:r>
          </w:p>
        </w:tc>
        <w:tc>
          <w:tcPr>
            <w:tcW w:w="4238" w:type="dxa"/>
            <w:gridSpan w:val="6"/>
            <w:tcBorders>
              <w:top w:val="nil"/>
              <w:bottom w:val="single" w:sz="2" w:space="0" w:color="auto"/>
            </w:tcBorders>
            <w:vAlign w:val="center"/>
          </w:tcPr>
          <w:p w14:paraId="51C02111" w14:textId="77777777" w:rsidR="005B254F" w:rsidRPr="00C97908" w:rsidRDefault="005B254F" w:rsidP="001274F1">
            <w:pPr>
              <w:rPr>
                <w:sz w:val="16"/>
                <w:szCs w:val="16"/>
                <w:lang w:val="en-US"/>
              </w:rPr>
            </w:pPr>
            <w:r w:rsidRPr="00C97908">
              <w:rPr>
                <w:sz w:val="16"/>
                <w:szCs w:val="16"/>
                <w:lang w:val="en-US"/>
              </w:rPr>
              <w:t xml:space="preserve">Panou de cofraj cu placaj de 15 mm  </w:t>
            </w:r>
          </w:p>
        </w:tc>
        <w:tc>
          <w:tcPr>
            <w:tcW w:w="998" w:type="dxa"/>
            <w:gridSpan w:val="4"/>
            <w:tcBorders>
              <w:top w:val="nil"/>
              <w:bottom w:val="single" w:sz="2" w:space="0" w:color="auto"/>
            </w:tcBorders>
            <w:vAlign w:val="center"/>
          </w:tcPr>
          <w:p w14:paraId="52C16FE7"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61EECBE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0,130</w:t>
            </w:r>
          </w:p>
        </w:tc>
        <w:tc>
          <w:tcPr>
            <w:tcW w:w="1518" w:type="dxa"/>
            <w:gridSpan w:val="2"/>
            <w:tcBorders>
              <w:top w:val="nil"/>
              <w:bottom w:val="single" w:sz="2" w:space="0" w:color="auto"/>
            </w:tcBorders>
            <w:vAlign w:val="center"/>
          </w:tcPr>
          <w:p w14:paraId="21106436" w14:textId="77777777" w:rsidR="005B254F" w:rsidRPr="00C97908" w:rsidRDefault="005B254F" w:rsidP="001274F1">
            <w:pPr>
              <w:jc w:val="center"/>
              <w:rPr>
                <w:sz w:val="16"/>
                <w:szCs w:val="16"/>
                <w:lang w:val="en-US"/>
              </w:rPr>
            </w:pPr>
            <w:r w:rsidRPr="00C97908">
              <w:rPr>
                <w:sz w:val="16"/>
                <w:szCs w:val="16"/>
                <w:lang w:val="en-US"/>
              </w:rPr>
              <w:t>12,285</w:t>
            </w:r>
          </w:p>
        </w:tc>
      </w:tr>
      <w:tr w:rsidR="005B254F" w:rsidRPr="00B40365" w14:paraId="5F1DD0C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9D746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488839D" w14:textId="77777777" w:rsidR="005B254F" w:rsidRPr="00B40365" w:rsidRDefault="005B254F" w:rsidP="001274F1">
            <w:pPr>
              <w:jc w:val="center"/>
              <w:rPr>
                <w:sz w:val="16"/>
                <w:szCs w:val="16"/>
                <w:lang w:val="en-US"/>
              </w:rPr>
            </w:pPr>
            <w:r w:rsidRPr="00B40365">
              <w:rPr>
                <w:sz w:val="16"/>
                <w:szCs w:val="16"/>
                <w:lang w:val="en-US"/>
              </w:rPr>
              <w:t>2010102904340</w:t>
            </w:r>
          </w:p>
        </w:tc>
        <w:tc>
          <w:tcPr>
            <w:tcW w:w="4238" w:type="dxa"/>
            <w:gridSpan w:val="6"/>
            <w:tcBorders>
              <w:top w:val="nil"/>
              <w:bottom w:val="single" w:sz="2" w:space="0" w:color="auto"/>
            </w:tcBorders>
            <w:vAlign w:val="center"/>
          </w:tcPr>
          <w:p w14:paraId="342E0E34" w14:textId="77777777" w:rsidR="005B254F" w:rsidRPr="00C97908" w:rsidRDefault="005B254F" w:rsidP="001274F1">
            <w:pPr>
              <w:rPr>
                <w:sz w:val="16"/>
                <w:szCs w:val="16"/>
                <w:lang w:val="en-US"/>
              </w:rPr>
            </w:pPr>
            <w:r w:rsidRPr="00C97908">
              <w:rPr>
                <w:sz w:val="16"/>
                <w:szCs w:val="16"/>
                <w:lang w:val="en-US"/>
              </w:rPr>
              <w:t>Dulapi de rasinoase</w:t>
            </w:r>
          </w:p>
        </w:tc>
        <w:tc>
          <w:tcPr>
            <w:tcW w:w="998" w:type="dxa"/>
            <w:gridSpan w:val="4"/>
            <w:tcBorders>
              <w:top w:val="nil"/>
              <w:bottom w:val="single" w:sz="2" w:space="0" w:color="auto"/>
            </w:tcBorders>
            <w:vAlign w:val="center"/>
          </w:tcPr>
          <w:p w14:paraId="65E3B795"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6C06AF0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5775D94A" w14:textId="77777777" w:rsidR="005B254F" w:rsidRPr="00C97908" w:rsidRDefault="005B254F" w:rsidP="001274F1">
            <w:pPr>
              <w:jc w:val="center"/>
              <w:rPr>
                <w:sz w:val="16"/>
                <w:szCs w:val="16"/>
                <w:lang w:val="en-US"/>
              </w:rPr>
            </w:pPr>
            <w:r w:rsidRPr="00C97908">
              <w:rPr>
                <w:sz w:val="16"/>
                <w:szCs w:val="16"/>
                <w:lang w:val="en-US"/>
              </w:rPr>
              <w:t>0,094</w:t>
            </w:r>
          </w:p>
        </w:tc>
      </w:tr>
      <w:tr w:rsidR="005B254F" w:rsidRPr="00B40365" w14:paraId="283BF61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E088B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1EA97F2" w14:textId="77777777" w:rsidR="005B254F" w:rsidRPr="00B40365" w:rsidRDefault="005B254F" w:rsidP="001274F1">
            <w:pPr>
              <w:jc w:val="center"/>
              <w:rPr>
                <w:sz w:val="16"/>
                <w:szCs w:val="16"/>
                <w:lang w:val="en-US"/>
              </w:rPr>
            </w:pPr>
            <w:r w:rsidRPr="00B40365">
              <w:rPr>
                <w:sz w:val="16"/>
                <w:szCs w:val="16"/>
                <w:lang w:val="en-US"/>
              </w:rPr>
              <w:t>2010102903495</w:t>
            </w:r>
          </w:p>
        </w:tc>
        <w:tc>
          <w:tcPr>
            <w:tcW w:w="4238" w:type="dxa"/>
            <w:gridSpan w:val="6"/>
            <w:tcBorders>
              <w:top w:val="nil"/>
              <w:bottom w:val="single" w:sz="2" w:space="0" w:color="auto"/>
            </w:tcBorders>
            <w:vAlign w:val="center"/>
          </w:tcPr>
          <w:p w14:paraId="7FD3FE38" w14:textId="77777777" w:rsidR="005B254F" w:rsidRPr="00C97908" w:rsidRDefault="005B254F" w:rsidP="001274F1">
            <w:pPr>
              <w:rPr>
                <w:sz w:val="16"/>
                <w:szCs w:val="16"/>
                <w:lang w:val="en-US"/>
              </w:rPr>
            </w:pPr>
            <w:r w:rsidRPr="00C97908">
              <w:rPr>
                <w:sz w:val="16"/>
                <w:szCs w:val="16"/>
                <w:lang w:val="en-US"/>
              </w:rPr>
              <w:t>Scinduri de rasinoase</w:t>
            </w:r>
          </w:p>
        </w:tc>
        <w:tc>
          <w:tcPr>
            <w:tcW w:w="998" w:type="dxa"/>
            <w:gridSpan w:val="4"/>
            <w:tcBorders>
              <w:top w:val="nil"/>
              <w:bottom w:val="single" w:sz="2" w:space="0" w:color="auto"/>
            </w:tcBorders>
            <w:vAlign w:val="center"/>
          </w:tcPr>
          <w:p w14:paraId="02CCAC59"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0FC8B8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73809E0B" w14:textId="77777777" w:rsidR="005B254F" w:rsidRPr="00C97908" w:rsidRDefault="005B254F" w:rsidP="001274F1">
            <w:pPr>
              <w:jc w:val="center"/>
              <w:rPr>
                <w:sz w:val="16"/>
                <w:szCs w:val="16"/>
                <w:lang w:val="en-US"/>
              </w:rPr>
            </w:pPr>
            <w:r w:rsidRPr="00C97908">
              <w:rPr>
                <w:sz w:val="16"/>
                <w:szCs w:val="16"/>
                <w:lang w:val="en-US"/>
              </w:rPr>
              <w:t>0,094</w:t>
            </w:r>
          </w:p>
        </w:tc>
      </w:tr>
      <w:tr w:rsidR="005B254F" w:rsidRPr="00B40365" w14:paraId="35D046A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5C9EC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F45257E" w14:textId="77777777" w:rsidR="005B254F" w:rsidRPr="00B40365" w:rsidRDefault="005B254F" w:rsidP="001274F1">
            <w:pPr>
              <w:jc w:val="center"/>
              <w:rPr>
                <w:sz w:val="16"/>
                <w:szCs w:val="16"/>
                <w:lang w:val="en-US"/>
              </w:rPr>
            </w:pPr>
            <w:r w:rsidRPr="00B40365">
              <w:rPr>
                <w:sz w:val="16"/>
                <w:szCs w:val="16"/>
                <w:lang w:val="en-US"/>
              </w:rPr>
              <w:t>2320187315789</w:t>
            </w:r>
          </w:p>
        </w:tc>
        <w:tc>
          <w:tcPr>
            <w:tcW w:w="4238" w:type="dxa"/>
            <w:gridSpan w:val="6"/>
            <w:tcBorders>
              <w:top w:val="nil"/>
              <w:bottom w:val="single" w:sz="2" w:space="0" w:color="auto"/>
            </w:tcBorders>
            <w:vAlign w:val="center"/>
          </w:tcPr>
          <w:p w14:paraId="5ABC38C0" w14:textId="77777777" w:rsidR="005B254F" w:rsidRPr="00C97908" w:rsidRDefault="005B254F" w:rsidP="001274F1">
            <w:pPr>
              <w:rPr>
                <w:sz w:val="16"/>
                <w:szCs w:val="16"/>
                <w:lang w:val="en-US"/>
              </w:rPr>
            </w:pPr>
            <w:r w:rsidRPr="00C97908">
              <w:rPr>
                <w:sz w:val="16"/>
                <w:szCs w:val="16"/>
                <w:lang w:val="en-US"/>
              </w:rPr>
              <w:t>Decofrol</w:t>
            </w:r>
          </w:p>
        </w:tc>
        <w:tc>
          <w:tcPr>
            <w:tcW w:w="998" w:type="dxa"/>
            <w:gridSpan w:val="4"/>
            <w:tcBorders>
              <w:top w:val="nil"/>
              <w:bottom w:val="single" w:sz="2" w:space="0" w:color="auto"/>
            </w:tcBorders>
            <w:vAlign w:val="center"/>
          </w:tcPr>
          <w:p w14:paraId="01D9FFC3"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3357F6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56668384" w14:textId="77777777" w:rsidR="005B254F" w:rsidRPr="00C97908" w:rsidRDefault="005B254F" w:rsidP="001274F1">
            <w:pPr>
              <w:jc w:val="center"/>
              <w:rPr>
                <w:sz w:val="16"/>
                <w:szCs w:val="16"/>
                <w:lang w:val="en-US"/>
              </w:rPr>
            </w:pPr>
            <w:r w:rsidRPr="00C97908">
              <w:rPr>
                <w:sz w:val="16"/>
                <w:szCs w:val="16"/>
                <w:lang w:val="en-US"/>
              </w:rPr>
              <w:t>11,34</w:t>
            </w:r>
          </w:p>
        </w:tc>
      </w:tr>
      <w:tr w:rsidR="005B254F" w:rsidRPr="00B40365" w14:paraId="2C5F71D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335D7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7968908" w14:textId="77777777" w:rsidR="005B254F" w:rsidRPr="00B40365" w:rsidRDefault="005B254F" w:rsidP="001274F1">
            <w:pPr>
              <w:jc w:val="center"/>
              <w:rPr>
                <w:sz w:val="16"/>
                <w:szCs w:val="16"/>
                <w:lang w:val="en-US"/>
              </w:rPr>
            </w:pPr>
            <w:r w:rsidRPr="00B40365">
              <w:rPr>
                <w:sz w:val="16"/>
                <w:szCs w:val="16"/>
                <w:lang w:val="en-US"/>
              </w:rPr>
              <w:t>3410520006752</w:t>
            </w:r>
          </w:p>
        </w:tc>
        <w:tc>
          <w:tcPr>
            <w:tcW w:w="4238" w:type="dxa"/>
            <w:gridSpan w:val="6"/>
            <w:tcBorders>
              <w:top w:val="nil"/>
              <w:bottom w:val="single" w:sz="2" w:space="0" w:color="auto"/>
            </w:tcBorders>
            <w:vAlign w:val="center"/>
          </w:tcPr>
          <w:p w14:paraId="4513E514" w14:textId="77777777" w:rsidR="005B254F" w:rsidRPr="00C97908" w:rsidRDefault="005B254F" w:rsidP="001274F1">
            <w:pPr>
              <w:rPr>
                <w:sz w:val="16"/>
                <w:szCs w:val="16"/>
                <w:lang w:val="en-US"/>
              </w:rPr>
            </w:pPr>
            <w:r w:rsidRPr="00C97908">
              <w:rPr>
                <w:sz w:val="16"/>
                <w:szCs w:val="16"/>
                <w:lang w:val="en-US"/>
              </w:rPr>
              <w:t>Automacara 6 - 10 tf</w:t>
            </w:r>
          </w:p>
        </w:tc>
        <w:tc>
          <w:tcPr>
            <w:tcW w:w="998" w:type="dxa"/>
            <w:gridSpan w:val="4"/>
            <w:tcBorders>
              <w:top w:val="nil"/>
              <w:bottom w:val="single" w:sz="2" w:space="0" w:color="auto"/>
            </w:tcBorders>
            <w:vAlign w:val="center"/>
          </w:tcPr>
          <w:p w14:paraId="2747FCB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FB5F6A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52C360A5" w14:textId="77777777" w:rsidR="005B254F" w:rsidRPr="00C97908" w:rsidRDefault="005B254F" w:rsidP="001274F1">
            <w:pPr>
              <w:jc w:val="center"/>
              <w:rPr>
                <w:sz w:val="16"/>
                <w:szCs w:val="16"/>
                <w:lang w:val="en-US"/>
              </w:rPr>
            </w:pPr>
            <w:r w:rsidRPr="00C97908">
              <w:rPr>
                <w:sz w:val="16"/>
                <w:szCs w:val="16"/>
                <w:lang w:val="en-US"/>
              </w:rPr>
              <w:t>1,89</w:t>
            </w:r>
          </w:p>
        </w:tc>
      </w:tr>
      <w:tr w:rsidR="005B254F" w:rsidRPr="009B70F2" w14:paraId="38BDD8F9"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9ED4B0" w14:textId="77777777" w:rsidR="005B254F" w:rsidRPr="005E2CA0" w:rsidRDefault="005B254F" w:rsidP="001274F1">
            <w:pPr>
              <w:jc w:val="center"/>
              <w:rPr>
                <w:b/>
                <w:bCs/>
                <w:sz w:val="22"/>
                <w:szCs w:val="22"/>
                <w:lang w:val="en-US"/>
              </w:rPr>
            </w:pPr>
            <w:r w:rsidRPr="005E2CA0">
              <w:rPr>
                <w:b/>
                <w:bCs/>
                <w:sz w:val="22"/>
                <w:szCs w:val="22"/>
                <w:lang w:val="en-US"/>
              </w:rPr>
              <w:t>17</w:t>
            </w:r>
          </w:p>
        </w:tc>
        <w:tc>
          <w:tcPr>
            <w:tcW w:w="1366" w:type="dxa"/>
            <w:gridSpan w:val="4"/>
            <w:tcBorders>
              <w:top w:val="single" w:sz="4" w:space="0" w:color="auto"/>
              <w:bottom w:val="single" w:sz="4" w:space="0" w:color="auto"/>
            </w:tcBorders>
            <w:vAlign w:val="center"/>
          </w:tcPr>
          <w:p w14:paraId="3C525BC0" w14:textId="77777777" w:rsidR="005B254F" w:rsidRPr="005E2CA0" w:rsidRDefault="005B254F" w:rsidP="001274F1">
            <w:pPr>
              <w:jc w:val="center"/>
              <w:rPr>
                <w:b/>
                <w:bCs/>
                <w:sz w:val="22"/>
                <w:szCs w:val="22"/>
                <w:lang w:val="en-US"/>
              </w:rPr>
            </w:pPr>
            <w:r w:rsidRPr="005E2CA0">
              <w:rPr>
                <w:b/>
                <w:bCs/>
                <w:sz w:val="22"/>
                <w:szCs w:val="22"/>
                <w:lang w:val="en-US"/>
              </w:rPr>
              <w:t>CC02M</w:t>
            </w:r>
          </w:p>
        </w:tc>
        <w:tc>
          <w:tcPr>
            <w:tcW w:w="4254" w:type="dxa"/>
            <w:gridSpan w:val="7"/>
            <w:tcBorders>
              <w:top w:val="single" w:sz="4" w:space="0" w:color="auto"/>
              <w:bottom w:val="single" w:sz="4" w:space="0" w:color="auto"/>
            </w:tcBorders>
          </w:tcPr>
          <w:p w14:paraId="3E96993C" w14:textId="77777777" w:rsidR="005B254F" w:rsidRPr="005E2CA0" w:rsidRDefault="005B254F" w:rsidP="001274F1">
            <w:pPr>
              <w:rPr>
                <w:b/>
                <w:bCs/>
                <w:sz w:val="2"/>
                <w:szCs w:val="2"/>
                <w:lang w:val="en-US"/>
              </w:rPr>
            </w:pPr>
            <w:r w:rsidRPr="005E2CA0">
              <w:rPr>
                <w:b/>
                <w:bCs/>
                <w:sz w:val="22"/>
                <w:szCs w:val="22"/>
                <w:lang w:val="en-US"/>
              </w:rPr>
              <w:t>Armaturi din otel beton OB 37 fasonate in ateliere de santier, cu diametrul barelor pina la 8 mm, si montate in  placi,  la inaltimi mai mici sau egale cu 35 m, exclusiv constructiile executate cu cofraje glisante</w:t>
            </w:r>
          </w:p>
          <w:p w14:paraId="32816D63"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A4E3998"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160452C4"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EE7D4D0" w14:textId="77777777" w:rsidR="005B254F" w:rsidRPr="005E2CA0" w:rsidRDefault="005B254F" w:rsidP="001274F1">
            <w:pPr>
              <w:jc w:val="center"/>
              <w:rPr>
                <w:b/>
                <w:bCs/>
                <w:sz w:val="22"/>
                <w:szCs w:val="22"/>
                <w:lang w:val="en-US"/>
              </w:rPr>
            </w:pPr>
            <w:r w:rsidRPr="005E2CA0">
              <w:rPr>
                <w:b/>
                <w:bCs/>
                <w:sz w:val="22"/>
                <w:szCs w:val="22"/>
                <w:lang w:val="en-US"/>
              </w:rPr>
              <w:t>14,200</w:t>
            </w:r>
          </w:p>
          <w:p w14:paraId="5EDBFE76" w14:textId="77777777" w:rsidR="005B254F" w:rsidRPr="009B70F2" w:rsidRDefault="005B254F" w:rsidP="001274F1">
            <w:pPr>
              <w:jc w:val="center"/>
              <w:rPr>
                <w:sz w:val="2"/>
                <w:szCs w:val="2"/>
                <w:lang w:val="en-US"/>
              </w:rPr>
            </w:pPr>
          </w:p>
        </w:tc>
      </w:tr>
      <w:tr w:rsidR="005B254F" w:rsidRPr="00B40365" w14:paraId="172F87B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3995B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A312502"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5A6598EA"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06A8250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BA10CC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0,065</w:t>
            </w:r>
          </w:p>
        </w:tc>
        <w:tc>
          <w:tcPr>
            <w:tcW w:w="1518" w:type="dxa"/>
            <w:gridSpan w:val="2"/>
            <w:tcBorders>
              <w:top w:val="nil"/>
              <w:bottom w:val="single" w:sz="2" w:space="0" w:color="auto"/>
            </w:tcBorders>
            <w:vAlign w:val="center"/>
          </w:tcPr>
          <w:p w14:paraId="6C731D14" w14:textId="77777777" w:rsidR="005B254F" w:rsidRPr="00C97908" w:rsidRDefault="005B254F" w:rsidP="001274F1">
            <w:pPr>
              <w:jc w:val="center"/>
              <w:rPr>
                <w:sz w:val="16"/>
                <w:szCs w:val="16"/>
                <w:lang w:val="en-US"/>
              </w:rPr>
            </w:pPr>
            <w:r w:rsidRPr="00C97908">
              <w:rPr>
                <w:sz w:val="16"/>
                <w:szCs w:val="16"/>
                <w:lang w:val="en-US"/>
              </w:rPr>
              <w:t>0,923</w:t>
            </w:r>
          </w:p>
        </w:tc>
      </w:tr>
      <w:tr w:rsidR="005B254F" w:rsidRPr="00B40365" w14:paraId="6FB7B66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7676A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CB2080E"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54EBEDCE"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7A0EE74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8CA864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0,004</w:t>
            </w:r>
          </w:p>
        </w:tc>
        <w:tc>
          <w:tcPr>
            <w:tcW w:w="1518" w:type="dxa"/>
            <w:gridSpan w:val="2"/>
            <w:tcBorders>
              <w:top w:val="nil"/>
              <w:bottom w:val="single" w:sz="2" w:space="0" w:color="auto"/>
            </w:tcBorders>
            <w:vAlign w:val="center"/>
          </w:tcPr>
          <w:p w14:paraId="7C8E0737" w14:textId="77777777" w:rsidR="005B254F" w:rsidRPr="00C97908" w:rsidRDefault="005B254F" w:rsidP="001274F1">
            <w:pPr>
              <w:jc w:val="center"/>
              <w:rPr>
                <w:sz w:val="16"/>
                <w:szCs w:val="16"/>
                <w:lang w:val="en-US"/>
              </w:rPr>
            </w:pPr>
            <w:r w:rsidRPr="00C97908">
              <w:rPr>
                <w:sz w:val="16"/>
                <w:szCs w:val="16"/>
                <w:lang w:val="en-US"/>
              </w:rPr>
              <w:t>0,057</w:t>
            </w:r>
          </w:p>
        </w:tc>
      </w:tr>
      <w:tr w:rsidR="005B254F" w:rsidRPr="00B40365" w14:paraId="1041BDD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DC623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2B0634C" w14:textId="77777777" w:rsidR="005B254F" w:rsidRPr="00B40365" w:rsidRDefault="005B254F" w:rsidP="001274F1">
            <w:pPr>
              <w:jc w:val="center"/>
              <w:rPr>
                <w:sz w:val="16"/>
                <w:szCs w:val="16"/>
                <w:lang w:val="en-US"/>
              </w:rPr>
            </w:pPr>
            <w:r w:rsidRPr="00B40365">
              <w:rPr>
                <w:sz w:val="16"/>
                <w:szCs w:val="16"/>
                <w:lang w:val="en-US"/>
              </w:rPr>
              <w:t>2710602100000</w:t>
            </w:r>
          </w:p>
        </w:tc>
        <w:tc>
          <w:tcPr>
            <w:tcW w:w="4238" w:type="dxa"/>
            <w:gridSpan w:val="6"/>
            <w:tcBorders>
              <w:top w:val="nil"/>
              <w:bottom w:val="single" w:sz="2" w:space="0" w:color="auto"/>
            </w:tcBorders>
            <w:vAlign w:val="center"/>
          </w:tcPr>
          <w:p w14:paraId="63DE1E91" w14:textId="77777777" w:rsidR="005B254F" w:rsidRPr="00C97908" w:rsidRDefault="005B254F" w:rsidP="001274F1">
            <w:pPr>
              <w:rPr>
                <w:sz w:val="16"/>
                <w:szCs w:val="16"/>
                <w:lang w:val="en-US"/>
              </w:rPr>
            </w:pPr>
            <w:r w:rsidRPr="00C97908">
              <w:rPr>
                <w:sz w:val="16"/>
                <w:szCs w:val="16"/>
                <w:lang w:val="en-US"/>
              </w:rPr>
              <w:t>Otel beton OB 37 diam. mai mic sau egal de 8 mm</w:t>
            </w:r>
          </w:p>
        </w:tc>
        <w:tc>
          <w:tcPr>
            <w:tcW w:w="998" w:type="dxa"/>
            <w:gridSpan w:val="4"/>
            <w:tcBorders>
              <w:top w:val="nil"/>
              <w:bottom w:val="single" w:sz="2" w:space="0" w:color="auto"/>
            </w:tcBorders>
            <w:vAlign w:val="center"/>
          </w:tcPr>
          <w:p w14:paraId="5B47973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480DA1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3E3B9EA4" w14:textId="77777777" w:rsidR="005B254F" w:rsidRPr="00C97908" w:rsidRDefault="005B254F" w:rsidP="001274F1">
            <w:pPr>
              <w:jc w:val="center"/>
              <w:rPr>
                <w:sz w:val="16"/>
                <w:szCs w:val="16"/>
                <w:lang w:val="en-US"/>
              </w:rPr>
            </w:pPr>
            <w:r w:rsidRPr="00C97908">
              <w:rPr>
                <w:sz w:val="16"/>
                <w:szCs w:val="16"/>
                <w:lang w:val="en-US"/>
              </w:rPr>
              <w:t>14,555</w:t>
            </w:r>
          </w:p>
        </w:tc>
      </w:tr>
      <w:tr w:rsidR="005B254F" w:rsidRPr="00B40365" w14:paraId="6672005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1CA6C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7376A5F"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23F8BA4C"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180FABC9"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C3DFE0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61467136" w14:textId="77777777" w:rsidR="005B254F" w:rsidRPr="00C97908" w:rsidRDefault="005B254F" w:rsidP="001274F1">
            <w:pPr>
              <w:jc w:val="center"/>
              <w:rPr>
                <w:sz w:val="16"/>
                <w:szCs w:val="16"/>
                <w:lang w:val="en-US"/>
              </w:rPr>
            </w:pPr>
            <w:r w:rsidRPr="00C97908">
              <w:rPr>
                <w:sz w:val="16"/>
                <w:szCs w:val="16"/>
                <w:lang w:val="en-US"/>
              </w:rPr>
              <w:t>0,142</w:t>
            </w:r>
          </w:p>
        </w:tc>
      </w:tr>
      <w:tr w:rsidR="005B254F" w:rsidRPr="00B40365" w14:paraId="3AD80B1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837CF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55D0F01"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6E1570F4"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479B2771"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2644FBF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tcBorders>
            <w:vAlign w:val="center"/>
          </w:tcPr>
          <w:p w14:paraId="3F83B588" w14:textId="77777777" w:rsidR="005B254F" w:rsidRPr="00C97908" w:rsidRDefault="005B254F" w:rsidP="001274F1">
            <w:pPr>
              <w:jc w:val="center"/>
              <w:rPr>
                <w:sz w:val="16"/>
                <w:szCs w:val="16"/>
                <w:lang w:val="en-US"/>
              </w:rPr>
            </w:pPr>
            <w:r w:rsidRPr="00C97908">
              <w:rPr>
                <w:sz w:val="16"/>
                <w:szCs w:val="16"/>
                <w:lang w:val="en-US"/>
              </w:rPr>
              <w:t>3,976</w:t>
            </w:r>
          </w:p>
        </w:tc>
      </w:tr>
      <w:tr w:rsidR="005B254F" w:rsidRPr="00B40365" w14:paraId="191F0E5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2DF4F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71B03B1"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226968FB"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40ED2A31"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5787EC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5AA578FB" w14:textId="77777777" w:rsidR="005B254F" w:rsidRPr="00C97908" w:rsidRDefault="005B254F" w:rsidP="001274F1">
            <w:pPr>
              <w:jc w:val="center"/>
              <w:rPr>
                <w:sz w:val="16"/>
                <w:szCs w:val="16"/>
                <w:lang w:val="en-US"/>
              </w:rPr>
            </w:pPr>
            <w:r w:rsidRPr="00C97908">
              <w:rPr>
                <w:sz w:val="16"/>
                <w:szCs w:val="16"/>
                <w:lang w:val="en-US"/>
              </w:rPr>
              <w:t>0,014</w:t>
            </w:r>
          </w:p>
        </w:tc>
      </w:tr>
      <w:tr w:rsidR="005B254F" w:rsidRPr="009B70F2" w14:paraId="28A24D3C"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764C04" w14:textId="77777777" w:rsidR="005B254F" w:rsidRPr="005E2CA0" w:rsidRDefault="005B254F" w:rsidP="001274F1">
            <w:pPr>
              <w:jc w:val="center"/>
              <w:rPr>
                <w:b/>
                <w:bCs/>
                <w:sz w:val="22"/>
                <w:szCs w:val="22"/>
                <w:lang w:val="en-US"/>
              </w:rPr>
            </w:pPr>
            <w:r w:rsidRPr="005E2CA0">
              <w:rPr>
                <w:b/>
                <w:bCs/>
                <w:sz w:val="22"/>
                <w:szCs w:val="22"/>
                <w:lang w:val="en-US"/>
              </w:rPr>
              <w:t>18</w:t>
            </w:r>
          </w:p>
        </w:tc>
        <w:tc>
          <w:tcPr>
            <w:tcW w:w="1366" w:type="dxa"/>
            <w:gridSpan w:val="4"/>
            <w:tcBorders>
              <w:top w:val="single" w:sz="4" w:space="0" w:color="auto"/>
              <w:bottom w:val="single" w:sz="4" w:space="0" w:color="auto"/>
            </w:tcBorders>
            <w:vAlign w:val="center"/>
          </w:tcPr>
          <w:p w14:paraId="704F0D91" w14:textId="77777777" w:rsidR="005B254F" w:rsidRPr="005E2CA0" w:rsidRDefault="005B254F" w:rsidP="001274F1">
            <w:pPr>
              <w:jc w:val="center"/>
              <w:rPr>
                <w:b/>
                <w:bCs/>
                <w:sz w:val="22"/>
                <w:szCs w:val="22"/>
                <w:lang w:val="en-US"/>
              </w:rPr>
            </w:pPr>
            <w:r w:rsidRPr="005E2CA0">
              <w:rPr>
                <w:b/>
                <w:bCs/>
                <w:sz w:val="22"/>
                <w:szCs w:val="22"/>
                <w:lang w:val="en-US"/>
              </w:rPr>
              <w:t>CC02N2</w:t>
            </w:r>
          </w:p>
        </w:tc>
        <w:tc>
          <w:tcPr>
            <w:tcW w:w="4254" w:type="dxa"/>
            <w:gridSpan w:val="7"/>
            <w:tcBorders>
              <w:top w:val="single" w:sz="4" w:space="0" w:color="auto"/>
              <w:bottom w:val="single" w:sz="4" w:space="0" w:color="auto"/>
            </w:tcBorders>
          </w:tcPr>
          <w:p w14:paraId="23C864E5" w14:textId="77777777" w:rsidR="005B254F" w:rsidRPr="005E2CA0" w:rsidRDefault="005B254F" w:rsidP="001274F1">
            <w:pPr>
              <w:rPr>
                <w:b/>
                <w:bCs/>
                <w:sz w:val="2"/>
                <w:szCs w:val="2"/>
                <w:lang w:val="en-US"/>
              </w:rPr>
            </w:pPr>
            <w:r w:rsidRPr="005E2CA0">
              <w:rPr>
                <w:b/>
                <w:bCs/>
                <w:sz w:val="22"/>
                <w:szCs w:val="22"/>
                <w:lang w:val="en-US"/>
              </w:rPr>
              <w:t>Armaturi din otel beton PC 52 fasonate in ateliere de santier, cu diametrul barelor peste 8 mm, si montate  in placi, la inaltimi mai mici sau egale cu 35 m, exclusiv constructiile executate cu cofraje glisante</w:t>
            </w:r>
          </w:p>
          <w:p w14:paraId="59D36A59"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EA3CB46"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0CBA0856"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7DE7ECB" w14:textId="77777777" w:rsidR="005B254F" w:rsidRPr="005E2CA0" w:rsidRDefault="005B254F" w:rsidP="001274F1">
            <w:pPr>
              <w:jc w:val="center"/>
              <w:rPr>
                <w:b/>
                <w:bCs/>
                <w:sz w:val="22"/>
                <w:szCs w:val="22"/>
                <w:lang w:val="en-US"/>
              </w:rPr>
            </w:pPr>
            <w:r w:rsidRPr="005E2CA0">
              <w:rPr>
                <w:b/>
                <w:bCs/>
                <w:sz w:val="22"/>
                <w:szCs w:val="22"/>
                <w:lang w:val="en-US"/>
              </w:rPr>
              <w:t>339,170</w:t>
            </w:r>
          </w:p>
          <w:p w14:paraId="0DB30A64" w14:textId="77777777" w:rsidR="005B254F" w:rsidRPr="009B70F2" w:rsidRDefault="005B254F" w:rsidP="001274F1">
            <w:pPr>
              <w:jc w:val="center"/>
              <w:rPr>
                <w:sz w:val="2"/>
                <w:szCs w:val="2"/>
                <w:lang w:val="en-US"/>
              </w:rPr>
            </w:pPr>
          </w:p>
        </w:tc>
      </w:tr>
      <w:tr w:rsidR="005B254F" w:rsidRPr="00B40365" w14:paraId="48C620D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79C56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B96A249"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3CDCA841"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782FA85E"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75B076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0,058</w:t>
            </w:r>
          </w:p>
        </w:tc>
        <w:tc>
          <w:tcPr>
            <w:tcW w:w="1518" w:type="dxa"/>
            <w:gridSpan w:val="2"/>
            <w:tcBorders>
              <w:top w:val="nil"/>
              <w:bottom w:val="single" w:sz="2" w:space="0" w:color="auto"/>
            </w:tcBorders>
            <w:vAlign w:val="center"/>
          </w:tcPr>
          <w:p w14:paraId="5A389C04" w14:textId="77777777" w:rsidR="005B254F" w:rsidRPr="00C97908" w:rsidRDefault="005B254F" w:rsidP="001274F1">
            <w:pPr>
              <w:jc w:val="center"/>
              <w:rPr>
                <w:sz w:val="16"/>
                <w:szCs w:val="16"/>
                <w:lang w:val="en-US"/>
              </w:rPr>
            </w:pPr>
            <w:r w:rsidRPr="00C97908">
              <w:rPr>
                <w:sz w:val="16"/>
                <w:szCs w:val="16"/>
                <w:lang w:val="en-US"/>
              </w:rPr>
              <w:t>19,672</w:t>
            </w:r>
          </w:p>
        </w:tc>
      </w:tr>
      <w:tr w:rsidR="005B254F" w:rsidRPr="00B40365" w14:paraId="46A212F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E7AF3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A392D78"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1E920453"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62BCB2AD"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C1F7E7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5F43C9D0" w14:textId="77777777" w:rsidR="005B254F" w:rsidRPr="00C97908" w:rsidRDefault="005B254F" w:rsidP="001274F1">
            <w:pPr>
              <w:jc w:val="center"/>
              <w:rPr>
                <w:sz w:val="16"/>
                <w:szCs w:val="16"/>
                <w:lang w:val="en-US"/>
              </w:rPr>
            </w:pPr>
            <w:r w:rsidRPr="00C97908">
              <w:rPr>
                <w:sz w:val="16"/>
                <w:szCs w:val="16"/>
                <w:lang w:val="en-US"/>
              </w:rPr>
              <w:t>1,018</w:t>
            </w:r>
          </w:p>
        </w:tc>
      </w:tr>
      <w:tr w:rsidR="005B254F" w:rsidRPr="00B40365" w14:paraId="45EBD21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BD945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DF0EA48" w14:textId="77777777" w:rsidR="005B254F" w:rsidRPr="00B40365" w:rsidRDefault="005B254F" w:rsidP="001274F1">
            <w:pPr>
              <w:jc w:val="center"/>
              <w:rPr>
                <w:sz w:val="16"/>
                <w:szCs w:val="16"/>
                <w:lang w:val="en-US"/>
              </w:rPr>
            </w:pPr>
            <w:r w:rsidRPr="00B40365">
              <w:rPr>
                <w:sz w:val="16"/>
                <w:szCs w:val="16"/>
                <w:lang w:val="en-US"/>
              </w:rPr>
              <w:t>2710602200000</w:t>
            </w:r>
          </w:p>
        </w:tc>
        <w:tc>
          <w:tcPr>
            <w:tcW w:w="4238" w:type="dxa"/>
            <w:gridSpan w:val="6"/>
            <w:tcBorders>
              <w:top w:val="nil"/>
              <w:bottom w:val="single" w:sz="2" w:space="0" w:color="auto"/>
            </w:tcBorders>
            <w:vAlign w:val="center"/>
          </w:tcPr>
          <w:p w14:paraId="2E589EBB" w14:textId="77777777" w:rsidR="005B254F" w:rsidRPr="00C97908" w:rsidRDefault="005B254F" w:rsidP="001274F1">
            <w:pPr>
              <w:rPr>
                <w:sz w:val="16"/>
                <w:szCs w:val="16"/>
                <w:lang w:val="en-US"/>
              </w:rPr>
            </w:pPr>
            <w:r w:rsidRPr="00C97908">
              <w:rPr>
                <w:sz w:val="16"/>
                <w:szCs w:val="16"/>
                <w:lang w:val="en-US"/>
              </w:rPr>
              <w:t>Otel beton PC 52  diam mai mare de 8 mm</w:t>
            </w:r>
          </w:p>
        </w:tc>
        <w:tc>
          <w:tcPr>
            <w:tcW w:w="998" w:type="dxa"/>
            <w:gridSpan w:val="4"/>
            <w:tcBorders>
              <w:top w:val="nil"/>
              <w:bottom w:val="single" w:sz="2" w:space="0" w:color="auto"/>
            </w:tcBorders>
            <w:vAlign w:val="center"/>
          </w:tcPr>
          <w:p w14:paraId="18CE25DB"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78F05B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04DA4DEB" w14:textId="77777777" w:rsidR="005B254F" w:rsidRPr="00C97908" w:rsidRDefault="005B254F" w:rsidP="001274F1">
            <w:pPr>
              <w:jc w:val="center"/>
              <w:rPr>
                <w:sz w:val="16"/>
                <w:szCs w:val="16"/>
                <w:lang w:val="en-US"/>
              </w:rPr>
            </w:pPr>
            <w:r w:rsidRPr="00C97908">
              <w:rPr>
                <w:sz w:val="16"/>
                <w:szCs w:val="16"/>
                <w:lang w:val="en-US"/>
              </w:rPr>
              <w:t>347,649</w:t>
            </w:r>
          </w:p>
        </w:tc>
      </w:tr>
      <w:tr w:rsidR="005B254F" w:rsidRPr="00B40365" w14:paraId="0C56FAF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E78C2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7F89F2B"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67FEF6C8"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3B4E566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7556C5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332ACF14" w14:textId="77777777" w:rsidR="005B254F" w:rsidRPr="00C97908" w:rsidRDefault="005B254F" w:rsidP="001274F1">
            <w:pPr>
              <w:jc w:val="center"/>
              <w:rPr>
                <w:sz w:val="16"/>
                <w:szCs w:val="16"/>
                <w:lang w:val="en-US"/>
              </w:rPr>
            </w:pPr>
            <w:r w:rsidRPr="00C97908">
              <w:rPr>
                <w:sz w:val="16"/>
                <w:szCs w:val="16"/>
                <w:lang w:val="en-US"/>
              </w:rPr>
              <w:t>3,392</w:t>
            </w:r>
          </w:p>
        </w:tc>
      </w:tr>
      <w:tr w:rsidR="005B254F" w:rsidRPr="00B40365" w14:paraId="754AD13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E5F71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445441D"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6052D1B1"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6443663D"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08B6246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tcBorders>
            <w:vAlign w:val="center"/>
          </w:tcPr>
          <w:p w14:paraId="4EA04383" w14:textId="77777777" w:rsidR="005B254F" w:rsidRPr="00C97908" w:rsidRDefault="005B254F" w:rsidP="001274F1">
            <w:pPr>
              <w:jc w:val="center"/>
              <w:rPr>
                <w:sz w:val="16"/>
                <w:szCs w:val="16"/>
                <w:lang w:val="en-US"/>
              </w:rPr>
            </w:pPr>
            <w:r w:rsidRPr="00C97908">
              <w:rPr>
                <w:sz w:val="16"/>
                <w:szCs w:val="16"/>
                <w:lang w:val="en-US"/>
              </w:rPr>
              <w:t>94,968</w:t>
            </w:r>
          </w:p>
        </w:tc>
      </w:tr>
      <w:tr w:rsidR="005B254F" w:rsidRPr="00B40365" w14:paraId="224EFD8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4999B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C9A5CFD"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78EE4480"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67C6E699"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4895E6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34F7D263" w14:textId="77777777" w:rsidR="005B254F" w:rsidRPr="00C97908" w:rsidRDefault="005B254F" w:rsidP="001274F1">
            <w:pPr>
              <w:jc w:val="center"/>
              <w:rPr>
                <w:sz w:val="16"/>
                <w:szCs w:val="16"/>
                <w:lang w:val="en-US"/>
              </w:rPr>
            </w:pPr>
            <w:r w:rsidRPr="00C97908">
              <w:rPr>
                <w:sz w:val="16"/>
                <w:szCs w:val="16"/>
                <w:lang w:val="en-US"/>
              </w:rPr>
              <w:t>0,339</w:t>
            </w:r>
          </w:p>
        </w:tc>
      </w:tr>
      <w:tr w:rsidR="005B254F" w:rsidRPr="009B70F2" w14:paraId="48488E0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B61DF0B" w14:textId="77777777" w:rsidR="005B254F" w:rsidRPr="005E2CA0" w:rsidRDefault="005B254F" w:rsidP="001274F1">
            <w:pPr>
              <w:jc w:val="center"/>
              <w:rPr>
                <w:b/>
                <w:bCs/>
                <w:sz w:val="22"/>
                <w:szCs w:val="22"/>
                <w:lang w:val="en-US"/>
              </w:rPr>
            </w:pPr>
            <w:r w:rsidRPr="005E2CA0">
              <w:rPr>
                <w:b/>
                <w:bCs/>
                <w:sz w:val="22"/>
                <w:szCs w:val="22"/>
                <w:lang w:val="en-US"/>
              </w:rPr>
              <w:t>19</w:t>
            </w:r>
          </w:p>
        </w:tc>
        <w:tc>
          <w:tcPr>
            <w:tcW w:w="1366" w:type="dxa"/>
            <w:gridSpan w:val="4"/>
            <w:tcBorders>
              <w:top w:val="single" w:sz="4" w:space="0" w:color="auto"/>
              <w:bottom w:val="single" w:sz="4" w:space="0" w:color="auto"/>
            </w:tcBorders>
            <w:vAlign w:val="center"/>
          </w:tcPr>
          <w:p w14:paraId="04B67427" w14:textId="77777777" w:rsidR="005B254F" w:rsidRPr="005E2CA0" w:rsidRDefault="005B254F" w:rsidP="001274F1">
            <w:pPr>
              <w:jc w:val="center"/>
              <w:rPr>
                <w:b/>
                <w:bCs/>
                <w:sz w:val="22"/>
                <w:szCs w:val="22"/>
                <w:lang w:val="en-US"/>
              </w:rPr>
            </w:pPr>
            <w:r w:rsidRPr="005E2CA0">
              <w:rPr>
                <w:b/>
                <w:bCs/>
                <w:sz w:val="22"/>
                <w:szCs w:val="22"/>
                <w:lang w:val="en-US"/>
              </w:rPr>
              <w:t>CA04F01</w:t>
            </w:r>
          </w:p>
        </w:tc>
        <w:tc>
          <w:tcPr>
            <w:tcW w:w="4254" w:type="dxa"/>
            <w:gridSpan w:val="7"/>
            <w:tcBorders>
              <w:top w:val="single" w:sz="4" w:space="0" w:color="auto"/>
              <w:bottom w:val="single" w:sz="4" w:space="0" w:color="auto"/>
            </w:tcBorders>
          </w:tcPr>
          <w:p w14:paraId="6692B6C3" w14:textId="77777777" w:rsidR="005B254F" w:rsidRPr="005E2CA0" w:rsidRDefault="005B254F" w:rsidP="001274F1">
            <w:pPr>
              <w:rPr>
                <w:b/>
                <w:bCs/>
                <w:sz w:val="2"/>
                <w:szCs w:val="2"/>
                <w:lang w:val="en-US"/>
              </w:rPr>
            </w:pPr>
            <w:r w:rsidRPr="005E2CA0">
              <w:rPr>
                <w:b/>
                <w:bCs/>
                <w:sz w:val="22"/>
                <w:szCs w:val="22"/>
                <w:lang w:val="en-US"/>
              </w:rPr>
              <w:t>Beton turnat in placi, grinzi, stilpi, preparat cu betoniera pe santier conf. art. CA01 si turnarea cu mijloace clasice C30/37 XF1</w:t>
            </w:r>
          </w:p>
          <w:p w14:paraId="257A3254"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BE99209"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2A945516"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17910376" w14:textId="77777777" w:rsidR="005B254F" w:rsidRPr="005E2CA0" w:rsidRDefault="005B254F" w:rsidP="001274F1">
            <w:pPr>
              <w:jc w:val="center"/>
              <w:rPr>
                <w:b/>
                <w:bCs/>
                <w:sz w:val="22"/>
                <w:szCs w:val="22"/>
                <w:lang w:val="en-US"/>
              </w:rPr>
            </w:pPr>
            <w:r w:rsidRPr="005E2CA0">
              <w:rPr>
                <w:b/>
                <w:bCs/>
                <w:sz w:val="22"/>
                <w:szCs w:val="22"/>
                <w:lang w:val="en-US"/>
              </w:rPr>
              <w:t>13,650</w:t>
            </w:r>
          </w:p>
          <w:p w14:paraId="313E90DF" w14:textId="77777777" w:rsidR="005B254F" w:rsidRPr="009B70F2" w:rsidRDefault="005B254F" w:rsidP="001274F1">
            <w:pPr>
              <w:jc w:val="center"/>
              <w:rPr>
                <w:sz w:val="2"/>
                <w:szCs w:val="2"/>
                <w:lang w:val="en-US"/>
              </w:rPr>
            </w:pPr>
          </w:p>
        </w:tc>
      </w:tr>
      <w:tr w:rsidR="005B254F" w:rsidRPr="00B40365" w14:paraId="5644112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7DACA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A54B9FD"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2F6FF168"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748CFC18"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FB0125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4,850</w:t>
            </w:r>
          </w:p>
        </w:tc>
        <w:tc>
          <w:tcPr>
            <w:tcW w:w="1518" w:type="dxa"/>
            <w:gridSpan w:val="2"/>
            <w:tcBorders>
              <w:top w:val="nil"/>
              <w:bottom w:val="single" w:sz="2" w:space="0" w:color="auto"/>
            </w:tcBorders>
            <w:vAlign w:val="center"/>
          </w:tcPr>
          <w:p w14:paraId="00BC638F" w14:textId="77777777" w:rsidR="005B254F" w:rsidRPr="00C97908" w:rsidRDefault="005B254F" w:rsidP="001274F1">
            <w:pPr>
              <w:jc w:val="center"/>
              <w:rPr>
                <w:sz w:val="16"/>
                <w:szCs w:val="16"/>
                <w:lang w:val="en-US"/>
              </w:rPr>
            </w:pPr>
            <w:r w:rsidRPr="00C97908">
              <w:rPr>
                <w:sz w:val="16"/>
                <w:szCs w:val="16"/>
                <w:lang w:val="en-US"/>
              </w:rPr>
              <w:t>66,202</w:t>
            </w:r>
          </w:p>
        </w:tc>
      </w:tr>
      <w:tr w:rsidR="005B254F" w:rsidRPr="00B40365" w14:paraId="70BD487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530BD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8F91F86"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383B4646"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5503C92A"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D49330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0,450</w:t>
            </w:r>
          </w:p>
        </w:tc>
        <w:tc>
          <w:tcPr>
            <w:tcW w:w="1518" w:type="dxa"/>
            <w:gridSpan w:val="2"/>
            <w:tcBorders>
              <w:top w:val="nil"/>
              <w:bottom w:val="single" w:sz="2" w:space="0" w:color="auto"/>
            </w:tcBorders>
            <w:vAlign w:val="center"/>
          </w:tcPr>
          <w:p w14:paraId="4C36E35D" w14:textId="77777777" w:rsidR="005B254F" w:rsidRPr="00C97908" w:rsidRDefault="005B254F" w:rsidP="001274F1">
            <w:pPr>
              <w:jc w:val="center"/>
              <w:rPr>
                <w:sz w:val="16"/>
                <w:szCs w:val="16"/>
                <w:lang w:val="en-US"/>
              </w:rPr>
            </w:pPr>
            <w:r w:rsidRPr="00C97908">
              <w:rPr>
                <w:sz w:val="16"/>
                <w:szCs w:val="16"/>
                <w:lang w:val="en-US"/>
              </w:rPr>
              <w:t>6,142</w:t>
            </w:r>
          </w:p>
        </w:tc>
      </w:tr>
      <w:tr w:rsidR="005B254F" w:rsidRPr="00B40365" w14:paraId="05AE82A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92DE3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563D918" w14:textId="77777777" w:rsidR="005B254F" w:rsidRPr="00B40365" w:rsidRDefault="005B254F" w:rsidP="001274F1">
            <w:pPr>
              <w:jc w:val="center"/>
              <w:rPr>
                <w:sz w:val="16"/>
                <w:szCs w:val="16"/>
                <w:lang w:val="en-US"/>
              </w:rPr>
            </w:pPr>
            <w:r w:rsidRPr="00B40365">
              <w:rPr>
                <w:sz w:val="16"/>
                <w:szCs w:val="16"/>
                <w:lang w:val="en-US"/>
              </w:rPr>
              <w:t>2663102100000-30/37-XF1</w:t>
            </w:r>
          </w:p>
        </w:tc>
        <w:tc>
          <w:tcPr>
            <w:tcW w:w="4238" w:type="dxa"/>
            <w:gridSpan w:val="6"/>
            <w:tcBorders>
              <w:top w:val="nil"/>
              <w:bottom w:val="single" w:sz="2" w:space="0" w:color="auto"/>
            </w:tcBorders>
            <w:vAlign w:val="center"/>
          </w:tcPr>
          <w:p w14:paraId="028C43E4" w14:textId="77777777" w:rsidR="005B254F" w:rsidRPr="00C97908" w:rsidRDefault="005B254F" w:rsidP="001274F1">
            <w:pPr>
              <w:rPr>
                <w:sz w:val="16"/>
                <w:szCs w:val="16"/>
                <w:lang w:val="en-US"/>
              </w:rPr>
            </w:pPr>
            <w:r w:rsidRPr="00C97908">
              <w:rPr>
                <w:sz w:val="16"/>
                <w:szCs w:val="16"/>
                <w:lang w:val="en-US"/>
              </w:rPr>
              <w:t>Beton C30/37 XF1</w:t>
            </w:r>
          </w:p>
        </w:tc>
        <w:tc>
          <w:tcPr>
            <w:tcW w:w="998" w:type="dxa"/>
            <w:gridSpan w:val="4"/>
            <w:tcBorders>
              <w:top w:val="nil"/>
              <w:bottom w:val="single" w:sz="2" w:space="0" w:color="auto"/>
            </w:tcBorders>
            <w:vAlign w:val="center"/>
          </w:tcPr>
          <w:p w14:paraId="5A1530F5"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A040A8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1,020</w:t>
            </w:r>
          </w:p>
        </w:tc>
        <w:tc>
          <w:tcPr>
            <w:tcW w:w="1518" w:type="dxa"/>
            <w:gridSpan w:val="2"/>
            <w:tcBorders>
              <w:top w:val="nil"/>
              <w:bottom w:val="single" w:sz="2" w:space="0" w:color="auto"/>
            </w:tcBorders>
            <w:vAlign w:val="center"/>
          </w:tcPr>
          <w:p w14:paraId="08141677" w14:textId="77777777" w:rsidR="005B254F" w:rsidRPr="00C97908" w:rsidRDefault="005B254F" w:rsidP="001274F1">
            <w:pPr>
              <w:jc w:val="center"/>
              <w:rPr>
                <w:sz w:val="16"/>
                <w:szCs w:val="16"/>
                <w:lang w:val="en-US"/>
              </w:rPr>
            </w:pPr>
            <w:r w:rsidRPr="00C97908">
              <w:rPr>
                <w:sz w:val="16"/>
                <w:szCs w:val="16"/>
                <w:lang w:val="en-US"/>
              </w:rPr>
              <w:t>14,341</w:t>
            </w:r>
          </w:p>
        </w:tc>
      </w:tr>
      <w:tr w:rsidR="005B254F" w:rsidRPr="00B40365" w14:paraId="2F049B6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D7666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C809BE4"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1CE95A30"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3F35AD8B"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94F79A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48F9B795" w14:textId="77777777" w:rsidR="005B254F" w:rsidRPr="00C97908" w:rsidRDefault="005B254F" w:rsidP="001274F1">
            <w:pPr>
              <w:jc w:val="center"/>
              <w:rPr>
                <w:sz w:val="16"/>
                <w:szCs w:val="16"/>
                <w:lang w:val="en-US"/>
              </w:rPr>
            </w:pPr>
            <w:r w:rsidRPr="00C97908">
              <w:rPr>
                <w:sz w:val="16"/>
                <w:szCs w:val="16"/>
                <w:lang w:val="en-US"/>
              </w:rPr>
              <w:t>2,109</w:t>
            </w:r>
          </w:p>
        </w:tc>
      </w:tr>
      <w:tr w:rsidR="005B254F" w:rsidRPr="00B40365" w14:paraId="47614EA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CABB2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27B7162" w14:textId="77777777" w:rsidR="005B254F" w:rsidRPr="00B40365" w:rsidRDefault="005B254F" w:rsidP="001274F1">
            <w:pPr>
              <w:jc w:val="center"/>
              <w:rPr>
                <w:sz w:val="16"/>
                <w:szCs w:val="16"/>
                <w:lang w:val="en-US"/>
              </w:rPr>
            </w:pPr>
            <w:r w:rsidRPr="00B40365">
              <w:rPr>
                <w:sz w:val="16"/>
                <w:szCs w:val="16"/>
                <w:lang w:val="en-US"/>
              </w:rPr>
              <w:t>2952270003100</w:t>
            </w:r>
          </w:p>
        </w:tc>
        <w:tc>
          <w:tcPr>
            <w:tcW w:w="4238" w:type="dxa"/>
            <w:gridSpan w:val="6"/>
            <w:tcBorders>
              <w:top w:val="nil"/>
              <w:bottom w:val="single" w:sz="2" w:space="0" w:color="auto"/>
            </w:tcBorders>
            <w:vAlign w:val="center"/>
          </w:tcPr>
          <w:p w14:paraId="74B993BE" w14:textId="77777777" w:rsidR="005B254F" w:rsidRPr="00C97908" w:rsidRDefault="005B254F" w:rsidP="001274F1">
            <w:pPr>
              <w:rPr>
                <w:sz w:val="16"/>
                <w:szCs w:val="16"/>
                <w:lang w:val="en-US"/>
              </w:rPr>
            </w:pPr>
            <w:r w:rsidRPr="00C97908">
              <w:rPr>
                <w:sz w:val="16"/>
                <w:szCs w:val="16"/>
                <w:lang w:val="en-US"/>
              </w:rPr>
              <w:t>Vibrator de adincime</w:t>
            </w:r>
          </w:p>
        </w:tc>
        <w:tc>
          <w:tcPr>
            <w:tcW w:w="998" w:type="dxa"/>
            <w:gridSpan w:val="4"/>
            <w:tcBorders>
              <w:top w:val="nil"/>
              <w:bottom w:val="single" w:sz="2" w:space="0" w:color="auto"/>
            </w:tcBorders>
            <w:vAlign w:val="center"/>
          </w:tcPr>
          <w:p w14:paraId="0E65C36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105348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0,600</w:t>
            </w:r>
          </w:p>
        </w:tc>
        <w:tc>
          <w:tcPr>
            <w:tcW w:w="1518" w:type="dxa"/>
            <w:gridSpan w:val="2"/>
            <w:tcBorders>
              <w:top w:val="nil"/>
              <w:bottom w:val="single" w:sz="2" w:space="0" w:color="auto"/>
              <w:right w:val="single" w:sz="4" w:space="0" w:color="auto"/>
            </w:tcBorders>
            <w:vAlign w:val="center"/>
          </w:tcPr>
          <w:p w14:paraId="6FBD2C81" w14:textId="77777777" w:rsidR="005B254F" w:rsidRPr="00C97908" w:rsidRDefault="005B254F" w:rsidP="001274F1">
            <w:pPr>
              <w:jc w:val="center"/>
              <w:rPr>
                <w:sz w:val="16"/>
                <w:szCs w:val="16"/>
                <w:lang w:val="en-US"/>
              </w:rPr>
            </w:pPr>
            <w:r w:rsidRPr="00C97908">
              <w:rPr>
                <w:sz w:val="16"/>
                <w:szCs w:val="16"/>
                <w:lang w:val="en-US"/>
              </w:rPr>
              <w:t>8,19</w:t>
            </w:r>
          </w:p>
        </w:tc>
      </w:tr>
      <w:tr w:rsidR="005B254F" w:rsidRPr="00B40365" w14:paraId="178F43C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13CF0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1FB6397"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64287C55"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0036B8FA"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E62F81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right w:val="single" w:sz="4" w:space="0" w:color="auto"/>
            </w:tcBorders>
            <w:vAlign w:val="center"/>
          </w:tcPr>
          <w:p w14:paraId="45D500DF" w14:textId="77777777" w:rsidR="005B254F" w:rsidRPr="00C97908" w:rsidRDefault="005B254F" w:rsidP="001274F1">
            <w:pPr>
              <w:jc w:val="center"/>
              <w:rPr>
                <w:sz w:val="16"/>
                <w:szCs w:val="16"/>
                <w:lang w:val="en-US"/>
              </w:rPr>
            </w:pPr>
            <w:r w:rsidRPr="00C97908">
              <w:rPr>
                <w:sz w:val="16"/>
                <w:szCs w:val="16"/>
                <w:lang w:val="en-US"/>
              </w:rPr>
              <w:t>3,822</w:t>
            </w:r>
          </w:p>
        </w:tc>
      </w:tr>
      <w:tr w:rsidR="005B254F" w:rsidRPr="009B70F2" w14:paraId="5FD89B2A"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28F2AD" w14:textId="77777777" w:rsidR="005B254F" w:rsidRPr="005E2CA0" w:rsidRDefault="005B254F" w:rsidP="001274F1">
            <w:pPr>
              <w:jc w:val="center"/>
              <w:rPr>
                <w:b/>
                <w:bCs/>
                <w:sz w:val="22"/>
                <w:szCs w:val="22"/>
                <w:lang w:val="en-US"/>
              </w:rPr>
            </w:pPr>
            <w:r w:rsidRPr="005E2CA0">
              <w:rPr>
                <w:b/>
                <w:bCs/>
                <w:sz w:val="22"/>
                <w:szCs w:val="22"/>
                <w:lang w:val="en-US"/>
              </w:rPr>
              <w:t>20</w:t>
            </w:r>
          </w:p>
        </w:tc>
        <w:tc>
          <w:tcPr>
            <w:tcW w:w="1366" w:type="dxa"/>
            <w:gridSpan w:val="4"/>
            <w:tcBorders>
              <w:top w:val="single" w:sz="4" w:space="0" w:color="auto"/>
              <w:bottom w:val="single" w:sz="4" w:space="0" w:color="auto"/>
            </w:tcBorders>
            <w:vAlign w:val="center"/>
          </w:tcPr>
          <w:p w14:paraId="33F2C392" w14:textId="77777777" w:rsidR="005B254F" w:rsidRPr="005E2CA0" w:rsidRDefault="005B254F" w:rsidP="001274F1">
            <w:pPr>
              <w:jc w:val="center"/>
              <w:rPr>
                <w:b/>
                <w:bCs/>
                <w:sz w:val="22"/>
                <w:szCs w:val="22"/>
                <w:lang w:val="en-US"/>
              </w:rPr>
            </w:pPr>
            <w:r w:rsidRPr="005E2CA0">
              <w:rPr>
                <w:b/>
                <w:bCs/>
                <w:sz w:val="22"/>
                <w:szCs w:val="22"/>
                <w:lang w:val="en-US"/>
              </w:rPr>
              <w:t>IzF01B</w:t>
            </w:r>
          </w:p>
        </w:tc>
        <w:tc>
          <w:tcPr>
            <w:tcW w:w="4254" w:type="dxa"/>
            <w:gridSpan w:val="7"/>
            <w:tcBorders>
              <w:top w:val="single" w:sz="4" w:space="0" w:color="auto"/>
              <w:bottom w:val="single" w:sz="4" w:space="0" w:color="auto"/>
            </w:tcBorders>
          </w:tcPr>
          <w:p w14:paraId="03458119" w14:textId="77777777" w:rsidR="005B254F" w:rsidRPr="005E2CA0" w:rsidRDefault="005B254F" w:rsidP="001274F1">
            <w:pPr>
              <w:rPr>
                <w:b/>
                <w:bCs/>
                <w:sz w:val="2"/>
                <w:szCs w:val="2"/>
                <w:lang w:val="en-US"/>
              </w:rPr>
            </w:pPr>
            <w:r w:rsidRPr="005E2CA0">
              <w:rPr>
                <w:b/>
                <w:bCs/>
                <w:sz w:val="22"/>
                <w:szCs w:val="22"/>
                <w:lang w:val="en-US"/>
              </w:rPr>
              <w:t xml:space="preserve">Amorsarea suprafetelor pentru aplicarea stratului de difuzie, a barierei contra </w:t>
            </w:r>
            <w:r w:rsidRPr="005E2CA0">
              <w:rPr>
                <w:b/>
                <w:bCs/>
                <w:sz w:val="22"/>
                <w:szCs w:val="22"/>
                <w:lang w:val="en-US"/>
              </w:rPr>
              <w:lastRenderedPageBreak/>
              <w:t>vaporilor, a termoizolatiei sau a hidroizolatiei pe suprafete orizontale, inclinte sau verticale, cu suspensie de bitum filerizat (subif) intr-un strat</w:t>
            </w:r>
          </w:p>
          <w:p w14:paraId="1C765362"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2698C08" w14:textId="77777777" w:rsidR="005B254F" w:rsidRPr="005E2CA0" w:rsidRDefault="005B254F" w:rsidP="001274F1">
            <w:pPr>
              <w:jc w:val="center"/>
              <w:rPr>
                <w:b/>
                <w:bCs/>
                <w:sz w:val="22"/>
                <w:szCs w:val="22"/>
                <w:lang w:val="en-US"/>
              </w:rPr>
            </w:pPr>
            <w:r w:rsidRPr="005E2CA0">
              <w:rPr>
                <w:b/>
                <w:bCs/>
                <w:sz w:val="22"/>
                <w:szCs w:val="22"/>
                <w:lang w:val="en-US"/>
              </w:rPr>
              <w:lastRenderedPageBreak/>
              <w:t>m2</w:t>
            </w:r>
          </w:p>
        </w:tc>
        <w:tc>
          <w:tcPr>
            <w:tcW w:w="1106" w:type="dxa"/>
            <w:gridSpan w:val="4"/>
            <w:tcBorders>
              <w:top w:val="single" w:sz="4" w:space="0" w:color="auto"/>
              <w:bottom w:val="single" w:sz="4" w:space="0" w:color="auto"/>
            </w:tcBorders>
            <w:vAlign w:val="center"/>
          </w:tcPr>
          <w:p w14:paraId="262DC694"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527F409" w14:textId="77777777" w:rsidR="005B254F" w:rsidRPr="005E2CA0" w:rsidRDefault="005B254F" w:rsidP="001274F1">
            <w:pPr>
              <w:jc w:val="center"/>
              <w:rPr>
                <w:b/>
                <w:bCs/>
                <w:sz w:val="22"/>
                <w:szCs w:val="22"/>
                <w:lang w:val="en-US"/>
              </w:rPr>
            </w:pPr>
            <w:r w:rsidRPr="005E2CA0">
              <w:rPr>
                <w:b/>
                <w:bCs/>
                <w:sz w:val="22"/>
                <w:szCs w:val="22"/>
                <w:lang w:val="en-US"/>
              </w:rPr>
              <w:t>28,400</w:t>
            </w:r>
          </w:p>
          <w:p w14:paraId="28C9C6B3" w14:textId="77777777" w:rsidR="005B254F" w:rsidRPr="009B70F2" w:rsidRDefault="005B254F" w:rsidP="001274F1">
            <w:pPr>
              <w:jc w:val="center"/>
              <w:rPr>
                <w:sz w:val="2"/>
                <w:szCs w:val="2"/>
                <w:lang w:val="en-US"/>
              </w:rPr>
            </w:pPr>
          </w:p>
        </w:tc>
      </w:tr>
      <w:tr w:rsidR="005B254F" w:rsidRPr="00B40365" w14:paraId="37BE176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C587C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BF7B2BE"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0890F2C0"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3BBD6D6B"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D1B682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0,040</w:t>
            </w:r>
          </w:p>
        </w:tc>
        <w:tc>
          <w:tcPr>
            <w:tcW w:w="1518" w:type="dxa"/>
            <w:gridSpan w:val="2"/>
            <w:tcBorders>
              <w:top w:val="nil"/>
              <w:bottom w:val="single" w:sz="2" w:space="0" w:color="auto"/>
            </w:tcBorders>
            <w:vAlign w:val="center"/>
          </w:tcPr>
          <w:p w14:paraId="4F77888B" w14:textId="77777777" w:rsidR="005B254F" w:rsidRPr="00C97908" w:rsidRDefault="005B254F" w:rsidP="001274F1">
            <w:pPr>
              <w:jc w:val="center"/>
              <w:rPr>
                <w:sz w:val="16"/>
                <w:szCs w:val="16"/>
                <w:lang w:val="en-US"/>
              </w:rPr>
            </w:pPr>
            <w:r w:rsidRPr="00C97908">
              <w:rPr>
                <w:sz w:val="16"/>
                <w:szCs w:val="16"/>
                <w:lang w:val="en-US"/>
              </w:rPr>
              <w:t>1,136</w:t>
            </w:r>
          </w:p>
        </w:tc>
      </w:tr>
      <w:tr w:rsidR="005B254F" w:rsidRPr="00B40365" w14:paraId="21480F0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93F11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0955EDE" w14:textId="77777777" w:rsidR="005B254F" w:rsidRPr="00B40365" w:rsidRDefault="005B254F" w:rsidP="001274F1">
            <w:pPr>
              <w:jc w:val="center"/>
              <w:rPr>
                <w:sz w:val="16"/>
                <w:szCs w:val="16"/>
                <w:lang w:val="en-US"/>
              </w:rPr>
            </w:pPr>
            <w:r w:rsidRPr="00B40365">
              <w:rPr>
                <w:sz w:val="16"/>
                <w:szCs w:val="16"/>
                <w:lang w:val="en-US"/>
              </w:rPr>
              <w:t>2413317346000</w:t>
            </w:r>
          </w:p>
        </w:tc>
        <w:tc>
          <w:tcPr>
            <w:tcW w:w="4238" w:type="dxa"/>
            <w:gridSpan w:val="6"/>
            <w:tcBorders>
              <w:top w:val="nil"/>
              <w:bottom w:val="single" w:sz="2" w:space="0" w:color="auto"/>
            </w:tcBorders>
            <w:vAlign w:val="center"/>
          </w:tcPr>
          <w:p w14:paraId="0D653E1F" w14:textId="77777777" w:rsidR="005B254F" w:rsidRPr="00C97908" w:rsidRDefault="005B254F" w:rsidP="001274F1">
            <w:pPr>
              <w:rPr>
                <w:sz w:val="16"/>
                <w:szCs w:val="16"/>
                <w:lang w:val="en-US"/>
              </w:rPr>
            </w:pPr>
            <w:r w:rsidRPr="00C97908">
              <w:rPr>
                <w:sz w:val="16"/>
                <w:szCs w:val="16"/>
                <w:lang w:val="en-US"/>
              </w:rPr>
              <w:t>Suspensie de bitum filerizat-subif</w:t>
            </w:r>
          </w:p>
        </w:tc>
        <w:tc>
          <w:tcPr>
            <w:tcW w:w="998" w:type="dxa"/>
            <w:gridSpan w:val="4"/>
            <w:tcBorders>
              <w:top w:val="nil"/>
              <w:bottom w:val="single" w:sz="2" w:space="0" w:color="auto"/>
            </w:tcBorders>
            <w:vAlign w:val="center"/>
          </w:tcPr>
          <w:p w14:paraId="000CEC14"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AC9735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6D5998CE" w14:textId="77777777" w:rsidR="005B254F" w:rsidRPr="00C97908" w:rsidRDefault="005B254F" w:rsidP="001274F1">
            <w:pPr>
              <w:jc w:val="center"/>
              <w:rPr>
                <w:sz w:val="16"/>
                <w:szCs w:val="16"/>
                <w:lang w:val="en-US"/>
              </w:rPr>
            </w:pPr>
            <w:r w:rsidRPr="00C97908">
              <w:rPr>
                <w:sz w:val="16"/>
                <w:szCs w:val="16"/>
                <w:lang w:val="en-US"/>
              </w:rPr>
              <w:t>8,52</w:t>
            </w:r>
          </w:p>
        </w:tc>
      </w:tr>
      <w:tr w:rsidR="005B254F" w:rsidRPr="00B40365" w14:paraId="627C72C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75D22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70C85CE"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5675DC91"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029B9161"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524DC8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122CF9EB" w14:textId="77777777" w:rsidR="005B254F" w:rsidRPr="00C97908" w:rsidRDefault="005B254F" w:rsidP="001274F1">
            <w:pPr>
              <w:jc w:val="center"/>
              <w:rPr>
                <w:sz w:val="16"/>
                <w:szCs w:val="16"/>
                <w:lang w:val="en-US"/>
              </w:rPr>
            </w:pPr>
            <w:r w:rsidRPr="00C97908">
              <w:rPr>
                <w:sz w:val="16"/>
                <w:szCs w:val="16"/>
                <w:lang w:val="en-US"/>
              </w:rPr>
              <w:t>0,028</w:t>
            </w:r>
          </w:p>
        </w:tc>
      </w:tr>
      <w:tr w:rsidR="005B254F" w:rsidRPr="00B40365" w14:paraId="2BB5E6C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4D18C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7BCA997"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5BC2E623"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5F03B636"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C722C3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right w:val="single" w:sz="4" w:space="0" w:color="auto"/>
            </w:tcBorders>
            <w:vAlign w:val="center"/>
          </w:tcPr>
          <w:p w14:paraId="33179B84" w14:textId="77777777" w:rsidR="005B254F" w:rsidRPr="00C97908" w:rsidRDefault="005B254F" w:rsidP="001274F1">
            <w:pPr>
              <w:jc w:val="center"/>
              <w:rPr>
                <w:sz w:val="16"/>
                <w:szCs w:val="16"/>
                <w:lang w:val="en-US"/>
              </w:rPr>
            </w:pPr>
            <w:r w:rsidRPr="00C97908">
              <w:rPr>
                <w:sz w:val="16"/>
                <w:szCs w:val="16"/>
                <w:lang w:val="en-US"/>
              </w:rPr>
              <w:t>0,009</w:t>
            </w:r>
          </w:p>
        </w:tc>
      </w:tr>
      <w:tr w:rsidR="005B254F" w:rsidRPr="009B70F2" w14:paraId="66EE283F"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623EBF" w14:textId="77777777" w:rsidR="005B254F" w:rsidRPr="005E2CA0" w:rsidRDefault="005B254F" w:rsidP="001274F1">
            <w:pPr>
              <w:jc w:val="center"/>
              <w:rPr>
                <w:b/>
                <w:bCs/>
                <w:sz w:val="22"/>
                <w:szCs w:val="22"/>
                <w:lang w:val="en-US"/>
              </w:rPr>
            </w:pPr>
            <w:r w:rsidRPr="005E2CA0">
              <w:rPr>
                <w:b/>
                <w:bCs/>
                <w:sz w:val="22"/>
                <w:szCs w:val="22"/>
                <w:lang w:val="en-US"/>
              </w:rPr>
              <w:t>21</w:t>
            </w:r>
          </w:p>
        </w:tc>
        <w:tc>
          <w:tcPr>
            <w:tcW w:w="1366" w:type="dxa"/>
            <w:gridSpan w:val="4"/>
            <w:tcBorders>
              <w:top w:val="single" w:sz="4" w:space="0" w:color="auto"/>
              <w:bottom w:val="single" w:sz="4" w:space="0" w:color="auto"/>
            </w:tcBorders>
            <w:vAlign w:val="center"/>
          </w:tcPr>
          <w:p w14:paraId="600E0DE9" w14:textId="77777777" w:rsidR="005B254F" w:rsidRPr="005E2CA0" w:rsidRDefault="005B254F" w:rsidP="001274F1">
            <w:pPr>
              <w:jc w:val="center"/>
              <w:rPr>
                <w:b/>
                <w:bCs/>
                <w:sz w:val="22"/>
                <w:szCs w:val="22"/>
                <w:lang w:val="en-US"/>
              </w:rPr>
            </w:pPr>
            <w:r w:rsidRPr="005E2CA0">
              <w:rPr>
                <w:b/>
                <w:bCs/>
                <w:sz w:val="22"/>
                <w:szCs w:val="22"/>
                <w:lang w:val="en-US"/>
              </w:rPr>
              <w:t>IzF04F</w:t>
            </w:r>
          </w:p>
        </w:tc>
        <w:tc>
          <w:tcPr>
            <w:tcW w:w="4254" w:type="dxa"/>
            <w:gridSpan w:val="7"/>
            <w:tcBorders>
              <w:top w:val="single" w:sz="4" w:space="0" w:color="auto"/>
              <w:bottom w:val="single" w:sz="4" w:space="0" w:color="auto"/>
            </w:tcBorders>
          </w:tcPr>
          <w:p w14:paraId="16388C79" w14:textId="77777777" w:rsidR="005B254F" w:rsidRPr="005E2CA0" w:rsidRDefault="005B254F" w:rsidP="001274F1">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 k=2 pentru 2 straturi</w:t>
            </w:r>
          </w:p>
          <w:p w14:paraId="1271B5DB"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F5A595E"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38233793"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A17E6BB" w14:textId="77777777" w:rsidR="005B254F" w:rsidRPr="005E2CA0" w:rsidRDefault="005B254F" w:rsidP="001274F1">
            <w:pPr>
              <w:jc w:val="center"/>
              <w:rPr>
                <w:b/>
                <w:bCs/>
                <w:sz w:val="22"/>
                <w:szCs w:val="22"/>
                <w:lang w:val="en-US"/>
              </w:rPr>
            </w:pPr>
            <w:r w:rsidRPr="005E2CA0">
              <w:rPr>
                <w:b/>
                <w:bCs/>
                <w:sz w:val="22"/>
                <w:szCs w:val="22"/>
                <w:lang w:val="en-US"/>
              </w:rPr>
              <w:t>28,400</w:t>
            </w:r>
          </w:p>
          <w:p w14:paraId="41FB7617" w14:textId="77777777" w:rsidR="005B254F" w:rsidRPr="009B70F2" w:rsidRDefault="005B254F" w:rsidP="001274F1">
            <w:pPr>
              <w:jc w:val="center"/>
              <w:rPr>
                <w:sz w:val="2"/>
                <w:szCs w:val="2"/>
                <w:lang w:val="en-US"/>
              </w:rPr>
            </w:pPr>
          </w:p>
        </w:tc>
      </w:tr>
      <w:tr w:rsidR="005B254F" w:rsidRPr="00B40365" w14:paraId="45E7818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8AD53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E21D6FA"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3340F94E"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5EA8FFE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46EF1B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0,060</w:t>
            </w:r>
          </w:p>
        </w:tc>
        <w:tc>
          <w:tcPr>
            <w:tcW w:w="1518" w:type="dxa"/>
            <w:gridSpan w:val="2"/>
            <w:tcBorders>
              <w:top w:val="nil"/>
              <w:bottom w:val="single" w:sz="2" w:space="0" w:color="auto"/>
            </w:tcBorders>
            <w:vAlign w:val="center"/>
          </w:tcPr>
          <w:p w14:paraId="7F3C431C" w14:textId="77777777" w:rsidR="005B254F" w:rsidRPr="00C97908" w:rsidRDefault="005B254F" w:rsidP="001274F1">
            <w:pPr>
              <w:jc w:val="center"/>
              <w:rPr>
                <w:sz w:val="16"/>
                <w:szCs w:val="16"/>
                <w:lang w:val="en-US"/>
              </w:rPr>
            </w:pPr>
            <w:r w:rsidRPr="00C97908">
              <w:rPr>
                <w:sz w:val="16"/>
                <w:szCs w:val="16"/>
                <w:lang w:val="en-US"/>
              </w:rPr>
              <w:t>3,408</w:t>
            </w:r>
          </w:p>
        </w:tc>
      </w:tr>
      <w:tr w:rsidR="005B254F" w:rsidRPr="00B40365" w14:paraId="4FE8053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60272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CC9DABB" w14:textId="77777777" w:rsidR="005B254F" w:rsidRPr="00B40365" w:rsidRDefault="005B254F" w:rsidP="001274F1">
            <w:pPr>
              <w:jc w:val="center"/>
              <w:rPr>
                <w:sz w:val="16"/>
                <w:szCs w:val="16"/>
                <w:lang w:val="en-US"/>
              </w:rPr>
            </w:pPr>
            <w:r w:rsidRPr="00B40365">
              <w:rPr>
                <w:sz w:val="16"/>
                <w:szCs w:val="16"/>
                <w:lang w:val="en-US"/>
              </w:rPr>
              <w:t>2320322600036</w:t>
            </w:r>
          </w:p>
        </w:tc>
        <w:tc>
          <w:tcPr>
            <w:tcW w:w="4238" w:type="dxa"/>
            <w:gridSpan w:val="6"/>
            <w:tcBorders>
              <w:top w:val="nil"/>
              <w:bottom w:val="single" w:sz="2" w:space="0" w:color="auto"/>
            </w:tcBorders>
            <w:vAlign w:val="center"/>
          </w:tcPr>
          <w:p w14:paraId="76D9052F" w14:textId="77777777" w:rsidR="005B254F" w:rsidRPr="00C97908" w:rsidRDefault="005B254F" w:rsidP="001274F1">
            <w:pPr>
              <w:rPr>
                <w:sz w:val="16"/>
                <w:szCs w:val="16"/>
                <w:lang w:val="en-US"/>
              </w:rPr>
            </w:pPr>
            <w:r w:rsidRPr="00C97908">
              <w:rPr>
                <w:sz w:val="16"/>
                <w:szCs w:val="16"/>
                <w:lang w:val="en-US"/>
              </w:rPr>
              <w:t xml:space="preserve">Bitum pt. hidroizolatii </w:t>
            </w:r>
          </w:p>
        </w:tc>
        <w:tc>
          <w:tcPr>
            <w:tcW w:w="998" w:type="dxa"/>
            <w:gridSpan w:val="4"/>
            <w:tcBorders>
              <w:top w:val="nil"/>
              <w:bottom w:val="single" w:sz="2" w:space="0" w:color="auto"/>
            </w:tcBorders>
            <w:vAlign w:val="center"/>
          </w:tcPr>
          <w:p w14:paraId="7EA8C053"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AE731B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1,700</w:t>
            </w:r>
          </w:p>
        </w:tc>
        <w:tc>
          <w:tcPr>
            <w:tcW w:w="1518" w:type="dxa"/>
            <w:gridSpan w:val="2"/>
            <w:tcBorders>
              <w:top w:val="nil"/>
              <w:bottom w:val="single" w:sz="2" w:space="0" w:color="auto"/>
            </w:tcBorders>
            <w:vAlign w:val="center"/>
          </w:tcPr>
          <w:p w14:paraId="026AA27B" w14:textId="77777777" w:rsidR="005B254F" w:rsidRPr="00C97908" w:rsidRDefault="005B254F" w:rsidP="001274F1">
            <w:pPr>
              <w:jc w:val="center"/>
              <w:rPr>
                <w:sz w:val="16"/>
                <w:szCs w:val="16"/>
                <w:lang w:val="en-US"/>
              </w:rPr>
            </w:pPr>
            <w:r w:rsidRPr="00C97908">
              <w:rPr>
                <w:sz w:val="16"/>
                <w:szCs w:val="16"/>
                <w:lang w:val="en-US"/>
              </w:rPr>
              <w:t>96,56</w:t>
            </w:r>
          </w:p>
        </w:tc>
      </w:tr>
      <w:tr w:rsidR="005B254F" w:rsidRPr="00B40365" w14:paraId="5F99E5A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1D52E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702F1D6" w14:textId="77777777" w:rsidR="005B254F" w:rsidRPr="00B40365" w:rsidRDefault="005B254F" w:rsidP="001274F1">
            <w:pPr>
              <w:jc w:val="center"/>
              <w:rPr>
                <w:sz w:val="16"/>
                <w:szCs w:val="16"/>
                <w:lang w:val="en-US"/>
              </w:rPr>
            </w:pPr>
            <w:r w:rsidRPr="00B40365">
              <w:rPr>
                <w:sz w:val="16"/>
                <w:szCs w:val="16"/>
                <w:lang w:val="en-US"/>
              </w:rPr>
              <w:t>2653102100880</w:t>
            </w:r>
          </w:p>
        </w:tc>
        <w:tc>
          <w:tcPr>
            <w:tcW w:w="4238" w:type="dxa"/>
            <w:gridSpan w:val="6"/>
            <w:tcBorders>
              <w:top w:val="nil"/>
              <w:bottom w:val="single" w:sz="2" w:space="0" w:color="auto"/>
            </w:tcBorders>
            <w:vAlign w:val="center"/>
          </w:tcPr>
          <w:p w14:paraId="7704913B" w14:textId="77777777" w:rsidR="005B254F" w:rsidRPr="00C97908" w:rsidRDefault="005B254F" w:rsidP="001274F1">
            <w:pPr>
              <w:rPr>
                <w:sz w:val="16"/>
                <w:szCs w:val="16"/>
                <w:lang w:val="en-US"/>
              </w:rPr>
            </w:pPr>
            <w:r w:rsidRPr="00C97908">
              <w:rPr>
                <w:sz w:val="16"/>
                <w:szCs w:val="16"/>
                <w:lang w:val="en-US"/>
              </w:rPr>
              <w:t>Filer de calcar saci S 539</w:t>
            </w:r>
          </w:p>
        </w:tc>
        <w:tc>
          <w:tcPr>
            <w:tcW w:w="998" w:type="dxa"/>
            <w:gridSpan w:val="4"/>
            <w:tcBorders>
              <w:top w:val="nil"/>
              <w:bottom w:val="single" w:sz="2" w:space="0" w:color="auto"/>
            </w:tcBorders>
            <w:vAlign w:val="center"/>
          </w:tcPr>
          <w:p w14:paraId="05447342"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E0650F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0,340</w:t>
            </w:r>
          </w:p>
        </w:tc>
        <w:tc>
          <w:tcPr>
            <w:tcW w:w="1518" w:type="dxa"/>
            <w:gridSpan w:val="2"/>
            <w:tcBorders>
              <w:top w:val="nil"/>
              <w:bottom w:val="single" w:sz="2" w:space="0" w:color="auto"/>
            </w:tcBorders>
            <w:vAlign w:val="center"/>
          </w:tcPr>
          <w:p w14:paraId="435CF117" w14:textId="77777777" w:rsidR="005B254F" w:rsidRPr="00C97908" w:rsidRDefault="005B254F" w:rsidP="001274F1">
            <w:pPr>
              <w:jc w:val="center"/>
              <w:rPr>
                <w:sz w:val="16"/>
                <w:szCs w:val="16"/>
                <w:lang w:val="en-US"/>
              </w:rPr>
            </w:pPr>
            <w:r w:rsidRPr="00C97908">
              <w:rPr>
                <w:sz w:val="16"/>
                <w:szCs w:val="16"/>
                <w:lang w:val="en-US"/>
              </w:rPr>
              <w:t>19,312</w:t>
            </w:r>
          </w:p>
        </w:tc>
      </w:tr>
      <w:tr w:rsidR="005B254F" w:rsidRPr="00B40365" w14:paraId="31308A2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0B4F5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2F0A8FC" w14:textId="77777777" w:rsidR="005B254F" w:rsidRPr="00B40365" w:rsidRDefault="005B254F" w:rsidP="001274F1">
            <w:pPr>
              <w:jc w:val="center"/>
              <w:rPr>
                <w:sz w:val="16"/>
                <w:szCs w:val="16"/>
                <w:lang w:val="en-US"/>
              </w:rPr>
            </w:pPr>
            <w:r w:rsidRPr="00B40365">
              <w:rPr>
                <w:sz w:val="16"/>
                <w:szCs w:val="16"/>
                <w:lang w:val="en-US"/>
              </w:rPr>
              <w:t>2052152959010</w:t>
            </w:r>
          </w:p>
        </w:tc>
        <w:tc>
          <w:tcPr>
            <w:tcW w:w="4238" w:type="dxa"/>
            <w:gridSpan w:val="6"/>
            <w:tcBorders>
              <w:top w:val="nil"/>
              <w:bottom w:val="single" w:sz="2" w:space="0" w:color="auto"/>
            </w:tcBorders>
            <w:vAlign w:val="center"/>
          </w:tcPr>
          <w:p w14:paraId="658F8B3C" w14:textId="77777777" w:rsidR="005B254F" w:rsidRPr="00C97908" w:rsidRDefault="005B254F" w:rsidP="001274F1">
            <w:pPr>
              <w:rPr>
                <w:sz w:val="16"/>
                <w:szCs w:val="16"/>
                <w:lang w:val="en-US"/>
              </w:rPr>
            </w:pPr>
            <w:r w:rsidRPr="00C97908">
              <w:rPr>
                <w:sz w:val="16"/>
                <w:szCs w:val="16"/>
                <w:lang w:val="en-US"/>
              </w:rPr>
              <w:t>Lemne de foc de rasinoase (deseuri)</w:t>
            </w:r>
          </w:p>
        </w:tc>
        <w:tc>
          <w:tcPr>
            <w:tcW w:w="998" w:type="dxa"/>
            <w:gridSpan w:val="4"/>
            <w:tcBorders>
              <w:top w:val="nil"/>
              <w:bottom w:val="single" w:sz="2" w:space="0" w:color="auto"/>
            </w:tcBorders>
            <w:vAlign w:val="center"/>
          </w:tcPr>
          <w:p w14:paraId="4EDD65C6" w14:textId="77777777" w:rsidR="005B254F" w:rsidRPr="00C97908" w:rsidRDefault="005B254F" w:rsidP="001274F1">
            <w:pPr>
              <w:jc w:val="center"/>
              <w:rPr>
                <w:sz w:val="16"/>
                <w:szCs w:val="16"/>
                <w:lang w:val="en-US"/>
              </w:rPr>
            </w:pPr>
            <w:r w:rsidRPr="00C97908">
              <w:rPr>
                <w:sz w:val="16"/>
                <w:szCs w:val="16"/>
                <w:lang w:val="en-US"/>
              </w:rPr>
              <w:t>t</w:t>
            </w:r>
          </w:p>
        </w:tc>
        <w:tc>
          <w:tcPr>
            <w:tcW w:w="1106" w:type="dxa"/>
            <w:gridSpan w:val="4"/>
            <w:tcBorders>
              <w:top w:val="nil"/>
              <w:bottom w:val="single" w:sz="2" w:space="0" w:color="auto"/>
            </w:tcBorders>
            <w:vAlign w:val="center"/>
          </w:tcPr>
          <w:p w14:paraId="1E9639C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tcBorders>
            <w:vAlign w:val="center"/>
          </w:tcPr>
          <w:p w14:paraId="0432F012" w14:textId="77777777" w:rsidR="005B254F" w:rsidRPr="00C97908" w:rsidRDefault="005B254F" w:rsidP="001274F1">
            <w:pPr>
              <w:jc w:val="center"/>
              <w:rPr>
                <w:sz w:val="16"/>
                <w:szCs w:val="16"/>
                <w:lang w:val="en-US"/>
              </w:rPr>
            </w:pPr>
            <w:r w:rsidRPr="00C97908">
              <w:rPr>
                <w:sz w:val="16"/>
                <w:szCs w:val="16"/>
                <w:lang w:val="en-US"/>
              </w:rPr>
              <w:t>0,034</w:t>
            </w:r>
          </w:p>
        </w:tc>
      </w:tr>
      <w:tr w:rsidR="005B254F" w:rsidRPr="00B40365" w14:paraId="338AFDE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31BD8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541EF4A" w14:textId="77777777" w:rsidR="005B254F" w:rsidRPr="00B40365" w:rsidRDefault="005B254F" w:rsidP="001274F1">
            <w:pPr>
              <w:jc w:val="center"/>
              <w:rPr>
                <w:sz w:val="16"/>
                <w:szCs w:val="16"/>
                <w:lang w:val="en-US"/>
              </w:rPr>
            </w:pPr>
            <w:r w:rsidRPr="00B40365">
              <w:rPr>
                <w:sz w:val="16"/>
                <w:szCs w:val="16"/>
                <w:lang w:val="en-US"/>
              </w:rPr>
              <w:t>2052152958990</w:t>
            </w:r>
          </w:p>
        </w:tc>
        <w:tc>
          <w:tcPr>
            <w:tcW w:w="4238" w:type="dxa"/>
            <w:gridSpan w:val="6"/>
            <w:tcBorders>
              <w:top w:val="nil"/>
              <w:bottom w:val="single" w:sz="2" w:space="0" w:color="auto"/>
            </w:tcBorders>
            <w:vAlign w:val="center"/>
          </w:tcPr>
          <w:p w14:paraId="0D85C9A5" w14:textId="77777777" w:rsidR="005B254F" w:rsidRPr="00C97908" w:rsidRDefault="005B254F" w:rsidP="001274F1">
            <w:pPr>
              <w:rPr>
                <w:sz w:val="16"/>
                <w:szCs w:val="16"/>
                <w:lang w:val="en-US"/>
              </w:rPr>
            </w:pPr>
            <w:r w:rsidRPr="00C97908">
              <w:rPr>
                <w:sz w:val="16"/>
                <w:szCs w:val="16"/>
                <w:lang w:val="en-US"/>
              </w:rPr>
              <w:t>Lemn de foc de foioase tari L=1m livrabil in dep S 2340</w:t>
            </w:r>
          </w:p>
        </w:tc>
        <w:tc>
          <w:tcPr>
            <w:tcW w:w="998" w:type="dxa"/>
            <w:gridSpan w:val="4"/>
            <w:tcBorders>
              <w:top w:val="nil"/>
              <w:bottom w:val="single" w:sz="2" w:space="0" w:color="auto"/>
            </w:tcBorders>
            <w:vAlign w:val="center"/>
          </w:tcPr>
          <w:p w14:paraId="609577A9"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11C7B7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1,130</w:t>
            </w:r>
          </w:p>
        </w:tc>
        <w:tc>
          <w:tcPr>
            <w:tcW w:w="1518" w:type="dxa"/>
            <w:gridSpan w:val="2"/>
            <w:tcBorders>
              <w:top w:val="nil"/>
              <w:bottom w:val="single" w:sz="2" w:space="0" w:color="auto"/>
            </w:tcBorders>
            <w:vAlign w:val="center"/>
          </w:tcPr>
          <w:p w14:paraId="1CBA563C" w14:textId="77777777" w:rsidR="005B254F" w:rsidRPr="00C97908" w:rsidRDefault="005B254F" w:rsidP="001274F1">
            <w:pPr>
              <w:jc w:val="center"/>
              <w:rPr>
                <w:sz w:val="16"/>
                <w:szCs w:val="16"/>
                <w:lang w:val="en-US"/>
              </w:rPr>
            </w:pPr>
            <w:r w:rsidRPr="00C97908">
              <w:rPr>
                <w:sz w:val="16"/>
                <w:szCs w:val="16"/>
                <w:lang w:val="en-US"/>
              </w:rPr>
              <w:t>64,184</w:t>
            </w:r>
          </w:p>
        </w:tc>
      </w:tr>
      <w:tr w:rsidR="005B254F" w:rsidRPr="00B40365" w14:paraId="7A1D202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3AA8E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36DC184"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64A5AF81"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434ADDCD"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A2BD79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6EF9A433" w14:textId="77777777" w:rsidR="005B254F" w:rsidRPr="00C97908" w:rsidRDefault="005B254F" w:rsidP="001274F1">
            <w:pPr>
              <w:jc w:val="center"/>
              <w:rPr>
                <w:sz w:val="16"/>
                <w:szCs w:val="16"/>
                <w:lang w:val="en-US"/>
              </w:rPr>
            </w:pPr>
            <w:r w:rsidRPr="00C97908">
              <w:rPr>
                <w:sz w:val="16"/>
                <w:szCs w:val="16"/>
                <w:lang w:val="en-US"/>
              </w:rPr>
              <w:t>0,057</w:t>
            </w:r>
          </w:p>
        </w:tc>
      </w:tr>
      <w:tr w:rsidR="005B254F" w:rsidRPr="00B40365" w14:paraId="4ABCFE0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675A1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9F85A81" w14:textId="77777777" w:rsidR="005B254F" w:rsidRPr="00B40365" w:rsidRDefault="005B254F" w:rsidP="001274F1">
            <w:pPr>
              <w:jc w:val="center"/>
              <w:rPr>
                <w:sz w:val="16"/>
                <w:szCs w:val="16"/>
                <w:lang w:val="en-US"/>
              </w:rPr>
            </w:pPr>
            <w:r w:rsidRPr="00B40365">
              <w:rPr>
                <w:sz w:val="16"/>
                <w:szCs w:val="16"/>
                <w:lang w:val="en-US"/>
              </w:rPr>
              <w:t>2952270004029</w:t>
            </w:r>
          </w:p>
        </w:tc>
        <w:tc>
          <w:tcPr>
            <w:tcW w:w="4238" w:type="dxa"/>
            <w:gridSpan w:val="6"/>
            <w:tcBorders>
              <w:top w:val="nil"/>
              <w:bottom w:val="single" w:sz="2" w:space="0" w:color="auto"/>
            </w:tcBorders>
            <w:vAlign w:val="center"/>
          </w:tcPr>
          <w:p w14:paraId="47B4F682" w14:textId="77777777" w:rsidR="005B254F" w:rsidRPr="00C97908" w:rsidRDefault="005B254F" w:rsidP="001274F1">
            <w:pPr>
              <w:rPr>
                <w:sz w:val="16"/>
                <w:szCs w:val="16"/>
                <w:lang w:val="en-US"/>
              </w:rPr>
            </w:pPr>
            <w:r w:rsidRPr="00C97908">
              <w:rPr>
                <w:sz w:val="16"/>
                <w:szCs w:val="16"/>
                <w:lang w:val="en-US"/>
              </w:rPr>
              <w:t>Topitor bitum de 500 l</w:t>
            </w:r>
          </w:p>
        </w:tc>
        <w:tc>
          <w:tcPr>
            <w:tcW w:w="998" w:type="dxa"/>
            <w:gridSpan w:val="4"/>
            <w:tcBorders>
              <w:top w:val="nil"/>
              <w:bottom w:val="single" w:sz="2" w:space="0" w:color="auto"/>
            </w:tcBorders>
            <w:vAlign w:val="center"/>
          </w:tcPr>
          <w:p w14:paraId="0461A56F"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31143C6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0,013</w:t>
            </w:r>
          </w:p>
        </w:tc>
        <w:tc>
          <w:tcPr>
            <w:tcW w:w="1518" w:type="dxa"/>
            <w:gridSpan w:val="2"/>
            <w:tcBorders>
              <w:top w:val="nil"/>
              <w:bottom w:val="single" w:sz="2" w:space="0" w:color="auto"/>
              <w:right w:val="single" w:sz="4" w:space="0" w:color="auto"/>
            </w:tcBorders>
            <w:vAlign w:val="center"/>
          </w:tcPr>
          <w:p w14:paraId="705D6A1E" w14:textId="77777777" w:rsidR="005B254F" w:rsidRPr="00C97908" w:rsidRDefault="005B254F" w:rsidP="001274F1">
            <w:pPr>
              <w:jc w:val="center"/>
              <w:rPr>
                <w:sz w:val="16"/>
                <w:szCs w:val="16"/>
                <w:lang w:val="en-US"/>
              </w:rPr>
            </w:pPr>
            <w:r w:rsidRPr="00C97908">
              <w:rPr>
                <w:sz w:val="16"/>
                <w:szCs w:val="16"/>
                <w:lang w:val="en-US"/>
              </w:rPr>
              <w:t>0,738</w:t>
            </w:r>
          </w:p>
        </w:tc>
      </w:tr>
      <w:tr w:rsidR="005B254F" w:rsidRPr="009B70F2" w14:paraId="50798EE1"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F6A396B" w14:textId="77777777" w:rsidR="005B254F" w:rsidRPr="005E2CA0" w:rsidRDefault="005B254F" w:rsidP="001274F1">
            <w:pPr>
              <w:jc w:val="center"/>
              <w:rPr>
                <w:b/>
                <w:bCs/>
                <w:sz w:val="22"/>
                <w:szCs w:val="22"/>
                <w:lang w:val="en-US"/>
              </w:rPr>
            </w:pPr>
            <w:r w:rsidRPr="005E2CA0">
              <w:rPr>
                <w:b/>
                <w:bCs/>
                <w:sz w:val="22"/>
                <w:szCs w:val="22"/>
                <w:lang w:val="en-US"/>
              </w:rPr>
              <w:t>22</w:t>
            </w:r>
          </w:p>
        </w:tc>
        <w:tc>
          <w:tcPr>
            <w:tcW w:w="1366" w:type="dxa"/>
            <w:gridSpan w:val="4"/>
            <w:tcBorders>
              <w:top w:val="single" w:sz="4" w:space="0" w:color="auto"/>
              <w:bottom w:val="single" w:sz="4" w:space="0" w:color="auto"/>
            </w:tcBorders>
            <w:vAlign w:val="center"/>
          </w:tcPr>
          <w:p w14:paraId="3929A6C5" w14:textId="77777777" w:rsidR="005B254F" w:rsidRPr="005E2CA0" w:rsidRDefault="005B254F" w:rsidP="001274F1">
            <w:pPr>
              <w:jc w:val="center"/>
              <w:rPr>
                <w:b/>
                <w:bCs/>
                <w:sz w:val="22"/>
                <w:szCs w:val="22"/>
                <w:lang w:val="en-US"/>
              </w:rPr>
            </w:pPr>
            <w:r w:rsidRPr="005E2CA0">
              <w:rPr>
                <w:b/>
                <w:bCs/>
                <w:sz w:val="22"/>
                <w:szCs w:val="22"/>
                <w:lang w:val="en-US"/>
              </w:rPr>
              <w:t>CR39A</w:t>
            </w:r>
          </w:p>
        </w:tc>
        <w:tc>
          <w:tcPr>
            <w:tcW w:w="4254" w:type="dxa"/>
            <w:gridSpan w:val="7"/>
            <w:tcBorders>
              <w:top w:val="single" w:sz="4" w:space="0" w:color="auto"/>
              <w:bottom w:val="single" w:sz="4" w:space="0" w:color="auto"/>
            </w:tcBorders>
          </w:tcPr>
          <w:p w14:paraId="0DEFB8CC" w14:textId="77777777" w:rsidR="005B254F" w:rsidRPr="005E2CA0" w:rsidRDefault="005B254F" w:rsidP="001274F1">
            <w:pPr>
              <w:rPr>
                <w:b/>
                <w:bCs/>
                <w:sz w:val="2"/>
                <w:szCs w:val="2"/>
                <w:lang w:val="en-US"/>
              </w:rPr>
            </w:pPr>
            <w:r w:rsidRPr="005E2CA0">
              <w:rPr>
                <w:b/>
                <w:bCs/>
                <w:sz w:val="22"/>
                <w:szCs w:val="22"/>
                <w:lang w:val="en-US"/>
              </w:rPr>
              <w:t>Protejarea izolatiilor cu membrana profilata cu crampoane d400g/m2</w:t>
            </w:r>
          </w:p>
          <w:p w14:paraId="40912CCC"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C705AEA"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1D5C7D74"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04598B2" w14:textId="77777777" w:rsidR="005B254F" w:rsidRPr="005E2CA0" w:rsidRDefault="005B254F" w:rsidP="001274F1">
            <w:pPr>
              <w:jc w:val="center"/>
              <w:rPr>
                <w:b/>
                <w:bCs/>
                <w:sz w:val="22"/>
                <w:szCs w:val="22"/>
                <w:lang w:val="en-US"/>
              </w:rPr>
            </w:pPr>
            <w:r w:rsidRPr="005E2CA0">
              <w:rPr>
                <w:b/>
                <w:bCs/>
                <w:sz w:val="22"/>
                <w:szCs w:val="22"/>
                <w:lang w:val="en-US"/>
              </w:rPr>
              <w:t>28,400</w:t>
            </w:r>
          </w:p>
          <w:p w14:paraId="08FF9812" w14:textId="77777777" w:rsidR="005B254F" w:rsidRPr="009B70F2" w:rsidRDefault="005B254F" w:rsidP="001274F1">
            <w:pPr>
              <w:jc w:val="center"/>
              <w:rPr>
                <w:sz w:val="2"/>
                <w:szCs w:val="2"/>
                <w:lang w:val="en-US"/>
              </w:rPr>
            </w:pPr>
          </w:p>
        </w:tc>
      </w:tr>
      <w:tr w:rsidR="005B254F" w:rsidRPr="00B40365" w14:paraId="6C5619D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6B39A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68E8F42"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661AB289"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294030A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E96317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02F42C5A" w14:textId="77777777" w:rsidR="005B254F" w:rsidRPr="00C97908" w:rsidRDefault="005B254F" w:rsidP="001274F1">
            <w:pPr>
              <w:jc w:val="center"/>
              <w:rPr>
                <w:sz w:val="16"/>
                <w:szCs w:val="16"/>
                <w:lang w:val="en-US"/>
              </w:rPr>
            </w:pPr>
            <w:r w:rsidRPr="00C97908">
              <w:rPr>
                <w:sz w:val="16"/>
                <w:szCs w:val="16"/>
                <w:lang w:val="en-US"/>
              </w:rPr>
              <w:t>5,68</w:t>
            </w:r>
          </w:p>
        </w:tc>
      </w:tr>
      <w:tr w:rsidR="005B254F" w:rsidRPr="00B40365" w14:paraId="73451F2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29255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B8A7736" w14:textId="77777777" w:rsidR="005B254F" w:rsidRPr="00B40365" w:rsidRDefault="005B254F" w:rsidP="001274F1">
            <w:pPr>
              <w:jc w:val="center"/>
              <w:rPr>
                <w:sz w:val="16"/>
                <w:szCs w:val="16"/>
                <w:lang w:val="en-US"/>
              </w:rPr>
            </w:pPr>
            <w:r w:rsidRPr="00B40365">
              <w:rPr>
                <w:sz w:val="16"/>
                <w:szCs w:val="16"/>
                <w:lang w:val="en-US"/>
              </w:rPr>
              <w:t>2682132601626-m</w:t>
            </w:r>
          </w:p>
        </w:tc>
        <w:tc>
          <w:tcPr>
            <w:tcW w:w="4238" w:type="dxa"/>
            <w:gridSpan w:val="6"/>
            <w:tcBorders>
              <w:top w:val="nil"/>
              <w:bottom w:val="single" w:sz="2" w:space="0" w:color="auto"/>
            </w:tcBorders>
            <w:vAlign w:val="center"/>
          </w:tcPr>
          <w:p w14:paraId="1A0C2F15" w14:textId="77777777" w:rsidR="005B254F" w:rsidRPr="00C97908" w:rsidRDefault="005B254F" w:rsidP="001274F1">
            <w:pPr>
              <w:rPr>
                <w:sz w:val="16"/>
                <w:szCs w:val="16"/>
                <w:lang w:val="en-US"/>
              </w:rPr>
            </w:pPr>
            <w:r w:rsidRPr="00C97908">
              <w:rPr>
                <w:sz w:val="16"/>
                <w:szCs w:val="16"/>
                <w:lang w:val="en-US"/>
              </w:rPr>
              <w:t>Membrana profilata cu crampoane d400g/m2</w:t>
            </w:r>
          </w:p>
        </w:tc>
        <w:tc>
          <w:tcPr>
            <w:tcW w:w="998" w:type="dxa"/>
            <w:gridSpan w:val="4"/>
            <w:tcBorders>
              <w:top w:val="nil"/>
              <w:bottom w:val="single" w:sz="2" w:space="0" w:color="auto"/>
            </w:tcBorders>
            <w:vAlign w:val="center"/>
          </w:tcPr>
          <w:p w14:paraId="6076F1A6"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4E214FE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1,120</w:t>
            </w:r>
          </w:p>
        </w:tc>
        <w:tc>
          <w:tcPr>
            <w:tcW w:w="1518" w:type="dxa"/>
            <w:gridSpan w:val="2"/>
            <w:tcBorders>
              <w:top w:val="nil"/>
              <w:bottom w:val="single" w:sz="2" w:space="0" w:color="auto"/>
            </w:tcBorders>
            <w:vAlign w:val="center"/>
          </w:tcPr>
          <w:p w14:paraId="6F0378FB" w14:textId="77777777" w:rsidR="005B254F" w:rsidRPr="00C97908" w:rsidRDefault="005B254F" w:rsidP="001274F1">
            <w:pPr>
              <w:jc w:val="center"/>
              <w:rPr>
                <w:sz w:val="16"/>
                <w:szCs w:val="16"/>
                <w:lang w:val="en-US"/>
              </w:rPr>
            </w:pPr>
            <w:r w:rsidRPr="00C97908">
              <w:rPr>
                <w:sz w:val="16"/>
                <w:szCs w:val="16"/>
                <w:lang w:val="en-US"/>
              </w:rPr>
              <w:t>31,808</w:t>
            </w:r>
          </w:p>
        </w:tc>
      </w:tr>
      <w:tr w:rsidR="005B254F" w:rsidRPr="00B40365" w14:paraId="58170A0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C82F0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3C1B527" w14:textId="77777777" w:rsidR="005B254F" w:rsidRPr="00B40365" w:rsidRDefault="005B254F" w:rsidP="001274F1">
            <w:pPr>
              <w:jc w:val="center"/>
              <w:rPr>
                <w:sz w:val="16"/>
                <w:szCs w:val="16"/>
                <w:lang w:val="en-US"/>
              </w:rPr>
            </w:pPr>
            <w:r w:rsidRPr="00B40365">
              <w:rPr>
                <w:sz w:val="16"/>
                <w:szCs w:val="16"/>
                <w:lang w:val="en-US"/>
              </w:rPr>
              <w:t>2873145888005</w:t>
            </w:r>
          </w:p>
        </w:tc>
        <w:tc>
          <w:tcPr>
            <w:tcW w:w="4238" w:type="dxa"/>
            <w:gridSpan w:val="6"/>
            <w:tcBorders>
              <w:top w:val="nil"/>
              <w:bottom w:val="single" w:sz="2" w:space="0" w:color="auto"/>
            </w:tcBorders>
            <w:vAlign w:val="center"/>
          </w:tcPr>
          <w:p w14:paraId="794F722E" w14:textId="77777777" w:rsidR="005B254F" w:rsidRPr="00C97908" w:rsidRDefault="005B254F" w:rsidP="001274F1">
            <w:pPr>
              <w:rPr>
                <w:sz w:val="16"/>
                <w:szCs w:val="16"/>
                <w:lang w:val="en-US"/>
              </w:rPr>
            </w:pPr>
            <w:r w:rsidRPr="00C97908">
              <w:rPr>
                <w:sz w:val="16"/>
                <w:szCs w:val="16"/>
                <w:lang w:val="en-US"/>
              </w:rPr>
              <w:t>Cuie cu cap plat. 3 x 30 mm</w:t>
            </w:r>
          </w:p>
        </w:tc>
        <w:tc>
          <w:tcPr>
            <w:tcW w:w="998" w:type="dxa"/>
            <w:gridSpan w:val="4"/>
            <w:tcBorders>
              <w:top w:val="nil"/>
              <w:bottom w:val="single" w:sz="2" w:space="0" w:color="auto"/>
            </w:tcBorders>
            <w:vAlign w:val="center"/>
          </w:tcPr>
          <w:p w14:paraId="77DC46D1"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895C6B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04F5785C" w14:textId="77777777" w:rsidR="005B254F" w:rsidRPr="00C97908" w:rsidRDefault="005B254F" w:rsidP="001274F1">
            <w:pPr>
              <w:jc w:val="center"/>
              <w:rPr>
                <w:sz w:val="16"/>
                <w:szCs w:val="16"/>
                <w:lang w:val="en-US"/>
              </w:rPr>
            </w:pPr>
            <w:r w:rsidRPr="00C97908">
              <w:rPr>
                <w:sz w:val="16"/>
                <w:szCs w:val="16"/>
                <w:lang w:val="en-US"/>
              </w:rPr>
              <w:t>0,284</w:t>
            </w:r>
          </w:p>
        </w:tc>
      </w:tr>
      <w:tr w:rsidR="005B254F" w:rsidRPr="003E2692" w14:paraId="7866EC6C"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6E8BFFC"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2A19C951"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3A4CE6B1"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333AEBF8"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767B507F"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73CC1C4F" w14:textId="77777777" w:rsidR="005B254F" w:rsidRPr="003E2692" w:rsidRDefault="005B254F" w:rsidP="001274F1">
            <w:pPr>
              <w:rPr>
                <w:sz w:val="2"/>
                <w:szCs w:val="2"/>
                <w:lang w:val="en-US"/>
              </w:rPr>
            </w:pPr>
          </w:p>
        </w:tc>
      </w:tr>
      <w:tr w:rsidR="005B254F" w:rsidRPr="00B449C4" w14:paraId="322B7B60"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F88D077"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5EB227FD"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73B50F0A"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040EF5B0"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4CF40893"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48F9CC9D" w14:textId="77777777" w:rsidR="005B254F" w:rsidRPr="00B449C4" w:rsidRDefault="005B254F" w:rsidP="001274F1">
            <w:pPr>
              <w:rPr>
                <w:sz w:val="22"/>
                <w:szCs w:val="22"/>
                <w:lang w:val="en-US"/>
              </w:rPr>
            </w:pPr>
          </w:p>
        </w:tc>
      </w:tr>
      <w:tr w:rsidR="005B254F" w:rsidRPr="00B40365" w14:paraId="5795D653"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928F1A2"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42CAB2F0"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753F67EB"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Scara exterioara nr.6</w:t>
            </w:r>
          </w:p>
        </w:tc>
        <w:tc>
          <w:tcPr>
            <w:tcW w:w="3622" w:type="dxa"/>
            <w:gridSpan w:val="10"/>
            <w:tcBorders>
              <w:bottom w:val="single" w:sz="4" w:space="0" w:color="auto"/>
              <w:right w:val="single" w:sz="4" w:space="0" w:color="auto"/>
            </w:tcBorders>
          </w:tcPr>
          <w:p w14:paraId="1C828E32" w14:textId="77777777" w:rsidR="005B254F" w:rsidRPr="00B40365" w:rsidRDefault="005B254F" w:rsidP="001274F1">
            <w:pPr>
              <w:rPr>
                <w:sz w:val="22"/>
                <w:szCs w:val="22"/>
                <w:lang w:val="en-US"/>
              </w:rPr>
            </w:pPr>
          </w:p>
        </w:tc>
      </w:tr>
      <w:tr w:rsidR="005B254F" w:rsidRPr="009B70F2" w14:paraId="52ABA98B"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2A4C16E7" w14:textId="77777777" w:rsidR="005B254F" w:rsidRPr="009B70F2" w:rsidRDefault="005B254F" w:rsidP="001274F1">
            <w:pPr>
              <w:rPr>
                <w:b/>
                <w:bCs/>
                <w:sz w:val="22"/>
                <w:szCs w:val="22"/>
                <w:lang w:val="en-US"/>
              </w:rPr>
            </w:pPr>
            <w:r w:rsidRPr="009B70F2">
              <w:rPr>
                <w:b/>
                <w:bCs/>
                <w:sz w:val="22"/>
                <w:szCs w:val="22"/>
                <w:lang w:val="en-US"/>
              </w:rPr>
              <w:t>4. Scara exterioara nr.9</w:t>
            </w:r>
          </w:p>
          <w:p w14:paraId="44177336" w14:textId="77777777" w:rsidR="005B254F" w:rsidRPr="00B12F65" w:rsidRDefault="005B254F" w:rsidP="001274F1">
            <w:pPr>
              <w:rPr>
                <w:sz w:val="2"/>
                <w:szCs w:val="2"/>
                <w:lang w:val="en-US"/>
              </w:rPr>
            </w:pPr>
          </w:p>
        </w:tc>
      </w:tr>
      <w:tr w:rsidR="005B254F" w:rsidRPr="009B70F2" w14:paraId="7367EB32"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942BEA" w14:textId="77777777" w:rsidR="005B254F" w:rsidRPr="005E2CA0" w:rsidRDefault="005B254F" w:rsidP="001274F1">
            <w:pPr>
              <w:jc w:val="center"/>
              <w:rPr>
                <w:b/>
                <w:bCs/>
                <w:sz w:val="22"/>
                <w:szCs w:val="22"/>
                <w:lang w:val="en-US"/>
              </w:rPr>
            </w:pPr>
            <w:r w:rsidRPr="005E2CA0">
              <w:rPr>
                <w:b/>
                <w:bCs/>
                <w:sz w:val="22"/>
                <w:szCs w:val="22"/>
                <w:lang w:val="en-US"/>
              </w:rPr>
              <w:t>23</w:t>
            </w:r>
          </w:p>
        </w:tc>
        <w:tc>
          <w:tcPr>
            <w:tcW w:w="1366" w:type="dxa"/>
            <w:gridSpan w:val="4"/>
            <w:tcBorders>
              <w:top w:val="single" w:sz="4" w:space="0" w:color="auto"/>
              <w:bottom w:val="single" w:sz="4" w:space="0" w:color="auto"/>
            </w:tcBorders>
            <w:vAlign w:val="center"/>
          </w:tcPr>
          <w:p w14:paraId="3565717F" w14:textId="77777777" w:rsidR="005B254F" w:rsidRPr="005E2CA0" w:rsidRDefault="005B254F" w:rsidP="001274F1">
            <w:pPr>
              <w:jc w:val="center"/>
              <w:rPr>
                <w:b/>
                <w:bCs/>
                <w:sz w:val="22"/>
                <w:szCs w:val="22"/>
                <w:lang w:val="en-US"/>
              </w:rPr>
            </w:pPr>
            <w:r w:rsidRPr="005E2CA0">
              <w:rPr>
                <w:b/>
                <w:bCs/>
                <w:sz w:val="22"/>
                <w:szCs w:val="22"/>
                <w:lang w:val="en-US"/>
              </w:rPr>
              <w:t>TsC58B</w:t>
            </w:r>
          </w:p>
        </w:tc>
        <w:tc>
          <w:tcPr>
            <w:tcW w:w="4254" w:type="dxa"/>
            <w:gridSpan w:val="7"/>
            <w:tcBorders>
              <w:top w:val="single" w:sz="4" w:space="0" w:color="auto"/>
              <w:bottom w:val="single" w:sz="4" w:space="0" w:color="auto"/>
            </w:tcBorders>
          </w:tcPr>
          <w:p w14:paraId="0FBFE58A" w14:textId="77777777" w:rsidR="005B254F" w:rsidRPr="005E2CA0" w:rsidRDefault="005B254F" w:rsidP="001274F1">
            <w:pPr>
              <w:rPr>
                <w:b/>
                <w:bCs/>
                <w:sz w:val="2"/>
                <w:szCs w:val="2"/>
                <w:lang w:val="en-US"/>
              </w:rPr>
            </w:pPr>
            <w:r w:rsidRPr="005E2CA0">
              <w:rPr>
                <w:b/>
                <w:bCs/>
                <w:sz w:val="22"/>
                <w:szCs w:val="22"/>
                <w:lang w:val="en-US"/>
              </w:rPr>
              <w:t>Sapatura mecanica a pamintului in depozit cu excavator "o cupa inversa " cu volumul cupei de 0,15 m3: teren de categoria 2</w:t>
            </w:r>
          </w:p>
          <w:p w14:paraId="4FD58EC9"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ED3A2F0"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281EBCF0"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E42FE4E" w14:textId="77777777" w:rsidR="005B254F" w:rsidRPr="005E2CA0" w:rsidRDefault="005B254F" w:rsidP="001274F1">
            <w:pPr>
              <w:jc w:val="center"/>
              <w:rPr>
                <w:b/>
                <w:bCs/>
                <w:sz w:val="22"/>
                <w:szCs w:val="22"/>
                <w:lang w:val="en-US"/>
              </w:rPr>
            </w:pPr>
            <w:r w:rsidRPr="005E2CA0">
              <w:rPr>
                <w:b/>
                <w:bCs/>
                <w:sz w:val="22"/>
                <w:szCs w:val="22"/>
                <w:lang w:val="en-US"/>
              </w:rPr>
              <w:t>0,204</w:t>
            </w:r>
          </w:p>
          <w:p w14:paraId="2B22DC3D" w14:textId="77777777" w:rsidR="005B254F" w:rsidRPr="009B70F2" w:rsidRDefault="005B254F" w:rsidP="001274F1">
            <w:pPr>
              <w:jc w:val="center"/>
              <w:rPr>
                <w:sz w:val="2"/>
                <w:szCs w:val="2"/>
                <w:lang w:val="en-US"/>
              </w:rPr>
            </w:pPr>
          </w:p>
        </w:tc>
      </w:tr>
      <w:tr w:rsidR="005B254F" w:rsidRPr="00B40365" w14:paraId="1A48058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B6D19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493E520" w14:textId="77777777" w:rsidR="005B254F" w:rsidRPr="00B40365" w:rsidRDefault="005B254F" w:rsidP="001274F1">
            <w:pPr>
              <w:jc w:val="center"/>
              <w:rPr>
                <w:sz w:val="16"/>
                <w:szCs w:val="16"/>
                <w:lang w:val="en-US"/>
              </w:rPr>
            </w:pPr>
            <w:r w:rsidRPr="00B40365">
              <w:rPr>
                <w:sz w:val="16"/>
                <w:szCs w:val="16"/>
                <w:lang w:val="en-US"/>
              </w:rPr>
              <w:t>9310060019930</w:t>
            </w:r>
          </w:p>
        </w:tc>
        <w:tc>
          <w:tcPr>
            <w:tcW w:w="4238" w:type="dxa"/>
            <w:gridSpan w:val="6"/>
            <w:tcBorders>
              <w:top w:val="nil"/>
              <w:bottom w:val="single" w:sz="2" w:space="0" w:color="auto"/>
            </w:tcBorders>
            <w:vAlign w:val="center"/>
          </w:tcPr>
          <w:p w14:paraId="58C9D0EB" w14:textId="77777777" w:rsidR="005B254F" w:rsidRPr="00C97908" w:rsidRDefault="005B254F" w:rsidP="001274F1">
            <w:pPr>
              <w:rPr>
                <w:sz w:val="16"/>
                <w:szCs w:val="16"/>
                <w:lang w:val="en-US"/>
              </w:rPr>
            </w:pPr>
            <w:r w:rsidRPr="00C97908">
              <w:rPr>
                <w:sz w:val="16"/>
                <w:szCs w:val="16"/>
                <w:lang w:val="en-US"/>
              </w:rPr>
              <w:t>Muncitor</w:t>
            </w:r>
          </w:p>
        </w:tc>
        <w:tc>
          <w:tcPr>
            <w:tcW w:w="998" w:type="dxa"/>
            <w:gridSpan w:val="4"/>
            <w:tcBorders>
              <w:top w:val="nil"/>
              <w:bottom w:val="single" w:sz="2" w:space="0" w:color="auto"/>
            </w:tcBorders>
            <w:vAlign w:val="center"/>
          </w:tcPr>
          <w:p w14:paraId="5160AE79"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5122F6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2,380</w:t>
            </w:r>
          </w:p>
        </w:tc>
        <w:tc>
          <w:tcPr>
            <w:tcW w:w="1518" w:type="dxa"/>
            <w:gridSpan w:val="2"/>
            <w:tcBorders>
              <w:top w:val="nil"/>
              <w:bottom w:val="single" w:sz="2" w:space="0" w:color="auto"/>
            </w:tcBorders>
            <w:vAlign w:val="center"/>
          </w:tcPr>
          <w:p w14:paraId="25B134EC" w14:textId="77777777" w:rsidR="005B254F" w:rsidRPr="00C97908" w:rsidRDefault="005B254F" w:rsidP="001274F1">
            <w:pPr>
              <w:jc w:val="center"/>
              <w:rPr>
                <w:sz w:val="16"/>
                <w:szCs w:val="16"/>
                <w:lang w:val="en-US"/>
              </w:rPr>
            </w:pPr>
            <w:r w:rsidRPr="00C97908">
              <w:rPr>
                <w:sz w:val="16"/>
                <w:szCs w:val="16"/>
                <w:lang w:val="en-US"/>
              </w:rPr>
              <w:t>0,486</w:t>
            </w:r>
          </w:p>
        </w:tc>
      </w:tr>
      <w:tr w:rsidR="005B254F" w:rsidRPr="00B40365" w14:paraId="0216243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098E1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19D1E71" w14:textId="77777777" w:rsidR="005B254F" w:rsidRPr="00B40365" w:rsidRDefault="005B254F" w:rsidP="001274F1">
            <w:pPr>
              <w:jc w:val="center"/>
              <w:rPr>
                <w:sz w:val="16"/>
                <w:szCs w:val="16"/>
                <w:lang w:val="en-US"/>
              </w:rPr>
            </w:pPr>
            <w:r w:rsidRPr="00B40365">
              <w:rPr>
                <w:sz w:val="16"/>
                <w:szCs w:val="16"/>
                <w:lang w:val="en-US"/>
              </w:rPr>
              <w:t>2952260003523</w:t>
            </w:r>
          </w:p>
        </w:tc>
        <w:tc>
          <w:tcPr>
            <w:tcW w:w="4238" w:type="dxa"/>
            <w:gridSpan w:val="6"/>
            <w:tcBorders>
              <w:top w:val="nil"/>
              <w:bottom w:val="single" w:sz="2" w:space="0" w:color="auto"/>
            </w:tcBorders>
            <w:vAlign w:val="center"/>
          </w:tcPr>
          <w:p w14:paraId="03A581DD" w14:textId="77777777" w:rsidR="005B254F" w:rsidRPr="00C97908" w:rsidRDefault="005B254F" w:rsidP="001274F1">
            <w:pPr>
              <w:rPr>
                <w:sz w:val="16"/>
                <w:szCs w:val="16"/>
                <w:lang w:val="en-US"/>
              </w:rPr>
            </w:pPr>
            <w:r w:rsidRPr="00C97908">
              <w:rPr>
                <w:sz w:val="16"/>
                <w:szCs w:val="16"/>
                <w:lang w:val="en-US"/>
              </w:rPr>
              <w:t>Excavator diesel pe pneuri cu o cupa de 0,15 m3</w:t>
            </w:r>
          </w:p>
        </w:tc>
        <w:tc>
          <w:tcPr>
            <w:tcW w:w="998" w:type="dxa"/>
            <w:gridSpan w:val="4"/>
            <w:tcBorders>
              <w:top w:val="nil"/>
              <w:bottom w:val="single" w:sz="2" w:space="0" w:color="auto"/>
            </w:tcBorders>
            <w:vAlign w:val="center"/>
          </w:tcPr>
          <w:p w14:paraId="7F73A039"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1D6A51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11,200</w:t>
            </w:r>
          </w:p>
        </w:tc>
        <w:tc>
          <w:tcPr>
            <w:tcW w:w="1518" w:type="dxa"/>
            <w:gridSpan w:val="2"/>
            <w:tcBorders>
              <w:top w:val="nil"/>
              <w:bottom w:val="single" w:sz="2" w:space="0" w:color="auto"/>
              <w:right w:val="single" w:sz="4" w:space="0" w:color="auto"/>
            </w:tcBorders>
            <w:vAlign w:val="center"/>
          </w:tcPr>
          <w:p w14:paraId="7288B860" w14:textId="77777777" w:rsidR="005B254F" w:rsidRPr="00C97908" w:rsidRDefault="005B254F" w:rsidP="001274F1">
            <w:pPr>
              <w:jc w:val="center"/>
              <w:rPr>
                <w:sz w:val="16"/>
                <w:szCs w:val="16"/>
                <w:lang w:val="en-US"/>
              </w:rPr>
            </w:pPr>
            <w:r w:rsidRPr="00C97908">
              <w:rPr>
                <w:sz w:val="16"/>
                <w:szCs w:val="16"/>
                <w:lang w:val="en-US"/>
              </w:rPr>
              <w:t>2,285</w:t>
            </w:r>
          </w:p>
        </w:tc>
      </w:tr>
      <w:tr w:rsidR="005B254F" w:rsidRPr="009B70F2" w14:paraId="1A8DB73B"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788762" w14:textId="77777777" w:rsidR="005B254F" w:rsidRPr="005E2CA0" w:rsidRDefault="005B254F" w:rsidP="001274F1">
            <w:pPr>
              <w:jc w:val="center"/>
              <w:rPr>
                <w:b/>
                <w:bCs/>
                <w:sz w:val="22"/>
                <w:szCs w:val="22"/>
                <w:lang w:val="en-US"/>
              </w:rPr>
            </w:pPr>
            <w:r w:rsidRPr="005E2CA0">
              <w:rPr>
                <w:b/>
                <w:bCs/>
                <w:sz w:val="22"/>
                <w:szCs w:val="22"/>
                <w:lang w:val="en-US"/>
              </w:rPr>
              <w:t>24</w:t>
            </w:r>
          </w:p>
        </w:tc>
        <w:tc>
          <w:tcPr>
            <w:tcW w:w="1366" w:type="dxa"/>
            <w:gridSpan w:val="4"/>
            <w:tcBorders>
              <w:top w:val="single" w:sz="4" w:space="0" w:color="auto"/>
              <w:bottom w:val="single" w:sz="4" w:space="0" w:color="auto"/>
            </w:tcBorders>
            <w:vAlign w:val="center"/>
          </w:tcPr>
          <w:p w14:paraId="78EE8AED" w14:textId="77777777" w:rsidR="005B254F" w:rsidRPr="005E2CA0" w:rsidRDefault="005B254F" w:rsidP="001274F1">
            <w:pPr>
              <w:jc w:val="center"/>
              <w:rPr>
                <w:b/>
                <w:bCs/>
                <w:sz w:val="22"/>
                <w:szCs w:val="22"/>
                <w:lang w:val="en-US"/>
              </w:rPr>
            </w:pPr>
            <w:r w:rsidRPr="005E2CA0">
              <w:rPr>
                <w:b/>
                <w:bCs/>
                <w:sz w:val="22"/>
                <w:szCs w:val="22"/>
                <w:lang w:val="en-US"/>
              </w:rPr>
              <w:t>RpCA01A</w:t>
            </w:r>
          </w:p>
        </w:tc>
        <w:tc>
          <w:tcPr>
            <w:tcW w:w="4254" w:type="dxa"/>
            <w:gridSpan w:val="7"/>
            <w:tcBorders>
              <w:top w:val="single" w:sz="4" w:space="0" w:color="auto"/>
              <w:bottom w:val="single" w:sz="4" w:space="0" w:color="auto"/>
            </w:tcBorders>
          </w:tcPr>
          <w:p w14:paraId="72548C26" w14:textId="77777777" w:rsidR="005B254F" w:rsidRPr="005E2CA0" w:rsidRDefault="005B254F" w:rsidP="001274F1">
            <w:pPr>
              <w:rPr>
                <w:b/>
                <w:bCs/>
                <w:sz w:val="2"/>
                <w:szCs w:val="2"/>
                <w:lang w:val="en-US"/>
              </w:rPr>
            </w:pPr>
            <w:r w:rsidRPr="005E2CA0">
              <w:rPr>
                <w:b/>
                <w:bCs/>
                <w:sz w:val="22"/>
                <w:szCs w:val="22"/>
                <w:lang w:val="en-US"/>
              </w:rPr>
              <w:t>Sapaturi manuale de pamint in spatii limitate, avind sub 1,00 m latime si maximum 1,5 m adincime, cu taluz vertical, pentru gropi poligonale de fundatii, santuri, canale etc., executate in cantitati de pina la 20 mc cu maluri nesprijinite</w:t>
            </w:r>
          </w:p>
          <w:p w14:paraId="309176C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7869C90"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62312C35"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1379DCAD" w14:textId="77777777" w:rsidR="005B254F" w:rsidRPr="005E2CA0" w:rsidRDefault="005B254F" w:rsidP="001274F1">
            <w:pPr>
              <w:jc w:val="center"/>
              <w:rPr>
                <w:b/>
                <w:bCs/>
                <w:sz w:val="22"/>
                <w:szCs w:val="22"/>
                <w:lang w:val="en-US"/>
              </w:rPr>
            </w:pPr>
            <w:r w:rsidRPr="005E2CA0">
              <w:rPr>
                <w:b/>
                <w:bCs/>
                <w:sz w:val="22"/>
                <w:szCs w:val="22"/>
                <w:lang w:val="en-US"/>
              </w:rPr>
              <w:t>13,600</w:t>
            </w:r>
          </w:p>
          <w:p w14:paraId="45139025" w14:textId="77777777" w:rsidR="005B254F" w:rsidRPr="009B70F2" w:rsidRDefault="005B254F" w:rsidP="001274F1">
            <w:pPr>
              <w:jc w:val="center"/>
              <w:rPr>
                <w:sz w:val="2"/>
                <w:szCs w:val="2"/>
                <w:lang w:val="en-US"/>
              </w:rPr>
            </w:pPr>
          </w:p>
        </w:tc>
      </w:tr>
      <w:tr w:rsidR="005B254F" w:rsidRPr="00B40365" w14:paraId="0E18D45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BB197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9CCCB90" w14:textId="77777777" w:rsidR="005B254F" w:rsidRPr="00B40365" w:rsidRDefault="005B254F" w:rsidP="001274F1">
            <w:pPr>
              <w:jc w:val="center"/>
              <w:rPr>
                <w:sz w:val="16"/>
                <w:szCs w:val="16"/>
                <w:lang w:val="en-US"/>
              </w:rPr>
            </w:pPr>
            <w:r w:rsidRPr="00B40365">
              <w:rPr>
                <w:sz w:val="16"/>
                <w:szCs w:val="16"/>
                <w:lang w:val="en-US"/>
              </w:rPr>
              <w:t>9312040019600</w:t>
            </w:r>
          </w:p>
        </w:tc>
        <w:tc>
          <w:tcPr>
            <w:tcW w:w="4238" w:type="dxa"/>
            <w:gridSpan w:val="6"/>
            <w:tcBorders>
              <w:top w:val="nil"/>
              <w:bottom w:val="single" w:sz="2" w:space="0" w:color="auto"/>
            </w:tcBorders>
            <w:vAlign w:val="center"/>
          </w:tcPr>
          <w:p w14:paraId="30AA2B48" w14:textId="77777777" w:rsidR="005B254F" w:rsidRPr="00C97908" w:rsidRDefault="005B254F" w:rsidP="001274F1">
            <w:pPr>
              <w:rPr>
                <w:sz w:val="16"/>
                <w:szCs w:val="16"/>
                <w:lang w:val="en-US"/>
              </w:rPr>
            </w:pPr>
            <w:r w:rsidRPr="00C97908">
              <w:rPr>
                <w:sz w:val="16"/>
                <w:szCs w:val="16"/>
                <w:lang w:val="en-US"/>
              </w:rPr>
              <w:t>Sapator</w:t>
            </w:r>
          </w:p>
        </w:tc>
        <w:tc>
          <w:tcPr>
            <w:tcW w:w="998" w:type="dxa"/>
            <w:gridSpan w:val="4"/>
            <w:tcBorders>
              <w:top w:val="nil"/>
              <w:bottom w:val="single" w:sz="2" w:space="0" w:color="auto"/>
            </w:tcBorders>
            <w:vAlign w:val="center"/>
          </w:tcPr>
          <w:p w14:paraId="0B4B261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D00743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3,100</w:t>
            </w:r>
          </w:p>
        </w:tc>
        <w:tc>
          <w:tcPr>
            <w:tcW w:w="1518" w:type="dxa"/>
            <w:gridSpan w:val="2"/>
            <w:tcBorders>
              <w:top w:val="nil"/>
              <w:bottom w:val="single" w:sz="2" w:space="0" w:color="auto"/>
            </w:tcBorders>
            <w:vAlign w:val="center"/>
          </w:tcPr>
          <w:p w14:paraId="7577C04A" w14:textId="77777777" w:rsidR="005B254F" w:rsidRPr="00C97908" w:rsidRDefault="005B254F" w:rsidP="001274F1">
            <w:pPr>
              <w:jc w:val="center"/>
              <w:rPr>
                <w:sz w:val="16"/>
                <w:szCs w:val="16"/>
                <w:lang w:val="en-US"/>
              </w:rPr>
            </w:pPr>
            <w:r w:rsidRPr="00C97908">
              <w:rPr>
                <w:sz w:val="16"/>
                <w:szCs w:val="16"/>
                <w:lang w:val="en-US"/>
              </w:rPr>
              <w:t>42,16</w:t>
            </w:r>
          </w:p>
        </w:tc>
      </w:tr>
      <w:tr w:rsidR="005B254F" w:rsidRPr="009B70F2" w14:paraId="15A1DCD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95DD72" w14:textId="77777777" w:rsidR="005B254F" w:rsidRPr="005E2CA0" w:rsidRDefault="005B254F" w:rsidP="001274F1">
            <w:pPr>
              <w:jc w:val="center"/>
              <w:rPr>
                <w:b/>
                <w:bCs/>
                <w:sz w:val="22"/>
                <w:szCs w:val="22"/>
                <w:lang w:val="en-US"/>
              </w:rPr>
            </w:pPr>
            <w:r w:rsidRPr="005E2CA0">
              <w:rPr>
                <w:b/>
                <w:bCs/>
                <w:sz w:val="22"/>
                <w:szCs w:val="22"/>
                <w:lang w:val="en-US"/>
              </w:rPr>
              <w:t>25</w:t>
            </w:r>
          </w:p>
        </w:tc>
        <w:tc>
          <w:tcPr>
            <w:tcW w:w="1366" w:type="dxa"/>
            <w:gridSpan w:val="4"/>
            <w:tcBorders>
              <w:top w:val="single" w:sz="4" w:space="0" w:color="auto"/>
              <w:bottom w:val="single" w:sz="4" w:space="0" w:color="auto"/>
            </w:tcBorders>
            <w:vAlign w:val="center"/>
          </w:tcPr>
          <w:p w14:paraId="355D5D32" w14:textId="77777777" w:rsidR="005B254F" w:rsidRPr="005E2CA0" w:rsidRDefault="005B254F" w:rsidP="001274F1">
            <w:pPr>
              <w:jc w:val="center"/>
              <w:rPr>
                <w:b/>
                <w:bCs/>
                <w:sz w:val="22"/>
                <w:szCs w:val="22"/>
                <w:lang w:val="en-US"/>
              </w:rPr>
            </w:pPr>
            <w:r w:rsidRPr="005E2CA0">
              <w:rPr>
                <w:b/>
                <w:bCs/>
                <w:sz w:val="22"/>
                <w:szCs w:val="22"/>
                <w:lang w:val="en-US"/>
              </w:rPr>
              <w:t>TsC35A11</w:t>
            </w:r>
          </w:p>
        </w:tc>
        <w:tc>
          <w:tcPr>
            <w:tcW w:w="4254" w:type="dxa"/>
            <w:gridSpan w:val="7"/>
            <w:tcBorders>
              <w:top w:val="single" w:sz="4" w:space="0" w:color="auto"/>
              <w:bottom w:val="single" w:sz="4" w:space="0" w:color="auto"/>
            </w:tcBorders>
          </w:tcPr>
          <w:p w14:paraId="59CD0787" w14:textId="77777777" w:rsidR="005B254F" w:rsidRPr="005E2CA0" w:rsidRDefault="005B254F" w:rsidP="001274F1">
            <w:pPr>
              <w:rPr>
                <w:b/>
                <w:bCs/>
                <w:sz w:val="2"/>
                <w:szCs w:val="2"/>
                <w:lang w:val="en-US"/>
              </w:rPr>
            </w:pPr>
            <w:r w:rsidRPr="005E2CA0">
              <w:rPr>
                <w:b/>
                <w:bCs/>
                <w:sz w:val="22"/>
                <w:szCs w:val="22"/>
                <w:lang w:val="en-US"/>
              </w:rPr>
              <w:t>Excavat transport cu incarcator frontal , la distante de incarcare in autovehicul cu incarcator frontal pe senile de 0,5-0,99 m.c, pamint din teren catg.1 la distanta  11-20 m</w:t>
            </w:r>
          </w:p>
          <w:p w14:paraId="29A6A102"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87B90D5"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377023AE"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4159E0E" w14:textId="77777777" w:rsidR="005B254F" w:rsidRPr="005E2CA0" w:rsidRDefault="005B254F" w:rsidP="001274F1">
            <w:pPr>
              <w:jc w:val="center"/>
              <w:rPr>
                <w:b/>
                <w:bCs/>
                <w:sz w:val="22"/>
                <w:szCs w:val="22"/>
                <w:lang w:val="en-US"/>
              </w:rPr>
            </w:pPr>
            <w:r w:rsidRPr="005E2CA0">
              <w:rPr>
                <w:b/>
                <w:bCs/>
                <w:sz w:val="22"/>
                <w:szCs w:val="22"/>
                <w:lang w:val="en-US"/>
              </w:rPr>
              <w:t>0,137</w:t>
            </w:r>
          </w:p>
          <w:p w14:paraId="2C5D62BE" w14:textId="77777777" w:rsidR="005B254F" w:rsidRPr="009B70F2" w:rsidRDefault="005B254F" w:rsidP="001274F1">
            <w:pPr>
              <w:jc w:val="center"/>
              <w:rPr>
                <w:sz w:val="2"/>
                <w:szCs w:val="2"/>
                <w:lang w:val="en-US"/>
              </w:rPr>
            </w:pPr>
          </w:p>
        </w:tc>
      </w:tr>
      <w:tr w:rsidR="005B254F" w:rsidRPr="00B40365" w14:paraId="3357185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A187A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8DD2ACB" w14:textId="77777777" w:rsidR="005B254F" w:rsidRPr="00B40365" w:rsidRDefault="005B254F" w:rsidP="001274F1">
            <w:pPr>
              <w:jc w:val="center"/>
              <w:rPr>
                <w:sz w:val="16"/>
                <w:szCs w:val="16"/>
                <w:lang w:val="en-US"/>
              </w:rPr>
            </w:pPr>
            <w:r w:rsidRPr="00B40365">
              <w:rPr>
                <w:sz w:val="16"/>
                <w:szCs w:val="16"/>
                <w:lang w:val="en-US"/>
              </w:rPr>
              <w:t>2952270007403</w:t>
            </w:r>
          </w:p>
        </w:tc>
        <w:tc>
          <w:tcPr>
            <w:tcW w:w="4238" w:type="dxa"/>
            <w:gridSpan w:val="6"/>
            <w:tcBorders>
              <w:top w:val="nil"/>
              <w:bottom w:val="single" w:sz="2" w:space="0" w:color="auto"/>
            </w:tcBorders>
            <w:vAlign w:val="center"/>
          </w:tcPr>
          <w:p w14:paraId="17BF789A" w14:textId="77777777" w:rsidR="005B254F" w:rsidRPr="00C97908" w:rsidRDefault="005B254F" w:rsidP="001274F1">
            <w:pPr>
              <w:rPr>
                <w:sz w:val="16"/>
                <w:szCs w:val="16"/>
                <w:lang w:val="en-US"/>
              </w:rPr>
            </w:pPr>
            <w:r w:rsidRPr="00C97908">
              <w:rPr>
                <w:sz w:val="16"/>
                <w:szCs w:val="16"/>
                <w:lang w:val="en-US"/>
              </w:rPr>
              <w:t>Incarcator frontal pe senile 0,5 - 0,99 mc</w:t>
            </w:r>
          </w:p>
        </w:tc>
        <w:tc>
          <w:tcPr>
            <w:tcW w:w="998" w:type="dxa"/>
            <w:gridSpan w:val="4"/>
            <w:tcBorders>
              <w:top w:val="nil"/>
              <w:bottom w:val="single" w:sz="2" w:space="0" w:color="auto"/>
            </w:tcBorders>
            <w:vAlign w:val="center"/>
          </w:tcPr>
          <w:p w14:paraId="2782710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237058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5,330</w:t>
            </w:r>
          </w:p>
        </w:tc>
        <w:tc>
          <w:tcPr>
            <w:tcW w:w="1518" w:type="dxa"/>
            <w:gridSpan w:val="2"/>
            <w:tcBorders>
              <w:top w:val="nil"/>
              <w:bottom w:val="single" w:sz="2" w:space="0" w:color="auto"/>
              <w:right w:val="single" w:sz="4" w:space="0" w:color="auto"/>
            </w:tcBorders>
            <w:vAlign w:val="center"/>
          </w:tcPr>
          <w:p w14:paraId="23DB68FB" w14:textId="77777777" w:rsidR="005B254F" w:rsidRPr="00C97908" w:rsidRDefault="005B254F" w:rsidP="001274F1">
            <w:pPr>
              <w:jc w:val="center"/>
              <w:rPr>
                <w:sz w:val="16"/>
                <w:szCs w:val="16"/>
                <w:lang w:val="en-US"/>
              </w:rPr>
            </w:pPr>
            <w:r w:rsidRPr="00C97908">
              <w:rPr>
                <w:sz w:val="16"/>
                <w:szCs w:val="16"/>
                <w:lang w:val="en-US"/>
              </w:rPr>
              <w:t>0,73</w:t>
            </w:r>
          </w:p>
        </w:tc>
      </w:tr>
      <w:tr w:rsidR="005B254F" w:rsidRPr="009B70F2" w14:paraId="15DD9C4D"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4E5D96" w14:textId="77777777" w:rsidR="005B254F" w:rsidRPr="005E2CA0" w:rsidRDefault="005B254F" w:rsidP="001274F1">
            <w:pPr>
              <w:jc w:val="center"/>
              <w:rPr>
                <w:b/>
                <w:bCs/>
                <w:sz w:val="22"/>
                <w:szCs w:val="22"/>
                <w:lang w:val="en-US"/>
              </w:rPr>
            </w:pPr>
            <w:r w:rsidRPr="005E2CA0">
              <w:rPr>
                <w:b/>
                <w:bCs/>
                <w:sz w:val="22"/>
                <w:szCs w:val="22"/>
                <w:lang w:val="en-US"/>
              </w:rPr>
              <w:t>26</w:t>
            </w:r>
          </w:p>
        </w:tc>
        <w:tc>
          <w:tcPr>
            <w:tcW w:w="1366" w:type="dxa"/>
            <w:gridSpan w:val="4"/>
            <w:tcBorders>
              <w:top w:val="single" w:sz="4" w:space="0" w:color="auto"/>
              <w:bottom w:val="single" w:sz="4" w:space="0" w:color="auto"/>
            </w:tcBorders>
            <w:vAlign w:val="center"/>
          </w:tcPr>
          <w:p w14:paraId="6C690700" w14:textId="77777777" w:rsidR="005B254F" w:rsidRPr="005E2CA0" w:rsidRDefault="005B254F" w:rsidP="001274F1">
            <w:pPr>
              <w:jc w:val="center"/>
              <w:rPr>
                <w:b/>
                <w:bCs/>
                <w:sz w:val="22"/>
                <w:szCs w:val="22"/>
                <w:lang w:val="en-US"/>
              </w:rPr>
            </w:pPr>
            <w:r w:rsidRPr="005E2CA0">
              <w:rPr>
                <w:b/>
                <w:bCs/>
                <w:sz w:val="22"/>
                <w:szCs w:val="22"/>
                <w:lang w:val="en-US"/>
              </w:rPr>
              <w:t>TsI51A10</w:t>
            </w:r>
          </w:p>
        </w:tc>
        <w:tc>
          <w:tcPr>
            <w:tcW w:w="4254" w:type="dxa"/>
            <w:gridSpan w:val="7"/>
            <w:tcBorders>
              <w:top w:val="single" w:sz="4" w:space="0" w:color="auto"/>
              <w:bottom w:val="single" w:sz="4" w:space="0" w:color="auto"/>
            </w:tcBorders>
          </w:tcPr>
          <w:p w14:paraId="143E7E18" w14:textId="77777777" w:rsidR="005B254F" w:rsidRPr="005E2CA0" w:rsidRDefault="005B254F" w:rsidP="001274F1">
            <w:pPr>
              <w:rPr>
                <w:b/>
                <w:bCs/>
                <w:sz w:val="2"/>
                <w:szCs w:val="2"/>
                <w:lang w:val="en-US"/>
              </w:rPr>
            </w:pPr>
            <w:r w:rsidRPr="005E2CA0">
              <w:rPr>
                <w:b/>
                <w:bCs/>
                <w:sz w:val="22"/>
                <w:szCs w:val="22"/>
                <w:lang w:val="en-US"/>
              </w:rPr>
              <w:t>Transportarea pamintului cu autobasculanta de 10 t la distanta de 10 km</w:t>
            </w:r>
          </w:p>
          <w:p w14:paraId="3C781232"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55ED9D5" w14:textId="77777777" w:rsidR="005B254F" w:rsidRPr="005E2CA0" w:rsidRDefault="005B254F" w:rsidP="001274F1">
            <w:pPr>
              <w:jc w:val="center"/>
              <w:rPr>
                <w:b/>
                <w:bCs/>
                <w:sz w:val="22"/>
                <w:szCs w:val="22"/>
                <w:lang w:val="en-US"/>
              </w:rPr>
            </w:pPr>
            <w:r w:rsidRPr="005E2CA0">
              <w:rPr>
                <w:b/>
                <w:bCs/>
                <w:sz w:val="22"/>
                <w:szCs w:val="22"/>
                <w:lang w:val="en-US"/>
              </w:rPr>
              <w:t>t</w:t>
            </w:r>
          </w:p>
        </w:tc>
        <w:tc>
          <w:tcPr>
            <w:tcW w:w="1106" w:type="dxa"/>
            <w:gridSpan w:val="4"/>
            <w:tcBorders>
              <w:top w:val="single" w:sz="4" w:space="0" w:color="auto"/>
              <w:bottom w:val="single" w:sz="4" w:space="0" w:color="auto"/>
            </w:tcBorders>
            <w:vAlign w:val="center"/>
          </w:tcPr>
          <w:p w14:paraId="02D7C023"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9F2A694" w14:textId="77777777" w:rsidR="005B254F" w:rsidRPr="005E2CA0" w:rsidRDefault="005B254F" w:rsidP="001274F1">
            <w:pPr>
              <w:jc w:val="center"/>
              <w:rPr>
                <w:b/>
                <w:bCs/>
                <w:sz w:val="22"/>
                <w:szCs w:val="22"/>
                <w:lang w:val="en-US"/>
              </w:rPr>
            </w:pPr>
            <w:r w:rsidRPr="005E2CA0">
              <w:rPr>
                <w:b/>
                <w:bCs/>
                <w:sz w:val="22"/>
                <w:szCs w:val="22"/>
                <w:lang w:val="en-US"/>
              </w:rPr>
              <w:t>23,210</w:t>
            </w:r>
          </w:p>
          <w:p w14:paraId="5CED4785" w14:textId="77777777" w:rsidR="005B254F" w:rsidRPr="009B70F2" w:rsidRDefault="005B254F" w:rsidP="001274F1">
            <w:pPr>
              <w:jc w:val="center"/>
              <w:rPr>
                <w:sz w:val="2"/>
                <w:szCs w:val="2"/>
                <w:lang w:val="en-US"/>
              </w:rPr>
            </w:pPr>
          </w:p>
        </w:tc>
      </w:tr>
      <w:tr w:rsidR="005B254F" w:rsidRPr="00B40365" w14:paraId="4D9FEE9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C1E76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6D815F1" w14:textId="77777777" w:rsidR="005B254F" w:rsidRPr="00B40365" w:rsidRDefault="005B254F" w:rsidP="001274F1">
            <w:pPr>
              <w:jc w:val="center"/>
              <w:rPr>
                <w:sz w:val="16"/>
                <w:szCs w:val="16"/>
                <w:lang w:val="en-US"/>
              </w:rPr>
            </w:pPr>
            <w:r w:rsidRPr="00B40365">
              <w:rPr>
                <w:sz w:val="16"/>
                <w:szCs w:val="16"/>
                <w:lang w:val="en-US"/>
              </w:rPr>
              <w:t>3410540000007</w:t>
            </w:r>
          </w:p>
        </w:tc>
        <w:tc>
          <w:tcPr>
            <w:tcW w:w="4238" w:type="dxa"/>
            <w:gridSpan w:val="6"/>
            <w:tcBorders>
              <w:top w:val="nil"/>
              <w:bottom w:val="single" w:sz="2" w:space="0" w:color="auto"/>
            </w:tcBorders>
            <w:vAlign w:val="center"/>
          </w:tcPr>
          <w:p w14:paraId="1ACE9432" w14:textId="77777777" w:rsidR="005B254F" w:rsidRPr="00C97908" w:rsidRDefault="005B254F" w:rsidP="001274F1">
            <w:pPr>
              <w:rPr>
                <w:sz w:val="16"/>
                <w:szCs w:val="16"/>
                <w:lang w:val="en-US"/>
              </w:rPr>
            </w:pPr>
            <w:r w:rsidRPr="00C97908">
              <w:rPr>
                <w:sz w:val="16"/>
                <w:szCs w:val="16"/>
                <w:lang w:val="en-US"/>
              </w:rPr>
              <w:t>Autobasculanta-10t</w:t>
            </w:r>
          </w:p>
        </w:tc>
        <w:tc>
          <w:tcPr>
            <w:tcW w:w="998" w:type="dxa"/>
            <w:gridSpan w:val="4"/>
            <w:tcBorders>
              <w:top w:val="nil"/>
              <w:bottom w:val="single" w:sz="2" w:space="0" w:color="auto"/>
            </w:tcBorders>
            <w:vAlign w:val="center"/>
          </w:tcPr>
          <w:p w14:paraId="02180D3F"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FC0DD8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0,0571</w:t>
            </w:r>
          </w:p>
        </w:tc>
        <w:tc>
          <w:tcPr>
            <w:tcW w:w="1518" w:type="dxa"/>
            <w:gridSpan w:val="2"/>
            <w:tcBorders>
              <w:top w:val="nil"/>
              <w:bottom w:val="single" w:sz="2" w:space="0" w:color="auto"/>
              <w:right w:val="single" w:sz="4" w:space="0" w:color="auto"/>
            </w:tcBorders>
            <w:vAlign w:val="center"/>
          </w:tcPr>
          <w:p w14:paraId="54FECA33" w14:textId="77777777" w:rsidR="005B254F" w:rsidRPr="00C97908" w:rsidRDefault="005B254F" w:rsidP="001274F1">
            <w:pPr>
              <w:jc w:val="center"/>
              <w:rPr>
                <w:sz w:val="16"/>
                <w:szCs w:val="16"/>
                <w:lang w:val="en-US"/>
              </w:rPr>
            </w:pPr>
            <w:r w:rsidRPr="00C97908">
              <w:rPr>
                <w:sz w:val="16"/>
                <w:szCs w:val="16"/>
                <w:lang w:val="en-US"/>
              </w:rPr>
              <w:t>1,325</w:t>
            </w:r>
          </w:p>
        </w:tc>
      </w:tr>
      <w:tr w:rsidR="005B254F" w:rsidRPr="009B70F2" w14:paraId="781274E6"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916F40" w14:textId="77777777" w:rsidR="005B254F" w:rsidRPr="005E2CA0" w:rsidRDefault="005B254F" w:rsidP="001274F1">
            <w:pPr>
              <w:jc w:val="center"/>
              <w:rPr>
                <w:b/>
                <w:bCs/>
                <w:sz w:val="22"/>
                <w:szCs w:val="22"/>
                <w:lang w:val="en-US"/>
              </w:rPr>
            </w:pPr>
            <w:r w:rsidRPr="005E2CA0">
              <w:rPr>
                <w:b/>
                <w:bCs/>
                <w:sz w:val="22"/>
                <w:szCs w:val="22"/>
                <w:lang w:val="en-US"/>
              </w:rPr>
              <w:t>27</w:t>
            </w:r>
          </w:p>
        </w:tc>
        <w:tc>
          <w:tcPr>
            <w:tcW w:w="1366" w:type="dxa"/>
            <w:gridSpan w:val="4"/>
            <w:tcBorders>
              <w:top w:val="single" w:sz="4" w:space="0" w:color="auto"/>
              <w:bottom w:val="single" w:sz="4" w:space="0" w:color="auto"/>
            </w:tcBorders>
            <w:vAlign w:val="center"/>
          </w:tcPr>
          <w:p w14:paraId="6565B3E7" w14:textId="77777777" w:rsidR="005B254F" w:rsidRPr="005E2CA0" w:rsidRDefault="005B254F" w:rsidP="001274F1">
            <w:pPr>
              <w:jc w:val="center"/>
              <w:rPr>
                <w:b/>
                <w:bCs/>
                <w:sz w:val="22"/>
                <w:szCs w:val="22"/>
                <w:lang w:val="en-US"/>
              </w:rPr>
            </w:pPr>
            <w:r w:rsidRPr="005E2CA0">
              <w:rPr>
                <w:b/>
                <w:bCs/>
                <w:sz w:val="22"/>
                <w:szCs w:val="22"/>
                <w:lang w:val="en-US"/>
              </w:rPr>
              <w:t>TsC51A</w:t>
            </w:r>
          </w:p>
        </w:tc>
        <w:tc>
          <w:tcPr>
            <w:tcW w:w="4254" w:type="dxa"/>
            <w:gridSpan w:val="7"/>
            <w:tcBorders>
              <w:top w:val="single" w:sz="4" w:space="0" w:color="auto"/>
              <w:bottom w:val="single" w:sz="4" w:space="0" w:color="auto"/>
            </w:tcBorders>
          </w:tcPr>
          <w:p w14:paraId="09B393F7" w14:textId="77777777" w:rsidR="005B254F" w:rsidRPr="005E2CA0" w:rsidRDefault="005B254F" w:rsidP="001274F1">
            <w:pPr>
              <w:rPr>
                <w:b/>
                <w:bCs/>
                <w:sz w:val="2"/>
                <w:szCs w:val="2"/>
                <w:lang w:val="en-US"/>
              </w:rPr>
            </w:pPr>
            <w:r w:rsidRPr="005E2CA0">
              <w:rPr>
                <w:b/>
                <w:bCs/>
                <w:sz w:val="22"/>
                <w:szCs w:val="22"/>
                <w:lang w:val="en-US"/>
              </w:rPr>
              <w:t>Lucrari la descarcarea pamintului in depozit, teren categoria I</w:t>
            </w:r>
          </w:p>
          <w:p w14:paraId="4940258D"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CED5C41"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78F8EEC5"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0ECEE83" w14:textId="77777777" w:rsidR="005B254F" w:rsidRPr="005E2CA0" w:rsidRDefault="005B254F" w:rsidP="001274F1">
            <w:pPr>
              <w:jc w:val="center"/>
              <w:rPr>
                <w:b/>
                <w:bCs/>
                <w:sz w:val="22"/>
                <w:szCs w:val="22"/>
                <w:lang w:val="en-US"/>
              </w:rPr>
            </w:pPr>
            <w:r w:rsidRPr="005E2CA0">
              <w:rPr>
                <w:b/>
                <w:bCs/>
                <w:sz w:val="22"/>
                <w:szCs w:val="22"/>
                <w:lang w:val="en-US"/>
              </w:rPr>
              <w:t>0,137</w:t>
            </w:r>
          </w:p>
          <w:p w14:paraId="1C86BD22" w14:textId="77777777" w:rsidR="005B254F" w:rsidRPr="009B70F2" w:rsidRDefault="005B254F" w:rsidP="001274F1">
            <w:pPr>
              <w:jc w:val="center"/>
              <w:rPr>
                <w:sz w:val="2"/>
                <w:szCs w:val="2"/>
                <w:lang w:val="en-US"/>
              </w:rPr>
            </w:pPr>
          </w:p>
        </w:tc>
      </w:tr>
      <w:tr w:rsidR="005B254F" w:rsidRPr="00B40365" w14:paraId="2F829A7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1BA60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ABE7153"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770E824C"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02A9954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ED0550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595BBD86" w14:textId="77777777" w:rsidR="005B254F" w:rsidRPr="00C97908" w:rsidRDefault="005B254F" w:rsidP="001274F1">
            <w:pPr>
              <w:jc w:val="center"/>
              <w:rPr>
                <w:sz w:val="16"/>
                <w:szCs w:val="16"/>
                <w:lang w:val="en-US"/>
              </w:rPr>
            </w:pPr>
            <w:r w:rsidRPr="00C97908">
              <w:rPr>
                <w:sz w:val="16"/>
                <w:szCs w:val="16"/>
                <w:lang w:val="en-US"/>
              </w:rPr>
              <w:t>0,041</w:t>
            </w:r>
          </w:p>
        </w:tc>
      </w:tr>
      <w:tr w:rsidR="005B254F" w:rsidRPr="00B40365" w14:paraId="0E984E8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6BB5F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F2FD708" w14:textId="77777777" w:rsidR="005B254F" w:rsidRPr="00B40365" w:rsidRDefault="005B254F" w:rsidP="001274F1">
            <w:pPr>
              <w:jc w:val="center"/>
              <w:rPr>
                <w:sz w:val="16"/>
                <w:szCs w:val="16"/>
                <w:lang w:val="en-US"/>
              </w:rPr>
            </w:pPr>
            <w:r w:rsidRPr="00B40365">
              <w:rPr>
                <w:sz w:val="16"/>
                <w:szCs w:val="16"/>
                <w:lang w:val="en-US"/>
              </w:rPr>
              <w:t>1411122201752</w:t>
            </w:r>
          </w:p>
        </w:tc>
        <w:tc>
          <w:tcPr>
            <w:tcW w:w="4238" w:type="dxa"/>
            <w:gridSpan w:val="6"/>
            <w:tcBorders>
              <w:top w:val="nil"/>
              <w:bottom w:val="single" w:sz="2" w:space="0" w:color="auto"/>
            </w:tcBorders>
            <w:vAlign w:val="center"/>
          </w:tcPr>
          <w:p w14:paraId="6959511A" w14:textId="77777777" w:rsidR="005B254F" w:rsidRPr="00C97908" w:rsidRDefault="005B254F" w:rsidP="001274F1">
            <w:pPr>
              <w:rPr>
                <w:sz w:val="16"/>
                <w:szCs w:val="16"/>
                <w:lang w:val="en-US"/>
              </w:rPr>
            </w:pPr>
            <w:r w:rsidRPr="00C97908">
              <w:rPr>
                <w:sz w:val="16"/>
                <w:szCs w:val="16"/>
                <w:lang w:val="en-US"/>
              </w:rPr>
              <w:t xml:space="preserve">Piatra sparta </w:t>
            </w:r>
          </w:p>
        </w:tc>
        <w:tc>
          <w:tcPr>
            <w:tcW w:w="998" w:type="dxa"/>
            <w:gridSpan w:val="4"/>
            <w:tcBorders>
              <w:top w:val="nil"/>
              <w:bottom w:val="single" w:sz="2" w:space="0" w:color="auto"/>
            </w:tcBorders>
            <w:vAlign w:val="center"/>
          </w:tcPr>
          <w:p w14:paraId="228954BF"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984F85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4D389426" w14:textId="77777777" w:rsidR="005B254F" w:rsidRPr="00C97908" w:rsidRDefault="005B254F" w:rsidP="001274F1">
            <w:pPr>
              <w:jc w:val="center"/>
              <w:rPr>
                <w:sz w:val="16"/>
                <w:szCs w:val="16"/>
                <w:lang w:val="en-US"/>
              </w:rPr>
            </w:pPr>
            <w:r w:rsidRPr="00C97908">
              <w:rPr>
                <w:sz w:val="16"/>
                <w:szCs w:val="16"/>
                <w:lang w:val="en-US"/>
              </w:rPr>
              <w:t>0,00</w:t>
            </w:r>
          </w:p>
        </w:tc>
      </w:tr>
      <w:tr w:rsidR="005B254F" w:rsidRPr="00B40365" w14:paraId="69E3CF4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09208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D32B210" w14:textId="77777777" w:rsidR="005B254F" w:rsidRPr="00B40365" w:rsidRDefault="005B254F" w:rsidP="001274F1">
            <w:pPr>
              <w:jc w:val="center"/>
              <w:rPr>
                <w:sz w:val="16"/>
                <w:szCs w:val="16"/>
                <w:lang w:val="en-US"/>
              </w:rPr>
            </w:pPr>
            <w:r w:rsidRPr="00B40365">
              <w:rPr>
                <w:sz w:val="16"/>
                <w:szCs w:val="16"/>
                <w:lang w:val="en-US"/>
              </w:rPr>
              <w:t>2952260003554</w:t>
            </w:r>
          </w:p>
        </w:tc>
        <w:tc>
          <w:tcPr>
            <w:tcW w:w="4238" w:type="dxa"/>
            <w:gridSpan w:val="6"/>
            <w:tcBorders>
              <w:top w:val="nil"/>
              <w:bottom w:val="single" w:sz="2" w:space="0" w:color="auto"/>
            </w:tcBorders>
            <w:vAlign w:val="center"/>
          </w:tcPr>
          <w:p w14:paraId="4CE5FEC8" w14:textId="77777777" w:rsidR="005B254F" w:rsidRPr="00C97908" w:rsidRDefault="005B254F" w:rsidP="001274F1">
            <w:pPr>
              <w:rPr>
                <w:sz w:val="16"/>
                <w:szCs w:val="16"/>
                <w:lang w:val="en-US"/>
              </w:rPr>
            </w:pPr>
            <w:r w:rsidRPr="00C97908">
              <w:rPr>
                <w:sz w:val="16"/>
                <w:szCs w:val="16"/>
                <w:lang w:val="en-US"/>
              </w:rPr>
              <w:t>Buldozer 79kw (108CP)</w:t>
            </w:r>
          </w:p>
        </w:tc>
        <w:tc>
          <w:tcPr>
            <w:tcW w:w="998" w:type="dxa"/>
            <w:gridSpan w:val="4"/>
            <w:tcBorders>
              <w:top w:val="nil"/>
              <w:bottom w:val="single" w:sz="2" w:space="0" w:color="auto"/>
            </w:tcBorders>
            <w:vAlign w:val="center"/>
          </w:tcPr>
          <w:p w14:paraId="2E6C18F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405D10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0,330</w:t>
            </w:r>
          </w:p>
        </w:tc>
        <w:tc>
          <w:tcPr>
            <w:tcW w:w="1518" w:type="dxa"/>
            <w:gridSpan w:val="2"/>
            <w:tcBorders>
              <w:top w:val="nil"/>
              <w:bottom w:val="single" w:sz="2" w:space="0" w:color="auto"/>
              <w:right w:val="single" w:sz="4" w:space="0" w:color="auto"/>
            </w:tcBorders>
            <w:vAlign w:val="center"/>
          </w:tcPr>
          <w:p w14:paraId="6E3106EE" w14:textId="77777777" w:rsidR="005B254F" w:rsidRPr="00C97908" w:rsidRDefault="005B254F" w:rsidP="001274F1">
            <w:pPr>
              <w:jc w:val="center"/>
              <w:rPr>
                <w:sz w:val="16"/>
                <w:szCs w:val="16"/>
                <w:lang w:val="en-US"/>
              </w:rPr>
            </w:pPr>
            <w:r w:rsidRPr="00C97908">
              <w:rPr>
                <w:sz w:val="16"/>
                <w:szCs w:val="16"/>
                <w:lang w:val="en-US"/>
              </w:rPr>
              <w:t>0,045</w:t>
            </w:r>
          </w:p>
        </w:tc>
      </w:tr>
      <w:tr w:rsidR="005B254F" w:rsidRPr="009B70F2" w14:paraId="517F3842"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947398" w14:textId="77777777" w:rsidR="005B254F" w:rsidRPr="005E2CA0" w:rsidRDefault="005B254F" w:rsidP="001274F1">
            <w:pPr>
              <w:jc w:val="center"/>
              <w:rPr>
                <w:b/>
                <w:bCs/>
                <w:sz w:val="22"/>
                <w:szCs w:val="22"/>
                <w:lang w:val="en-US"/>
              </w:rPr>
            </w:pPr>
            <w:r w:rsidRPr="005E2CA0">
              <w:rPr>
                <w:b/>
                <w:bCs/>
                <w:sz w:val="22"/>
                <w:szCs w:val="22"/>
                <w:lang w:val="en-US"/>
              </w:rPr>
              <w:t>28</w:t>
            </w:r>
          </w:p>
        </w:tc>
        <w:tc>
          <w:tcPr>
            <w:tcW w:w="1366" w:type="dxa"/>
            <w:gridSpan w:val="4"/>
            <w:tcBorders>
              <w:top w:val="single" w:sz="4" w:space="0" w:color="auto"/>
              <w:bottom w:val="single" w:sz="4" w:space="0" w:color="auto"/>
            </w:tcBorders>
            <w:vAlign w:val="center"/>
          </w:tcPr>
          <w:p w14:paraId="51237804" w14:textId="77777777" w:rsidR="005B254F" w:rsidRPr="005E2CA0" w:rsidRDefault="005B254F" w:rsidP="001274F1">
            <w:pPr>
              <w:jc w:val="center"/>
              <w:rPr>
                <w:b/>
                <w:bCs/>
                <w:sz w:val="22"/>
                <w:szCs w:val="22"/>
                <w:lang w:val="en-US"/>
              </w:rPr>
            </w:pPr>
            <w:r w:rsidRPr="005E2CA0">
              <w:rPr>
                <w:b/>
                <w:bCs/>
                <w:sz w:val="22"/>
                <w:szCs w:val="22"/>
                <w:lang w:val="en-US"/>
              </w:rPr>
              <w:t>TsD01B</w:t>
            </w:r>
          </w:p>
        </w:tc>
        <w:tc>
          <w:tcPr>
            <w:tcW w:w="4254" w:type="dxa"/>
            <w:gridSpan w:val="7"/>
            <w:tcBorders>
              <w:top w:val="single" w:sz="4" w:space="0" w:color="auto"/>
              <w:bottom w:val="single" w:sz="4" w:space="0" w:color="auto"/>
            </w:tcBorders>
          </w:tcPr>
          <w:p w14:paraId="58C01D93" w14:textId="77777777" w:rsidR="005B254F" w:rsidRPr="005E2CA0" w:rsidRDefault="005B254F" w:rsidP="001274F1">
            <w:pPr>
              <w:rPr>
                <w:b/>
                <w:bCs/>
                <w:sz w:val="2"/>
                <w:szCs w:val="2"/>
                <w:lang w:val="en-US"/>
              </w:rPr>
            </w:pPr>
            <w:r w:rsidRPr="005E2CA0">
              <w:rPr>
                <w:b/>
                <w:bCs/>
                <w:sz w:val="22"/>
                <w:szCs w:val="22"/>
                <w:lang w:val="en-US"/>
              </w:rPr>
              <w:t xml:space="preserve">Imprastierea cu lopata a pamintului </w:t>
            </w:r>
            <w:r w:rsidRPr="005E2CA0">
              <w:rPr>
                <w:b/>
                <w:bCs/>
                <w:sz w:val="22"/>
                <w:szCs w:val="22"/>
                <w:lang w:val="en-US"/>
              </w:rPr>
              <w:lastRenderedPageBreak/>
              <w:t>afinat, in straturi uniforme, de 10-30 cm grosime, printr-o aruncare de pina la 3 m din gramezi, inclusiv sfarimarea bulgarilor, pamintul provenind din teren mijlociu</w:t>
            </w:r>
          </w:p>
          <w:p w14:paraId="5D3B6E5C"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C05B715" w14:textId="77777777" w:rsidR="005B254F" w:rsidRPr="005E2CA0" w:rsidRDefault="005B254F" w:rsidP="001274F1">
            <w:pPr>
              <w:jc w:val="center"/>
              <w:rPr>
                <w:b/>
                <w:bCs/>
                <w:sz w:val="22"/>
                <w:szCs w:val="22"/>
                <w:lang w:val="en-US"/>
              </w:rPr>
            </w:pPr>
            <w:r w:rsidRPr="005E2CA0">
              <w:rPr>
                <w:b/>
                <w:bCs/>
                <w:sz w:val="22"/>
                <w:szCs w:val="22"/>
                <w:lang w:val="en-US"/>
              </w:rPr>
              <w:lastRenderedPageBreak/>
              <w:t>m3</w:t>
            </w:r>
          </w:p>
        </w:tc>
        <w:tc>
          <w:tcPr>
            <w:tcW w:w="1106" w:type="dxa"/>
            <w:gridSpan w:val="4"/>
            <w:tcBorders>
              <w:top w:val="single" w:sz="4" w:space="0" w:color="auto"/>
              <w:bottom w:val="single" w:sz="4" w:space="0" w:color="auto"/>
            </w:tcBorders>
            <w:vAlign w:val="center"/>
          </w:tcPr>
          <w:p w14:paraId="124D7D8B"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1D5F9F7" w14:textId="77777777" w:rsidR="005B254F" w:rsidRPr="005E2CA0" w:rsidRDefault="005B254F" w:rsidP="001274F1">
            <w:pPr>
              <w:jc w:val="center"/>
              <w:rPr>
                <w:b/>
                <w:bCs/>
                <w:sz w:val="22"/>
                <w:szCs w:val="22"/>
                <w:lang w:val="en-US"/>
              </w:rPr>
            </w:pPr>
            <w:r w:rsidRPr="005E2CA0">
              <w:rPr>
                <w:b/>
                <w:bCs/>
                <w:sz w:val="22"/>
                <w:szCs w:val="22"/>
                <w:lang w:val="en-US"/>
              </w:rPr>
              <w:t>20,350</w:t>
            </w:r>
          </w:p>
          <w:p w14:paraId="48E3429C" w14:textId="77777777" w:rsidR="005B254F" w:rsidRPr="009B70F2" w:rsidRDefault="005B254F" w:rsidP="001274F1">
            <w:pPr>
              <w:jc w:val="center"/>
              <w:rPr>
                <w:sz w:val="2"/>
                <w:szCs w:val="2"/>
                <w:lang w:val="en-US"/>
              </w:rPr>
            </w:pPr>
          </w:p>
        </w:tc>
      </w:tr>
      <w:tr w:rsidR="005B254F" w:rsidRPr="00B40365" w14:paraId="6E94ABB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9E10C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2F72D44"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5F90444C"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3C98F31A"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2B2EE9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0,310</w:t>
            </w:r>
          </w:p>
        </w:tc>
        <w:tc>
          <w:tcPr>
            <w:tcW w:w="1518" w:type="dxa"/>
            <w:gridSpan w:val="2"/>
            <w:tcBorders>
              <w:top w:val="nil"/>
              <w:bottom w:val="single" w:sz="2" w:space="0" w:color="auto"/>
            </w:tcBorders>
            <w:vAlign w:val="center"/>
          </w:tcPr>
          <w:p w14:paraId="3578990F" w14:textId="77777777" w:rsidR="005B254F" w:rsidRPr="00C97908" w:rsidRDefault="005B254F" w:rsidP="001274F1">
            <w:pPr>
              <w:jc w:val="center"/>
              <w:rPr>
                <w:sz w:val="16"/>
                <w:szCs w:val="16"/>
                <w:lang w:val="en-US"/>
              </w:rPr>
            </w:pPr>
            <w:r w:rsidRPr="00C97908">
              <w:rPr>
                <w:sz w:val="16"/>
                <w:szCs w:val="16"/>
                <w:lang w:val="en-US"/>
              </w:rPr>
              <w:t>6,309</w:t>
            </w:r>
          </w:p>
        </w:tc>
      </w:tr>
      <w:tr w:rsidR="005B254F" w:rsidRPr="009B70F2" w14:paraId="5FB036A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88D62F3" w14:textId="77777777" w:rsidR="005B254F" w:rsidRPr="005E2CA0" w:rsidRDefault="005B254F" w:rsidP="001274F1">
            <w:pPr>
              <w:jc w:val="center"/>
              <w:rPr>
                <w:b/>
                <w:bCs/>
                <w:sz w:val="22"/>
                <w:szCs w:val="22"/>
                <w:lang w:val="en-US"/>
              </w:rPr>
            </w:pPr>
            <w:r w:rsidRPr="005E2CA0">
              <w:rPr>
                <w:b/>
                <w:bCs/>
                <w:sz w:val="22"/>
                <w:szCs w:val="22"/>
                <w:lang w:val="en-US"/>
              </w:rPr>
              <w:t>29</w:t>
            </w:r>
          </w:p>
        </w:tc>
        <w:tc>
          <w:tcPr>
            <w:tcW w:w="1366" w:type="dxa"/>
            <w:gridSpan w:val="4"/>
            <w:tcBorders>
              <w:top w:val="single" w:sz="4" w:space="0" w:color="auto"/>
              <w:bottom w:val="single" w:sz="4" w:space="0" w:color="auto"/>
            </w:tcBorders>
            <w:vAlign w:val="center"/>
          </w:tcPr>
          <w:p w14:paraId="4319F6B1" w14:textId="77777777" w:rsidR="005B254F" w:rsidRPr="005E2CA0" w:rsidRDefault="005B254F" w:rsidP="001274F1">
            <w:pPr>
              <w:jc w:val="center"/>
              <w:rPr>
                <w:b/>
                <w:bCs/>
                <w:sz w:val="22"/>
                <w:szCs w:val="22"/>
                <w:lang w:val="en-US"/>
              </w:rPr>
            </w:pPr>
            <w:r w:rsidRPr="005E2CA0">
              <w:rPr>
                <w:b/>
                <w:bCs/>
                <w:sz w:val="22"/>
                <w:szCs w:val="22"/>
                <w:lang w:val="en-US"/>
              </w:rPr>
              <w:t>TsD05B</w:t>
            </w:r>
          </w:p>
        </w:tc>
        <w:tc>
          <w:tcPr>
            <w:tcW w:w="4254" w:type="dxa"/>
            <w:gridSpan w:val="7"/>
            <w:tcBorders>
              <w:top w:val="single" w:sz="4" w:space="0" w:color="auto"/>
              <w:bottom w:val="single" w:sz="4" w:space="0" w:color="auto"/>
            </w:tcBorders>
          </w:tcPr>
          <w:p w14:paraId="5619CC26" w14:textId="77777777" w:rsidR="005B254F" w:rsidRPr="005E2CA0" w:rsidRDefault="005B254F" w:rsidP="001274F1">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36B9C491"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FB6C4B2"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71A4A838"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4D65817" w14:textId="77777777" w:rsidR="005B254F" w:rsidRPr="005E2CA0" w:rsidRDefault="005B254F" w:rsidP="001274F1">
            <w:pPr>
              <w:jc w:val="center"/>
              <w:rPr>
                <w:b/>
                <w:bCs/>
                <w:sz w:val="22"/>
                <w:szCs w:val="22"/>
                <w:lang w:val="en-US"/>
              </w:rPr>
            </w:pPr>
            <w:r w:rsidRPr="005E2CA0">
              <w:rPr>
                <w:b/>
                <w:bCs/>
                <w:sz w:val="22"/>
                <w:szCs w:val="22"/>
                <w:lang w:val="en-US"/>
              </w:rPr>
              <w:t>0,204</w:t>
            </w:r>
          </w:p>
          <w:p w14:paraId="3DFE4BD6" w14:textId="77777777" w:rsidR="005B254F" w:rsidRPr="009B70F2" w:rsidRDefault="005B254F" w:rsidP="001274F1">
            <w:pPr>
              <w:jc w:val="center"/>
              <w:rPr>
                <w:sz w:val="2"/>
                <w:szCs w:val="2"/>
                <w:lang w:val="en-US"/>
              </w:rPr>
            </w:pPr>
          </w:p>
        </w:tc>
      </w:tr>
      <w:tr w:rsidR="005B254F" w:rsidRPr="00B40365" w14:paraId="6CE3673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2D32F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F099543"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7DAFE927"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609077C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14EE0E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8,820</w:t>
            </w:r>
          </w:p>
        </w:tc>
        <w:tc>
          <w:tcPr>
            <w:tcW w:w="1518" w:type="dxa"/>
            <w:gridSpan w:val="2"/>
            <w:tcBorders>
              <w:top w:val="nil"/>
              <w:bottom w:val="single" w:sz="2" w:space="0" w:color="auto"/>
            </w:tcBorders>
            <w:vAlign w:val="center"/>
          </w:tcPr>
          <w:p w14:paraId="6A1619A9" w14:textId="77777777" w:rsidR="005B254F" w:rsidRPr="00C97908" w:rsidRDefault="005B254F" w:rsidP="001274F1">
            <w:pPr>
              <w:jc w:val="center"/>
              <w:rPr>
                <w:sz w:val="16"/>
                <w:szCs w:val="16"/>
                <w:lang w:val="en-US"/>
              </w:rPr>
            </w:pPr>
            <w:r w:rsidRPr="00C97908">
              <w:rPr>
                <w:sz w:val="16"/>
                <w:szCs w:val="16"/>
                <w:lang w:val="en-US"/>
              </w:rPr>
              <w:t>1,799</w:t>
            </w:r>
          </w:p>
        </w:tc>
      </w:tr>
      <w:tr w:rsidR="005B254F" w:rsidRPr="00B40365" w14:paraId="0631F7F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FCC99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ECE2FF8" w14:textId="77777777" w:rsidR="005B254F" w:rsidRPr="00B40365" w:rsidRDefault="005B254F" w:rsidP="001274F1">
            <w:pPr>
              <w:jc w:val="center"/>
              <w:rPr>
                <w:sz w:val="16"/>
                <w:szCs w:val="16"/>
                <w:lang w:val="en-US"/>
              </w:rPr>
            </w:pPr>
            <w:r w:rsidRPr="00B40365">
              <w:rPr>
                <w:sz w:val="16"/>
                <w:szCs w:val="16"/>
                <w:lang w:val="en-US"/>
              </w:rPr>
              <w:t>2952270004021</w:t>
            </w:r>
          </w:p>
        </w:tc>
        <w:tc>
          <w:tcPr>
            <w:tcW w:w="4238" w:type="dxa"/>
            <w:gridSpan w:val="6"/>
            <w:tcBorders>
              <w:top w:val="nil"/>
              <w:bottom w:val="single" w:sz="2" w:space="0" w:color="auto"/>
            </w:tcBorders>
            <w:vAlign w:val="center"/>
          </w:tcPr>
          <w:p w14:paraId="47132B03" w14:textId="77777777" w:rsidR="005B254F" w:rsidRPr="00C97908" w:rsidRDefault="005B254F" w:rsidP="001274F1">
            <w:pPr>
              <w:rPr>
                <w:sz w:val="16"/>
                <w:szCs w:val="16"/>
                <w:lang w:val="en-US"/>
              </w:rPr>
            </w:pPr>
            <w:r w:rsidRPr="00C97908">
              <w:rPr>
                <w:sz w:val="16"/>
                <w:szCs w:val="16"/>
                <w:lang w:val="en-US"/>
              </w:rPr>
              <w:t>Mai mecanic de 150-200 kg cu motor termic 6 cp (4 kw)</w:t>
            </w:r>
          </w:p>
        </w:tc>
        <w:tc>
          <w:tcPr>
            <w:tcW w:w="998" w:type="dxa"/>
            <w:gridSpan w:val="4"/>
            <w:tcBorders>
              <w:top w:val="nil"/>
              <w:bottom w:val="single" w:sz="2" w:space="0" w:color="auto"/>
            </w:tcBorders>
            <w:vAlign w:val="center"/>
          </w:tcPr>
          <w:p w14:paraId="4565FDE9"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4CABC1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9,430</w:t>
            </w:r>
          </w:p>
        </w:tc>
        <w:tc>
          <w:tcPr>
            <w:tcW w:w="1518" w:type="dxa"/>
            <w:gridSpan w:val="2"/>
            <w:tcBorders>
              <w:top w:val="nil"/>
              <w:bottom w:val="single" w:sz="2" w:space="0" w:color="auto"/>
              <w:right w:val="single" w:sz="4" w:space="0" w:color="auto"/>
            </w:tcBorders>
            <w:vAlign w:val="center"/>
          </w:tcPr>
          <w:p w14:paraId="209EC681" w14:textId="77777777" w:rsidR="005B254F" w:rsidRPr="00C97908" w:rsidRDefault="005B254F" w:rsidP="001274F1">
            <w:pPr>
              <w:jc w:val="center"/>
              <w:rPr>
                <w:sz w:val="16"/>
                <w:szCs w:val="16"/>
                <w:lang w:val="en-US"/>
              </w:rPr>
            </w:pPr>
            <w:r w:rsidRPr="00C97908">
              <w:rPr>
                <w:sz w:val="16"/>
                <w:szCs w:val="16"/>
                <w:lang w:val="en-US"/>
              </w:rPr>
              <w:t>1,924</w:t>
            </w:r>
          </w:p>
        </w:tc>
      </w:tr>
      <w:tr w:rsidR="005B254F" w:rsidRPr="009B70F2" w14:paraId="29A7D79E"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603766F" w14:textId="77777777" w:rsidR="005B254F" w:rsidRPr="005E2CA0" w:rsidRDefault="005B254F" w:rsidP="001274F1">
            <w:pPr>
              <w:jc w:val="center"/>
              <w:rPr>
                <w:b/>
                <w:bCs/>
                <w:sz w:val="22"/>
                <w:szCs w:val="22"/>
                <w:lang w:val="en-US"/>
              </w:rPr>
            </w:pPr>
            <w:r w:rsidRPr="005E2CA0">
              <w:rPr>
                <w:b/>
                <w:bCs/>
                <w:sz w:val="22"/>
                <w:szCs w:val="22"/>
                <w:lang w:val="en-US"/>
              </w:rPr>
              <w:t>30</w:t>
            </w:r>
          </w:p>
        </w:tc>
        <w:tc>
          <w:tcPr>
            <w:tcW w:w="1366" w:type="dxa"/>
            <w:gridSpan w:val="4"/>
            <w:tcBorders>
              <w:top w:val="single" w:sz="4" w:space="0" w:color="auto"/>
              <w:bottom w:val="single" w:sz="4" w:space="0" w:color="auto"/>
            </w:tcBorders>
            <w:vAlign w:val="center"/>
          </w:tcPr>
          <w:p w14:paraId="0DE34BC8" w14:textId="77777777" w:rsidR="005B254F" w:rsidRPr="005E2CA0" w:rsidRDefault="005B254F" w:rsidP="001274F1">
            <w:pPr>
              <w:jc w:val="center"/>
              <w:rPr>
                <w:b/>
                <w:bCs/>
                <w:sz w:val="22"/>
                <w:szCs w:val="22"/>
                <w:lang w:val="en-US"/>
              </w:rPr>
            </w:pPr>
            <w:r w:rsidRPr="005E2CA0">
              <w:rPr>
                <w:b/>
                <w:bCs/>
                <w:sz w:val="22"/>
                <w:szCs w:val="22"/>
                <w:lang w:val="en-US"/>
              </w:rPr>
              <w:t>TsC54C</w:t>
            </w:r>
          </w:p>
        </w:tc>
        <w:tc>
          <w:tcPr>
            <w:tcW w:w="4254" w:type="dxa"/>
            <w:gridSpan w:val="7"/>
            <w:tcBorders>
              <w:top w:val="single" w:sz="4" w:space="0" w:color="auto"/>
              <w:bottom w:val="single" w:sz="4" w:space="0" w:color="auto"/>
            </w:tcBorders>
          </w:tcPr>
          <w:p w14:paraId="63DEE7C2" w14:textId="77777777" w:rsidR="005B254F" w:rsidRPr="005E2CA0" w:rsidRDefault="005B254F" w:rsidP="001274F1">
            <w:pPr>
              <w:rPr>
                <w:b/>
                <w:bCs/>
                <w:sz w:val="2"/>
                <w:szCs w:val="2"/>
                <w:lang w:val="en-US"/>
              </w:rPr>
            </w:pPr>
            <w:r w:rsidRPr="005E2CA0">
              <w:rPr>
                <w:b/>
                <w:bCs/>
                <w:sz w:val="22"/>
                <w:szCs w:val="22"/>
                <w:lang w:val="en-US"/>
              </w:rPr>
              <w:t>Strat de fundatie din pietris</w:t>
            </w:r>
          </w:p>
          <w:p w14:paraId="796DEED7"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970A77E"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41D64A24"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4E717DA" w14:textId="77777777" w:rsidR="005B254F" w:rsidRPr="005E2CA0" w:rsidRDefault="005B254F" w:rsidP="001274F1">
            <w:pPr>
              <w:jc w:val="center"/>
              <w:rPr>
                <w:b/>
                <w:bCs/>
                <w:sz w:val="22"/>
                <w:szCs w:val="22"/>
                <w:lang w:val="en-US"/>
              </w:rPr>
            </w:pPr>
            <w:r w:rsidRPr="005E2CA0">
              <w:rPr>
                <w:b/>
                <w:bCs/>
                <w:sz w:val="22"/>
                <w:szCs w:val="22"/>
                <w:lang w:val="en-US"/>
              </w:rPr>
              <w:t>1,200</w:t>
            </w:r>
          </w:p>
          <w:p w14:paraId="408AD8B1" w14:textId="77777777" w:rsidR="005B254F" w:rsidRPr="009B70F2" w:rsidRDefault="005B254F" w:rsidP="001274F1">
            <w:pPr>
              <w:jc w:val="center"/>
              <w:rPr>
                <w:sz w:val="2"/>
                <w:szCs w:val="2"/>
                <w:lang w:val="en-US"/>
              </w:rPr>
            </w:pPr>
          </w:p>
        </w:tc>
      </w:tr>
      <w:tr w:rsidR="005B254F" w:rsidRPr="00B40365" w14:paraId="58FD29C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078FA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81EEFE7"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05E662E3"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726C5C8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225A9F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0,990</w:t>
            </w:r>
          </w:p>
        </w:tc>
        <w:tc>
          <w:tcPr>
            <w:tcW w:w="1518" w:type="dxa"/>
            <w:gridSpan w:val="2"/>
            <w:tcBorders>
              <w:top w:val="nil"/>
              <w:bottom w:val="single" w:sz="2" w:space="0" w:color="auto"/>
            </w:tcBorders>
            <w:vAlign w:val="center"/>
          </w:tcPr>
          <w:p w14:paraId="39F722C1" w14:textId="77777777" w:rsidR="005B254F" w:rsidRPr="00C97908" w:rsidRDefault="005B254F" w:rsidP="001274F1">
            <w:pPr>
              <w:jc w:val="center"/>
              <w:rPr>
                <w:sz w:val="16"/>
                <w:szCs w:val="16"/>
                <w:lang w:val="en-US"/>
              </w:rPr>
            </w:pPr>
            <w:r w:rsidRPr="00C97908">
              <w:rPr>
                <w:sz w:val="16"/>
                <w:szCs w:val="16"/>
                <w:lang w:val="en-US"/>
              </w:rPr>
              <w:t>1,188</w:t>
            </w:r>
          </w:p>
        </w:tc>
      </w:tr>
      <w:tr w:rsidR="005B254F" w:rsidRPr="00B40365" w14:paraId="2F19C39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38346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E3DF722" w14:textId="77777777" w:rsidR="005B254F" w:rsidRPr="00B40365" w:rsidRDefault="005B254F" w:rsidP="001274F1">
            <w:pPr>
              <w:jc w:val="center"/>
              <w:rPr>
                <w:sz w:val="16"/>
                <w:szCs w:val="16"/>
                <w:lang w:val="en-US"/>
              </w:rPr>
            </w:pPr>
            <w:r w:rsidRPr="00B40365">
              <w:rPr>
                <w:sz w:val="16"/>
                <w:szCs w:val="16"/>
                <w:lang w:val="en-US"/>
              </w:rPr>
              <w:t>1421102200068</w:t>
            </w:r>
          </w:p>
        </w:tc>
        <w:tc>
          <w:tcPr>
            <w:tcW w:w="4238" w:type="dxa"/>
            <w:gridSpan w:val="6"/>
            <w:tcBorders>
              <w:top w:val="nil"/>
              <w:bottom w:val="single" w:sz="2" w:space="0" w:color="auto"/>
            </w:tcBorders>
            <w:vAlign w:val="center"/>
          </w:tcPr>
          <w:p w14:paraId="4A3E85EE" w14:textId="77777777" w:rsidR="005B254F" w:rsidRPr="00C97908" w:rsidRDefault="005B254F" w:rsidP="001274F1">
            <w:pPr>
              <w:rPr>
                <w:sz w:val="16"/>
                <w:szCs w:val="16"/>
                <w:lang w:val="en-US"/>
              </w:rPr>
            </w:pPr>
            <w:r w:rsidRPr="00C97908">
              <w:rPr>
                <w:sz w:val="16"/>
                <w:szCs w:val="16"/>
                <w:lang w:val="en-US"/>
              </w:rPr>
              <w:t>Pietris ciuruit nespalat de riu 7-15mm</w:t>
            </w:r>
          </w:p>
        </w:tc>
        <w:tc>
          <w:tcPr>
            <w:tcW w:w="998" w:type="dxa"/>
            <w:gridSpan w:val="4"/>
            <w:tcBorders>
              <w:top w:val="nil"/>
              <w:bottom w:val="single" w:sz="2" w:space="0" w:color="auto"/>
            </w:tcBorders>
            <w:vAlign w:val="center"/>
          </w:tcPr>
          <w:p w14:paraId="5BA4DD3E"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EC86EE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1,150</w:t>
            </w:r>
          </w:p>
        </w:tc>
        <w:tc>
          <w:tcPr>
            <w:tcW w:w="1518" w:type="dxa"/>
            <w:gridSpan w:val="2"/>
            <w:tcBorders>
              <w:top w:val="nil"/>
              <w:bottom w:val="single" w:sz="2" w:space="0" w:color="auto"/>
            </w:tcBorders>
            <w:vAlign w:val="center"/>
          </w:tcPr>
          <w:p w14:paraId="4A54B7BE" w14:textId="77777777" w:rsidR="005B254F" w:rsidRPr="00C97908" w:rsidRDefault="005B254F" w:rsidP="001274F1">
            <w:pPr>
              <w:jc w:val="center"/>
              <w:rPr>
                <w:sz w:val="16"/>
                <w:szCs w:val="16"/>
                <w:lang w:val="en-US"/>
              </w:rPr>
            </w:pPr>
            <w:r w:rsidRPr="00C97908">
              <w:rPr>
                <w:sz w:val="16"/>
                <w:szCs w:val="16"/>
                <w:lang w:val="en-US"/>
              </w:rPr>
              <w:t>1,38</w:t>
            </w:r>
          </w:p>
        </w:tc>
      </w:tr>
      <w:tr w:rsidR="005B254F" w:rsidRPr="00B40365" w14:paraId="55B1B91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719AA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347AD5F" w14:textId="77777777" w:rsidR="005B254F" w:rsidRPr="00B40365" w:rsidRDefault="005B254F" w:rsidP="001274F1">
            <w:pPr>
              <w:jc w:val="center"/>
              <w:rPr>
                <w:sz w:val="16"/>
                <w:szCs w:val="16"/>
                <w:lang w:val="en-US"/>
              </w:rPr>
            </w:pPr>
            <w:r w:rsidRPr="00B40365">
              <w:rPr>
                <w:sz w:val="16"/>
                <w:szCs w:val="16"/>
                <w:lang w:val="en-US"/>
              </w:rPr>
              <w:t>4100126202818</w:t>
            </w:r>
          </w:p>
        </w:tc>
        <w:tc>
          <w:tcPr>
            <w:tcW w:w="4238" w:type="dxa"/>
            <w:gridSpan w:val="6"/>
            <w:tcBorders>
              <w:top w:val="nil"/>
              <w:bottom w:val="single" w:sz="2" w:space="0" w:color="auto"/>
            </w:tcBorders>
            <w:vAlign w:val="center"/>
          </w:tcPr>
          <w:p w14:paraId="2FD2FD24" w14:textId="77777777" w:rsidR="005B254F" w:rsidRPr="00C97908" w:rsidRDefault="005B254F" w:rsidP="001274F1">
            <w:pPr>
              <w:rPr>
                <w:sz w:val="16"/>
                <w:szCs w:val="16"/>
                <w:lang w:val="en-US"/>
              </w:rPr>
            </w:pPr>
            <w:r w:rsidRPr="00C97908">
              <w:rPr>
                <w:sz w:val="16"/>
                <w:szCs w:val="16"/>
                <w:lang w:val="en-US"/>
              </w:rPr>
              <w:t>Apa</w:t>
            </w:r>
          </w:p>
        </w:tc>
        <w:tc>
          <w:tcPr>
            <w:tcW w:w="998" w:type="dxa"/>
            <w:gridSpan w:val="4"/>
            <w:tcBorders>
              <w:top w:val="nil"/>
              <w:bottom w:val="single" w:sz="2" w:space="0" w:color="auto"/>
            </w:tcBorders>
            <w:vAlign w:val="center"/>
          </w:tcPr>
          <w:p w14:paraId="4C460992"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35EA086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6E51DDAA" w14:textId="77777777" w:rsidR="005B254F" w:rsidRPr="00C97908" w:rsidRDefault="005B254F" w:rsidP="001274F1">
            <w:pPr>
              <w:jc w:val="center"/>
              <w:rPr>
                <w:sz w:val="16"/>
                <w:szCs w:val="16"/>
                <w:lang w:val="en-US"/>
              </w:rPr>
            </w:pPr>
            <w:r w:rsidRPr="00C97908">
              <w:rPr>
                <w:sz w:val="16"/>
                <w:szCs w:val="16"/>
                <w:lang w:val="en-US"/>
              </w:rPr>
              <w:t>0,12</w:t>
            </w:r>
          </w:p>
        </w:tc>
      </w:tr>
      <w:tr w:rsidR="005B254F" w:rsidRPr="00B40365" w14:paraId="64AEABE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15BA3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2948453" w14:textId="77777777" w:rsidR="005B254F" w:rsidRPr="00B40365" w:rsidRDefault="005B254F" w:rsidP="001274F1">
            <w:pPr>
              <w:jc w:val="center"/>
              <w:rPr>
                <w:sz w:val="16"/>
                <w:szCs w:val="16"/>
                <w:lang w:val="en-US"/>
              </w:rPr>
            </w:pPr>
            <w:r w:rsidRPr="00B40365">
              <w:rPr>
                <w:sz w:val="16"/>
                <w:szCs w:val="16"/>
                <w:lang w:val="en-US"/>
              </w:rPr>
              <w:t>2912340002506</w:t>
            </w:r>
          </w:p>
        </w:tc>
        <w:tc>
          <w:tcPr>
            <w:tcW w:w="4238" w:type="dxa"/>
            <w:gridSpan w:val="6"/>
            <w:tcBorders>
              <w:top w:val="nil"/>
              <w:bottom w:val="single" w:sz="2" w:space="0" w:color="auto"/>
            </w:tcBorders>
            <w:vAlign w:val="center"/>
          </w:tcPr>
          <w:p w14:paraId="56A54987" w14:textId="77777777" w:rsidR="005B254F" w:rsidRPr="00C97908" w:rsidRDefault="005B254F" w:rsidP="001274F1">
            <w:pPr>
              <w:rPr>
                <w:sz w:val="16"/>
                <w:szCs w:val="16"/>
                <w:lang w:val="en-US"/>
              </w:rPr>
            </w:pPr>
            <w:r w:rsidRPr="00C97908">
              <w:rPr>
                <w:sz w:val="16"/>
                <w:szCs w:val="16"/>
                <w:lang w:val="en-US"/>
              </w:rPr>
              <w:t>Compresor mobil motor ardere interna, presiunea pina la 686 kPa (7atm), 2,2 m3/min</w:t>
            </w:r>
          </w:p>
        </w:tc>
        <w:tc>
          <w:tcPr>
            <w:tcW w:w="998" w:type="dxa"/>
            <w:gridSpan w:val="4"/>
            <w:tcBorders>
              <w:top w:val="nil"/>
              <w:bottom w:val="single" w:sz="2" w:space="0" w:color="auto"/>
            </w:tcBorders>
            <w:vAlign w:val="center"/>
          </w:tcPr>
          <w:p w14:paraId="1E02B70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934727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0,210</w:t>
            </w:r>
          </w:p>
        </w:tc>
        <w:tc>
          <w:tcPr>
            <w:tcW w:w="1518" w:type="dxa"/>
            <w:gridSpan w:val="2"/>
            <w:tcBorders>
              <w:top w:val="nil"/>
              <w:bottom w:val="single" w:sz="2" w:space="0" w:color="auto"/>
              <w:right w:val="single" w:sz="4" w:space="0" w:color="auto"/>
            </w:tcBorders>
            <w:vAlign w:val="center"/>
          </w:tcPr>
          <w:p w14:paraId="1C1820CA" w14:textId="77777777" w:rsidR="005B254F" w:rsidRPr="00C97908" w:rsidRDefault="005B254F" w:rsidP="001274F1">
            <w:pPr>
              <w:jc w:val="center"/>
              <w:rPr>
                <w:sz w:val="16"/>
                <w:szCs w:val="16"/>
                <w:lang w:val="en-US"/>
              </w:rPr>
            </w:pPr>
            <w:r w:rsidRPr="00C97908">
              <w:rPr>
                <w:sz w:val="16"/>
                <w:szCs w:val="16"/>
                <w:lang w:val="en-US"/>
              </w:rPr>
              <w:t>0,252</w:t>
            </w:r>
          </w:p>
        </w:tc>
      </w:tr>
      <w:tr w:rsidR="005B254F" w:rsidRPr="00B40365" w14:paraId="20FC2DE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0520B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BC60DD7" w14:textId="77777777" w:rsidR="005B254F" w:rsidRPr="00B40365" w:rsidRDefault="005B254F" w:rsidP="001274F1">
            <w:pPr>
              <w:jc w:val="center"/>
              <w:rPr>
                <w:sz w:val="16"/>
                <w:szCs w:val="16"/>
                <w:lang w:val="en-US"/>
              </w:rPr>
            </w:pPr>
            <w:r w:rsidRPr="00B40365">
              <w:rPr>
                <w:sz w:val="16"/>
                <w:szCs w:val="16"/>
                <w:lang w:val="en-US"/>
              </w:rPr>
              <w:t>2592270004021</w:t>
            </w:r>
          </w:p>
        </w:tc>
        <w:tc>
          <w:tcPr>
            <w:tcW w:w="4238" w:type="dxa"/>
            <w:gridSpan w:val="6"/>
            <w:tcBorders>
              <w:top w:val="nil"/>
              <w:bottom w:val="single" w:sz="2" w:space="0" w:color="auto"/>
            </w:tcBorders>
            <w:vAlign w:val="center"/>
          </w:tcPr>
          <w:p w14:paraId="480DAB66" w14:textId="77777777" w:rsidR="005B254F" w:rsidRPr="00C97908" w:rsidRDefault="005B254F" w:rsidP="001274F1">
            <w:pPr>
              <w:rPr>
                <w:sz w:val="16"/>
                <w:szCs w:val="16"/>
                <w:lang w:val="en-US"/>
              </w:rPr>
            </w:pPr>
            <w:r w:rsidRPr="00C97908">
              <w:rPr>
                <w:sz w:val="16"/>
                <w:szCs w:val="16"/>
                <w:lang w:val="en-US"/>
              </w:rPr>
              <w:t>Compactor pe pneuri sau mecanic 150 - 200 kg</w:t>
            </w:r>
          </w:p>
        </w:tc>
        <w:tc>
          <w:tcPr>
            <w:tcW w:w="998" w:type="dxa"/>
            <w:gridSpan w:val="4"/>
            <w:tcBorders>
              <w:top w:val="nil"/>
              <w:bottom w:val="single" w:sz="2" w:space="0" w:color="auto"/>
            </w:tcBorders>
            <w:vAlign w:val="center"/>
          </w:tcPr>
          <w:p w14:paraId="4F754E0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23F6AE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0,420</w:t>
            </w:r>
          </w:p>
        </w:tc>
        <w:tc>
          <w:tcPr>
            <w:tcW w:w="1518" w:type="dxa"/>
            <w:gridSpan w:val="2"/>
            <w:tcBorders>
              <w:top w:val="nil"/>
              <w:bottom w:val="single" w:sz="2" w:space="0" w:color="auto"/>
              <w:right w:val="single" w:sz="4" w:space="0" w:color="auto"/>
            </w:tcBorders>
            <w:vAlign w:val="center"/>
          </w:tcPr>
          <w:p w14:paraId="35F55CF7" w14:textId="77777777" w:rsidR="005B254F" w:rsidRPr="00C97908" w:rsidRDefault="005B254F" w:rsidP="001274F1">
            <w:pPr>
              <w:jc w:val="center"/>
              <w:rPr>
                <w:sz w:val="16"/>
                <w:szCs w:val="16"/>
                <w:lang w:val="en-US"/>
              </w:rPr>
            </w:pPr>
            <w:r w:rsidRPr="00C97908">
              <w:rPr>
                <w:sz w:val="16"/>
                <w:szCs w:val="16"/>
                <w:lang w:val="en-US"/>
              </w:rPr>
              <w:t>0,504</w:t>
            </w:r>
          </w:p>
        </w:tc>
      </w:tr>
      <w:tr w:rsidR="005B254F" w:rsidRPr="009B70F2" w14:paraId="3DF1358A"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7A8770" w14:textId="77777777" w:rsidR="005B254F" w:rsidRPr="005E2CA0" w:rsidRDefault="005B254F" w:rsidP="001274F1">
            <w:pPr>
              <w:jc w:val="center"/>
              <w:rPr>
                <w:b/>
                <w:bCs/>
                <w:sz w:val="22"/>
                <w:szCs w:val="22"/>
                <w:lang w:val="en-US"/>
              </w:rPr>
            </w:pPr>
            <w:r w:rsidRPr="005E2CA0">
              <w:rPr>
                <w:b/>
                <w:bCs/>
                <w:sz w:val="22"/>
                <w:szCs w:val="22"/>
                <w:lang w:val="en-US"/>
              </w:rPr>
              <w:t>31</w:t>
            </w:r>
          </w:p>
        </w:tc>
        <w:tc>
          <w:tcPr>
            <w:tcW w:w="1366" w:type="dxa"/>
            <w:gridSpan w:val="4"/>
            <w:tcBorders>
              <w:top w:val="single" w:sz="4" w:space="0" w:color="auto"/>
              <w:bottom w:val="single" w:sz="4" w:space="0" w:color="auto"/>
            </w:tcBorders>
            <w:vAlign w:val="center"/>
          </w:tcPr>
          <w:p w14:paraId="48AA78DA" w14:textId="77777777" w:rsidR="005B254F" w:rsidRPr="005E2CA0" w:rsidRDefault="005B254F" w:rsidP="001274F1">
            <w:pPr>
              <w:jc w:val="center"/>
              <w:rPr>
                <w:b/>
                <w:bCs/>
                <w:sz w:val="22"/>
                <w:szCs w:val="22"/>
                <w:lang w:val="en-US"/>
              </w:rPr>
            </w:pPr>
            <w:r w:rsidRPr="005E2CA0">
              <w:rPr>
                <w:b/>
                <w:bCs/>
                <w:sz w:val="22"/>
                <w:szCs w:val="22"/>
                <w:lang w:val="en-US"/>
              </w:rPr>
              <w:t>CB03E</w:t>
            </w:r>
          </w:p>
        </w:tc>
        <w:tc>
          <w:tcPr>
            <w:tcW w:w="4254" w:type="dxa"/>
            <w:gridSpan w:val="7"/>
            <w:tcBorders>
              <w:top w:val="single" w:sz="4" w:space="0" w:color="auto"/>
              <w:bottom w:val="single" w:sz="4" w:space="0" w:color="auto"/>
            </w:tcBorders>
          </w:tcPr>
          <w:p w14:paraId="4EEB20A1" w14:textId="77777777" w:rsidR="005B254F" w:rsidRPr="005E2CA0" w:rsidRDefault="005B254F" w:rsidP="001274F1">
            <w:pPr>
              <w:rPr>
                <w:b/>
                <w:bCs/>
                <w:sz w:val="2"/>
                <w:szCs w:val="2"/>
                <w:lang w:val="en-US"/>
              </w:rPr>
            </w:pPr>
            <w:r w:rsidRPr="005E2CA0">
              <w:rPr>
                <w:b/>
                <w:bCs/>
                <w:sz w:val="22"/>
                <w:szCs w:val="22"/>
                <w:lang w:val="en-US"/>
              </w:rPr>
              <w:t>Cofraje din panouri refolosibile, cu placaj de 15 mm pentru turnarea betonului in placi si grinzi la constructii cu inaltimea  pina la 20 m inclusiv,  exclusiv sustinerile</w:t>
            </w:r>
          </w:p>
          <w:p w14:paraId="2D4FADBC"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4C8D8B1"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082DDE83"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2BE03C1" w14:textId="77777777" w:rsidR="005B254F" w:rsidRPr="005E2CA0" w:rsidRDefault="005B254F" w:rsidP="001274F1">
            <w:pPr>
              <w:jc w:val="center"/>
              <w:rPr>
                <w:b/>
                <w:bCs/>
                <w:sz w:val="22"/>
                <w:szCs w:val="22"/>
                <w:lang w:val="en-US"/>
              </w:rPr>
            </w:pPr>
            <w:r w:rsidRPr="005E2CA0">
              <w:rPr>
                <w:b/>
                <w:bCs/>
                <w:sz w:val="22"/>
                <w:szCs w:val="22"/>
                <w:lang w:val="en-US"/>
              </w:rPr>
              <w:t>94,500</w:t>
            </w:r>
          </w:p>
          <w:p w14:paraId="2EA2FDD9" w14:textId="77777777" w:rsidR="005B254F" w:rsidRPr="009B70F2" w:rsidRDefault="005B254F" w:rsidP="001274F1">
            <w:pPr>
              <w:jc w:val="center"/>
              <w:rPr>
                <w:sz w:val="2"/>
                <w:szCs w:val="2"/>
                <w:lang w:val="en-US"/>
              </w:rPr>
            </w:pPr>
          </w:p>
        </w:tc>
      </w:tr>
      <w:tr w:rsidR="005B254F" w:rsidRPr="00B40365" w14:paraId="5107AB2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9FC27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0F3B562"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108230E5"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6D9A6ED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89A5FE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355D22AA" w14:textId="77777777" w:rsidR="005B254F" w:rsidRPr="00C97908" w:rsidRDefault="005B254F" w:rsidP="001274F1">
            <w:pPr>
              <w:jc w:val="center"/>
              <w:rPr>
                <w:sz w:val="16"/>
                <w:szCs w:val="16"/>
                <w:lang w:val="en-US"/>
              </w:rPr>
            </w:pPr>
            <w:r w:rsidRPr="00C97908">
              <w:rPr>
                <w:sz w:val="16"/>
                <w:szCs w:val="16"/>
                <w:lang w:val="en-US"/>
              </w:rPr>
              <w:t>14,175</w:t>
            </w:r>
          </w:p>
        </w:tc>
      </w:tr>
      <w:tr w:rsidR="005B254F" w:rsidRPr="00B40365" w14:paraId="01EAA7B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3CBC8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B19289C"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3F37D0E6"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5B55D48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6C6479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0,850</w:t>
            </w:r>
          </w:p>
        </w:tc>
        <w:tc>
          <w:tcPr>
            <w:tcW w:w="1518" w:type="dxa"/>
            <w:gridSpan w:val="2"/>
            <w:tcBorders>
              <w:top w:val="nil"/>
              <w:bottom w:val="single" w:sz="2" w:space="0" w:color="auto"/>
            </w:tcBorders>
            <w:vAlign w:val="center"/>
          </w:tcPr>
          <w:p w14:paraId="7FB5F0FA" w14:textId="77777777" w:rsidR="005B254F" w:rsidRPr="00C97908" w:rsidRDefault="005B254F" w:rsidP="001274F1">
            <w:pPr>
              <w:jc w:val="center"/>
              <w:rPr>
                <w:sz w:val="16"/>
                <w:szCs w:val="16"/>
                <w:lang w:val="en-US"/>
              </w:rPr>
            </w:pPr>
            <w:r w:rsidRPr="00C97908">
              <w:rPr>
                <w:sz w:val="16"/>
                <w:szCs w:val="16"/>
                <w:lang w:val="en-US"/>
              </w:rPr>
              <w:t>80,325</w:t>
            </w:r>
          </w:p>
        </w:tc>
      </w:tr>
      <w:tr w:rsidR="005B254F" w:rsidRPr="00B40365" w14:paraId="7B2A157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3041B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054D79B" w14:textId="77777777" w:rsidR="005B254F" w:rsidRPr="00B40365" w:rsidRDefault="005B254F" w:rsidP="001274F1">
            <w:pPr>
              <w:jc w:val="center"/>
              <w:rPr>
                <w:sz w:val="16"/>
                <w:szCs w:val="16"/>
                <w:lang w:val="en-US"/>
              </w:rPr>
            </w:pPr>
            <w:r w:rsidRPr="00B40365">
              <w:rPr>
                <w:sz w:val="16"/>
                <w:szCs w:val="16"/>
                <w:lang w:val="en-US"/>
              </w:rPr>
              <w:t>2874125881241</w:t>
            </w:r>
          </w:p>
        </w:tc>
        <w:tc>
          <w:tcPr>
            <w:tcW w:w="4238" w:type="dxa"/>
            <w:gridSpan w:val="6"/>
            <w:tcBorders>
              <w:top w:val="nil"/>
              <w:bottom w:val="single" w:sz="2" w:space="0" w:color="auto"/>
            </w:tcBorders>
            <w:vAlign w:val="center"/>
          </w:tcPr>
          <w:p w14:paraId="41E0178C" w14:textId="77777777" w:rsidR="005B254F" w:rsidRPr="00C97908" w:rsidRDefault="005B254F" w:rsidP="001274F1">
            <w:pPr>
              <w:rPr>
                <w:sz w:val="16"/>
                <w:szCs w:val="16"/>
                <w:lang w:val="en-US"/>
              </w:rPr>
            </w:pPr>
            <w:r w:rsidRPr="00C97908">
              <w:rPr>
                <w:sz w:val="16"/>
                <w:szCs w:val="16"/>
                <w:lang w:val="en-US"/>
              </w:rPr>
              <w:t>Saibe uzuale M 10</w:t>
            </w:r>
          </w:p>
        </w:tc>
        <w:tc>
          <w:tcPr>
            <w:tcW w:w="998" w:type="dxa"/>
            <w:gridSpan w:val="4"/>
            <w:tcBorders>
              <w:top w:val="nil"/>
              <w:bottom w:val="single" w:sz="2" w:space="0" w:color="auto"/>
            </w:tcBorders>
            <w:vAlign w:val="center"/>
          </w:tcPr>
          <w:p w14:paraId="4CF41F37"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C5E542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59CF2778" w14:textId="77777777" w:rsidR="005B254F" w:rsidRPr="00C97908" w:rsidRDefault="005B254F" w:rsidP="001274F1">
            <w:pPr>
              <w:jc w:val="center"/>
              <w:rPr>
                <w:sz w:val="16"/>
                <w:szCs w:val="16"/>
                <w:lang w:val="en-US"/>
              </w:rPr>
            </w:pPr>
            <w:r w:rsidRPr="00C97908">
              <w:rPr>
                <w:sz w:val="16"/>
                <w:szCs w:val="16"/>
                <w:lang w:val="en-US"/>
              </w:rPr>
              <w:t>0,472</w:t>
            </w:r>
          </w:p>
        </w:tc>
      </w:tr>
      <w:tr w:rsidR="005B254F" w:rsidRPr="00B40365" w14:paraId="159F89D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872FA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53C1261" w14:textId="77777777" w:rsidR="005B254F" w:rsidRPr="00B40365" w:rsidRDefault="005B254F" w:rsidP="001274F1">
            <w:pPr>
              <w:jc w:val="center"/>
              <w:rPr>
                <w:sz w:val="16"/>
                <w:szCs w:val="16"/>
                <w:lang w:val="en-US"/>
              </w:rPr>
            </w:pPr>
            <w:r w:rsidRPr="00B40365">
              <w:rPr>
                <w:sz w:val="16"/>
                <w:szCs w:val="16"/>
                <w:lang w:val="en-US"/>
              </w:rPr>
              <w:t>2874115841033</w:t>
            </w:r>
          </w:p>
        </w:tc>
        <w:tc>
          <w:tcPr>
            <w:tcW w:w="4238" w:type="dxa"/>
            <w:gridSpan w:val="6"/>
            <w:tcBorders>
              <w:top w:val="nil"/>
              <w:bottom w:val="single" w:sz="2" w:space="0" w:color="auto"/>
            </w:tcBorders>
            <w:vAlign w:val="center"/>
          </w:tcPr>
          <w:p w14:paraId="3C99DE9E" w14:textId="77777777" w:rsidR="005B254F" w:rsidRPr="00C97908" w:rsidRDefault="005B254F" w:rsidP="001274F1">
            <w:pPr>
              <w:rPr>
                <w:sz w:val="16"/>
                <w:szCs w:val="16"/>
                <w:lang w:val="en-US"/>
              </w:rPr>
            </w:pPr>
            <w:r w:rsidRPr="00C97908">
              <w:rPr>
                <w:sz w:val="16"/>
                <w:szCs w:val="16"/>
                <w:lang w:val="en-US"/>
              </w:rPr>
              <w:t>Piulite uzuale patrate M 10</w:t>
            </w:r>
          </w:p>
        </w:tc>
        <w:tc>
          <w:tcPr>
            <w:tcW w:w="998" w:type="dxa"/>
            <w:gridSpan w:val="4"/>
            <w:tcBorders>
              <w:top w:val="nil"/>
              <w:bottom w:val="single" w:sz="2" w:space="0" w:color="auto"/>
            </w:tcBorders>
            <w:vAlign w:val="center"/>
          </w:tcPr>
          <w:p w14:paraId="75FE22E5"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318DA0A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215A05DC" w14:textId="77777777" w:rsidR="005B254F" w:rsidRPr="00C97908" w:rsidRDefault="005B254F" w:rsidP="001274F1">
            <w:pPr>
              <w:jc w:val="center"/>
              <w:rPr>
                <w:sz w:val="16"/>
                <w:szCs w:val="16"/>
                <w:lang w:val="en-US"/>
              </w:rPr>
            </w:pPr>
            <w:r w:rsidRPr="00C97908">
              <w:rPr>
                <w:sz w:val="16"/>
                <w:szCs w:val="16"/>
                <w:lang w:val="en-US"/>
              </w:rPr>
              <w:t>28,35</w:t>
            </w:r>
          </w:p>
        </w:tc>
      </w:tr>
      <w:tr w:rsidR="005B254F" w:rsidRPr="00B40365" w14:paraId="4DF17F1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76AF9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83A9163" w14:textId="77777777" w:rsidR="005B254F" w:rsidRPr="00B40365" w:rsidRDefault="005B254F" w:rsidP="001274F1">
            <w:pPr>
              <w:jc w:val="center"/>
              <w:rPr>
                <w:sz w:val="16"/>
                <w:szCs w:val="16"/>
                <w:lang w:val="en-US"/>
              </w:rPr>
            </w:pPr>
            <w:r w:rsidRPr="00B40365">
              <w:rPr>
                <w:sz w:val="16"/>
                <w:szCs w:val="16"/>
                <w:lang w:val="en-US"/>
              </w:rPr>
              <w:t>2874115825003</w:t>
            </w:r>
          </w:p>
        </w:tc>
        <w:tc>
          <w:tcPr>
            <w:tcW w:w="4238" w:type="dxa"/>
            <w:gridSpan w:val="6"/>
            <w:tcBorders>
              <w:top w:val="nil"/>
              <w:bottom w:val="single" w:sz="2" w:space="0" w:color="auto"/>
            </w:tcBorders>
            <w:vAlign w:val="center"/>
          </w:tcPr>
          <w:p w14:paraId="79E86DE2" w14:textId="77777777" w:rsidR="005B254F" w:rsidRPr="00C97908" w:rsidRDefault="005B254F" w:rsidP="001274F1">
            <w:pPr>
              <w:rPr>
                <w:sz w:val="16"/>
                <w:szCs w:val="16"/>
                <w:lang w:val="en-US"/>
              </w:rPr>
            </w:pPr>
            <w:r w:rsidRPr="00C97908">
              <w:rPr>
                <w:sz w:val="16"/>
                <w:szCs w:val="16"/>
                <w:lang w:val="en-US"/>
              </w:rPr>
              <w:t>Suruburi uzuale patrate M 10 x 140 mm</w:t>
            </w:r>
          </w:p>
        </w:tc>
        <w:tc>
          <w:tcPr>
            <w:tcW w:w="998" w:type="dxa"/>
            <w:gridSpan w:val="4"/>
            <w:tcBorders>
              <w:top w:val="nil"/>
              <w:bottom w:val="single" w:sz="2" w:space="0" w:color="auto"/>
            </w:tcBorders>
            <w:vAlign w:val="center"/>
          </w:tcPr>
          <w:p w14:paraId="64CC7F18"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1434AFA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4442B39E" w14:textId="77777777" w:rsidR="005B254F" w:rsidRPr="00C97908" w:rsidRDefault="005B254F" w:rsidP="001274F1">
            <w:pPr>
              <w:jc w:val="center"/>
              <w:rPr>
                <w:sz w:val="16"/>
                <w:szCs w:val="16"/>
                <w:lang w:val="en-US"/>
              </w:rPr>
            </w:pPr>
            <w:r w:rsidRPr="00C97908">
              <w:rPr>
                <w:sz w:val="16"/>
                <w:szCs w:val="16"/>
                <w:lang w:val="en-US"/>
              </w:rPr>
              <w:t>28,35</w:t>
            </w:r>
          </w:p>
        </w:tc>
      </w:tr>
      <w:tr w:rsidR="005B254F" w:rsidRPr="00B40365" w14:paraId="72C7390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A5E5F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B73B5DB" w14:textId="77777777" w:rsidR="005B254F" w:rsidRPr="00B40365" w:rsidRDefault="005B254F" w:rsidP="001274F1">
            <w:pPr>
              <w:jc w:val="center"/>
              <w:rPr>
                <w:sz w:val="16"/>
                <w:szCs w:val="16"/>
                <w:lang w:val="en-US"/>
              </w:rPr>
            </w:pPr>
            <w:r w:rsidRPr="00B40365">
              <w:rPr>
                <w:sz w:val="16"/>
                <w:szCs w:val="16"/>
                <w:lang w:val="en-US"/>
              </w:rPr>
              <w:t>2875276311528</w:t>
            </w:r>
          </w:p>
        </w:tc>
        <w:tc>
          <w:tcPr>
            <w:tcW w:w="4238" w:type="dxa"/>
            <w:gridSpan w:val="6"/>
            <w:tcBorders>
              <w:top w:val="nil"/>
              <w:bottom w:val="single" w:sz="2" w:space="0" w:color="auto"/>
            </w:tcBorders>
            <w:vAlign w:val="center"/>
          </w:tcPr>
          <w:p w14:paraId="111461D6" w14:textId="77777777" w:rsidR="005B254F" w:rsidRPr="00C97908" w:rsidRDefault="005B254F" w:rsidP="001274F1">
            <w:pPr>
              <w:rPr>
                <w:sz w:val="16"/>
                <w:szCs w:val="16"/>
                <w:lang w:val="en-US"/>
              </w:rPr>
            </w:pPr>
            <w:r w:rsidRPr="00C97908">
              <w:rPr>
                <w:sz w:val="16"/>
                <w:szCs w:val="16"/>
                <w:lang w:val="en-US"/>
              </w:rPr>
              <w:t>Scoabe din otel pentru constructii</w:t>
            </w:r>
          </w:p>
        </w:tc>
        <w:tc>
          <w:tcPr>
            <w:tcW w:w="998" w:type="dxa"/>
            <w:gridSpan w:val="4"/>
            <w:tcBorders>
              <w:top w:val="nil"/>
              <w:bottom w:val="single" w:sz="2" w:space="0" w:color="auto"/>
            </w:tcBorders>
            <w:vAlign w:val="center"/>
          </w:tcPr>
          <w:p w14:paraId="55FA08F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436A46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6F4CDD00" w14:textId="77777777" w:rsidR="005B254F" w:rsidRPr="00C97908" w:rsidRDefault="005B254F" w:rsidP="001274F1">
            <w:pPr>
              <w:jc w:val="center"/>
              <w:rPr>
                <w:sz w:val="16"/>
                <w:szCs w:val="16"/>
                <w:lang w:val="en-US"/>
              </w:rPr>
            </w:pPr>
            <w:r w:rsidRPr="00C97908">
              <w:rPr>
                <w:sz w:val="16"/>
                <w:szCs w:val="16"/>
                <w:lang w:val="en-US"/>
              </w:rPr>
              <w:t>2,835</w:t>
            </w:r>
          </w:p>
        </w:tc>
      </w:tr>
      <w:tr w:rsidR="005B254F" w:rsidRPr="00B40365" w14:paraId="2021565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E33D9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BBDF244" w14:textId="77777777" w:rsidR="005B254F" w:rsidRPr="00B40365" w:rsidRDefault="005B254F" w:rsidP="001274F1">
            <w:pPr>
              <w:jc w:val="center"/>
              <w:rPr>
                <w:sz w:val="16"/>
                <w:szCs w:val="16"/>
                <w:lang w:val="en-US"/>
              </w:rPr>
            </w:pPr>
            <w:r w:rsidRPr="00B40365">
              <w:rPr>
                <w:sz w:val="16"/>
                <w:szCs w:val="16"/>
                <w:lang w:val="en-US"/>
              </w:rPr>
              <w:t>2873145887000</w:t>
            </w:r>
          </w:p>
        </w:tc>
        <w:tc>
          <w:tcPr>
            <w:tcW w:w="4238" w:type="dxa"/>
            <w:gridSpan w:val="6"/>
            <w:tcBorders>
              <w:top w:val="nil"/>
              <w:bottom w:val="single" w:sz="2" w:space="0" w:color="auto"/>
            </w:tcBorders>
            <w:vAlign w:val="center"/>
          </w:tcPr>
          <w:p w14:paraId="3103E795" w14:textId="77777777" w:rsidR="005B254F" w:rsidRPr="00C97908" w:rsidRDefault="005B254F" w:rsidP="001274F1">
            <w:pPr>
              <w:rPr>
                <w:sz w:val="16"/>
                <w:szCs w:val="16"/>
                <w:lang w:val="en-US"/>
              </w:rPr>
            </w:pPr>
            <w:r w:rsidRPr="00C97908">
              <w:rPr>
                <w:sz w:val="16"/>
                <w:szCs w:val="16"/>
                <w:lang w:val="en-US"/>
              </w:rPr>
              <w:t>Cuie cu cap conic tip A pentru constructii</w:t>
            </w:r>
          </w:p>
        </w:tc>
        <w:tc>
          <w:tcPr>
            <w:tcW w:w="998" w:type="dxa"/>
            <w:gridSpan w:val="4"/>
            <w:tcBorders>
              <w:top w:val="nil"/>
              <w:bottom w:val="single" w:sz="2" w:space="0" w:color="auto"/>
            </w:tcBorders>
            <w:vAlign w:val="center"/>
          </w:tcPr>
          <w:p w14:paraId="7DD8008A"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2999DE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3A4C673D" w14:textId="77777777" w:rsidR="005B254F" w:rsidRPr="00C97908" w:rsidRDefault="005B254F" w:rsidP="001274F1">
            <w:pPr>
              <w:jc w:val="center"/>
              <w:rPr>
                <w:sz w:val="16"/>
                <w:szCs w:val="16"/>
                <w:lang w:val="en-US"/>
              </w:rPr>
            </w:pPr>
            <w:r w:rsidRPr="00C97908">
              <w:rPr>
                <w:sz w:val="16"/>
                <w:szCs w:val="16"/>
                <w:lang w:val="en-US"/>
              </w:rPr>
              <w:t>2,835</w:t>
            </w:r>
          </w:p>
        </w:tc>
      </w:tr>
      <w:tr w:rsidR="005B254F" w:rsidRPr="00B40365" w14:paraId="49D8786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FA36E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F17FF19" w14:textId="77777777" w:rsidR="005B254F" w:rsidRPr="00B40365" w:rsidRDefault="005B254F" w:rsidP="001274F1">
            <w:pPr>
              <w:jc w:val="center"/>
              <w:rPr>
                <w:sz w:val="16"/>
                <w:szCs w:val="16"/>
                <w:lang w:val="en-US"/>
              </w:rPr>
            </w:pPr>
            <w:r w:rsidRPr="00B40365">
              <w:rPr>
                <w:sz w:val="16"/>
                <w:szCs w:val="16"/>
                <w:lang w:val="en-US"/>
              </w:rPr>
              <w:t>2030122928385</w:t>
            </w:r>
          </w:p>
        </w:tc>
        <w:tc>
          <w:tcPr>
            <w:tcW w:w="4238" w:type="dxa"/>
            <w:gridSpan w:val="6"/>
            <w:tcBorders>
              <w:top w:val="nil"/>
              <w:bottom w:val="single" w:sz="2" w:space="0" w:color="auto"/>
            </w:tcBorders>
            <w:vAlign w:val="center"/>
          </w:tcPr>
          <w:p w14:paraId="66A2461C" w14:textId="77777777" w:rsidR="005B254F" w:rsidRPr="00C97908" w:rsidRDefault="005B254F" w:rsidP="001274F1">
            <w:pPr>
              <w:rPr>
                <w:sz w:val="16"/>
                <w:szCs w:val="16"/>
                <w:lang w:val="en-US"/>
              </w:rPr>
            </w:pPr>
            <w:r w:rsidRPr="00C97908">
              <w:rPr>
                <w:sz w:val="16"/>
                <w:szCs w:val="16"/>
                <w:lang w:val="en-US"/>
              </w:rPr>
              <w:t xml:space="preserve">Panou de cofraj cu placaj de 15 mm  </w:t>
            </w:r>
          </w:p>
        </w:tc>
        <w:tc>
          <w:tcPr>
            <w:tcW w:w="998" w:type="dxa"/>
            <w:gridSpan w:val="4"/>
            <w:tcBorders>
              <w:top w:val="nil"/>
              <w:bottom w:val="single" w:sz="2" w:space="0" w:color="auto"/>
            </w:tcBorders>
            <w:vAlign w:val="center"/>
          </w:tcPr>
          <w:p w14:paraId="7A688CD1"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17EF164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0,130</w:t>
            </w:r>
          </w:p>
        </w:tc>
        <w:tc>
          <w:tcPr>
            <w:tcW w:w="1518" w:type="dxa"/>
            <w:gridSpan w:val="2"/>
            <w:tcBorders>
              <w:top w:val="nil"/>
              <w:bottom w:val="single" w:sz="2" w:space="0" w:color="auto"/>
            </w:tcBorders>
            <w:vAlign w:val="center"/>
          </w:tcPr>
          <w:p w14:paraId="4A3762DC" w14:textId="77777777" w:rsidR="005B254F" w:rsidRPr="00C97908" w:rsidRDefault="005B254F" w:rsidP="001274F1">
            <w:pPr>
              <w:jc w:val="center"/>
              <w:rPr>
                <w:sz w:val="16"/>
                <w:szCs w:val="16"/>
                <w:lang w:val="en-US"/>
              </w:rPr>
            </w:pPr>
            <w:r w:rsidRPr="00C97908">
              <w:rPr>
                <w:sz w:val="16"/>
                <w:szCs w:val="16"/>
                <w:lang w:val="en-US"/>
              </w:rPr>
              <w:t>12,285</w:t>
            </w:r>
          </w:p>
        </w:tc>
      </w:tr>
      <w:tr w:rsidR="005B254F" w:rsidRPr="00B40365" w14:paraId="5BCE394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90B3A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A490781" w14:textId="77777777" w:rsidR="005B254F" w:rsidRPr="00B40365" w:rsidRDefault="005B254F" w:rsidP="001274F1">
            <w:pPr>
              <w:jc w:val="center"/>
              <w:rPr>
                <w:sz w:val="16"/>
                <w:szCs w:val="16"/>
                <w:lang w:val="en-US"/>
              </w:rPr>
            </w:pPr>
            <w:r w:rsidRPr="00B40365">
              <w:rPr>
                <w:sz w:val="16"/>
                <w:szCs w:val="16"/>
                <w:lang w:val="en-US"/>
              </w:rPr>
              <w:t>2010102904340</w:t>
            </w:r>
          </w:p>
        </w:tc>
        <w:tc>
          <w:tcPr>
            <w:tcW w:w="4238" w:type="dxa"/>
            <w:gridSpan w:val="6"/>
            <w:tcBorders>
              <w:top w:val="nil"/>
              <w:bottom w:val="single" w:sz="2" w:space="0" w:color="auto"/>
            </w:tcBorders>
            <w:vAlign w:val="center"/>
          </w:tcPr>
          <w:p w14:paraId="7EB1A0AC" w14:textId="77777777" w:rsidR="005B254F" w:rsidRPr="00C97908" w:rsidRDefault="005B254F" w:rsidP="001274F1">
            <w:pPr>
              <w:rPr>
                <w:sz w:val="16"/>
                <w:szCs w:val="16"/>
                <w:lang w:val="en-US"/>
              </w:rPr>
            </w:pPr>
            <w:r w:rsidRPr="00C97908">
              <w:rPr>
                <w:sz w:val="16"/>
                <w:szCs w:val="16"/>
                <w:lang w:val="en-US"/>
              </w:rPr>
              <w:t>Dulapi de rasinoase</w:t>
            </w:r>
          </w:p>
        </w:tc>
        <w:tc>
          <w:tcPr>
            <w:tcW w:w="998" w:type="dxa"/>
            <w:gridSpan w:val="4"/>
            <w:tcBorders>
              <w:top w:val="nil"/>
              <w:bottom w:val="single" w:sz="2" w:space="0" w:color="auto"/>
            </w:tcBorders>
            <w:vAlign w:val="center"/>
          </w:tcPr>
          <w:p w14:paraId="7F6DEB41"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36E717B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5A85D877" w14:textId="77777777" w:rsidR="005B254F" w:rsidRPr="00C97908" w:rsidRDefault="005B254F" w:rsidP="001274F1">
            <w:pPr>
              <w:jc w:val="center"/>
              <w:rPr>
                <w:sz w:val="16"/>
                <w:szCs w:val="16"/>
                <w:lang w:val="en-US"/>
              </w:rPr>
            </w:pPr>
            <w:r w:rsidRPr="00C97908">
              <w:rPr>
                <w:sz w:val="16"/>
                <w:szCs w:val="16"/>
                <w:lang w:val="en-US"/>
              </w:rPr>
              <w:t>0,094</w:t>
            </w:r>
          </w:p>
        </w:tc>
      </w:tr>
      <w:tr w:rsidR="005B254F" w:rsidRPr="00B40365" w14:paraId="2ACBF41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782FC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ACE0770" w14:textId="77777777" w:rsidR="005B254F" w:rsidRPr="00B40365" w:rsidRDefault="005B254F" w:rsidP="001274F1">
            <w:pPr>
              <w:jc w:val="center"/>
              <w:rPr>
                <w:sz w:val="16"/>
                <w:szCs w:val="16"/>
                <w:lang w:val="en-US"/>
              </w:rPr>
            </w:pPr>
            <w:r w:rsidRPr="00B40365">
              <w:rPr>
                <w:sz w:val="16"/>
                <w:szCs w:val="16"/>
                <w:lang w:val="en-US"/>
              </w:rPr>
              <w:t>2010102903495</w:t>
            </w:r>
          </w:p>
        </w:tc>
        <w:tc>
          <w:tcPr>
            <w:tcW w:w="4238" w:type="dxa"/>
            <w:gridSpan w:val="6"/>
            <w:tcBorders>
              <w:top w:val="nil"/>
              <w:bottom w:val="single" w:sz="2" w:space="0" w:color="auto"/>
            </w:tcBorders>
            <w:vAlign w:val="center"/>
          </w:tcPr>
          <w:p w14:paraId="5D003039" w14:textId="77777777" w:rsidR="005B254F" w:rsidRPr="00C97908" w:rsidRDefault="005B254F" w:rsidP="001274F1">
            <w:pPr>
              <w:rPr>
                <w:sz w:val="16"/>
                <w:szCs w:val="16"/>
                <w:lang w:val="en-US"/>
              </w:rPr>
            </w:pPr>
            <w:r w:rsidRPr="00C97908">
              <w:rPr>
                <w:sz w:val="16"/>
                <w:szCs w:val="16"/>
                <w:lang w:val="en-US"/>
              </w:rPr>
              <w:t>Scinduri de rasinoase</w:t>
            </w:r>
          </w:p>
        </w:tc>
        <w:tc>
          <w:tcPr>
            <w:tcW w:w="998" w:type="dxa"/>
            <w:gridSpan w:val="4"/>
            <w:tcBorders>
              <w:top w:val="nil"/>
              <w:bottom w:val="single" w:sz="2" w:space="0" w:color="auto"/>
            </w:tcBorders>
            <w:vAlign w:val="center"/>
          </w:tcPr>
          <w:p w14:paraId="6B46E10F"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934DAF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1BBFDE9D" w14:textId="77777777" w:rsidR="005B254F" w:rsidRPr="00C97908" w:rsidRDefault="005B254F" w:rsidP="001274F1">
            <w:pPr>
              <w:jc w:val="center"/>
              <w:rPr>
                <w:sz w:val="16"/>
                <w:szCs w:val="16"/>
                <w:lang w:val="en-US"/>
              </w:rPr>
            </w:pPr>
            <w:r w:rsidRPr="00C97908">
              <w:rPr>
                <w:sz w:val="16"/>
                <w:szCs w:val="16"/>
                <w:lang w:val="en-US"/>
              </w:rPr>
              <w:t>0,094</w:t>
            </w:r>
          </w:p>
        </w:tc>
      </w:tr>
      <w:tr w:rsidR="005B254F" w:rsidRPr="00B40365" w14:paraId="0FE1897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5F118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32F8031" w14:textId="77777777" w:rsidR="005B254F" w:rsidRPr="00B40365" w:rsidRDefault="005B254F" w:rsidP="001274F1">
            <w:pPr>
              <w:jc w:val="center"/>
              <w:rPr>
                <w:sz w:val="16"/>
                <w:szCs w:val="16"/>
                <w:lang w:val="en-US"/>
              </w:rPr>
            </w:pPr>
            <w:r w:rsidRPr="00B40365">
              <w:rPr>
                <w:sz w:val="16"/>
                <w:szCs w:val="16"/>
                <w:lang w:val="en-US"/>
              </w:rPr>
              <w:t>2320187315789</w:t>
            </w:r>
          </w:p>
        </w:tc>
        <w:tc>
          <w:tcPr>
            <w:tcW w:w="4238" w:type="dxa"/>
            <w:gridSpan w:val="6"/>
            <w:tcBorders>
              <w:top w:val="nil"/>
              <w:bottom w:val="single" w:sz="2" w:space="0" w:color="auto"/>
            </w:tcBorders>
            <w:vAlign w:val="center"/>
          </w:tcPr>
          <w:p w14:paraId="0055BB16" w14:textId="77777777" w:rsidR="005B254F" w:rsidRPr="00C97908" w:rsidRDefault="005B254F" w:rsidP="001274F1">
            <w:pPr>
              <w:rPr>
                <w:sz w:val="16"/>
                <w:szCs w:val="16"/>
                <w:lang w:val="en-US"/>
              </w:rPr>
            </w:pPr>
            <w:r w:rsidRPr="00C97908">
              <w:rPr>
                <w:sz w:val="16"/>
                <w:szCs w:val="16"/>
                <w:lang w:val="en-US"/>
              </w:rPr>
              <w:t>Decofrol</w:t>
            </w:r>
          </w:p>
        </w:tc>
        <w:tc>
          <w:tcPr>
            <w:tcW w:w="998" w:type="dxa"/>
            <w:gridSpan w:val="4"/>
            <w:tcBorders>
              <w:top w:val="nil"/>
              <w:bottom w:val="single" w:sz="2" w:space="0" w:color="auto"/>
            </w:tcBorders>
            <w:vAlign w:val="center"/>
          </w:tcPr>
          <w:p w14:paraId="73F6E207"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14A18B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72A3C5A0" w14:textId="77777777" w:rsidR="005B254F" w:rsidRPr="00C97908" w:rsidRDefault="005B254F" w:rsidP="001274F1">
            <w:pPr>
              <w:jc w:val="center"/>
              <w:rPr>
                <w:sz w:val="16"/>
                <w:szCs w:val="16"/>
                <w:lang w:val="en-US"/>
              </w:rPr>
            </w:pPr>
            <w:r w:rsidRPr="00C97908">
              <w:rPr>
                <w:sz w:val="16"/>
                <w:szCs w:val="16"/>
                <w:lang w:val="en-US"/>
              </w:rPr>
              <w:t>11,34</w:t>
            </w:r>
          </w:p>
        </w:tc>
      </w:tr>
      <w:tr w:rsidR="005B254F" w:rsidRPr="00B40365" w14:paraId="0AE7A43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630A6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4939E90" w14:textId="77777777" w:rsidR="005B254F" w:rsidRPr="00B40365" w:rsidRDefault="005B254F" w:rsidP="001274F1">
            <w:pPr>
              <w:jc w:val="center"/>
              <w:rPr>
                <w:sz w:val="16"/>
                <w:szCs w:val="16"/>
                <w:lang w:val="en-US"/>
              </w:rPr>
            </w:pPr>
            <w:r w:rsidRPr="00B40365">
              <w:rPr>
                <w:sz w:val="16"/>
                <w:szCs w:val="16"/>
                <w:lang w:val="en-US"/>
              </w:rPr>
              <w:t>3410520006752</w:t>
            </w:r>
          </w:p>
        </w:tc>
        <w:tc>
          <w:tcPr>
            <w:tcW w:w="4238" w:type="dxa"/>
            <w:gridSpan w:val="6"/>
            <w:tcBorders>
              <w:top w:val="nil"/>
              <w:bottom w:val="single" w:sz="2" w:space="0" w:color="auto"/>
            </w:tcBorders>
            <w:vAlign w:val="center"/>
          </w:tcPr>
          <w:p w14:paraId="4E36BF2C" w14:textId="77777777" w:rsidR="005B254F" w:rsidRPr="00C97908" w:rsidRDefault="005B254F" w:rsidP="001274F1">
            <w:pPr>
              <w:rPr>
                <w:sz w:val="16"/>
                <w:szCs w:val="16"/>
                <w:lang w:val="en-US"/>
              </w:rPr>
            </w:pPr>
            <w:r w:rsidRPr="00C97908">
              <w:rPr>
                <w:sz w:val="16"/>
                <w:szCs w:val="16"/>
                <w:lang w:val="en-US"/>
              </w:rPr>
              <w:t>Automacara 6 - 10 tf</w:t>
            </w:r>
          </w:p>
        </w:tc>
        <w:tc>
          <w:tcPr>
            <w:tcW w:w="998" w:type="dxa"/>
            <w:gridSpan w:val="4"/>
            <w:tcBorders>
              <w:top w:val="nil"/>
              <w:bottom w:val="single" w:sz="2" w:space="0" w:color="auto"/>
            </w:tcBorders>
            <w:vAlign w:val="center"/>
          </w:tcPr>
          <w:p w14:paraId="2550D20E"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897191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47AB1F96" w14:textId="77777777" w:rsidR="005B254F" w:rsidRPr="00C97908" w:rsidRDefault="005B254F" w:rsidP="001274F1">
            <w:pPr>
              <w:jc w:val="center"/>
              <w:rPr>
                <w:sz w:val="16"/>
                <w:szCs w:val="16"/>
                <w:lang w:val="en-US"/>
              </w:rPr>
            </w:pPr>
            <w:r w:rsidRPr="00C97908">
              <w:rPr>
                <w:sz w:val="16"/>
                <w:szCs w:val="16"/>
                <w:lang w:val="en-US"/>
              </w:rPr>
              <w:t>1,89</w:t>
            </w:r>
          </w:p>
        </w:tc>
      </w:tr>
      <w:tr w:rsidR="005B254F" w:rsidRPr="009B70F2" w14:paraId="0339B30E"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93D34E" w14:textId="77777777" w:rsidR="005B254F" w:rsidRPr="005E2CA0" w:rsidRDefault="005B254F" w:rsidP="001274F1">
            <w:pPr>
              <w:jc w:val="center"/>
              <w:rPr>
                <w:b/>
                <w:bCs/>
                <w:sz w:val="22"/>
                <w:szCs w:val="22"/>
                <w:lang w:val="en-US"/>
              </w:rPr>
            </w:pPr>
            <w:r w:rsidRPr="005E2CA0">
              <w:rPr>
                <w:b/>
                <w:bCs/>
                <w:sz w:val="22"/>
                <w:szCs w:val="22"/>
                <w:lang w:val="en-US"/>
              </w:rPr>
              <w:t>32</w:t>
            </w:r>
          </w:p>
        </w:tc>
        <w:tc>
          <w:tcPr>
            <w:tcW w:w="1366" w:type="dxa"/>
            <w:gridSpan w:val="4"/>
            <w:tcBorders>
              <w:top w:val="single" w:sz="4" w:space="0" w:color="auto"/>
              <w:bottom w:val="single" w:sz="4" w:space="0" w:color="auto"/>
            </w:tcBorders>
            <w:vAlign w:val="center"/>
          </w:tcPr>
          <w:p w14:paraId="091E44CF" w14:textId="77777777" w:rsidR="005B254F" w:rsidRPr="005E2CA0" w:rsidRDefault="005B254F" w:rsidP="001274F1">
            <w:pPr>
              <w:jc w:val="center"/>
              <w:rPr>
                <w:b/>
                <w:bCs/>
                <w:sz w:val="22"/>
                <w:szCs w:val="22"/>
                <w:lang w:val="en-US"/>
              </w:rPr>
            </w:pPr>
            <w:r w:rsidRPr="005E2CA0">
              <w:rPr>
                <w:b/>
                <w:bCs/>
                <w:sz w:val="22"/>
                <w:szCs w:val="22"/>
                <w:lang w:val="en-US"/>
              </w:rPr>
              <w:t>CC02M</w:t>
            </w:r>
          </w:p>
        </w:tc>
        <w:tc>
          <w:tcPr>
            <w:tcW w:w="4254" w:type="dxa"/>
            <w:gridSpan w:val="7"/>
            <w:tcBorders>
              <w:top w:val="single" w:sz="4" w:space="0" w:color="auto"/>
              <w:bottom w:val="single" w:sz="4" w:space="0" w:color="auto"/>
            </w:tcBorders>
          </w:tcPr>
          <w:p w14:paraId="69427B35" w14:textId="77777777" w:rsidR="005B254F" w:rsidRPr="005E2CA0" w:rsidRDefault="005B254F" w:rsidP="001274F1">
            <w:pPr>
              <w:rPr>
                <w:b/>
                <w:bCs/>
                <w:sz w:val="2"/>
                <w:szCs w:val="2"/>
                <w:lang w:val="en-US"/>
              </w:rPr>
            </w:pPr>
            <w:r w:rsidRPr="005E2CA0">
              <w:rPr>
                <w:b/>
                <w:bCs/>
                <w:sz w:val="22"/>
                <w:szCs w:val="22"/>
                <w:lang w:val="en-US"/>
              </w:rPr>
              <w:t>Armaturi din otel beton OB 37 fasonate in ateliere de santier, cu diametrul barelor pina la 8 mm, si montate in  placi,  la inaltimi mai mici sau egale cu 35 m, exclusiv constructiile executate cu cofraje glisante</w:t>
            </w:r>
          </w:p>
          <w:p w14:paraId="367DA16E"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CA6D87F"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77CC4A50"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34BD885" w14:textId="77777777" w:rsidR="005B254F" w:rsidRPr="005E2CA0" w:rsidRDefault="005B254F" w:rsidP="001274F1">
            <w:pPr>
              <w:jc w:val="center"/>
              <w:rPr>
                <w:b/>
                <w:bCs/>
                <w:sz w:val="22"/>
                <w:szCs w:val="22"/>
                <w:lang w:val="en-US"/>
              </w:rPr>
            </w:pPr>
            <w:r w:rsidRPr="005E2CA0">
              <w:rPr>
                <w:b/>
                <w:bCs/>
                <w:sz w:val="22"/>
                <w:szCs w:val="22"/>
                <w:lang w:val="en-US"/>
              </w:rPr>
              <w:t>14,200</w:t>
            </w:r>
          </w:p>
          <w:p w14:paraId="3FBE5117" w14:textId="77777777" w:rsidR="005B254F" w:rsidRPr="009B70F2" w:rsidRDefault="005B254F" w:rsidP="001274F1">
            <w:pPr>
              <w:jc w:val="center"/>
              <w:rPr>
                <w:sz w:val="2"/>
                <w:szCs w:val="2"/>
                <w:lang w:val="en-US"/>
              </w:rPr>
            </w:pPr>
          </w:p>
        </w:tc>
      </w:tr>
      <w:tr w:rsidR="005B254F" w:rsidRPr="00B40365" w14:paraId="70AFAF1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96CF7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FA0F419"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6CC14FF3"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4F251A8F"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D78AE6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0,065</w:t>
            </w:r>
          </w:p>
        </w:tc>
        <w:tc>
          <w:tcPr>
            <w:tcW w:w="1518" w:type="dxa"/>
            <w:gridSpan w:val="2"/>
            <w:tcBorders>
              <w:top w:val="nil"/>
              <w:bottom w:val="single" w:sz="2" w:space="0" w:color="auto"/>
            </w:tcBorders>
            <w:vAlign w:val="center"/>
          </w:tcPr>
          <w:p w14:paraId="79C75FB5" w14:textId="77777777" w:rsidR="005B254F" w:rsidRPr="00C97908" w:rsidRDefault="005B254F" w:rsidP="001274F1">
            <w:pPr>
              <w:jc w:val="center"/>
              <w:rPr>
                <w:sz w:val="16"/>
                <w:szCs w:val="16"/>
                <w:lang w:val="en-US"/>
              </w:rPr>
            </w:pPr>
            <w:r w:rsidRPr="00C97908">
              <w:rPr>
                <w:sz w:val="16"/>
                <w:szCs w:val="16"/>
                <w:lang w:val="en-US"/>
              </w:rPr>
              <w:t>0,923</w:t>
            </w:r>
          </w:p>
        </w:tc>
      </w:tr>
      <w:tr w:rsidR="005B254F" w:rsidRPr="00B40365" w14:paraId="4688972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DD0DC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1674279"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116DDCFF"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3EC3EF97"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DCB3C3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0,004</w:t>
            </w:r>
          </w:p>
        </w:tc>
        <w:tc>
          <w:tcPr>
            <w:tcW w:w="1518" w:type="dxa"/>
            <w:gridSpan w:val="2"/>
            <w:tcBorders>
              <w:top w:val="nil"/>
              <w:bottom w:val="single" w:sz="2" w:space="0" w:color="auto"/>
            </w:tcBorders>
            <w:vAlign w:val="center"/>
          </w:tcPr>
          <w:p w14:paraId="78D2B577" w14:textId="77777777" w:rsidR="005B254F" w:rsidRPr="00C97908" w:rsidRDefault="005B254F" w:rsidP="001274F1">
            <w:pPr>
              <w:jc w:val="center"/>
              <w:rPr>
                <w:sz w:val="16"/>
                <w:szCs w:val="16"/>
                <w:lang w:val="en-US"/>
              </w:rPr>
            </w:pPr>
            <w:r w:rsidRPr="00C97908">
              <w:rPr>
                <w:sz w:val="16"/>
                <w:szCs w:val="16"/>
                <w:lang w:val="en-US"/>
              </w:rPr>
              <w:t>0,057</w:t>
            </w:r>
          </w:p>
        </w:tc>
      </w:tr>
      <w:tr w:rsidR="005B254F" w:rsidRPr="00B40365" w14:paraId="2A5E35E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1CB0C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4B69FCE" w14:textId="77777777" w:rsidR="005B254F" w:rsidRPr="00B40365" w:rsidRDefault="005B254F" w:rsidP="001274F1">
            <w:pPr>
              <w:jc w:val="center"/>
              <w:rPr>
                <w:sz w:val="16"/>
                <w:szCs w:val="16"/>
                <w:lang w:val="en-US"/>
              </w:rPr>
            </w:pPr>
            <w:r w:rsidRPr="00B40365">
              <w:rPr>
                <w:sz w:val="16"/>
                <w:szCs w:val="16"/>
                <w:lang w:val="en-US"/>
              </w:rPr>
              <w:t>2710602100000</w:t>
            </w:r>
          </w:p>
        </w:tc>
        <w:tc>
          <w:tcPr>
            <w:tcW w:w="4238" w:type="dxa"/>
            <w:gridSpan w:val="6"/>
            <w:tcBorders>
              <w:top w:val="nil"/>
              <w:bottom w:val="single" w:sz="2" w:space="0" w:color="auto"/>
            </w:tcBorders>
            <w:vAlign w:val="center"/>
          </w:tcPr>
          <w:p w14:paraId="2D1D6FB0" w14:textId="77777777" w:rsidR="005B254F" w:rsidRPr="00C97908" w:rsidRDefault="005B254F" w:rsidP="001274F1">
            <w:pPr>
              <w:rPr>
                <w:sz w:val="16"/>
                <w:szCs w:val="16"/>
                <w:lang w:val="en-US"/>
              </w:rPr>
            </w:pPr>
            <w:r w:rsidRPr="00C97908">
              <w:rPr>
                <w:sz w:val="16"/>
                <w:szCs w:val="16"/>
                <w:lang w:val="en-US"/>
              </w:rPr>
              <w:t>Otel beton OB 37 diam. mai mic sau egal de 8 mm</w:t>
            </w:r>
          </w:p>
        </w:tc>
        <w:tc>
          <w:tcPr>
            <w:tcW w:w="998" w:type="dxa"/>
            <w:gridSpan w:val="4"/>
            <w:tcBorders>
              <w:top w:val="nil"/>
              <w:bottom w:val="single" w:sz="2" w:space="0" w:color="auto"/>
            </w:tcBorders>
            <w:vAlign w:val="center"/>
          </w:tcPr>
          <w:p w14:paraId="5D528DA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311FE6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2459F6CF" w14:textId="77777777" w:rsidR="005B254F" w:rsidRPr="00C97908" w:rsidRDefault="005B254F" w:rsidP="001274F1">
            <w:pPr>
              <w:jc w:val="center"/>
              <w:rPr>
                <w:sz w:val="16"/>
                <w:szCs w:val="16"/>
                <w:lang w:val="en-US"/>
              </w:rPr>
            </w:pPr>
            <w:r w:rsidRPr="00C97908">
              <w:rPr>
                <w:sz w:val="16"/>
                <w:szCs w:val="16"/>
                <w:lang w:val="en-US"/>
              </w:rPr>
              <w:t>14,555</w:t>
            </w:r>
          </w:p>
        </w:tc>
      </w:tr>
      <w:tr w:rsidR="005B254F" w:rsidRPr="00B40365" w14:paraId="2FFC69C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47669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D37901C"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57A07988"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42633DE2"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449DB0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50643970" w14:textId="77777777" w:rsidR="005B254F" w:rsidRPr="00C97908" w:rsidRDefault="005B254F" w:rsidP="001274F1">
            <w:pPr>
              <w:jc w:val="center"/>
              <w:rPr>
                <w:sz w:val="16"/>
                <w:szCs w:val="16"/>
                <w:lang w:val="en-US"/>
              </w:rPr>
            </w:pPr>
            <w:r w:rsidRPr="00C97908">
              <w:rPr>
                <w:sz w:val="16"/>
                <w:szCs w:val="16"/>
                <w:lang w:val="en-US"/>
              </w:rPr>
              <w:t>0,142</w:t>
            </w:r>
          </w:p>
        </w:tc>
      </w:tr>
      <w:tr w:rsidR="005B254F" w:rsidRPr="00B40365" w14:paraId="0EB2DBB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74082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B69DE31"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077DDAB8"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023C666A"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6231B25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tcBorders>
            <w:vAlign w:val="center"/>
          </w:tcPr>
          <w:p w14:paraId="2794B364" w14:textId="77777777" w:rsidR="005B254F" w:rsidRPr="00C97908" w:rsidRDefault="005B254F" w:rsidP="001274F1">
            <w:pPr>
              <w:jc w:val="center"/>
              <w:rPr>
                <w:sz w:val="16"/>
                <w:szCs w:val="16"/>
                <w:lang w:val="en-US"/>
              </w:rPr>
            </w:pPr>
            <w:r w:rsidRPr="00C97908">
              <w:rPr>
                <w:sz w:val="16"/>
                <w:szCs w:val="16"/>
                <w:lang w:val="en-US"/>
              </w:rPr>
              <w:t>3,976</w:t>
            </w:r>
          </w:p>
        </w:tc>
      </w:tr>
      <w:tr w:rsidR="005B254F" w:rsidRPr="00B40365" w14:paraId="2732C16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A4EEB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86816B7"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6C3C3196"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5C472FCA"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3201529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77CA4E82" w14:textId="77777777" w:rsidR="005B254F" w:rsidRPr="00C97908" w:rsidRDefault="005B254F" w:rsidP="001274F1">
            <w:pPr>
              <w:jc w:val="center"/>
              <w:rPr>
                <w:sz w:val="16"/>
                <w:szCs w:val="16"/>
                <w:lang w:val="en-US"/>
              </w:rPr>
            </w:pPr>
            <w:r w:rsidRPr="00C97908">
              <w:rPr>
                <w:sz w:val="16"/>
                <w:szCs w:val="16"/>
                <w:lang w:val="en-US"/>
              </w:rPr>
              <w:t>0,014</w:t>
            </w:r>
          </w:p>
        </w:tc>
      </w:tr>
      <w:tr w:rsidR="005B254F" w:rsidRPr="009B70F2" w14:paraId="2D21DF73"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1321662" w14:textId="77777777" w:rsidR="005B254F" w:rsidRPr="005E2CA0" w:rsidRDefault="005B254F" w:rsidP="001274F1">
            <w:pPr>
              <w:jc w:val="center"/>
              <w:rPr>
                <w:b/>
                <w:bCs/>
                <w:sz w:val="22"/>
                <w:szCs w:val="22"/>
                <w:lang w:val="en-US"/>
              </w:rPr>
            </w:pPr>
            <w:r w:rsidRPr="005E2CA0">
              <w:rPr>
                <w:b/>
                <w:bCs/>
                <w:sz w:val="22"/>
                <w:szCs w:val="22"/>
                <w:lang w:val="en-US"/>
              </w:rPr>
              <w:t>33</w:t>
            </w:r>
          </w:p>
        </w:tc>
        <w:tc>
          <w:tcPr>
            <w:tcW w:w="1366" w:type="dxa"/>
            <w:gridSpan w:val="4"/>
            <w:tcBorders>
              <w:top w:val="single" w:sz="4" w:space="0" w:color="auto"/>
              <w:bottom w:val="single" w:sz="4" w:space="0" w:color="auto"/>
            </w:tcBorders>
            <w:vAlign w:val="center"/>
          </w:tcPr>
          <w:p w14:paraId="59918D82" w14:textId="77777777" w:rsidR="005B254F" w:rsidRPr="005E2CA0" w:rsidRDefault="005B254F" w:rsidP="001274F1">
            <w:pPr>
              <w:jc w:val="center"/>
              <w:rPr>
                <w:b/>
                <w:bCs/>
                <w:sz w:val="22"/>
                <w:szCs w:val="22"/>
                <w:lang w:val="en-US"/>
              </w:rPr>
            </w:pPr>
            <w:r w:rsidRPr="005E2CA0">
              <w:rPr>
                <w:b/>
                <w:bCs/>
                <w:sz w:val="22"/>
                <w:szCs w:val="22"/>
                <w:lang w:val="en-US"/>
              </w:rPr>
              <w:t>CC02N2</w:t>
            </w:r>
          </w:p>
        </w:tc>
        <w:tc>
          <w:tcPr>
            <w:tcW w:w="4254" w:type="dxa"/>
            <w:gridSpan w:val="7"/>
            <w:tcBorders>
              <w:top w:val="single" w:sz="4" w:space="0" w:color="auto"/>
              <w:bottom w:val="single" w:sz="4" w:space="0" w:color="auto"/>
            </w:tcBorders>
          </w:tcPr>
          <w:p w14:paraId="3FEEA13F" w14:textId="77777777" w:rsidR="005B254F" w:rsidRPr="005E2CA0" w:rsidRDefault="005B254F" w:rsidP="001274F1">
            <w:pPr>
              <w:rPr>
                <w:b/>
                <w:bCs/>
                <w:sz w:val="2"/>
                <w:szCs w:val="2"/>
                <w:lang w:val="en-US"/>
              </w:rPr>
            </w:pPr>
            <w:r w:rsidRPr="005E2CA0">
              <w:rPr>
                <w:b/>
                <w:bCs/>
                <w:sz w:val="22"/>
                <w:szCs w:val="22"/>
                <w:lang w:val="en-US"/>
              </w:rPr>
              <w:t>Armaturi din otel beton PC 52 fasonate in ateliere de santier, cu diametrul barelor peste 8 mm, si montate  in placi, la inaltimi mai mici sau egale cu 35 m, exclusiv constructiile executate cu cofraje glisante</w:t>
            </w:r>
          </w:p>
          <w:p w14:paraId="40ACD2BE"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11D893B"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25267DD8"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0B6800A" w14:textId="77777777" w:rsidR="005B254F" w:rsidRPr="005E2CA0" w:rsidRDefault="005B254F" w:rsidP="001274F1">
            <w:pPr>
              <w:jc w:val="center"/>
              <w:rPr>
                <w:b/>
                <w:bCs/>
                <w:sz w:val="22"/>
                <w:szCs w:val="22"/>
                <w:lang w:val="en-US"/>
              </w:rPr>
            </w:pPr>
            <w:r w:rsidRPr="005E2CA0">
              <w:rPr>
                <w:b/>
                <w:bCs/>
                <w:sz w:val="22"/>
                <w:szCs w:val="22"/>
                <w:lang w:val="en-US"/>
              </w:rPr>
              <w:t>339,170</w:t>
            </w:r>
          </w:p>
          <w:p w14:paraId="045ADECC" w14:textId="77777777" w:rsidR="005B254F" w:rsidRPr="009B70F2" w:rsidRDefault="005B254F" w:rsidP="001274F1">
            <w:pPr>
              <w:jc w:val="center"/>
              <w:rPr>
                <w:sz w:val="2"/>
                <w:szCs w:val="2"/>
                <w:lang w:val="en-US"/>
              </w:rPr>
            </w:pPr>
          </w:p>
        </w:tc>
      </w:tr>
      <w:tr w:rsidR="005B254F" w:rsidRPr="00B40365" w14:paraId="56805D3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86001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ABF415C"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563B44AE"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3AC6B46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402E00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0,058</w:t>
            </w:r>
          </w:p>
        </w:tc>
        <w:tc>
          <w:tcPr>
            <w:tcW w:w="1518" w:type="dxa"/>
            <w:gridSpan w:val="2"/>
            <w:tcBorders>
              <w:top w:val="nil"/>
              <w:bottom w:val="single" w:sz="2" w:space="0" w:color="auto"/>
            </w:tcBorders>
            <w:vAlign w:val="center"/>
          </w:tcPr>
          <w:p w14:paraId="2D5950E0" w14:textId="77777777" w:rsidR="005B254F" w:rsidRPr="00C97908" w:rsidRDefault="005B254F" w:rsidP="001274F1">
            <w:pPr>
              <w:jc w:val="center"/>
              <w:rPr>
                <w:sz w:val="16"/>
                <w:szCs w:val="16"/>
                <w:lang w:val="en-US"/>
              </w:rPr>
            </w:pPr>
            <w:r w:rsidRPr="00C97908">
              <w:rPr>
                <w:sz w:val="16"/>
                <w:szCs w:val="16"/>
                <w:lang w:val="en-US"/>
              </w:rPr>
              <w:t>19,672</w:t>
            </w:r>
          </w:p>
        </w:tc>
      </w:tr>
      <w:tr w:rsidR="005B254F" w:rsidRPr="00B40365" w14:paraId="3A8210A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85F26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EB071CB"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620A4A91"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3FDB840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363E05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09A282D6" w14:textId="77777777" w:rsidR="005B254F" w:rsidRPr="00C97908" w:rsidRDefault="005B254F" w:rsidP="001274F1">
            <w:pPr>
              <w:jc w:val="center"/>
              <w:rPr>
                <w:sz w:val="16"/>
                <w:szCs w:val="16"/>
                <w:lang w:val="en-US"/>
              </w:rPr>
            </w:pPr>
            <w:r w:rsidRPr="00C97908">
              <w:rPr>
                <w:sz w:val="16"/>
                <w:szCs w:val="16"/>
                <w:lang w:val="en-US"/>
              </w:rPr>
              <w:t>1,018</w:t>
            </w:r>
          </w:p>
        </w:tc>
      </w:tr>
      <w:tr w:rsidR="005B254F" w:rsidRPr="00B40365" w14:paraId="29A3A7F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C69AE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030A85F" w14:textId="77777777" w:rsidR="005B254F" w:rsidRPr="00B40365" w:rsidRDefault="005B254F" w:rsidP="001274F1">
            <w:pPr>
              <w:jc w:val="center"/>
              <w:rPr>
                <w:sz w:val="16"/>
                <w:szCs w:val="16"/>
                <w:lang w:val="en-US"/>
              </w:rPr>
            </w:pPr>
            <w:r w:rsidRPr="00B40365">
              <w:rPr>
                <w:sz w:val="16"/>
                <w:szCs w:val="16"/>
                <w:lang w:val="en-US"/>
              </w:rPr>
              <w:t>2710602200000</w:t>
            </w:r>
          </w:p>
        </w:tc>
        <w:tc>
          <w:tcPr>
            <w:tcW w:w="4238" w:type="dxa"/>
            <w:gridSpan w:val="6"/>
            <w:tcBorders>
              <w:top w:val="nil"/>
              <w:bottom w:val="single" w:sz="2" w:space="0" w:color="auto"/>
            </w:tcBorders>
            <w:vAlign w:val="center"/>
          </w:tcPr>
          <w:p w14:paraId="05B7F6F1" w14:textId="77777777" w:rsidR="005B254F" w:rsidRPr="00C97908" w:rsidRDefault="005B254F" w:rsidP="001274F1">
            <w:pPr>
              <w:rPr>
                <w:sz w:val="16"/>
                <w:szCs w:val="16"/>
                <w:lang w:val="en-US"/>
              </w:rPr>
            </w:pPr>
            <w:r w:rsidRPr="00C97908">
              <w:rPr>
                <w:sz w:val="16"/>
                <w:szCs w:val="16"/>
                <w:lang w:val="en-US"/>
              </w:rPr>
              <w:t>Otel beton PC 52  diam mai mare de 8 mm</w:t>
            </w:r>
          </w:p>
        </w:tc>
        <w:tc>
          <w:tcPr>
            <w:tcW w:w="998" w:type="dxa"/>
            <w:gridSpan w:val="4"/>
            <w:tcBorders>
              <w:top w:val="nil"/>
              <w:bottom w:val="single" w:sz="2" w:space="0" w:color="auto"/>
            </w:tcBorders>
            <w:vAlign w:val="center"/>
          </w:tcPr>
          <w:p w14:paraId="7D893864"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445410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3FDD58C7" w14:textId="77777777" w:rsidR="005B254F" w:rsidRPr="00C97908" w:rsidRDefault="005B254F" w:rsidP="001274F1">
            <w:pPr>
              <w:jc w:val="center"/>
              <w:rPr>
                <w:sz w:val="16"/>
                <w:szCs w:val="16"/>
                <w:lang w:val="en-US"/>
              </w:rPr>
            </w:pPr>
            <w:r w:rsidRPr="00C97908">
              <w:rPr>
                <w:sz w:val="16"/>
                <w:szCs w:val="16"/>
                <w:lang w:val="en-US"/>
              </w:rPr>
              <w:t>347,649</w:t>
            </w:r>
          </w:p>
        </w:tc>
      </w:tr>
      <w:tr w:rsidR="005B254F" w:rsidRPr="00B40365" w14:paraId="3E6EE57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6F176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EE29DFE"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06D3FA9C"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0D41E45A"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3E2149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033C6156" w14:textId="77777777" w:rsidR="005B254F" w:rsidRPr="00C97908" w:rsidRDefault="005B254F" w:rsidP="001274F1">
            <w:pPr>
              <w:jc w:val="center"/>
              <w:rPr>
                <w:sz w:val="16"/>
                <w:szCs w:val="16"/>
                <w:lang w:val="en-US"/>
              </w:rPr>
            </w:pPr>
            <w:r w:rsidRPr="00C97908">
              <w:rPr>
                <w:sz w:val="16"/>
                <w:szCs w:val="16"/>
                <w:lang w:val="en-US"/>
              </w:rPr>
              <w:t>3,392</w:t>
            </w:r>
          </w:p>
        </w:tc>
      </w:tr>
      <w:tr w:rsidR="005B254F" w:rsidRPr="00B40365" w14:paraId="5082A68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664CD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29FBF6F"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557FD68C"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24568ECE"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27B1356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tcBorders>
            <w:vAlign w:val="center"/>
          </w:tcPr>
          <w:p w14:paraId="545B601A" w14:textId="77777777" w:rsidR="005B254F" w:rsidRPr="00C97908" w:rsidRDefault="005B254F" w:rsidP="001274F1">
            <w:pPr>
              <w:jc w:val="center"/>
              <w:rPr>
                <w:sz w:val="16"/>
                <w:szCs w:val="16"/>
                <w:lang w:val="en-US"/>
              </w:rPr>
            </w:pPr>
            <w:r w:rsidRPr="00C97908">
              <w:rPr>
                <w:sz w:val="16"/>
                <w:szCs w:val="16"/>
                <w:lang w:val="en-US"/>
              </w:rPr>
              <w:t>94,968</w:t>
            </w:r>
          </w:p>
        </w:tc>
      </w:tr>
      <w:tr w:rsidR="005B254F" w:rsidRPr="00B40365" w14:paraId="0A3F4AF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3C58A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921A197"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6A40C3B1"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51A05316"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EA0618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39C9B55C" w14:textId="77777777" w:rsidR="005B254F" w:rsidRPr="00C97908" w:rsidRDefault="005B254F" w:rsidP="001274F1">
            <w:pPr>
              <w:jc w:val="center"/>
              <w:rPr>
                <w:sz w:val="16"/>
                <w:szCs w:val="16"/>
                <w:lang w:val="en-US"/>
              </w:rPr>
            </w:pPr>
            <w:r w:rsidRPr="00C97908">
              <w:rPr>
                <w:sz w:val="16"/>
                <w:szCs w:val="16"/>
                <w:lang w:val="en-US"/>
              </w:rPr>
              <w:t>0,339</w:t>
            </w:r>
          </w:p>
        </w:tc>
      </w:tr>
      <w:tr w:rsidR="005B254F" w:rsidRPr="009B70F2" w14:paraId="6D27F012"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2A9BB9" w14:textId="77777777" w:rsidR="005B254F" w:rsidRPr="005E2CA0" w:rsidRDefault="005B254F" w:rsidP="001274F1">
            <w:pPr>
              <w:jc w:val="center"/>
              <w:rPr>
                <w:b/>
                <w:bCs/>
                <w:sz w:val="22"/>
                <w:szCs w:val="22"/>
                <w:lang w:val="en-US"/>
              </w:rPr>
            </w:pPr>
            <w:r w:rsidRPr="005E2CA0">
              <w:rPr>
                <w:b/>
                <w:bCs/>
                <w:sz w:val="22"/>
                <w:szCs w:val="22"/>
                <w:lang w:val="en-US"/>
              </w:rPr>
              <w:t>34</w:t>
            </w:r>
          </w:p>
        </w:tc>
        <w:tc>
          <w:tcPr>
            <w:tcW w:w="1366" w:type="dxa"/>
            <w:gridSpan w:val="4"/>
            <w:tcBorders>
              <w:top w:val="single" w:sz="4" w:space="0" w:color="auto"/>
              <w:bottom w:val="single" w:sz="4" w:space="0" w:color="auto"/>
            </w:tcBorders>
            <w:vAlign w:val="center"/>
          </w:tcPr>
          <w:p w14:paraId="32A4ED70" w14:textId="77777777" w:rsidR="005B254F" w:rsidRPr="005E2CA0" w:rsidRDefault="005B254F" w:rsidP="001274F1">
            <w:pPr>
              <w:jc w:val="center"/>
              <w:rPr>
                <w:b/>
                <w:bCs/>
                <w:sz w:val="22"/>
                <w:szCs w:val="22"/>
                <w:lang w:val="en-US"/>
              </w:rPr>
            </w:pPr>
            <w:r w:rsidRPr="005E2CA0">
              <w:rPr>
                <w:b/>
                <w:bCs/>
                <w:sz w:val="22"/>
                <w:szCs w:val="22"/>
                <w:lang w:val="en-US"/>
              </w:rPr>
              <w:t>CA04F01</w:t>
            </w:r>
          </w:p>
        </w:tc>
        <w:tc>
          <w:tcPr>
            <w:tcW w:w="4254" w:type="dxa"/>
            <w:gridSpan w:val="7"/>
            <w:tcBorders>
              <w:top w:val="single" w:sz="4" w:space="0" w:color="auto"/>
              <w:bottom w:val="single" w:sz="4" w:space="0" w:color="auto"/>
            </w:tcBorders>
          </w:tcPr>
          <w:p w14:paraId="7C35A45F" w14:textId="77777777" w:rsidR="005B254F" w:rsidRPr="005E2CA0" w:rsidRDefault="005B254F" w:rsidP="001274F1">
            <w:pPr>
              <w:rPr>
                <w:b/>
                <w:bCs/>
                <w:sz w:val="2"/>
                <w:szCs w:val="2"/>
                <w:lang w:val="en-US"/>
              </w:rPr>
            </w:pPr>
            <w:r w:rsidRPr="005E2CA0">
              <w:rPr>
                <w:b/>
                <w:bCs/>
                <w:sz w:val="22"/>
                <w:szCs w:val="22"/>
                <w:lang w:val="en-US"/>
              </w:rPr>
              <w:t>Beton turnat in placi, grinzi, stilpi, preparat cu betoniera pe santier conf. art. CA01 si turnarea cu mijloace clasice C30/37 XF1</w:t>
            </w:r>
          </w:p>
          <w:p w14:paraId="30EFC3AE"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932A4BA"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26E66E74"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1282DC8" w14:textId="77777777" w:rsidR="005B254F" w:rsidRPr="005E2CA0" w:rsidRDefault="005B254F" w:rsidP="001274F1">
            <w:pPr>
              <w:jc w:val="center"/>
              <w:rPr>
                <w:b/>
                <w:bCs/>
                <w:sz w:val="22"/>
                <w:szCs w:val="22"/>
                <w:lang w:val="en-US"/>
              </w:rPr>
            </w:pPr>
            <w:r w:rsidRPr="005E2CA0">
              <w:rPr>
                <w:b/>
                <w:bCs/>
                <w:sz w:val="22"/>
                <w:szCs w:val="22"/>
                <w:lang w:val="en-US"/>
              </w:rPr>
              <w:t>13,650</w:t>
            </w:r>
          </w:p>
          <w:p w14:paraId="2D714319" w14:textId="77777777" w:rsidR="005B254F" w:rsidRPr="009B70F2" w:rsidRDefault="005B254F" w:rsidP="001274F1">
            <w:pPr>
              <w:jc w:val="center"/>
              <w:rPr>
                <w:sz w:val="2"/>
                <w:szCs w:val="2"/>
                <w:lang w:val="en-US"/>
              </w:rPr>
            </w:pPr>
          </w:p>
        </w:tc>
      </w:tr>
      <w:tr w:rsidR="005B254F" w:rsidRPr="00B40365" w14:paraId="7B1AB5B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31C22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FF1FCF3"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0181EB9F"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7038D11B"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EBAE84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4,850</w:t>
            </w:r>
          </w:p>
        </w:tc>
        <w:tc>
          <w:tcPr>
            <w:tcW w:w="1518" w:type="dxa"/>
            <w:gridSpan w:val="2"/>
            <w:tcBorders>
              <w:top w:val="nil"/>
              <w:bottom w:val="single" w:sz="2" w:space="0" w:color="auto"/>
            </w:tcBorders>
            <w:vAlign w:val="center"/>
          </w:tcPr>
          <w:p w14:paraId="736EC223" w14:textId="77777777" w:rsidR="005B254F" w:rsidRPr="00C97908" w:rsidRDefault="005B254F" w:rsidP="001274F1">
            <w:pPr>
              <w:jc w:val="center"/>
              <w:rPr>
                <w:sz w:val="16"/>
                <w:szCs w:val="16"/>
                <w:lang w:val="en-US"/>
              </w:rPr>
            </w:pPr>
            <w:r w:rsidRPr="00C97908">
              <w:rPr>
                <w:sz w:val="16"/>
                <w:szCs w:val="16"/>
                <w:lang w:val="en-US"/>
              </w:rPr>
              <w:t>66,202</w:t>
            </w:r>
          </w:p>
        </w:tc>
      </w:tr>
      <w:tr w:rsidR="005B254F" w:rsidRPr="00B40365" w14:paraId="65BC7EC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B9469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0D6732A"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7E0CD757"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4DAE109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9BECDD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0,450</w:t>
            </w:r>
          </w:p>
        </w:tc>
        <w:tc>
          <w:tcPr>
            <w:tcW w:w="1518" w:type="dxa"/>
            <w:gridSpan w:val="2"/>
            <w:tcBorders>
              <w:top w:val="nil"/>
              <w:bottom w:val="single" w:sz="2" w:space="0" w:color="auto"/>
            </w:tcBorders>
            <w:vAlign w:val="center"/>
          </w:tcPr>
          <w:p w14:paraId="17EC77CC" w14:textId="77777777" w:rsidR="005B254F" w:rsidRPr="00C97908" w:rsidRDefault="005B254F" w:rsidP="001274F1">
            <w:pPr>
              <w:jc w:val="center"/>
              <w:rPr>
                <w:sz w:val="16"/>
                <w:szCs w:val="16"/>
                <w:lang w:val="en-US"/>
              </w:rPr>
            </w:pPr>
            <w:r w:rsidRPr="00C97908">
              <w:rPr>
                <w:sz w:val="16"/>
                <w:szCs w:val="16"/>
                <w:lang w:val="en-US"/>
              </w:rPr>
              <w:t>6,142</w:t>
            </w:r>
          </w:p>
        </w:tc>
      </w:tr>
      <w:tr w:rsidR="005B254F" w:rsidRPr="00B40365" w14:paraId="259CCD8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58CF4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9145345" w14:textId="77777777" w:rsidR="005B254F" w:rsidRPr="00B40365" w:rsidRDefault="005B254F" w:rsidP="001274F1">
            <w:pPr>
              <w:jc w:val="center"/>
              <w:rPr>
                <w:sz w:val="16"/>
                <w:szCs w:val="16"/>
                <w:lang w:val="en-US"/>
              </w:rPr>
            </w:pPr>
            <w:r w:rsidRPr="00B40365">
              <w:rPr>
                <w:sz w:val="16"/>
                <w:szCs w:val="16"/>
                <w:lang w:val="en-US"/>
              </w:rPr>
              <w:t>2663102100000-30/37-XF1</w:t>
            </w:r>
          </w:p>
        </w:tc>
        <w:tc>
          <w:tcPr>
            <w:tcW w:w="4238" w:type="dxa"/>
            <w:gridSpan w:val="6"/>
            <w:tcBorders>
              <w:top w:val="nil"/>
              <w:bottom w:val="single" w:sz="2" w:space="0" w:color="auto"/>
            </w:tcBorders>
            <w:vAlign w:val="center"/>
          </w:tcPr>
          <w:p w14:paraId="4BCB69AA" w14:textId="77777777" w:rsidR="005B254F" w:rsidRPr="00C97908" w:rsidRDefault="005B254F" w:rsidP="001274F1">
            <w:pPr>
              <w:rPr>
                <w:sz w:val="16"/>
                <w:szCs w:val="16"/>
                <w:lang w:val="en-US"/>
              </w:rPr>
            </w:pPr>
            <w:r w:rsidRPr="00C97908">
              <w:rPr>
                <w:sz w:val="16"/>
                <w:szCs w:val="16"/>
                <w:lang w:val="en-US"/>
              </w:rPr>
              <w:t>Beton C30/37 XF1</w:t>
            </w:r>
          </w:p>
        </w:tc>
        <w:tc>
          <w:tcPr>
            <w:tcW w:w="998" w:type="dxa"/>
            <w:gridSpan w:val="4"/>
            <w:tcBorders>
              <w:top w:val="nil"/>
              <w:bottom w:val="single" w:sz="2" w:space="0" w:color="auto"/>
            </w:tcBorders>
            <w:vAlign w:val="center"/>
          </w:tcPr>
          <w:p w14:paraId="55A1724D"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DAAE21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1,020</w:t>
            </w:r>
          </w:p>
        </w:tc>
        <w:tc>
          <w:tcPr>
            <w:tcW w:w="1518" w:type="dxa"/>
            <w:gridSpan w:val="2"/>
            <w:tcBorders>
              <w:top w:val="nil"/>
              <w:bottom w:val="single" w:sz="2" w:space="0" w:color="auto"/>
            </w:tcBorders>
            <w:vAlign w:val="center"/>
          </w:tcPr>
          <w:p w14:paraId="0FB17331" w14:textId="77777777" w:rsidR="005B254F" w:rsidRPr="00C97908" w:rsidRDefault="005B254F" w:rsidP="001274F1">
            <w:pPr>
              <w:jc w:val="center"/>
              <w:rPr>
                <w:sz w:val="16"/>
                <w:szCs w:val="16"/>
                <w:lang w:val="en-US"/>
              </w:rPr>
            </w:pPr>
            <w:r w:rsidRPr="00C97908">
              <w:rPr>
                <w:sz w:val="16"/>
                <w:szCs w:val="16"/>
                <w:lang w:val="en-US"/>
              </w:rPr>
              <w:t>14,341</w:t>
            </w:r>
          </w:p>
        </w:tc>
      </w:tr>
      <w:tr w:rsidR="005B254F" w:rsidRPr="00B40365" w14:paraId="5E55C81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86A79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7D90282"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6B421236"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60C18B6A"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C0E4DA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4BC4F773" w14:textId="77777777" w:rsidR="005B254F" w:rsidRPr="00C97908" w:rsidRDefault="005B254F" w:rsidP="001274F1">
            <w:pPr>
              <w:jc w:val="center"/>
              <w:rPr>
                <w:sz w:val="16"/>
                <w:szCs w:val="16"/>
                <w:lang w:val="en-US"/>
              </w:rPr>
            </w:pPr>
            <w:r w:rsidRPr="00C97908">
              <w:rPr>
                <w:sz w:val="16"/>
                <w:szCs w:val="16"/>
                <w:lang w:val="en-US"/>
              </w:rPr>
              <w:t>2,109</w:t>
            </w:r>
          </w:p>
        </w:tc>
      </w:tr>
      <w:tr w:rsidR="005B254F" w:rsidRPr="00B40365" w14:paraId="42600B2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E95DD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2C0D764" w14:textId="77777777" w:rsidR="005B254F" w:rsidRPr="00B40365" w:rsidRDefault="005B254F" w:rsidP="001274F1">
            <w:pPr>
              <w:jc w:val="center"/>
              <w:rPr>
                <w:sz w:val="16"/>
                <w:szCs w:val="16"/>
                <w:lang w:val="en-US"/>
              </w:rPr>
            </w:pPr>
            <w:r w:rsidRPr="00B40365">
              <w:rPr>
                <w:sz w:val="16"/>
                <w:szCs w:val="16"/>
                <w:lang w:val="en-US"/>
              </w:rPr>
              <w:t>2952270003100</w:t>
            </w:r>
          </w:p>
        </w:tc>
        <w:tc>
          <w:tcPr>
            <w:tcW w:w="4238" w:type="dxa"/>
            <w:gridSpan w:val="6"/>
            <w:tcBorders>
              <w:top w:val="nil"/>
              <w:bottom w:val="single" w:sz="2" w:space="0" w:color="auto"/>
            </w:tcBorders>
            <w:vAlign w:val="center"/>
          </w:tcPr>
          <w:p w14:paraId="1B140793" w14:textId="77777777" w:rsidR="005B254F" w:rsidRPr="00C97908" w:rsidRDefault="005B254F" w:rsidP="001274F1">
            <w:pPr>
              <w:rPr>
                <w:sz w:val="16"/>
                <w:szCs w:val="16"/>
                <w:lang w:val="en-US"/>
              </w:rPr>
            </w:pPr>
            <w:r w:rsidRPr="00C97908">
              <w:rPr>
                <w:sz w:val="16"/>
                <w:szCs w:val="16"/>
                <w:lang w:val="en-US"/>
              </w:rPr>
              <w:t>Vibrator de adincime</w:t>
            </w:r>
          </w:p>
        </w:tc>
        <w:tc>
          <w:tcPr>
            <w:tcW w:w="998" w:type="dxa"/>
            <w:gridSpan w:val="4"/>
            <w:tcBorders>
              <w:top w:val="nil"/>
              <w:bottom w:val="single" w:sz="2" w:space="0" w:color="auto"/>
            </w:tcBorders>
            <w:vAlign w:val="center"/>
          </w:tcPr>
          <w:p w14:paraId="6A73499F"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3DC53F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0,600</w:t>
            </w:r>
          </w:p>
        </w:tc>
        <w:tc>
          <w:tcPr>
            <w:tcW w:w="1518" w:type="dxa"/>
            <w:gridSpan w:val="2"/>
            <w:tcBorders>
              <w:top w:val="nil"/>
              <w:bottom w:val="single" w:sz="2" w:space="0" w:color="auto"/>
              <w:right w:val="single" w:sz="4" w:space="0" w:color="auto"/>
            </w:tcBorders>
            <w:vAlign w:val="center"/>
          </w:tcPr>
          <w:p w14:paraId="168D3612" w14:textId="77777777" w:rsidR="005B254F" w:rsidRPr="00C97908" w:rsidRDefault="005B254F" w:rsidP="001274F1">
            <w:pPr>
              <w:jc w:val="center"/>
              <w:rPr>
                <w:sz w:val="16"/>
                <w:szCs w:val="16"/>
                <w:lang w:val="en-US"/>
              </w:rPr>
            </w:pPr>
            <w:r w:rsidRPr="00C97908">
              <w:rPr>
                <w:sz w:val="16"/>
                <w:szCs w:val="16"/>
                <w:lang w:val="en-US"/>
              </w:rPr>
              <w:t>8,19</w:t>
            </w:r>
          </w:p>
        </w:tc>
      </w:tr>
      <w:tr w:rsidR="005B254F" w:rsidRPr="00B40365" w14:paraId="6DDEE96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97F2D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54BF3A0"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5DCE32F1"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4A851E05"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FDD70D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right w:val="single" w:sz="4" w:space="0" w:color="auto"/>
            </w:tcBorders>
            <w:vAlign w:val="center"/>
          </w:tcPr>
          <w:p w14:paraId="1D3DFB50" w14:textId="77777777" w:rsidR="005B254F" w:rsidRPr="00C97908" w:rsidRDefault="005B254F" w:rsidP="001274F1">
            <w:pPr>
              <w:jc w:val="center"/>
              <w:rPr>
                <w:sz w:val="16"/>
                <w:szCs w:val="16"/>
                <w:lang w:val="en-US"/>
              </w:rPr>
            </w:pPr>
            <w:r w:rsidRPr="00C97908">
              <w:rPr>
                <w:sz w:val="16"/>
                <w:szCs w:val="16"/>
                <w:lang w:val="en-US"/>
              </w:rPr>
              <w:t>3,822</w:t>
            </w:r>
          </w:p>
        </w:tc>
      </w:tr>
      <w:tr w:rsidR="005B254F" w:rsidRPr="009B70F2" w14:paraId="226ED9D1"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ADF1BC" w14:textId="77777777" w:rsidR="005B254F" w:rsidRPr="005E2CA0" w:rsidRDefault="005B254F" w:rsidP="001274F1">
            <w:pPr>
              <w:jc w:val="center"/>
              <w:rPr>
                <w:b/>
                <w:bCs/>
                <w:sz w:val="22"/>
                <w:szCs w:val="22"/>
                <w:lang w:val="en-US"/>
              </w:rPr>
            </w:pPr>
            <w:r w:rsidRPr="005E2CA0">
              <w:rPr>
                <w:b/>
                <w:bCs/>
                <w:sz w:val="22"/>
                <w:szCs w:val="22"/>
                <w:lang w:val="en-US"/>
              </w:rPr>
              <w:t>35</w:t>
            </w:r>
          </w:p>
        </w:tc>
        <w:tc>
          <w:tcPr>
            <w:tcW w:w="1366" w:type="dxa"/>
            <w:gridSpan w:val="4"/>
            <w:tcBorders>
              <w:top w:val="single" w:sz="4" w:space="0" w:color="auto"/>
              <w:bottom w:val="single" w:sz="4" w:space="0" w:color="auto"/>
            </w:tcBorders>
            <w:vAlign w:val="center"/>
          </w:tcPr>
          <w:p w14:paraId="7B1F8BCA" w14:textId="77777777" w:rsidR="005B254F" w:rsidRPr="005E2CA0" w:rsidRDefault="005B254F" w:rsidP="001274F1">
            <w:pPr>
              <w:jc w:val="center"/>
              <w:rPr>
                <w:b/>
                <w:bCs/>
                <w:sz w:val="22"/>
                <w:szCs w:val="22"/>
                <w:lang w:val="en-US"/>
              </w:rPr>
            </w:pPr>
            <w:r w:rsidRPr="005E2CA0">
              <w:rPr>
                <w:b/>
                <w:bCs/>
                <w:sz w:val="22"/>
                <w:szCs w:val="22"/>
                <w:lang w:val="en-US"/>
              </w:rPr>
              <w:t>IzF01B</w:t>
            </w:r>
          </w:p>
        </w:tc>
        <w:tc>
          <w:tcPr>
            <w:tcW w:w="4254" w:type="dxa"/>
            <w:gridSpan w:val="7"/>
            <w:tcBorders>
              <w:top w:val="single" w:sz="4" w:space="0" w:color="auto"/>
              <w:bottom w:val="single" w:sz="4" w:space="0" w:color="auto"/>
            </w:tcBorders>
          </w:tcPr>
          <w:p w14:paraId="0442C411" w14:textId="77777777" w:rsidR="005B254F" w:rsidRPr="005E2CA0" w:rsidRDefault="005B254F" w:rsidP="001274F1">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10686113"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F60BF6A"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0D9C111D"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7494394" w14:textId="77777777" w:rsidR="005B254F" w:rsidRPr="005E2CA0" w:rsidRDefault="005B254F" w:rsidP="001274F1">
            <w:pPr>
              <w:jc w:val="center"/>
              <w:rPr>
                <w:b/>
                <w:bCs/>
                <w:sz w:val="22"/>
                <w:szCs w:val="22"/>
                <w:lang w:val="en-US"/>
              </w:rPr>
            </w:pPr>
            <w:r w:rsidRPr="005E2CA0">
              <w:rPr>
                <w:b/>
                <w:bCs/>
                <w:sz w:val="22"/>
                <w:szCs w:val="22"/>
                <w:lang w:val="en-US"/>
              </w:rPr>
              <w:t>28,400</w:t>
            </w:r>
          </w:p>
          <w:p w14:paraId="10B24788" w14:textId="77777777" w:rsidR="005B254F" w:rsidRPr="009B70F2" w:rsidRDefault="005B254F" w:rsidP="001274F1">
            <w:pPr>
              <w:jc w:val="center"/>
              <w:rPr>
                <w:sz w:val="2"/>
                <w:szCs w:val="2"/>
                <w:lang w:val="en-US"/>
              </w:rPr>
            </w:pPr>
          </w:p>
        </w:tc>
      </w:tr>
      <w:tr w:rsidR="005B254F" w:rsidRPr="00B40365" w14:paraId="4729922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A6DD4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982AE2D"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3560CA97"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5D48DF5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FAC05C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0,040</w:t>
            </w:r>
          </w:p>
        </w:tc>
        <w:tc>
          <w:tcPr>
            <w:tcW w:w="1518" w:type="dxa"/>
            <w:gridSpan w:val="2"/>
            <w:tcBorders>
              <w:top w:val="nil"/>
              <w:bottom w:val="single" w:sz="2" w:space="0" w:color="auto"/>
            </w:tcBorders>
            <w:vAlign w:val="center"/>
          </w:tcPr>
          <w:p w14:paraId="1567B8CF" w14:textId="77777777" w:rsidR="005B254F" w:rsidRPr="00C97908" w:rsidRDefault="005B254F" w:rsidP="001274F1">
            <w:pPr>
              <w:jc w:val="center"/>
              <w:rPr>
                <w:sz w:val="16"/>
                <w:szCs w:val="16"/>
                <w:lang w:val="en-US"/>
              </w:rPr>
            </w:pPr>
            <w:r w:rsidRPr="00C97908">
              <w:rPr>
                <w:sz w:val="16"/>
                <w:szCs w:val="16"/>
                <w:lang w:val="en-US"/>
              </w:rPr>
              <w:t>1,136</w:t>
            </w:r>
          </w:p>
        </w:tc>
      </w:tr>
      <w:tr w:rsidR="005B254F" w:rsidRPr="00B40365" w14:paraId="6CB7F10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D98BE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4DA2385" w14:textId="77777777" w:rsidR="005B254F" w:rsidRPr="00B40365" w:rsidRDefault="005B254F" w:rsidP="001274F1">
            <w:pPr>
              <w:jc w:val="center"/>
              <w:rPr>
                <w:sz w:val="16"/>
                <w:szCs w:val="16"/>
                <w:lang w:val="en-US"/>
              </w:rPr>
            </w:pPr>
            <w:r w:rsidRPr="00B40365">
              <w:rPr>
                <w:sz w:val="16"/>
                <w:szCs w:val="16"/>
                <w:lang w:val="en-US"/>
              </w:rPr>
              <w:t>2413317346000</w:t>
            </w:r>
          </w:p>
        </w:tc>
        <w:tc>
          <w:tcPr>
            <w:tcW w:w="4238" w:type="dxa"/>
            <w:gridSpan w:val="6"/>
            <w:tcBorders>
              <w:top w:val="nil"/>
              <w:bottom w:val="single" w:sz="2" w:space="0" w:color="auto"/>
            </w:tcBorders>
            <w:vAlign w:val="center"/>
          </w:tcPr>
          <w:p w14:paraId="4F917B09" w14:textId="77777777" w:rsidR="005B254F" w:rsidRPr="00C97908" w:rsidRDefault="005B254F" w:rsidP="001274F1">
            <w:pPr>
              <w:rPr>
                <w:sz w:val="16"/>
                <w:szCs w:val="16"/>
                <w:lang w:val="en-US"/>
              </w:rPr>
            </w:pPr>
            <w:r w:rsidRPr="00C97908">
              <w:rPr>
                <w:sz w:val="16"/>
                <w:szCs w:val="16"/>
                <w:lang w:val="en-US"/>
              </w:rPr>
              <w:t>Suspensie de bitum filerizat-subif</w:t>
            </w:r>
          </w:p>
        </w:tc>
        <w:tc>
          <w:tcPr>
            <w:tcW w:w="998" w:type="dxa"/>
            <w:gridSpan w:val="4"/>
            <w:tcBorders>
              <w:top w:val="nil"/>
              <w:bottom w:val="single" w:sz="2" w:space="0" w:color="auto"/>
            </w:tcBorders>
            <w:vAlign w:val="center"/>
          </w:tcPr>
          <w:p w14:paraId="1B29DA52"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FA92B4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07EEBC3C" w14:textId="77777777" w:rsidR="005B254F" w:rsidRPr="00C97908" w:rsidRDefault="005B254F" w:rsidP="001274F1">
            <w:pPr>
              <w:jc w:val="center"/>
              <w:rPr>
                <w:sz w:val="16"/>
                <w:szCs w:val="16"/>
                <w:lang w:val="en-US"/>
              </w:rPr>
            </w:pPr>
            <w:r w:rsidRPr="00C97908">
              <w:rPr>
                <w:sz w:val="16"/>
                <w:szCs w:val="16"/>
                <w:lang w:val="en-US"/>
              </w:rPr>
              <w:t>8,52</w:t>
            </w:r>
          </w:p>
        </w:tc>
      </w:tr>
      <w:tr w:rsidR="005B254F" w:rsidRPr="00B40365" w14:paraId="629BB6A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A7AD2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6ABAABC"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22C1ACCA"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7B0E8796"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7748D4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4D5C2246" w14:textId="77777777" w:rsidR="005B254F" w:rsidRPr="00C97908" w:rsidRDefault="005B254F" w:rsidP="001274F1">
            <w:pPr>
              <w:jc w:val="center"/>
              <w:rPr>
                <w:sz w:val="16"/>
                <w:szCs w:val="16"/>
                <w:lang w:val="en-US"/>
              </w:rPr>
            </w:pPr>
            <w:r w:rsidRPr="00C97908">
              <w:rPr>
                <w:sz w:val="16"/>
                <w:szCs w:val="16"/>
                <w:lang w:val="en-US"/>
              </w:rPr>
              <w:t>0,028</w:t>
            </w:r>
          </w:p>
        </w:tc>
      </w:tr>
      <w:tr w:rsidR="005B254F" w:rsidRPr="00B40365" w14:paraId="4852A58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BB6C6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33B752D"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2B0B288C"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661F5D9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C568F2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right w:val="single" w:sz="4" w:space="0" w:color="auto"/>
            </w:tcBorders>
            <w:vAlign w:val="center"/>
          </w:tcPr>
          <w:p w14:paraId="7FBE731A" w14:textId="77777777" w:rsidR="005B254F" w:rsidRPr="00C97908" w:rsidRDefault="005B254F" w:rsidP="001274F1">
            <w:pPr>
              <w:jc w:val="center"/>
              <w:rPr>
                <w:sz w:val="16"/>
                <w:szCs w:val="16"/>
                <w:lang w:val="en-US"/>
              </w:rPr>
            </w:pPr>
            <w:r w:rsidRPr="00C97908">
              <w:rPr>
                <w:sz w:val="16"/>
                <w:szCs w:val="16"/>
                <w:lang w:val="en-US"/>
              </w:rPr>
              <w:t>0,009</w:t>
            </w:r>
          </w:p>
        </w:tc>
      </w:tr>
      <w:tr w:rsidR="005B254F" w:rsidRPr="009B70F2" w14:paraId="275CA0C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A51A44" w14:textId="77777777" w:rsidR="005B254F" w:rsidRPr="005E2CA0" w:rsidRDefault="005B254F" w:rsidP="001274F1">
            <w:pPr>
              <w:jc w:val="center"/>
              <w:rPr>
                <w:b/>
                <w:bCs/>
                <w:sz w:val="22"/>
                <w:szCs w:val="22"/>
                <w:lang w:val="en-US"/>
              </w:rPr>
            </w:pPr>
            <w:r w:rsidRPr="005E2CA0">
              <w:rPr>
                <w:b/>
                <w:bCs/>
                <w:sz w:val="22"/>
                <w:szCs w:val="22"/>
                <w:lang w:val="en-US"/>
              </w:rPr>
              <w:t>36</w:t>
            </w:r>
          </w:p>
        </w:tc>
        <w:tc>
          <w:tcPr>
            <w:tcW w:w="1366" w:type="dxa"/>
            <w:gridSpan w:val="4"/>
            <w:tcBorders>
              <w:top w:val="single" w:sz="4" w:space="0" w:color="auto"/>
              <w:bottom w:val="single" w:sz="4" w:space="0" w:color="auto"/>
            </w:tcBorders>
            <w:vAlign w:val="center"/>
          </w:tcPr>
          <w:p w14:paraId="49ED5D99" w14:textId="77777777" w:rsidR="005B254F" w:rsidRPr="005E2CA0" w:rsidRDefault="005B254F" w:rsidP="001274F1">
            <w:pPr>
              <w:jc w:val="center"/>
              <w:rPr>
                <w:b/>
                <w:bCs/>
                <w:sz w:val="22"/>
                <w:szCs w:val="22"/>
                <w:lang w:val="en-US"/>
              </w:rPr>
            </w:pPr>
            <w:r w:rsidRPr="005E2CA0">
              <w:rPr>
                <w:b/>
                <w:bCs/>
                <w:sz w:val="22"/>
                <w:szCs w:val="22"/>
                <w:lang w:val="en-US"/>
              </w:rPr>
              <w:t>IzF04F</w:t>
            </w:r>
          </w:p>
        </w:tc>
        <w:tc>
          <w:tcPr>
            <w:tcW w:w="4254" w:type="dxa"/>
            <w:gridSpan w:val="7"/>
            <w:tcBorders>
              <w:top w:val="single" w:sz="4" w:space="0" w:color="auto"/>
              <w:bottom w:val="single" w:sz="4" w:space="0" w:color="auto"/>
            </w:tcBorders>
          </w:tcPr>
          <w:p w14:paraId="322C8795" w14:textId="77777777" w:rsidR="005B254F" w:rsidRPr="005E2CA0" w:rsidRDefault="005B254F" w:rsidP="001274F1">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 k=2 pentru 2 straturi</w:t>
            </w:r>
          </w:p>
          <w:p w14:paraId="715A202A"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990DE93"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35B775DC"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A314533" w14:textId="77777777" w:rsidR="005B254F" w:rsidRPr="005E2CA0" w:rsidRDefault="005B254F" w:rsidP="001274F1">
            <w:pPr>
              <w:jc w:val="center"/>
              <w:rPr>
                <w:b/>
                <w:bCs/>
                <w:sz w:val="22"/>
                <w:szCs w:val="22"/>
                <w:lang w:val="en-US"/>
              </w:rPr>
            </w:pPr>
            <w:r w:rsidRPr="005E2CA0">
              <w:rPr>
                <w:b/>
                <w:bCs/>
                <w:sz w:val="22"/>
                <w:szCs w:val="22"/>
                <w:lang w:val="en-US"/>
              </w:rPr>
              <w:t>28,400</w:t>
            </w:r>
          </w:p>
          <w:p w14:paraId="2F388BEC" w14:textId="77777777" w:rsidR="005B254F" w:rsidRPr="009B70F2" w:rsidRDefault="005B254F" w:rsidP="001274F1">
            <w:pPr>
              <w:jc w:val="center"/>
              <w:rPr>
                <w:sz w:val="2"/>
                <w:szCs w:val="2"/>
                <w:lang w:val="en-US"/>
              </w:rPr>
            </w:pPr>
          </w:p>
        </w:tc>
      </w:tr>
      <w:tr w:rsidR="005B254F" w:rsidRPr="00B40365" w14:paraId="35DD440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907CB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D0D0F1B"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29097978"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6B85B168"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2F3C13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0,060</w:t>
            </w:r>
          </w:p>
        </w:tc>
        <w:tc>
          <w:tcPr>
            <w:tcW w:w="1518" w:type="dxa"/>
            <w:gridSpan w:val="2"/>
            <w:tcBorders>
              <w:top w:val="nil"/>
              <w:bottom w:val="single" w:sz="2" w:space="0" w:color="auto"/>
            </w:tcBorders>
            <w:vAlign w:val="center"/>
          </w:tcPr>
          <w:p w14:paraId="5C47498B" w14:textId="77777777" w:rsidR="005B254F" w:rsidRPr="00C97908" w:rsidRDefault="005B254F" w:rsidP="001274F1">
            <w:pPr>
              <w:jc w:val="center"/>
              <w:rPr>
                <w:sz w:val="16"/>
                <w:szCs w:val="16"/>
                <w:lang w:val="en-US"/>
              </w:rPr>
            </w:pPr>
            <w:r w:rsidRPr="00C97908">
              <w:rPr>
                <w:sz w:val="16"/>
                <w:szCs w:val="16"/>
                <w:lang w:val="en-US"/>
              </w:rPr>
              <w:t>3,408</w:t>
            </w:r>
          </w:p>
        </w:tc>
      </w:tr>
      <w:tr w:rsidR="005B254F" w:rsidRPr="00B40365" w14:paraId="7576FEC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88561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D5B0F4F" w14:textId="77777777" w:rsidR="005B254F" w:rsidRPr="00B40365" w:rsidRDefault="005B254F" w:rsidP="001274F1">
            <w:pPr>
              <w:jc w:val="center"/>
              <w:rPr>
                <w:sz w:val="16"/>
                <w:szCs w:val="16"/>
                <w:lang w:val="en-US"/>
              </w:rPr>
            </w:pPr>
            <w:r w:rsidRPr="00B40365">
              <w:rPr>
                <w:sz w:val="16"/>
                <w:szCs w:val="16"/>
                <w:lang w:val="en-US"/>
              </w:rPr>
              <w:t>2320322600036</w:t>
            </w:r>
          </w:p>
        </w:tc>
        <w:tc>
          <w:tcPr>
            <w:tcW w:w="4238" w:type="dxa"/>
            <w:gridSpan w:val="6"/>
            <w:tcBorders>
              <w:top w:val="nil"/>
              <w:bottom w:val="single" w:sz="2" w:space="0" w:color="auto"/>
            </w:tcBorders>
            <w:vAlign w:val="center"/>
          </w:tcPr>
          <w:p w14:paraId="296745EF" w14:textId="77777777" w:rsidR="005B254F" w:rsidRPr="00C97908" w:rsidRDefault="005B254F" w:rsidP="001274F1">
            <w:pPr>
              <w:rPr>
                <w:sz w:val="16"/>
                <w:szCs w:val="16"/>
                <w:lang w:val="en-US"/>
              </w:rPr>
            </w:pPr>
            <w:r w:rsidRPr="00C97908">
              <w:rPr>
                <w:sz w:val="16"/>
                <w:szCs w:val="16"/>
                <w:lang w:val="en-US"/>
              </w:rPr>
              <w:t xml:space="preserve">Bitum pt. hidroizolatii </w:t>
            </w:r>
          </w:p>
        </w:tc>
        <w:tc>
          <w:tcPr>
            <w:tcW w:w="998" w:type="dxa"/>
            <w:gridSpan w:val="4"/>
            <w:tcBorders>
              <w:top w:val="nil"/>
              <w:bottom w:val="single" w:sz="2" w:space="0" w:color="auto"/>
            </w:tcBorders>
            <w:vAlign w:val="center"/>
          </w:tcPr>
          <w:p w14:paraId="79F29B71"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B42320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1,700</w:t>
            </w:r>
          </w:p>
        </w:tc>
        <w:tc>
          <w:tcPr>
            <w:tcW w:w="1518" w:type="dxa"/>
            <w:gridSpan w:val="2"/>
            <w:tcBorders>
              <w:top w:val="nil"/>
              <w:bottom w:val="single" w:sz="2" w:space="0" w:color="auto"/>
            </w:tcBorders>
            <w:vAlign w:val="center"/>
          </w:tcPr>
          <w:p w14:paraId="65868A5D" w14:textId="77777777" w:rsidR="005B254F" w:rsidRPr="00C97908" w:rsidRDefault="005B254F" w:rsidP="001274F1">
            <w:pPr>
              <w:jc w:val="center"/>
              <w:rPr>
                <w:sz w:val="16"/>
                <w:szCs w:val="16"/>
                <w:lang w:val="en-US"/>
              </w:rPr>
            </w:pPr>
            <w:r w:rsidRPr="00C97908">
              <w:rPr>
                <w:sz w:val="16"/>
                <w:szCs w:val="16"/>
                <w:lang w:val="en-US"/>
              </w:rPr>
              <w:t>96,56</w:t>
            </w:r>
          </w:p>
        </w:tc>
      </w:tr>
      <w:tr w:rsidR="005B254F" w:rsidRPr="00B40365" w14:paraId="35B5A53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1A09B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EF29183" w14:textId="77777777" w:rsidR="005B254F" w:rsidRPr="00B40365" w:rsidRDefault="005B254F" w:rsidP="001274F1">
            <w:pPr>
              <w:jc w:val="center"/>
              <w:rPr>
                <w:sz w:val="16"/>
                <w:szCs w:val="16"/>
                <w:lang w:val="en-US"/>
              </w:rPr>
            </w:pPr>
            <w:r w:rsidRPr="00B40365">
              <w:rPr>
                <w:sz w:val="16"/>
                <w:szCs w:val="16"/>
                <w:lang w:val="en-US"/>
              </w:rPr>
              <w:t>2653102100880</w:t>
            </w:r>
          </w:p>
        </w:tc>
        <w:tc>
          <w:tcPr>
            <w:tcW w:w="4238" w:type="dxa"/>
            <w:gridSpan w:val="6"/>
            <w:tcBorders>
              <w:top w:val="nil"/>
              <w:bottom w:val="single" w:sz="2" w:space="0" w:color="auto"/>
            </w:tcBorders>
            <w:vAlign w:val="center"/>
          </w:tcPr>
          <w:p w14:paraId="0AC509B6" w14:textId="77777777" w:rsidR="005B254F" w:rsidRPr="00C97908" w:rsidRDefault="005B254F" w:rsidP="001274F1">
            <w:pPr>
              <w:rPr>
                <w:sz w:val="16"/>
                <w:szCs w:val="16"/>
                <w:lang w:val="en-US"/>
              </w:rPr>
            </w:pPr>
            <w:r w:rsidRPr="00C97908">
              <w:rPr>
                <w:sz w:val="16"/>
                <w:szCs w:val="16"/>
                <w:lang w:val="en-US"/>
              </w:rPr>
              <w:t>Filer de calcar saci S 539</w:t>
            </w:r>
          </w:p>
        </w:tc>
        <w:tc>
          <w:tcPr>
            <w:tcW w:w="998" w:type="dxa"/>
            <w:gridSpan w:val="4"/>
            <w:tcBorders>
              <w:top w:val="nil"/>
              <w:bottom w:val="single" w:sz="2" w:space="0" w:color="auto"/>
            </w:tcBorders>
            <w:vAlign w:val="center"/>
          </w:tcPr>
          <w:p w14:paraId="44124AA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CC6EA1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0,340</w:t>
            </w:r>
          </w:p>
        </w:tc>
        <w:tc>
          <w:tcPr>
            <w:tcW w:w="1518" w:type="dxa"/>
            <w:gridSpan w:val="2"/>
            <w:tcBorders>
              <w:top w:val="nil"/>
              <w:bottom w:val="single" w:sz="2" w:space="0" w:color="auto"/>
            </w:tcBorders>
            <w:vAlign w:val="center"/>
          </w:tcPr>
          <w:p w14:paraId="460E829D" w14:textId="77777777" w:rsidR="005B254F" w:rsidRPr="00C97908" w:rsidRDefault="005B254F" w:rsidP="001274F1">
            <w:pPr>
              <w:jc w:val="center"/>
              <w:rPr>
                <w:sz w:val="16"/>
                <w:szCs w:val="16"/>
                <w:lang w:val="en-US"/>
              </w:rPr>
            </w:pPr>
            <w:r w:rsidRPr="00C97908">
              <w:rPr>
                <w:sz w:val="16"/>
                <w:szCs w:val="16"/>
                <w:lang w:val="en-US"/>
              </w:rPr>
              <w:t>19,312</w:t>
            </w:r>
          </w:p>
        </w:tc>
      </w:tr>
      <w:tr w:rsidR="005B254F" w:rsidRPr="00B40365" w14:paraId="1314392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90033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3D79BA8" w14:textId="77777777" w:rsidR="005B254F" w:rsidRPr="00B40365" w:rsidRDefault="005B254F" w:rsidP="001274F1">
            <w:pPr>
              <w:jc w:val="center"/>
              <w:rPr>
                <w:sz w:val="16"/>
                <w:szCs w:val="16"/>
                <w:lang w:val="en-US"/>
              </w:rPr>
            </w:pPr>
            <w:r w:rsidRPr="00B40365">
              <w:rPr>
                <w:sz w:val="16"/>
                <w:szCs w:val="16"/>
                <w:lang w:val="en-US"/>
              </w:rPr>
              <w:t>2052152959010</w:t>
            </w:r>
          </w:p>
        </w:tc>
        <w:tc>
          <w:tcPr>
            <w:tcW w:w="4238" w:type="dxa"/>
            <w:gridSpan w:val="6"/>
            <w:tcBorders>
              <w:top w:val="nil"/>
              <w:bottom w:val="single" w:sz="2" w:space="0" w:color="auto"/>
            </w:tcBorders>
            <w:vAlign w:val="center"/>
          </w:tcPr>
          <w:p w14:paraId="317B7DF5" w14:textId="77777777" w:rsidR="005B254F" w:rsidRPr="00C97908" w:rsidRDefault="005B254F" w:rsidP="001274F1">
            <w:pPr>
              <w:rPr>
                <w:sz w:val="16"/>
                <w:szCs w:val="16"/>
                <w:lang w:val="en-US"/>
              </w:rPr>
            </w:pPr>
            <w:r w:rsidRPr="00C97908">
              <w:rPr>
                <w:sz w:val="16"/>
                <w:szCs w:val="16"/>
                <w:lang w:val="en-US"/>
              </w:rPr>
              <w:t>Lemne de foc de rasinoase (deseuri)</w:t>
            </w:r>
          </w:p>
        </w:tc>
        <w:tc>
          <w:tcPr>
            <w:tcW w:w="998" w:type="dxa"/>
            <w:gridSpan w:val="4"/>
            <w:tcBorders>
              <w:top w:val="nil"/>
              <w:bottom w:val="single" w:sz="2" w:space="0" w:color="auto"/>
            </w:tcBorders>
            <w:vAlign w:val="center"/>
          </w:tcPr>
          <w:p w14:paraId="699BF87E" w14:textId="77777777" w:rsidR="005B254F" w:rsidRPr="00C97908" w:rsidRDefault="005B254F" w:rsidP="001274F1">
            <w:pPr>
              <w:jc w:val="center"/>
              <w:rPr>
                <w:sz w:val="16"/>
                <w:szCs w:val="16"/>
                <w:lang w:val="en-US"/>
              </w:rPr>
            </w:pPr>
            <w:r w:rsidRPr="00C97908">
              <w:rPr>
                <w:sz w:val="16"/>
                <w:szCs w:val="16"/>
                <w:lang w:val="en-US"/>
              </w:rPr>
              <w:t>t</w:t>
            </w:r>
          </w:p>
        </w:tc>
        <w:tc>
          <w:tcPr>
            <w:tcW w:w="1106" w:type="dxa"/>
            <w:gridSpan w:val="4"/>
            <w:tcBorders>
              <w:top w:val="nil"/>
              <w:bottom w:val="single" w:sz="2" w:space="0" w:color="auto"/>
            </w:tcBorders>
            <w:vAlign w:val="center"/>
          </w:tcPr>
          <w:p w14:paraId="1F98E77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tcBorders>
            <w:vAlign w:val="center"/>
          </w:tcPr>
          <w:p w14:paraId="47F4BD6F" w14:textId="77777777" w:rsidR="005B254F" w:rsidRPr="00C97908" w:rsidRDefault="005B254F" w:rsidP="001274F1">
            <w:pPr>
              <w:jc w:val="center"/>
              <w:rPr>
                <w:sz w:val="16"/>
                <w:szCs w:val="16"/>
                <w:lang w:val="en-US"/>
              </w:rPr>
            </w:pPr>
            <w:r w:rsidRPr="00C97908">
              <w:rPr>
                <w:sz w:val="16"/>
                <w:szCs w:val="16"/>
                <w:lang w:val="en-US"/>
              </w:rPr>
              <w:t>0,034</w:t>
            </w:r>
          </w:p>
        </w:tc>
      </w:tr>
      <w:tr w:rsidR="005B254F" w:rsidRPr="00B40365" w14:paraId="3A688A5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E20B6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FDC2DA8" w14:textId="77777777" w:rsidR="005B254F" w:rsidRPr="00B40365" w:rsidRDefault="005B254F" w:rsidP="001274F1">
            <w:pPr>
              <w:jc w:val="center"/>
              <w:rPr>
                <w:sz w:val="16"/>
                <w:szCs w:val="16"/>
                <w:lang w:val="en-US"/>
              </w:rPr>
            </w:pPr>
            <w:r w:rsidRPr="00B40365">
              <w:rPr>
                <w:sz w:val="16"/>
                <w:szCs w:val="16"/>
                <w:lang w:val="en-US"/>
              </w:rPr>
              <w:t>2052152958990</w:t>
            </w:r>
          </w:p>
        </w:tc>
        <w:tc>
          <w:tcPr>
            <w:tcW w:w="4238" w:type="dxa"/>
            <w:gridSpan w:val="6"/>
            <w:tcBorders>
              <w:top w:val="nil"/>
              <w:bottom w:val="single" w:sz="2" w:space="0" w:color="auto"/>
            </w:tcBorders>
            <w:vAlign w:val="center"/>
          </w:tcPr>
          <w:p w14:paraId="7CD06B8E" w14:textId="77777777" w:rsidR="005B254F" w:rsidRPr="00C97908" w:rsidRDefault="005B254F" w:rsidP="001274F1">
            <w:pPr>
              <w:rPr>
                <w:sz w:val="16"/>
                <w:szCs w:val="16"/>
                <w:lang w:val="en-US"/>
              </w:rPr>
            </w:pPr>
            <w:r w:rsidRPr="00C97908">
              <w:rPr>
                <w:sz w:val="16"/>
                <w:szCs w:val="16"/>
                <w:lang w:val="en-US"/>
              </w:rPr>
              <w:t>Lemn de foc de foioase tari L=1m livrabil in dep S 2340</w:t>
            </w:r>
          </w:p>
        </w:tc>
        <w:tc>
          <w:tcPr>
            <w:tcW w:w="998" w:type="dxa"/>
            <w:gridSpan w:val="4"/>
            <w:tcBorders>
              <w:top w:val="nil"/>
              <w:bottom w:val="single" w:sz="2" w:space="0" w:color="auto"/>
            </w:tcBorders>
            <w:vAlign w:val="center"/>
          </w:tcPr>
          <w:p w14:paraId="62BB2B82"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180FCE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1,130</w:t>
            </w:r>
          </w:p>
        </w:tc>
        <w:tc>
          <w:tcPr>
            <w:tcW w:w="1518" w:type="dxa"/>
            <w:gridSpan w:val="2"/>
            <w:tcBorders>
              <w:top w:val="nil"/>
              <w:bottom w:val="single" w:sz="2" w:space="0" w:color="auto"/>
            </w:tcBorders>
            <w:vAlign w:val="center"/>
          </w:tcPr>
          <w:p w14:paraId="0C733297" w14:textId="77777777" w:rsidR="005B254F" w:rsidRPr="00C97908" w:rsidRDefault="005B254F" w:rsidP="001274F1">
            <w:pPr>
              <w:jc w:val="center"/>
              <w:rPr>
                <w:sz w:val="16"/>
                <w:szCs w:val="16"/>
                <w:lang w:val="en-US"/>
              </w:rPr>
            </w:pPr>
            <w:r w:rsidRPr="00C97908">
              <w:rPr>
                <w:sz w:val="16"/>
                <w:szCs w:val="16"/>
                <w:lang w:val="en-US"/>
              </w:rPr>
              <w:t>64,184</w:t>
            </w:r>
          </w:p>
        </w:tc>
      </w:tr>
      <w:tr w:rsidR="005B254F" w:rsidRPr="00B40365" w14:paraId="14CAD91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8F3FD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D91AD1F"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48AB3BB4"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6C1E4021"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F8F26B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11CD8743" w14:textId="77777777" w:rsidR="005B254F" w:rsidRPr="00C97908" w:rsidRDefault="005B254F" w:rsidP="001274F1">
            <w:pPr>
              <w:jc w:val="center"/>
              <w:rPr>
                <w:sz w:val="16"/>
                <w:szCs w:val="16"/>
                <w:lang w:val="en-US"/>
              </w:rPr>
            </w:pPr>
            <w:r w:rsidRPr="00C97908">
              <w:rPr>
                <w:sz w:val="16"/>
                <w:szCs w:val="16"/>
                <w:lang w:val="en-US"/>
              </w:rPr>
              <w:t>0,057</w:t>
            </w:r>
          </w:p>
        </w:tc>
      </w:tr>
      <w:tr w:rsidR="005B254F" w:rsidRPr="00B40365" w14:paraId="2454B9D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F68F8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1ED483F" w14:textId="77777777" w:rsidR="005B254F" w:rsidRPr="00B40365" w:rsidRDefault="005B254F" w:rsidP="001274F1">
            <w:pPr>
              <w:jc w:val="center"/>
              <w:rPr>
                <w:sz w:val="16"/>
                <w:szCs w:val="16"/>
                <w:lang w:val="en-US"/>
              </w:rPr>
            </w:pPr>
            <w:r w:rsidRPr="00B40365">
              <w:rPr>
                <w:sz w:val="16"/>
                <w:szCs w:val="16"/>
                <w:lang w:val="en-US"/>
              </w:rPr>
              <w:t>2952270004029</w:t>
            </w:r>
          </w:p>
        </w:tc>
        <w:tc>
          <w:tcPr>
            <w:tcW w:w="4238" w:type="dxa"/>
            <w:gridSpan w:val="6"/>
            <w:tcBorders>
              <w:top w:val="nil"/>
              <w:bottom w:val="single" w:sz="2" w:space="0" w:color="auto"/>
            </w:tcBorders>
            <w:vAlign w:val="center"/>
          </w:tcPr>
          <w:p w14:paraId="46F96BAF" w14:textId="77777777" w:rsidR="005B254F" w:rsidRPr="00C97908" w:rsidRDefault="005B254F" w:rsidP="001274F1">
            <w:pPr>
              <w:rPr>
                <w:sz w:val="16"/>
                <w:szCs w:val="16"/>
                <w:lang w:val="en-US"/>
              </w:rPr>
            </w:pPr>
            <w:r w:rsidRPr="00C97908">
              <w:rPr>
                <w:sz w:val="16"/>
                <w:szCs w:val="16"/>
                <w:lang w:val="en-US"/>
              </w:rPr>
              <w:t>Topitor bitum de 500 l</w:t>
            </w:r>
          </w:p>
        </w:tc>
        <w:tc>
          <w:tcPr>
            <w:tcW w:w="998" w:type="dxa"/>
            <w:gridSpan w:val="4"/>
            <w:tcBorders>
              <w:top w:val="nil"/>
              <w:bottom w:val="single" w:sz="2" w:space="0" w:color="auto"/>
            </w:tcBorders>
            <w:vAlign w:val="center"/>
          </w:tcPr>
          <w:p w14:paraId="69A4E766"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64E113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0,013</w:t>
            </w:r>
          </w:p>
        </w:tc>
        <w:tc>
          <w:tcPr>
            <w:tcW w:w="1518" w:type="dxa"/>
            <w:gridSpan w:val="2"/>
            <w:tcBorders>
              <w:top w:val="nil"/>
              <w:bottom w:val="single" w:sz="2" w:space="0" w:color="auto"/>
              <w:right w:val="single" w:sz="4" w:space="0" w:color="auto"/>
            </w:tcBorders>
            <w:vAlign w:val="center"/>
          </w:tcPr>
          <w:p w14:paraId="2BF6562D" w14:textId="77777777" w:rsidR="005B254F" w:rsidRPr="00C97908" w:rsidRDefault="005B254F" w:rsidP="001274F1">
            <w:pPr>
              <w:jc w:val="center"/>
              <w:rPr>
                <w:sz w:val="16"/>
                <w:szCs w:val="16"/>
                <w:lang w:val="en-US"/>
              </w:rPr>
            </w:pPr>
            <w:r w:rsidRPr="00C97908">
              <w:rPr>
                <w:sz w:val="16"/>
                <w:szCs w:val="16"/>
                <w:lang w:val="en-US"/>
              </w:rPr>
              <w:t>0,738</w:t>
            </w:r>
          </w:p>
        </w:tc>
      </w:tr>
      <w:tr w:rsidR="005B254F" w:rsidRPr="009B70F2" w14:paraId="150AE97E"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16B31FE" w14:textId="77777777" w:rsidR="005B254F" w:rsidRPr="005E2CA0" w:rsidRDefault="005B254F" w:rsidP="001274F1">
            <w:pPr>
              <w:jc w:val="center"/>
              <w:rPr>
                <w:b/>
                <w:bCs/>
                <w:sz w:val="22"/>
                <w:szCs w:val="22"/>
                <w:lang w:val="en-US"/>
              </w:rPr>
            </w:pPr>
            <w:r w:rsidRPr="005E2CA0">
              <w:rPr>
                <w:b/>
                <w:bCs/>
                <w:sz w:val="22"/>
                <w:szCs w:val="22"/>
                <w:lang w:val="en-US"/>
              </w:rPr>
              <w:t>37</w:t>
            </w:r>
          </w:p>
        </w:tc>
        <w:tc>
          <w:tcPr>
            <w:tcW w:w="1366" w:type="dxa"/>
            <w:gridSpan w:val="4"/>
            <w:tcBorders>
              <w:top w:val="single" w:sz="4" w:space="0" w:color="auto"/>
              <w:bottom w:val="single" w:sz="4" w:space="0" w:color="auto"/>
            </w:tcBorders>
            <w:vAlign w:val="center"/>
          </w:tcPr>
          <w:p w14:paraId="6869CDE3" w14:textId="77777777" w:rsidR="005B254F" w:rsidRPr="005E2CA0" w:rsidRDefault="005B254F" w:rsidP="001274F1">
            <w:pPr>
              <w:jc w:val="center"/>
              <w:rPr>
                <w:b/>
                <w:bCs/>
                <w:sz w:val="22"/>
                <w:szCs w:val="22"/>
                <w:lang w:val="en-US"/>
              </w:rPr>
            </w:pPr>
            <w:r w:rsidRPr="005E2CA0">
              <w:rPr>
                <w:b/>
                <w:bCs/>
                <w:sz w:val="22"/>
                <w:szCs w:val="22"/>
                <w:lang w:val="en-US"/>
              </w:rPr>
              <w:t>CR39A</w:t>
            </w:r>
          </w:p>
        </w:tc>
        <w:tc>
          <w:tcPr>
            <w:tcW w:w="4254" w:type="dxa"/>
            <w:gridSpan w:val="7"/>
            <w:tcBorders>
              <w:top w:val="single" w:sz="4" w:space="0" w:color="auto"/>
              <w:bottom w:val="single" w:sz="4" w:space="0" w:color="auto"/>
            </w:tcBorders>
          </w:tcPr>
          <w:p w14:paraId="3E0C7DE4" w14:textId="77777777" w:rsidR="005B254F" w:rsidRPr="005E2CA0" w:rsidRDefault="005B254F" w:rsidP="001274F1">
            <w:pPr>
              <w:rPr>
                <w:b/>
                <w:bCs/>
                <w:sz w:val="2"/>
                <w:szCs w:val="2"/>
                <w:lang w:val="en-US"/>
              </w:rPr>
            </w:pPr>
            <w:r w:rsidRPr="005E2CA0">
              <w:rPr>
                <w:b/>
                <w:bCs/>
                <w:sz w:val="22"/>
                <w:szCs w:val="22"/>
                <w:lang w:val="en-US"/>
              </w:rPr>
              <w:t>Protejarea izolatiilor cu membrana profilata cu crampoane d400g/m2</w:t>
            </w:r>
          </w:p>
          <w:p w14:paraId="00467A69"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AD2B4CF"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706F388C"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5D948CB" w14:textId="77777777" w:rsidR="005B254F" w:rsidRPr="005E2CA0" w:rsidRDefault="005B254F" w:rsidP="001274F1">
            <w:pPr>
              <w:jc w:val="center"/>
              <w:rPr>
                <w:b/>
                <w:bCs/>
                <w:sz w:val="22"/>
                <w:szCs w:val="22"/>
                <w:lang w:val="en-US"/>
              </w:rPr>
            </w:pPr>
            <w:r w:rsidRPr="005E2CA0">
              <w:rPr>
                <w:b/>
                <w:bCs/>
                <w:sz w:val="22"/>
                <w:szCs w:val="22"/>
                <w:lang w:val="en-US"/>
              </w:rPr>
              <w:t>28,400</w:t>
            </w:r>
          </w:p>
          <w:p w14:paraId="2BCA9034" w14:textId="77777777" w:rsidR="005B254F" w:rsidRPr="009B70F2" w:rsidRDefault="005B254F" w:rsidP="001274F1">
            <w:pPr>
              <w:jc w:val="center"/>
              <w:rPr>
                <w:sz w:val="2"/>
                <w:szCs w:val="2"/>
                <w:lang w:val="en-US"/>
              </w:rPr>
            </w:pPr>
          </w:p>
        </w:tc>
      </w:tr>
      <w:tr w:rsidR="005B254F" w:rsidRPr="00B40365" w14:paraId="4AACA34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AC4F0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35FB71A"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5A001CD6"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515F270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A68A62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2BBB4757" w14:textId="77777777" w:rsidR="005B254F" w:rsidRPr="00C97908" w:rsidRDefault="005B254F" w:rsidP="001274F1">
            <w:pPr>
              <w:jc w:val="center"/>
              <w:rPr>
                <w:sz w:val="16"/>
                <w:szCs w:val="16"/>
                <w:lang w:val="en-US"/>
              </w:rPr>
            </w:pPr>
            <w:r w:rsidRPr="00C97908">
              <w:rPr>
                <w:sz w:val="16"/>
                <w:szCs w:val="16"/>
                <w:lang w:val="en-US"/>
              </w:rPr>
              <w:t>5,68</w:t>
            </w:r>
          </w:p>
        </w:tc>
      </w:tr>
      <w:tr w:rsidR="005B254F" w:rsidRPr="00B40365" w14:paraId="0ED2E51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0D05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6460CAD" w14:textId="77777777" w:rsidR="005B254F" w:rsidRPr="00B40365" w:rsidRDefault="005B254F" w:rsidP="001274F1">
            <w:pPr>
              <w:jc w:val="center"/>
              <w:rPr>
                <w:sz w:val="16"/>
                <w:szCs w:val="16"/>
                <w:lang w:val="en-US"/>
              </w:rPr>
            </w:pPr>
            <w:r w:rsidRPr="00B40365">
              <w:rPr>
                <w:sz w:val="16"/>
                <w:szCs w:val="16"/>
                <w:lang w:val="en-US"/>
              </w:rPr>
              <w:t>2682132601626-m</w:t>
            </w:r>
          </w:p>
        </w:tc>
        <w:tc>
          <w:tcPr>
            <w:tcW w:w="4238" w:type="dxa"/>
            <w:gridSpan w:val="6"/>
            <w:tcBorders>
              <w:top w:val="nil"/>
              <w:bottom w:val="single" w:sz="2" w:space="0" w:color="auto"/>
            </w:tcBorders>
            <w:vAlign w:val="center"/>
          </w:tcPr>
          <w:p w14:paraId="6861059D" w14:textId="77777777" w:rsidR="005B254F" w:rsidRPr="00C97908" w:rsidRDefault="005B254F" w:rsidP="001274F1">
            <w:pPr>
              <w:rPr>
                <w:sz w:val="16"/>
                <w:szCs w:val="16"/>
                <w:lang w:val="en-US"/>
              </w:rPr>
            </w:pPr>
            <w:r w:rsidRPr="00C97908">
              <w:rPr>
                <w:sz w:val="16"/>
                <w:szCs w:val="16"/>
                <w:lang w:val="en-US"/>
              </w:rPr>
              <w:t>Membrana profilata cu crampoane d400g/m2</w:t>
            </w:r>
          </w:p>
        </w:tc>
        <w:tc>
          <w:tcPr>
            <w:tcW w:w="998" w:type="dxa"/>
            <w:gridSpan w:val="4"/>
            <w:tcBorders>
              <w:top w:val="nil"/>
              <w:bottom w:val="single" w:sz="2" w:space="0" w:color="auto"/>
            </w:tcBorders>
            <w:vAlign w:val="center"/>
          </w:tcPr>
          <w:p w14:paraId="6D213DC9"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2F4C3B7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1,120</w:t>
            </w:r>
          </w:p>
        </w:tc>
        <w:tc>
          <w:tcPr>
            <w:tcW w:w="1518" w:type="dxa"/>
            <w:gridSpan w:val="2"/>
            <w:tcBorders>
              <w:top w:val="nil"/>
              <w:bottom w:val="single" w:sz="2" w:space="0" w:color="auto"/>
            </w:tcBorders>
            <w:vAlign w:val="center"/>
          </w:tcPr>
          <w:p w14:paraId="1A92DA71" w14:textId="77777777" w:rsidR="005B254F" w:rsidRPr="00C97908" w:rsidRDefault="005B254F" w:rsidP="001274F1">
            <w:pPr>
              <w:jc w:val="center"/>
              <w:rPr>
                <w:sz w:val="16"/>
                <w:szCs w:val="16"/>
                <w:lang w:val="en-US"/>
              </w:rPr>
            </w:pPr>
            <w:r w:rsidRPr="00C97908">
              <w:rPr>
                <w:sz w:val="16"/>
                <w:szCs w:val="16"/>
                <w:lang w:val="en-US"/>
              </w:rPr>
              <w:t>31,808</w:t>
            </w:r>
          </w:p>
        </w:tc>
      </w:tr>
      <w:tr w:rsidR="005B254F" w:rsidRPr="00B40365" w14:paraId="4FD98D7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AB542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6C77FB6" w14:textId="77777777" w:rsidR="005B254F" w:rsidRPr="00B40365" w:rsidRDefault="005B254F" w:rsidP="001274F1">
            <w:pPr>
              <w:jc w:val="center"/>
              <w:rPr>
                <w:sz w:val="16"/>
                <w:szCs w:val="16"/>
                <w:lang w:val="en-US"/>
              </w:rPr>
            </w:pPr>
            <w:r w:rsidRPr="00B40365">
              <w:rPr>
                <w:sz w:val="16"/>
                <w:szCs w:val="16"/>
                <w:lang w:val="en-US"/>
              </w:rPr>
              <w:t>2873145888005</w:t>
            </w:r>
          </w:p>
        </w:tc>
        <w:tc>
          <w:tcPr>
            <w:tcW w:w="4238" w:type="dxa"/>
            <w:gridSpan w:val="6"/>
            <w:tcBorders>
              <w:top w:val="nil"/>
              <w:bottom w:val="single" w:sz="2" w:space="0" w:color="auto"/>
            </w:tcBorders>
            <w:vAlign w:val="center"/>
          </w:tcPr>
          <w:p w14:paraId="2E7B170D" w14:textId="77777777" w:rsidR="005B254F" w:rsidRPr="00C97908" w:rsidRDefault="005B254F" w:rsidP="001274F1">
            <w:pPr>
              <w:rPr>
                <w:sz w:val="16"/>
                <w:szCs w:val="16"/>
                <w:lang w:val="en-US"/>
              </w:rPr>
            </w:pPr>
            <w:r w:rsidRPr="00C97908">
              <w:rPr>
                <w:sz w:val="16"/>
                <w:szCs w:val="16"/>
                <w:lang w:val="en-US"/>
              </w:rPr>
              <w:t>Cuie cu cap plat. 3 x 30 mm</w:t>
            </w:r>
          </w:p>
        </w:tc>
        <w:tc>
          <w:tcPr>
            <w:tcW w:w="998" w:type="dxa"/>
            <w:gridSpan w:val="4"/>
            <w:tcBorders>
              <w:top w:val="nil"/>
              <w:bottom w:val="single" w:sz="2" w:space="0" w:color="auto"/>
            </w:tcBorders>
            <w:vAlign w:val="center"/>
          </w:tcPr>
          <w:p w14:paraId="43300E7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5A79C4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2A245B91" w14:textId="77777777" w:rsidR="005B254F" w:rsidRPr="00C97908" w:rsidRDefault="005B254F" w:rsidP="001274F1">
            <w:pPr>
              <w:jc w:val="center"/>
              <w:rPr>
                <w:sz w:val="16"/>
                <w:szCs w:val="16"/>
                <w:lang w:val="en-US"/>
              </w:rPr>
            </w:pPr>
            <w:r w:rsidRPr="00C97908">
              <w:rPr>
                <w:sz w:val="16"/>
                <w:szCs w:val="16"/>
                <w:lang w:val="en-US"/>
              </w:rPr>
              <w:t>0,284</w:t>
            </w:r>
          </w:p>
        </w:tc>
      </w:tr>
      <w:tr w:rsidR="005B254F" w:rsidRPr="003E2692" w14:paraId="423FBBD7"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815B6A5"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240CC7A9"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19547191"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579592FA"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20346FB7"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16AE92BB" w14:textId="77777777" w:rsidR="005B254F" w:rsidRPr="003E2692" w:rsidRDefault="005B254F" w:rsidP="001274F1">
            <w:pPr>
              <w:rPr>
                <w:sz w:val="2"/>
                <w:szCs w:val="2"/>
                <w:lang w:val="en-US"/>
              </w:rPr>
            </w:pPr>
          </w:p>
        </w:tc>
      </w:tr>
      <w:tr w:rsidR="005B254F" w:rsidRPr="00B449C4" w14:paraId="5EC962C9"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21611E1"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43B8B85C"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2085702C"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3A2D1E27"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6FEA93A9"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152F9DE7" w14:textId="77777777" w:rsidR="005B254F" w:rsidRPr="00B449C4" w:rsidRDefault="005B254F" w:rsidP="001274F1">
            <w:pPr>
              <w:rPr>
                <w:sz w:val="22"/>
                <w:szCs w:val="22"/>
                <w:lang w:val="en-US"/>
              </w:rPr>
            </w:pPr>
          </w:p>
        </w:tc>
      </w:tr>
      <w:tr w:rsidR="005B254F" w:rsidRPr="00B40365" w14:paraId="2CD07FEC"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EDF97E0"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12D26AEF"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2D5CFE5C"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Scara exterioara nr.9</w:t>
            </w:r>
          </w:p>
        </w:tc>
        <w:tc>
          <w:tcPr>
            <w:tcW w:w="3622" w:type="dxa"/>
            <w:gridSpan w:val="10"/>
            <w:tcBorders>
              <w:bottom w:val="single" w:sz="4" w:space="0" w:color="auto"/>
              <w:right w:val="single" w:sz="4" w:space="0" w:color="auto"/>
            </w:tcBorders>
          </w:tcPr>
          <w:p w14:paraId="6396D75A" w14:textId="77777777" w:rsidR="005B254F" w:rsidRPr="00B40365" w:rsidRDefault="005B254F" w:rsidP="001274F1">
            <w:pPr>
              <w:rPr>
                <w:sz w:val="22"/>
                <w:szCs w:val="22"/>
                <w:lang w:val="en-US"/>
              </w:rPr>
            </w:pPr>
          </w:p>
        </w:tc>
      </w:tr>
      <w:tr w:rsidR="005B254F" w:rsidRPr="009B70F2" w14:paraId="0819A236"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55C84D9C" w14:textId="77777777" w:rsidR="005B254F" w:rsidRPr="009B70F2" w:rsidRDefault="005B254F" w:rsidP="001274F1">
            <w:pPr>
              <w:rPr>
                <w:b/>
                <w:bCs/>
                <w:sz w:val="22"/>
                <w:szCs w:val="22"/>
                <w:lang w:val="en-US"/>
              </w:rPr>
            </w:pPr>
            <w:r w:rsidRPr="009B70F2">
              <w:rPr>
                <w:b/>
                <w:bCs/>
                <w:sz w:val="22"/>
                <w:szCs w:val="22"/>
                <w:lang w:val="en-US"/>
              </w:rPr>
              <w:t>5. Perete de sprijin Ps-1</w:t>
            </w:r>
          </w:p>
          <w:p w14:paraId="00564174" w14:textId="77777777" w:rsidR="005B254F" w:rsidRPr="00B12F65" w:rsidRDefault="005B254F" w:rsidP="001274F1">
            <w:pPr>
              <w:rPr>
                <w:sz w:val="2"/>
                <w:szCs w:val="2"/>
                <w:lang w:val="en-US"/>
              </w:rPr>
            </w:pPr>
          </w:p>
        </w:tc>
      </w:tr>
      <w:tr w:rsidR="005B254F" w:rsidRPr="009B70F2" w14:paraId="2BA35FB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70A565" w14:textId="77777777" w:rsidR="005B254F" w:rsidRPr="005E2CA0" w:rsidRDefault="005B254F" w:rsidP="001274F1">
            <w:pPr>
              <w:jc w:val="center"/>
              <w:rPr>
                <w:b/>
                <w:bCs/>
                <w:sz w:val="22"/>
                <w:szCs w:val="22"/>
                <w:lang w:val="en-US"/>
              </w:rPr>
            </w:pPr>
            <w:r w:rsidRPr="005E2CA0">
              <w:rPr>
                <w:b/>
                <w:bCs/>
                <w:sz w:val="22"/>
                <w:szCs w:val="22"/>
                <w:lang w:val="en-US"/>
              </w:rPr>
              <w:t>38</w:t>
            </w:r>
          </w:p>
        </w:tc>
        <w:tc>
          <w:tcPr>
            <w:tcW w:w="1366" w:type="dxa"/>
            <w:gridSpan w:val="4"/>
            <w:tcBorders>
              <w:top w:val="single" w:sz="4" w:space="0" w:color="auto"/>
              <w:bottom w:val="single" w:sz="4" w:space="0" w:color="auto"/>
            </w:tcBorders>
            <w:vAlign w:val="center"/>
          </w:tcPr>
          <w:p w14:paraId="2E85E940" w14:textId="77777777" w:rsidR="005B254F" w:rsidRPr="005E2CA0" w:rsidRDefault="005B254F" w:rsidP="001274F1">
            <w:pPr>
              <w:jc w:val="center"/>
              <w:rPr>
                <w:b/>
                <w:bCs/>
                <w:sz w:val="22"/>
                <w:szCs w:val="22"/>
                <w:lang w:val="en-US"/>
              </w:rPr>
            </w:pPr>
            <w:r w:rsidRPr="005E2CA0">
              <w:rPr>
                <w:b/>
                <w:bCs/>
                <w:sz w:val="22"/>
                <w:szCs w:val="22"/>
                <w:lang w:val="en-US"/>
              </w:rPr>
              <w:t>TsC58B</w:t>
            </w:r>
          </w:p>
        </w:tc>
        <w:tc>
          <w:tcPr>
            <w:tcW w:w="4254" w:type="dxa"/>
            <w:gridSpan w:val="7"/>
            <w:tcBorders>
              <w:top w:val="single" w:sz="4" w:space="0" w:color="auto"/>
              <w:bottom w:val="single" w:sz="4" w:space="0" w:color="auto"/>
            </w:tcBorders>
          </w:tcPr>
          <w:p w14:paraId="62521770" w14:textId="77777777" w:rsidR="005B254F" w:rsidRPr="005E2CA0" w:rsidRDefault="005B254F" w:rsidP="001274F1">
            <w:pPr>
              <w:rPr>
                <w:b/>
                <w:bCs/>
                <w:sz w:val="2"/>
                <w:szCs w:val="2"/>
                <w:lang w:val="en-US"/>
              </w:rPr>
            </w:pPr>
            <w:r w:rsidRPr="005E2CA0">
              <w:rPr>
                <w:b/>
                <w:bCs/>
                <w:sz w:val="22"/>
                <w:szCs w:val="22"/>
                <w:lang w:val="en-US"/>
              </w:rPr>
              <w:t>Sapatura mecanica a pamintului in depozit cu excavator "o cupa inversa " cu volumul cupei de 0,15 m3: teren de categoria 2</w:t>
            </w:r>
          </w:p>
          <w:p w14:paraId="0259FFB4"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1B351F7"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675C45B3"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9EAD41E" w14:textId="77777777" w:rsidR="005B254F" w:rsidRPr="005E2CA0" w:rsidRDefault="005B254F" w:rsidP="001274F1">
            <w:pPr>
              <w:jc w:val="center"/>
              <w:rPr>
                <w:b/>
                <w:bCs/>
                <w:sz w:val="22"/>
                <w:szCs w:val="22"/>
                <w:lang w:val="en-US"/>
              </w:rPr>
            </w:pPr>
            <w:r w:rsidRPr="005E2CA0">
              <w:rPr>
                <w:b/>
                <w:bCs/>
                <w:sz w:val="22"/>
                <w:szCs w:val="22"/>
                <w:lang w:val="en-US"/>
              </w:rPr>
              <w:t>0,736</w:t>
            </w:r>
          </w:p>
          <w:p w14:paraId="20D878EA" w14:textId="77777777" w:rsidR="005B254F" w:rsidRPr="009B70F2" w:rsidRDefault="005B254F" w:rsidP="001274F1">
            <w:pPr>
              <w:jc w:val="center"/>
              <w:rPr>
                <w:sz w:val="2"/>
                <w:szCs w:val="2"/>
                <w:lang w:val="en-US"/>
              </w:rPr>
            </w:pPr>
          </w:p>
        </w:tc>
      </w:tr>
      <w:tr w:rsidR="005B254F" w:rsidRPr="00B40365" w14:paraId="0D83134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9B6D2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6B77F89" w14:textId="77777777" w:rsidR="005B254F" w:rsidRPr="00B40365" w:rsidRDefault="005B254F" w:rsidP="001274F1">
            <w:pPr>
              <w:jc w:val="center"/>
              <w:rPr>
                <w:sz w:val="16"/>
                <w:szCs w:val="16"/>
                <w:lang w:val="en-US"/>
              </w:rPr>
            </w:pPr>
            <w:r w:rsidRPr="00B40365">
              <w:rPr>
                <w:sz w:val="16"/>
                <w:szCs w:val="16"/>
                <w:lang w:val="en-US"/>
              </w:rPr>
              <w:t>9310060019930</w:t>
            </w:r>
          </w:p>
        </w:tc>
        <w:tc>
          <w:tcPr>
            <w:tcW w:w="4238" w:type="dxa"/>
            <w:gridSpan w:val="6"/>
            <w:tcBorders>
              <w:top w:val="nil"/>
              <w:bottom w:val="single" w:sz="2" w:space="0" w:color="auto"/>
            </w:tcBorders>
            <w:vAlign w:val="center"/>
          </w:tcPr>
          <w:p w14:paraId="68A462BD" w14:textId="77777777" w:rsidR="005B254F" w:rsidRPr="00C97908" w:rsidRDefault="005B254F" w:rsidP="001274F1">
            <w:pPr>
              <w:rPr>
                <w:sz w:val="16"/>
                <w:szCs w:val="16"/>
                <w:lang w:val="en-US"/>
              </w:rPr>
            </w:pPr>
            <w:r w:rsidRPr="00C97908">
              <w:rPr>
                <w:sz w:val="16"/>
                <w:szCs w:val="16"/>
                <w:lang w:val="en-US"/>
              </w:rPr>
              <w:t>Muncitor</w:t>
            </w:r>
          </w:p>
        </w:tc>
        <w:tc>
          <w:tcPr>
            <w:tcW w:w="998" w:type="dxa"/>
            <w:gridSpan w:val="4"/>
            <w:tcBorders>
              <w:top w:val="nil"/>
              <w:bottom w:val="single" w:sz="2" w:space="0" w:color="auto"/>
            </w:tcBorders>
            <w:vAlign w:val="center"/>
          </w:tcPr>
          <w:p w14:paraId="056CE0CE"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CF8E0C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2,380</w:t>
            </w:r>
          </w:p>
        </w:tc>
        <w:tc>
          <w:tcPr>
            <w:tcW w:w="1518" w:type="dxa"/>
            <w:gridSpan w:val="2"/>
            <w:tcBorders>
              <w:top w:val="nil"/>
              <w:bottom w:val="single" w:sz="2" w:space="0" w:color="auto"/>
            </w:tcBorders>
            <w:vAlign w:val="center"/>
          </w:tcPr>
          <w:p w14:paraId="32D416FF" w14:textId="77777777" w:rsidR="005B254F" w:rsidRPr="00C97908" w:rsidRDefault="005B254F" w:rsidP="001274F1">
            <w:pPr>
              <w:jc w:val="center"/>
              <w:rPr>
                <w:sz w:val="16"/>
                <w:szCs w:val="16"/>
                <w:lang w:val="en-US"/>
              </w:rPr>
            </w:pPr>
            <w:r w:rsidRPr="00C97908">
              <w:rPr>
                <w:sz w:val="16"/>
                <w:szCs w:val="16"/>
                <w:lang w:val="en-US"/>
              </w:rPr>
              <w:t>1,752</w:t>
            </w:r>
          </w:p>
        </w:tc>
      </w:tr>
      <w:tr w:rsidR="005B254F" w:rsidRPr="00B40365" w14:paraId="6A46CFF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8727B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40B75AA" w14:textId="77777777" w:rsidR="005B254F" w:rsidRPr="00B40365" w:rsidRDefault="005B254F" w:rsidP="001274F1">
            <w:pPr>
              <w:jc w:val="center"/>
              <w:rPr>
                <w:sz w:val="16"/>
                <w:szCs w:val="16"/>
                <w:lang w:val="en-US"/>
              </w:rPr>
            </w:pPr>
            <w:r w:rsidRPr="00B40365">
              <w:rPr>
                <w:sz w:val="16"/>
                <w:szCs w:val="16"/>
                <w:lang w:val="en-US"/>
              </w:rPr>
              <w:t>2952260003523</w:t>
            </w:r>
          </w:p>
        </w:tc>
        <w:tc>
          <w:tcPr>
            <w:tcW w:w="4238" w:type="dxa"/>
            <w:gridSpan w:val="6"/>
            <w:tcBorders>
              <w:top w:val="nil"/>
              <w:bottom w:val="single" w:sz="2" w:space="0" w:color="auto"/>
            </w:tcBorders>
            <w:vAlign w:val="center"/>
          </w:tcPr>
          <w:p w14:paraId="76ADE108" w14:textId="77777777" w:rsidR="005B254F" w:rsidRPr="00C97908" w:rsidRDefault="005B254F" w:rsidP="001274F1">
            <w:pPr>
              <w:rPr>
                <w:sz w:val="16"/>
                <w:szCs w:val="16"/>
                <w:lang w:val="en-US"/>
              </w:rPr>
            </w:pPr>
            <w:r w:rsidRPr="00C97908">
              <w:rPr>
                <w:sz w:val="16"/>
                <w:szCs w:val="16"/>
                <w:lang w:val="en-US"/>
              </w:rPr>
              <w:t>Excavator diesel pe pneuri cu o cupa de 0,15 m3</w:t>
            </w:r>
          </w:p>
        </w:tc>
        <w:tc>
          <w:tcPr>
            <w:tcW w:w="998" w:type="dxa"/>
            <w:gridSpan w:val="4"/>
            <w:tcBorders>
              <w:top w:val="nil"/>
              <w:bottom w:val="single" w:sz="2" w:space="0" w:color="auto"/>
            </w:tcBorders>
            <w:vAlign w:val="center"/>
          </w:tcPr>
          <w:p w14:paraId="079EEDDD"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717F7C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11,200</w:t>
            </w:r>
          </w:p>
        </w:tc>
        <w:tc>
          <w:tcPr>
            <w:tcW w:w="1518" w:type="dxa"/>
            <w:gridSpan w:val="2"/>
            <w:tcBorders>
              <w:top w:val="nil"/>
              <w:bottom w:val="single" w:sz="2" w:space="0" w:color="auto"/>
              <w:right w:val="single" w:sz="4" w:space="0" w:color="auto"/>
            </w:tcBorders>
            <w:vAlign w:val="center"/>
          </w:tcPr>
          <w:p w14:paraId="6D8A3602" w14:textId="77777777" w:rsidR="005B254F" w:rsidRPr="00C97908" w:rsidRDefault="005B254F" w:rsidP="001274F1">
            <w:pPr>
              <w:jc w:val="center"/>
              <w:rPr>
                <w:sz w:val="16"/>
                <w:szCs w:val="16"/>
                <w:lang w:val="en-US"/>
              </w:rPr>
            </w:pPr>
            <w:r w:rsidRPr="00C97908">
              <w:rPr>
                <w:sz w:val="16"/>
                <w:szCs w:val="16"/>
                <w:lang w:val="en-US"/>
              </w:rPr>
              <w:t>8,243</w:t>
            </w:r>
          </w:p>
        </w:tc>
      </w:tr>
      <w:tr w:rsidR="005B254F" w:rsidRPr="009B70F2" w14:paraId="6AA20F72"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A4ACC4" w14:textId="77777777" w:rsidR="005B254F" w:rsidRPr="005E2CA0" w:rsidRDefault="005B254F" w:rsidP="001274F1">
            <w:pPr>
              <w:jc w:val="center"/>
              <w:rPr>
                <w:b/>
                <w:bCs/>
                <w:sz w:val="22"/>
                <w:szCs w:val="22"/>
                <w:lang w:val="en-US"/>
              </w:rPr>
            </w:pPr>
            <w:r w:rsidRPr="005E2CA0">
              <w:rPr>
                <w:b/>
                <w:bCs/>
                <w:sz w:val="22"/>
                <w:szCs w:val="22"/>
                <w:lang w:val="en-US"/>
              </w:rPr>
              <w:t>39</w:t>
            </w:r>
          </w:p>
        </w:tc>
        <w:tc>
          <w:tcPr>
            <w:tcW w:w="1366" w:type="dxa"/>
            <w:gridSpan w:val="4"/>
            <w:tcBorders>
              <w:top w:val="single" w:sz="4" w:space="0" w:color="auto"/>
              <w:bottom w:val="single" w:sz="4" w:space="0" w:color="auto"/>
            </w:tcBorders>
            <w:vAlign w:val="center"/>
          </w:tcPr>
          <w:p w14:paraId="7D84AEF8" w14:textId="77777777" w:rsidR="005B254F" w:rsidRPr="005E2CA0" w:rsidRDefault="005B254F" w:rsidP="001274F1">
            <w:pPr>
              <w:jc w:val="center"/>
              <w:rPr>
                <w:b/>
                <w:bCs/>
                <w:sz w:val="22"/>
                <w:szCs w:val="22"/>
                <w:lang w:val="en-US"/>
              </w:rPr>
            </w:pPr>
            <w:r w:rsidRPr="005E2CA0">
              <w:rPr>
                <w:b/>
                <w:bCs/>
                <w:sz w:val="22"/>
                <w:szCs w:val="22"/>
                <w:lang w:val="en-US"/>
              </w:rPr>
              <w:t>RpCA01A</w:t>
            </w:r>
          </w:p>
        </w:tc>
        <w:tc>
          <w:tcPr>
            <w:tcW w:w="4254" w:type="dxa"/>
            <w:gridSpan w:val="7"/>
            <w:tcBorders>
              <w:top w:val="single" w:sz="4" w:space="0" w:color="auto"/>
              <w:bottom w:val="single" w:sz="4" w:space="0" w:color="auto"/>
            </w:tcBorders>
          </w:tcPr>
          <w:p w14:paraId="66396324" w14:textId="77777777" w:rsidR="005B254F" w:rsidRPr="005E2CA0" w:rsidRDefault="005B254F" w:rsidP="001274F1">
            <w:pPr>
              <w:rPr>
                <w:b/>
                <w:bCs/>
                <w:sz w:val="2"/>
                <w:szCs w:val="2"/>
                <w:lang w:val="en-US"/>
              </w:rPr>
            </w:pPr>
            <w:r w:rsidRPr="005E2CA0">
              <w:rPr>
                <w:b/>
                <w:bCs/>
                <w:sz w:val="22"/>
                <w:szCs w:val="22"/>
                <w:lang w:val="en-US"/>
              </w:rPr>
              <w:t>Sapaturi manuale de pamint in spatii limitate, avind sub 1,00 m latime si maximum 1,5 m adincime, cu taluz vertical, pentru gropi poligonale de fundatii, santuri, canale etc., executate in cantitati de pina la 20 mc cu maluri nesprijinite</w:t>
            </w:r>
          </w:p>
          <w:p w14:paraId="429D5071"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823DC43"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02C5CEAF"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996C8F7" w14:textId="77777777" w:rsidR="005B254F" w:rsidRPr="005E2CA0" w:rsidRDefault="005B254F" w:rsidP="001274F1">
            <w:pPr>
              <w:jc w:val="center"/>
              <w:rPr>
                <w:b/>
                <w:bCs/>
                <w:sz w:val="22"/>
                <w:szCs w:val="22"/>
                <w:lang w:val="en-US"/>
              </w:rPr>
            </w:pPr>
            <w:r w:rsidRPr="005E2CA0">
              <w:rPr>
                <w:b/>
                <w:bCs/>
                <w:sz w:val="22"/>
                <w:szCs w:val="22"/>
                <w:lang w:val="en-US"/>
              </w:rPr>
              <w:t>31,600</w:t>
            </w:r>
          </w:p>
          <w:p w14:paraId="28A8B12F" w14:textId="77777777" w:rsidR="005B254F" w:rsidRPr="009B70F2" w:rsidRDefault="005B254F" w:rsidP="001274F1">
            <w:pPr>
              <w:jc w:val="center"/>
              <w:rPr>
                <w:sz w:val="2"/>
                <w:szCs w:val="2"/>
                <w:lang w:val="en-US"/>
              </w:rPr>
            </w:pPr>
          </w:p>
        </w:tc>
      </w:tr>
      <w:tr w:rsidR="005B254F" w:rsidRPr="00B40365" w14:paraId="357AC30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376B2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71739E4" w14:textId="77777777" w:rsidR="005B254F" w:rsidRPr="00B40365" w:rsidRDefault="005B254F" w:rsidP="001274F1">
            <w:pPr>
              <w:jc w:val="center"/>
              <w:rPr>
                <w:sz w:val="16"/>
                <w:szCs w:val="16"/>
                <w:lang w:val="en-US"/>
              </w:rPr>
            </w:pPr>
            <w:r w:rsidRPr="00B40365">
              <w:rPr>
                <w:sz w:val="16"/>
                <w:szCs w:val="16"/>
                <w:lang w:val="en-US"/>
              </w:rPr>
              <w:t>9312040019600</w:t>
            </w:r>
          </w:p>
        </w:tc>
        <w:tc>
          <w:tcPr>
            <w:tcW w:w="4238" w:type="dxa"/>
            <w:gridSpan w:val="6"/>
            <w:tcBorders>
              <w:top w:val="nil"/>
              <w:bottom w:val="single" w:sz="2" w:space="0" w:color="auto"/>
            </w:tcBorders>
            <w:vAlign w:val="center"/>
          </w:tcPr>
          <w:p w14:paraId="5114E7E6" w14:textId="77777777" w:rsidR="005B254F" w:rsidRPr="00C97908" w:rsidRDefault="005B254F" w:rsidP="001274F1">
            <w:pPr>
              <w:rPr>
                <w:sz w:val="16"/>
                <w:szCs w:val="16"/>
                <w:lang w:val="en-US"/>
              </w:rPr>
            </w:pPr>
            <w:r w:rsidRPr="00C97908">
              <w:rPr>
                <w:sz w:val="16"/>
                <w:szCs w:val="16"/>
                <w:lang w:val="en-US"/>
              </w:rPr>
              <w:t>Sapator</w:t>
            </w:r>
          </w:p>
        </w:tc>
        <w:tc>
          <w:tcPr>
            <w:tcW w:w="998" w:type="dxa"/>
            <w:gridSpan w:val="4"/>
            <w:tcBorders>
              <w:top w:val="nil"/>
              <w:bottom w:val="single" w:sz="2" w:space="0" w:color="auto"/>
            </w:tcBorders>
            <w:vAlign w:val="center"/>
          </w:tcPr>
          <w:p w14:paraId="2A11370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177C9A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3,100</w:t>
            </w:r>
          </w:p>
        </w:tc>
        <w:tc>
          <w:tcPr>
            <w:tcW w:w="1518" w:type="dxa"/>
            <w:gridSpan w:val="2"/>
            <w:tcBorders>
              <w:top w:val="nil"/>
              <w:bottom w:val="single" w:sz="2" w:space="0" w:color="auto"/>
            </w:tcBorders>
            <w:vAlign w:val="center"/>
          </w:tcPr>
          <w:p w14:paraId="1B80C10D" w14:textId="77777777" w:rsidR="005B254F" w:rsidRPr="00C97908" w:rsidRDefault="005B254F" w:rsidP="001274F1">
            <w:pPr>
              <w:jc w:val="center"/>
              <w:rPr>
                <w:sz w:val="16"/>
                <w:szCs w:val="16"/>
                <w:lang w:val="en-US"/>
              </w:rPr>
            </w:pPr>
            <w:r w:rsidRPr="00C97908">
              <w:rPr>
                <w:sz w:val="16"/>
                <w:szCs w:val="16"/>
                <w:lang w:val="en-US"/>
              </w:rPr>
              <w:t>97,96</w:t>
            </w:r>
          </w:p>
        </w:tc>
      </w:tr>
      <w:tr w:rsidR="005B254F" w:rsidRPr="009B70F2" w14:paraId="0BAF53A1"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998D75" w14:textId="77777777" w:rsidR="005B254F" w:rsidRPr="005E2CA0" w:rsidRDefault="005B254F" w:rsidP="001274F1">
            <w:pPr>
              <w:jc w:val="center"/>
              <w:rPr>
                <w:b/>
                <w:bCs/>
                <w:sz w:val="22"/>
                <w:szCs w:val="22"/>
                <w:lang w:val="en-US"/>
              </w:rPr>
            </w:pPr>
            <w:r w:rsidRPr="005E2CA0">
              <w:rPr>
                <w:b/>
                <w:bCs/>
                <w:sz w:val="22"/>
                <w:szCs w:val="22"/>
                <w:lang w:val="en-US"/>
              </w:rPr>
              <w:t>40</w:t>
            </w:r>
          </w:p>
        </w:tc>
        <w:tc>
          <w:tcPr>
            <w:tcW w:w="1366" w:type="dxa"/>
            <w:gridSpan w:val="4"/>
            <w:tcBorders>
              <w:top w:val="single" w:sz="4" w:space="0" w:color="auto"/>
              <w:bottom w:val="single" w:sz="4" w:space="0" w:color="auto"/>
            </w:tcBorders>
            <w:vAlign w:val="center"/>
          </w:tcPr>
          <w:p w14:paraId="3AD4A323" w14:textId="77777777" w:rsidR="005B254F" w:rsidRPr="005E2CA0" w:rsidRDefault="005B254F" w:rsidP="001274F1">
            <w:pPr>
              <w:jc w:val="center"/>
              <w:rPr>
                <w:b/>
                <w:bCs/>
                <w:sz w:val="22"/>
                <w:szCs w:val="22"/>
                <w:lang w:val="en-US"/>
              </w:rPr>
            </w:pPr>
            <w:r w:rsidRPr="005E2CA0">
              <w:rPr>
                <w:b/>
                <w:bCs/>
                <w:sz w:val="22"/>
                <w:szCs w:val="22"/>
                <w:lang w:val="en-US"/>
              </w:rPr>
              <w:t>TsC35A11</w:t>
            </w:r>
          </w:p>
        </w:tc>
        <w:tc>
          <w:tcPr>
            <w:tcW w:w="4254" w:type="dxa"/>
            <w:gridSpan w:val="7"/>
            <w:tcBorders>
              <w:top w:val="single" w:sz="4" w:space="0" w:color="auto"/>
              <w:bottom w:val="single" w:sz="4" w:space="0" w:color="auto"/>
            </w:tcBorders>
          </w:tcPr>
          <w:p w14:paraId="0A834332" w14:textId="77777777" w:rsidR="005B254F" w:rsidRPr="005E2CA0" w:rsidRDefault="005B254F" w:rsidP="001274F1">
            <w:pPr>
              <w:rPr>
                <w:b/>
                <w:bCs/>
                <w:sz w:val="2"/>
                <w:szCs w:val="2"/>
                <w:lang w:val="en-US"/>
              </w:rPr>
            </w:pPr>
            <w:r w:rsidRPr="005E2CA0">
              <w:rPr>
                <w:b/>
                <w:bCs/>
                <w:sz w:val="22"/>
                <w:szCs w:val="22"/>
                <w:lang w:val="en-US"/>
              </w:rPr>
              <w:t>Excavat transport cu incarcator frontal , la distante de incarcare in autovehicul cu incarcator frontal pe senile de 0,5-0,99 m.c, pamint din teren catg.1 la distanta  11-20 m</w:t>
            </w:r>
          </w:p>
          <w:p w14:paraId="68B5819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6399969"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3ABF07EB"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D9F93BE" w14:textId="77777777" w:rsidR="005B254F" w:rsidRPr="005E2CA0" w:rsidRDefault="005B254F" w:rsidP="001274F1">
            <w:pPr>
              <w:jc w:val="center"/>
              <w:rPr>
                <w:b/>
                <w:bCs/>
                <w:sz w:val="22"/>
                <w:szCs w:val="22"/>
                <w:lang w:val="en-US"/>
              </w:rPr>
            </w:pPr>
            <w:r w:rsidRPr="005E2CA0">
              <w:rPr>
                <w:b/>
                <w:bCs/>
                <w:sz w:val="22"/>
                <w:szCs w:val="22"/>
                <w:lang w:val="en-US"/>
              </w:rPr>
              <w:t>0,449</w:t>
            </w:r>
          </w:p>
          <w:p w14:paraId="7DF3C3E6" w14:textId="77777777" w:rsidR="005B254F" w:rsidRPr="009B70F2" w:rsidRDefault="005B254F" w:rsidP="001274F1">
            <w:pPr>
              <w:jc w:val="center"/>
              <w:rPr>
                <w:sz w:val="2"/>
                <w:szCs w:val="2"/>
                <w:lang w:val="en-US"/>
              </w:rPr>
            </w:pPr>
          </w:p>
        </w:tc>
      </w:tr>
      <w:tr w:rsidR="005B254F" w:rsidRPr="00B40365" w14:paraId="6DE6B98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2811B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C3D8015" w14:textId="77777777" w:rsidR="005B254F" w:rsidRPr="00B40365" w:rsidRDefault="005B254F" w:rsidP="001274F1">
            <w:pPr>
              <w:jc w:val="center"/>
              <w:rPr>
                <w:sz w:val="16"/>
                <w:szCs w:val="16"/>
                <w:lang w:val="en-US"/>
              </w:rPr>
            </w:pPr>
            <w:r w:rsidRPr="00B40365">
              <w:rPr>
                <w:sz w:val="16"/>
                <w:szCs w:val="16"/>
                <w:lang w:val="en-US"/>
              </w:rPr>
              <w:t>2952270007403</w:t>
            </w:r>
          </w:p>
        </w:tc>
        <w:tc>
          <w:tcPr>
            <w:tcW w:w="4238" w:type="dxa"/>
            <w:gridSpan w:val="6"/>
            <w:tcBorders>
              <w:top w:val="nil"/>
              <w:bottom w:val="single" w:sz="2" w:space="0" w:color="auto"/>
            </w:tcBorders>
            <w:vAlign w:val="center"/>
          </w:tcPr>
          <w:p w14:paraId="5E67B291" w14:textId="77777777" w:rsidR="005B254F" w:rsidRPr="00C97908" w:rsidRDefault="005B254F" w:rsidP="001274F1">
            <w:pPr>
              <w:rPr>
                <w:sz w:val="16"/>
                <w:szCs w:val="16"/>
                <w:lang w:val="en-US"/>
              </w:rPr>
            </w:pPr>
            <w:r w:rsidRPr="00C97908">
              <w:rPr>
                <w:sz w:val="16"/>
                <w:szCs w:val="16"/>
                <w:lang w:val="en-US"/>
              </w:rPr>
              <w:t>Incarcator frontal pe senile 0,5 - 0,99 mc</w:t>
            </w:r>
          </w:p>
        </w:tc>
        <w:tc>
          <w:tcPr>
            <w:tcW w:w="998" w:type="dxa"/>
            <w:gridSpan w:val="4"/>
            <w:tcBorders>
              <w:top w:val="nil"/>
              <w:bottom w:val="single" w:sz="2" w:space="0" w:color="auto"/>
            </w:tcBorders>
            <w:vAlign w:val="center"/>
          </w:tcPr>
          <w:p w14:paraId="4B3A5824"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854336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5,330</w:t>
            </w:r>
          </w:p>
        </w:tc>
        <w:tc>
          <w:tcPr>
            <w:tcW w:w="1518" w:type="dxa"/>
            <w:gridSpan w:val="2"/>
            <w:tcBorders>
              <w:top w:val="nil"/>
              <w:bottom w:val="single" w:sz="2" w:space="0" w:color="auto"/>
              <w:right w:val="single" w:sz="4" w:space="0" w:color="auto"/>
            </w:tcBorders>
            <w:vAlign w:val="center"/>
          </w:tcPr>
          <w:p w14:paraId="71448D1E" w14:textId="77777777" w:rsidR="005B254F" w:rsidRPr="00C97908" w:rsidRDefault="005B254F" w:rsidP="001274F1">
            <w:pPr>
              <w:jc w:val="center"/>
              <w:rPr>
                <w:sz w:val="16"/>
                <w:szCs w:val="16"/>
                <w:lang w:val="en-US"/>
              </w:rPr>
            </w:pPr>
            <w:r w:rsidRPr="00C97908">
              <w:rPr>
                <w:sz w:val="16"/>
                <w:szCs w:val="16"/>
                <w:lang w:val="en-US"/>
              </w:rPr>
              <w:t>2,393</w:t>
            </w:r>
          </w:p>
        </w:tc>
      </w:tr>
      <w:tr w:rsidR="005B254F" w:rsidRPr="009B70F2" w14:paraId="02F5C99D"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7682CA9" w14:textId="77777777" w:rsidR="005B254F" w:rsidRPr="005E2CA0" w:rsidRDefault="005B254F" w:rsidP="001274F1">
            <w:pPr>
              <w:jc w:val="center"/>
              <w:rPr>
                <w:b/>
                <w:bCs/>
                <w:sz w:val="22"/>
                <w:szCs w:val="22"/>
                <w:lang w:val="en-US"/>
              </w:rPr>
            </w:pPr>
            <w:r w:rsidRPr="005E2CA0">
              <w:rPr>
                <w:b/>
                <w:bCs/>
                <w:sz w:val="22"/>
                <w:szCs w:val="22"/>
                <w:lang w:val="en-US"/>
              </w:rPr>
              <w:t>41</w:t>
            </w:r>
          </w:p>
        </w:tc>
        <w:tc>
          <w:tcPr>
            <w:tcW w:w="1366" w:type="dxa"/>
            <w:gridSpan w:val="4"/>
            <w:tcBorders>
              <w:top w:val="single" w:sz="4" w:space="0" w:color="auto"/>
              <w:bottom w:val="single" w:sz="4" w:space="0" w:color="auto"/>
            </w:tcBorders>
            <w:vAlign w:val="center"/>
          </w:tcPr>
          <w:p w14:paraId="0286274A" w14:textId="77777777" w:rsidR="005B254F" w:rsidRPr="005E2CA0" w:rsidRDefault="005B254F" w:rsidP="001274F1">
            <w:pPr>
              <w:jc w:val="center"/>
              <w:rPr>
                <w:b/>
                <w:bCs/>
                <w:sz w:val="22"/>
                <w:szCs w:val="22"/>
                <w:lang w:val="en-US"/>
              </w:rPr>
            </w:pPr>
            <w:r w:rsidRPr="005E2CA0">
              <w:rPr>
                <w:b/>
                <w:bCs/>
                <w:sz w:val="22"/>
                <w:szCs w:val="22"/>
                <w:lang w:val="en-US"/>
              </w:rPr>
              <w:t>TsI51A10</w:t>
            </w:r>
          </w:p>
        </w:tc>
        <w:tc>
          <w:tcPr>
            <w:tcW w:w="4254" w:type="dxa"/>
            <w:gridSpan w:val="7"/>
            <w:tcBorders>
              <w:top w:val="single" w:sz="4" w:space="0" w:color="auto"/>
              <w:bottom w:val="single" w:sz="4" w:space="0" w:color="auto"/>
            </w:tcBorders>
          </w:tcPr>
          <w:p w14:paraId="6F9DF7D4" w14:textId="77777777" w:rsidR="005B254F" w:rsidRPr="005E2CA0" w:rsidRDefault="005B254F" w:rsidP="001274F1">
            <w:pPr>
              <w:rPr>
                <w:b/>
                <w:bCs/>
                <w:sz w:val="2"/>
                <w:szCs w:val="2"/>
                <w:lang w:val="en-US"/>
              </w:rPr>
            </w:pPr>
            <w:r w:rsidRPr="005E2CA0">
              <w:rPr>
                <w:b/>
                <w:bCs/>
                <w:sz w:val="22"/>
                <w:szCs w:val="22"/>
                <w:lang w:val="en-US"/>
              </w:rPr>
              <w:t>Transportarea pamintului cu autobasculanta de 10 t la distanta de 10 km</w:t>
            </w:r>
          </w:p>
          <w:p w14:paraId="1A3977D5"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9B6DB81" w14:textId="77777777" w:rsidR="005B254F" w:rsidRPr="005E2CA0" w:rsidRDefault="005B254F" w:rsidP="001274F1">
            <w:pPr>
              <w:jc w:val="center"/>
              <w:rPr>
                <w:b/>
                <w:bCs/>
                <w:sz w:val="22"/>
                <w:szCs w:val="22"/>
                <w:lang w:val="en-US"/>
              </w:rPr>
            </w:pPr>
            <w:r w:rsidRPr="005E2CA0">
              <w:rPr>
                <w:b/>
                <w:bCs/>
                <w:sz w:val="22"/>
                <w:szCs w:val="22"/>
                <w:lang w:val="en-US"/>
              </w:rPr>
              <w:t>t</w:t>
            </w:r>
          </w:p>
        </w:tc>
        <w:tc>
          <w:tcPr>
            <w:tcW w:w="1106" w:type="dxa"/>
            <w:gridSpan w:val="4"/>
            <w:tcBorders>
              <w:top w:val="single" w:sz="4" w:space="0" w:color="auto"/>
              <w:bottom w:val="single" w:sz="4" w:space="0" w:color="auto"/>
            </w:tcBorders>
            <w:vAlign w:val="center"/>
          </w:tcPr>
          <w:p w14:paraId="670FB562"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0AE626A" w14:textId="77777777" w:rsidR="005B254F" w:rsidRPr="005E2CA0" w:rsidRDefault="005B254F" w:rsidP="001274F1">
            <w:pPr>
              <w:jc w:val="center"/>
              <w:rPr>
                <w:b/>
                <w:bCs/>
                <w:sz w:val="22"/>
                <w:szCs w:val="22"/>
                <w:lang w:val="en-US"/>
              </w:rPr>
            </w:pPr>
            <w:r w:rsidRPr="005E2CA0">
              <w:rPr>
                <w:b/>
                <w:bCs/>
                <w:sz w:val="22"/>
                <w:szCs w:val="22"/>
                <w:lang w:val="en-US"/>
              </w:rPr>
              <w:t>76,330</w:t>
            </w:r>
          </w:p>
          <w:p w14:paraId="1D027957" w14:textId="77777777" w:rsidR="005B254F" w:rsidRPr="009B70F2" w:rsidRDefault="005B254F" w:rsidP="001274F1">
            <w:pPr>
              <w:jc w:val="center"/>
              <w:rPr>
                <w:sz w:val="2"/>
                <w:szCs w:val="2"/>
                <w:lang w:val="en-US"/>
              </w:rPr>
            </w:pPr>
          </w:p>
        </w:tc>
      </w:tr>
      <w:tr w:rsidR="005B254F" w:rsidRPr="00B40365" w14:paraId="55A8A44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4438B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63FC209" w14:textId="77777777" w:rsidR="005B254F" w:rsidRPr="00B40365" w:rsidRDefault="005B254F" w:rsidP="001274F1">
            <w:pPr>
              <w:jc w:val="center"/>
              <w:rPr>
                <w:sz w:val="16"/>
                <w:szCs w:val="16"/>
                <w:lang w:val="en-US"/>
              </w:rPr>
            </w:pPr>
            <w:r w:rsidRPr="00B40365">
              <w:rPr>
                <w:sz w:val="16"/>
                <w:szCs w:val="16"/>
                <w:lang w:val="en-US"/>
              </w:rPr>
              <w:t>3410540000007</w:t>
            </w:r>
          </w:p>
        </w:tc>
        <w:tc>
          <w:tcPr>
            <w:tcW w:w="4238" w:type="dxa"/>
            <w:gridSpan w:val="6"/>
            <w:tcBorders>
              <w:top w:val="nil"/>
              <w:bottom w:val="single" w:sz="2" w:space="0" w:color="auto"/>
            </w:tcBorders>
            <w:vAlign w:val="center"/>
          </w:tcPr>
          <w:p w14:paraId="270394AF" w14:textId="77777777" w:rsidR="005B254F" w:rsidRPr="00C97908" w:rsidRDefault="005B254F" w:rsidP="001274F1">
            <w:pPr>
              <w:rPr>
                <w:sz w:val="16"/>
                <w:szCs w:val="16"/>
                <w:lang w:val="en-US"/>
              </w:rPr>
            </w:pPr>
            <w:r w:rsidRPr="00C97908">
              <w:rPr>
                <w:sz w:val="16"/>
                <w:szCs w:val="16"/>
                <w:lang w:val="en-US"/>
              </w:rPr>
              <w:t>Autobasculanta-10t</w:t>
            </w:r>
          </w:p>
        </w:tc>
        <w:tc>
          <w:tcPr>
            <w:tcW w:w="998" w:type="dxa"/>
            <w:gridSpan w:val="4"/>
            <w:tcBorders>
              <w:top w:val="nil"/>
              <w:bottom w:val="single" w:sz="2" w:space="0" w:color="auto"/>
            </w:tcBorders>
            <w:vAlign w:val="center"/>
          </w:tcPr>
          <w:p w14:paraId="4F6BC701"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4BE4B8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0,0571</w:t>
            </w:r>
          </w:p>
        </w:tc>
        <w:tc>
          <w:tcPr>
            <w:tcW w:w="1518" w:type="dxa"/>
            <w:gridSpan w:val="2"/>
            <w:tcBorders>
              <w:top w:val="nil"/>
              <w:bottom w:val="single" w:sz="2" w:space="0" w:color="auto"/>
              <w:right w:val="single" w:sz="4" w:space="0" w:color="auto"/>
            </w:tcBorders>
            <w:vAlign w:val="center"/>
          </w:tcPr>
          <w:p w14:paraId="43635B0C" w14:textId="77777777" w:rsidR="005B254F" w:rsidRPr="00C97908" w:rsidRDefault="005B254F" w:rsidP="001274F1">
            <w:pPr>
              <w:jc w:val="center"/>
              <w:rPr>
                <w:sz w:val="16"/>
                <w:szCs w:val="16"/>
                <w:lang w:val="en-US"/>
              </w:rPr>
            </w:pPr>
            <w:r w:rsidRPr="00C97908">
              <w:rPr>
                <w:sz w:val="16"/>
                <w:szCs w:val="16"/>
                <w:lang w:val="en-US"/>
              </w:rPr>
              <w:t>4,358</w:t>
            </w:r>
          </w:p>
        </w:tc>
      </w:tr>
      <w:tr w:rsidR="005B254F" w:rsidRPr="009B70F2" w14:paraId="0F7B9337"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B2946D" w14:textId="77777777" w:rsidR="005B254F" w:rsidRPr="005E2CA0" w:rsidRDefault="005B254F" w:rsidP="001274F1">
            <w:pPr>
              <w:jc w:val="center"/>
              <w:rPr>
                <w:b/>
                <w:bCs/>
                <w:sz w:val="22"/>
                <w:szCs w:val="22"/>
                <w:lang w:val="en-US"/>
              </w:rPr>
            </w:pPr>
            <w:r w:rsidRPr="005E2CA0">
              <w:rPr>
                <w:b/>
                <w:bCs/>
                <w:sz w:val="22"/>
                <w:szCs w:val="22"/>
                <w:lang w:val="en-US"/>
              </w:rPr>
              <w:t>42</w:t>
            </w:r>
          </w:p>
        </w:tc>
        <w:tc>
          <w:tcPr>
            <w:tcW w:w="1366" w:type="dxa"/>
            <w:gridSpan w:val="4"/>
            <w:tcBorders>
              <w:top w:val="single" w:sz="4" w:space="0" w:color="auto"/>
              <w:bottom w:val="single" w:sz="4" w:space="0" w:color="auto"/>
            </w:tcBorders>
            <w:vAlign w:val="center"/>
          </w:tcPr>
          <w:p w14:paraId="7AF4FDA0" w14:textId="77777777" w:rsidR="005B254F" w:rsidRPr="005E2CA0" w:rsidRDefault="005B254F" w:rsidP="001274F1">
            <w:pPr>
              <w:jc w:val="center"/>
              <w:rPr>
                <w:b/>
                <w:bCs/>
                <w:sz w:val="22"/>
                <w:szCs w:val="22"/>
                <w:lang w:val="en-US"/>
              </w:rPr>
            </w:pPr>
            <w:r w:rsidRPr="005E2CA0">
              <w:rPr>
                <w:b/>
                <w:bCs/>
                <w:sz w:val="22"/>
                <w:szCs w:val="22"/>
                <w:lang w:val="en-US"/>
              </w:rPr>
              <w:t>TsC51A</w:t>
            </w:r>
          </w:p>
        </w:tc>
        <w:tc>
          <w:tcPr>
            <w:tcW w:w="4254" w:type="dxa"/>
            <w:gridSpan w:val="7"/>
            <w:tcBorders>
              <w:top w:val="single" w:sz="4" w:space="0" w:color="auto"/>
              <w:bottom w:val="single" w:sz="4" w:space="0" w:color="auto"/>
            </w:tcBorders>
          </w:tcPr>
          <w:p w14:paraId="23B2CFC6" w14:textId="77777777" w:rsidR="005B254F" w:rsidRPr="005E2CA0" w:rsidRDefault="005B254F" w:rsidP="001274F1">
            <w:pPr>
              <w:rPr>
                <w:b/>
                <w:bCs/>
                <w:sz w:val="2"/>
                <w:szCs w:val="2"/>
                <w:lang w:val="en-US"/>
              </w:rPr>
            </w:pPr>
            <w:r w:rsidRPr="005E2CA0">
              <w:rPr>
                <w:b/>
                <w:bCs/>
                <w:sz w:val="22"/>
                <w:szCs w:val="22"/>
                <w:lang w:val="en-US"/>
              </w:rPr>
              <w:t>Lucrari la descarcarea pamintului in depozit, teren categoria I</w:t>
            </w:r>
          </w:p>
          <w:p w14:paraId="1DD9A0F2"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100185D" w14:textId="77777777" w:rsidR="005B254F" w:rsidRPr="005E2CA0" w:rsidRDefault="005B254F" w:rsidP="001274F1">
            <w:pPr>
              <w:jc w:val="center"/>
              <w:rPr>
                <w:b/>
                <w:bCs/>
                <w:sz w:val="22"/>
                <w:szCs w:val="22"/>
                <w:lang w:val="en-US"/>
              </w:rPr>
            </w:pPr>
            <w:r w:rsidRPr="005E2CA0">
              <w:rPr>
                <w:b/>
                <w:bCs/>
                <w:sz w:val="22"/>
                <w:szCs w:val="22"/>
                <w:lang w:val="en-US"/>
              </w:rPr>
              <w:lastRenderedPageBreak/>
              <w:t>100 m3</w:t>
            </w:r>
          </w:p>
        </w:tc>
        <w:tc>
          <w:tcPr>
            <w:tcW w:w="1106" w:type="dxa"/>
            <w:gridSpan w:val="4"/>
            <w:tcBorders>
              <w:top w:val="single" w:sz="4" w:space="0" w:color="auto"/>
              <w:bottom w:val="single" w:sz="4" w:space="0" w:color="auto"/>
            </w:tcBorders>
            <w:vAlign w:val="center"/>
          </w:tcPr>
          <w:p w14:paraId="3BB38752"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15B1EF7" w14:textId="77777777" w:rsidR="005B254F" w:rsidRPr="005E2CA0" w:rsidRDefault="005B254F" w:rsidP="001274F1">
            <w:pPr>
              <w:jc w:val="center"/>
              <w:rPr>
                <w:b/>
                <w:bCs/>
                <w:sz w:val="22"/>
                <w:szCs w:val="22"/>
                <w:lang w:val="en-US"/>
              </w:rPr>
            </w:pPr>
            <w:r w:rsidRPr="005E2CA0">
              <w:rPr>
                <w:b/>
                <w:bCs/>
                <w:sz w:val="22"/>
                <w:szCs w:val="22"/>
                <w:lang w:val="en-US"/>
              </w:rPr>
              <w:t>0,449</w:t>
            </w:r>
          </w:p>
          <w:p w14:paraId="4FBFE330" w14:textId="77777777" w:rsidR="005B254F" w:rsidRPr="009B70F2" w:rsidRDefault="005B254F" w:rsidP="001274F1">
            <w:pPr>
              <w:jc w:val="center"/>
              <w:rPr>
                <w:sz w:val="2"/>
                <w:szCs w:val="2"/>
                <w:lang w:val="en-US"/>
              </w:rPr>
            </w:pPr>
          </w:p>
        </w:tc>
      </w:tr>
      <w:tr w:rsidR="005B254F" w:rsidRPr="00B40365" w14:paraId="029C6ED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CB523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D1EBCEA"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3F420CD0"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63F25D0E"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3E8C59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73F11415" w14:textId="77777777" w:rsidR="005B254F" w:rsidRPr="00C97908" w:rsidRDefault="005B254F" w:rsidP="001274F1">
            <w:pPr>
              <w:jc w:val="center"/>
              <w:rPr>
                <w:sz w:val="16"/>
                <w:szCs w:val="16"/>
                <w:lang w:val="en-US"/>
              </w:rPr>
            </w:pPr>
            <w:r w:rsidRPr="00C97908">
              <w:rPr>
                <w:sz w:val="16"/>
                <w:szCs w:val="16"/>
                <w:lang w:val="en-US"/>
              </w:rPr>
              <w:t>0,135</w:t>
            </w:r>
          </w:p>
        </w:tc>
      </w:tr>
      <w:tr w:rsidR="005B254F" w:rsidRPr="00B40365" w14:paraId="74EA1F0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55796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81E9CCA" w14:textId="77777777" w:rsidR="005B254F" w:rsidRPr="00B40365" w:rsidRDefault="005B254F" w:rsidP="001274F1">
            <w:pPr>
              <w:jc w:val="center"/>
              <w:rPr>
                <w:sz w:val="16"/>
                <w:szCs w:val="16"/>
                <w:lang w:val="en-US"/>
              </w:rPr>
            </w:pPr>
            <w:r w:rsidRPr="00B40365">
              <w:rPr>
                <w:sz w:val="16"/>
                <w:szCs w:val="16"/>
                <w:lang w:val="en-US"/>
              </w:rPr>
              <w:t>1411122201752</w:t>
            </w:r>
          </w:p>
        </w:tc>
        <w:tc>
          <w:tcPr>
            <w:tcW w:w="4238" w:type="dxa"/>
            <w:gridSpan w:val="6"/>
            <w:tcBorders>
              <w:top w:val="nil"/>
              <w:bottom w:val="single" w:sz="2" w:space="0" w:color="auto"/>
            </w:tcBorders>
            <w:vAlign w:val="center"/>
          </w:tcPr>
          <w:p w14:paraId="2971C95A" w14:textId="77777777" w:rsidR="005B254F" w:rsidRPr="00C97908" w:rsidRDefault="005B254F" w:rsidP="001274F1">
            <w:pPr>
              <w:rPr>
                <w:sz w:val="16"/>
                <w:szCs w:val="16"/>
                <w:lang w:val="en-US"/>
              </w:rPr>
            </w:pPr>
            <w:r w:rsidRPr="00C97908">
              <w:rPr>
                <w:sz w:val="16"/>
                <w:szCs w:val="16"/>
                <w:lang w:val="en-US"/>
              </w:rPr>
              <w:t xml:space="preserve">Piatra sparta </w:t>
            </w:r>
          </w:p>
        </w:tc>
        <w:tc>
          <w:tcPr>
            <w:tcW w:w="998" w:type="dxa"/>
            <w:gridSpan w:val="4"/>
            <w:tcBorders>
              <w:top w:val="nil"/>
              <w:bottom w:val="single" w:sz="2" w:space="0" w:color="auto"/>
            </w:tcBorders>
            <w:vAlign w:val="center"/>
          </w:tcPr>
          <w:p w14:paraId="0D463E9E"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ADCDA5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65B1E6A4" w14:textId="77777777" w:rsidR="005B254F" w:rsidRPr="00C97908" w:rsidRDefault="005B254F" w:rsidP="001274F1">
            <w:pPr>
              <w:jc w:val="center"/>
              <w:rPr>
                <w:sz w:val="16"/>
                <w:szCs w:val="16"/>
                <w:lang w:val="en-US"/>
              </w:rPr>
            </w:pPr>
            <w:r w:rsidRPr="00C97908">
              <w:rPr>
                <w:sz w:val="16"/>
                <w:szCs w:val="16"/>
                <w:lang w:val="en-US"/>
              </w:rPr>
              <w:t>0,001</w:t>
            </w:r>
          </w:p>
        </w:tc>
      </w:tr>
      <w:tr w:rsidR="005B254F" w:rsidRPr="00B40365" w14:paraId="0CB3EF9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B46C1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8A46D07" w14:textId="77777777" w:rsidR="005B254F" w:rsidRPr="00B40365" w:rsidRDefault="005B254F" w:rsidP="001274F1">
            <w:pPr>
              <w:jc w:val="center"/>
              <w:rPr>
                <w:sz w:val="16"/>
                <w:szCs w:val="16"/>
                <w:lang w:val="en-US"/>
              </w:rPr>
            </w:pPr>
            <w:r w:rsidRPr="00B40365">
              <w:rPr>
                <w:sz w:val="16"/>
                <w:szCs w:val="16"/>
                <w:lang w:val="en-US"/>
              </w:rPr>
              <w:t>2952260003554</w:t>
            </w:r>
          </w:p>
        </w:tc>
        <w:tc>
          <w:tcPr>
            <w:tcW w:w="4238" w:type="dxa"/>
            <w:gridSpan w:val="6"/>
            <w:tcBorders>
              <w:top w:val="nil"/>
              <w:bottom w:val="single" w:sz="2" w:space="0" w:color="auto"/>
            </w:tcBorders>
            <w:vAlign w:val="center"/>
          </w:tcPr>
          <w:p w14:paraId="46F76CE0" w14:textId="77777777" w:rsidR="005B254F" w:rsidRPr="00C97908" w:rsidRDefault="005B254F" w:rsidP="001274F1">
            <w:pPr>
              <w:rPr>
                <w:sz w:val="16"/>
                <w:szCs w:val="16"/>
                <w:lang w:val="en-US"/>
              </w:rPr>
            </w:pPr>
            <w:r w:rsidRPr="00C97908">
              <w:rPr>
                <w:sz w:val="16"/>
                <w:szCs w:val="16"/>
                <w:lang w:val="en-US"/>
              </w:rPr>
              <w:t>Buldozer 79kw (108CP)</w:t>
            </w:r>
          </w:p>
        </w:tc>
        <w:tc>
          <w:tcPr>
            <w:tcW w:w="998" w:type="dxa"/>
            <w:gridSpan w:val="4"/>
            <w:tcBorders>
              <w:top w:val="nil"/>
              <w:bottom w:val="single" w:sz="2" w:space="0" w:color="auto"/>
            </w:tcBorders>
            <w:vAlign w:val="center"/>
          </w:tcPr>
          <w:p w14:paraId="1D18A43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560BFD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0,330</w:t>
            </w:r>
          </w:p>
        </w:tc>
        <w:tc>
          <w:tcPr>
            <w:tcW w:w="1518" w:type="dxa"/>
            <w:gridSpan w:val="2"/>
            <w:tcBorders>
              <w:top w:val="nil"/>
              <w:bottom w:val="single" w:sz="2" w:space="0" w:color="auto"/>
              <w:right w:val="single" w:sz="4" w:space="0" w:color="auto"/>
            </w:tcBorders>
            <w:vAlign w:val="center"/>
          </w:tcPr>
          <w:p w14:paraId="7BABE66D" w14:textId="77777777" w:rsidR="005B254F" w:rsidRPr="00C97908" w:rsidRDefault="005B254F" w:rsidP="001274F1">
            <w:pPr>
              <w:jc w:val="center"/>
              <w:rPr>
                <w:sz w:val="16"/>
                <w:szCs w:val="16"/>
                <w:lang w:val="en-US"/>
              </w:rPr>
            </w:pPr>
            <w:r w:rsidRPr="00C97908">
              <w:rPr>
                <w:sz w:val="16"/>
                <w:szCs w:val="16"/>
                <w:lang w:val="en-US"/>
              </w:rPr>
              <w:t>0,148</w:t>
            </w:r>
          </w:p>
        </w:tc>
      </w:tr>
      <w:tr w:rsidR="005B254F" w:rsidRPr="009B70F2" w14:paraId="7791AE69"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DFA4CD6" w14:textId="77777777" w:rsidR="005B254F" w:rsidRPr="005E2CA0" w:rsidRDefault="005B254F" w:rsidP="001274F1">
            <w:pPr>
              <w:jc w:val="center"/>
              <w:rPr>
                <w:b/>
                <w:bCs/>
                <w:sz w:val="22"/>
                <w:szCs w:val="22"/>
                <w:lang w:val="en-US"/>
              </w:rPr>
            </w:pPr>
            <w:r w:rsidRPr="005E2CA0">
              <w:rPr>
                <w:b/>
                <w:bCs/>
                <w:sz w:val="22"/>
                <w:szCs w:val="22"/>
                <w:lang w:val="en-US"/>
              </w:rPr>
              <w:t>43</w:t>
            </w:r>
          </w:p>
        </w:tc>
        <w:tc>
          <w:tcPr>
            <w:tcW w:w="1366" w:type="dxa"/>
            <w:gridSpan w:val="4"/>
            <w:tcBorders>
              <w:top w:val="single" w:sz="4" w:space="0" w:color="auto"/>
              <w:bottom w:val="single" w:sz="4" w:space="0" w:color="auto"/>
            </w:tcBorders>
            <w:vAlign w:val="center"/>
          </w:tcPr>
          <w:p w14:paraId="3662B2AA" w14:textId="77777777" w:rsidR="005B254F" w:rsidRPr="005E2CA0" w:rsidRDefault="005B254F" w:rsidP="001274F1">
            <w:pPr>
              <w:jc w:val="center"/>
              <w:rPr>
                <w:b/>
                <w:bCs/>
                <w:sz w:val="22"/>
                <w:szCs w:val="22"/>
                <w:lang w:val="en-US"/>
              </w:rPr>
            </w:pPr>
            <w:r w:rsidRPr="005E2CA0">
              <w:rPr>
                <w:b/>
                <w:bCs/>
                <w:sz w:val="22"/>
                <w:szCs w:val="22"/>
                <w:lang w:val="en-US"/>
              </w:rPr>
              <w:t>TsD01B</w:t>
            </w:r>
          </w:p>
        </w:tc>
        <w:tc>
          <w:tcPr>
            <w:tcW w:w="4254" w:type="dxa"/>
            <w:gridSpan w:val="7"/>
            <w:tcBorders>
              <w:top w:val="single" w:sz="4" w:space="0" w:color="auto"/>
              <w:bottom w:val="single" w:sz="4" w:space="0" w:color="auto"/>
            </w:tcBorders>
          </w:tcPr>
          <w:p w14:paraId="036D0671" w14:textId="77777777" w:rsidR="005B254F" w:rsidRPr="005E2CA0" w:rsidRDefault="005B254F" w:rsidP="001274F1">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089CD8FF"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43D6E1B"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43B5AF84"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C1B2D27" w14:textId="77777777" w:rsidR="005B254F" w:rsidRPr="005E2CA0" w:rsidRDefault="005B254F" w:rsidP="001274F1">
            <w:pPr>
              <w:jc w:val="center"/>
              <w:rPr>
                <w:b/>
                <w:bCs/>
                <w:sz w:val="22"/>
                <w:szCs w:val="22"/>
                <w:lang w:val="en-US"/>
              </w:rPr>
            </w:pPr>
            <w:r w:rsidRPr="005E2CA0">
              <w:rPr>
                <w:b/>
                <w:bCs/>
                <w:sz w:val="22"/>
                <w:szCs w:val="22"/>
                <w:lang w:val="en-US"/>
              </w:rPr>
              <w:t>60,300</w:t>
            </w:r>
          </w:p>
          <w:p w14:paraId="299FEE9C" w14:textId="77777777" w:rsidR="005B254F" w:rsidRPr="009B70F2" w:rsidRDefault="005B254F" w:rsidP="001274F1">
            <w:pPr>
              <w:jc w:val="center"/>
              <w:rPr>
                <w:sz w:val="2"/>
                <w:szCs w:val="2"/>
                <w:lang w:val="en-US"/>
              </w:rPr>
            </w:pPr>
          </w:p>
        </w:tc>
      </w:tr>
      <w:tr w:rsidR="005B254F" w:rsidRPr="00B40365" w14:paraId="25252B4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DCE6E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79245CA"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418C407B"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3C92905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DB740E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0,310</w:t>
            </w:r>
          </w:p>
        </w:tc>
        <w:tc>
          <w:tcPr>
            <w:tcW w:w="1518" w:type="dxa"/>
            <w:gridSpan w:val="2"/>
            <w:tcBorders>
              <w:top w:val="nil"/>
              <w:bottom w:val="single" w:sz="2" w:space="0" w:color="auto"/>
            </w:tcBorders>
            <w:vAlign w:val="center"/>
          </w:tcPr>
          <w:p w14:paraId="5A41B0B6" w14:textId="77777777" w:rsidR="005B254F" w:rsidRPr="00C97908" w:rsidRDefault="005B254F" w:rsidP="001274F1">
            <w:pPr>
              <w:jc w:val="center"/>
              <w:rPr>
                <w:sz w:val="16"/>
                <w:szCs w:val="16"/>
                <w:lang w:val="en-US"/>
              </w:rPr>
            </w:pPr>
            <w:r w:rsidRPr="00C97908">
              <w:rPr>
                <w:sz w:val="16"/>
                <w:szCs w:val="16"/>
                <w:lang w:val="en-US"/>
              </w:rPr>
              <w:t>18,693</w:t>
            </w:r>
          </w:p>
        </w:tc>
      </w:tr>
      <w:tr w:rsidR="005B254F" w:rsidRPr="009B70F2" w14:paraId="275D00B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DFB2C79" w14:textId="77777777" w:rsidR="005B254F" w:rsidRPr="005E2CA0" w:rsidRDefault="005B254F" w:rsidP="001274F1">
            <w:pPr>
              <w:jc w:val="center"/>
              <w:rPr>
                <w:b/>
                <w:bCs/>
                <w:sz w:val="22"/>
                <w:szCs w:val="22"/>
                <w:lang w:val="en-US"/>
              </w:rPr>
            </w:pPr>
            <w:r w:rsidRPr="005E2CA0">
              <w:rPr>
                <w:b/>
                <w:bCs/>
                <w:sz w:val="22"/>
                <w:szCs w:val="22"/>
                <w:lang w:val="en-US"/>
              </w:rPr>
              <w:t>44</w:t>
            </w:r>
          </w:p>
        </w:tc>
        <w:tc>
          <w:tcPr>
            <w:tcW w:w="1366" w:type="dxa"/>
            <w:gridSpan w:val="4"/>
            <w:tcBorders>
              <w:top w:val="single" w:sz="4" w:space="0" w:color="auto"/>
              <w:bottom w:val="single" w:sz="4" w:space="0" w:color="auto"/>
            </w:tcBorders>
            <w:vAlign w:val="center"/>
          </w:tcPr>
          <w:p w14:paraId="47E5EF54" w14:textId="77777777" w:rsidR="005B254F" w:rsidRPr="005E2CA0" w:rsidRDefault="005B254F" w:rsidP="001274F1">
            <w:pPr>
              <w:jc w:val="center"/>
              <w:rPr>
                <w:b/>
                <w:bCs/>
                <w:sz w:val="22"/>
                <w:szCs w:val="22"/>
                <w:lang w:val="en-US"/>
              </w:rPr>
            </w:pPr>
            <w:r w:rsidRPr="005E2CA0">
              <w:rPr>
                <w:b/>
                <w:bCs/>
                <w:sz w:val="22"/>
                <w:szCs w:val="22"/>
                <w:lang w:val="en-US"/>
              </w:rPr>
              <w:t>TsD05B</w:t>
            </w:r>
          </w:p>
        </w:tc>
        <w:tc>
          <w:tcPr>
            <w:tcW w:w="4254" w:type="dxa"/>
            <w:gridSpan w:val="7"/>
            <w:tcBorders>
              <w:top w:val="single" w:sz="4" w:space="0" w:color="auto"/>
              <w:bottom w:val="single" w:sz="4" w:space="0" w:color="auto"/>
            </w:tcBorders>
          </w:tcPr>
          <w:p w14:paraId="5B1B4D65" w14:textId="77777777" w:rsidR="005B254F" w:rsidRPr="005E2CA0" w:rsidRDefault="005B254F" w:rsidP="001274F1">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4174FA67"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FB70BAC"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6C479F8C"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12C0A470" w14:textId="77777777" w:rsidR="005B254F" w:rsidRPr="005E2CA0" w:rsidRDefault="005B254F" w:rsidP="001274F1">
            <w:pPr>
              <w:jc w:val="center"/>
              <w:rPr>
                <w:b/>
                <w:bCs/>
                <w:sz w:val="22"/>
                <w:szCs w:val="22"/>
                <w:lang w:val="en-US"/>
              </w:rPr>
            </w:pPr>
            <w:r w:rsidRPr="005E2CA0">
              <w:rPr>
                <w:b/>
                <w:bCs/>
                <w:sz w:val="22"/>
                <w:szCs w:val="22"/>
                <w:lang w:val="en-US"/>
              </w:rPr>
              <w:t>0,603</w:t>
            </w:r>
          </w:p>
          <w:p w14:paraId="037129CB" w14:textId="77777777" w:rsidR="005B254F" w:rsidRPr="009B70F2" w:rsidRDefault="005B254F" w:rsidP="001274F1">
            <w:pPr>
              <w:jc w:val="center"/>
              <w:rPr>
                <w:sz w:val="2"/>
                <w:szCs w:val="2"/>
                <w:lang w:val="en-US"/>
              </w:rPr>
            </w:pPr>
          </w:p>
        </w:tc>
      </w:tr>
      <w:tr w:rsidR="005B254F" w:rsidRPr="00B40365" w14:paraId="41CAADE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0B67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E9481C4"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52431F2F"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741025F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A8D510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8,820</w:t>
            </w:r>
          </w:p>
        </w:tc>
        <w:tc>
          <w:tcPr>
            <w:tcW w:w="1518" w:type="dxa"/>
            <w:gridSpan w:val="2"/>
            <w:tcBorders>
              <w:top w:val="nil"/>
              <w:bottom w:val="single" w:sz="2" w:space="0" w:color="auto"/>
            </w:tcBorders>
            <w:vAlign w:val="center"/>
          </w:tcPr>
          <w:p w14:paraId="0A6AE472" w14:textId="77777777" w:rsidR="005B254F" w:rsidRPr="00C97908" w:rsidRDefault="005B254F" w:rsidP="001274F1">
            <w:pPr>
              <w:jc w:val="center"/>
              <w:rPr>
                <w:sz w:val="16"/>
                <w:szCs w:val="16"/>
                <w:lang w:val="en-US"/>
              </w:rPr>
            </w:pPr>
            <w:r w:rsidRPr="00C97908">
              <w:rPr>
                <w:sz w:val="16"/>
                <w:szCs w:val="16"/>
                <w:lang w:val="en-US"/>
              </w:rPr>
              <w:t>5,318</w:t>
            </w:r>
          </w:p>
        </w:tc>
      </w:tr>
      <w:tr w:rsidR="005B254F" w:rsidRPr="00B40365" w14:paraId="4ADFBDA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7E2B2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E49F512" w14:textId="77777777" w:rsidR="005B254F" w:rsidRPr="00B40365" w:rsidRDefault="005B254F" w:rsidP="001274F1">
            <w:pPr>
              <w:jc w:val="center"/>
              <w:rPr>
                <w:sz w:val="16"/>
                <w:szCs w:val="16"/>
                <w:lang w:val="en-US"/>
              </w:rPr>
            </w:pPr>
            <w:r w:rsidRPr="00B40365">
              <w:rPr>
                <w:sz w:val="16"/>
                <w:szCs w:val="16"/>
                <w:lang w:val="en-US"/>
              </w:rPr>
              <w:t>2952270004021</w:t>
            </w:r>
          </w:p>
        </w:tc>
        <w:tc>
          <w:tcPr>
            <w:tcW w:w="4238" w:type="dxa"/>
            <w:gridSpan w:val="6"/>
            <w:tcBorders>
              <w:top w:val="nil"/>
              <w:bottom w:val="single" w:sz="2" w:space="0" w:color="auto"/>
            </w:tcBorders>
            <w:vAlign w:val="center"/>
          </w:tcPr>
          <w:p w14:paraId="564B8A15" w14:textId="77777777" w:rsidR="005B254F" w:rsidRPr="00C97908" w:rsidRDefault="005B254F" w:rsidP="001274F1">
            <w:pPr>
              <w:rPr>
                <w:sz w:val="16"/>
                <w:szCs w:val="16"/>
                <w:lang w:val="en-US"/>
              </w:rPr>
            </w:pPr>
            <w:r w:rsidRPr="00C97908">
              <w:rPr>
                <w:sz w:val="16"/>
                <w:szCs w:val="16"/>
                <w:lang w:val="en-US"/>
              </w:rPr>
              <w:t>Mai mecanic de 150-200 kg cu motor termic 6 cp (4 kw)</w:t>
            </w:r>
          </w:p>
        </w:tc>
        <w:tc>
          <w:tcPr>
            <w:tcW w:w="998" w:type="dxa"/>
            <w:gridSpan w:val="4"/>
            <w:tcBorders>
              <w:top w:val="nil"/>
              <w:bottom w:val="single" w:sz="2" w:space="0" w:color="auto"/>
            </w:tcBorders>
            <w:vAlign w:val="center"/>
          </w:tcPr>
          <w:p w14:paraId="2AFD199A"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ACBF7D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9,430</w:t>
            </w:r>
          </w:p>
        </w:tc>
        <w:tc>
          <w:tcPr>
            <w:tcW w:w="1518" w:type="dxa"/>
            <w:gridSpan w:val="2"/>
            <w:tcBorders>
              <w:top w:val="nil"/>
              <w:bottom w:val="single" w:sz="2" w:space="0" w:color="auto"/>
              <w:right w:val="single" w:sz="4" w:space="0" w:color="auto"/>
            </w:tcBorders>
            <w:vAlign w:val="center"/>
          </w:tcPr>
          <w:p w14:paraId="0DEFFD94" w14:textId="77777777" w:rsidR="005B254F" w:rsidRPr="00C97908" w:rsidRDefault="005B254F" w:rsidP="001274F1">
            <w:pPr>
              <w:jc w:val="center"/>
              <w:rPr>
                <w:sz w:val="16"/>
                <w:szCs w:val="16"/>
                <w:lang w:val="en-US"/>
              </w:rPr>
            </w:pPr>
            <w:r w:rsidRPr="00C97908">
              <w:rPr>
                <w:sz w:val="16"/>
                <w:szCs w:val="16"/>
                <w:lang w:val="en-US"/>
              </w:rPr>
              <w:t>5,686</w:t>
            </w:r>
          </w:p>
        </w:tc>
      </w:tr>
      <w:tr w:rsidR="005B254F" w:rsidRPr="009B70F2" w14:paraId="4264B51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7B93ED" w14:textId="77777777" w:rsidR="005B254F" w:rsidRPr="005E2CA0" w:rsidRDefault="005B254F" w:rsidP="001274F1">
            <w:pPr>
              <w:jc w:val="center"/>
              <w:rPr>
                <w:b/>
                <w:bCs/>
                <w:sz w:val="22"/>
                <w:szCs w:val="22"/>
                <w:lang w:val="en-US"/>
              </w:rPr>
            </w:pPr>
            <w:r w:rsidRPr="005E2CA0">
              <w:rPr>
                <w:b/>
                <w:bCs/>
                <w:sz w:val="22"/>
                <w:szCs w:val="22"/>
                <w:lang w:val="en-US"/>
              </w:rPr>
              <w:t>45</w:t>
            </w:r>
          </w:p>
        </w:tc>
        <w:tc>
          <w:tcPr>
            <w:tcW w:w="1366" w:type="dxa"/>
            <w:gridSpan w:val="4"/>
            <w:tcBorders>
              <w:top w:val="single" w:sz="4" w:space="0" w:color="auto"/>
              <w:bottom w:val="single" w:sz="4" w:space="0" w:color="auto"/>
            </w:tcBorders>
            <w:vAlign w:val="center"/>
          </w:tcPr>
          <w:p w14:paraId="13E69FED" w14:textId="77777777" w:rsidR="005B254F" w:rsidRPr="005E2CA0" w:rsidRDefault="005B254F" w:rsidP="001274F1">
            <w:pPr>
              <w:jc w:val="center"/>
              <w:rPr>
                <w:b/>
                <w:bCs/>
                <w:sz w:val="22"/>
                <w:szCs w:val="22"/>
                <w:lang w:val="en-US"/>
              </w:rPr>
            </w:pPr>
            <w:r w:rsidRPr="005E2CA0">
              <w:rPr>
                <w:b/>
                <w:bCs/>
                <w:sz w:val="22"/>
                <w:szCs w:val="22"/>
                <w:lang w:val="en-US"/>
              </w:rPr>
              <w:t>CB02C</w:t>
            </w:r>
          </w:p>
        </w:tc>
        <w:tc>
          <w:tcPr>
            <w:tcW w:w="4254" w:type="dxa"/>
            <w:gridSpan w:val="7"/>
            <w:tcBorders>
              <w:top w:val="single" w:sz="4" w:space="0" w:color="auto"/>
              <w:bottom w:val="single" w:sz="4" w:space="0" w:color="auto"/>
            </w:tcBorders>
          </w:tcPr>
          <w:p w14:paraId="1191FCC0" w14:textId="77777777" w:rsidR="005B254F" w:rsidRPr="005E2CA0" w:rsidRDefault="005B254F" w:rsidP="001274F1">
            <w:pPr>
              <w:rPr>
                <w:b/>
                <w:bCs/>
                <w:sz w:val="2"/>
                <w:szCs w:val="2"/>
                <w:lang w:val="en-US"/>
              </w:rPr>
            </w:pPr>
            <w:r w:rsidRPr="005E2CA0">
              <w:rPr>
                <w:b/>
                <w:bCs/>
                <w:sz w:val="22"/>
                <w:szCs w:val="22"/>
                <w:lang w:val="en-US"/>
              </w:rPr>
              <w:t>Cofraje din panouri refolosibile, cu asteriala din scinduri de rasinoase scurte si subscurte pentru turnarea betonului in placi si grinzi exclusiv sustinerile la inaltimi pina la 20 m inclusiv</w:t>
            </w:r>
          </w:p>
          <w:p w14:paraId="289A0753"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817D01F"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04980E5B"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86B6B69" w14:textId="77777777" w:rsidR="005B254F" w:rsidRPr="005E2CA0" w:rsidRDefault="005B254F" w:rsidP="001274F1">
            <w:pPr>
              <w:jc w:val="center"/>
              <w:rPr>
                <w:b/>
                <w:bCs/>
                <w:sz w:val="22"/>
                <w:szCs w:val="22"/>
                <w:lang w:val="en-US"/>
              </w:rPr>
            </w:pPr>
            <w:r w:rsidRPr="005E2CA0">
              <w:rPr>
                <w:b/>
                <w:bCs/>
                <w:sz w:val="22"/>
                <w:szCs w:val="22"/>
                <w:lang w:val="en-US"/>
              </w:rPr>
              <w:t>4,960</w:t>
            </w:r>
          </w:p>
          <w:p w14:paraId="2C047762" w14:textId="77777777" w:rsidR="005B254F" w:rsidRPr="009B70F2" w:rsidRDefault="005B254F" w:rsidP="001274F1">
            <w:pPr>
              <w:jc w:val="center"/>
              <w:rPr>
                <w:sz w:val="2"/>
                <w:szCs w:val="2"/>
                <w:lang w:val="en-US"/>
              </w:rPr>
            </w:pPr>
          </w:p>
        </w:tc>
      </w:tr>
      <w:tr w:rsidR="005B254F" w:rsidRPr="00B40365" w14:paraId="1AC8905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83AF3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2E66B02"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6CA4203D"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6F75AF4E"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0D339C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125D27B2" w14:textId="77777777" w:rsidR="005B254F" w:rsidRPr="00C97908" w:rsidRDefault="005B254F" w:rsidP="001274F1">
            <w:pPr>
              <w:jc w:val="center"/>
              <w:rPr>
                <w:sz w:val="16"/>
                <w:szCs w:val="16"/>
                <w:lang w:val="en-US"/>
              </w:rPr>
            </w:pPr>
            <w:r w:rsidRPr="00C97908">
              <w:rPr>
                <w:sz w:val="16"/>
                <w:szCs w:val="16"/>
                <w:lang w:val="en-US"/>
              </w:rPr>
              <w:t>0,992</w:t>
            </w:r>
          </w:p>
        </w:tc>
      </w:tr>
      <w:tr w:rsidR="005B254F" w:rsidRPr="00B40365" w14:paraId="008D4F0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550CD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8D9EA99"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4B09B14B"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4DE36F8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93B3DE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60C1A96B" w14:textId="77777777" w:rsidR="005B254F" w:rsidRPr="00C97908" w:rsidRDefault="005B254F" w:rsidP="001274F1">
            <w:pPr>
              <w:jc w:val="center"/>
              <w:rPr>
                <w:sz w:val="16"/>
                <w:szCs w:val="16"/>
                <w:lang w:val="en-US"/>
              </w:rPr>
            </w:pPr>
            <w:r w:rsidRPr="00C97908">
              <w:rPr>
                <w:sz w:val="16"/>
                <w:szCs w:val="16"/>
                <w:lang w:val="en-US"/>
              </w:rPr>
              <w:t>4,96</w:t>
            </w:r>
          </w:p>
        </w:tc>
      </w:tr>
      <w:tr w:rsidR="005B254F" w:rsidRPr="00B40365" w14:paraId="31C9234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1E961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871C20F" w14:textId="77777777" w:rsidR="005B254F" w:rsidRPr="00B40365" w:rsidRDefault="005B254F" w:rsidP="001274F1">
            <w:pPr>
              <w:jc w:val="center"/>
              <w:rPr>
                <w:sz w:val="16"/>
                <w:szCs w:val="16"/>
                <w:lang w:val="en-US"/>
              </w:rPr>
            </w:pPr>
            <w:r w:rsidRPr="00B40365">
              <w:rPr>
                <w:sz w:val="16"/>
                <w:szCs w:val="16"/>
                <w:lang w:val="en-US"/>
              </w:rPr>
              <w:t>2874125881241</w:t>
            </w:r>
          </w:p>
        </w:tc>
        <w:tc>
          <w:tcPr>
            <w:tcW w:w="4238" w:type="dxa"/>
            <w:gridSpan w:val="6"/>
            <w:tcBorders>
              <w:top w:val="nil"/>
              <w:bottom w:val="single" w:sz="2" w:space="0" w:color="auto"/>
            </w:tcBorders>
            <w:vAlign w:val="center"/>
          </w:tcPr>
          <w:p w14:paraId="1F2E917E" w14:textId="77777777" w:rsidR="005B254F" w:rsidRPr="00C97908" w:rsidRDefault="005B254F" w:rsidP="001274F1">
            <w:pPr>
              <w:rPr>
                <w:sz w:val="16"/>
                <w:szCs w:val="16"/>
                <w:lang w:val="en-US"/>
              </w:rPr>
            </w:pPr>
            <w:r w:rsidRPr="00C97908">
              <w:rPr>
                <w:sz w:val="16"/>
                <w:szCs w:val="16"/>
                <w:lang w:val="en-US"/>
              </w:rPr>
              <w:t>Saibe uzuale M 10</w:t>
            </w:r>
          </w:p>
        </w:tc>
        <w:tc>
          <w:tcPr>
            <w:tcW w:w="998" w:type="dxa"/>
            <w:gridSpan w:val="4"/>
            <w:tcBorders>
              <w:top w:val="nil"/>
              <w:bottom w:val="single" w:sz="2" w:space="0" w:color="auto"/>
            </w:tcBorders>
            <w:vAlign w:val="center"/>
          </w:tcPr>
          <w:p w14:paraId="589052A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3BFE69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63FE672D" w14:textId="77777777" w:rsidR="005B254F" w:rsidRPr="00C97908" w:rsidRDefault="005B254F" w:rsidP="001274F1">
            <w:pPr>
              <w:jc w:val="center"/>
              <w:rPr>
                <w:sz w:val="16"/>
                <w:szCs w:val="16"/>
                <w:lang w:val="en-US"/>
              </w:rPr>
            </w:pPr>
            <w:r w:rsidRPr="00C97908">
              <w:rPr>
                <w:sz w:val="16"/>
                <w:szCs w:val="16"/>
                <w:lang w:val="en-US"/>
              </w:rPr>
              <w:t>0,025</w:t>
            </w:r>
          </w:p>
        </w:tc>
      </w:tr>
      <w:tr w:rsidR="005B254F" w:rsidRPr="00B40365" w14:paraId="7C0F57D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5A62C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28B86C5" w14:textId="77777777" w:rsidR="005B254F" w:rsidRPr="00B40365" w:rsidRDefault="005B254F" w:rsidP="001274F1">
            <w:pPr>
              <w:jc w:val="center"/>
              <w:rPr>
                <w:sz w:val="16"/>
                <w:szCs w:val="16"/>
                <w:lang w:val="en-US"/>
              </w:rPr>
            </w:pPr>
            <w:r w:rsidRPr="00B40365">
              <w:rPr>
                <w:sz w:val="16"/>
                <w:szCs w:val="16"/>
                <w:lang w:val="en-US"/>
              </w:rPr>
              <w:t>2874115841033</w:t>
            </w:r>
          </w:p>
        </w:tc>
        <w:tc>
          <w:tcPr>
            <w:tcW w:w="4238" w:type="dxa"/>
            <w:gridSpan w:val="6"/>
            <w:tcBorders>
              <w:top w:val="nil"/>
              <w:bottom w:val="single" w:sz="2" w:space="0" w:color="auto"/>
            </w:tcBorders>
            <w:vAlign w:val="center"/>
          </w:tcPr>
          <w:p w14:paraId="3DBDE252" w14:textId="77777777" w:rsidR="005B254F" w:rsidRPr="00C97908" w:rsidRDefault="005B254F" w:rsidP="001274F1">
            <w:pPr>
              <w:rPr>
                <w:sz w:val="16"/>
                <w:szCs w:val="16"/>
                <w:lang w:val="en-US"/>
              </w:rPr>
            </w:pPr>
            <w:r w:rsidRPr="00C97908">
              <w:rPr>
                <w:sz w:val="16"/>
                <w:szCs w:val="16"/>
                <w:lang w:val="en-US"/>
              </w:rPr>
              <w:t>Piulite uzuale patrate M 10</w:t>
            </w:r>
          </w:p>
        </w:tc>
        <w:tc>
          <w:tcPr>
            <w:tcW w:w="998" w:type="dxa"/>
            <w:gridSpan w:val="4"/>
            <w:tcBorders>
              <w:top w:val="nil"/>
              <w:bottom w:val="single" w:sz="2" w:space="0" w:color="auto"/>
            </w:tcBorders>
            <w:vAlign w:val="center"/>
          </w:tcPr>
          <w:p w14:paraId="38A04AD2"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78631B6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0D1F1257" w14:textId="77777777" w:rsidR="005B254F" w:rsidRPr="00C97908" w:rsidRDefault="005B254F" w:rsidP="001274F1">
            <w:pPr>
              <w:jc w:val="center"/>
              <w:rPr>
                <w:sz w:val="16"/>
                <w:szCs w:val="16"/>
                <w:lang w:val="en-US"/>
              </w:rPr>
            </w:pPr>
            <w:r w:rsidRPr="00C97908">
              <w:rPr>
                <w:sz w:val="16"/>
                <w:szCs w:val="16"/>
                <w:lang w:val="en-US"/>
              </w:rPr>
              <w:t>1,488</w:t>
            </w:r>
          </w:p>
        </w:tc>
      </w:tr>
      <w:tr w:rsidR="005B254F" w:rsidRPr="00B40365" w14:paraId="5D44F37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AAA55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49584DE" w14:textId="77777777" w:rsidR="005B254F" w:rsidRPr="00B40365" w:rsidRDefault="005B254F" w:rsidP="001274F1">
            <w:pPr>
              <w:jc w:val="center"/>
              <w:rPr>
                <w:sz w:val="16"/>
                <w:szCs w:val="16"/>
                <w:lang w:val="en-US"/>
              </w:rPr>
            </w:pPr>
            <w:r w:rsidRPr="00B40365">
              <w:rPr>
                <w:sz w:val="16"/>
                <w:szCs w:val="16"/>
                <w:lang w:val="en-US"/>
              </w:rPr>
              <w:t>2874115825003</w:t>
            </w:r>
          </w:p>
        </w:tc>
        <w:tc>
          <w:tcPr>
            <w:tcW w:w="4238" w:type="dxa"/>
            <w:gridSpan w:val="6"/>
            <w:tcBorders>
              <w:top w:val="nil"/>
              <w:bottom w:val="single" w:sz="2" w:space="0" w:color="auto"/>
            </w:tcBorders>
            <w:vAlign w:val="center"/>
          </w:tcPr>
          <w:p w14:paraId="27173482" w14:textId="77777777" w:rsidR="005B254F" w:rsidRPr="00C97908" w:rsidRDefault="005B254F" w:rsidP="001274F1">
            <w:pPr>
              <w:rPr>
                <w:sz w:val="16"/>
                <w:szCs w:val="16"/>
                <w:lang w:val="en-US"/>
              </w:rPr>
            </w:pPr>
            <w:r w:rsidRPr="00C97908">
              <w:rPr>
                <w:sz w:val="16"/>
                <w:szCs w:val="16"/>
                <w:lang w:val="en-US"/>
              </w:rPr>
              <w:t>Suruburi uzuale patrate M 10 x 140 mm</w:t>
            </w:r>
          </w:p>
        </w:tc>
        <w:tc>
          <w:tcPr>
            <w:tcW w:w="998" w:type="dxa"/>
            <w:gridSpan w:val="4"/>
            <w:tcBorders>
              <w:top w:val="nil"/>
              <w:bottom w:val="single" w:sz="2" w:space="0" w:color="auto"/>
            </w:tcBorders>
            <w:vAlign w:val="center"/>
          </w:tcPr>
          <w:p w14:paraId="40461C71"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5CBE044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00B5E5FE" w14:textId="77777777" w:rsidR="005B254F" w:rsidRPr="00C97908" w:rsidRDefault="005B254F" w:rsidP="001274F1">
            <w:pPr>
              <w:jc w:val="center"/>
              <w:rPr>
                <w:sz w:val="16"/>
                <w:szCs w:val="16"/>
                <w:lang w:val="en-US"/>
              </w:rPr>
            </w:pPr>
            <w:r w:rsidRPr="00C97908">
              <w:rPr>
                <w:sz w:val="16"/>
                <w:szCs w:val="16"/>
                <w:lang w:val="en-US"/>
              </w:rPr>
              <w:t>1,488</w:t>
            </w:r>
          </w:p>
        </w:tc>
      </w:tr>
      <w:tr w:rsidR="005B254F" w:rsidRPr="00B40365" w14:paraId="61DCFD4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3D5D9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23D7AF3" w14:textId="77777777" w:rsidR="005B254F" w:rsidRPr="00B40365" w:rsidRDefault="005B254F" w:rsidP="001274F1">
            <w:pPr>
              <w:jc w:val="center"/>
              <w:rPr>
                <w:sz w:val="16"/>
                <w:szCs w:val="16"/>
                <w:lang w:val="en-US"/>
              </w:rPr>
            </w:pPr>
            <w:r w:rsidRPr="00B40365">
              <w:rPr>
                <w:sz w:val="16"/>
                <w:szCs w:val="16"/>
                <w:lang w:val="en-US"/>
              </w:rPr>
              <w:t>2875276311528</w:t>
            </w:r>
          </w:p>
        </w:tc>
        <w:tc>
          <w:tcPr>
            <w:tcW w:w="4238" w:type="dxa"/>
            <w:gridSpan w:val="6"/>
            <w:tcBorders>
              <w:top w:val="nil"/>
              <w:bottom w:val="single" w:sz="2" w:space="0" w:color="auto"/>
            </w:tcBorders>
            <w:vAlign w:val="center"/>
          </w:tcPr>
          <w:p w14:paraId="0BA27C1F" w14:textId="77777777" w:rsidR="005B254F" w:rsidRPr="00C97908" w:rsidRDefault="005B254F" w:rsidP="001274F1">
            <w:pPr>
              <w:rPr>
                <w:sz w:val="16"/>
                <w:szCs w:val="16"/>
                <w:lang w:val="en-US"/>
              </w:rPr>
            </w:pPr>
            <w:r w:rsidRPr="00C97908">
              <w:rPr>
                <w:sz w:val="16"/>
                <w:szCs w:val="16"/>
                <w:lang w:val="en-US"/>
              </w:rPr>
              <w:t>Scoabe din otel pentru constructii</w:t>
            </w:r>
          </w:p>
        </w:tc>
        <w:tc>
          <w:tcPr>
            <w:tcW w:w="998" w:type="dxa"/>
            <w:gridSpan w:val="4"/>
            <w:tcBorders>
              <w:top w:val="nil"/>
              <w:bottom w:val="single" w:sz="2" w:space="0" w:color="auto"/>
            </w:tcBorders>
            <w:vAlign w:val="center"/>
          </w:tcPr>
          <w:p w14:paraId="73805B72"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E411F5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435D0030" w14:textId="77777777" w:rsidR="005B254F" w:rsidRPr="00C97908" w:rsidRDefault="005B254F" w:rsidP="001274F1">
            <w:pPr>
              <w:jc w:val="center"/>
              <w:rPr>
                <w:sz w:val="16"/>
                <w:szCs w:val="16"/>
                <w:lang w:val="en-US"/>
              </w:rPr>
            </w:pPr>
            <w:r w:rsidRPr="00C97908">
              <w:rPr>
                <w:sz w:val="16"/>
                <w:szCs w:val="16"/>
                <w:lang w:val="en-US"/>
              </w:rPr>
              <w:t>0,149</w:t>
            </w:r>
          </w:p>
        </w:tc>
      </w:tr>
      <w:tr w:rsidR="005B254F" w:rsidRPr="00B40365" w14:paraId="4599B29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ECECA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D3F7912" w14:textId="77777777" w:rsidR="005B254F" w:rsidRPr="00B40365" w:rsidRDefault="005B254F" w:rsidP="001274F1">
            <w:pPr>
              <w:jc w:val="center"/>
              <w:rPr>
                <w:sz w:val="16"/>
                <w:szCs w:val="16"/>
                <w:lang w:val="en-US"/>
              </w:rPr>
            </w:pPr>
            <w:r w:rsidRPr="00B40365">
              <w:rPr>
                <w:sz w:val="16"/>
                <w:szCs w:val="16"/>
                <w:lang w:val="en-US"/>
              </w:rPr>
              <w:t>2734113803233</w:t>
            </w:r>
          </w:p>
        </w:tc>
        <w:tc>
          <w:tcPr>
            <w:tcW w:w="4238" w:type="dxa"/>
            <w:gridSpan w:val="6"/>
            <w:tcBorders>
              <w:top w:val="nil"/>
              <w:bottom w:val="single" w:sz="2" w:space="0" w:color="auto"/>
            </w:tcBorders>
            <w:vAlign w:val="center"/>
          </w:tcPr>
          <w:p w14:paraId="27145612" w14:textId="77777777" w:rsidR="005B254F" w:rsidRPr="00C97908" w:rsidRDefault="005B254F" w:rsidP="001274F1">
            <w:pPr>
              <w:rPr>
                <w:sz w:val="16"/>
                <w:szCs w:val="16"/>
                <w:lang w:val="en-US"/>
              </w:rPr>
            </w:pPr>
            <w:r w:rsidRPr="00C97908">
              <w:rPr>
                <w:sz w:val="16"/>
                <w:szCs w:val="16"/>
                <w:lang w:val="en-US"/>
              </w:rPr>
              <w:t>Sirma neagra moale d = 2,5 mm</w:t>
            </w:r>
          </w:p>
        </w:tc>
        <w:tc>
          <w:tcPr>
            <w:tcW w:w="998" w:type="dxa"/>
            <w:gridSpan w:val="4"/>
            <w:tcBorders>
              <w:top w:val="nil"/>
              <w:bottom w:val="single" w:sz="2" w:space="0" w:color="auto"/>
            </w:tcBorders>
            <w:vAlign w:val="center"/>
          </w:tcPr>
          <w:p w14:paraId="5236C2A9"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9D6AA3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5B4D754B" w14:textId="77777777" w:rsidR="005B254F" w:rsidRPr="00C97908" w:rsidRDefault="005B254F" w:rsidP="001274F1">
            <w:pPr>
              <w:jc w:val="center"/>
              <w:rPr>
                <w:sz w:val="16"/>
                <w:szCs w:val="16"/>
                <w:lang w:val="en-US"/>
              </w:rPr>
            </w:pPr>
            <w:r w:rsidRPr="00C97908">
              <w:rPr>
                <w:sz w:val="16"/>
                <w:szCs w:val="16"/>
                <w:lang w:val="en-US"/>
              </w:rPr>
              <w:t>0,248</w:t>
            </w:r>
          </w:p>
        </w:tc>
      </w:tr>
      <w:tr w:rsidR="005B254F" w:rsidRPr="00B40365" w14:paraId="52258FF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65E7E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47DA171" w14:textId="77777777" w:rsidR="005B254F" w:rsidRPr="00B40365" w:rsidRDefault="005B254F" w:rsidP="001274F1">
            <w:pPr>
              <w:jc w:val="center"/>
              <w:rPr>
                <w:sz w:val="16"/>
                <w:szCs w:val="16"/>
                <w:lang w:val="en-US"/>
              </w:rPr>
            </w:pPr>
            <w:r w:rsidRPr="00B40365">
              <w:rPr>
                <w:sz w:val="16"/>
                <w:szCs w:val="16"/>
                <w:lang w:val="en-US"/>
              </w:rPr>
              <w:t>2873145887000</w:t>
            </w:r>
          </w:p>
        </w:tc>
        <w:tc>
          <w:tcPr>
            <w:tcW w:w="4238" w:type="dxa"/>
            <w:gridSpan w:val="6"/>
            <w:tcBorders>
              <w:top w:val="nil"/>
              <w:bottom w:val="single" w:sz="2" w:space="0" w:color="auto"/>
            </w:tcBorders>
            <w:vAlign w:val="center"/>
          </w:tcPr>
          <w:p w14:paraId="22A74BD0" w14:textId="77777777" w:rsidR="005B254F" w:rsidRPr="00C97908" w:rsidRDefault="005B254F" w:rsidP="001274F1">
            <w:pPr>
              <w:rPr>
                <w:sz w:val="16"/>
                <w:szCs w:val="16"/>
                <w:lang w:val="en-US"/>
              </w:rPr>
            </w:pPr>
            <w:r w:rsidRPr="00C97908">
              <w:rPr>
                <w:sz w:val="16"/>
                <w:szCs w:val="16"/>
                <w:lang w:val="en-US"/>
              </w:rPr>
              <w:t>Cuie cu cap conic tip A pentru constructii</w:t>
            </w:r>
          </w:p>
        </w:tc>
        <w:tc>
          <w:tcPr>
            <w:tcW w:w="998" w:type="dxa"/>
            <w:gridSpan w:val="4"/>
            <w:tcBorders>
              <w:top w:val="nil"/>
              <w:bottom w:val="single" w:sz="2" w:space="0" w:color="auto"/>
            </w:tcBorders>
            <w:vAlign w:val="center"/>
          </w:tcPr>
          <w:p w14:paraId="07142349"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A9A6E4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0,025</w:t>
            </w:r>
          </w:p>
        </w:tc>
        <w:tc>
          <w:tcPr>
            <w:tcW w:w="1518" w:type="dxa"/>
            <w:gridSpan w:val="2"/>
            <w:tcBorders>
              <w:top w:val="nil"/>
              <w:bottom w:val="single" w:sz="2" w:space="0" w:color="auto"/>
            </w:tcBorders>
            <w:vAlign w:val="center"/>
          </w:tcPr>
          <w:p w14:paraId="01847913" w14:textId="77777777" w:rsidR="005B254F" w:rsidRPr="00C97908" w:rsidRDefault="005B254F" w:rsidP="001274F1">
            <w:pPr>
              <w:jc w:val="center"/>
              <w:rPr>
                <w:sz w:val="16"/>
                <w:szCs w:val="16"/>
                <w:lang w:val="en-US"/>
              </w:rPr>
            </w:pPr>
            <w:r w:rsidRPr="00C97908">
              <w:rPr>
                <w:sz w:val="16"/>
                <w:szCs w:val="16"/>
                <w:lang w:val="en-US"/>
              </w:rPr>
              <w:t>0,124</w:t>
            </w:r>
          </w:p>
        </w:tc>
      </w:tr>
      <w:tr w:rsidR="005B254F" w:rsidRPr="00B40365" w14:paraId="43C5D7F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11BEB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1CD732D" w14:textId="77777777" w:rsidR="005B254F" w:rsidRPr="00B40365" w:rsidRDefault="005B254F" w:rsidP="001274F1">
            <w:pPr>
              <w:jc w:val="center"/>
              <w:rPr>
                <w:sz w:val="16"/>
                <w:szCs w:val="16"/>
                <w:lang w:val="en-US"/>
              </w:rPr>
            </w:pPr>
            <w:r w:rsidRPr="00B40365">
              <w:rPr>
                <w:sz w:val="16"/>
                <w:szCs w:val="16"/>
                <w:lang w:val="en-US"/>
              </w:rPr>
              <w:t>2020212928347</w:t>
            </w:r>
          </w:p>
        </w:tc>
        <w:tc>
          <w:tcPr>
            <w:tcW w:w="4238" w:type="dxa"/>
            <w:gridSpan w:val="6"/>
            <w:tcBorders>
              <w:top w:val="nil"/>
              <w:bottom w:val="single" w:sz="2" w:space="0" w:color="auto"/>
            </w:tcBorders>
            <w:vAlign w:val="center"/>
          </w:tcPr>
          <w:p w14:paraId="71C86E3F" w14:textId="77777777" w:rsidR="005B254F" w:rsidRPr="00C97908" w:rsidRDefault="005B254F" w:rsidP="001274F1">
            <w:pPr>
              <w:rPr>
                <w:sz w:val="16"/>
                <w:szCs w:val="16"/>
                <w:lang w:val="en-US"/>
              </w:rPr>
            </w:pPr>
            <w:r w:rsidRPr="00C97908">
              <w:rPr>
                <w:sz w:val="16"/>
                <w:szCs w:val="16"/>
                <w:lang w:val="en-US"/>
              </w:rPr>
              <w:t xml:space="preserve">Panou de cofraj tip P fag  g 15 mm </w:t>
            </w:r>
          </w:p>
        </w:tc>
        <w:tc>
          <w:tcPr>
            <w:tcW w:w="998" w:type="dxa"/>
            <w:gridSpan w:val="4"/>
            <w:tcBorders>
              <w:top w:val="nil"/>
              <w:bottom w:val="single" w:sz="2" w:space="0" w:color="auto"/>
            </w:tcBorders>
            <w:vAlign w:val="center"/>
          </w:tcPr>
          <w:p w14:paraId="313A4C1E"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2486DDA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0,130</w:t>
            </w:r>
          </w:p>
        </w:tc>
        <w:tc>
          <w:tcPr>
            <w:tcW w:w="1518" w:type="dxa"/>
            <w:gridSpan w:val="2"/>
            <w:tcBorders>
              <w:top w:val="nil"/>
              <w:bottom w:val="single" w:sz="2" w:space="0" w:color="auto"/>
            </w:tcBorders>
            <w:vAlign w:val="center"/>
          </w:tcPr>
          <w:p w14:paraId="64F2702A" w14:textId="77777777" w:rsidR="005B254F" w:rsidRPr="00C97908" w:rsidRDefault="005B254F" w:rsidP="001274F1">
            <w:pPr>
              <w:jc w:val="center"/>
              <w:rPr>
                <w:sz w:val="16"/>
                <w:szCs w:val="16"/>
                <w:lang w:val="en-US"/>
              </w:rPr>
            </w:pPr>
            <w:r w:rsidRPr="00C97908">
              <w:rPr>
                <w:sz w:val="16"/>
                <w:szCs w:val="16"/>
                <w:lang w:val="en-US"/>
              </w:rPr>
              <w:t>0,645</w:t>
            </w:r>
          </w:p>
        </w:tc>
      </w:tr>
      <w:tr w:rsidR="005B254F" w:rsidRPr="00B40365" w14:paraId="27C10A8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FA2CD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3970A58" w14:textId="77777777" w:rsidR="005B254F" w:rsidRPr="00B40365" w:rsidRDefault="005B254F" w:rsidP="001274F1">
            <w:pPr>
              <w:jc w:val="center"/>
              <w:rPr>
                <w:sz w:val="16"/>
                <w:szCs w:val="16"/>
                <w:lang w:val="en-US"/>
              </w:rPr>
            </w:pPr>
            <w:r w:rsidRPr="00B40365">
              <w:rPr>
                <w:sz w:val="16"/>
                <w:szCs w:val="16"/>
                <w:lang w:val="en-US"/>
              </w:rPr>
              <w:t>2010102904340</w:t>
            </w:r>
          </w:p>
        </w:tc>
        <w:tc>
          <w:tcPr>
            <w:tcW w:w="4238" w:type="dxa"/>
            <w:gridSpan w:val="6"/>
            <w:tcBorders>
              <w:top w:val="nil"/>
              <w:bottom w:val="single" w:sz="2" w:space="0" w:color="auto"/>
            </w:tcBorders>
            <w:vAlign w:val="center"/>
          </w:tcPr>
          <w:p w14:paraId="0474D4CC" w14:textId="77777777" w:rsidR="005B254F" w:rsidRPr="00C97908" w:rsidRDefault="005B254F" w:rsidP="001274F1">
            <w:pPr>
              <w:rPr>
                <w:sz w:val="16"/>
                <w:szCs w:val="16"/>
                <w:lang w:val="en-US"/>
              </w:rPr>
            </w:pPr>
            <w:r w:rsidRPr="00C97908">
              <w:rPr>
                <w:sz w:val="16"/>
                <w:szCs w:val="16"/>
                <w:lang w:val="en-US"/>
              </w:rPr>
              <w:t>Dulapi de rasinoase</w:t>
            </w:r>
          </w:p>
        </w:tc>
        <w:tc>
          <w:tcPr>
            <w:tcW w:w="998" w:type="dxa"/>
            <w:gridSpan w:val="4"/>
            <w:tcBorders>
              <w:top w:val="nil"/>
              <w:bottom w:val="single" w:sz="2" w:space="0" w:color="auto"/>
            </w:tcBorders>
            <w:vAlign w:val="center"/>
          </w:tcPr>
          <w:p w14:paraId="11144F22"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32C879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6E5AAD8E" w14:textId="77777777" w:rsidR="005B254F" w:rsidRPr="00C97908" w:rsidRDefault="005B254F" w:rsidP="001274F1">
            <w:pPr>
              <w:jc w:val="center"/>
              <w:rPr>
                <w:sz w:val="16"/>
                <w:szCs w:val="16"/>
                <w:lang w:val="en-US"/>
              </w:rPr>
            </w:pPr>
            <w:r w:rsidRPr="00C97908">
              <w:rPr>
                <w:sz w:val="16"/>
                <w:szCs w:val="16"/>
                <w:lang w:val="en-US"/>
              </w:rPr>
              <w:t>0,005</w:t>
            </w:r>
          </w:p>
        </w:tc>
      </w:tr>
      <w:tr w:rsidR="005B254F" w:rsidRPr="00B40365" w14:paraId="5FB695D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BDFD7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AB193F3" w14:textId="77777777" w:rsidR="005B254F" w:rsidRPr="00B40365" w:rsidRDefault="005B254F" w:rsidP="001274F1">
            <w:pPr>
              <w:jc w:val="center"/>
              <w:rPr>
                <w:sz w:val="16"/>
                <w:szCs w:val="16"/>
                <w:lang w:val="en-US"/>
              </w:rPr>
            </w:pPr>
            <w:r w:rsidRPr="00B40365">
              <w:rPr>
                <w:sz w:val="16"/>
                <w:szCs w:val="16"/>
                <w:lang w:val="en-US"/>
              </w:rPr>
              <w:t>2010102903495</w:t>
            </w:r>
          </w:p>
        </w:tc>
        <w:tc>
          <w:tcPr>
            <w:tcW w:w="4238" w:type="dxa"/>
            <w:gridSpan w:val="6"/>
            <w:tcBorders>
              <w:top w:val="nil"/>
              <w:bottom w:val="single" w:sz="2" w:space="0" w:color="auto"/>
            </w:tcBorders>
            <w:vAlign w:val="center"/>
          </w:tcPr>
          <w:p w14:paraId="2985A353" w14:textId="77777777" w:rsidR="005B254F" w:rsidRPr="00C97908" w:rsidRDefault="005B254F" w:rsidP="001274F1">
            <w:pPr>
              <w:rPr>
                <w:sz w:val="16"/>
                <w:szCs w:val="16"/>
                <w:lang w:val="en-US"/>
              </w:rPr>
            </w:pPr>
            <w:r w:rsidRPr="00C97908">
              <w:rPr>
                <w:sz w:val="16"/>
                <w:szCs w:val="16"/>
                <w:lang w:val="en-US"/>
              </w:rPr>
              <w:t>Scinduri de rasinoase</w:t>
            </w:r>
          </w:p>
        </w:tc>
        <w:tc>
          <w:tcPr>
            <w:tcW w:w="998" w:type="dxa"/>
            <w:gridSpan w:val="4"/>
            <w:tcBorders>
              <w:top w:val="nil"/>
              <w:bottom w:val="single" w:sz="2" w:space="0" w:color="auto"/>
            </w:tcBorders>
            <w:vAlign w:val="center"/>
          </w:tcPr>
          <w:p w14:paraId="06D77D06"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3E408C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2E326E1A" w14:textId="77777777" w:rsidR="005B254F" w:rsidRPr="00C97908" w:rsidRDefault="005B254F" w:rsidP="001274F1">
            <w:pPr>
              <w:jc w:val="center"/>
              <w:rPr>
                <w:sz w:val="16"/>
                <w:szCs w:val="16"/>
                <w:lang w:val="en-US"/>
              </w:rPr>
            </w:pPr>
            <w:r w:rsidRPr="00C97908">
              <w:rPr>
                <w:sz w:val="16"/>
                <w:szCs w:val="16"/>
                <w:lang w:val="en-US"/>
              </w:rPr>
              <w:t>0,005</w:t>
            </w:r>
          </w:p>
        </w:tc>
      </w:tr>
      <w:tr w:rsidR="005B254F" w:rsidRPr="00B40365" w14:paraId="4C47B70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9E398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3110E1D" w14:textId="77777777" w:rsidR="005B254F" w:rsidRPr="00B40365" w:rsidRDefault="005B254F" w:rsidP="001274F1">
            <w:pPr>
              <w:jc w:val="center"/>
              <w:rPr>
                <w:sz w:val="16"/>
                <w:szCs w:val="16"/>
                <w:lang w:val="en-US"/>
              </w:rPr>
            </w:pPr>
            <w:r w:rsidRPr="00B40365">
              <w:rPr>
                <w:sz w:val="16"/>
                <w:szCs w:val="16"/>
                <w:lang w:val="en-US"/>
              </w:rPr>
              <w:t>2320187315789</w:t>
            </w:r>
          </w:p>
        </w:tc>
        <w:tc>
          <w:tcPr>
            <w:tcW w:w="4238" w:type="dxa"/>
            <w:gridSpan w:val="6"/>
            <w:tcBorders>
              <w:top w:val="nil"/>
              <w:bottom w:val="single" w:sz="2" w:space="0" w:color="auto"/>
            </w:tcBorders>
            <w:vAlign w:val="center"/>
          </w:tcPr>
          <w:p w14:paraId="605738F0" w14:textId="77777777" w:rsidR="005B254F" w:rsidRPr="00C97908" w:rsidRDefault="005B254F" w:rsidP="001274F1">
            <w:pPr>
              <w:rPr>
                <w:sz w:val="16"/>
                <w:szCs w:val="16"/>
                <w:lang w:val="en-US"/>
              </w:rPr>
            </w:pPr>
            <w:r w:rsidRPr="00C97908">
              <w:rPr>
                <w:sz w:val="16"/>
                <w:szCs w:val="16"/>
                <w:lang w:val="en-US"/>
              </w:rPr>
              <w:t>Decofrol</w:t>
            </w:r>
          </w:p>
        </w:tc>
        <w:tc>
          <w:tcPr>
            <w:tcW w:w="998" w:type="dxa"/>
            <w:gridSpan w:val="4"/>
            <w:tcBorders>
              <w:top w:val="nil"/>
              <w:bottom w:val="single" w:sz="2" w:space="0" w:color="auto"/>
            </w:tcBorders>
            <w:vAlign w:val="center"/>
          </w:tcPr>
          <w:p w14:paraId="0D303731"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DC20AC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68241BB4" w14:textId="77777777" w:rsidR="005B254F" w:rsidRPr="00C97908" w:rsidRDefault="005B254F" w:rsidP="001274F1">
            <w:pPr>
              <w:jc w:val="center"/>
              <w:rPr>
                <w:sz w:val="16"/>
                <w:szCs w:val="16"/>
                <w:lang w:val="en-US"/>
              </w:rPr>
            </w:pPr>
            <w:r w:rsidRPr="00C97908">
              <w:rPr>
                <w:sz w:val="16"/>
                <w:szCs w:val="16"/>
                <w:lang w:val="en-US"/>
              </w:rPr>
              <w:t>0,595</w:t>
            </w:r>
          </w:p>
        </w:tc>
      </w:tr>
      <w:tr w:rsidR="005B254F" w:rsidRPr="00B40365" w14:paraId="5107513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469F2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E5479CE" w14:textId="77777777" w:rsidR="005B254F" w:rsidRPr="00B40365" w:rsidRDefault="005B254F" w:rsidP="001274F1">
            <w:pPr>
              <w:jc w:val="center"/>
              <w:rPr>
                <w:sz w:val="16"/>
                <w:szCs w:val="16"/>
                <w:lang w:val="en-US"/>
              </w:rPr>
            </w:pPr>
            <w:r w:rsidRPr="00B40365">
              <w:rPr>
                <w:sz w:val="16"/>
                <w:szCs w:val="16"/>
                <w:lang w:val="en-US"/>
              </w:rPr>
              <w:t>3410520006752</w:t>
            </w:r>
          </w:p>
        </w:tc>
        <w:tc>
          <w:tcPr>
            <w:tcW w:w="4238" w:type="dxa"/>
            <w:gridSpan w:val="6"/>
            <w:tcBorders>
              <w:top w:val="nil"/>
              <w:bottom w:val="single" w:sz="2" w:space="0" w:color="auto"/>
            </w:tcBorders>
            <w:vAlign w:val="center"/>
          </w:tcPr>
          <w:p w14:paraId="59D19732" w14:textId="77777777" w:rsidR="005B254F" w:rsidRPr="00C97908" w:rsidRDefault="005B254F" w:rsidP="001274F1">
            <w:pPr>
              <w:rPr>
                <w:sz w:val="16"/>
                <w:szCs w:val="16"/>
                <w:lang w:val="en-US"/>
              </w:rPr>
            </w:pPr>
            <w:r w:rsidRPr="00C97908">
              <w:rPr>
                <w:sz w:val="16"/>
                <w:szCs w:val="16"/>
                <w:lang w:val="en-US"/>
              </w:rPr>
              <w:t>Automacara 6 - 10 tf</w:t>
            </w:r>
          </w:p>
        </w:tc>
        <w:tc>
          <w:tcPr>
            <w:tcW w:w="998" w:type="dxa"/>
            <w:gridSpan w:val="4"/>
            <w:tcBorders>
              <w:top w:val="nil"/>
              <w:bottom w:val="single" w:sz="2" w:space="0" w:color="auto"/>
            </w:tcBorders>
            <w:vAlign w:val="center"/>
          </w:tcPr>
          <w:p w14:paraId="58A23E51"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33D8B8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4B1DCB26" w14:textId="77777777" w:rsidR="005B254F" w:rsidRPr="00C97908" w:rsidRDefault="005B254F" w:rsidP="001274F1">
            <w:pPr>
              <w:jc w:val="center"/>
              <w:rPr>
                <w:sz w:val="16"/>
                <w:szCs w:val="16"/>
                <w:lang w:val="en-US"/>
              </w:rPr>
            </w:pPr>
            <w:r w:rsidRPr="00C97908">
              <w:rPr>
                <w:sz w:val="16"/>
                <w:szCs w:val="16"/>
                <w:lang w:val="en-US"/>
              </w:rPr>
              <w:t>0,099</w:t>
            </w:r>
          </w:p>
        </w:tc>
      </w:tr>
      <w:tr w:rsidR="005B254F" w:rsidRPr="009B70F2" w14:paraId="48E9375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C4623C" w14:textId="77777777" w:rsidR="005B254F" w:rsidRPr="005E2CA0" w:rsidRDefault="005B254F" w:rsidP="001274F1">
            <w:pPr>
              <w:jc w:val="center"/>
              <w:rPr>
                <w:b/>
                <w:bCs/>
                <w:sz w:val="22"/>
                <w:szCs w:val="22"/>
                <w:lang w:val="en-US"/>
              </w:rPr>
            </w:pPr>
            <w:r w:rsidRPr="005E2CA0">
              <w:rPr>
                <w:b/>
                <w:bCs/>
                <w:sz w:val="22"/>
                <w:szCs w:val="22"/>
                <w:lang w:val="en-US"/>
              </w:rPr>
              <w:t>46</w:t>
            </w:r>
          </w:p>
        </w:tc>
        <w:tc>
          <w:tcPr>
            <w:tcW w:w="1366" w:type="dxa"/>
            <w:gridSpan w:val="4"/>
            <w:tcBorders>
              <w:top w:val="single" w:sz="4" w:space="0" w:color="auto"/>
              <w:bottom w:val="single" w:sz="4" w:space="0" w:color="auto"/>
            </w:tcBorders>
            <w:vAlign w:val="center"/>
          </w:tcPr>
          <w:p w14:paraId="28F95FCE" w14:textId="77777777" w:rsidR="005B254F" w:rsidRPr="005E2CA0" w:rsidRDefault="005B254F" w:rsidP="001274F1">
            <w:pPr>
              <w:jc w:val="center"/>
              <w:rPr>
                <w:b/>
                <w:bCs/>
                <w:sz w:val="22"/>
                <w:szCs w:val="22"/>
                <w:lang w:val="en-US"/>
              </w:rPr>
            </w:pPr>
            <w:r w:rsidRPr="005E2CA0">
              <w:rPr>
                <w:b/>
                <w:bCs/>
                <w:sz w:val="22"/>
                <w:szCs w:val="22"/>
                <w:lang w:val="en-US"/>
              </w:rPr>
              <w:t>CA02C</w:t>
            </w:r>
          </w:p>
        </w:tc>
        <w:tc>
          <w:tcPr>
            <w:tcW w:w="4254" w:type="dxa"/>
            <w:gridSpan w:val="7"/>
            <w:tcBorders>
              <w:top w:val="single" w:sz="4" w:space="0" w:color="auto"/>
              <w:bottom w:val="single" w:sz="4" w:space="0" w:color="auto"/>
            </w:tcBorders>
          </w:tcPr>
          <w:p w14:paraId="01DD2AAC" w14:textId="77777777" w:rsidR="005B254F" w:rsidRPr="005E2CA0" w:rsidRDefault="005B254F" w:rsidP="001274F1">
            <w:pPr>
              <w:rPr>
                <w:b/>
                <w:bCs/>
                <w:sz w:val="2"/>
                <w:szCs w:val="2"/>
                <w:lang w:val="en-US"/>
              </w:rPr>
            </w:pPr>
            <w:r w:rsidRPr="005E2CA0">
              <w:rPr>
                <w:b/>
                <w:bCs/>
                <w:sz w:val="22"/>
                <w:szCs w:val="22"/>
                <w:lang w:val="en-US"/>
              </w:rPr>
              <w:t>Beton simplu turnat  in egalizari, pante, sape la inaltimi pina la 35 m inclusiv, preparat cu centrala de betoane conform art. CA01 sau beton marfa, turnare cu mijloace clasice C8/10</w:t>
            </w:r>
          </w:p>
          <w:p w14:paraId="1CBAAAE1"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03A3B87"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150A86F5"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FE82178" w14:textId="77777777" w:rsidR="005B254F" w:rsidRPr="005E2CA0" w:rsidRDefault="005B254F" w:rsidP="001274F1">
            <w:pPr>
              <w:jc w:val="center"/>
              <w:rPr>
                <w:b/>
                <w:bCs/>
                <w:sz w:val="22"/>
                <w:szCs w:val="22"/>
                <w:lang w:val="en-US"/>
              </w:rPr>
            </w:pPr>
            <w:r w:rsidRPr="005E2CA0">
              <w:rPr>
                <w:b/>
                <w:bCs/>
                <w:sz w:val="22"/>
                <w:szCs w:val="22"/>
                <w:lang w:val="en-US"/>
              </w:rPr>
              <w:t>6,200</w:t>
            </w:r>
          </w:p>
          <w:p w14:paraId="1758E8D7" w14:textId="77777777" w:rsidR="005B254F" w:rsidRPr="009B70F2" w:rsidRDefault="005B254F" w:rsidP="001274F1">
            <w:pPr>
              <w:jc w:val="center"/>
              <w:rPr>
                <w:sz w:val="2"/>
                <w:szCs w:val="2"/>
                <w:lang w:val="en-US"/>
              </w:rPr>
            </w:pPr>
          </w:p>
        </w:tc>
      </w:tr>
      <w:tr w:rsidR="005B254F" w:rsidRPr="00B40365" w14:paraId="1C8C29C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C665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EEEBC66"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17BE4FA7"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7B026ECA"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761334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3,850</w:t>
            </w:r>
          </w:p>
        </w:tc>
        <w:tc>
          <w:tcPr>
            <w:tcW w:w="1518" w:type="dxa"/>
            <w:gridSpan w:val="2"/>
            <w:tcBorders>
              <w:top w:val="nil"/>
              <w:bottom w:val="single" w:sz="2" w:space="0" w:color="auto"/>
            </w:tcBorders>
            <w:vAlign w:val="center"/>
          </w:tcPr>
          <w:p w14:paraId="56F8A985" w14:textId="77777777" w:rsidR="005B254F" w:rsidRPr="00C97908" w:rsidRDefault="005B254F" w:rsidP="001274F1">
            <w:pPr>
              <w:jc w:val="center"/>
              <w:rPr>
                <w:sz w:val="16"/>
                <w:szCs w:val="16"/>
                <w:lang w:val="en-US"/>
              </w:rPr>
            </w:pPr>
            <w:r w:rsidRPr="00C97908">
              <w:rPr>
                <w:sz w:val="16"/>
                <w:szCs w:val="16"/>
                <w:lang w:val="en-US"/>
              </w:rPr>
              <w:t>23,87</w:t>
            </w:r>
          </w:p>
        </w:tc>
      </w:tr>
      <w:tr w:rsidR="005B254F" w:rsidRPr="00B40365" w14:paraId="3D9DD42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2BCF0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3B1EC33"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6BBF4441"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23AA68C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B81603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0,650</w:t>
            </w:r>
          </w:p>
        </w:tc>
        <w:tc>
          <w:tcPr>
            <w:tcW w:w="1518" w:type="dxa"/>
            <w:gridSpan w:val="2"/>
            <w:tcBorders>
              <w:top w:val="nil"/>
              <w:bottom w:val="single" w:sz="2" w:space="0" w:color="auto"/>
            </w:tcBorders>
            <w:vAlign w:val="center"/>
          </w:tcPr>
          <w:p w14:paraId="0D562A34" w14:textId="77777777" w:rsidR="005B254F" w:rsidRPr="00C97908" w:rsidRDefault="005B254F" w:rsidP="001274F1">
            <w:pPr>
              <w:jc w:val="center"/>
              <w:rPr>
                <w:sz w:val="16"/>
                <w:szCs w:val="16"/>
                <w:lang w:val="en-US"/>
              </w:rPr>
            </w:pPr>
            <w:r w:rsidRPr="00C97908">
              <w:rPr>
                <w:sz w:val="16"/>
                <w:szCs w:val="16"/>
                <w:lang w:val="en-US"/>
              </w:rPr>
              <w:t>4,03</w:t>
            </w:r>
          </w:p>
        </w:tc>
      </w:tr>
      <w:tr w:rsidR="005B254F" w:rsidRPr="00B40365" w14:paraId="4209222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E085A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2752FD0" w14:textId="77777777" w:rsidR="005B254F" w:rsidRPr="00B40365" w:rsidRDefault="005B254F" w:rsidP="001274F1">
            <w:pPr>
              <w:jc w:val="center"/>
              <w:rPr>
                <w:sz w:val="16"/>
                <w:szCs w:val="16"/>
                <w:lang w:val="en-US"/>
              </w:rPr>
            </w:pPr>
            <w:r w:rsidRPr="00B40365">
              <w:rPr>
                <w:sz w:val="16"/>
                <w:szCs w:val="16"/>
                <w:lang w:val="en-US"/>
              </w:rPr>
              <w:t>2663102100000-8/10</w:t>
            </w:r>
          </w:p>
        </w:tc>
        <w:tc>
          <w:tcPr>
            <w:tcW w:w="4238" w:type="dxa"/>
            <w:gridSpan w:val="6"/>
            <w:tcBorders>
              <w:top w:val="nil"/>
              <w:bottom w:val="single" w:sz="2" w:space="0" w:color="auto"/>
            </w:tcBorders>
            <w:vAlign w:val="center"/>
          </w:tcPr>
          <w:p w14:paraId="24B8230B" w14:textId="77777777" w:rsidR="005B254F" w:rsidRPr="00C97908" w:rsidRDefault="005B254F" w:rsidP="001274F1">
            <w:pPr>
              <w:rPr>
                <w:sz w:val="16"/>
                <w:szCs w:val="16"/>
                <w:lang w:val="en-US"/>
              </w:rPr>
            </w:pPr>
            <w:r w:rsidRPr="00C97908">
              <w:rPr>
                <w:sz w:val="16"/>
                <w:szCs w:val="16"/>
                <w:lang w:val="en-US"/>
              </w:rPr>
              <w:t>Beton C8/10</w:t>
            </w:r>
          </w:p>
        </w:tc>
        <w:tc>
          <w:tcPr>
            <w:tcW w:w="998" w:type="dxa"/>
            <w:gridSpan w:val="4"/>
            <w:tcBorders>
              <w:top w:val="nil"/>
              <w:bottom w:val="single" w:sz="2" w:space="0" w:color="auto"/>
            </w:tcBorders>
            <w:vAlign w:val="center"/>
          </w:tcPr>
          <w:p w14:paraId="472526BA"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74B7D3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260FAA68" w14:textId="77777777" w:rsidR="005B254F" w:rsidRPr="00C97908" w:rsidRDefault="005B254F" w:rsidP="001274F1">
            <w:pPr>
              <w:jc w:val="center"/>
              <w:rPr>
                <w:sz w:val="16"/>
                <w:szCs w:val="16"/>
                <w:lang w:val="en-US"/>
              </w:rPr>
            </w:pPr>
            <w:r w:rsidRPr="00C97908">
              <w:rPr>
                <w:sz w:val="16"/>
                <w:szCs w:val="16"/>
                <w:lang w:val="en-US"/>
              </w:rPr>
              <w:t>6,419</w:t>
            </w:r>
          </w:p>
        </w:tc>
      </w:tr>
      <w:tr w:rsidR="005B254F" w:rsidRPr="00B40365" w14:paraId="04F779F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714D1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CA6B03C"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01C3E204"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52C25C5D"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55E3C6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0B3ED82A" w14:textId="77777777" w:rsidR="005B254F" w:rsidRPr="00C97908" w:rsidRDefault="005B254F" w:rsidP="001274F1">
            <w:pPr>
              <w:jc w:val="center"/>
              <w:rPr>
                <w:sz w:val="16"/>
                <w:szCs w:val="16"/>
                <w:lang w:val="en-US"/>
              </w:rPr>
            </w:pPr>
            <w:r w:rsidRPr="00C97908">
              <w:rPr>
                <w:sz w:val="16"/>
                <w:szCs w:val="16"/>
                <w:lang w:val="en-US"/>
              </w:rPr>
              <w:t>0,626</w:t>
            </w:r>
          </w:p>
        </w:tc>
      </w:tr>
      <w:tr w:rsidR="005B254F" w:rsidRPr="00B40365" w14:paraId="3582FA8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0E766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6E15BC8"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7E8AE5FD"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31A60F0D"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A9C2E0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0,250</w:t>
            </w:r>
          </w:p>
        </w:tc>
        <w:tc>
          <w:tcPr>
            <w:tcW w:w="1518" w:type="dxa"/>
            <w:gridSpan w:val="2"/>
            <w:tcBorders>
              <w:top w:val="nil"/>
              <w:bottom w:val="single" w:sz="2" w:space="0" w:color="auto"/>
              <w:right w:val="single" w:sz="4" w:space="0" w:color="auto"/>
            </w:tcBorders>
            <w:vAlign w:val="center"/>
          </w:tcPr>
          <w:p w14:paraId="649EA73F" w14:textId="77777777" w:rsidR="005B254F" w:rsidRPr="00C97908" w:rsidRDefault="005B254F" w:rsidP="001274F1">
            <w:pPr>
              <w:jc w:val="center"/>
              <w:rPr>
                <w:sz w:val="16"/>
                <w:szCs w:val="16"/>
                <w:lang w:val="en-US"/>
              </w:rPr>
            </w:pPr>
            <w:r w:rsidRPr="00C97908">
              <w:rPr>
                <w:sz w:val="16"/>
                <w:szCs w:val="16"/>
                <w:lang w:val="en-US"/>
              </w:rPr>
              <w:t>1,55</w:t>
            </w:r>
          </w:p>
        </w:tc>
      </w:tr>
      <w:tr w:rsidR="005B254F" w:rsidRPr="00B40365" w14:paraId="190ECE1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D1A9F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27246EB" w14:textId="77777777" w:rsidR="005B254F" w:rsidRPr="00B40365" w:rsidRDefault="005B254F" w:rsidP="001274F1">
            <w:pPr>
              <w:jc w:val="center"/>
              <w:rPr>
                <w:sz w:val="16"/>
                <w:szCs w:val="16"/>
                <w:lang w:val="en-US"/>
              </w:rPr>
            </w:pPr>
            <w:r w:rsidRPr="00B40365">
              <w:rPr>
                <w:sz w:val="16"/>
                <w:szCs w:val="16"/>
                <w:lang w:val="en-US"/>
              </w:rPr>
              <w:t>2952270003000</w:t>
            </w:r>
          </w:p>
        </w:tc>
        <w:tc>
          <w:tcPr>
            <w:tcW w:w="4238" w:type="dxa"/>
            <w:gridSpan w:val="6"/>
            <w:tcBorders>
              <w:top w:val="nil"/>
              <w:bottom w:val="single" w:sz="2" w:space="0" w:color="auto"/>
            </w:tcBorders>
            <w:vAlign w:val="center"/>
          </w:tcPr>
          <w:p w14:paraId="45176549" w14:textId="77777777" w:rsidR="005B254F" w:rsidRPr="00C97908" w:rsidRDefault="005B254F" w:rsidP="001274F1">
            <w:pPr>
              <w:rPr>
                <w:sz w:val="16"/>
                <w:szCs w:val="16"/>
                <w:lang w:val="en-US"/>
              </w:rPr>
            </w:pPr>
            <w:r w:rsidRPr="00C97908">
              <w:rPr>
                <w:sz w:val="16"/>
                <w:szCs w:val="16"/>
                <w:lang w:val="en-US"/>
              </w:rPr>
              <w:t>Vibrator de suprafata</w:t>
            </w:r>
          </w:p>
        </w:tc>
        <w:tc>
          <w:tcPr>
            <w:tcW w:w="998" w:type="dxa"/>
            <w:gridSpan w:val="4"/>
            <w:tcBorders>
              <w:top w:val="nil"/>
              <w:bottom w:val="single" w:sz="2" w:space="0" w:color="auto"/>
            </w:tcBorders>
            <w:vAlign w:val="center"/>
          </w:tcPr>
          <w:p w14:paraId="2D95790A"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A512E1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0,400</w:t>
            </w:r>
          </w:p>
        </w:tc>
        <w:tc>
          <w:tcPr>
            <w:tcW w:w="1518" w:type="dxa"/>
            <w:gridSpan w:val="2"/>
            <w:tcBorders>
              <w:top w:val="nil"/>
              <w:bottom w:val="single" w:sz="2" w:space="0" w:color="auto"/>
              <w:right w:val="single" w:sz="4" w:space="0" w:color="auto"/>
            </w:tcBorders>
            <w:vAlign w:val="center"/>
          </w:tcPr>
          <w:p w14:paraId="7762817F" w14:textId="77777777" w:rsidR="005B254F" w:rsidRPr="00C97908" w:rsidRDefault="005B254F" w:rsidP="001274F1">
            <w:pPr>
              <w:jc w:val="center"/>
              <w:rPr>
                <w:sz w:val="16"/>
                <w:szCs w:val="16"/>
                <w:lang w:val="en-US"/>
              </w:rPr>
            </w:pPr>
            <w:r w:rsidRPr="00C97908">
              <w:rPr>
                <w:sz w:val="16"/>
                <w:szCs w:val="16"/>
                <w:lang w:val="en-US"/>
              </w:rPr>
              <w:t>2,48</w:t>
            </w:r>
          </w:p>
        </w:tc>
      </w:tr>
      <w:tr w:rsidR="005B254F" w:rsidRPr="009B70F2" w14:paraId="1B286E8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05F471" w14:textId="77777777" w:rsidR="005B254F" w:rsidRPr="005E2CA0" w:rsidRDefault="005B254F" w:rsidP="001274F1">
            <w:pPr>
              <w:jc w:val="center"/>
              <w:rPr>
                <w:b/>
                <w:bCs/>
                <w:sz w:val="22"/>
                <w:szCs w:val="22"/>
                <w:lang w:val="en-US"/>
              </w:rPr>
            </w:pPr>
            <w:r w:rsidRPr="005E2CA0">
              <w:rPr>
                <w:b/>
                <w:bCs/>
                <w:sz w:val="22"/>
                <w:szCs w:val="22"/>
                <w:lang w:val="en-US"/>
              </w:rPr>
              <w:t>47</w:t>
            </w:r>
          </w:p>
        </w:tc>
        <w:tc>
          <w:tcPr>
            <w:tcW w:w="1366" w:type="dxa"/>
            <w:gridSpan w:val="4"/>
            <w:tcBorders>
              <w:top w:val="single" w:sz="4" w:space="0" w:color="auto"/>
              <w:bottom w:val="single" w:sz="4" w:space="0" w:color="auto"/>
            </w:tcBorders>
            <w:vAlign w:val="center"/>
          </w:tcPr>
          <w:p w14:paraId="477F7EF3" w14:textId="77777777" w:rsidR="005B254F" w:rsidRPr="005E2CA0" w:rsidRDefault="005B254F" w:rsidP="001274F1">
            <w:pPr>
              <w:jc w:val="center"/>
              <w:rPr>
                <w:b/>
                <w:bCs/>
                <w:sz w:val="22"/>
                <w:szCs w:val="22"/>
                <w:lang w:val="en-US"/>
              </w:rPr>
            </w:pPr>
            <w:r w:rsidRPr="005E2CA0">
              <w:rPr>
                <w:b/>
                <w:bCs/>
                <w:sz w:val="22"/>
                <w:szCs w:val="22"/>
                <w:lang w:val="en-US"/>
              </w:rPr>
              <w:t>CB02B</w:t>
            </w:r>
          </w:p>
        </w:tc>
        <w:tc>
          <w:tcPr>
            <w:tcW w:w="4254" w:type="dxa"/>
            <w:gridSpan w:val="7"/>
            <w:tcBorders>
              <w:top w:val="single" w:sz="4" w:space="0" w:color="auto"/>
              <w:bottom w:val="single" w:sz="4" w:space="0" w:color="auto"/>
            </w:tcBorders>
          </w:tcPr>
          <w:p w14:paraId="0135F956" w14:textId="77777777" w:rsidR="005B254F" w:rsidRPr="005E2CA0" w:rsidRDefault="005B254F" w:rsidP="001274F1">
            <w:pPr>
              <w:rPr>
                <w:b/>
                <w:bCs/>
                <w:sz w:val="2"/>
                <w:szCs w:val="2"/>
                <w:lang w:val="en-US"/>
              </w:rPr>
            </w:pPr>
            <w:r w:rsidRPr="005E2CA0">
              <w:rPr>
                <w:b/>
                <w:bCs/>
                <w:sz w:val="22"/>
                <w:szCs w:val="22"/>
                <w:lang w:val="en-US"/>
              </w:rPr>
              <w:t>Cofraje din panouri refolosibile, cu asteriala din scinduri de rasinoase scurte si subscurte pentru turnarea betonului in elevatii, pereti drepti si diafragme  inclusiv sprijinirile la inaltimi pina la 20 m inclusiv</w:t>
            </w:r>
          </w:p>
          <w:p w14:paraId="0EAB0F8B"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37FFCEC"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7016BC44"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3416CB9" w14:textId="77777777" w:rsidR="005B254F" w:rsidRPr="005E2CA0" w:rsidRDefault="005B254F" w:rsidP="001274F1">
            <w:pPr>
              <w:jc w:val="center"/>
              <w:rPr>
                <w:b/>
                <w:bCs/>
                <w:sz w:val="22"/>
                <w:szCs w:val="22"/>
                <w:lang w:val="en-US"/>
              </w:rPr>
            </w:pPr>
            <w:r w:rsidRPr="005E2CA0">
              <w:rPr>
                <w:b/>
                <w:bCs/>
                <w:sz w:val="22"/>
                <w:szCs w:val="22"/>
                <w:lang w:val="en-US"/>
              </w:rPr>
              <w:t>79,400</w:t>
            </w:r>
          </w:p>
          <w:p w14:paraId="6FF4BDF6" w14:textId="77777777" w:rsidR="005B254F" w:rsidRPr="009B70F2" w:rsidRDefault="005B254F" w:rsidP="001274F1">
            <w:pPr>
              <w:jc w:val="center"/>
              <w:rPr>
                <w:sz w:val="2"/>
                <w:szCs w:val="2"/>
                <w:lang w:val="en-US"/>
              </w:rPr>
            </w:pPr>
          </w:p>
        </w:tc>
      </w:tr>
      <w:tr w:rsidR="005B254F" w:rsidRPr="00B40365" w14:paraId="2222711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24AA3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EA3389B"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26BF5B5E"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1620DC73"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5B5DD3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2CF3DAED" w14:textId="77777777" w:rsidR="005B254F" w:rsidRPr="00C97908" w:rsidRDefault="005B254F" w:rsidP="001274F1">
            <w:pPr>
              <w:jc w:val="center"/>
              <w:rPr>
                <w:sz w:val="16"/>
                <w:szCs w:val="16"/>
                <w:lang w:val="en-US"/>
              </w:rPr>
            </w:pPr>
            <w:r w:rsidRPr="00C97908">
              <w:rPr>
                <w:sz w:val="16"/>
                <w:szCs w:val="16"/>
                <w:lang w:val="en-US"/>
              </w:rPr>
              <w:t>15,88</w:t>
            </w:r>
          </w:p>
        </w:tc>
      </w:tr>
      <w:tr w:rsidR="005B254F" w:rsidRPr="00B40365" w14:paraId="6BF6BFC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58712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1F9555C"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154C77C0"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319AC59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99BC8B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0,750</w:t>
            </w:r>
          </w:p>
        </w:tc>
        <w:tc>
          <w:tcPr>
            <w:tcW w:w="1518" w:type="dxa"/>
            <w:gridSpan w:val="2"/>
            <w:tcBorders>
              <w:top w:val="nil"/>
              <w:bottom w:val="single" w:sz="2" w:space="0" w:color="auto"/>
            </w:tcBorders>
            <w:vAlign w:val="center"/>
          </w:tcPr>
          <w:p w14:paraId="0870D70D" w14:textId="77777777" w:rsidR="005B254F" w:rsidRPr="00C97908" w:rsidRDefault="005B254F" w:rsidP="001274F1">
            <w:pPr>
              <w:jc w:val="center"/>
              <w:rPr>
                <w:sz w:val="16"/>
                <w:szCs w:val="16"/>
                <w:lang w:val="en-US"/>
              </w:rPr>
            </w:pPr>
            <w:r w:rsidRPr="00C97908">
              <w:rPr>
                <w:sz w:val="16"/>
                <w:szCs w:val="16"/>
                <w:lang w:val="en-US"/>
              </w:rPr>
              <w:t>59,55</w:t>
            </w:r>
          </w:p>
        </w:tc>
      </w:tr>
      <w:tr w:rsidR="005B254F" w:rsidRPr="00B40365" w14:paraId="5C2A085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27F5A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C080912" w14:textId="77777777" w:rsidR="005B254F" w:rsidRPr="00B40365" w:rsidRDefault="005B254F" w:rsidP="001274F1">
            <w:pPr>
              <w:jc w:val="center"/>
              <w:rPr>
                <w:sz w:val="16"/>
                <w:szCs w:val="16"/>
                <w:lang w:val="en-US"/>
              </w:rPr>
            </w:pPr>
            <w:r w:rsidRPr="00B40365">
              <w:rPr>
                <w:sz w:val="16"/>
                <w:szCs w:val="16"/>
                <w:lang w:val="en-US"/>
              </w:rPr>
              <w:t>2874125881241</w:t>
            </w:r>
          </w:p>
        </w:tc>
        <w:tc>
          <w:tcPr>
            <w:tcW w:w="4238" w:type="dxa"/>
            <w:gridSpan w:val="6"/>
            <w:tcBorders>
              <w:top w:val="nil"/>
              <w:bottom w:val="single" w:sz="2" w:space="0" w:color="auto"/>
            </w:tcBorders>
            <w:vAlign w:val="center"/>
          </w:tcPr>
          <w:p w14:paraId="1B50C5B1" w14:textId="77777777" w:rsidR="005B254F" w:rsidRPr="00C97908" w:rsidRDefault="005B254F" w:rsidP="001274F1">
            <w:pPr>
              <w:rPr>
                <w:sz w:val="16"/>
                <w:szCs w:val="16"/>
                <w:lang w:val="en-US"/>
              </w:rPr>
            </w:pPr>
            <w:r w:rsidRPr="00C97908">
              <w:rPr>
                <w:sz w:val="16"/>
                <w:szCs w:val="16"/>
                <w:lang w:val="en-US"/>
              </w:rPr>
              <w:t>Saibe uzuale M 10</w:t>
            </w:r>
          </w:p>
        </w:tc>
        <w:tc>
          <w:tcPr>
            <w:tcW w:w="998" w:type="dxa"/>
            <w:gridSpan w:val="4"/>
            <w:tcBorders>
              <w:top w:val="nil"/>
              <w:bottom w:val="single" w:sz="2" w:space="0" w:color="auto"/>
            </w:tcBorders>
            <w:vAlign w:val="center"/>
          </w:tcPr>
          <w:p w14:paraId="04BCDC17"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C54081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1EC73ADE" w14:textId="77777777" w:rsidR="005B254F" w:rsidRPr="00C97908" w:rsidRDefault="005B254F" w:rsidP="001274F1">
            <w:pPr>
              <w:jc w:val="center"/>
              <w:rPr>
                <w:sz w:val="16"/>
                <w:szCs w:val="16"/>
                <w:lang w:val="en-US"/>
              </w:rPr>
            </w:pPr>
            <w:r w:rsidRPr="00C97908">
              <w:rPr>
                <w:sz w:val="16"/>
                <w:szCs w:val="16"/>
                <w:lang w:val="en-US"/>
              </w:rPr>
              <w:t>0,397</w:t>
            </w:r>
          </w:p>
        </w:tc>
      </w:tr>
      <w:tr w:rsidR="005B254F" w:rsidRPr="00B40365" w14:paraId="090AABE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8E426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39632A0" w14:textId="77777777" w:rsidR="005B254F" w:rsidRPr="00B40365" w:rsidRDefault="005B254F" w:rsidP="001274F1">
            <w:pPr>
              <w:jc w:val="center"/>
              <w:rPr>
                <w:sz w:val="16"/>
                <w:szCs w:val="16"/>
                <w:lang w:val="en-US"/>
              </w:rPr>
            </w:pPr>
            <w:r w:rsidRPr="00B40365">
              <w:rPr>
                <w:sz w:val="16"/>
                <w:szCs w:val="16"/>
                <w:lang w:val="en-US"/>
              </w:rPr>
              <w:t>2874115841033</w:t>
            </w:r>
          </w:p>
        </w:tc>
        <w:tc>
          <w:tcPr>
            <w:tcW w:w="4238" w:type="dxa"/>
            <w:gridSpan w:val="6"/>
            <w:tcBorders>
              <w:top w:val="nil"/>
              <w:bottom w:val="single" w:sz="2" w:space="0" w:color="auto"/>
            </w:tcBorders>
            <w:vAlign w:val="center"/>
          </w:tcPr>
          <w:p w14:paraId="0420E95D" w14:textId="77777777" w:rsidR="005B254F" w:rsidRPr="00C97908" w:rsidRDefault="005B254F" w:rsidP="001274F1">
            <w:pPr>
              <w:rPr>
                <w:sz w:val="16"/>
                <w:szCs w:val="16"/>
                <w:lang w:val="en-US"/>
              </w:rPr>
            </w:pPr>
            <w:r w:rsidRPr="00C97908">
              <w:rPr>
                <w:sz w:val="16"/>
                <w:szCs w:val="16"/>
                <w:lang w:val="en-US"/>
              </w:rPr>
              <w:t>Piulite uzuale patrate M 10</w:t>
            </w:r>
          </w:p>
        </w:tc>
        <w:tc>
          <w:tcPr>
            <w:tcW w:w="998" w:type="dxa"/>
            <w:gridSpan w:val="4"/>
            <w:tcBorders>
              <w:top w:val="nil"/>
              <w:bottom w:val="single" w:sz="2" w:space="0" w:color="auto"/>
            </w:tcBorders>
            <w:vAlign w:val="center"/>
          </w:tcPr>
          <w:p w14:paraId="7DA541F7"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47E08EE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0CD601AB" w14:textId="77777777" w:rsidR="005B254F" w:rsidRPr="00C97908" w:rsidRDefault="005B254F" w:rsidP="001274F1">
            <w:pPr>
              <w:jc w:val="center"/>
              <w:rPr>
                <w:sz w:val="16"/>
                <w:szCs w:val="16"/>
                <w:lang w:val="en-US"/>
              </w:rPr>
            </w:pPr>
            <w:r w:rsidRPr="00C97908">
              <w:rPr>
                <w:sz w:val="16"/>
                <w:szCs w:val="16"/>
                <w:lang w:val="en-US"/>
              </w:rPr>
              <w:t>23,82</w:t>
            </w:r>
          </w:p>
        </w:tc>
      </w:tr>
      <w:tr w:rsidR="005B254F" w:rsidRPr="00B40365" w14:paraId="3C40A30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70976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F6D1AE3" w14:textId="77777777" w:rsidR="005B254F" w:rsidRPr="00B40365" w:rsidRDefault="005B254F" w:rsidP="001274F1">
            <w:pPr>
              <w:jc w:val="center"/>
              <w:rPr>
                <w:sz w:val="16"/>
                <w:szCs w:val="16"/>
                <w:lang w:val="en-US"/>
              </w:rPr>
            </w:pPr>
            <w:r w:rsidRPr="00B40365">
              <w:rPr>
                <w:sz w:val="16"/>
                <w:szCs w:val="16"/>
                <w:lang w:val="en-US"/>
              </w:rPr>
              <w:t>2874115825003</w:t>
            </w:r>
          </w:p>
        </w:tc>
        <w:tc>
          <w:tcPr>
            <w:tcW w:w="4238" w:type="dxa"/>
            <w:gridSpan w:val="6"/>
            <w:tcBorders>
              <w:top w:val="nil"/>
              <w:bottom w:val="single" w:sz="2" w:space="0" w:color="auto"/>
            </w:tcBorders>
            <w:vAlign w:val="center"/>
          </w:tcPr>
          <w:p w14:paraId="47AD79D0" w14:textId="77777777" w:rsidR="005B254F" w:rsidRPr="00C97908" w:rsidRDefault="005B254F" w:rsidP="001274F1">
            <w:pPr>
              <w:rPr>
                <w:sz w:val="16"/>
                <w:szCs w:val="16"/>
                <w:lang w:val="en-US"/>
              </w:rPr>
            </w:pPr>
            <w:r w:rsidRPr="00C97908">
              <w:rPr>
                <w:sz w:val="16"/>
                <w:szCs w:val="16"/>
                <w:lang w:val="en-US"/>
              </w:rPr>
              <w:t>Suruburi uzuale patrate M 10 x 140 mm</w:t>
            </w:r>
          </w:p>
        </w:tc>
        <w:tc>
          <w:tcPr>
            <w:tcW w:w="998" w:type="dxa"/>
            <w:gridSpan w:val="4"/>
            <w:tcBorders>
              <w:top w:val="nil"/>
              <w:bottom w:val="single" w:sz="2" w:space="0" w:color="auto"/>
            </w:tcBorders>
            <w:vAlign w:val="center"/>
          </w:tcPr>
          <w:p w14:paraId="65270A6F"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25C8376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0D02B75A" w14:textId="77777777" w:rsidR="005B254F" w:rsidRPr="00C97908" w:rsidRDefault="005B254F" w:rsidP="001274F1">
            <w:pPr>
              <w:jc w:val="center"/>
              <w:rPr>
                <w:sz w:val="16"/>
                <w:szCs w:val="16"/>
                <w:lang w:val="en-US"/>
              </w:rPr>
            </w:pPr>
            <w:r w:rsidRPr="00C97908">
              <w:rPr>
                <w:sz w:val="16"/>
                <w:szCs w:val="16"/>
                <w:lang w:val="en-US"/>
              </w:rPr>
              <w:t>23,82</w:t>
            </w:r>
          </w:p>
        </w:tc>
      </w:tr>
      <w:tr w:rsidR="005B254F" w:rsidRPr="00B40365" w14:paraId="547974A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BA36C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0D35858" w14:textId="77777777" w:rsidR="005B254F" w:rsidRPr="00B40365" w:rsidRDefault="005B254F" w:rsidP="001274F1">
            <w:pPr>
              <w:jc w:val="center"/>
              <w:rPr>
                <w:sz w:val="16"/>
                <w:szCs w:val="16"/>
                <w:lang w:val="en-US"/>
              </w:rPr>
            </w:pPr>
            <w:r w:rsidRPr="00B40365">
              <w:rPr>
                <w:sz w:val="16"/>
                <w:szCs w:val="16"/>
                <w:lang w:val="en-US"/>
              </w:rPr>
              <w:t>2875276311528</w:t>
            </w:r>
          </w:p>
        </w:tc>
        <w:tc>
          <w:tcPr>
            <w:tcW w:w="4238" w:type="dxa"/>
            <w:gridSpan w:val="6"/>
            <w:tcBorders>
              <w:top w:val="nil"/>
              <w:bottom w:val="single" w:sz="2" w:space="0" w:color="auto"/>
            </w:tcBorders>
            <w:vAlign w:val="center"/>
          </w:tcPr>
          <w:p w14:paraId="46F0CD5C" w14:textId="77777777" w:rsidR="005B254F" w:rsidRPr="00C97908" w:rsidRDefault="005B254F" w:rsidP="001274F1">
            <w:pPr>
              <w:rPr>
                <w:sz w:val="16"/>
                <w:szCs w:val="16"/>
                <w:lang w:val="en-US"/>
              </w:rPr>
            </w:pPr>
            <w:r w:rsidRPr="00C97908">
              <w:rPr>
                <w:sz w:val="16"/>
                <w:szCs w:val="16"/>
                <w:lang w:val="en-US"/>
              </w:rPr>
              <w:t>Scoabe din otel pentru constructii</w:t>
            </w:r>
          </w:p>
        </w:tc>
        <w:tc>
          <w:tcPr>
            <w:tcW w:w="998" w:type="dxa"/>
            <w:gridSpan w:val="4"/>
            <w:tcBorders>
              <w:top w:val="nil"/>
              <w:bottom w:val="single" w:sz="2" w:space="0" w:color="auto"/>
            </w:tcBorders>
            <w:vAlign w:val="center"/>
          </w:tcPr>
          <w:p w14:paraId="1F030E67"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34C4B6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30F57AEC" w14:textId="77777777" w:rsidR="005B254F" w:rsidRPr="00C97908" w:rsidRDefault="005B254F" w:rsidP="001274F1">
            <w:pPr>
              <w:jc w:val="center"/>
              <w:rPr>
                <w:sz w:val="16"/>
                <w:szCs w:val="16"/>
                <w:lang w:val="en-US"/>
              </w:rPr>
            </w:pPr>
            <w:r w:rsidRPr="00C97908">
              <w:rPr>
                <w:sz w:val="16"/>
                <w:szCs w:val="16"/>
                <w:lang w:val="en-US"/>
              </w:rPr>
              <w:t>2,382</w:t>
            </w:r>
          </w:p>
        </w:tc>
      </w:tr>
      <w:tr w:rsidR="005B254F" w:rsidRPr="00B40365" w14:paraId="4FC75DE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7DA22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8C2B0CC" w14:textId="77777777" w:rsidR="005B254F" w:rsidRPr="00B40365" w:rsidRDefault="005B254F" w:rsidP="001274F1">
            <w:pPr>
              <w:jc w:val="center"/>
              <w:rPr>
                <w:sz w:val="16"/>
                <w:szCs w:val="16"/>
                <w:lang w:val="en-US"/>
              </w:rPr>
            </w:pPr>
            <w:r w:rsidRPr="00B40365">
              <w:rPr>
                <w:sz w:val="16"/>
                <w:szCs w:val="16"/>
                <w:lang w:val="en-US"/>
              </w:rPr>
              <w:t>2734113803233</w:t>
            </w:r>
          </w:p>
        </w:tc>
        <w:tc>
          <w:tcPr>
            <w:tcW w:w="4238" w:type="dxa"/>
            <w:gridSpan w:val="6"/>
            <w:tcBorders>
              <w:top w:val="nil"/>
              <w:bottom w:val="single" w:sz="2" w:space="0" w:color="auto"/>
            </w:tcBorders>
            <w:vAlign w:val="center"/>
          </w:tcPr>
          <w:p w14:paraId="20055AE7" w14:textId="77777777" w:rsidR="005B254F" w:rsidRPr="00C97908" w:rsidRDefault="005B254F" w:rsidP="001274F1">
            <w:pPr>
              <w:rPr>
                <w:sz w:val="16"/>
                <w:szCs w:val="16"/>
                <w:lang w:val="en-US"/>
              </w:rPr>
            </w:pPr>
            <w:r w:rsidRPr="00C97908">
              <w:rPr>
                <w:sz w:val="16"/>
                <w:szCs w:val="16"/>
                <w:lang w:val="en-US"/>
              </w:rPr>
              <w:t>Sirma neagra moale d = 2,5 mm</w:t>
            </w:r>
          </w:p>
        </w:tc>
        <w:tc>
          <w:tcPr>
            <w:tcW w:w="998" w:type="dxa"/>
            <w:gridSpan w:val="4"/>
            <w:tcBorders>
              <w:top w:val="nil"/>
              <w:bottom w:val="single" w:sz="2" w:space="0" w:color="auto"/>
            </w:tcBorders>
            <w:vAlign w:val="center"/>
          </w:tcPr>
          <w:p w14:paraId="087D0CC3"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05F5B3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253A7C82" w14:textId="77777777" w:rsidR="005B254F" w:rsidRPr="00C97908" w:rsidRDefault="005B254F" w:rsidP="001274F1">
            <w:pPr>
              <w:jc w:val="center"/>
              <w:rPr>
                <w:sz w:val="16"/>
                <w:szCs w:val="16"/>
                <w:lang w:val="en-US"/>
              </w:rPr>
            </w:pPr>
            <w:r w:rsidRPr="00C97908">
              <w:rPr>
                <w:sz w:val="16"/>
                <w:szCs w:val="16"/>
                <w:lang w:val="en-US"/>
              </w:rPr>
              <w:t>3,97</w:t>
            </w:r>
          </w:p>
        </w:tc>
      </w:tr>
      <w:tr w:rsidR="005B254F" w:rsidRPr="00B40365" w14:paraId="4B736DE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6AE04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52AF0D0" w14:textId="77777777" w:rsidR="005B254F" w:rsidRPr="00B40365" w:rsidRDefault="005B254F" w:rsidP="001274F1">
            <w:pPr>
              <w:jc w:val="center"/>
              <w:rPr>
                <w:sz w:val="16"/>
                <w:szCs w:val="16"/>
                <w:lang w:val="en-US"/>
              </w:rPr>
            </w:pPr>
            <w:r w:rsidRPr="00B40365">
              <w:rPr>
                <w:sz w:val="16"/>
                <w:szCs w:val="16"/>
                <w:lang w:val="en-US"/>
              </w:rPr>
              <w:t>2873145887000</w:t>
            </w:r>
          </w:p>
        </w:tc>
        <w:tc>
          <w:tcPr>
            <w:tcW w:w="4238" w:type="dxa"/>
            <w:gridSpan w:val="6"/>
            <w:tcBorders>
              <w:top w:val="nil"/>
              <w:bottom w:val="single" w:sz="2" w:space="0" w:color="auto"/>
            </w:tcBorders>
            <w:vAlign w:val="center"/>
          </w:tcPr>
          <w:p w14:paraId="6B65406A" w14:textId="77777777" w:rsidR="005B254F" w:rsidRPr="00C97908" w:rsidRDefault="005B254F" w:rsidP="001274F1">
            <w:pPr>
              <w:rPr>
                <w:sz w:val="16"/>
                <w:szCs w:val="16"/>
                <w:lang w:val="en-US"/>
              </w:rPr>
            </w:pPr>
            <w:r w:rsidRPr="00C97908">
              <w:rPr>
                <w:sz w:val="16"/>
                <w:szCs w:val="16"/>
                <w:lang w:val="en-US"/>
              </w:rPr>
              <w:t>Cuie cu cap conic tip A pentru constructii</w:t>
            </w:r>
          </w:p>
        </w:tc>
        <w:tc>
          <w:tcPr>
            <w:tcW w:w="998" w:type="dxa"/>
            <w:gridSpan w:val="4"/>
            <w:tcBorders>
              <w:top w:val="nil"/>
              <w:bottom w:val="single" w:sz="2" w:space="0" w:color="auto"/>
            </w:tcBorders>
            <w:vAlign w:val="center"/>
          </w:tcPr>
          <w:p w14:paraId="26650F15"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E0053C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0,025</w:t>
            </w:r>
          </w:p>
        </w:tc>
        <w:tc>
          <w:tcPr>
            <w:tcW w:w="1518" w:type="dxa"/>
            <w:gridSpan w:val="2"/>
            <w:tcBorders>
              <w:top w:val="nil"/>
              <w:bottom w:val="single" w:sz="2" w:space="0" w:color="auto"/>
            </w:tcBorders>
            <w:vAlign w:val="center"/>
          </w:tcPr>
          <w:p w14:paraId="3D99AC4A" w14:textId="77777777" w:rsidR="005B254F" w:rsidRPr="00C97908" w:rsidRDefault="005B254F" w:rsidP="001274F1">
            <w:pPr>
              <w:jc w:val="center"/>
              <w:rPr>
                <w:sz w:val="16"/>
                <w:szCs w:val="16"/>
                <w:lang w:val="en-US"/>
              </w:rPr>
            </w:pPr>
            <w:r w:rsidRPr="00C97908">
              <w:rPr>
                <w:sz w:val="16"/>
                <w:szCs w:val="16"/>
                <w:lang w:val="en-US"/>
              </w:rPr>
              <w:t>1,985</w:t>
            </w:r>
          </w:p>
        </w:tc>
      </w:tr>
      <w:tr w:rsidR="005B254F" w:rsidRPr="00B40365" w14:paraId="45B6683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4CC4D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A271D60" w14:textId="77777777" w:rsidR="005B254F" w:rsidRPr="00B40365" w:rsidRDefault="005B254F" w:rsidP="001274F1">
            <w:pPr>
              <w:jc w:val="center"/>
              <w:rPr>
                <w:sz w:val="16"/>
                <w:szCs w:val="16"/>
                <w:lang w:val="en-US"/>
              </w:rPr>
            </w:pPr>
            <w:r w:rsidRPr="00B40365">
              <w:rPr>
                <w:sz w:val="16"/>
                <w:szCs w:val="16"/>
                <w:lang w:val="en-US"/>
              </w:rPr>
              <w:t>2020212928347</w:t>
            </w:r>
          </w:p>
        </w:tc>
        <w:tc>
          <w:tcPr>
            <w:tcW w:w="4238" w:type="dxa"/>
            <w:gridSpan w:val="6"/>
            <w:tcBorders>
              <w:top w:val="nil"/>
              <w:bottom w:val="single" w:sz="2" w:space="0" w:color="auto"/>
            </w:tcBorders>
            <w:vAlign w:val="center"/>
          </w:tcPr>
          <w:p w14:paraId="799EE674" w14:textId="77777777" w:rsidR="005B254F" w:rsidRPr="00C97908" w:rsidRDefault="005B254F" w:rsidP="001274F1">
            <w:pPr>
              <w:rPr>
                <w:sz w:val="16"/>
                <w:szCs w:val="16"/>
                <w:lang w:val="en-US"/>
              </w:rPr>
            </w:pPr>
            <w:r w:rsidRPr="00C97908">
              <w:rPr>
                <w:sz w:val="16"/>
                <w:szCs w:val="16"/>
                <w:lang w:val="en-US"/>
              </w:rPr>
              <w:t xml:space="preserve">Panou de cofraj tip P fag  g 15 mm </w:t>
            </w:r>
          </w:p>
        </w:tc>
        <w:tc>
          <w:tcPr>
            <w:tcW w:w="998" w:type="dxa"/>
            <w:gridSpan w:val="4"/>
            <w:tcBorders>
              <w:top w:val="nil"/>
              <w:bottom w:val="single" w:sz="2" w:space="0" w:color="auto"/>
            </w:tcBorders>
            <w:vAlign w:val="center"/>
          </w:tcPr>
          <w:p w14:paraId="5FFBF6A3"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6031A6D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6BDAD8A7" w14:textId="77777777" w:rsidR="005B254F" w:rsidRPr="00C97908" w:rsidRDefault="005B254F" w:rsidP="001274F1">
            <w:pPr>
              <w:jc w:val="center"/>
              <w:rPr>
                <w:sz w:val="16"/>
                <w:szCs w:val="16"/>
                <w:lang w:val="en-US"/>
              </w:rPr>
            </w:pPr>
            <w:r w:rsidRPr="00C97908">
              <w:rPr>
                <w:sz w:val="16"/>
                <w:szCs w:val="16"/>
                <w:lang w:val="en-US"/>
              </w:rPr>
              <w:t>7,94</w:t>
            </w:r>
          </w:p>
        </w:tc>
      </w:tr>
      <w:tr w:rsidR="005B254F" w:rsidRPr="00B40365" w14:paraId="6CAA565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C9E9D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A1BC1DB" w14:textId="77777777" w:rsidR="005B254F" w:rsidRPr="00B40365" w:rsidRDefault="005B254F" w:rsidP="001274F1">
            <w:pPr>
              <w:jc w:val="center"/>
              <w:rPr>
                <w:sz w:val="16"/>
                <w:szCs w:val="16"/>
                <w:lang w:val="en-US"/>
              </w:rPr>
            </w:pPr>
            <w:r w:rsidRPr="00B40365">
              <w:rPr>
                <w:sz w:val="16"/>
                <w:szCs w:val="16"/>
                <w:lang w:val="en-US"/>
              </w:rPr>
              <w:t>2010102904340</w:t>
            </w:r>
          </w:p>
        </w:tc>
        <w:tc>
          <w:tcPr>
            <w:tcW w:w="4238" w:type="dxa"/>
            <w:gridSpan w:val="6"/>
            <w:tcBorders>
              <w:top w:val="nil"/>
              <w:bottom w:val="single" w:sz="2" w:space="0" w:color="auto"/>
            </w:tcBorders>
            <w:vAlign w:val="center"/>
          </w:tcPr>
          <w:p w14:paraId="55E8BA9D" w14:textId="77777777" w:rsidR="005B254F" w:rsidRPr="00C97908" w:rsidRDefault="005B254F" w:rsidP="001274F1">
            <w:pPr>
              <w:rPr>
                <w:sz w:val="16"/>
                <w:szCs w:val="16"/>
                <w:lang w:val="en-US"/>
              </w:rPr>
            </w:pPr>
            <w:r w:rsidRPr="00C97908">
              <w:rPr>
                <w:sz w:val="16"/>
                <w:szCs w:val="16"/>
                <w:lang w:val="en-US"/>
              </w:rPr>
              <w:t>Dulapi de rasinoase</w:t>
            </w:r>
          </w:p>
        </w:tc>
        <w:tc>
          <w:tcPr>
            <w:tcW w:w="998" w:type="dxa"/>
            <w:gridSpan w:val="4"/>
            <w:tcBorders>
              <w:top w:val="nil"/>
              <w:bottom w:val="single" w:sz="2" w:space="0" w:color="auto"/>
            </w:tcBorders>
            <w:vAlign w:val="center"/>
          </w:tcPr>
          <w:p w14:paraId="5C4BF186"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687D8F5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33F22CB8" w14:textId="77777777" w:rsidR="005B254F" w:rsidRPr="00C97908" w:rsidRDefault="005B254F" w:rsidP="001274F1">
            <w:pPr>
              <w:jc w:val="center"/>
              <w:rPr>
                <w:sz w:val="16"/>
                <w:szCs w:val="16"/>
                <w:lang w:val="en-US"/>
              </w:rPr>
            </w:pPr>
            <w:r w:rsidRPr="00C97908">
              <w:rPr>
                <w:sz w:val="16"/>
                <w:szCs w:val="16"/>
                <w:lang w:val="en-US"/>
              </w:rPr>
              <w:t>0,079</w:t>
            </w:r>
          </w:p>
        </w:tc>
      </w:tr>
      <w:tr w:rsidR="005B254F" w:rsidRPr="00B40365" w14:paraId="1964F36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BE92E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3179A23" w14:textId="77777777" w:rsidR="005B254F" w:rsidRPr="00B40365" w:rsidRDefault="005B254F" w:rsidP="001274F1">
            <w:pPr>
              <w:jc w:val="center"/>
              <w:rPr>
                <w:sz w:val="16"/>
                <w:szCs w:val="16"/>
                <w:lang w:val="en-US"/>
              </w:rPr>
            </w:pPr>
            <w:r w:rsidRPr="00B40365">
              <w:rPr>
                <w:sz w:val="16"/>
                <w:szCs w:val="16"/>
                <w:lang w:val="en-US"/>
              </w:rPr>
              <w:t>2010102903495</w:t>
            </w:r>
          </w:p>
        </w:tc>
        <w:tc>
          <w:tcPr>
            <w:tcW w:w="4238" w:type="dxa"/>
            <w:gridSpan w:val="6"/>
            <w:tcBorders>
              <w:top w:val="nil"/>
              <w:bottom w:val="single" w:sz="2" w:space="0" w:color="auto"/>
            </w:tcBorders>
            <w:vAlign w:val="center"/>
          </w:tcPr>
          <w:p w14:paraId="6B811D35" w14:textId="77777777" w:rsidR="005B254F" w:rsidRPr="00C97908" w:rsidRDefault="005B254F" w:rsidP="001274F1">
            <w:pPr>
              <w:rPr>
                <w:sz w:val="16"/>
                <w:szCs w:val="16"/>
                <w:lang w:val="en-US"/>
              </w:rPr>
            </w:pPr>
            <w:r w:rsidRPr="00C97908">
              <w:rPr>
                <w:sz w:val="16"/>
                <w:szCs w:val="16"/>
                <w:lang w:val="en-US"/>
              </w:rPr>
              <w:t>Scinduri de rasinoase</w:t>
            </w:r>
          </w:p>
        </w:tc>
        <w:tc>
          <w:tcPr>
            <w:tcW w:w="998" w:type="dxa"/>
            <w:gridSpan w:val="4"/>
            <w:tcBorders>
              <w:top w:val="nil"/>
              <w:bottom w:val="single" w:sz="2" w:space="0" w:color="auto"/>
            </w:tcBorders>
            <w:vAlign w:val="center"/>
          </w:tcPr>
          <w:p w14:paraId="534A7B0E"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6B5FAB3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503842BC" w14:textId="77777777" w:rsidR="005B254F" w:rsidRPr="00C97908" w:rsidRDefault="005B254F" w:rsidP="001274F1">
            <w:pPr>
              <w:jc w:val="center"/>
              <w:rPr>
                <w:sz w:val="16"/>
                <w:szCs w:val="16"/>
                <w:lang w:val="en-US"/>
              </w:rPr>
            </w:pPr>
            <w:r w:rsidRPr="00C97908">
              <w:rPr>
                <w:sz w:val="16"/>
                <w:szCs w:val="16"/>
                <w:lang w:val="en-US"/>
              </w:rPr>
              <w:t>0,079</w:t>
            </w:r>
          </w:p>
        </w:tc>
      </w:tr>
      <w:tr w:rsidR="005B254F" w:rsidRPr="00B40365" w14:paraId="6E5B286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DA665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5962DF1" w14:textId="77777777" w:rsidR="005B254F" w:rsidRPr="00B40365" w:rsidRDefault="005B254F" w:rsidP="001274F1">
            <w:pPr>
              <w:jc w:val="center"/>
              <w:rPr>
                <w:sz w:val="16"/>
                <w:szCs w:val="16"/>
                <w:lang w:val="en-US"/>
              </w:rPr>
            </w:pPr>
            <w:r w:rsidRPr="00B40365">
              <w:rPr>
                <w:sz w:val="16"/>
                <w:szCs w:val="16"/>
                <w:lang w:val="en-US"/>
              </w:rPr>
              <w:t>2010102900900</w:t>
            </w:r>
          </w:p>
        </w:tc>
        <w:tc>
          <w:tcPr>
            <w:tcW w:w="4238" w:type="dxa"/>
            <w:gridSpan w:val="6"/>
            <w:tcBorders>
              <w:top w:val="nil"/>
              <w:bottom w:val="single" w:sz="2" w:space="0" w:color="auto"/>
            </w:tcBorders>
            <w:vAlign w:val="center"/>
          </w:tcPr>
          <w:p w14:paraId="4D6D51D0" w14:textId="77777777" w:rsidR="005B254F" w:rsidRPr="00C97908" w:rsidRDefault="005B254F" w:rsidP="001274F1">
            <w:pPr>
              <w:rPr>
                <w:sz w:val="16"/>
                <w:szCs w:val="16"/>
                <w:lang w:val="en-US"/>
              </w:rPr>
            </w:pPr>
            <w:r w:rsidRPr="00C97908">
              <w:rPr>
                <w:sz w:val="16"/>
                <w:szCs w:val="16"/>
                <w:lang w:val="en-US"/>
              </w:rPr>
              <w:t>Lemn rotund de rasinoase</w:t>
            </w:r>
          </w:p>
        </w:tc>
        <w:tc>
          <w:tcPr>
            <w:tcW w:w="998" w:type="dxa"/>
            <w:gridSpan w:val="4"/>
            <w:tcBorders>
              <w:top w:val="nil"/>
              <w:bottom w:val="single" w:sz="2" w:space="0" w:color="auto"/>
            </w:tcBorders>
            <w:vAlign w:val="center"/>
          </w:tcPr>
          <w:p w14:paraId="75E87B8A"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2D85B4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tcBorders>
            <w:vAlign w:val="center"/>
          </w:tcPr>
          <w:p w14:paraId="7133E167" w14:textId="77777777" w:rsidR="005B254F" w:rsidRPr="00C97908" w:rsidRDefault="005B254F" w:rsidP="001274F1">
            <w:pPr>
              <w:jc w:val="center"/>
              <w:rPr>
                <w:sz w:val="16"/>
                <w:szCs w:val="16"/>
                <w:lang w:val="en-US"/>
              </w:rPr>
            </w:pPr>
            <w:r w:rsidRPr="00C97908">
              <w:rPr>
                <w:sz w:val="16"/>
                <w:szCs w:val="16"/>
                <w:lang w:val="en-US"/>
              </w:rPr>
              <w:t>0,119</w:t>
            </w:r>
          </w:p>
        </w:tc>
      </w:tr>
      <w:tr w:rsidR="005B254F" w:rsidRPr="00B40365" w14:paraId="28BD16D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2AA8C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198AEC9" w14:textId="77777777" w:rsidR="005B254F" w:rsidRPr="00B40365" w:rsidRDefault="005B254F" w:rsidP="001274F1">
            <w:pPr>
              <w:jc w:val="center"/>
              <w:rPr>
                <w:sz w:val="16"/>
                <w:szCs w:val="16"/>
                <w:lang w:val="en-US"/>
              </w:rPr>
            </w:pPr>
            <w:r w:rsidRPr="00B40365">
              <w:rPr>
                <w:sz w:val="16"/>
                <w:szCs w:val="16"/>
                <w:lang w:val="en-US"/>
              </w:rPr>
              <w:t>2320187315789</w:t>
            </w:r>
          </w:p>
        </w:tc>
        <w:tc>
          <w:tcPr>
            <w:tcW w:w="4238" w:type="dxa"/>
            <w:gridSpan w:val="6"/>
            <w:tcBorders>
              <w:top w:val="nil"/>
              <w:bottom w:val="single" w:sz="2" w:space="0" w:color="auto"/>
            </w:tcBorders>
            <w:vAlign w:val="center"/>
          </w:tcPr>
          <w:p w14:paraId="2976111D" w14:textId="77777777" w:rsidR="005B254F" w:rsidRPr="00C97908" w:rsidRDefault="005B254F" w:rsidP="001274F1">
            <w:pPr>
              <w:rPr>
                <w:sz w:val="16"/>
                <w:szCs w:val="16"/>
                <w:lang w:val="en-US"/>
              </w:rPr>
            </w:pPr>
            <w:r w:rsidRPr="00C97908">
              <w:rPr>
                <w:sz w:val="16"/>
                <w:szCs w:val="16"/>
                <w:lang w:val="en-US"/>
              </w:rPr>
              <w:t>Decofrol</w:t>
            </w:r>
          </w:p>
        </w:tc>
        <w:tc>
          <w:tcPr>
            <w:tcW w:w="998" w:type="dxa"/>
            <w:gridSpan w:val="4"/>
            <w:tcBorders>
              <w:top w:val="nil"/>
              <w:bottom w:val="single" w:sz="2" w:space="0" w:color="auto"/>
            </w:tcBorders>
            <w:vAlign w:val="center"/>
          </w:tcPr>
          <w:p w14:paraId="317B52F0"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3298D0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4C13A566" w14:textId="77777777" w:rsidR="005B254F" w:rsidRPr="00C97908" w:rsidRDefault="005B254F" w:rsidP="001274F1">
            <w:pPr>
              <w:jc w:val="center"/>
              <w:rPr>
                <w:sz w:val="16"/>
                <w:szCs w:val="16"/>
                <w:lang w:val="en-US"/>
              </w:rPr>
            </w:pPr>
            <w:r w:rsidRPr="00C97908">
              <w:rPr>
                <w:sz w:val="16"/>
                <w:szCs w:val="16"/>
                <w:lang w:val="en-US"/>
              </w:rPr>
              <w:t>9,528</w:t>
            </w:r>
          </w:p>
        </w:tc>
      </w:tr>
      <w:tr w:rsidR="005B254F" w:rsidRPr="00B40365" w14:paraId="1979D23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2124D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78E5E6A" w14:textId="77777777" w:rsidR="005B254F" w:rsidRPr="00B40365" w:rsidRDefault="005B254F" w:rsidP="001274F1">
            <w:pPr>
              <w:jc w:val="center"/>
              <w:rPr>
                <w:sz w:val="16"/>
                <w:szCs w:val="16"/>
                <w:lang w:val="en-US"/>
              </w:rPr>
            </w:pPr>
            <w:r w:rsidRPr="00B40365">
              <w:rPr>
                <w:sz w:val="16"/>
                <w:szCs w:val="16"/>
                <w:lang w:val="en-US"/>
              </w:rPr>
              <w:t>3410520006752</w:t>
            </w:r>
          </w:p>
        </w:tc>
        <w:tc>
          <w:tcPr>
            <w:tcW w:w="4238" w:type="dxa"/>
            <w:gridSpan w:val="6"/>
            <w:tcBorders>
              <w:top w:val="nil"/>
              <w:bottom w:val="single" w:sz="2" w:space="0" w:color="auto"/>
            </w:tcBorders>
            <w:vAlign w:val="center"/>
          </w:tcPr>
          <w:p w14:paraId="7BC8BEFA" w14:textId="77777777" w:rsidR="005B254F" w:rsidRPr="00C97908" w:rsidRDefault="005B254F" w:rsidP="001274F1">
            <w:pPr>
              <w:rPr>
                <w:sz w:val="16"/>
                <w:szCs w:val="16"/>
                <w:lang w:val="en-US"/>
              </w:rPr>
            </w:pPr>
            <w:r w:rsidRPr="00C97908">
              <w:rPr>
                <w:sz w:val="16"/>
                <w:szCs w:val="16"/>
                <w:lang w:val="en-US"/>
              </w:rPr>
              <w:t>Automacara 6 - 10 tf</w:t>
            </w:r>
          </w:p>
        </w:tc>
        <w:tc>
          <w:tcPr>
            <w:tcW w:w="998" w:type="dxa"/>
            <w:gridSpan w:val="4"/>
            <w:tcBorders>
              <w:top w:val="nil"/>
              <w:bottom w:val="single" w:sz="2" w:space="0" w:color="auto"/>
            </w:tcBorders>
            <w:vAlign w:val="center"/>
          </w:tcPr>
          <w:p w14:paraId="5F537F0B"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13DBD5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58964FA2" w14:textId="77777777" w:rsidR="005B254F" w:rsidRPr="00C97908" w:rsidRDefault="005B254F" w:rsidP="001274F1">
            <w:pPr>
              <w:jc w:val="center"/>
              <w:rPr>
                <w:sz w:val="16"/>
                <w:szCs w:val="16"/>
                <w:lang w:val="en-US"/>
              </w:rPr>
            </w:pPr>
            <w:r w:rsidRPr="00C97908">
              <w:rPr>
                <w:sz w:val="16"/>
                <w:szCs w:val="16"/>
                <w:lang w:val="en-US"/>
              </w:rPr>
              <w:t>1,588</w:t>
            </w:r>
          </w:p>
        </w:tc>
      </w:tr>
      <w:tr w:rsidR="005B254F" w:rsidRPr="009B70F2" w14:paraId="688F90BF"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81818E" w14:textId="77777777" w:rsidR="005B254F" w:rsidRPr="005E2CA0" w:rsidRDefault="005B254F" w:rsidP="001274F1">
            <w:pPr>
              <w:jc w:val="center"/>
              <w:rPr>
                <w:b/>
                <w:bCs/>
                <w:sz w:val="22"/>
                <w:szCs w:val="22"/>
                <w:lang w:val="en-US"/>
              </w:rPr>
            </w:pPr>
            <w:r w:rsidRPr="005E2CA0">
              <w:rPr>
                <w:b/>
                <w:bCs/>
                <w:sz w:val="22"/>
                <w:szCs w:val="22"/>
                <w:lang w:val="en-US"/>
              </w:rPr>
              <w:t>48</w:t>
            </w:r>
          </w:p>
        </w:tc>
        <w:tc>
          <w:tcPr>
            <w:tcW w:w="1366" w:type="dxa"/>
            <w:gridSpan w:val="4"/>
            <w:tcBorders>
              <w:top w:val="single" w:sz="4" w:space="0" w:color="auto"/>
              <w:bottom w:val="single" w:sz="4" w:space="0" w:color="auto"/>
            </w:tcBorders>
            <w:vAlign w:val="center"/>
          </w:tcPr>
          <w:p w14:paraId="10542A09" w14:textId="77777777" w:rsidR="005B254F" w:rsidRPr="005E2CA0" w:rsidRDefault="005B254F" w:rsidP="001274F1">
            <w:pPr>
              <w:jc w:val="center"/>
              <w:rPr>
                <w:b/>
                <w:bCs/>
                <w:sz w:val="22"/>
                <w:szCs w:val="22"/>
                <w:lang w:val="en-US"/>
              </w:rPr>
            </w:pPr>
            <w:r w:rsidRPr="005E2CA0">
              <w:rPr>
                <w:b/>
                <w:bCs/>
                <w:sz w:val="22"/>
                <w:szCs w:val="22"/>
                <w:lang w:val="en-US"/>
              </w:rPr>
              <w:t>CB26A</w:t>
            </w:r>
          </w:p>
        </w:tc>
        <w:tc>
          <w:tcPr>
            <w:tcW w:w="4254" w:type="dxa"/>
            <w:gridSpan w:val="7"/>
            <w:tcBorders>
              <w:top w:val="single" w:sz="4" w:space="0" w:color="auto"/>
              <w:bottom w:val="single" w:sz="4" w:space="0" w:color="auto"/>
            </w:tcBorders>
          </w:tcPr>
          <w:p w14:paraId="07DD6215" w14:textId="77777777" w:rsidR="005B254F" w:rsidRPr="005E2CA0" w:rsidRDefault="005B254F" w:rsidP="001274F1">
            <w:pPr>
              <w:rPr>
                <w:b/>
                <w:bCs/>
                <w:sz w:val="2"/>
                <w:szCs w:val="2"/>
                <w:lang w:val="en-US"/>
              </w:rPr>
            </w:pPr>
            <w:r w:rsidRPr="005E2CA0">
              <w:rPr>
                <w:b/>
                <w:bCs/>
                <w:sz w:val="22"/>
                <w:szCs w:val="22"/>
                <w:lang w:val="en-US"/>
              </w:rPr>
              <w:t xml:space="preserve">Cofraje din panouri refolosibile din </w:t>
            </w:r>
            <w:r w:rsidRPr="005E2CA0">
              <w:rPr>
                <w:b/>
                <w:bCs/>
                <w:sz w:val="22"/>
                <w:szCs w:val="22"/>
                <w:lang w:val="en-US"/>
              </w:rPr>
              <w:lastRenderedPageBreak/>
              <w:t>scinduri de rasinoase confectionate in ateliere de santier pentru beton aparent  cu textura neteda , la constructii avind inaltimea  pina la 20 m, etansarea cofrajelor executindu-se cu baghete de cauciuc in elemente verticale (pereti, stilpi), beton aparent  de calitatea I</w:t>
            </w:r>
          </w:p>
          <w:p w14:paraId="530865B1"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4321BA2" w14:textId="77777777" w:rsidR="005B254F" w:rsidRPr="005E2CA0" w:rsidRDefault="005B254F" w:rsidP="001274F1">
            <w:pPr>
              <w:jc w:val="center"/>
              <w:rPr>
                <w:b/>
                <w:bCs/>
                <w:sz w:val="22"/>
                <w:szCs w:val="22"/>
                <w:lang w:val="en-US"/>
              </w:rPr>
            </w:pPr>
            <w:r w:rsidRPr="005E2CA0">
              <w:rPr>
                <w:b/>
                <w:bCs/>
                <w:sz w:val="22"/>
                <w:szCs w:val="22"/>
                <w:lang w:val="en-US"/>
              </w:rPr>
              <w:lastRenderedPageBreak/>
              <w:t>m2</w:t>
            </w:r>
          </w:p>
        </w:tc>
        <w:tc>
          <w:tcPr>
            <w:tcW w:w="1106" w:type="dxa"/>
            <w:gridSpan w:val="4"/>
            <w:tcBorders>
              <w:top w:val="single" w:sz="4" w:space="0" w:color="auto"/>
              <w:bottom w:val="single" w:sz="4" w:space="0" w:color="auto"/>
            </w:tcBorders>
            <w:vAlign w:val="center"/>
          </w:tcPr>
          <w:p w14:paraId="115AD1A6"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4297ED5" w14:textId="77777777" w:rsidR="005B254F" w:rsidRPr="005E2CA0" w:rsidRDefault="005B254F" w:rsidP="001274F1">
            <w:pPr>
              <w:jc w:val="center"/>
              <w:rPr>
                <w:b/>
                <w:bCs/>
                <w:sz w:val="22"/>
                <w:szCs w:val="22"/>
                <w:lang w:val="en-US"/>
              </w:rPr>
            </w:pPr>
            <w:r w:rsidRPr="005E2CA0">
              <w:rPr>
                <w:b/>
                <w:bCs/>
                <w:sz w:val="22"/>
                <w:szCs w:val="22"/>
                <w:lang w:val="en-US"/>
              </w:rPr>
              <w:t>79,400</w:t>
            </w:r>
          </w:p>
          <w:p w14:paraId="26F38DB1" w14:textId="77777777" w:rsidR="005B254F" w:rsidRPr="009B70F2" w:rsidRDefault="005B254F" w:rsidP="001274F1">
            <w:pPr>
              <w:jc w:val="center"/>
              <w:rPr>
                <w:sz w:val="2"/>
                <w:szCs w:val="2"/>
                <w:lang w:val="en-US"/>
              </w:rPr>
            </w:pPr>
          </w:p>
        </w:tc>
      </w:tr>
      <w:tr w:rsidR="005B254F" w:rsidRPr="00B40365" w14:paraId="3D1E31F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B0DA3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9B10A63" w14:textId="77777777" w:rsidR="005B254F" w:rsidRPr="00B40365" w:rsidRDefault="005B254F" w:rsidP="001274F1">
            <w:pPr>
              <w:jc w:val="center"/>
              <w:rPr>
                <w:sz w:val="16"/>
                <w:szCs w:val="16"/>
                <w:lang w:val="en-US"/>
              </w:rPr>
            </w:pPr>
            <w:r w:rsidRPr="00B40365">
              <w:rPr>
                <w:sz w:val="16"/>
                <w:szCs w:val="16"/>
                <w:lang w:val="en-US"/>
              </w:rPr>
              <w:t>2852107335349</w:t>
            </w:r>
          </w:p>
        </w:tc>
        <w:tc>
          <w:tcPr>
            <w:tcW w:w="4238" w:type="dxa"/>
            <w:gridSpan w:val="6"/>
            <w:tcBorders>
              <w:top w:val="nil"/>
              <w:bottom w:val="single" w:sz="2" w:space="0" w:color="auto"/>
            </w:tcBorders>
            <w:vAlign w:val="center"/>
          </w:tcPr>
          <w:p w14:paraId="07E84299" w14:textId="77777777" w:rsidR="005B254F" w:rsidRPr="00C97908" w:rsidRDefault="005B254F" w:rsidP="001274F1">
            <w:pPr>
              <w:rPr>
                <w:sz w:val="16"/>
                <w:szCs w:val="16"/>
                <w:lang w:val="en-US"/>
              </w:rPr>
            </w:pPr>
            <w:r w:rsidRPr="00C97908">
              <w:rPr>
                <w:sz w:val="16"/>
                <w:szCs w:val="16"/>
                <w:lang w:val="en-US"/>
              </w:rPr>
              <w:t xml:space="preserve">Lucru la masina </w:t>
            </w:r>
          </w:p>
        </w:tc>
        <w:tc>
          <w:tcPr>
            <w:tcW w:w="998" w:type="dxa"/>
            <w:gridSpan w:val="4"/>
            <w:tcBorders>
              <w:top w:val="nil"/>
              <w:bottom w:val="single" w:sz="2" w:space="0" w:color="auto"/>
            </w:tcBorders>
            <w:vAlign w:val="center"/>
          </w:tcPr>
          <w:p w14:paraId="744F97C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C7DE5D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74E62B76" w14:textId="77777777" w:rsidR="005B254F" w:rsidRPr="00C97908" w:rsidRDefault="005B254F" w:rsidP="001274F1">
            <w:pPr>
              <w:jc w:val="center"/>
              <w:rPr>
                <w:sz w:val="16"/>
                <w:szCs w:val="16"/>
                <w:lang w:val="en-US"/>
              </w:rPr>
            </w:pPr>
            <w:r w:rsidRPr="00C97908">
              <w:rPr>
                <w:sz w:val="16"/>
                <w:szCs w:val="16"/>
                <w:lang w:val="en-US"/>
              </w:rPr>
              <w:t>3,97</w:t>
            </w:r>
          </w:p>
        </w:tc>
      </w:tr>
      <w:tr w:rsidR="005B254F" w:rsidRPr="00B40365" w14:paraId="2E90B49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6FEAB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28C0602" w14:textId="77777777" w:rsidR="005B254F" w:rsidRPr="00B40365" w:rsidRDefault="005B254F" w:rsidP="001274F1">
            <w:pPr>
              <w:jc w:val="center"/>
              <w:rPr>
                <w:sz w:val="16"/>
                <w:szCs w:val="16"/>
                <w:lang w:val="en-US"/>
              </w:rPr>
            </w:pPr>
            <w:r w:rsidRPr="00B40365">
              <w:rPr>
                <w:sz w:val="16"/>
                <w:szCs w:val="16"/>
                <w:lang w:val="en-US"/>
              </w:rPr>
              <w:t>71240100107001</w:t>
            </w:r>
          </w:p>
        </w:tc>
        <w:tc>
          <w:tcPr>
            <w:tcW w:w="4238" w:type="dxa"/>
            <w:gridSpan w:val="6"/>
            <w:tcBorders>
              <w:top w:val="nil"/>
              <w:bottom w:val="single" w:sz="2" w:space="0" w:color="auto"/>
            </w:tcBorders>
            <w:vAlign w:val="center"/>
          </w:tcPr>
          <w:p w14:paraId="10CF55EB"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7D1FCE0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82F71C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1,500</w:t>
            </w:r>
          </w:p>
        </w:tc>
        <w:tc>
          <w:tcPr>
            <w:tcW w:w="1518" w:type="dxa"/>
            <w:gridSpan w:val="2"/>
            <w:tcBorders>
              <w:top w:val="nil"/>
              <w:bottom w:val="single" w:sz="2" w:space="0" w:color="auto"/>
            </w:tcBorders>
            <w:vAlign w:val="center"/>
          </w:tcPr>
          <w:p w14:paraId="5F2BCE28" w14:textId="77777777" w:rsidR="005B254F" w:rsidRPr="00C97908" w:rsidRDefault="005B254F" w:rsidP="001274F1">
            <w:pPr>
              <w:jc w:val="center"/>
              <w:rPr>
                <w:sz w:val="16"/>
                <w:szCs w:val="16"/>
                <w:lang w:val="en-US"/>
              </w:rPr>
            </w:pPr>
            <w:r w:rsidRPr="00C97908">
              <w:rPr>
                <w:sz w:val="16"/>
                <w:szCs w:val="16"/>
                <w:lang w:val="en-US"/>
              </w:rPr>
              <w:t>119,10</w:t>
            </w:r>
          </w:p>
        </w:tc>
      </w:tr>
      <w:tr w:rsidR="005B254F" w:rsidRPr="00B40365" w14:paraId="06CECBD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6CD97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ADEED63"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0545DC4A"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6420C258"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7CCA46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0,400</w:t>
            </w:r>
          </w:p>
        </w:tc>
        <w:tc>
          <w:tcPr>
            <w:tcW w:w="1518" w:type="dxa"/>
            <w:gridSpan w:val="2"/>
            <w:tcBorders>
              <w:top w:val="nil"/>
              <w:bottom w:val="single" w:sz="2" w:space="0" w:color="auto"/>
            </w:tcBorders>
            <w:vAlign w:val="center"/>
          </w:tcPr>
          <w:p w14:paraId="60CBD59D" w14:textId="77777777" w:rsidR="005B254F" w:rsidRPr="00C97908" w:rsidRDefault="005B254F" w:rsidP="001274F1">
            <w:pPr>
              <w:jc w:val="center"/>
              <w:rPr>
                <w:sz w:val="16"/>
                <w:szCs w:val="16"/>
                <w:lang w:val="en-US"/>
              </w:rPr>
            </w:pPr>
            <w:r w:rsidRPr="00C97908">
              <w:rPr>
                <w:sz w:val="16"/>
                <w:szCs w:val="16"/>
                <w:lang w:val="en-US"/>
              </w:rPr>
              <w:t>31,76</w:t>
            </w:r>
          </w:p>
        </w:tc>
      </w:tr>
      <w:tr w:rsidR="005B254F" w:rsidRPr="00B40365" w14:paraId="095183D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6ECED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4022936" w14:textId="77777777" w:rsidR="005B254F" w:rsidRPr="00B40365" w:rsidRDefault="005B254F" w:rsidP="001274F1">
            <w:pPr>
              <w:jc w:val="center"/>
              <w:rPr>
                <w:sz w:val="16"/>
                <w:szCs w:val="16"/>
                <w:lang w:val="en-US"/>
              </w:rPr>
            </w:pPr>
            <w:r w:rsidRPr="00B40365">
              <w:rPr>
                <w:sz w:val="16"/>
                <w:szCs w:val="16"/>
                <w:lang w:val="en-US"/>
              </w:rPr>
              <w:t>2020112928000</w:t>
            </w:r>
          </w:p>
        </w:tc>
        <w:tc>
          <w:tcPr>
            <w:tcW w:w="4238" w:type="dxa"/>
            <w:gridSpan w:val="6"/>
            <w:tcBorders>
              <w:top w:val="nil"/>
              <w:bottom w:val="single" w:sz="2" w:space="0" w:color="auto"/>
            </w:tcBorders>
            <w:vAlign w:val="center"/>
          </w:tcPr>
          <w:p w14:paraId="01F3AFF2" w14:textId="77777777" w:rsidR="005B254F" w:rsidRPr="00C97908" w:rsidRDefault="005B254F" w:rsidP="001274F1">
            <w:pPr>
              <w:rPr>
                <w:sz w:val="16"/>
                <w:szCs w:val="16"/>
                <w:lang w:val="en-US"/>
              </w:rPr>
            </w:pPr>
            <w:r w:rsidRPr="00C97908">
              <w:rPr>
                <w:sz w:val="16"/>
                <w:szCs w:val="16"/>
                <w:lang w:val="en-US"/>
              </w:rPr>
              <w:t>Panou de cofraj cu astereala din scinduri de rasinoase scurte si subscurte</w:t>
            </w:r>
          </w:p>
        </w:tc>
        <w:tc>
          <w:tcPr>
            <w:tcW w:w="998" w:type="dxa"/>
            <w:gridSpan w:val="4"/>
            <w:tcBorders>
              <w:top w:val="nil"/>
              <w:bottom w:val="single" w:sz="2" w:space="0" w:color="auto"/>
            </w:tcBorders>
            <w:vAlign w:val="center"/>
          </w:tcPr>
          <w:p w14:paraId="7CB19AA5"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4486B3F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7EB1E2AA" w14:textId="77777777" w:rsidR="005B254F" w:rsidRPr="00C97908" w:rsidRDefault="005B254F" w:rsidP="001274F1">
            <w:pPr>
              <w:jc w:val="center"/>
              <w:rPr>
                <w:sz w:val="16"/>
                <w:szCs w:val="16"/>
                <w:lang w:val="en-US"/>
              </w:rPr>
            </w:pPr>
            <w:r w:rsidRPr="00C97908">
              <w:rPr>
                <w:sz w:val="16"/>
                <w:szCs w:val="16"/>
                <w:lang w:val="en-US"/>
              </w:rPr>
              <w:t>7,94</w:t>
            </w:r>
          </w:p>
        </w:tc>
      </w:tr>
      <w:tr w:rsidR="005B254F" w:rsidRPr="00B40365" w14:paraId="12B2BA3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3C11D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6856887" w14:textId="77777777" w:rsidR="005B254F" w:rsidRPr="00B40365" w:rsidRDefault="005B254F" w:rsidP="001274F1">
            <w:pPr>
              <w:jc w:val="center"/>
              <w:rPr>
                <w:sz w:val="16"/>
                <w:szCs w:val="16"/>
                <w:lang w:val="en-US"/>
              </w:rPr>
            </w:pPr>
            <w:r w:rsidRPr="00B40365">
              <w:rPr>
                <w:sz w:val="16"/>
                <w:szCs w:val="16"/>
                <w:lang w:val="en-US"/>
              </w:rPr>
              <w:t>2010102906900</w:t>
            </w:r>
          </w:p>
        </w:tc>
        <w:tc>
          <w:tcPr>
            <w:tcW w:w="4238" w:type="dxa"/>
            <w:gridSpan w:val="6"/>
            <w:tcBorders>
              <w:top w:val="nil"/>
              <w:bottom w:val="single" w:sz="2" w:space="0" w:color="auto"/>
            </w:tcBorders>
            <w:vAlign w:val="center"/>
          </w:tcPr>
          <w:p w14:paraId="7707F3CF" w14:textId="77777777" w:rsidR="005B254F" w:rsidRPr="00C97908" w:rsidRDefault="005B254F" w:rsidP="001274F1">
            <w:pPr>
              <w:rPr>
                <w:sz w:val="16"/>
                <w:szCs w:val="16"/>
                <w:lang w:val="en-US"/>
              </w:rPr>
            </w:pPr>
            <w:r w:rsidRPr="00C97908">
              <w:rPr>
                <w:sz w:val="16"/>
                <w:szCs w:val="16"/>
                <w:lang w:val="en-US"/>
              </w:rPr>
              <w:t>Rigle de rasinoase</w:t>
            </w:r>
          </w:p>
        </w:tc>
        <w:tc>
          <w:tcPr>
            <w:tcW w:w="998" w:type="dxa"/>
            <w:gridSpan w:val="4"/>
            <w:tcBorders>
              <w:top w:val="nil"/>
              <w:bottom w:val="single" w:sz="2" w:space="0" w:color="auto"/>
            </w:tcBorders>
            <w:vAlign w:val="center"/>
          </w:tcPr>
          <w:p w14:paraId="07213447"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FDF46C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53AC43D2" w14:textId="77777777" w:rsidR="005B254F" w:rsidRPr="00C97908" w:rsidRDefault="005B254F" w:rsidP="001274F1">
            <w:pPr>
              <w:jc w:val="center"/>
              <w:rPr>
                <w:sz w:val="16"/>
                <w:szCs w:val="16"/>
                <w:lang w:val="en-US"/>
              </w:rPr>
            </w:pPr>
            <w:r w:rsidRPr="00C97908">
              <w:rPr>
                <w:sz w:val="16"/>
                <w:szCs w:val="16"/>
                <w:lang w:val="en-US"/>
              </w:rPr>
              <w:t>0,159</w:t>
            </w:r>
          </w:p>
        </w:tc>
      </w:tr>
      <w:tr w:rsidR="005B254F" w:rsidRPr="00B40365" w14:paraId="422C662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9E8B2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64E03DA" w14:textId="77777777" w:rsidR="005B254F" w:rsidRPr="00B40365" w:rsidRDefault="005B254F" w:rsidP="001274F1">
            <w:pPr>
              <w:jc w:val="center"/>
              <w:rPr>
                <w:sz w:val="16"/>
                <w:szCs w:val="16"/>
                <w:lang w:val="en-US"/>
              </w:rPr>
            </w:pPr>
            <w:r w:rsidRPr="00B40365">
              <w:rPr>
                <w:sz w:val="16"/>
                <w:szCs w:val="16"/>
                <w:lang w:val="en-US"/>
              </w:rPr>
              <w:t>2010102904340</w:t>
            </w:r>
          </w:p>
        </w:tc>
        <w:tc>
          <w:tcPr>
            <w:tcW w:w="4238" w:type="dxa"/>
            <w:gridSpan w:val="6"/>
            <w:tcBorders>
              <w:top w:val="nil"/>
              <w:bottom w:val="single" w:sz="2" w:space="0" w:color="auto"/>
            </w:tcBorders>
            <w:vAlign w:val="center"/>
          </w:tcPr>
          <w:p w14:paraId="29F6BF8D" w14:textId="77777777" w:rsidR="005B254F" w:rsidRPr="00C97908" w:rsidRDefault="005B254F" w:rsidP="001274F1">
            <w:pPr>
              <w:rPr>
                <w:sz w:val="16"/>
                <w:szCs w:val="16"/>
                <w:lang w:val="en-US"/>
              </w:rPr>
            </w:pPr>
            <w:r w:rsidRPr="00C97908">
              <w:rPr>
                <w:sz w:val="16"/>
                <w:szCs w:val="16"/>
                <w:lang w:val="en-US"/>
              </w:rPr>
              <w:t>Dulapi de rasinoase</w:t>
            </w:r>
          </w:p>
        </w:tc>
        <w:tc>
          <w:tcPr>
            <w:tcW w:w="998" w:type="dxa"/>
            <w:gridSpan w:val="4"/>
            <w:tcBorders>
              <w:top w:val="nil"/>
              <w:bottom w:val="single" w:sz="2" w:space="0" w:color="auto"/>
            </w:tcBorders>
            <w:vAlign w:val="center"/>
          </w:tcPr>
          <w:p w14:paraId="7A1F59B6"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FC1A4F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62E339C7" w14:textId="77777777" w:rsidR="005B254F" w:rsidRPr="00C97908" w:rsidRDefault="005B254F" w:rsidP="001274F1">
            <w:pPr>
              <w:jc w:val="center"/>
              <w:rPr>
                <w:sz w:val="16"/>
                <w:szCs w:val="16"/>
                <w:lang w:val="en-US"/>
              </w:rPr>
            </w:pPr>
            <w:r w:rsidRPr="00C97908">
              <w:rPr>
                <w:sz w:val="16"/>
                <w:szCs w:val="16"/>
                <w:lang w:val="en-US"/>
              </w:rPr>
              <w:t>0,079</w:t>
            </w:r>
          </w:p>
        </w:tc>
      </w:tr>
      <w:tr w:rsidR="005B254F" w:rsidRPr="00B40365" w14:paraId="21A7E50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57BE5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D2EA13F" w14:textId="77777777" w:rsidR="005B254F" w:rsidRPr="00B40365" w:rsidRDefault="005B254F" w:rsidP="001274F1">
            <w:pPr>
              <w:jc w:val="center"/>
              <w:rPr>
                <w:sz w:val="16"/>
                <w:szCs w:val="16"/>
                <w:lang w:val="en-US"/>
              </w:rPr>
            </w:pPr>
            <w:r w:rsidRPr="00B40365">
              <w:rPr>
                <w:sz w:val="16"/>
                <w:szCs w:val="16"/>
                <w:lang w:val="en-US"/>
              </w:rPr>
              <w:t>2010102903495</w:t>
            </w:r>
          </w:p>
        </w:tc>
        <w:tc>
          <w:tcPr>
            <w:tcW w:w="4238" w:type="dxa"/>
            <w:gridSpan w:val="6"/>
            <w:tcBorders>
              <w:top w:val="nil"/>
              <w:bottom w:val="single" w:sz="2" w:space="0" w:color="auto"/>
            </w:tcBorders>
            <w:vAlign w:val="center"/>
          </w:tcPr>
          <w:p w14:paraId="50ECAED9" w14:textId="77777777" w:rsidR="005B254F" w:rsidRPr="00C97908" w:rsidRDefault="005B254F" w:rsidP="001274F1">
            <w:pPr>
              <w:rPr>
                <w:sz w:val="16"/>
                <w:szCs w:val="16"/>
                <w:lang w:val="en-US"/>
              </w:rPr>
            </w:pPr>
            <w:r w:rsidRPr="00C97908">
              <w:rPr>
                <w:sz w:val="16"/>
                <w:szCs w:val="16"/>
                <w:lang w:val="en-US"/>
              </w:rPr>
              <w:t>Scinduri de rasinoase</w:t>
            </w:r>
          </w:p>
        </w:tc>
        <w:tc>
          <w:tcPr>
            <w:tcW w:w="998" w:type="dxa"/>
            <w:gridSpan w:val="4"/>
            <w:tcBorders>
              <w:top w:val="nil"/>
              <w:bottom w:val="single" w:sz="2" w:space="0" w:color="auto"/>
            </w:tcBorders>
            <w:vAlign w:val="center"/>
          </w:tcPr>
          <w:p w14:paraId="22FCA72E"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1A65C3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762C6EE9" w14:textId="77777777" w:rsidR="005B254F" w:rsidRPr="00C97908" w:rsidRDefault="005B254F" w:rsidP="001274F1">
            <w:pPr>
              <w:jc w:val="center"/>
              <w:rPr>
                <w:sz w:val="16"/>
                <w:szCs w:val="16"/>
                <w:lang w:val="en-US"/>
              </w:rPr>
            </w:pPr>
            <w:r w:rsidRPr="00C97908">
              <w:rPr>
                <w:sz w:val="16"/>
                <w:szCs w:val="16"/>
                <w:lang w:val="en-US"/>
              </w:rPr>
              <w:t>0,079</w:t>
            </w:r>
          </w:p>
        </w:tc>
      </w:tr>
      <w:tr w:rsidR="005B254F" w:rsidRPr="00B40365" w14:paraId="7F1E09E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0AAF5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1F55600" w14:textId="77777777" w:rsidR="005B254F" w:rsidRPr="00B40365" w:rsidRDefault="005B254F" w:rsidP="001274F1">
            <w:pPr>
              <w:jc w:val="center"/>
              <w:rPr>
                <w:sz w:val="16"/>
                <w:szCs w:val="16"/>
                <w:lang w:val="en-US"/>
              </w:rPr>
            </w:pPr>
            <w:r w:rsidRPr="00B40365">
              <w:rPr>
                <w:sz w:val="16"/>
                <w:szCs w:val="16"/>
                <w:lang w:val="en-US"/>
              </w:rPr>
              <w:t>2320316202430</w:t>
            </w:r>
          </w:p>
        </w:tc>
        <w:tc>
          <w:tcPr>
            <w:tcW w:w="4238" w:type="dxa"/>
            <w:gridSpan w:val="6"/>
            <w:tcBorders>
              <w:top w:val="nil"/>
              <w:bottom w:val="single" w:sz="2" w:space="0" w:color="auto"/>
            </w:tcBorders>
            <w:vAlign w:val="center"/>
          </w:tcPr>
          <w:p w14:paraId="4BF11D15" w14:textId="77777777" w:rsidR="005B254F" w:rsidRPr="00C97908" w:rsidRDefault="005B254F" w:rsidP="001274F1">
            <w:pPr>
              <w:rPr>
                <w:sz w:val="16"/>
                <w:szCs w:val="16"/>
                <w:lang w:val="en-US"/>
              </w:rPr>
            </w:pPr>
            <w:r w:rsidRPr="00C97908">
              <w:rPr>
                <w:sz w:val="16"/>
                <w:szCs w:val="16"/>
                <w:lang w:val="en-US"/>
              </w:rPr>
              <w:t>Parafina</w:t>
            </w:r>
          </w:p>
        </w:tc>
        <w:tc>
          <w:tcPr>
            <w:tcW w:w="998" w:type="dxa"/>
            <w:gridSpan w:val="4"/>
            <w:tcBorders>
              <w:top w:val="nil"/>
              <w:bottom w:val="single" w:sz="2" w:space="0" w:color="auto"/>
            </w:tcBorders>
            <w:vAlign w:val="center"/>
          </w:tcPr>
          <w:p w14:paraId="7BF59BB9"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863F40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4D959911" w14:textId="77777777" w:rsidR="005B254F" w:rsidRPr="00C97908" w:rsidRDefault="005B254F" w:rsidP="001274F1">
            <w:pPr>
              <w:jc w:val="center"/>
              <w:rPr>
                <w:sz w:val="16"/>
                <w:szCs w:val="16"/>
                <w:lang w:val="en-US"/>
              </w:rPr>
            </w:pPr>
            <w:r w:rsidRPr="00C97908">
              <w:rPr>
                <w:sz w:val="16"/>
                <w:szCs w:val="16"/>
                <w:lang w:val="en-US"/>
              </w:rPr>
              <w:t>3,97</w:t>
            </w:r>
          </w:p>
        </w:tc>
      </w:tr>
      <w:tr w:rsidR="005B254F" w:rsidRPr="00B40365" w14:paraId="4F71AF6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6FA06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B68E754" w14:textId="77777777" w:rsidR="005B254F" w:rsidRPr="00B40365" w:rsidRDefault="005B254F" w:rsidP="001274F1">
            <w:pPr>
              <w:jc w:val="center"/>
              <w:rPr>
                <w:sz w:val="16"/>
                <w:szCs w:val="16"/>
                <w:lang w:val="en-US"/>
              </w:rPr>
            </w:pPr>
            <w:r w:rsidRPr="00B40365">
              <w:rPr>
                <w:sz w:val="16"/>
                <w:szCs w:val="16"/>
                <w:lang w:val="en-US"/>
              </w:rPr>
              <w:t>2320156200901</w:t>
            </w:r>
          </w:p>
        </w:tc>
        <w:tc>
          <w:tcPr>
            <w:tcW w:w="4238" w:type="dxa"/>
            <w:gridSpan w:val="6"/>
            <w:tcBorders>
              <w:top w:val="nil"/>
              <w:bottom w:val="single" w:sz="2" w:space="0" w:color="auto"/>
            </w:tcBorders>
            <w:vAlign w:val="center"/>
          </w:tcPr>
          <w:p w14:paraId="627F7AE6" w14:textId="77777777" w:rsidR="005B254F" w:rsidRPr="00C97908" w:rsidRDefault="005B254F" w:rsidP="001274F1">
            <w:pPr>
              <w:rPr>
                <w:sz w:val="16"/>
                <w:szCs w:val="16"/>
                <w:lang w:val="en-US"/>
              </w:rPr>
            </w:pPr>
            <w:r w:rsidRPr="00C97908">
              <w:rPr>
                <w:sz w:val="16"/>
                <w:szCs w:val="16"/>
                <w:lang w:val="en-US"/>
              </w:rPr>
              <w:t>Motorina</w:t>
            </w:r>
          </w:p>
        </w:tc>
        <w:tc>
          <w:tcPr>
            <w:tcW w:w="998" w:type="dxa"/>
            <w:gridSpan w:val="4"/>
            <w:tcBorders>
              <w:top w:val="nil"/>
              <w:bottom w:val="single" w:sz="2" w:space="0" w:color="auto"/>
            </w:tcBorders>
            <w:vAlign w:val="center"/>
          </w:tcPr>
          <w:p w14:paraId="4F9AAD49"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BF69A4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3E8A01BE" w14:textId="77777777" w:rsidR="005B254F" w:rsidRPr="00C97908" w:rsidRDefault="005B254F" w:rsidP="001274F1">
            <w:pPr>
              <w:jc w:val="center"/>
              <w:rPr>
                <w:sz w:val="16"/>
                <w:szCs w:val="16"/>
                <w:lang w:val="en-US"/>
              </w:rPr>
            </w:pPr>
            <w:r w:rsidRPr="00C97908">
              <w:rPr>
                <w:sz w:val="16"/>
                <w:szCs w:val="16"/>
                <w:lang w:val="en-US"/>
              </w:rPr>
              <w:t>15,88</w:t>
            </w:r>
          </w:p>
        </w:tc>
      </w:tr>
      <w:tr w:rsidR="005B254F" w:rsidRPr="00B40365" w14:paraId="72F129E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6343B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62A4F0D" w14:textId="77777777" w:rsidR="005B254F" w:rsidRPr="00B40365" w:rsidRDefault="005B254F" w:rsidP="001274F1">
            <w:pPr>
              <w:jc w:val="center"/>
              <w:rPr>
                <w:sz w:val="16"/>
                <w:szCs w:val="16"/>
                <w:lang w:val="en-US"/>
              </w:rPr>
            </w:pPr>
            <w:r w:rsidRPr="00B40365">
              <w:rPr>
                <w:sz w:val="16"/>
                <w:szCs w:val="16"/>
                <w:lang w:val="en-US"/>
              </w:rPr>
              <w:t>2521216700963</w:t>
            </w:r>
          </w:p>
        </w:tc>
        <w:tc>
          <w:tcPr>
            <w:tcW w:w="4238" w:type="dxa"/>
            <w:gridSpan w:val="6"/>
            <w:tcBorders>
              <w:top w:val="nil"/>
              <w:bottom w:val="single" w:sz="2" w:space="0" w:color="auto"/>
            </w:tcBorders>
            <w:vAlign w:val="center"/>
          </w:tcPr>
          <w:p w14:paraId="702771B3" w14:textId="77777777" w:rsidR="005B254F" w:rsidRPr="00C97908" w:rsidRDefault="005B254F" w:rsidP="001274F1">
            <w:pPr>
              <w:rPr>
                <w:sz w:val="16"/>
                <w:szCs w:val="16"/>
                <w:lang w:val="en-US"/>
              </w:rPr>
            </w:pPr>
            <w:r w:rsidRPr="00C97908">
              <w:rPr>
                <w:sz w:val="16"/>
                <w:szCs w:val="16"/>
                <w:lang w:val="en-US"/>
              </w:rPr>
              <w:t>Teava PVC tip M, D= 25 mm</w:t>
            </w:r>
          </w:p>
        </w:tc>
        <w:tc>
          <w:tcPr>
            <w:tcW w:w="998" w:type="dxa"/>
            <w:gridSpan w:val="4"/>
            <w:tcBorders>
              <w:top w:val="nil"/>
              <w:bottom w:val="single" w:sz="2" w:space="0" w:color="auto"/>
            </w:tcBorders>
            <w:vAlign w:val="center"/>
          </w:tcPr>
          <w:p w14:paraId="3441C0E9" w14:textId="77777777" w:rsidR="005B254F" w:rsidRPr="00C97908" w:rsidRDefault="005B254F" w:rsidP="001274F1">
            <w:pPr>
              <w:jc w:val="center"/>
              <w:rPr>
                <w:sz w:val="16"/>
                <w:szCs w:val="16"/>
                <w:lang w:val="en-US"/>
              </w:rPr>
            </w:pPr>
            <w:r w:rsidRPr="00C97908">
              <w:rPr>
                <w:sz w:val="16"/>
                <w:szCs w:val="16"/>
                <w:lang w:val="en-US"/>
              </w:rPr>
              <w:t>m</w:t>
            </w:r>
          </w:p>
        </w:tc>
        <w:tc>
          <w:tcPr>
            <w:tcW w:w="1106" w:type="dxa"/>
            <w:gridSpan w:val="4"/>
            <w:tcBorders>
              <w:top w:val="nil"/>
              <w:bottom w:val="single" w:sz="2" w:space="0" w:color="auto"/>
            </w:tcBorders>
            <w:vAlign w:val="center"/>
          </w:tcPr>
          <w:p w14:paraId="59927F3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0,500</w:t>
            </w:r>
          </w:p>
        </w:tc>
        <w:tc>
          <w:tcPr>
            <w:tcW w:w="1518" w:type="dxa"/>
            <w:gridSpan w:val="2"/>
            <w:tcBorders>
              <w:top w:val="nil"/>
              <w:bottom w:val="single" w:sz="2" w:space="0" w:color="auto"/>
            </w:tcBorders>
            <w:vAlign w:val="center"/>
          </w:tcPr>
          <w:p w14:paraId="642823C5" w14:textId="77777777" w:rsidR="005B254F" w:rsidRPr="00C97908" w:rsidRDefault="005B254F" w:rsidP="001274F1">
            <w:pPr>
              <w:jc w:val="center"/>
              <w:rPr>
                <w:sz w:val="16"/>
                <w:szCs w:val="16"/>
                <w:lang w:val="en-US"/>
              </w:rPr>
            </w:pPr>
            <w:r w:rsidRPr="00C97908">
              <w:rPr>
                <w:sz w:val="16"/>
                <w:szCs w:val="16"/>
                <w:lang w:val="en-US"/>
              </w:rPr>
              <w:t>39,70</w:t>
            </w:r>
          </w:p>
        </w:tc>
      </w:tr>
      <w:tr w:rsidR="005B254F" w:rsidRPr="00B40365" w14:paraId="458CBC0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E0C3D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1C5781A" w14:textId="77777777" w:rsidR="005B254F" w:rsidRPr="00B40365" w:rsidRDefault="005B254F" w:rsidP="001274F1">
            <w:pPr>
              <w:jc w:val="center"/>
              <w:rPr>
                <w:sz w:val="16"/>
                <w:szCs w:val="16"/>
                <w:lang w:val="en-US"/>
              </w:rPr>
            </w:pPr>
            <w:r w:rsidRPr="00B40365">
              <w:rPr>
                <w:sz w:val="16"/>
                <w:szCs w:val="16"/>
                <w:lang w:val="en-US"/>
              </w:rPr>
              <w:t>2811237329835</w:t>
            </w:r>
          </w:p>
        </w:tc>
        <w:tc>
          <w:tcPr>
            <w:tcW w:w="4238" w:type="dxa"/>
            <w:gridSpan w:val="6"/>
            <w:tcBorders>
              <w:top w:val="nil"/>
              <w:bottom w:val="single" w:sz="2" w:space="0" w:color="auto"/>
            </w:tcBorders>
            <w:vAlign w:val="center"/>
          </w:tcPr>
          <w:p w14:paraId="1F9D605A" w14:textId="77777777" w:rsidR="005B254F" w:rsidRPr="00C97908" w:rsidRDefault="005B254F" w:rsidP="001274F1">
            <w:pPr>
              <w:rPr>
                <w:sz w:val="16"/>
                <w:szCs w:val="16"/>
                <w:lang w:val="en-US"/>
              </w:rPr>
            </w:pPr>
            <w:r w:rsidRPr="00C97908">
              <w:rPr>
                <w:sz w:val="16"/>
                <w:szCs w:val="16"/>
                <w:lang w:val="en-US"/>
              </w:rPr>
              <w:t xml:space="preserve">Material metalic pentru rigidizare tip SECOM </w:t>
            </w:r>
          </w:p>
        </w:tc>
        <w:tc>
          <w:tcPr>
            <w:tcW w:w="998" w:type="dxa"/>
            <w:gridSpan w:val="4"/>
            <w:tcBorders>
              <w:top w:val="nil"/>
              <w:bottom w:val="single" w:sz="2" w:space="0" w:color="auto"/>
            </w:tcBorders>
            <w:vAlign w:val="center"/>
          </w:tcPr>
          <w:p w14:paraId="73862D8A"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D8E06F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4CADE08F" w14:textId="77777777" w:rsidR="005B254F" w:rsidRPr="00C97908" w:rsidRDefault="005B254F" w:rsidP="001274F1">
            <w:pPr>
              <w:jc w:val="center"/>
              <w:rPr>
                <w:sz w:val="16"/>
                <w:szCs w:val="16"/>
                <w:lang w:val="en-US"/>
              </w:rPr>
            </w:pPr>
            <w:r w:rsidRPr="00C97908">
              <w:rPr>
                <w:sz w:val="16"/>
                <w:szCs w:val="16"/>
                <w:lang w:val="en-US"/>
              </w:rPr>
              <w:t>7,94</w:t>
            </w:r>
          </w:p>
        </w:tc>
      </w:tr>
      <w:tr w:rsidR="005B254F" w:rsidRPr="00B40365" w14:paraId="5FC9A83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15DF2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91E1AF5" w14:textId="77777777" w:rsidR="005B254F" w:rsidRPr="00B40365" w:rsidRDefault="005B254F" w:rsidP="001274F1">
            <w:pPr>
              <w:jc w:val="center"/>
              <w:rPr>
                <w:sz w:val="16"/>
                <w:szCs w:val="16"/>
                <w:lang w:val="en-US"/>
              </w:rPr>
            </w:pPr>
            <w:r w:rsidRPr="00B40365">
              <w:rPr>
                <w:sz w:val="16"/>
                <w:szCs w:val="16"/>
                <w:lang w:val="en-US"/>
              </w:rPr>
              <w:t>2811237329836</w:t>
            </w:r>
          </w:p>
        </w:tc>
        <w:tc>
          <w:tcPr>
            <w:tcW w:w="4238" w:type="dxa"/>
            <w:gridSpan w:val="6"/>
            <w:tcBorders>
              <w:top w:val="nil"/>
              <w:bottom w:val="single" w:sz="2" w:space="0" w:color="auto"/>
            </w:tcBorders>
            <w:vAlign w:val="center"/>
          </w:tcPr>
          <w:p w14:paraId="52FCE94B" w14:textId="77777777" w:rsidR="005B254F" w:rsidRPr="00C97908" w:rsidRDefault="005B254F" w:rsidP="001274F1">
            <w:pPr>
              <w:rPr>
                <w:sz w:val="16"/>
                <w:szCs w:val="16"/>
                <w:lang w:val="en-US"/>
              </w:rPr>
            </w:pPr>
            <w:r w:rsidRPr="00C97908">
              <w:rPr>
                <w:sz w:val="16"/>
                <w:szCs w:val="16"/>
                <w:lang w:val="en-US"/>
              </w:rPr>
              <w:t>Material metalic pentru montare panouri cofraj beton aparent</w:t>
            </w:r>
          </w:p>
        </w:tc>
        <w:tc>
          <w:tcPr>
            <w:tcW w:w="998" w:type="dxa"/>
            <w:gridSpan w:val="4"/>
            <w:tcBorders>
              <w:top w:val="nil"/>
              <w:bottom w:val="single" w:sz="2" w:space="0" w:color="auto"/>
            </w:tcBorders>
            <w:vAlign w:val="center"/>
          </w:tcPr>
          <w:p w14:paraId="4B8EB63E"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CF233C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0,047</w:t>
            </w:r>
          </w:p>
        </w:tc>
        <w:tc>
          <w:tcPr>
            <w:tcW w:w="1518" w:type="dxa"/>
            <w:gridSpan w:val="2"/>
            <w:tcBorders>
              <w:top w:val="nil"/>
              <w:bottom w:val="single" w:sz="2" w:space="0" w:color="auto"/>
            </w:tcBorders>
            <w:vAlign w:val="center"/>
          </w:tcPr>
          <w:p w14:paraId="32B834AD" w14:textId="77777777" w:rsidR="005B254F" w:rsidRPr="00C97908" w:rsidRDefault="005B254F" w:rsidP="001274F1">
            <w:pPr>
              <w:jc w:val="center"/>
              <w:rPr>
                <w:sz w:val="16"/>
                <w:szCs w:val="16"/>
                <w:lang w:val="en-US"/>
              </w:rPr>
            </w:pPr>
            <w:r w:rsidRPr="00C97908">
              <w:rPr>
                <w:sz w:val="16"/>
                <w:szCs w:val="16"/>
                <w:lang w:val="en-US"/>
              </w:rPr>
              <w:t>3,732</w:t>
            </w:r>
          </w:p>
        </w:tc>
      </w:tr>
      <w:tr w:rsidR="005B254F" w:rsidRPr="00B40365" w14:paraId="34377CA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4717E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06BDAAC" w14:textId="77777777" w:rsidR="005B254F" w:rsidRPr="00B40365" w:rsidRDefault="005B254F" w:rsidP="001274F1">
            <w:pPr>
              <w:jc w:val="center"/>
              <w:rPr>
                <w:sz w:val="16"/>
                <w:szCs w:val="16"/>
                <w:lang w:val="en-US"/>
              </w:rPr>
            </w:pPr>
            <w:r w:rsidRPr="00B40365">
              <w:rPr>
                <w:sz w:val="16"/>
                <w:szCs w:val="16"/>
                <w:lang w:val="en-US"/>
              </w:rPr>
              <w:t>2513206621430</w:t>
            </w:r>
          </w:p>
        </w:tc>
        <w:tc>
          <w:tcPr>
            <w:tcW w:w="4238" w:type="dxa"/>
            <w:gridSpan w:val="6"/>
            <w:tcBorders>
              <w:top w:val="nil"/>
              <w:bottom w:val="single" w:sz="2" w:space="0" w:color="auto"/>
            </w:tcBorders>
            <w:vAlign w:val="center"/>
          </w:tcPr>
          <w:p w14:paraId="44B0BA59" w14:textId="77777777" w:rsidR="005B254F" w:rsidRPr="00C97908" w:rsidRDefault="005B254F" w:rsidP="001274F1">
            <w:pPr>
              <w:rPr>
                <w:sz w:val="16"/>
                <w:szCs w:val="16"/>
                <w:lang w:val="en-US"/>
              </w:rPr>
            </w:pPr>
            <w:r w:rsidRPr="00C97908">
              <w:rPr>
                <w:sz w:val="16"/>
                <w:szCs w:val="16"/>
                <w:lang w:val="en-US"/>
              </w:rPr>
              <w:t>Cauciuc rotund - 0,98 kg/ml</w:t>
            </w:r>
          </w:p>
        </w:tc>
        <w:tc>
          <w:tcPr>
            <w:tcW w:w="998" w:type="dxa"/>
            <w:gridSpan w:val="4"/>
            <w:tcBorders>
              <w:top w:val="nil"/>
              <w:bottom w:val="single" w:sz="2" w:space="0" w:color="auto"/>
            </w:tcBorders>
            <w:vAlign w:val="center"/>
          </w:tcPr>
          <w:p w14:paraId="4AE9B53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2D9A57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72AEBA8C" w14:textId="77777777" w:rsidR="005B254F" w:rsidRPr="00C97908" w:rsidRDefault="005B254F" w:rsidP="001274F1">
            <w:pPr>
              <w:jc w:val="center"/>
              <w:rPr>
                <w:sz w:val="16"/>
                <w:szCs w:val="16"/>
                <w:lang w:val="en-US"/>
              </w:rPr>
            </w:pPr>
            <w:r w:rsidRPr="00C97908">
              <w:rPr>
                <w:sz w:val="16"/>
                <w:szCs w:val="16"/>
                <w:lang w:val="en-US"/>
              </w:rPr>
              <w:t>23,82</w:t>
            </w:r>
          </w:p>
        </w:tc>
      </w:tr>
      <w:tr w:rsidR="005B254F" w:rsidRPr="00B40365" w14:paraId="476B70D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B603B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4BA20CF" w14:textId="77777777" w:rsidR="005B254F" w:rsidRPr="00B40365" w:rsidRDefault="005B254F" w:rsidP="001274F1">
            <w:pPr>
              <w:jc w:val="center"/>
              <w:rPr>
                <w:sz w:val="16"/>
                <w:szCs w:val="16"/>
                <w:lang w:val="en-US"/>
              </w:rPr>
            </w:pPr>
            <w:r w:rsidRPr="00B40365">
              <w:rPr>
                <w:sz w:val="16"/>
                <w:szCs w:val="16"/>
                <w:lang w:val="en-US"/>
              </w:rPr>
              <w:t>2873145887000</w:t>
            </w:r>
          </w:p>
        </w:tc>
        <w:tc>
          <w:tcPr>
            <w:tcW w:w="4238" w:type="dxa"/>
            <w:gridSpan w:val="6"/>
            <w:tcBorders>
              <w:top w:val="nil"/>
              <w:bottom w:val="single" w:sz="2" w:space="0" w:color="auto"/>
            </w:tcBorders>
            <w:vAlign w:val="center"/>
          </w:tcPr>
          <w:p w14:paraId="4389730D" w14:textId="77777777" w:rsidR="005B254F" w:rsidRPr="00C97908" w:rsidRDefault="005B254F" w:rsidP="001274F1">
            <w:pPr>
              <w:rPr>
                <w:sz w:val="16"/>
                <w:szCs w:val="16"/>
                <w:lang w:val="en-US"/>
              </w:rPr>
            </w:pPr>
            <w:r w:rsidRPr="00C97908">
              <w:rPr>
                <w:sz w:val="16"/>
                <w:szCs w:val="16"/>
                <w:lang w:val="en-US"/>
              </w:rPr>
              <w:t>Cuie cu cap conic tip A pentru constructii</w:t>
            </w:r>
          </w:p>
        </w:tc>
        <w:tc>
          <w:tcPr>
            <w:tcW w:w="998" w:type="dxa"/>
            <w:gridSpan w:val="4"/>
            <w:tcBorders>
              <w:top w:val="nil"/>
              <w:bottom w:val="single" w:sz="2" w:space="0" w:color="auto"/>
            </w:tcBorders>
            <w:vAlign w:val="center"/>
          </w:tcPr>
          <w:p w14:paraId="0B0F8900"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E077F3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30A8665B" w14:textId="77777777" w:rsidR="005B254F" w:rsidRPr="00C97908" w:rsidRDefault="005B254F" w:rsidP="001274F1">
            <w:pPr>
              <w:jc w:val="center"/>
              <w:rPr>
                <w:sz w:val="16"/>
                <w:szCs w:val="16"/>
                <w:lang w:val="en-US"/>
              </w:rPr>
            </w:pPr>
            <w:r w:rsidRPr="00C97908">
              <w:rPr>
                <w:sz w:val="16"/>
                <w:szCs w:val="16"/>
                <w:lang w:val="en-US"/>
              </w:rPr>
              <w:t>3,97</w:t>
            </w:r>
          </w:p>
        </w:tc>
      </w:tr>
      <w:tr w:rsidR="005B254F" w:rsidRPr="00B40365" w14:paraId="2BF1526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D4183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6B27783" w14:textId="77777777" w:rsidR="005B254F" w:rsidRPr="00B40365" w:rsidRDefault="005B254F" w:rsidP="001274F1">
            <w:pPr>
              <w:jc w:val="center"/>
              <w:rPr>
                <w:sz w:val="16"/>
                <w:szCs w:val="16"/>
                <w:lang w:val="en-US"/>
              </w:rPr>
            </w:pPr>
            <w:r w:rsidRPr="00B40365">
              <w:rPr>
                <w:sz w:val="16"/>
                <w:szCs w:val="16"/>
                <w:lang w:val="en-US"/>
              </w:rPr>
              <w:t>2462106109884</w:t>
            </w:r>
          </w:p>
        </w:tc>
        <w:tc>
          <w:tcPr>
            <w:tcW w:w="4238" w:type="dxa"/>
            <w:gridSpan w:val="6"/>
            <w:tcBorders>
              <w:top w:val="nil"/>
              <w:bottom w:val="single" w:sz="2" w:space="0" w:color="auto"/>
            </w:tcBorders>
            <w:vAlign w:val="center"/>
          </w:tcPr>
          <w:p w14:paraId="079F9B9C" w14:textId="77777777" w:rsidR="005B254F" w:rsidRPr="00C97908" w:rsidRDefault="005B254F" w:rsidP="001274F1">
            <w:pPr>
              <w:rPr>
                <w:sz w:val="16"/>
                <w:szCs w:val="16"/>
                <w:lang w:val="en-US"/>
              </w:rPr>
            </w:pPr>
            <w:r w:rsidRPr="00C97908">
              <w:rPr>
                <w:sz w:val="16"/>
                <w:szCs w:val="16"/>
                <w:lang w:val="en-US"/>
              </w:rPr>
              <w:t>Aracet tip EP 50</w:t>
            </w:r>
          </w:p>
        </w:tc>
        <w:tc>
          <w:tcPr>
            <w:tcW w:w="998" w:type="dxa"/>
            <w:gridSpan w:val="4"/>
            <w:tcBorders>
              <w:top w:val="nil"/>
              <w:bottom w:val="single" w:sz="2" w:space="0" w:color="auto"/>
            </w:tcBorders>
            <w:vAlign w:val="center"/>
          </w:tcPr>
          <w:p w14:paraId="112159EF"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783EA6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0,025</w:t>
            </w:r>
          </w:p>
        </w:tc>
        <w:tc>
          <w:tcPr>
            <w:tcW w:w="1518" w:type="dxa"/>
            <w:gridSpan w:val="2"/>
            <w:tcBorders>
              <w:top w:val="nil"/>
              <w:bottom w:val="single" w:sz="2" w:space="0" w:color="auto"/>
            </w:tcBorders>
            <w:vAlign w:val="center"/>
          </w:tcPr>
          <w:p w14:paraId="2AC39329" w14:textId="77777777" w:rsidR="005B254F" w:rsidRPr="00C97908" w:rsidRDefault="005B254F" w:rsidP="001274F1">
            <w:pPr>
              <w:jc w:val="center"/>
              <w:rPr>
                <w:sz w:val="16"/>
                <w:szCs w:val="16"/>
                <w:lang w:val="en-US"/>
              </w:rPr>
            </w:pPr>
            <w:r w:rsidRPr="00C97908">
              <w:rPr>
                <w:sz w:val="16"/>
                <w:szCs w:val="16"/>
                <w:lang w:val="en-US"/>
              </w:rPr>
              <w:t>1,985</w:t>
            </w:r>
          </w:p>
        </w:tc>
      </w:tr>
      <w:tr w:rsidR="005B254F" w:rsidRPr="00B40365" w14:paraId="475643A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F3105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EC681B0" w14:textId="77777777" w:rsidR="005B254F" w:rsidRPr="00B40365" w:rsidRDefault="005B254F" w:rsidP="001274F1">
            <w:pPr>
              <w:jc w:val="center"/>
              <w:rPr>
                <w:sz w:val="16"/>
                <w:szCs w:val="16"/>
                <w:lang w:val="en-US"/>
              </w:rPr>
            </w:pPr>
            <w:r w:rsidRPr="00B40365">
              <w:rPr>
                <w:sz w:val="16"/>
                <w:szCs w:val="16"/>
                <w:lang w:val="en-US"/>
              </w:rPr>
              <w:t>4011106202741</w:t>
            </w:r>
          </w:p>
        </w:tc>
        <w:tc>
          <w:tcPr>
            <w:tcW w:w="4238" w:type="dxa"/>
            <w:gridSpan w:val="6"/>
            <w:tcBorders>
              <w:top w:val="nil"/>
              <w:bottom w:val="single" w:sz="2" w:space="0" w:color="auto"/>
            </w:tcBorders>
            <w:vAlign w:val="center"/>
          </w:tcPr>
          <w:p w14:paraId="206A43F6" w14:textId="77777777" w:rsidR="005B254F" w:rsidRPr="00C97908" w:rsidRDefault="005B254F" w:rsidP="001274F1">
            <w:pPr>
              <w:rPr>
                <w:sz w:val="16"/>
                <w:szCs w:val="16"/>
                <w:lang w:val="en-US"/>
              </w:rPr>
            </w:pPr>
            <w:r w:rsidRPr="00C97908">
              <w:rPr>
                <w:sz w:val="16"/>
                <w:szCs w:val="16"/>
                <w:lang w:val="en-US"/>
              </w:rPr>
              <w:t>Energie electrica</w:t>
            </w:r>
          </w:p>
        </w:tc>
        <w:tc>
          <w:tcPr>
            <w:tcW w:w="998" w:type="dxa"/>
            <w:gridSpan w:val="4"/>
            <w:tcBorders>
              <w:top w:val="nil"/>
              <w:bottom w:val="single" w:sz="2" w:space="0" w:color="auto"/>
            </w:tcBorders>
            <w:vAlign w:val="center"/>
          </w:tcPr>
          <w:p w14:paraId="27BDF3FC" w14:textId="77777777" w:rsidR="005B254F" w:rsidRPr="00C97908" w:rsidRDefault="005B254F" w:rsidP="001274F1">
            <w:pPr>
              <w:jc w:val="center"/>
              <w:rPr>
                <w:sz w:val="16"/>
                <w:szCs w:val="16"/>
                <w:lang w:val="en-US"/>
              </w:rPr>
            </w:pPr>
            <w:r w:rsidRPr="00C97908">
              <w:rPr>
                <w:sz w:val="16"/>
                <w:szCs w:val="16"/>
                <w:lang w:val="en-US"/>
              </w:rPr>
              <w:t>kw</w:t>
            </w:r>
          </w:p>
        </w:tc>
        <w:tc>
          <w:tcPr>
            <w:tcW w:w="1106" w:type="dxa"/>
            <w:gridSpan w:val="4"/>
            <w:tcBorders>
              <w:top w:val="nil"/>
              <w:bottom w:val="single" w:sz="2" w:space="0" w:color="auto"/>
            </w:tcBorders>
            <w:vAlign w:val="center"/>
          </w:tcPr>
          <w:p w14:paraId="3D45C63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38D10FC1" w14:textId="77777777" w:rsidR="005B254F" w:rsidRPr="00C97908" w:rsidRDefault="005B254F" w:rsidP="001274F1">
            <w:pPr>
              <w:jc w:val="center"/>
              <w:rPr>
                <w:sz w:val="16"/>
                <w:szCs w:val="16"/>
                <w:lang w:val="en-US"/>
              </w:rPr>
            </w:pPr>
            <w:r w:rsidRPr="00C97908">
              <w:rPr>
                <w:sz w:val="16"/>
                <w:szCs w:val="16"/>
                <w:lang w:val="en-US"/>
              </w:rPr>
              <w:t>3,97</w:t>
            </w:r>
          </w:p>
        </w:tc>
      </w:tr>
      <w:tr w:rsidR="005B254F" w:rsidRPr="00B40365" w14:paraId="4B57BD6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6EC7D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BF48ED1"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5017C55C"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3AFB47AB"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4F93E8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78E02E28" w14:textId="77777777" w:rsidR="005B254F" w:rsidRPr="00C97908" w:rsidRDefault="005B254F" w:rsidP="001274F1">
            <w:pPr>
              <w:jc w:val="center"/>
              <w:rPr>
                <w:sz w:val="16"/>
                <w:szCs w:val="16"/>
                <w:lang w:val="en-US"/>
              </w:rPr>
            </w:pPr>
            <w:r w:rsidRPr="00C97908">
              <w:rPr>
                <w:sz w:val="16"/>
                <w:szCs w:val="16"/>
                <w:lang w:val="en-US"/>
              </w:rPr>
              <w:t>1,588</w:t>
            </w:r>
          </w:p>
        </w:tc>
      </w:tr>
      <w:tr w:rsidR="005B254F" w:rsidRPr="009B70F2" w14:paraId="0901324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0AD30C" w14:textId="77777777" w:rsidR="005B254F" w:rsidRPr="005E2CA0" w:rsidRDefault="005B254F" w:rsidP="001274F1">
            <w:pPr>
              <w:jc w:val="center"/>
              <w:rPr>
                <w:b/>
                <w:bCs/>
                <w:sz w:val="22"/>
                <w:szCs w:val="22"/>
                <w:lang w:val="en-US"/>
              </w:rPr>
            </w:pPr>
            <w:r w:rsidRPr="005E2CA0">
              <w:rPr>
                <w:b/>
                <w:bCs/>
                <w:sz w:val="22"/>
                <w:szCs w:val="22"/>
                <w:lang w:val="en-US"/>
              </w:rPr>
              <w:t>49</w:t>
            </w:r>
          </w:p>
        </w:tc>
        <w:tc>
          <w:tcPr>
            <w:tcW w:w="1366" w:type="dxa"/>
            <w:gridSpan w:val="4"/>
            <w:tcBorders>
              <w:top w:val="single" w:sz="4" w:space="0" w:color="auto"/>
              <w:bottom w:val="single" w:sz="4" w:space="0" w:color="auto"/>
            </w:tcBorders>
            <w:vAlign w:val="center"/>
          </w:tcPr>
          <w:p w14:paraId="3A4F1BAC" w14:textId="77777777" w:rsidR="005B254F" w:rsidRPr="005E2CA0" w:rsidRDefault="005B254F" w:rsidP="001274F1">
            <w:pPr>
              <w:jc w:val="center"/>
              <w:rPr>
                <w:b/>
                <w:bCs/>
                <w:sz w:val="22"/>
                <w:szCs w:val="22"/>
                <w:lang w:val="en-US"/>
              </w:rPr>
            </w:pPr>
            <w:r w:rsidRPr="005E2CA0">
              <w:rPr>
                <w:b/>
                <w:bCs/>
                <w:sz w:val="22"/>
                <w:szCs w:val="22"/>
                <w:lang w:val="en-US"/>
              </w:rPr>
              <w:t>CC02I</w:t>
            </w:r>
          </w:p>
        </w:tc>
        <w:tc>
          <w:tcPr>
            <w:tcW w:w="4254" w:type="dxa"/>
            <w:gridSpan w:val="7"/>
            <w:tcBorders>
              <w:top w:val="single" w:sz="4" w:space="0" w:color="auto"/>
              <w:bottom w:val="single" w:sz="4" w:space="0" w:color="auto"/>
            </w:tcBorders>
          </w:tcPr>
          <w:p w14:paraId="07E564B0" w14:textId="77777777" w:rsidR="005B254F" w:rsidRPr="005E2CA0" w:rsidRDefault="005B254F" w:rsidP="001274F1">
            <w:pPr>
              <w:rPr>
                <w:b/>
                <w:bCs/>
                <w:sz w:val="2"/>
                <w:szCs w:val="2"/>
                <w:lang w:val="en-US"/>
              </w:rPr>
            </w:pPr>
            <w:r w:rsidRPr="005E2CA0">
              <w:rPr>
                <w:b/>
                <w:bCs/>
                <w:sz w:val="22"/>
                <w:szCs w:val="22"/>
                <w:lang w:val="en-US"/>
              </w:rPr>
              <w:t>Armaturi din otel beton OB 37 fasonate in ateliere de santier, cu diametrul barelor pina la 8 mm inclusiv, si montate in pereti si diafragme, la inaltimi mai mici sau egale cu 35 m, exclusiv constructiile executate cu cofraje glisante</w:t>
            </w:r>
          </w:p>
          <w:p w14:paraId="065474D4"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112A807"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73C50B87"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95824F7" w14:textId="77777777" w:rsidR="005B254F" w:rsidRPr="005E2CA0" w:rsidRDefault="005B254F" w:rsidP="001274F1">
            <w:pPr>
              <w:jc w:val="center"/>
              <w:rPr>
                <w:b/>
                <w:bCs/>
                <w:sz w:val="22"/>
                <w:szCs w:val="22"/>
                <w:lang w:val="en-US"/>
              </w:rPr>
            </w:pPr>
            <w:r w:rsidRPr="005E2CA0">
              <w:rPr>
                <w:b/>
                <w:bCs/>
                <w:sz w:val="22"/>
                <w:szCs w:val="22"/>
                <w:lang w:val="en-US"/>
              </w:rPr>
              <w:t>31,250</w:t>
            </w:r>
          </w:p>
          <w:p w14:paraId="758EF95C" w14:textId="77777777" w:rsidR="005B254F" w:rsidRPr="009B70F2" w:rsidRDefault="005B254F" w:rsidP="001274F1">
            <w:pPr>
              <w:jc w:val="center"/>
              <w:rPr>
                <w:sz w:val="2"/>
                <w:szCs w:val="2"/>
                <w:lang w:val="en-US"/>
              </w:rPr>
            </w:pPr>
          </w:p>
        </w:tc>
      </w:tr>
      <w:tr w:rsidR="005B254F" w:rsidRPr="00B40365" w14:paraId="08433C3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F2072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908988B"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79D0C344"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58DFFF7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4574F9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0,096</w:t>
            </w:r>
          </w:p>
        </w:tc>
        <w:tc>
          <w:tcPr>
            <w:tcW w:w="1518" w:type="dxa"/>
            <w:gridSpan w:val="2"/>
            <w:tcBorders>
              <w:top w:val="nil"/>
              <w:bottom w:val="single" w:sz="2" w:space="0" w:color="auto"/>
            </w:tcBorders>
            <w:vAlign w:val="center"/>
          </w:tcPr>
          <w:p w14:paraId="44944C63" w14:textId="77777777" w:rsidR="005B254F" w:rsidRPr="00C97908" w:rsidRDefault="005B254F" w:rsidP="001274F1">
            <w:pPr>
              <w:jc w:val="center"/>
              <w:rPr>
                <w:sz w:val="16"/>
                <w:szCs w:val="16"/>
                <w:lang w:val="en-US"/>
              </w:rPr>
            </w:pPr>
            <w:r w:rsidRPr="00C97908">
              <w:rPr>
                <w:sz w:val="16"/>
                <w:szCs w:val="16"/>
                <w:lang w:val="en-US"/>
              </w:rPr>
              <w:t>3,00</w:t>
            </w:r>
          </w:p>
        </w:tc>
      </w:tr>
      <w:tr w:rsidR="005B254F" w:rsidRPr="00B40365" w14:paraId="341D776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6A0A6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D1E1E5B"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077F7C74"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40D6172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0420E2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3126AF3D" w14:textId="77777777" w:rsidR="005B254F" w:rsidRPr="00C97908" w:rsidRDefault="005B254F" w:rsidP="001274F1">
            <w:pPr>
              <w:jc w:val="center"/>
              <w:rPr>
                <w:sz w:val="16"/>
                <w:szCs w:val="16"/>
                <w:lang w:val="en-US"/>
              </w:rPr>
            </w:pPr>
            <w:r w:rsidRPr="00C97908">
              <w:rPr>
                <w:sz w:val="16"/>
                <w:szCs w:val="16"/>
                <w:lang w:val="en-US"/>
              </w:rPr>
              <w:t>0,094</w:t>
            </w:r>
          </w:p>
        </w:tc>
      </w:tr>
      <w:tr w:rsidR="005B254F" w:rsidRPr="00B40365" w14:paraId="792B0EB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796AE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206EF44" w14:textId="77777777" w:rsidR="005B254F" w:rsidRPr="00B40365" w:rsidRDefault="005B254F" w:rsidP="001274F1">
            <w:pPr>
              <w:jc w:val="center"/>
              <w:rPr>
                <w:sz w:val="16"/>
                <w:szCs w:val="16"/>
                <w:lang w:val="en-US"/>
              </w:rPr>
            </w:pPr>
            <w:r w:rsidRPr="00B40365">
              <w:rPr>
                <w:sz w:val="16"/>
                <w:szCs w:val="16"/>
                <w:lang w:val="en-US"/>
              </w:rPr>
              <w:t>2710602100000</w:t>
            </w:r>
          </w:p>
        </w:tc>
        <w:tc>
          <w:tcPr>
            <w:tcW w:w="4238" w:type="dxa"/>
            <w:gridSpan w:val="6"/>
            <w:tcBorders>
              <w:top w:val="nil"/>
              <w:bottom w:val="single" w:sz="2" w:space="0" w:color="auto"/>
            </w:tcBorders>
            <w:vAlign w:val="center"/>
          </w:tcPr>
          <w:p w14:paraId="0F15EB42" w14:textId="77777777" w:rsidR="005B254F" w:rsidRPr="00C97908" w:rsidRDefault="005B254F" w:rsidP="001274F1">
            <w:pPr>
              <w:rPr>
                <w:sz w:val="16"/>
                <w:szCs w:val="16"/>
                <w:lang w:val="en-US"/>
              </w:rPr>
            </w:pPr>
            <w:r w:rsidRPr="00C97908">
              <w:rPr>
                <w:sz w:val="16"/>
                <w:szCs w:val="16"/>
                <w:lang w:val="en-US"/>
              </w:rPr>
              <w:t>Otel beton OB 37 diam. mai mic sau egal de 8 mm</w:t>
            </w:r>
          </w:p>
        </w:tc>
        <w:tc>
          <w:tcPr>
            <w:tcW w:w="998" w:type="dxa"/>
            <w:gridSpan w:val="4"/>
            <w:tcBorders>
              <w:top w:val="nil"/>
              <w:bottom w:val="single" w:sz="2" w:space="0" w:color="auto"/>
            </w:tcBorders>
            <w:vAlign w:val="center"/>
          </w:tcPr>
          <w:p w14:paraId="56EEF780"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899D00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2FCD7C6C" w14:textId="77777777" w:rsidR="005B254F" w:rsidRPr="00C97908" w:rsidRDefault="005B254F" w:rsidP="001274F1">
            <w:pPr>
              <w:jc w:val="center"/>
              <w:rPr>
                <w:sz w:val="16"/>
                <w:szCs w:val="16"/>
                <w:lang w:val="en-US"/>
              </w:rPr>
            </w:pPr>
            <w:r w:rsidRPr="00C97908">
              <w:rPr>
                <w:sz w:val="16"/>
                <w:szCs w:val="16"/>
                <w:lang w:val="en-US"/>
              </w:rPr>
              <w:t>32,031</w:t>
            </w:r>
          </w:p>
        </w:tc>
      </w:tr>
      <w:tr w:rsidR="005B254F" w:rsidRPr="00B40365" w14:paraId="06AB9D6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DFF69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202F729"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06D0BB9C"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10BA0FB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CFA84C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41C39157" w14:textId="77777777" w:rsidR="005B254F" w:rsidRPr="00C97908" w:rsidRDefault="005B254F" w:rsidP="001274F1">
            <w:pPr>
              <w:jc w:val="center"/>
              <w:rPr>
                <w:sz w:val="16"/>
                <w:szCs w:val="16"/>
                <w:lang w:val="en-US"/>
              </w:rPr>
            </w:pPr>
            <w:r w:rsidRPr="00C97908">
              <w:rPr>
                <w:sz w:val="16"/>
                <w:szCs w:val="16"/>
                <w:lang w:val="en-US"/>
              </w:rPr>
              <w:t>0,312</w:t>
            </w:r>
          </w:p>
        </w:tc>
      </w:tr>
      <w:tr w:rsidR="005B254F" w:rsidRPr="00B40365" w14:paraId="04C9FF7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C280B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0D0AF77"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20E850E9"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0B74B012"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1693699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3045E75F" w14:textId="77777777" w:rsidR="005B254F" w:rsidRPr="00C97908" w:rsidRDefault="005B254F" w:rsidP="001274F1">
            <w:pPr>
              <w:jc w:val="center"/>
              <w:rPr>
                <w:sz w:val="16"/>
                <w:szCs w:val="16"/>
                <w:lang w:val="en-US"/>
              </w:rPr>
            </w:pPr>
            <w:r w:rsidRPr="00C97908">
              <w:rPr>
                <w:sz w:val="16"/>
                <w:szCs w:val="16"/>
                <w:lang w:val="en-US"/>
              </w:rPr>
              <w:t>9,375</w:t>
            </w:r>
          </w:p>
        </w:tc>
      </w:tr>
      <w:tr w:rsidR="005B254F" w:rsidRPr="009B70F2" w14:paraId="14C1C5F1"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5ACE99" w14:textId="77777777" w:rsidR="005B254F" w:rsidRPr="005E2CA0" w:rsidRDefault="005B254F" w:rsidP="001274F1">
            <w:pPr>
              <w:jc w:val="center"/>
              <w:rPr>
                <w:b/>
                <w:bCs/>
                <w:sz w:val="22"/>
                <w:szCs w:val="22"/>
                <w:lang w:val="en-US"/>
              </w:rPr>
            </w:pPr>
            <w:r w:rsidRPr="005E2CA0">
              <w:rPr>
                <w:b/>
                <w:bCs/>
                <w:sz w:val="22"/>
                <w:szCs w:val="22"/>
                <w:lang w:val="en-US"/>
              </w:rPr>
              <w:t>50</w:t>
            </w:r>
          </w:p>
        </w:tc>
        <w:tc>
          <w:tcPr>
            <w:tcW w:w="1366" w:type="dxa"/>
            <w:gridSpan w:val="4"/>
            <w:tcBorders>
              <w:top w:val="single" w:sz="4" w:space="0" w:color="auto"/>
              <w:bottom w:val="single" w:sz="4" w:space="0" w:color="auto"/>
            </w:tcBorders>
            <w:vAlign w:val="center"/>
          </w:tcPr>
          <w:p w14:paraId="3AB4B746" w14:textId="77777777" w:rsidR="005B254F" w:rsidRPr="005E2CA0" w:rsidRDefault="005B254F" w:rsidP="001274F1">
            <w:pPr>
              <w:jc w:val="center"/>
              <w:rPr>
                <w:b/>
                <w:bCs/>
                <w:sz w:val="22"/>
                <w:szCs w:val="22"/>
                <w:lang w:val="en-US"/>
              </w:rPr>
            </w:pPr>
            <w:r w:rsidRPr="005E2CA0">
              <w:rPr>
                <w:b/>
                <w:bCs/>
                <w:sz w:val="22"/>
                <w:szCs w:val="22"/>
                <w:lang w:val="en-US"/>
              </w:rPr>
              <w:t>CC02J2</w:t>
            </w:r>
          </w:p>
        </w:tc>
        <w:tc>
          <w:tcPr>
            <w:tcW w:w="4254" w:type="dxa"/>
            <w:gridSpan w:val="7"/>
            <w:tcBorders>
              <w:top w:val="single" w:sz="4" w:space="0" w:color="auto"/>
              <w:bottom w:val="single" w:sz="4" w:space="0" w:color="auto"/>
            </w:tcBorders>
          </w:tcPr>
          <w:p w14:paraId="41E7BD4A" w14:textId="77777777" w:rsidR="005B254F" w:rsidRPr="005E2CA0" w:rsidRDefault="005B254F" w:rsidP="001274F1">
            <w:pPr>
              <w:rPr>
                <w:b/>
                <w:bCs/>
                <w:sz w:val="2"/>
                <w:szCs w:val="2"/>
                <w:lang w:val="en-US"/>
              </w:rPr>
            </w:pPr>
            <w:r w:rsidRPr="005E2CA0">
              <w:rPr>
                <w:b/>
                <w:bCs/>
                <w:sz w:val="22"/>
                <w:szCs w:val="22"/>
                <w:lang w:val="en-US"/>
              </w:rPr>
              <w:t>Armaturi din otel beton PC 52 fasonate in ateliere de santier, cu diametrul barelor peste 8 mm,  in  pereti si diafragme la  inaltimi mai mici sau egale cu 35 m, exclusiv constructiile executate cu cofraje glisante</w:t>
            </w:r>
          </w:p>
          <w:p w14:paraId="725596F2"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88CC4AA"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2B618640"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7680C95" w14:textId="77777777" w:rsidR="005B254F" w:rsidRPr="005E2CA0" w:rsidRDefault="005B254F" w:rsidP="001274F1">
            <w:pPr>
              <w:jc w:val="center"/>
              <w:rPr>
                <w:b/>
                <w:bCs/>
                <w:sz w:val="22"/>
                <w:szCs w:val="22"/>
                <w:lang w:val="en-US"/>
              </w:rPr>
            </w:pPr>
            <w:r w:rsidRPr="005E2CA0">
              <w:rPr>
                <w:b/>
                <w:bCs/>
                <w:sz w:val="22"/>
                <w:szCs w:val="22"/>
                <w:lang w:val="en-US"/>
              </w:rPr>
              <w:t>2 348,140</w:t>
            </w:r>
          </w:p>
          <w:p w14:paraId="4DB786F8" w14:textId="77777777" w:rsidR="005B254F" w:rsidRPr="009B70F2" w:rsidRDefault="005B254F" w:rsidP="001274F1">
            <w:pPr>
              <w:jc w:val="center"/>
              <w:rPr>
                <w:sz w:val="2"/>
                <w:szCs w:val="2"/>
                <w:lang w:val="en-US"/>
              </w:rPr>
            </w:pPr>
          </w:p>
        </w:tc>
      </w:tr>
      <w:tr w:rsidR="005B254F" w:rsidRPr="00B40365" w14:paraId="5B95E17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D36CF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2082556"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5D8D1368"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082E5B58"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572FB4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0,060</w:t>
            </w:r>
          </w:p>
        </w:tc>
        <w:tc>
          <w:tcPr>
            <w:tcW w:w="1518" w:type="dxa"/>
            <w:gridSpan w:val="2"/>
            <w:tcBorders>
              <w:top w:val="nil"/>
              <w:bottom w:val="single" w:sz="2" w:space="0" w:color="auto"/>
            </w:tcBorders>
            <w:vAlign w:val="center"/>
          </w:tcPr>
          <w:p w14:paraId="571F01D3" w14:textId="77777777" w:rsidR="005B254F" w:rsidRPr="00C97908" w:rsidRDefault="005B254F" w:rsidP="001274F1">
            <w:pPr>
              <w:jc w:val="center"/>
              <w:rPr>
                <w:sz w:val="16"/>
                <w:szCs w:val="16"/>
                <w:lang w:val="en-US"/>
              </w:rPr>
            </w:pPr>
            <w:r w:rsidRPr="00C97908">
              <w:rPr>
                <w:sz w:val="16"/>
                <w:szCs w:val="16"/>
                <w:lang w:val="en-US"/>
              </w:rPr>
              <w:t>140,888</w:t>
            </w:r>
          </w:p>
        </w:tc>
      </w:tr>
      <w:tr w:rsidR="005B254F" w:rsidRPr="00B40365" w14:paraId="70E8A67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F7FFC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81B6150"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1D70F782"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11D3E79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968F3B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1A595A44" w14:textId="77777777" w:rsidR="005B254F" w:rsidRPr="00C97908" w:rsidRDefault="005B254F" w:rsidP="001274F1">
            <w:pPr>
              <w:jc w:val="center"/>
              <w:rPr>
                <w:sz w:val="16"/>
                <w:szCs w:val="16"/>
                <w:lang w:val="en-US"/>
              </w:rPr>
            </w:pPr>
            <w:r w:rsidRPr="00C97908">
              <w:rPr>
                <w:sz w:val="16"/>
                <w:szCs w:val="16"/>
                <w:lang w:val="en-US"/>
              </w:rPr>
              <w:t>7,044</w:t>
            </w:r>
          </w:p>
        </w:tc>
      </w:tr>
      <w:tr w:rsidR="005B254F" w:rsidRPr="00B40365" w14:paraId="2F52F24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45F85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F542F58" w14:textId="77777777" w:rsidR="005B254F" w:rsidRPr="00B40365" w:rsidRDefault="005B254F" w:rsidP="001274F1">
            <w:pPr>
              <w:jc w:val="center"/>
              <w:rPr>
                <w:sz w:val="16"/>
                <w:szCs w:val="16"/>
                <w:lang w:val="en-US"/>
              </w:rPr>
            </w:pPr>
            <w:r w:rsidRPr="00B40365">
              <w:rPr>
                <w:sz w:val="16"/>
                <w:szCs w:val="16"/>
                <w:lang w:val="en-US"/>
              </w:rPr>
              <w:t>2710602200000</w:t>
            </w:r>
          </w:p>
        </w:tc>
        <w:tc>
          <w:tcPr>
            <w:tcW w:w="4238" w:type="dxa"/>
            <w:gridSpan w:val="6"/>
            <w:tcBorders>
              <w:top w:val="nil"/>
              <w:bottom w:val="single" w:sz="2" w:space="0" w:color="auto"/>
            </w:tcBorders>
            <w:vAlign w:val="center"/>
          </w:tcPr>
          <w:p w14:paraId="7BA8F65E" w14:textId="77777777" w:rsidR="005B254F" w:rsidRPr="00C97908" w:rsidRDefault="005B254F" w:rsidP="001274F1">
            <w:pPr>
              <w:rPr>
                <w:sz w:val="16"/>
                <w:szCs w:val="16"/>
                <w:lang w:val="en-US"/>
              </w:rPr>
            </w:pPr>
            <w:r w:rsidRPr="00C97908">
              <w:rPr>
                <w:sz w:val="16"/>
                <w:szCs w:val="16"/>
                <w:lang w:val="en-US"/>
              </w:rPr>
              <w:t>Otel beton PC 52  diam mai mare de 8 mm</w:t>
            </w:r>
          </w:p>
        </w:tc>
        <w:tc>
          <w:tcPr>
            <w:tcW w:w="998" w:type="dxa"/>
            <w:gridSpan w:val="4"/>
            <w:tcBorders>
              <w:top w:val="nil"/>
              <w:bottom w:val="single" w:sz="2" w:space="0" w:color="auto"/>
            </w:tcBorders>
            <w:vAlign w:val="center"/>
          </w:tcPr>
          <w:p w14:paraId="1C00653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637CC9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35AFAB7F" w14:textId="77777777" w:rsidR="005B254F" w:rsidRPr="00C97908" w:rsidRDefault="005B254F" w:rsidP="001274F1">
            <w:pPr>
              <w:jc w:val="center"/>
              <w:rPr>
                <w:sz w:val="16"/>
                <w:szCs w:val="16"/>
                <w:lang w:val="en-US"/>
              </w:rPr>
            </w:pPr>
            <w:r w:rsidRPr="00C97908">
              <w:rPr>
                <w:sz w:val="16"/>
                <w:szCs w:val="16"/>
                <w:lang w:val="en-US"/>
              </w:rPr>
              <w:t>2 406,844</w:t>
            </w:r>
          </w:p>
        </w:tc>
      </w:tr>
      <w:tr w:rsidR="005B254F" w:rsidRPr="00B40365" w14:paraId="680C02F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25E1D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455D097"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1B3028BE"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2197CC7A"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78C3AC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39B82263" w14:textId="77777777" w:rsidR="005B254F" w:rsidRPr="00C97908" w:rsidRDefault="005B254F" w:rsidP="001274F1">
            <w:pPr>
              <w:jc w:val="center"/>
              <w:rPr>
                <w:sz w:val="16"/>
                <w:szCs w:val="16"/>
                <w:lang w:val="en-US"/>
              </w:rPr>
            </w:pPr>
            <w:r w:rsidRPr="00C97908">
              <w:rPr>
                <w:sz w:val="16"/>
                <w:szCs w:val="16"/>
                <w:lang w:val="en-US"/>
              </w:rPr>
              <w:t>23,481</w:t>
            </w:r>
          </w:p>
        </w:tc>
      </w:tr>
      <w:tr w:rsidR="005B254F" w:rsidRPr="00B40365" w14:paraId="5063F52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DB614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E2FB192"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56BBDA2C"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7FADA34C"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435E883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1C9D0F62" w14:textId="77777777" w:rsidR="005B254F" w:rsidRPr="00C97908" w:rsidRDefault="005B254F" w:rsidP="001274F1">
            <w:pPr>
              <w:jc w:val="center"/>
              <w:rPr>
                <w:sz w:val="16"/>
                <w:szCs w:val="16"/>
                <w:lang w:val="en-US"/>
              </w:rPr>
            </w:pPr>
            <w:r w:rsidRPr="00C97908">
              <w:rPr>
                <w:sz w:val="16"/>
                <w:szCs w:val="16"/>
                <w:lang w:val="en-US"/>
              </w:rPr>
              <w:t>704,442</w:t>
            </w:r>
          </w:p>
        </w:tc>
      </w:tr>
      <w:tr w:rsidR="005B254F" w:rsidRPr="00B40365" w14:paraId="2D9A3C2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C1794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A560F35"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22920E24"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5835432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E5E4BB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528AB04C" w14:textId="77777777" w:rsidR="005B254F" w:rsidRPr="00C97908" w:rsidRDefault="005B254F" w:rsidP="001274F1">
            <w:pPr>
              <w:jc w:val="center"/>
              <w:rPr>
                <w:sz w:val="16"/>
                <w:szCs w:val="16"/>
                <w:lang w:val="en-US"/>
              </w:rPr>
            </w:pPr>
            <w:r w:rsidRPr="00C97908">
              <w:rPr>
                <w:sz w:val="16"/>
                <w:szCs w:val="16"/>
                <w:lang w:val="en-US"/>
              </w:rPr>
              <w:t>2,348</w:t>
            </w:r>
          </w:p>
        </w:tc>
      </w:tr>
      <w:tr w:rsidR="005B254F" w:rsidRPr="009B70F2" w14:paraId="16DC5B03"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01CD1B" w14:textId="77777777" w:rsidR="005B254F" w:rsidRPr="005E2CA0" w:rsidRDefault="005B254F" w:rsidP="001274F1">
            <w:pPr>
              <w:jc w:val="center"/>
              <w:rPr>
                <w:b/>
                <w:bCs/>
                <w:sz w:val="22"/>
                <w:szCs w:val="22"/>
                <w:lang w:val="en-US"/>
              </w:rPr>
            </w:pPr>
            <w:r w:rsidRPr="005E2CA0">
              <w:rPr>
                <w:b/>
                <w:bCs/>
                <w:sz w:val="22"/>
                <w:szCs w:val="22"/>
                <w:lang w:val="en-US"/>
              </w:rPr>
              <w:t>51</w:t>
            </w:r>
          </w:p>
        </w:tc>
        <w:tc>
          <w:tcPr>
            <w:tcW w:w="1366" w:type="dxa"/>
            <w:gridSpan w:val="4"/>
            <w:tcBorders>
              <w:top w:val="single" w:sz="4" w:space="0" w:color="auto"/>
              <w:bottom w:val="single" w:sz="4" w:space="0" w:color="auto"/>
            </w:tcBorders>
            <w:vAlign w:val="center"/>
          </w:tcPr>
          <w:p w14:paraId="0D2635BD" w14:textId="77777777" w:rsidR="005B254F" w:rsidRPr="005E2CA0" w:rsidRDefault="005B254F" w:rsidP="001274F1">
            <w:pPr>
              <w:jc w:val="center"/>
              <w:rPr>
                <w:b/>
                <w:bCs/>
                <w:sz w:val="22"/>
                <w:szCs w:val="22"/>
                <w:lang w:val="en-US"/>
              </w:rPr>
            </w:pPr>
            <w:r w:rsidRPr="005E2CA0">
              <w:rPr>
                <w:b/>
                <w:bCs/>
                <w:sz w:val="22"/>
                <w:szCs w:val="22"/>
                <w:lang w:val="en-US"/>
              </w:rPr>
              <w:t>CA04F01</w:t>
            </w:r>
          </w:p>
        </w:tc>
        <w:tc>
          <w:tcPr>
            <w:tcW w:w="4254" w:type="dxa"/>
            <w:gridSpan w:val="7"/>
            <w:tcBorders>
              <w:top w:val="single" w:sz="4" w:space="0" w:color="auto"/>
              <w:bottom w:val="single" w:sz="4" w:space="0" w:color="auto"/>
            </w:tcBorders>
          </w:tcPr>
          <w:p w14:paraId="0DE85E98" w14:textId="77777777" w:rsidR="005B254F" w:rsidRPr="005E2CA0" w:rsidRDefault="005B254F" w:rsidP="001274F1">
            <w:pPr>
              <w:rPr>
                <w:b/>
                <w:bCs/>
                <w:sz w:val="2"/>
                <w:szCs w:val="2"/>
                <w:lang w:val="en-US"/>
              </w:rPr>
            </w:pPr>
            <w:r w:rsidRPr="005E2CA0">
              <w:rPr>
                <w:b/>
                <w:bCs/>
                <w:sz w:val="22"/>
                <w:szCs w:val="22"/>
                <w:lang w:val="en-US"/>
              </w:rPr>
              <w:t>Beton turnat in placi, grinzi, stilpi, preparat cu betoniera pe santier conf. art. CA01 si turnarea cu mijloace clasice C30/37 XF1</w:t>
            </w:r>
          </w:p>
          <w:p w14:paraId="268192E9"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3EDB622"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617106BF"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81CC9C4" w14:textId="77777777" w:rsidR="005B254F" w:rsidRPr="005E2CA0" w:rsidRDefault="005B254F" w:rsidP="001274F1">
            <w:pPr>
              <w:jc w:val="center"/>
              <w:rPr>
                <w:b/>
                <w:bCs/>
                <w:sz w:val="22"/>
                <w:szCs w:val="22"/>
                <w:lang w:val="en-US"/>
              </w:rPr>
            </w:pPr>
            <w:r w:rsidRPr="005E2CA0">
              <w:rPr>
                <w:b/>
                <w:bCs/>
                <w:sz w:val="22"/>
                <w:szCs w:val="22"/>
                <w:lang w:val="en-US"/>
              </w:rPr>
              <w:t>38,690</w:t>
            </w:r>
          </w:p>
          <w:p w14:paraId="13755220" w14:textId="77777777" w:rsidR="005B254F" w:rsidRPr="009B70F2" w:rsidRDefault="005B254F" w:rsidP="001274F1">
            <w:pPr>
              <w:jc w:val="center"/>
              <w:rPr>
                <w:sz w:val="2"/>
                <w:szCs w:val="2"/>
                <w:lang w:val="en-US"/>
              </w:rPr>
            </w:pPr>
          </w:p>
        </w:tc>
      </w:tr>
      <w:tr w:rsidR="005B254F" w:rsidRPr="00B40365" w14:paraId="70C65D4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9C3D3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AE50027"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6E43D991"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3BFE843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E2210A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4,850</w:t>
            </w:r>
          </w:p>
        </w:tc>
        <w:tc>
          <w:tcPr>
            <w:tcW w:w="1518" w:type="dxa"/>
            <w:gridSpan w:val="2"/>
            <w:tcBorders>
              <w:top w:val="nil"/>
              <w:bottom w:val="single" w:sz="2" w:space="0" w:color="auto"/>
            </w:tcBorders>
            <w:vAlign w:val="center"/>
          </w:tcPr>
          <w:p w14:paraId="6BE5FA75" w14:textId="77777777" w:rsidR="005B254F" w:rsidRPr="00C97908" w:rsidRDefault="005B254F" w:rsidP="001274F1">
            <w:pPr>
              <w:jc w:val="center"/>
              <w:rPr>
                <w:sz w:val="16"/>
                <w:szCs w:val="16"/>
                <w:lang w:val="en-US"/>
              </w:rPr>
            </w:pPr>
            <w:r w:rsidRPr="00C97908">
              <w:rPr>
                <w:sz w:val="16"/>
                <w:szCs w:val="16"/>
                <w:lang w:val="en-US"/>
              </w:rPr>
              <w:t>187,646</w:t>
            </w:r>
          </w:p>
        </w:tc>
      </w:tr>
      <w:tr w:rsidR="005B254F" w:rsidRPr="00B40365" w14:paraId="634373B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F45F1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DF15637"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1E8559CB"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7CD2841A"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322E4F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0,450</w:t>
            </w:r>
          </w:p>
        </w:tc>
        <w:tc>
          <w:tcPr>
            <w:tcW w:w="1518" w:type="dxa"/>
            <w:gridSpan w:val="2"/>
            <w:tcBorders>
              <w:top w:val="nil"/>
              <w:bottom w:val="single" w:sz="2" w:space="0" w:color="auto"/>
            </w:tcBorders>
            <w:vAlign w:val="center"/>
          </w:tcPr>
          <w:p w14:paraId="5CB69372" w14:textId="77777777" w:rsidR="005B254F" w:rsidRPr="00C97908" w:rsidRDefault="005B254F" w:rsidP="001274F1">
            <w:pPr>
              <w:jc w:val="center"/>
              <w:rPr>
                <w:sz w:val="16"/>
                <w:szCs w:val="16"/>
                <w:lang w:val="en-US"/>
              </w:rPr>
            </w:pPr>
            <w:r w:rsidRPr="00C97908">
              <w:rPr>
                <w:sz w:val="16"/>
                <w:szCs w:val="16"/>
                <w:lang w:val="en-US"/>
              </w:rPr>
              <w:t>17,41</w:t>
            </w:r>
          </w:p>
        </w:tc>
      </w:tr>
      <w:tr w:rsidR="005B254F" w:rsidRPr="00B40365" w14:paraId="0AA7A67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BA7A7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5F8D1F0" w14:textId="77777777" w:rsidR="005B254F" w:rsidRPr="00B40365" w:rsidRDefault="005B254F" w:rsidP="001274F1">
            <w:pPr>
              <w:jc w:val="center"/>
              <w:rPr>
                <w:sz w:val="16"/>
                <w:szCs w:val="16"/>
                <w:lang w:val="en-US"/>
              </w:rPr>
            </w:pPr>
            <w:r w:rsidRPr="00B40365">
              <w:rPr>
                <w:sz w:val="16"/>
                <w:szCs w:val="16"/>
                <w:lang w:val="en-US"/>
              </w:rPr>
              <w:t>2663102100000-30/37-XF1</w:t>
            </w:r>
          </w:p>
        </w:tc>
        <w:tc>
          <w:tcPr>
            <w:tcW w:w="4238" w:type="dxa"/>
            <w:gridSpan w:val="6"/>
            <w:tcBorders>
              <w:top w:val="nil"/>
              <w:bottom w:val="single" w:sz="2" w:space="0" w:color="auto"/>
            </w:tcBorders>
            <w:vAlign w:val="center"/>
          </w:tcPr>
          <w:p w14:paraId="159AD28F" w14:textId="77777777" w:rsidR="005B254F" w:rsidRPr="00C97908" w:rsidRDefault="005B254F" w:rsidP="001274F1">
            <w:pPr>
              <w:rPr>
                <w:sz w:val="16"/>
                <w:szCs w:val="16"/>
                <w:lang w:val="en-US"/>
              </w:rPr>
            </w:pPr>
            <w:r w:rsidRPr="00C97908">
              <w:rPr>
                <w:sz w:val="16"/>
                <w:szCs w:val="16"/>
                <w:lang w:val="en-US"/>
              </w:rPr>
              <w:t>Beton C30/37 XF1</w:t>
            </w:r>
          </w:p>
        </w:tc>
        <w:tc>
          <w:tcPr>
            <w:tcW w:w="998" w:type="dxa"/>
            <w:gridSpan w:val="4"/>
            <w:tcBorders>
              <w:top w:val="nil"/>
              <w:bottom w:val="single" w:sz="2" w:space="0" w:color="auto"/>
            </w:tcBorders>
            <w:vAlign w:val="center"/>
          </w:tcPr>
          <w:p w14:paraId="6F8C80C7"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C35416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1,020</w:t>
            </w:r>
          </w:p>
        </w:tc>
        <w:tc>
          <w:tcPr>
            <w:tcW w:w="1518" w:type="dxa"/>
            <w:gridSpan w:val="2"/>
            <w:tcBorders>
              <w:top w:val="nil"/>
              <w:bottom w:val="single" w:sz="2" w:space="0" w:color="auto"/>
            </w:tcBorders>
            <w:vAlign w:val="center"/>
          </w:tcPr>
          <w:p w14:paraId="221B415F" w14:textId="77777777" w:rsidR="005B254F" w:rsidRPr="00C97908" w:rsidRDefault="005B254F" w:rsidP="001274F1">
            <w:pPr>
              <w:jc w:val="center"/>
              <w:rPr>
                <w:sz w:val="16"/>
                <w:szCs w:val="16"/>
                <w:lang w:val="en-US"/>
              </w:rPr>
            </w:pPr>
            <w:r w:rsidRPr="00C97908">
              <w:rPr>
                <w:sz w:val="16"/>
                <w:szCs w:val="16"/>
                <w:lang w:val="en-US"/>
              </w:rPr>
              <w:t>40,648</w:t>
            </w:r>
          </w:p>
        </w:tc>
      </w:tr>
      <w:tr w:rsidR="005B254F" w:rsidRPr="00B40365" w14:paraId="22827B1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A9EB9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DC0AB57"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637A297B"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60963DB5"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ECA236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2BBD9178" w14:textId="77777777" w:rsidR="005B254F" w:rsidRPr="00C97908" w:rsidRDefault="005B254F" w:rsidP="001274F1">
            <w:pPr>
              <w:jc w:val="center"/>
              <w:rPr>
                <w:sz w:val="16"/>
                <w:szCs w:val="16"/>
                <w:lang w:val="en-US"/>
              </w:rPr>
            </w:pPr>
            <w:r w:rsidRPr="00C97908">
              <w:rPr>
                <w:sz w:val="16"/>
                <w:szCs w:val="16"/>
                <w:lang w:val="en-US"/>
              </w:rPr>
              <w:t>5,978</w:t>
            </w:r>
          </w:p>
        </w:tc>
      </w:tr>
      <w:tr w:rsidR="005B254F" w:rsidRPr="00B40365" w14:paraId="2BE91D4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B8FAA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D755FBF" w14:textId="77777777" w:rsidR="005B254F" w:rsidRPr="00B40365" w:rsidRDefault="005B254F" w:rsidP="001274F1">
            <w:pPr>
              <w:jc w:val="center"/>
              <w:rPr>
                <w:sz w:val="16"/>
                <w:szCs w:val="16"/>
                <w:lang w:val="en-US"/>
              </w:rPr>
            </w:pPr>
            <w:r w:rsidRPr="00B40365">
              <w:rPr>
                <w:sz w:val="16"/>
                <w:szCs w:val="16"/>
                <w:lang w:val="en-US"/>
              </w:rPr>
              <w:t>2952270003100</w:t>
            </w:r>
          </w:p>
        </w:tc>
        <w:tc>
          <w:tcPr>
            <w:tcW w:w="4238" w:type="dxa"/>
            <w:gridSpan w:val="6"/>
            <w:tcBorders>
              <w:top w:val="nil"/>
              <w:bottom w:val="single" w:sz="2" w:space="0" w:color="auto"/>
            </w:tcBorders>
            <w:vAlign w:val="center"/>
          </w:tcPr>
          <w:p w14:paraId="6AE6CBE6" w14:textId="77777777" w:rsidR="005B254F" w:rsidRPr="00C97908" w:rsidRDefault="005B254F" w:rsidP="001274F1">
            <w:pPr>
              <w:rPr>
                <w:sz w:val="16"/>
                <w:szCs w:val="16"/>
                <w:lang w:val="en-US"/>
              </w:rPr>
            </w:pPr>
            <w:r w:rsidRPr="00C97908">
              <w:rPr>
                <w:sz w:val="16"/>
                <w:szCs w:val="16"/>
                <w:lang w:val="en-US"/>
              </w:rPr>
              <w:t>Vibrator de adincime</w:t>
            </w:r>
          </w:p>
        </w:tc>
        <w:tc>
          <w:tcPr>
            <w:tcW w:w="998" w:type="dxa"/>
            <w:gridSpan w:val="4"/>
            <w:tcBorders>
              <w:top w:val="nil"/>
              <w:bottom w:val="single" w:sz="2" w:space="0" w:color="auto"/>
            </w:tcBorders>
            <w:vAlign w:val="center"/>
          </w:tcPr>
          <w:p w14:paraId="33291929"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AB7153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0,600</w:t>
            </w:r>
          </w:p>
        </w:tc>
        <w:tc>
          <w:tcPr>
            <w:tcW w:w="1518" w:type="dxa"/>
            <w:gridSpan w:val="2"/>
            <w:tcBorders>
              <w:top w:val="nil"/>
              <w:bottom w:val="single" w:sz="2" w:space="0" w:color="auto"/>
              <w:right w:val="single" w:sz="4" w:space="0" w:color="auto"/>
            </w:tcBorders>
            <w:vAlign w:val="center"/>
          </w:tcPr>
          <w:p w14:paraId="6CB66261" w14:textId="77777777" w:rsidR="005B254F" w:rsidRPr="00C97908" w:rsidRDefault="005B254F" w:rsidP="001274F1">
            <w:pPr>
              <w:jc w:val="center"/>
              <w:rPr>
                <w:sz w:val="16"/>
                <w:szCs w:val="16"/>
                <w:lang w:val="en-US"/>
              </w:rPr>
            </w:pPr>
            <w:r w:rsidRPr="00C97908">
              <w:rPr>
                <w:sz w:val="16"/>
                <w:szCs w:val="16"/>
                <w:lang w:val="en-US"/>
              </w:rPr>
              <w:t>23,214</w:t>
            </w:r>
          </w:p>
        </w:tc>
      </w:tr>
      <w:tr w:rsidR="005B254F" w:rsidRPr="00B40365" w14:paraId="278F512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15C26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2CFC26F"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3762EE12"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695408E5"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7E629A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right w:val="single" w:sz="4" w:space="0" w:color="auto"/>
            </w:tcBorders>
            <w:vAlign w:val="center"/>
          </w:tcPr>
          <w:p w14:paraId="33D90486" w14:textId="77777777" w:rsidR="005B254F" w:rsidRPr="00C97908" w:rsidRDefault="005B254F" w:rsidP="001274F1">
            <w:pPr>
              <w:jc w:val="center"/>
              <w:rPr>
                <w:sz w:val="16"/>
                <w:szCs w:val="16"/>
                <w:lang w:val="en-US"/>
              </w:rPr>
            </w:pPr>
            <w:r w:rsidRPr="00C97908">
              <w:rPr>
                <w:sz w:val="16"/>
                <w:szCs w:val="16"/>
                <w:lang w:val="en-US"/>
              </w:rPr>
              <w:t>10,833</w:t>
            </w:r>
          </w:p>
        </w:tc>
      </w:tr>
      <w:tr w:rsidR="005B254F" w:rsidRPr="009B70F2" w14:paraId="5EE61952"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02877FE" w14:textId="77777777" w:rsidR="005B254F" w:rsidRPr="005E2CA0" w:rsidRDefault="005B254F" w:rsidP="001274F1">
            <w:pPr>
              <w:jc w:val="center"/>
              <w:rPr>
                <w:b/>
                <w:bCs/>
                <w:sz w:val="22"/>
                <w:szCs w:val="22"/>
                <w:lang w:val="en-US"/>
              </w:rPr>
            </w:pPr>
            <w:r w:rsidRPr="005E2CA0">
              <w:rPr>
                <w:b/>
                <w:bCs/>
                <w:sz w:val="22"/>
                <w:szCs w:val="22"/>
                <w:lang w:val="en-US"/>
              </w:rPr>
              <w:t>52</w:t>
            </w:r>
          </w:p>
        </w:tc>
        <w:tc>
          <w:tcPr>
            <w:tcW w:w="1366" w:type="dxa"/>
            <w:gridSpan w:val="4"/>
            <w:tcBorders>
              <w:top w:val="single" w:sz="4" w:space="0" w:color="auto"/>
              <w:bottom w:val="single" w:sz="4" w:space="0" w:color="auto"/>
            </w:tcBorders>
            <w:vAlign w:val="center"/>
          </w:tcPr>
          <w:p w14:paraId="6B9021AA" w14:textId="77777777" w:rsidR="005B254F" w:rsidRPr="005E2CA0" w:rsidRDefault="005B254F" w:rsidP="001274F1">
            <w:pPr>
              <w:jc w:val="center"/>
              <w:rPr>
                <w:b/>
                <w:bCs/>
                <w:sz w:val="22"/>
                <w:szCs w:val="22"/>
                <w:lang w:val="en-US"/>
              </w:rPr>
            </w:pPr>
            <w:r w:rsidRPr="005E2CA0">
              <w:rPr>
                <w:b/>
                <w:bCs/>
                <w:sz w:val="22"/>
                <w:szCs w:val="22"/>
                <w:lang w:val="en-US"/>
              </w:rPr>
              <w:t>IzF01B</w:t>
            </w:r>
          </w:p>
        </w:tc>
        <w:tc>
          <w:tcPr>
            <w:tcW w:w="4254" w:type="dxa"/>
            <w:gridSpan w:val="7"/>
            <w:tcBorders>
              <w:top w:val="single" w:sz="4" w:space="0" w:color="auto"/>
              <w:bottom w:val="single" w:sz="4" w:space="0" w:color="auto"/>
            </w:tcBorders>
          </w:tcPr>
          <w:p w14:paraId="13686129" w14:textId="77777777" w:rsidR="005B254F" w:rsidRPr="005E2CA0" w:rsidRDefault="005B254F" w:rsidP="001274F1">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266412AD"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82D33D6"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292A9367"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1659728" w14:textId="77777777" w:rsidR="005B254F" w:rsidRPr="005E2CA0" w:rsidRDefault="005B254F" w:rsidP="001274F1">
            <w:pPr>
              <w:jc w:val="center"/>
              <w:rPr>
                <w:b/>
                <w:bCs/>
                <w:sz w:val="22"/>
                <w:szCs w:val="22"/>
                <w:lang w:val="en-US"/>
              </w:rPr>
            </w:pPr>
            <w:r w:rsidRPr="005E2CA0">
              <w:rPr>
                <w:b/>
                <w:bCs/>
                <w:sz w:val="22"/>
                <w:szCs w:val="22"/>
                <w:lang w:val="en-US"/>
              </w:rPr>
              <w:t>161,200</w:t>
            </w:r>
          </w:p>
          <w:p w14:paraId="1164B0FA" w14:textId="77777777" w:rsidR="005B254F" w:rsidRPr="009B70F2" w:rsidRDefault="005B254F" w:rsidP="001274F1">
            <w:pPr>
              <w:jc w:val="center"/>
              <w:rPr>
                <w:sz w:val="2"/>
                <w:szCs w:val="2"/>
                <w:lang w:val="en-US"/>
              </w:rPr>
            </w:pPr>
          </w:p>
        </w:tc>
      </w:tr>
      <w:tr w:rsidR="005B254F" w:rsidRPr="00B40365" w14:paraId="272201A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6648F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B09EDF8"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06FB0C74"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68196AF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228B79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0,040</w:t>
            </w:r>
          </w:p>
        </w:tc>
        <w:tc>
          <w:tcPr>
            <w:tcW w:w="1518" w:type="dxa"/>
            <w:gridSpan w:val="2"/>
            <w:tcBorders>
              <w:top w:val="nil"/>
              <w:bottom w:val="single" w:sz="2" w:space="0" w:color="auto"/>
            </w:tcBorders>
            <w:vAlign w:val="center"/>
          </w:tcPr>
          <w:p w14:paraId="5F1797A8" w14:textId="77777777" w:rsidR="005B254F" w:rsidRPr="00C97908" w:rsidRDefault="005B254F" w:rsidP="001274F1">
            <w:pPr>
              <w:jc w:val="center"/>
              <w:rPr>
                <w:sz w:val="16"/>
                <w:szCs w:val="16"/>
                <w:lang w:val="en-US"/>
              </w:rPr>
            </w:pPr>
            <w:r w:rsidRPr="00C97908">
              <w:rPr>
                <w:sz w:val="16"/>
                <w:szCs w:val="16"/>
                <w:lang w:val="en-US"/>
              </w:rPr>
              <w:t>6,448</w:t>
            </w:r>
          </w:p>
        </w:tc>
      </w:tr>
      <w:tr w:rsidR="005B254F" w:rsidRPr="00B40365" w14:paraId="7CE1ED1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A5C2D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830E99C" w14:textId="77777777" w:rsidR="005B254F" w:rsidRPr="00B40365" w:rsidRDefault="005B254F" w:rsidP="001274F1">
            <w:pPr>
              <w:jc w:val="center"/>
              <w:rPr>
                <w:sz w:val="16"/>
                <w:szCs w:val="16"/>
                <w:lang w:val="en-US"/>
              </w:rPr>
            </w:pPr>
            <w:r w:rsidRPr="00B40365">
              <w:rPr>
                <w:sz w:val="16"/>
                <w:szCs w:val="16"/>
                <w:lang w:val="en-US"/>
              </w:rPr>
              <w:t>2413317346000</w:t>
            </w:r>
          </w:p>
        </w:tc>
        <w:tc>
          <w:tcPr>
            <w:tcW w:w="4238" w:type="dxa"/>
            <w:gridSpan w:val="6"/>
            <w:tcBorders>
              <w:top w:val="nil"/>
              <w:bottom w:val="single" w:sz="2" w:space="0" w:color="auto"/>
            </w:tcBorders>
            <w:vAlign w:val="center"/>
          </w:tcPr>
          <w:p w14:paraId="277EB2EE" w14:textId="77777777" w:rsidR="005B254F" w:rsidRPr="00C97908" w:rsidRDefault="005B254F" w:rsidP="001274F1">
            <w:pPr>
              <w:rPr>
                <w:sz w:val="16"/>
                <w:szCs w:val="16"/>
                <w:lang w:val="en-US"/>
              </w:rPr>
            </w:pPr>
            <w:r w:rsidRPr="00C97908">
              <w:rPr>
                <w:sz w:val="16"/>
                <w:szCs w:val="16"/>
                <w:lang w:val="en-US"/>
              </w:rPr>
              <w:t>Suspensie de bitum filerizat-subif</w:t>
            </w:r>
          </w:p>
        </w:tc>
        <w:tc>
          <w:tcPr>
            <w:tcW w:w="998" w:type="dxa"/>
            <w:gridSpan w:val="4"/>
            <w:tcBorders>
              <w:top w:val="nil"/>
              <w:bottom w:val="single" w:sz="2" w:space="0" w:color="auto"/>
            </w:tcBorders>
            <w:vAlign w:val="center"/>
          </w:tcPr>
          <w:p w14:paraId="42A3233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78AA4C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6CE08883" w14:textId="77777777" w:rsidR="005B254F" w:rsidRPr="00C97908" w:rsidRDefault="005B254F" w:rsidP="001274F1">
            <w:pPr>
              <w:jc w:val="center"/>
              <w:rPr>
                <w:sz w:val="16"/>
                <w:szCs w:val="16"/>
                <w:lang w:val="en-US"/>
              </w:rPr>
            </w:pPr>
            <w:r w:rsidRPr="00C97908">
              <w:rPr>
                <w:sz w:val="16"/>
                <w:szCs w:val="16"/>
                <w:lang w:val="en-US"/>
              </w:rPr>
              <w:t>48,36</w:t>
            </w:r>
          </w:p>
        </w:tc>
      </w:tr>
      <w:tr w:rsidR="005B254F" w:rsidRPr="00B40365" w14:paraId="32775BA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5193F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EA5B037"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0565E6C8"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315344FF"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628AC94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015845B8" w14:textId="77777777" w:rsidR="005B254F" w:rsidRPr="00C97908" w:rsidRDefault="005B254F" w:rsidP="001274F1">
            <w:pPr>
              <w:jc w:val="center"/>
              <w:rPr>
                <w:sz w:val="16"/>
                <w:szCs w:val="16"/>
                <w:lang w:val="en-US"/>
              </w:rPr>
            </w:pPr>
            <w:r w:rsidRPr="00C97908">
              <w:rPr>
                <w:sz w:val="16"/>
                <w:szCs w:val="16"/>
                <w:lang w:val="en-US"/>
              </w:rPr>
              <w:t>0,161</w:t>
            </w:r>
          </w:p>
        </w:tc>
      </w:tr>
      <w:tr w:rsidR="005B254F" w:rsidRPr="00B40365" w14:paraId="493118E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046EF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D21AF6B"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2053681D"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3ACDE04D"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722B38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right w:val="single" w:sz="4" w:space="0" w:color="auto"/>
            </w:tcBorders>
            <w:vAlign w:val="center"/>
          </w:tcPr>
          <w:p w14:paraId="594F104C" w14:textId="77777777" w:rsidR="005B254F" w:rsidRPr="00C97908" w:rsidRDefault="005B254F" w:rsidP="001274F1">
            <w:pPr>
              <w:jc w:val="center"/>
              <w:rPr>
                <w:sz w:val="16"/>
                <w:szCs w:val="16"/>
                <w:lang w:val="en-US"/>
              </w:rPr>
            </w:pPr>
            <w:r w:rsidRPr="00C97908">
              <w:rPr>
                <w:sz w:val="16"/>
                <w:szCs w:val="16"/>
                <w:lang w:val="en-US"/>
              </w:rPr>
              <w:t>0,048</w:t>
            </w:r>
          </w:p>
        </w:tc>
      </w:tr>
      <w:tr w:rsidR="005B254F" w:rsidRPr="009B70F2" w14:paraId="3E9C6291"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9592A9" w14:textId="77777777" w:rsidR="005B254F" w:rsidRPr="005E2CA0" w:rsidRDefault="005B254F" w:rsidP="001274F1">
            <w:pPr>
              <w:jc w:val="center"/>
              <w:rPr>
                <w:b/>
                <w:bCs/>
                <w:sz w:val="22"/>
                <w:szCs w:val="22"/>
                <w:lang w:val="en-US"/>
              </w:rPr>
            </w:pPr>
            <w:r w:rsidRPr="005E2CA0">
              <w:rPr>
                <w:b/>
                <w:bCs/>
                <w:sz w:val="22"/>
                <w:szCs w:val="22"/>
                <w:lang w:val="en-US"/>
              </w:rPr>
              <w:t>53</w:t>
            </w:r>
          </w:p>
        </w:tc>
        <w:tc>
          <w:tcPr>
            <w:tcW w:w="1366" w:type="dxa"/>
            <w:gridSpan w:val="4"/>
            <w:tcBorders>
              <w:top w:val="single" w:sz="4" w:space="0" w:color="auto"/>
              <w:bottom w:val="single" w:sz="4" w:space="0" w:color="auto"/>
            </w:tcBorders>
            <w:vAlign w:val="center"/>
          </w:tcPr>
          <w:p w14:paraId="34284C70" w14:textId="77777777" w:rsidR="005B254F" w:rsidRPr="005E2CA0" w:rsidRDefault="005B254F" w:rsidP="001274F1">
            <w:pPr>
              <w:jc w:val="center"/>
              <w:rPr>
                <w:b/>
                <w:bCs/>
                <w:sz w:val="22"/>
                <w:szCs w:val="22"/>
                <w:lang w:val="en-US"/>
              </w:rPr>
            </w:pPr>
            <w:r w:rsidRPr="005E2CA0">
              <w:rPr>
                <w:b/>
                <w:bCs/>
                <w:sz w:val="22"/>
                <w:szCs w:val="22"/>
                <w:lang w:val="en-US"/>
              </w:rPr>
              <w:t>IzF04F</w:t>
            </w:r>
          </w:p>
        </w:tc>
        <w:tc>
          <w:tcPr>
            <w:tcW w:w="4254" w:type="dxa"/>
            <w:gridSpan w:val="7"/>
            <w:tcBorders>
              <w:top w:val="single" w:sz="4" w:space="0" w:color="auto"/>
              <w:bottom w:val="single" w:sz="4" w:space="0" w:color="auto"/>
            </w:tcBorders>
          </w:tcPr>
          <w:p w14:paraId="090945E0" w14:textId="77777777" w:rsidR="005B254F" w:rsidRPr="005E2CA0" w:rsidRDefault="005B254F" w:rsidP="001274F1">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 k=2 pentru 2 straturi</w:t>
            </w:r>
          </w:p>
          <w:p w14:paraId="43CA460A"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1EDD928"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5CB0A01B"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EFB1E12" w14:textId="77777777" w:rsidR="005B254F" w:rsidRPr="005E2CA0" w:rsidRDefault="005B254F" w:rsidP="001274F1">
            <w:pPr>
              <w:jc w:val="center"/>
              <w:rPr>
                <w:b/>
                <w:bCs/>
                <w:sz w:val="22"/>
                <w:szCs w:val="22"/>
                <w:lang w:val="en-US"/>
              </w:rPr>
            </w:pPr>
            <w:r w:rsidRPr="005E2CA0">
              <w:rPr>
                <w:b/>
                <w:bCs/>
                <w:sz w:val="22"/>
                <w:szCs w:val="22"/>
                <w:lang w:val="en-US"/>
              </w:rPr>
              <w:t>161,200</w:t>
            </w:r>
          </w:p>
          <w:p w14:paraId="02BD98D2" w14:textId="77777777" w:rsidR="005B254F" w:rsidRPr="009B70F2" w:rsidRDefault="005B254F" w:rsidP="001274F1">
            <w:pPr>
              <w:jc w:val="center"/>
              <w:rPr>
                <w:sz w:val="2"/>
                <w:szCs w:val="2"/>
                <w:lang w:val="en-US"/>
              </w:rPr>
            </w:pPr>
          </w:p>
        </w:tc>
      </w:tr>
      <w:tr w:rsidR="005B254F" w:rsidRPr="00B40365" w14:paraId="273545F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7E29F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31C0E84"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7665C37A"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3909243E"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EC0413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0,060</w:t>
            </w:r>
          </w:p>
        </w:tc>
        <w:tc>
          <w:tcPr>
            <w:tcW w:w="1518" w:type="dxa"/>
            <w:gridSpan w:val="2"/>
            <w:tcBorders>
              <w:top w:val="nil"/>
              <w:bottom w:val="single" w:sz="2" w:space="0" w:color="auto"/>
            </w:tcBorders>
            <w:vAlign w:val="center"/>
          </w:tcPr>
          <w:p w14:paraId="20924A33" w14:textId="77777777" w:rsidR="005B254F" w:rsidRPr="00C97908" w:rsidRDefault="005B254F" w:rsidP="001274F1">
            <w:pPr>
              <w:jc w:val="center"/>
              <w:rPr>
                <w:sz w:val="16"/>
                <w:szCs w:val="16"/>
                <w:lang w:val="en-US"/>
              </w:rPr>
            </w:pPr>
            <w:r w:rsidRPr="00C97908">
              <w:rPr>
                <w:sz w:val="16"/>
                <w:szCs w:val="16"/>
                <w:lang w:val="en-US"/>
              </w:rPr>
              <w:t>19,344</w:t>
            </w:r>
          </w:p>
        </w:tc>
      </w:tr>
      <w:tr w:rsidR="005B254F" w:rsidRPr="00B40365" w14:paraId="1180523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CAF55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233032B" w14:textId="77777777" w:rsidR="005B254F" w:rsidRPr="00B40365" w:rsidRDefault="005B254F" w:rsidP="001274F1">
            <w:pPr>
              <w:jc w:val="center"/>
              <w:rPr>
                <w:sz w:val="16"/>
                <w:szCs w:val="16"/>
                <w:lang w:val="en-US"/>
              </w:rPr>
            </w:pPr>
            <w:r w:rsidRPr="00B40365">
              <w:rPr>
                <w:sz w:val="16"/>
                <w:szCs w:val="16"/>
                <w:lang w:val="en-US"/>
              </w:rPr>
              <w:t>2320322600036</w:t>
            </w:r>
          </w:p>
        </w:tc>
        <w:tc>
          <w:tcPr>
            <w:tcW w:w="4238" w:type="dxa"/>
            <w:gridSpan w:val="6"/>
            <w:tcBorders>
              <w:top w:val="nil"/>
              <w:bottom w:val="single" w:sz="2" w:space="0" w:color="auto"/>
            </w:tcBorders>
            <w:vAlign w:val="center"/>
          </w:tcPr>
          <w:p w14:paraId="1A0D4611" w14:textId="77777777" w:rsidR="005B254F" w:rsidRPr="00C97908" w:rsidRDefault="005B254F" w:rsidP="001274F1">
            <w:pPr>
              <w:rPr>
                <w:sz w:val="16"/>
                <w:szCs w:val="16"/>
                <w:lang w:val="en-US"/>
              </w:rPr>
            </w:pPr>
            <w:r w:rsidRPr="00C97908">
              <w:rPr>
                <w:sz w:val="16"/>
                <w:szCs w:val="16"/>
                <w:lang w:val="en-US"/>
              </w:rPr>
              <w:t xml:space="preserve">Bitum pt. hidroizolatii </w:t>
            </w:r>
          </w:p>
        </w:tc>
        <w:tc>
          <w:tcPr>
            <w:tcW w:w="998" w:type="dxa"/>
            <w:gridSpan w:val="4"/>
            <w:tcBorders>
              <w:top w:val="nil"/>
              <w:bottom w:val="single" w:sz="2" w:space="0" w:color="auto"/>
            </w:tcBorders>
            <w:vAlign w:val="center"/>
          </w:tcPr>
          <w:p w14:paraId="0A45AB8F"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DD334F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1,700</w:t>
            </w:r>
          </w:p>
        </w:tc>
        <w:tc>
          <w:tcPr>
            <w:tcW w:w="1518" w:type="dxa"/>
            <w:gridSpan w:val="2"/>
            <w:tcBorders>
              <w:top w:val="nil"/>
              <w:bottom w:val="single" w:sz="2" w:space="0" w:color="auto"/>
            </w:tcBorders>
            <w:vAlign w:val="center"/>
          </w:tcPr>
          <w:p w14:paraId="1AA39B0F" w14:textId="77777777" w:rsidR="005B254F" w:rsidRPr="00C97908" w:rsidRDefault="005B254F" w:rsidP="001274F1">
            <w:pPr>
              <w:jc w:val="center"/>
              <w:rPr>
                <w:sz w:val="16"/>
                <w:szCs w:val="16"/>
                <w:lang w:val="en-US"/>
              </w:rPr>
            </w:pPr>
            <w:r w:rsidRPr="00C97908">
              <w:rPr>
                <w:sz w:val="16"/>
                <w:szCs w:val="16"/>
                <w:lang w:val="en-US"/>
              </w:rPr>
              <w:t>548,08</w:t>
            </w:r>
          </w:p>
        </w:tc>
      </w:tr>
      <w:tr w:rsidR="005B254F" w:rsidRPr="00B40365" w14:paraId="5E1B7B6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DDB6B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EB70B3C" w14:textId="77777777" w:rsidR="005B254F" w:rsidRPr="00B40365" w:rsidRDefault="005B254F" w:rsidP="001274F1">
            <w:pPr>
              <w:jc w:val="center"/>
              <w:rPr>
                <w:sz w:val="16"/>
                <w:szCs w:val="16"/>
                <w:lang w:val="en-US"/>
              </w:rPr>
            </w:pPr>
            <w:r w:rsidRPr="00B40365">
              <w:rPr>
                <w:sz w:val="16"/>
                <w:szCs w:val="16"/>
                <w:lang w:val="en-US"/>
              </w:rPr>
              <w:t>2653102100880</w:t>
            </w:r>
          </w:p>
        </w:tc>
        <w:tc>
          <w:tcPr>
            <w:tcW w:w="4238" w:type="dxa"/>
            <w:gridSpan w:val="6"/>
            <w:tcBorders>
              <w:top w:val="nil"/>
              <w:bottom w:val="single" w:sz="2" w:space="0" w:color="auto"/>
            </w:tcBorders>
            <w:vAlign w:val="center"/>
          </w:tcPr>
          <w:p w14:paraId="1F36A93C" w14:textId="77777777" w:rsidR="005B254F" w:rsidRPr="00C97908" w:rsidRDefault="005B254F" w:rsidP="001274F1">
            <w:pPr>
              <w:rPr>
                <w:sz w:val="16"/>
                <w:szCs w:val="16"/>
                <w:lang w:val="en-US"/>
              </w:rPr>
            </w:pPr>
            <w:r w:rsidRPr="00C97908">
              <w:rPr>
                <w:sz w:val="16"/>
                <w:szCs w:val="16"/>
                <w:lang w:val="en-US"/>
              </w:rPr>
              <w:t>Filer de calcar saci S 539</w:t>
            </w:r>
          </w:p>
        </w:tc>
        <w:tc>
          <w:tcPr>
            <w:tcW w:w="998" w:type="dxa"/>
            <w:gridSpan w:val="4"/>
            <w:tcBorders>
              <w:top w:val="nil"/>
              <w:bottom w:val="single" w:sz="2" w:space="0" w:color="auto"/>
            </w:tcBorders>
            <w:vAlign w:val="center"/>
          </w:tcPr>
          <w:p w14:paraId="0F072244"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FBA386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0,340</w:t>
            </w:r>
          </w:p>
        </w:tc>
        <w:tc>
          <w:tcPr>
            <w:tcW w:w="1518" w:type="dxa"/>
            <w:gridSpan w:val="2"/>
            <w:tcBorders>
              <w:top w:val="nil"/>
              <w:bottom w:val="single" w:sz="2" w:space="0" w:color="auto"/>
            </w:tcBorders>
            <w:vAlign w:val="center"/>
          </w:tcPr>
          <w:p w14:paraId="4612E657" w14:textId="77777777" w:rsidR="005B254F" w:rsidRPr="00C97908" w:rsidRDefault="005B254F" w:rsidP="001274F1">
            <w:pPr>
              <w:jc w:val="center"/>
              <w:rPr>
                <w:sz w:val="16"/>
                <w:szCs w:val="16"/>
                <w:lang w:val="en-US"/>
              </w:rPr>
            </w:pPr>
            <w:r w:rsidRPr="00C97908">
              <w:rPr>
                <w:sz w:val="16"/>
                <w:szCs w:val="16"/>
                <w:lang w:val="en-US"/>
              </w:rPr>
              <w:t>109,616</w:t>
            </w:r>
          </w:p>
        </w:tc>
      </w:tr>
      <w:tr w:rsidR="005B254F" w:rsidRPr="00B40365" w14:paraId="0457808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5A42E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4C4CCD8" w14:textId="77777777" w:rsidR="005B254F" w:rsidRPr="00B40365" w:rsidRDefault="005B254F" w:rsidP="001274F1">
            <w:pPr>
              <w:jc w:val="center"/>
              <w:rPr>
                <w:sz w:val="16"/>
                <w:szCs w:val="16"/>
                <w:lang w:val="en-US"/>
              </w:rPr>
            </w:pPr>
            <w:r w:rsidRPr="00B40365">
              <w:rPr>
                <w:sz w:val="16"/>
                <w:szCs w:val="16"/>
                <w:lang w:val="en-US"/>
              </w:rPr>
              <w:t>2052152959010</w:t>
            </w:r>
          </w:p>
        </w:tc>
        <w:tc>
          <w:tcPr>
            <w:tcW w:w="4238" w:type="dxa"/>
            <w:gridSpan w:val="6"/>
            <w:tcBorders>
              <w:top w:val="nil"/>
              <w:bottom w:val="single" w:sz="2" w:space="0" w:color="auto"/>
            </w:tcBorders>
            <w:vAlign w:val="center"/>
          </w:tcPr>
          <w:p w14:paraId="2CF32DCC" w14:textId="77777777" w:rsidR="005B254F" w:rsidRPr="00C97908" w:rsidRDefault="005B254F" w:rsidP="001274F1">
            <w:pPr>
              <w:rPr>
                <w:sz w:val="16"/>
                <w:szCs w:val="16"/>
                <w:lang w:val="en-US"/>
              </w:rPr>
            </w:pPr>
            <w:r w:rsidRPr="00C97908">
              <w:rPr>
                <w:sz w:val="16"/>
                <w:szCs w:val="16"/>
                <w:lang w:val="en-US"/>
              </w:rPr>
              <w:t>Lemne de foc de rasinoase (deseuri)</w:t>
            </w:r>
          </w:p>
        </w:tc>
        <w:tc>
          <w:tcPr>
            <w:tcW w:w="998" w:type="dxa"/>
            <w:gridSpan w:val="4"/>
            <w:tcBorders>
              <w:top w:val="nil"/>
              <w:bottom w:val="single" w:sz="2" w:space="0" w:color="auto"/>
            </w:tcBorders>
            <w:vAlign w:val="center"/>
          </w:tcPr>
          <w:p w14:paraId="0830AED9" w14:textId="77777777" w:rsidR="005B254F" w:rsidRPr="00C97908" w:rsidRDefault="005B254F" w:rsidP="001274F1">
            <w:pPr>
              <w:jc w:val="center"/>
              <w:rPr>
                <w:sz w:val="16"/>
                <w:szCs w:val="16"/>
                <w:lang w:val="en-US"/>
              </w:rPr>
            </w:pPr>
            <w:r w:rsidRPr="00C97908">
              <w:rPr>
                <w:sz w:val="16"/>
                <w:szCs w:val="16"/>
                <w:lang w:val="en-US"/>
              </w:rPr>
              <w:t>t</w:t>
            </w:r>
          </w:p>
        </w:tc>
        <w:tc>
          <w:tcPr>
            <w:tcW w:w="1106" w:type="dxa"/>
            <w:gridSpan w:val="4"/>
            <w:tcBorders>
              <w:top w:val="nil"/>
              <w:bottom w:val="single" w:sz="2" w:space="0" w:color="auto"/>
            </w:tcBorders>
            <w:vAlign w:val="center"/>
          </w:tcPr>
          <w:p w14:paraId="4EB0761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tcBorders>
            <w:vAlign w:val="center"/>
          </w:tcPr>
          <w:p w14:paraId="62AF90EB" w14:textId="77777777" w:rsidR="005B254F" w:rsidRPr="00C97908" w:rsidRDefault="005B254F" w:rsidP="001274F1">
            <w:pPr>
              <w:jc w:val="center"/>
              <w:rPr>
                <w:sz w:val="16"/>
                <w:szCs w:val="16"/>
                <w:lang w:val="en-US"/>
              </w:rPr>
            </w:pPr>
            <w:r w:rsidRPr="00C97908">
              <w:rPr>
                <w:sz w:val="16"/>
                <w:szCs w:val="16"/>
                <w:lang w:val="en-US"/>
              </w:rPr>
              <w:t>0,193</w:t>
            </w:r>
          </w:p>
        </w:tc>
      </w:tr>
      <w:tr w:rsidR="005B254F" w:rsidRPr="00B40365" w14:paraId="7CB32AB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EAB03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577A491" w14:textId="77777777" w:rsidR="005B254F" w:rsidRPr="00B40365" w:rsidRDefault="005B254F" w:rsidP="001274F1">
            <w:pPr>
              <w:jc w:val="center"/>
              <w:rPr>
                <w:sz w:val="16"/>
                <w:szCs w:val="16"/>
                <w:lang w:val="en-US"/>
              </w:rPr>
            </w:pPr>
            <w:r w:rsidRPr="00B40365">
              <w:rPr>
                <w:sz w:val="16"/>
                <w:szCs w:val="16"/>
                <w:lang w:val="en-US"/>
              </w:rPr>
              <w:t>2052152958990</w:t>
            </w:r>
          </w:p>
        </w:tc>
        <w:tc>
          <w:tcPr>
            <w:tcW w:w="4238" w:type="dxa"/>
            <w:gridSpan w:val="6"/>
            <w:tcBorders>
              <w:top w:val="nil"/>
              <w:bottom w:val="single" w:sz="2" w:space="0" w:color="auto"/>
            </w:tcBorders>
            <w:vAlign w:val="center"/>
          </w:tcPr>
          <w:p w14:paraId="39F14669" w14:textId="77777777" w:rsidR="005B254F" w:rsidRPr="00C97908" w:rsidRDefault="005B254F" w:rsidP="001274F1">
            <w:pPr>
              <w:rPr>
                <w:sz w:val="16"/>
                <w:szCs w:val="16"/>
                <w:lang w:val="en-US"/>
              </w:rPr>
            </w:pPr>
            <w:r w:rsidRPr="00C97908">
              <w:rPr>
                <w:sz w:val="16"/>
                <w:szCs w:val="16"/>
                <w:lang w:val="en-US"/>
              </w:rPr>
              <w:t>Lemn de foc de foioase tari L=1m livrabil in dep S 2340</w:t>
            </w:r>
          </w:p>
        </w:tc>
        <w:tc>
          <w:tcPr>
            <w:tcW w:w="998" w:type="dxa"/>
            <w:gridSpan w:val="4"/>
            <w:tcBorders>
              <w:top w:val="nil"/>
              <w:bottom w:val="single" w:sz="2" w:space="0" w:color="auto"/>
            </w:tcBorders>
            <w:vAlign w:val="center"/>
          </w:tcPr>
          <w:p w14:paraId="78270E05"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D51DAE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1,130</w:t>
            </w:r>
          </w:p>
        </w:tc>
        <w:tc>
          <w:tcPr>
            <w:tcW w:w="1518" w:type="dxa"/>
            <w:gridSpan w:val="2"/>
            <w:tcBorders>
              <w:top w:val="nil"/>
              <w:bottom w:val="single" w:sz="2" w:space="0" w:color="auto"/>
            </w:tcBorders>
            <w:vAlign w:val="center"/>
          </w:tcPr>
          <w:p w14:paraId="18472716" w14:textId="77777777" w:rsidR="005B254F" w:rsidRPr="00C97908" w:rsidRDefault="005B254F" w:rsidP="001274F1">
            <w:pPr>
              <w:jc w:val="center"/>
              <w:rPr>
                <w:sz w:val="16"/>
                <w:szCs w:val="16"/>
                <w:lang w:val="en-US"/>
              </w:rPr>
            </w:pPr>
            <w:r w:rsidRPr="00C97908">
              <w:rPr>
                <w:sz w:val="16"/>
                <w:szCs w:val="16"/>
                <w:lang w:val="en-US"/>
              </w:rPr>
              <w:t>364,312</w:t>
            </w:r>
          </w:p>
        </w:tc>
      </w:tr>
      <w:tr w:rsidR="005B254F" w:rsidRPr="00B40365" w14:paraId="74EEE9F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79AEE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736BAD7"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69AAA06C"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51D93E21"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6314B3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7C200F11" w14:textId="77777777" w:rsidR="005B254F" w:rsidRPr="00C97908" w:rsidRDefault="005B254F" w:rsidP="001274F1">
            <w:pPr>
              <w:jc w:val="center"/>
              <w:rPr>
                <w:sz w:val="16"/>
                <w:szCs w:val="16"/>
                <w:lang w:val="en-US"/>
              </w:rPr>
            </w:pPr>
            <w:r w:rsidRPr="00C97908">
              <w:rPr>
                <w:sz w:val="16"/>
                <w:szCs w:val="16"/>
                <w:lang w:val="en-US"/>
              </w:rPr>
              <w:t>0,322</w:t>
            </w:r>
          </w:p>
        </w:tc>
      </w:tr>
      <w:tr w:rsidR="005B254F" w:rsidRPr="00B40365" w14:paraId="53D1E27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91E2F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3BD4040" w14:textId="77777777" w:rsidR="005B254F" w:rsidRPr="00B40365" w:rsidRDefault="005B254F" w:rsidP="001274F1">
            <w:pPr>
              <w:jc w:val="center"/>
              <w:rPr>
                <w:sz w:val="16"/>
                <w:szCs w:val="16"/>
                <w:lang w:val="en-US"/>
              </w:rPr>
            </w:pPr>
            <w:r w:rsidRPr="00B40365">
              <w:rPr>
                <w:sz w:val="16"/>
                <w:szCs w:val="16"/>
                <w:lang w:val="en-US"/>
              </w:rPr>
              <w:t>2952270004029</w:t>
            </w:r>
          </w:p>
        </w:tc>
        <w:tc>
          <w:tcPr>
            <w:tcW w:w="4238" w:type="dxa"/>
            <w:gridSpan w:val="6"/>
            <w:tcBorders>
              <w:top w:val="nil"/>
              <w:bottom w:val="single" w:sz="2" w:space="0" w:color="auto"/>
            </w:tcBorders>
            <w:vAlign w:val="center"/>
          </w:tcPr>
          <w:p w14:paraId="1E56B044" w14:textId="77777777" w:rsidR="005B254F" w:rsidRPr="00C97908" w:rsidRDefault="005B254F" w:rsidP="001274F1">
            <w:pPr>
              <w:rPr>
                <w:sz w:val="16"/>
                <w:szCs w:val="16"/>
                <w:lang w:val="en-US"/>
              </w:rPr>
            </w:pPr>
            <w:r w:rsidRPr="00C97908">
              <w:rPr>
                <w:sz w:val="16"/>
                <w:szCs w:val="16"/>
                <w:lang w:val="en-US"/>
              </w:rPr>
              <w:t>Topitor bitum de 500 l</w:t>
            </w:r>
          </w:p>
        </w:tc>
        <w:tc>
          <w:tcPr>
            <w:tcW w:w="998" w:type="dxa"/>
            <w:gridSpan w:val="4"/>
            <w:tcBorders>
              <w:top w:val="nil"/>
              <w:bottom w:val="single" w:sz="2" w:space="0" w:color="auto"/>
            </w:tcBorders>
            <w:vAlign w:val="center"/>
          </w:tcPr>
          <w:p w14:paraId="7EB4F27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EC6062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0,013</w:t>
            </w:r>
          </w:p>
        </w:tc>
        <w:tc>
          <w:tcPr>
            <w:tcW w:w="1518" w:type="dxa"/>
            <w:gridSpan w:val="2"/>
            <w:tcBorders>
              <w:top w:val="nil"/>
              <w:bottom w:val="single" w:sz="2" w:space="0" w:color="auto"/>
              <w:right w:val="single" w:sz="4" w:space="0" w:color="auto"/>
            </w:tcBorders>
            <w:vAlign w:val="center"/>
          </w:tcPr>
          <w:p w14:paraId="0DE636D3" w14:textId="77777777" w:rsidR="005B254F" w:rsidRPr="00C97908" w:rsidRDefault="005B254F" w:rsidP="001274F1">
            <w:pPr>
              <w:jc w:val="center"/>
              <w:rPr>
                <w:sz w:val="16"/>
                <w:szCs w:val="16"/>
                <w:lang w:val="en-US"/>
              </w:rPr>
            </w:pPr>
            <w:r w:rsidRPr="00C97908">
              <w:rPr>
                <w:sz w:val="16"/>
                <w:szCs w:val="16"/>
                <w:lang w:val="en-US"/>
              </w:rPr>
              <w:t>4,191</w:t>
            </w:r>
          </w:p>
        </w:tc>
      </w:tr>
      <w:tr w:rsidR="005B254F" w:rsidRPr="009B70F2" w14:paraId="071BCE5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EACB33" w14:textId="77777777" w:rsidR="005B254F" w:rsidRPr="005E2CA0" w:rsidRDefault="005B254F" w:rsidP="001274F1">
            <w:pPr>
              <w:jc w:val="center"/>
              <w:rPr>
                <w:b/>
                <w:bCs/>
                <w:sz w:val="22"/>
                <w:szCs w:val="22"/>
                <w:lang w:val="en-US"/>
              </w:rPr>
            </w:pPr>
            <w:r w:rsidRPr="005E2CA0">
              <w:rPr>
                <w:b/>
                <w:bCs/>
                <w:sz w:val="22"/>
                <w:szCs w:val="22"/>
                <w:lang w:val="en-US"/>
              </w:rPr>
              <w:t>54</w:t>
            </w:r>
          </w:p>
        </w:tc>
        <w:tc>
          <w:tcPr>
            <w:tcW w:w="1366" w:type="dxa"/>
            <w:gridSpan w:val="4"/>
            <w:tcBorders>
              <w:top w:val="single" w:sz="4" w:space="0" w:color="auto"/>
              <w:bottom w:val="single" w:sz="4" w:space="0" w:color="auto"/>
            </w:tcBorders>
            <w:vAlign w:val="center"/>
          </w:tcPr>
          <w:p w14:paraId="0B822BB0" w14:textId="77777777" w:rsidR="005B254F" w:rsidRPr="005E2CA0" w:rsidRDefault="005B254F" w:rsidP="001274F1">
            <w:pPr>
              <w:jc w:val="center"/>
              <w:rPr>
                <w:b/>
                <w:bCs/>
                <w:sz w:val="22"/>
                <w:szCs w:val="22"/>
                <w:lang w:val="en-US"/>
              </w:rPr>
            </w:pPr>
            <w:r w:rsidRPr="005E2CA0">
              <w:rPr>
                <w:b/>
                <w:bCs/>
                <w:sz w:val="22"/>
                <w:szCs w:val="22"/>
                <w:lang w:val="en-US"/>
              </w:rPr>
              <w:t>CR39A</w:t>
            </w:r>
          </w:p>
        </w:tc>
        <w:tc>
          <w:tcPr>
            <w:tcW w:w="4254" w:type="dxa"/>
            <w:gridSpan w:val="7"/>
            <w:tcBorders>
              <w:top w:val="single" w:sz="4" w:space="0" w:color="auto"/>
              <w:bottom w:val="single" w:sz="4" w:space="0" w:color="auto"/>
            </w:tcBorders>
          </w:tcPr>
          <w:p w14:paraId="1BD2AF58" w14:textId="77777777" w:rsidR="005B254F" w:rsidRPr="005E2CA0" w:rsidRDefault="005B254F" w:rsidP="001274F1">
            <w:pPr>
              <w:rPr>
                <w:b/>
                <w:bCs/>
                <w:sz w:val="2"/>
                <w:szCs w:val="2"/>
                <w:lang w:val="en-US"/>
              </w:rPr>
            </w:pPr>
            <w:r w:rsidRPr="005E2CA0">
              <w:rPr>
                <w:b/>
                <w:bCs/>
                <w:sz w:val="22"/>
                <w:szCs w:val="22"/>
                <w:lang w:val="en-US"/>
              </w:rPr>
              <w:t>Protejarea izolatiilor cu membrana profilata cu crampoane d400g/m2</w:t>
            </w:r>
          </w:p>
          <w:p w14:paraId="7C9D837B"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1C9EE95"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7AD2AF5B"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F9E1F1B" w14:textId="77777777" w:rsidR="005B254F" w:rsidRPr="005E2CA0" w:rsidRDefault="005B254F" w:rsidP="001274F1">
            <w:pPr>
              <w:jc w:val="center"/>
              <w:rPr>
                <w:b/>
                <w:bCs/>
                <w:sz w:val="22"/>
                <w:szCs w:val="22"/>
                <w:lang w:val="en-US"/>
              </w:rPr>
            </w:pPr>
            <w:r w:rsidRPr="005E2CA0">
              <w:rPr>
                <w:b/>
                <w:bCs/>
                <w:sz w:val="22"/>
                <w:szCs w:val="22"/>
                <w:lang w:val="en-US"/>
              </w:rPr>
              <w:t>161,200</w:t>
            </w:r>
          </w:p>
          <w:p w14:paraId="701C41F9" w14:textId="77777777" w:rsidR="005B254F" w:rsidRPr="009B70F2" w:rsidRDefault="005B254F" w:rsidP="001274F1">
            <w:pPr>
              <w:jc w:val="center"/>
              <w:rPr>
                <w:sz w:val="2"/>
                <w:szCs w:val="2"/>
                <w:lang w:val="en-US"/>
              </w:rPr>
            </w:pPr>
          </w:p>
        </w:tc>
      </w:tr>
      <w:tr w:rsidR="005B254F" w:rsidRPr="00B40365" w14:paraId="5E8E399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C7B43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858E524"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255B5D0A"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3D0CFCA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644AEF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03F81019" w14:textId="77777777" w:rsidR="005B254F" w:rsidRPr="00C97908" w:rsidRDefault="005B254F" w:rsidP="001274F1">
            <w:pPr>
              <w:jc w:val="center"/>
              <w:rPr>
                <w:sz w:val="16"/>
                <w:szCs w:val="16"/>
                <w:lang w:val="en-US"/>
              </w:rPr>
            </w:pPr>
            <w:r w:rsidRPr="00C97908">
              <w:rPr>
                <w:sz w:val="16"/>
                <w:szCs w:val="16"/>
                <w:lang w:val="en-US"/>
              </w:rPr>
              <w:t>32,24</w:t>
            </w:r>
          </w:p>
        </w:tc>
      </w:tr>
      <w:tr w:rsidR="005B254F" w:rsidRPr="00B40365" w14:paraId="014CB57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43492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D59BF45" w14:textId="77777777" w:rsidR="005B254F" w:rsidRPr="00B40365" w:rsidRDefault="005B254F" w:rsidP="001274F1">
            <w:pPr>
              <w:jc w:val="center"/>
              <w:rPr>
                <w:sz w:val="16"/>
                <w:szCs w:val="16"/>
                <w:lang w:val="en-US"/>
              </w:rPr>
            </w:pPr>
            <w:r w:rsidRPr="00B40365">
              <w:rPr>
                <w:sz w:val="16"/>
                <w:szCs w:val="16"/>
                <w:lang w:val="en-US"/>
              </w:rPr>
              <w:t>2682132601626-m</w:t>
            </w:r>
          </w:p>
        </w:tc>
        <w:tc>
          <w:tcPr>
            <w:tcW w:w="4238" w:type="dxa"/>
            <w:gridSpan w:val="6"/>
            <w:tcBorders>
              <w:top w:val="nil"/>
              <w:bottom w:val="single" w:sz="2" w:space="0" w:color="auto"/>
            </w:tcBorders>
            <w:vAlign w:val="center"/>
          </w:tcPr>
          <w:p w14:paraId="570BA80F" w14:textId="77777777" w:rsidR="005B254F" w:rsidRPr="00C97908" w:rsidRDefault="005B254F" w:rsidP="001274F1">
            <w:pPr>
              <w:rPr>
                <w:sz w:val="16"/>
                <w:szCs w:val="16"/>
                <w:lang w:val="en-US"/>
              </w:rPr>
            </w:pPr>
            <w:r w:rsidRPr="00C97908">
              <w:rPr>
                <w:sz w:val="16"/>
                <w:szCs w:val="16"/>
                <w:lang w:val="en-US"/>
              </w:rPr>
              <w:t>Membrana profilata cu crampoane d400g/m2</w:t>
            </w:r>
          </w:p>
        </w:tc>
        <w:tc>
          <w:tcPr>
            <w:tcW w:w="998" w:type="dxa"/>
            <w:gridSpan w:val="4"/>
            <w:tcBorders>
              <w:top w:val="nil"/>
              <w:bottom w:val="single" w:sz="2" w:space="0" w:color="auto"/>
            </w:tcBorders>
            <w:vAlign w:val="center"/>
          </w:tcPr>
          <w:p w14:paraId="753B3A29"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7C333A9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1,120</w:t>
            </w:r>
          </w:p>
        </w:tc>
        <w:tc>
          <w:tcPr>
            <w:tcW w:w="1518" w:type="dxa"/>
            <w:gridSpan w:val="2"/>
            <w:tcBorders>
              <w:top w:val="nil"/>
              <w:bottom w:val="single" w:sz="2" w:space="0" w:color="auto"/>
            </w:tcBorders>
            <w:vAlign w:val="center"/>
          </w:tcPr>
          <w:p w14:paraId="545CA5AD" w14:textId="77777777" w:rsidR="005B254F" w:rsidRPr="00C97908" w:rsidRDefault="005B254F" w:rsidP="001274F1">
            <w:pPr>
              <w:jc w:val="center"/>
              <w:rPr>
                <w:sz w:val="16"/>
                <w:szCs w:val="16"/>
                <w:lang w:val="en-US"/>
              </w:rPr>
            </w:pPr>
            <w:r w:rsidRPr="00C97908">
              <w:rPr>
                <w:sz w:val="16"/>
                <w:szCs w:val="16"/>
                <w:lang w:val="en-US"/>
              </w:rPr>
              <w:t>180,544</w:t>
            </w:r>
          </w:p>
        </w:tc>
      </w:tr>
      <w:tr w:rsidR="005B254F" w:rsidRPr="00B40365" w14:paraId="5435029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D9707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EBD4D59" w14:textId="77777777" w:rsidR="005B254F" w:rsidRPr="00B40365" w:rsidRDefault="005B254F" w:rsidP="001274F1">
            <w:pPr>
              <w:jc w:val="center"/>
              <w:rPr>
                <w:sz w:val="16"/>
                <w:szCs w:val="16"/>
                <w:lang w:val="en-US"/>
              </w:rPr>
            </w:pPr>
            <w:r w:rsidRPr="00B40365">
              <w:rPr>
                <w:sz w:val="16"/>
                <w:szCs w:val="16"/>
                <w:lang w:val="en-US"/>
              </w:rPr>
              <w:t>2873145888005</w:t>
            </w:r>
          </w:p>
        </w:tc>
        <w:tc>
          <w:tcPr>
            <w:tcW w:w="4238" w:type="dxa"/>
            <w:gridSpan w:val="6"/>
            <w:tcBorders>
              <w:top w:val="nil"/>
              <w:bottom w:val="single" w:sz="2" w:space="0" w:color="auto"/>
            </w:tcBorders>
            <w:vAlign w:val="center"/>
          </w:tcPr>
          <w:p w14:paraId="0F4CF76C" w14:textId="77777777" w:rsidR="005B254F" w:rsidRPr="00C97908" w:rsidRDefault="005B254F" w:rsidP="001274F1">
            <w:pPr>
              <w:rPr>
                <w:sz w:val="16"/>
                <w:szCs w:val="16"/>
                <w:lang w:val="en-US"/>
              </w:rPr>
            </w:pPr>
            <w:r w:rsidRPr="00C97908">
              <w:rPr>
                <w:sz w:val="16"/>
                <w:szCs w:val="16"/>
                <w:lang w:val="en-US"/>
              </w:rPr>
              <w:t>Cuie cu cap plat. 3 x 30 mm</w:t>
            </w:r>
          </w:p>
        </w:tc>
        <w:tc>
          <w:tcPr>
            <w:tcW w:w="998" w:type="dxa"/>
            <w:gridSpan w:val="4"/>
            <w:tcBorders>
              <w:top w:val="nil"/>
              <w:bottom w:val="single" w:sz="2" w:space="0" w:color="auto"/>
            </w:tcBorders>
            <w:vAlign w:val="center"/>
          </w:tcPr>
          <w:p w14:paraId="16BCA48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E00B50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5C2D62D2" w14:textId="77777777" w:rsidR="005B254F" w:rsidRPr="00C97908" w:rsidRDefault="005B254F" w:rsidP="001274F1">
            <w:pPr>
              <w:jc w:val="center"/>
              <w:rPr>
                <w:sz w:val="16"/>
                <w:szCs w:val="16"/>
                <w:lang w:val="en-US"/>
              </w:rPr>
            </w:pPr>
            <w:r w:rsidRPr="00C97908">
              <w:rPr>
                <w:sz w:val="16"/>
                <w:szCs w:val="16"/>
                <w:lang w:val="en-US"/>
              </w:rPr>
              <w:t>1,612</w:t>
            </w:r>
          </w:p>
        </w:tc>
      </w:tr>
      <w:tr w:rsidR="005B254F" w:rsidRPr="003E2692" w14:paraId="6704600B"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0B1D8DE"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11D966FC"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5C509D13"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1BA6BF57"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6707337C"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1A4F15CF" w14:textId="77777777" w:rsidR="005B254F" w:rsidRPr="003E2692" w:rsidRDefault="005B254F" w:rsidP="001274F1">
            <w:pPr>
              <w:rPr>
                <w:sz w:val="2"/>
                <w:szCs w:val="2"/>
                <w:lang w:val="en-US"/>
              </w:rPr>
            </w:pPr>
          </w:p>
        </w:tc>
      </w:tr>
      <w:tr w:rsidR="005B254F" w:rsidRPr="00B449C4" w14:paraId="1CAF35EF"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DE56887"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54E7D769"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5D3FC536"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727DA24C"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58C83D36"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14E12759" w14:textId="77777777" w:rsidR="005B254F" w:rsidRPr="00B449C4" w:rsidRDefault="005B254F" w:rsidP="001274F1">
            <w:pPr>
              <w:rPr>
                <w:sz w:val="22"/>
                <w:szCs w:val="22"/>
                <w:lang w:val="en-US"/>
              </w:rPr>
            </w:pPr>
          </w:p>
        </w:tc>
      </w:tr>
      <w:tr w:rsidR="005B254F" w:rsidRPr="00B40365" w14:paraId="4807C83D"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8B4D8EF"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1CF30AC3"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32F0AEB0"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Perete de sprijin Ps-1</w:t>
            </w:r>
          </w:p>
        </w:tc>
        <w:tc>
          <w:tcPr>
            <w:tcW w:w="3622" w:type="dxa"/>
            <w:gridSpan w:val="10"/>
            <w:tcBorders>
              <w:bottom w:val="single" w:sz="4" w:space="0" w:color="auto"/>
              <w:right w:val="single" w:sz="4" w:space="0" w:color="auto"/>
            </w:tcBorders>
          </w:tcPr>
          <w:p w14:paraId="566A533A" w14:textId="77777777" w:rsidR="005B254F" w:rsidRPr="00B40365" w:rsidRDefault="005B254F" w:rsidP="001274F1">
            <w:pPr>
              <w:rPr>
                <w:sz w:val="22"/>
                <w:szCs w:val="22"/>
                <w:lang w:val="en-US"/>
              </w:rPr>
            </w:pPr>
          </w:p>
        </w:tc>
      </w:tr>
      <w:tr w:rsidR="005B254F" w:rsidRPr="009B70F2" w14:paraId="273219A7"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6D99A2C6" w14:textId="77777777" w:rsidR="005B254F" w:rsidRPr="009B70F2" w:rsidRDefault="005B254F" w:rsidP="001274F1">
            <w:pPr>
              <w:rPr>
                <w:b/>
                <w:bCs/>
                <w:sz w:val="22"/>
                <w:szCs w:val="22"/>
                <w:lang w:val="en-US"/>
              </w:rPr>
            </w:pPr>
            <w:r w:rsidRPr="009B70F2">
              <w:rPr>
                <w:b/>
                <w:bCs/>
                <w:sz w:val="22"/>
                <w:szCs w:val="22"/>
                <w:lang w:val="en-US"/>
              </w:rPr>
              <w:t>6. Perete de sprijin Ps-2</w:t>
            </w:r>
          </w:p>
          <w:p w14:paraId="3A06853C" w14:textId="77777777" w:rsidR="005B254F" w:rsidRPr="00B12F65" w:rsidRDefault="005B254F" w:rsidP="001274F1">
            <w:pPr>
              <w:rPr>
                <w:sz w:val="2"/>
                <w:szCs w:val="2"/>
                <w:lang w:val="en-US"/>
              </w:rPr>
            </w:pPr>
          </w:p>
        </w:tc>
      </w:tr>
      <w:tr w:rsidR="005B254F" w:rsidRPr="009B70F2" w14:paraId="088C9F1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80EE0C0" w14:textId="77777777" w:rsidR="005B254F" w:rsidRPr="005E2CA0" w:rsidRDefault="005B254F" w:rsidP="001274F1">
            <w:pPr>
              <w:jc w:val="center"/>
              <w:rPr>
                <w:b/>
                <w:bCs/>
                <w:sz w:val="22"/>
                <w:szCs w:val="22"/>
                <w:lang w:val="en-US"/>
              </w:rPr>
            </w:pPr>
            <w:r w:rsidRPr="005E2CA0">
              <w:rPr>
                <w:b/>
                <w:bCs/>
                <w:sz w:val="22"/>
                <w:szCs w:val="22"/>
                <w:lang w:val="en-US"/>
              </w:rPr>
              <w:t>55</w:t>
            </w:r>
          </w:p>
        </w:tc>
        <w:tc>
          <w:tcPr>
            <w:tcW w:w="1366" w:type="dxa"/>
            <w:gridSpan w:val="4"/>
            <w:tcBorders>
              <w:top w:val="single" w:sz="4" w:space="0" w:color="auto"/>
              <w:bottom w:val="single" w:sz="4" w:space="0" w:color="auto"/>
            </w:tcBorders>
            <w:vAlign w:val="center"/>
          </w:tcPr>
          <w:p w14:paraId="7DD111B8" w14:textId="77777777" w:rsidR="005B254F" w:rsidRPr="005E2CA0" w:rsidRDefault="005B254F" w:rsidP="001274F1">
            <w:pPr>
              <w:jc w:val="center"/>
              <w:rPr>
                <w:b/>
                <w:bCs/>
                <w:sz w:val="22"/>
                <w:szCs w:val="22"/>
                <w:lang w:val="en-US"/>
              </w:rPr>
            </w:pPr>
            <w:r w:rsidRPr="005E2CA0">
              <w:rPr>
                <w:b/>
                <w:bCs/>
                <w:sz w:val="22"/>
                <w:szCs w:val="22"/>
                <w:lang w:val="en-US"/>
              </w:rPr>
              <w:t>TsC58B</w:t>
            </w:r>
          </w:p>
        </w:tc>
        <w:tc>
          <w:tcPr>
            <w:tcW w:w="4254" w:type="dxa"/>
            <w:gridSpan w:val="7"/>
            <w:tcBorders>
              <w:top w:val="single" w:sz="4" w:space="0" w:color="auto"/>
              <w:bottom w:val="single" w:sz="4" w:space="0" w:color="auto"/>
            </w:tcBorders>
          </w:tcPr>
          <w:p w14:paraId="58A1B63B" w14:textId="77777777" w:rsidR="005B254F" w:rsidRPr="005E2CA0" w:rsidRDefault="005B254F" w:rsidP="001274F1">
            <w:pPr>
              <w:rPr>
                <w:b/>
                <w:bCs/>
                <w:sz w:val="2"/>
                <w:szCs w:val="2"/>
                <w:lang w:val="en-US"/>
              </w:rPr>
            </w:pPr>
            <w:r w:rsidRPr="005E2CA0">
              <w:rPr>
                <w:b/>
                <w:bCs/>
                <w:sz w:val="22"/>
                <w:szCs w:val="22"/>
                <w:lang w:val="en-US"/>
              </w:rPr>
              <w:t>Sapatura mecanica a pamintului in depozit cu excavator "o cupa inversa " cu volumul cupei de 0,15 m3: teren de categoria 2</w:t>
            </w:r>
          </w:p>
          <w:p w14:paraId="4ED8CEF9"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E89029E"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19365146"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3D8B73B" w14:textId="77777777" w:rsidR="005B254F" w:rsidRPr="005E2CA0" w:rsidRDefault="005B254F" w:rsidP="001274F1">
            <w:pPr>
              <w:jc w:val="center"/>
              <w:rPr>
                <w:b/>
                <w:bCs/>
                <w:sz w:val="22"/>
                <w:szCs w:val="22"/>
                <w:lang w:val="en-US"/>
              </w:rPr>
            </w:pPr>
            <w:r w:rsidRPr="005E2CA0">
              <w:rPr>
                <w:b/>
                <w:bCs/>
                <w:sz w:val="22"/>
                <w:szCs w:val="22"/>
                <w:lang w:val="en-US"/>
              </w:rPr>
              <w:t>2,420</w:t>
            </w:r>
          </w:p>
          <w:p w14:paraId="3BFA333E" w14:textId="77777777" w:rsidR="005B254F" w:rsidRPr="009B70F2" w:rsidRDefault="005B254F" w:rsidP="001274F1">
            <w:pPr>
              <w:jc w:val="center"/>
              <w:rPr>
                <w:sz w:val="2"/>
                <w:szCs w:val="2"/>
                <w:lang w:val="en-US"/>
              </w:rPr>
            </w:pPr>
          </w:p>
        </w:tc>
      </w:tr>
      <w:tr w:rsidR="005B254F" w:rsidRPr="00B40365" w14:paraId="73D127A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BF75A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D11EBD2" w14:textId="77777777" w:rsidR="005B254F" w:rsidRPr="00B40365" w:rsidRDefault="005B254F" w:rsidP="001274F1">
            <w:pPr>
              <w:jc w:val="center"/>
              <w:rPr>
                <w:sz w:val="16"/>
                <w:szCs w:val="16"/>
                <w:lang w:val="en-US"/>
              </w:rPr>
            </w:pPr>
            <w:r w:rsidRPr="00B40365">
              <w:rPr>
                <w:sz w:val="16"/>
                <w:szCs w:val="16"/>
                <w:lang w:val="en-US"/>
              </w:rPr>
              <w:t>9310060019930</w:t>
            </w:r>
          </w:p>
        </w:tc>
        <w:tc>
          <w:tcPr>
            <w:tcW w:w="4238" w:type="dxa"/>
            <w:gridSpan w:val="6"/>
            <w:tcBorders>
              <w:top w:val="nil"/>
              <w:bottom w:val="single" w:sz="2" w:space="0" w:color="auto"/>
            </w:tcBorders>
            <w:vAlign w:val="center"/>
          </w:tcPr>
          <w:p w14:paraId="6390DB29" w14:textId="77777777" w:rsidR="005B254F" w:rsidRPr="00C97908" w:rsidRDefault="005B254F" w:rsidP="001274F1">
            <w:pPr>
              <w:rPr>
                <w:sz w:val="16"/>
                <w:szCs w:val="16"/>
                <w:lang w:val="en-US"/>
              </w:rPr>
            </w:pPr>
            <w:r w:rsidRPr="00C97908">
              <w:rPr>
                <w:sz w:val="16"/>
                <w:szCs w:val="16"/>
                <w:lang w:val="en-US"/>
              </w:rPr>
              <w:t>Muncitor</w:t>
            </w:r>
          </w:p>
        </w:tc>
        <w:tc>
          <w:tcPr>
            <w:tcW w:w="998" w:type="dxa"/>
            <w:gridSpan w:val="4"/>
            <w:tcBorders>
              <w:top w:val="nil"/>
              <w:bottom w:val="single" w:sz="2" w:space="0" w:color="auto"/>
            </w:tcBorders>
            <w:vAlign w:val="center"/>
          </w:tcPr>
          <w:p w14:paraId="4734A81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A22097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2,380</w:t>
            </w:r>
          </w:p>
        </w:tc>
        <w:tc>
          <w:tcPr>
            <w:tcW w:w="1518" w:type="dxa"/>
            <w:gridSpan w:val="2"/>
            <w:tcBorders>
              <w:top w:val="nil"/>
              <w:bottom w:val="single" w:sz="2" w:space="0" w:color="auto"/>
            </w:tcBorders>
            <w:vAlign w:val="center"/>
          </w:tcPr>
          <w:p w14:paraId="16D13B00" w14:textId="77777777" w:rsidR="005B254F" w:rsidRPr="00C97908" w:rsidRDefault="005B254F" w:rsidP="001274F1">
            <w:pPr>
              <w:jc w:val="center"/>
              <w:rPr>
                <w:sz w:val="16"/>
                <w:szCs w:val="16"/>
                <w:lang w:val="en-US"/>
              </w:rPr>
            </w:pPr>
            <w:r w:rsidRPr="00C97908">
              <w:rPr>
                <w:sz w:val="16"/>
                <w:szCs w:val="16"/>
                <w:lang w:val="en-US"/>
              </w:rPr>
              <w:t>5,76</w:t>
            </w:r>
          </w:p>
        </w:tc>
      </w:tr>
      <w:tr w:rsidR="005B254F" w:rsidRPr="00B40365" w14:paraId="31CDA25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EACB1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F7D3B31" w14:textId="77777777" w:rsidR="005B254F" w:rsidRPr="00B40365" w:rsidRDefault="005B254F" w:rsidP="001274F1">
            <w:pPr>
              <w:jc w:val="center"/>
              <w:rPr>
                <w:sz w:val="16"/>
                <w:szCs w:val="16"/>
                <w:lang w:val="en-US"/>
              </w:rPr>
            </w:pPr>
            <w:r w:rsidRPr="00B40365">
              <w:rPr>
                <w:sz w:val="16"/>
                <w:szCs w:val="16"/>
                <w:lang w:val="en-US"/>
              </w:rPr>
              <w:t>2952260003523</w:t>
            </w:r>
          </w:p>
        </w:tc>
        <w:tc>
          <w:tcPr>
            <w:tcW w:w="4238" w:type="dxa"/>
            <w:gridSpan w:val="6"/>
            <w:tcBorders>
              <w:top w:val="nil"/>
              <w:bottom w:val="single" w:sz="2" w:space="0" w:color="auto"/>
            </w:tcBorders>
            <w:vAlign w:val="center"/>
          </w:tcPr>
          <w:p w14:paraId="0254B5D9" w14:textId="77777777" w:rsidR="005B254F" w:rsidRPr="00C97908" w:rsidRDefault="005B254F" w:rsidP="001274F1">
            <w:pPr>
              <w:rPr>
                <w:sz w:val="16"/>
                <w:szCs w:val="16"/>
                <w:lang w:val="en-US"/>
              </w:rPr>
            </w:pPr>
            <w:r w:rsidRPr="00C97908">
              <w:rPr>
                <w:sz w:val="16"/>
                <w:szCs w:val="16"/>
                <w:lang w:val="en-US"/>
              </w:rPr>
              <w:t>Excavator diesel pe pneuri cu o cupa de 0,15 m3</w:t>
            </w:r>
          </w:p>
        </w:tc>
        <w:tc>
          <w:tcPr>
            <w:tcW w:w="998" w:type="dxa"/>
            <w:gridSpan w:val="4"/>
            <w:tcBorders>
              <w:top w:val="nil"/>
              <w:bottom w:val="single" w:sz="2" w:space="0" w:color="auto"/>
            </w:tcBorders>
            <w:vAlign w:val="center"/>
          </w:tcPr>
          <w:p w14:paraId="06D100A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B12D0B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11,200</w:t>
            </w:r>
          </w:p>
        </w:tc>
        <w:tc>
          <w:tcPr>
            <w:tcW w:w="1518" w:type="dxa"/>
            <w:gridSpan w:val="2"/>
            <w:tcBorders>
              <w:top w:val="nil"/>
              <w:bottom w:val="single" w:sz="2" w:space="0" w:color="auto"/>
              <w:right w:val="single" w:sz="4" w:space="0" w:color="auto"/>
            </w:tcBorders>
            <w:vAlign w:val="center"/>
          </w:tcPr>
          <w:p w14:paraId="3BDD3F2E" w14:textId="77777777" w:rsidR="005B254F" w:rsidRPr="00C97908" w:rsidRDefault="005B254F" w:rsidP="001274F1">
            <w:pPr>
              <w:jc w:val="center"/>
              <w:rPr>
                <w:sz w:val="16"/>
                <w:szCs w:val="16"/>
                <w:lang w:val="en-US"/>
              </w:rPr>
            </w:pPr>
            <w:r w:rsidRPr="00C97908">
              <w:rPr>
                <w:sz w:val="16"/>
                <w:szCs w:val="16"/>
                <w:lang w:val="en-US"/>
              </w:rPr>
              <w:t>27,104</w:t>
            </w:r>
          </w:p>
        </w:tc>
      </w:tr>
      <w:tr w:rsidR="005B254F" w:rsidRPr="009B70F2" w14:paraId="5BF3446A"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D99E93" w14:textId="77777777" w:rsidR="005B254F" w:rsidRPr="005E2CA0" w:rsidRDefault="005B254F" w:rsidP="001274F1">
            <w:pPr>
              <w:jc w:val="center"/>
              <w:rPr>
                <w:b/>
                <w:bCs/>
                <w:sz w:val="22"/>
                <w:szCs w:val="22"/>
                <w:lang w:val="en-US"/>
              </w:rPr>
            </w:pPr>
            <w:r w:rsidRPr="005E2CA0">
              <w:rPr>
                <w:b/>
                <w:bCs/>
                <w:sz w:val="22"/>
                <w:szCs w:val="22"/>
                <w:lang w:val="en-US"/>
              </w:rPr>
              <w:t>56</w:t>
            </w:r>
          </w:p>
        </w:tc>
        <w:tc>
          <w:tcPr>
            <w:tcW w:w="1366" w:type="dxa"/>
            <w:gridSpan w:val="4"/>
            <w:tcBorders>
              <w:top w:val="single" w:sz="4" w:space="0" w:color="auto"/>
              <w:bottom w:val="single" w:sz="4" w:space="0" w:color="auto"/>
            </w:tcBorders>
            <w:vAlign w:val="center"/>
          </w:tcPr>
          <w:p w14:paraId="0FA5455F" w14:textId="77777777" w:rsidR="005B254F" w:rsidRPr="005E2CA0" w:rsidRDefault="005B254F" w:rsidP="001274F1">
            <w:pPr>
              <w:jc w:val="center"/>
              <w:rPr>
                <w:b/>
                <w:bCs/>
                <w:sz w:val="22"/>
                <w:szCs w:val="22"/>
                <w:lang w:val="en-US"/>
              </w:rPr>
            </w:pPr>
            <w:r w:rsidRPr="005E2CA0">
              <w:rPr>
                <w:b/>
                <w:bCs/>
                <w:sz w:val="22"/>
                <w:szCs w:val="22"/>
                <w:lang w:val="en-US"/>
              </w:rPr>
              <w:t>RpCA01A</w:t>
            </w:r>
          </w:p>
        </w:tc>
        <w:tc>
          <w:tcPr>
            <w:tcW w:w="4254" w:type="dxa"/>
            <w:gridSpan w:val="7"/>
            <w:tcBorders>
              <w:top w:val="single" w:sz="4" w:space="0" w:color="auto"/>
              <w:bottom w:val="single" w:sz="4" w:space="0" w:color="auto"/>
            </w:tcBorders>
          </w:tcPr>
          <w:p w14:paraId="52630A6D" w14:textId="77777777" w:rsidR="005B254F" w:rsidRPr="005E2CA0" w:rsidRDefault="005B254F" w:rsidP="001274F1">
            <w:pPr>
              <w:rPr>
                <w:b/>
                <w:bCs/>
                <w:sz w:val="2"/>
                <w:szCs w:val="2"/>
                <w:lang w:val="en-US"/>
              </w:rPr>
            </w:pPr>
            <w:r w:rsidRPr="005E2CA0">
              <w:rPr>
                <w:b/>
                <w:bCs/>
                <w:sz w:val="22"/>
                <w:szCs w:val="22"/>
                <w:lang w:val="en-US"/>
              </w:rPr>
              <w:t>Sapaturi manuale de pamint in spatii limitate, avind sub 1,00 m latime si maximum 1,5 m adincime, cu taluz vertical, pentru gropi poligonale de fundatii, santuri, canale etc., executate in cantitati de pina la 20 mc cu maluri nesprijinite</w:t>
            </w:r>
          </w:p>
          <w:p w14:paraId="3C93EB4A"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1B63ABF"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16F86218"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1D7E8BE" w14:textId="77777777" w:rsidR="005B254F" w:rsidRPr="005E2CA0" w:rsidRDefault="005B254F" w:rsidP="001274F1">
            <w:pPr>
              <w:jc w:val="center"/>
              <w:rPr>
                <w:b/>
                <w:bCs/>
                <w:sz w:val="22"/>
                <w:szCs w:val="22"/>
                <w:lang w:val="en-US"/>
              </w:rPr>
            </w:pPr>
            <w:r w:rsidRPr="005E2CA0">
              <w:rPr>
                <w:b/>
                <w:bCs/>
                <w:sz w:val="22"/>
                <w:szCs w:val="22"/>
                <w:lang w:val="en-US"/>
              </w:rPr>
              <w:t>103,500</w:t>
            </w:r>
          </w:p>
          <w:p w14:paraId="63089970" w14:textId="77777777" w:rsidR="005B254F" w:rsidRPr="009B70F2" w:rsidRDefault="005B254F" w:rsidP="001274F1">
            <w:pPr>
              <w:jc w:val="center"/>
              <w:rPr>
                <w:sz w:val="2"/>
                <w:szCs w:val="2"/>
                <w:lang w:val="en-US"/>
              </w:rPr>
            </w:pPr>
          </w:p>
        </w:tc>
      </w:tr>
      <w:tr w:rsidR="005B254F" w:rsidRPr="00B40365" w14:paraId="3254FD2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94717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FD1F610" w14:textId="77777777" w:rsidR="005B254F" w:rsidRPr="00B40365" w:rsidRDefault="005B254F" w:rsidP="001274F1">
            <w:pPr>
              <w:jc w:val="center"/>
              <w:rPr>
                <w:sz w:val="16"/>
                <w:szCs w:val="16"/>
                <w:lang w:val="en-US"/>
              </w:rPr>
            </w:pPr>
            <w:r w:rsidRPr="00B40365">
              <w:rPr>
                <w:sz w:val="16"/>
                <w:szCs w:val="16"/>
                <w:lang w:val="en-US"/>
              </w:rPr>
              <w:t>9312040019600</w:t>
            </w:r>
          </w:p>
        </w:tc>
        <w:tc>
          <w:tcPr>
            <w:tcW w:w="4238" w:type="dxa"/>
            <w:gridSpan w:val="6"/>
            <w:tcBorders>
              <w:top w:val="nil"/>
              <w:bottom w:val="single" w:sz="2" w:space="0" w:color="auto"/>
            </w:tcBorders>
            <w:vAlign w:val="center"/>
          </w:tcPr>
          <w:p w14:paraId="74D9AC1C" w14:textId="77777777" w:rsidR="005B254F" w:rsidRPr="00C97908" w:rsidRDefault="005B254F" w:rsidP="001274F1">
            <w:pPr>
              <w:rPr>
                <w:sz w:val="16"/>
                <w:szCs w:val="16"/>
                <w:lang w:val="en-US"/>
              </w:rPr>
            </w:pPr>
            <w:r w:rsidRPr="00C97908">
              <w:rPr>
                <w:sz w:val="16"/>
                <w:szCs w:val="16"/>
                <w:lang w:val="en-US"/>
              </w:rPr>
              <w:t>Sapator</w:t>
            </w:r>
          </w:p>
        </w:tc>
        <w:tc>
          <w:tcPr>
            <w:tcW w:w="998" w:type="dxa"/>
            <w:gridSpan w:val="4"/>
            <w:tcBorders>
              <w:top w:val="nil"/>
              <w:bottom w:val="single" w:sz="2" w:space="0" w:color="auto"/>
            </w:tcBorders>
            <w:vAlign w:val="center"/>
          </w:tcPr>
          <w:p w14:paraId="5DACA86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3C474F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3,100</w:t>
            </w:r>
          </w:p>
        </w:tc>
        <w:tc>
          <w:tcPr>
            <w:tcW w:w="1518" w:type="dxa"/>
            <w:gridSpan w:val="2"/>
            <w:tcBorders>
              <w:top w:val="nil"/>
              <w:bottom w:val="single" w:sz="2" w:space="0" w:color="auto"/>
            </w:tcBorders>
            <w:vAlign w:val="center"/>
          </w:tcPr>
          <w:p w14:paraId="62C81EDD" w14:textId="77777777" w:rsidR="005B254F" w:rsidRPr="00C97908" w:rsidRDefault="005B254F" w:rsidP="001274F1">
            <w:pPr>
              <w:jc w:val="center"/>
              <w:rPr>
                <w:sz w:val="16"/>
                <w:szCs w:val="16"/>
                <w:lang w:val="en-US"/>
              </w:rPr>
            </w:pPr>
            <w:r w:rsidRPr="00C97908">
              <w:rPr>
                <w:sz w:val="16"/>
                <w:szCs w:val="16"/>
                <w:lang w:val="en-US"/>
              </w:rPr>
              <w:t>320,85</w:t>
            </w:r>
          </w:p>
        </w:tc>
      </w:tr>
      <w:tr w:rsidR="005B254F" w:rsidRPr="009B70F2" w14:paraId="7F84273F"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804DC3" w14:textId="77777777" w:rsidR="005B254F" w:rsidRPr="005E2CA0" w:rsidRDefault="005B254F" w:rsidP="001274F1">
            <w:pPr>
              <w:jc w:val="center"/>
              <w:rPr>
                <w:b/>
                <w:bCs/>
                <w:sz w:val="22"/>
                <w:szCs w:val="22"/>
                <w:lang w:val="en-US"/>
              </w:rPr>
            </w:pPr>
            <w:r w:rsidRPr="005E2CA0">
              <w:rPr>
                <w:b/>
                <w:bCs/>
                <w:sz w:val="22"/>
                <w:szCs w:val="22"/>
                <w:lang w:val="en-US"/>
              </w:rPr>
              <w:t>57</w:t>
            </w:r>
          </w:p>
        </w:tc>
        <w:tc>
          <w:tcPr>
            <w:tcW w:w="1366" w:type="dxa"/>
            <w:gridSpan w:val="4"/>
            <w:tcBorders>
              <w:top w:val="single" w:sz="4" w:space="0" w:color="auto"/>
              <w:bottom w:val="single" w:sz="4" w:space="0" w:color="auto"/>
            </w:tcBorders>
            <w:vAlign w:val="center"/>
          </w:tcPr>
          <w:p w14:paraId="3233D2BC" w14:textId="77777777" w:rsidR="005B254F" w:rsidRPr="005E2CA0" w:rsidRDefault="005B254F" w:rsidP="001274F1">
            <w:pPr>
              <w:jc w:val="center"/>
              <w:rPr>
                <w:b/>
                <w:bCs/>
                <w:sz w:val="22"/>
                <w:szCs w:val="22"/>
                <w:lang w:val="en-US"/>
              </w:rPr>
            </w:pPr>
            <w:r w:rsidRPr="005E2CA0">
              <w:rPr>
                <w:b/>
                <w:bCs/>
                <w:sz w:val="22"/>
                <w:szCs w:val="22"/>
                <w:lang w:val="en-US"/>
              </w:rPr>
              <w:t>TsC35A11</w:t>
            </w:r>
          </w:p>
        </w:tc>
        <w:tc>
          <w:tcPr>
            <w:tcW w:w="4254" w:type="dxa"/>
            <w:gridSpan w:val="7"/>
            <w:tcBorders>
              <w:top w:val="single" w:sz="4" w:space="0" w:color="auto"/>
              <w:bottom w:val="single" w:sz="4" w:space="0" w:color="auto"/>
            </w:tcBorders>
          </w:tcPr>
          <w:p w14:paraId="0928462D" w14:textId="77777777" w:rsidR="005B254F" w:rsidRPr="005E2CA0" w:rsidRDefault="005B254F" w:rsidP="001274F1">
            <w:pPr>
              <w:rPr>
                <w:b/>
                <w:bCs/>
                <w:sz w:val="2"/>
                <w:szCs w:val="2"/>
                <w:lang w:val="en-US"/>
              </w:rPr>
            </w:pPr>
            <w:r w:rsidRPr="005E2CA0">
              <w:rPr>
                <w:b/>
                <w:bCs/>
                <w:sz w:val="22"/>
                <w:szCs w:val="22"/>
                <w:lang w:val="en-US"/>
              </w:rPr>
              <w:t>Excavat transport cu incarcator frontal , la distante de incarcare in autovehicul cu incarcator frontal pe senile de 0,5-0,99 m.c, pamint din teren catg.1 la distanta  11-20 m</w:t>
            </w:r>
          </w:p>
          <w:p w14:paraId="6918DD16"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9E6880B"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1BFDF793"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90F7354" w14:textId="77777777" w:rsidR="005B254F" w:rsidRPr="005E2CA0" w:rsidRDefault="005B254F" w:rsidP="001274F1">
            <w:pPr>
              <w:jc w:val="center"/>
              <w:rPr>
                <w:b/>
                <w:bCs/>
                <w:sz w:val="22"/>
                <w:szCs w:val="22"/>
                <w:lang w:val="en-US"/>
              </w:rPr>
            </w:pPr>
            <w:r w:rsidRPr="005E2CA0">
              <w:rPr>
                <w:b/>
                <w:bCs/>
                <w:sz w:val="22"/>
                <w:szCs w:val="22"/>
                <w:lang w:val="en-US"/>
              </w:rPr>
              <w:t>1,465</w:t>
            </w:r>
          </w:p>
          <w:p w14:paraId="60C84ECE" w14:textId="77777777" w:rsidR="005B254F" w:rsidRPr="009B70F2" w:rsidRDefault="005B254F" w:rsidP="001274F1">
            <w:pPr>
              <w:jc w:val="center"/>
              <w:rPr>
                <w:sz w:val="2"/>
                <w:szCs w:val="2"/>
                <w:lang w:val="en-US"/>
              </w:rPr>
            </w:pPr>
          </w:p>
        </w:tc>
      </w:tr>
      <w:tr w:rsidR="005B254F" w:rsidRPr="00B40365" w14:paraId="3628BD4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E2AA1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1A477D9" w14:textId="77777777" w:rsidR="005B254F" w:rsidRPr="00B40365" w:rsidRDefault="005B254F" w:rsidP="001274F1">
            <w:pPr>
              <w:jc w:val="center"/>
              <w:rPr>
                <w:sz w:val="16"/>
                <w:szCs w:val="16"/>
                <w:lang w:val="en-US"/>
              </w:rPr>
            </w:pPr>
            <w:r w:rsidRPr="00B40365">
              <w:rPr>
                <w:sz w:val="16"/>
                <w:szCs w:val="16"/>
                <w:lang w:val="en-US"/>
              </w:rPr>
              <w:t>2952270007403</w:t>
            </w:r>
          </w:p>
        </w:tc>
        <w:tc>
          <w:tcPr>
            <w:tcW w:w="4238" w:type="dxa"/>
            <w:gridSpan w:val="6"/>
            <w:tcBorders>
              <w:top w:val="nil"/>
              <w:bottom w:val="single" w:sz="2" w:space="0" w:color="auto"/>
            </w:tcBorders>
            <w:vAlign w:val="center"/>
          </w:tcPr>
          <w:p w14:paraId="6D966F7C" w14:textId="77777777" w:rsidR="005B254F" w:rsidRPr="00C97908" w:rsidRDefault="005B254F" w:rsidP="001274F1">
            <w:pPr>
              <w:rPr>
                <w:sz w:val="16"/>
                <w:szCs w:val="16"/>
                <w:lang w:val="en-US"/>
              </w:rPr>
            </w:pPr>
            <w:r w:rsidRPr="00C97908">
              <w:rPr>
                <w:sz w:val="16"/>
                <w:szCs w:val="16"/>
                <w:lang w:val="en-US"/>
              </w:rPr>
              <w:t>Incarcator frontal pe senile 0,5 - 0,99 mc</w:t>
            </w:r>
          </w:p>
        </w:tc>
        <w:tc>
          <w:tcPr>
            <w:tcW w:w="998" w:type="dxa"/>
            <w:gridSpan w:val="4"/>
            <w:tcBorders>
              <w:top w:val="nil"/>
              <w:bottom w:val="single" w:sz="2" w:space="0" w:color="auto"/>
            </w:tcBorders>
            <w:vAlign w:val="center"/>
          </w:tcPr>
          <w:p w14:paraId="3F3FD5F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F00508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5,330</w:t>
            </w:r>
          </w:p>
        </w:tc>
        <w:tc>
          <w:tcPr>
            <w:tcW w:w="1518" w:type="dxa"/>
            <w:gridSpan w:val="2"/>
            <w:tcBorders>
              <w:top w:val="nil"/>
              <w:bottom w:val="single" w:sz="2" w:space="0" w:color="auto"/>
              <w:right w:val="single" w:sz="4" w:space="0" w:color="auto"/>
            </w:tcBorders>
            <w:vAlign w:val="center"/>
          </w:tcPr>
          <w:p w14:paraId="1A1F19AD" w14:textId="77777777" w:rsidR="005B254F" w:rsidRPr="00C97908" w:rsidRDefault="005B254F" w:rsidP="001274F1">
            <w:pPr>
              <w:jc w:val="center"/>
              <w:rPr>
                <w:sz w:val="16"/>
                <w:szCs w:val="16"/>
                <w:lang w:val="en-US"/>
              </w:rPr>
            </w:pPr>
            <w:r w:rsidRPr="00C97908">
              <w:rPr>
                <w:sz w:val="16"/>
                <w:szCs w:val="16"/>
                <w:lang w:val="en-US"/>
              </w:rPr>
              <w:t>7,808</w:t>
            </w:r>
          </w:p>
        </w:tc>
      </w:tr>
      <w:tr w:rsidR="005B254F" w:rsidRPr="009B70F2" w14:paraId="687BD09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3F1B51D" w14:textId="77777777" w:rsidR="005B254F" w:rsidRPr="005E2CA0" w:rsidRDefault="005B254F" w:rsidP="001274F1">
            <w:pPr>
              <w:jc w:val="center"/>
              <w:rPr>
                <w:b/>
                <w:bCs/>
                <w:sz w:val="22"/>
                <w:szCs w:val="22"/>
                <w:lang w:val="en-US"/>
              </w:rPr>
            </w:pPr>
            <w:r w:rsidRPr="005E2CA0">
              <w:rPr>
                <w:b/>
                <w:bCs/>
                <w:sz w:val="22"/>
                <w:szCs w:val="22"/>
                <w:lang w:val="en-US"/>
              </w:rPr>
              <w:t>58</w:t>
            </w:r>
          </w:p>
        </w:tc>
        <w:tc>
          <w:tcPr>
            <w:tcW w:w="1366" w:type="dxa"/>
            <w:gridSpan w:val="4"/>
            <w:tcBorders>
              <w:top w:val="single" w:sz="4" w:space="0" w:color="auto"/>
              <w:bottom w:val="single" w:sz="4" w:space="0" w:color="auto"/>
            </w:tcBorders>
            <w:vAlign w:val="center"/>
          </w:tcPr>
          <w:p w14:paraId="7ABE0A73" w14:textId="77777777" w:rsidR="005B254F" w:rsidRPr="005E2CA0" w:rsidRDefault="005B254F" w:rsidP="001274F1">
            <w:pPr>
              <w:jc w:val="center"/>
              <w:rPr>
                <w:b/>
                <w:bCs/>
                <w:sz w:val="22"/>
                <w:szCs w:val="22"/>
                <w:lang w:val="en-US"/>
              </w:rPr>
            </w:pPr>
            <w:r w:rsidRPr="005E2CA0">
              <w:rPr>
                <w:b/>
                <w:bCs/>
                <w:sz w:val="22"/>
                <w:szCs w:val="22"/>
                <w:lang w:val="en-US"/>
              </w:rPr>
              <w:t>TsI51A10</w:t>
            </w:r>
          </w:p>
        </w:tc>
        <w:tc>
          <w:tcPr>
            <w:tcW w:w="4254" w:type="dxa"/>
            <w:gridSpan w:val="7"/>
            <w:tcBorders>
              <w:top w:val="single" w:sz="4" w:space="0" w:color="auto"/>
              <w:bottom w:val="single" w:sz="4" w:space="0" w:color="auto"/>
            </w:tcBorders>
          </w:tcPr>
          <w:p w14:paraId="67A3D3B6" w14:textId="77777777" w:rsidR="005B254F" w:rsidRPr="005E2CA0" w:rsidRDefault="005B254F" w:rsidP="001274F1">
            <w:pPr>
              <w:rPr>
                <w:b/>
                <w:bCs/>
                <w:sz w:val="2"/>
                <w:szCs w:val="2"/>
                <w:lang w:val="en-US"/>
              </w:rPr>
            </w:pPr>
            <w:r w:rsidRPr="005E2CA0">
              <w:rPr>
                <w:b/>
                <w:bCs/>
                <w:sz w:val="22"/>
                <w:szCs w:val="22"/>
                <w:lang w:val="en-US"/>
              </w:rPr>
              <w:t>Transportarea pamintului cu autobasculanta de 10 t la distanta de 10 km</w:t>
            </w:r>
          </w:p>
          <w:p w14:paraId="12FDE993"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1F67AEE" w14:textId="77777777" w:rsidR="005B254F" w:rsidRPr="005E2CA0" w:rsidRDefault="005B254F" w:rsidP="001274F1">
            <w:pPr>
              <w:jc w:val="center"/>
              <w:rPr>
                <w:b/>
                <w:bCs/>
                <w:sz w:val="22"/>
                <w:szCs w:val="22"/>
                <w:lang w:val="en-US"/>
              </w:rPr>
            </w:pPr>
            <w:r w:rsidRPr="005E2CA0">
              <w:rPr>
                <w:b/>
                <w:bCs/>
                <w:sz w:val="22"/>
                <w:szCs w:val="22"/>
                <w:lang w:val="en-US"/>
              </w:rPr>
              <w:t>t</w:t>
            </w:r>
          </w:p>
        </w:tc>
        <w:tc>
          <w:tcPr>
            <w:tcW w:w="1106" w:type="dxa"/>
            <w:gridSpan w:val="4"/>
            <w:tcBorders>
              <w:top w:val="single" w:sz="4" w:space="0" w:color="auto"/>
              <w:bottom w:val="single" w:sz="4" w:space="0" w:color="auto"/>
            </w:tcBorders>
            <w:vAlign w:val="center"/>
          </w:tcPr>
          <w:p w14:paraId="57D6BDB9"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4394410" w14:textId="77777777" w:rsidR="005B254F" w:rsidRPr="005E2CA0" w:rsidRDefault="005B254F" w:rsidP="001274F1">
            <w:pPr>
              <w:jc w:val="center"/>
              <w:rPr>
                <w:b/>
                <w:bCs/>
                <w:sz w:val="22"/>
                <w:szCs w:val="22"/>
                <w:lang w:val="en-US"/>
              </w:rPr>
            </w:pPr>
            <w:r w:rsidRPr="005E2CA0">
              <w:rPr>
                <w:b/>
                <w:bCs/>
                <w:sz w:val="22"/>
                <w:szCs w:val="22"/>
                <w:lang w:val="en-US"/>
              </w:rPr>
              <w:t>249,100</w:t>
            </w:r>
          </w:p>
          <w:p w14:paraId="03F4FC33" w14:textId="77777777" w:rsidR="005B254F" w:rsidRPr="009B70F2" w:rsidRDefault="005B254F" w:rsidP="001274F1">
            <w:pPr>
              <w:jc w:val="center"/>
              <w:rPr>
                <w:sz w:val="2"/>
                <w:szCs w:val="2"/>
                <w:lang w:val="en-US"/>
              </w:rPr>
            </w:pPr>
          </w:p>
        </w:tc>
      </w:tr>
      <w:tr w:rsidR="005B254F" w:rsidRPr="00B40365" w14:paraId="601A3D6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FE4D8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6F12CFA" w14:textId="77777777" w:rsidR="005B254F" w:rsidRPr="00B40365" w:rsidRDefault="005B254F" w:rsidP="001274F1">
            <w:pPr>
              <w:jc w:val="center"/>
              <w:rPr>
                <w:sz w:val="16"/>
                <w:szCs w:val="16"/>
                <w:lang w:val="en-US"/>
              </w:rPr>
            </w:pPr>
            <w:r w:rsidRPr="00B40365">
              <w:rPr>
                <w:sz w:val="16"/>
                <w:szCs w:val="16"/>
                <w:lang w:val="en-US"/>
              </w:rPr>
              <w:t>3410540000007</w:t>
            </w:r>
          </w:p>
        </w:tc>
        <w:tc>
          <w:tcPr>
            <w:tcW w:w="4238" w:type="dxa"/>
            <w:gridSpan w:val="6"/>
            <w:tcBorders>
              <w:top w:val="nil"/>
              <w:bottom w:val="single" w:sz="2" w:space="0" w:color="auto"/>
            </w:tcBorders>
            <w:vAlign w:val="center"/>
          </w:tcPr>
          <w:p w14:paraId="4D57531A" w14:textId="77777777" w:rsidR="005B254F" w:rsidRPr="00C97908" w:rsidRDefault="005B254F" w:rsidP="001274F1">
            <w:pPr>
              <w:rPr>
                <w:sz w:val="16"/>
                <w:szCs w:val="16"/>
                <w:lang w:val="en-US"/>
              </w:rPr>
            </w:pPr>
            <w:r w:rsidRPr="00C97908">
              <w:rPr>
                <w:sz w:val="16"/>
                <w:szCs w:val="16"/>
                <w:lang w:val="en-US"/>
              </w:rPr>
              <w:t>Autobasculanta-10t</w:t>
            </w:r>
          </w:p>
        </w:tc>
        <w:tc>
          <w:tcPr>
            <w:tcW w:w="998" w:type="dxa"/>
            <w:gridSpan w:val="4"/>
            <w:tcBorders>
              <w:top w:val="nil"/>
              <w:bottom w:val="single" w:sz="2" w:space="0" w:color="auto"/>
            </w:tcBorders>
            <w:vAlign w:val="center"/>
          </w:tcPr>
          <w:p w14:paraId="2A1BF5F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DB7152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0,0571</w:t>
            </w:r>
          </w:p>
        </w:tc>
        <w:tc>
          <w:tcPr>
            <w:tcW w:w="1518" w:type="dxa"/>
            <w:gridSpan w:val="2"/>
            <w:tcBorders>
              <w:top w:val="nil"/>
              <w:bottom w:val="single" w:sz="2" w:space="0" w:color="auto"/>
              <w:right w:val="single" w:sz="4" w:space="0" w:color="auto"/>
            </w:tcBorders>
            <w:vAlign w:val="center"/>
          </w:tcPr>
          <w:p w14:paraId="43B3B457" w14:textId="77777777" w:rsidR="005B254F" w:rsidRPr="00C97908" w:rsidRDefault="005B254F" w:rsidP="001274F1">
            <w:pPr>
              <w:jc w:val="center"/>
              <w:rPr>
                <w:sz w:val="16"/>
                <w:szCs w:val="16"/>
                <w:lang w:val="en-US"/>
              </w:rPr>
            </w:pPr>
            <w:r w:rsidRPr="00C97908">
              <w:rPr>
                <w:sz w:val="16"/>
                <w:szCs w:val="16"/>
                <w:lang w:val="en-US"/>
              </w:rPr>
              <w:t>14,224</w:t>
            </w:r>
          </w:p>
        </w:tc>
      </w:tr>
      <w:tr w:rsidR="005B254F" w:rsidRPr="009B70F2" w14:paraId="7259667B"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B2836A" w14:textId="77777777" w:rsidR="005B254F" w:rsidRPr="005E2CA0" w:rsidRDefault="005B254F" w:rsidP="001274F1">
            <w:pPr>
              <w:jc w:val="center"/>
              <w:rPr>
                <w:b/>
                <w:bCs/>
                <w:sz w:val="22"/>
                <w:szCs w:val="22"/>
                <w:lang w:val="en-US"/>
              </w:rPr>
            </w:pPr>
            <w:r w:rsidRPr="005E2CA0">
              <w:rPr>
                <w:b/>
                <w:bCs/>
                <w:sz w:val="22"/>
                <w:szCs w:val="22"/>
                <w:lang w:val="en-US"/>
              </w:rPr>
              <w:t>59</w:t>
            </w:r>
          </w:p>
        </w:tc>
        <w:tc>
          <w:tcPr>
            <w:tcW w:w="1366" w:type="dxa"/>
            <w:gridSpan w:val="4"/>
            <w:tcBorders>
              <w:top w:val="single" w:sz="4" w:space="0" w:color="auto"/>
              <w:bottom w:val="single" w:sz="4" w:space="0" w:color="auto"/>
            </w:tcBorders>
            <w:vAlign w:val="center"/>
          </w:tcPr>
          <w:p w14:paraId="00686209" w14:textId="77777777" w:rsidR="005B254F" w:rsidRPr="005E2CA0" w:rsidRDefault="005B254F" w:rsidP="001274F1">
            <w:pPr>
              <w:jc w:val="center"/>
              <w:rPr>
                <w:b/>
                <w:bCs/>
                <w:sz w:val="22"/>
                <w:szCs w:val="22"/>
                <w:lang w:val="en-US"/>
              </w:rPr>
            </w:pPr>
            <w:r w:rsidRPr="005E2CA0">
              <w:rPr>
                <w:b/>
                <w:bCs/>
                <w:sz w:val="22"/>
                <w:szCs w:val="22"/>
                <w:lang w:val="en-US"/>
              </w:rPr>
              <w:t>TsC51A</w:t>
            </w:r>
          </w:p>
        </w:tc>
        <w:tc>
          <w:tcPr>
            <w:tcW w:w="4254" w:type="dxa"/>
            <w:gridSpan w:val="7"/>
            <w:tcBorders>
              <w:top w:val="single" w:sz="4" w:space="0" w:color="auto"/>
              <w:bottom w:val="single" w:sz="4" w:space="0" w:color="auto"/>
            </w:tcBorders>
          </w:tcPr>
          <w:p w14:paraId="3F85B5A8" w14:textId="77777777" w:rsidR="005B254F" w:rsidRPr="005E2CA0" w:rsidRDefault="005B254F" w:rsidP="001274F1">
            <w:pPr>
              <w:rPr>
                <w:b/>
                <w:bCs/>
                <w:sz w:val="2"/>
                <w:szCs w:val="2"/>
                <w:lang w:val="en-US"/>
              </w:rPr>
            </w:pPr>
            <w:r w:rsidRPr="005E2CA0">
              <w:rPr>
                <w:b/>
                <w:bCs/>
                <w:sz w:val="22"/>
                <w:szCs w:val="22"/>
                <w:lang w:val="en-US"/>
              </w:rPr>
              <w:t>Lucrari la descarcarea pamintului in depozit, teren categoria I</w:t>
            </w:r>
          </w:p>
          <w:p w14:paraId="0796C554"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E1CDA78"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73F5F4D9"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DBF1F12" w14:textId="77777777" w:rsidR="005B254F" w:rsidRPr="005E2CA0" w:rsidRDefault="005B254F" w:rsidP="001274F1">
            <w:pPr>
              <w:jc w:val="center"/>
              <w:rPr>
                <w:b/>
                <w:bCs/>
                <w:sz w:val="22"/>
                <w:szCs w:val="22"/>
                <w:lang w:val="en-US"/>
              </w:rPr>
            </w:pPr>
            <w:r w:rsidRPr="005E2CA0">
              <w:rPr>
                <w:b/>
                <w:bCs/>
                <w:sz w:val="22"/>
                <w:szCs w:val="22"/>
                <w:lang w:val="en-US"/>
              </w:rPr>
              <w:t>1,465</w:t>
            </w:r>
          </w:p>
          <w:p w14:paraId="6817C124" w14:textId="77777777" w:rsidR="005B254F" w:rsidRPr="009B70F2" w:rsidRDefault="005B254F" w:rsidP="001274F1">
            <w:pPr>
              <w:jc w:val="center"/>
              <w:rPr>
                <w:sz w:val="2"/>
                <w:szCs w:val="2"/>
                <w:lang w:val="en-US"/>
              </w:rPr>
            </w:pPr>
          </w:p>
        </w:tc>
      </w:tr>
      <w:tr w:rsidR="005B254F" w:rsidRPr="00B40365" w14:paraId="7574078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BD65C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EF78A0A"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7977ABA6"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7F00EF78"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1EFCBA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47647F4A" w14:textId="77777777" w:rsidR="005B254F" w:rsidRPr="00C97908" w:rsidRDefault="005B254F" w:rsidP="001274F1">
            <w:pPr>
              <w:jc w:val="center"/>
              <w:rPr>
                <w:sz w:val="16"/>
                <w:szCs w:val="16"/>
                <w:lang w:val="en-US"/>
              </w:rPr>
            </w:pPr>
            <w:r w:rsidRPr="00C97908">
              <w:rPr>
                <w:sz w:val="16"/>
                <w:szCs w:val="16"/>
                <w:lang w:val="en-US"/>
              </w:rPr>
              <w:t>0,44</w:t>
            </w:r>
          </w:p>
        </w:tc>
      </w:tr>
      <w:tr w:rsidR="005B254F" w:rsidRPr="00B40365" w14:paraId="5017E26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50E6F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DB93206" w14:textId="77777777" w:rsidR="005B254F" w:rsidRPr="00B40365" w:rsidRDefault="005B254F" w:rsidP="001274F1">
            <w:pPr>
              <w:jc w:val="center"/>
              <w:rPr>
                <w:sz w:val="16"/>
                <w:szCs w:val="16"/>
                <w:lang w:val="en-US"/>
              </w:rPr>
            </w:pPr>
            <w:r w:rsidRPr="00B40365">
              <w:rPr>
                <w:sz w:val="16"/>
                <w:szCs w:val="16"/>
                <w:lang w:val="en-US"/>
              </w:rPr>
              <w:t>1411122201752</w:t>
            </w:r>
          </w:p>
        </w:tc>
        <w:tc>
          <w:tcPr>
            <w:tcW w:w="4238" w:type="dxa"/>
            <w:gridSpan w:val="6"/>
            <w:tcBorders>
              <w:top w:val="nil"/>
              <w:bottom w:val="single" w:sz="2" w:space="0" w:color="auto"/>
            </w:tcBorders>
            <w:vAlign w:val="center"/>
          </w:tcPr>
          <w:p w14:paraId="24C0F51C" w14:textId="77777777" w:rsidR="005B254F" w:rsidRPr="00C97908" w:rsidRDefault="005B254F" w:rsidP="001274F1">
            <w:pPr>
              <w:rPr>
                <w:sz w:val="16"/>
                <w:szCs w:val="16"/>
                <w:lang w:val="en-US"/>
              </w:rPr>
            </w:pPr>
            <w:r w:rsidRPr="00C97908">
              <w:rPr>
                <w:sz w:val="16"/>
                <w:szCs w:val="16"/>
                <w:lang w:val="en-US"/>
              </w:rPr>
              <w:t xml:space="preserve">Piatra sparta </w:t>
            </w:r>
          </w:p>
        </w:tc>
        <w:tc>
          <w:tcPr>
            <w:tcW w:w="998" w:type="dxa"/>
            <w:gridSpan w:val="4"/>
            <w:tcBorders>
              <w:top w:val="nil"/>
              <w:bottom w:val="single" w:sz="2" w:space="0" w:color="auto"/>
            </w:tcBorders>
            <w:vAlign w:val="center"/>
          </w:tcPr>
          <w:p w14:paraId="1988005A"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182339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4B0313B5" w14:textId="77777777" w:rsidR="005B254F" w:rsidRPr="00C97908" w:rsidRDefault="005B254F" w:rsidP="001274F1">
            <w:pPr>
              <w:jc w:val="center"/>
              <w:rPr>
                <w:sz w:val="16"/>
                <w:szCs w:val="16"/>
                <w:lang w:val="en-US"/>
              </w:rPr>
            </w:pPr>
            <w:r w:rsidRPr="00C97908">
              <w:rPr>
                <w:sz w:val="16"/>
                <w:szCs w:val="16"/>
                <w:lang w:val="en-US"/>
              </w:rPr>
              <w:t>0,003</w:t>
            </w:r>
          </w:p>
        </w:tc>
      </w:tr>
      <w:tr w:rsidR="005B254F" w:rsidRPr="00B40365" w14:paraId="77ACB80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54F5C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9660998" w14:textId="77777777" w:rsidR="005B254F" w:rsidRPr="00B40365" w:rsidRDefault="005B254F" w:rsidP="001274F1">
            <w:pPr>
              <w:jc w:val="center"/>
              <w:rPr>
                <w:sz w:val="16"/>
                <w:szCs w:val="16"/>
                <w:lang w:val="en-US"/>
              </w:rPr>
            </w:pPr>
            <w:r w:rsidRPr="00B40365">
              <w:rPr>
                <w:sz w:val="16"/>
                <w:szCs w:val="16"/>
                <w:lang w:val="en-US"/>
              </w:rPr>
              <w:t>2952260003554</w:t>
            </w:r>
          </w:p>
        </w:tc>
        <w:tc>
          <w:tcPr>
            <w:tcW w:w="4238" w:type="dxa"/>
            <w:gridSpan w:val="6"/>
            <w:tcBorders>
              <w:top w:val="nil"/>
              <w:bottom w:val="single" w:sz="2" w:space="0" w:color="auto"/>
            </w:tcBorders>
            <w:vAlign w:val="center"/>
          </w:tcPr>
          <w:p w14:paraId="1A8AE370" w14:textId="77777777" w:rsidR="005B254F" w:rsidRPr="00C97908" w:rsidRDefault="005B254F" w:rsidP="001274F1">
            <w:pPr>
              <w:rPr>
                <w:sz w:val="16"/>
                <w:szCs w:val="16"/>
                <w:lang w:val="en-US"/>
              </w:rPr>
            </w:pPr>
            <w:r w:rsidRPr="00C97908">
              <w:rPr>
                <w:sz w:val="16"/>
                <w:szCs w:val="16"/>
                <w:lang w:val="en-US"/>
              </w:rPr>
              <w:t>Buldozer 79kw (108CP)</w:t>
            </w:r>
          </w:p>
        </w:tc>
        <w:tc>
          <w:tcPr>
            <w:tcW w:w="998" w:type="dxa"/>
            <w:gridSpan w:val="4"/>
            <w:tcBorders>
              <w:top w:val="nil"/>
              <w:bottom w:val="single" w:sz="2" w:space="0" w:color="auto"/>
            </w:tcBorders>
            <w:vAlign w:val="center"/>
          </w:tcPr>
          <w:p w14:paraId="5D4403A5"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54CC77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0,330</w:t>
            </w:r>
          </w:p>
        </w:tc>
        <w:tc>
          <w:tcPr>
            <w:tcW w:w="1518" w:type="dxa"/>
            <w:gridSpan w:val="2"/>
            <w:tcBorders>
              <w:top w:val="nil"/>
              <w:bottom w:val="single" w:sz="2" w:space="0" w:color="auto"/>
              <w:right w:val="single" w:sz="4" w:space="0" w:color="auto"/>
            </w:tcBorders>
            <w:vAlign w:val="center"/>
          </w:tcPr>
          <w:p w14:paraId="3D8D7ACC" w14:textId="77777777" w:rsidR="005B254F" w:rsidRPr="00C97908" w:rsidRDefault="005B254F" w:rsidP="001274F1">
            <w:pPr>
              <w:jc w:val="center"/>
              <w:rPr>
                <w:sz w:val="16"/>
                <w:szCs w:val="16"/>
                <w:lang w:val="en-US"/>
              </w:rPr>
            </w:pPr>
            <w:r w:rsidRPr="00C97908">
              <w:rPr>
                <w:sz w:val="16"/>
                <w:szCs w:val="16"/>
                <w:lang w:val="en-US"/>
              </w:rPr>
              <w:t>0,483</w:t>
            </w:r>
          </w:p>
        </w:tc>
      </w:tr>
      <w:tr w:rsidR="005B254F" w:rsidRPr="009B70F2" w14:paraId="11725996"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1CCF2B" w14:textId="77777777" w:rsidR="005B254F" w:rsidRPr="005E2CA0" w:rsidRDefault="005B254F" w:rsidP="001274F1">
            <w:pPr>
              <w:jc w:val="center"/>
              <w:rPr>
                <w:b/>
                <w:bCs/>
                <w:sz w:val="22"/>
                <w:szCs w:val="22"/>
                <w:lang w:val="en-US"/>
              </w:rPr>
            </w:pPr>
            <w:r w:rsidRPr="005E2CA0">
              <w:rPr>
                <w:b/>
                <w:bCs/>
                <w:sz w:val="22"/>
                <w:szCs w:val="22"/>
                <w:lang w:val="en-US"/>
              </w:rPr>
              <w:t>60</w:t>
            </w:r>
          </w:p>
        </w:tc>
        <w:tc>
          <w:tcPr>
            <w:tcW w:w="1366" w:type="dxa"/>
            <w:gridSpan w:val="4"/>
            <w:tcBorders>
              <w:top w:val="single" w:sz="4" w:space="0" w:color="auto"/>
              <w:bottom w:val="single" w:sz="4" w:space="0" w:color="auto"/>
            </w:tcBorders>
            <w:vAlign w:val="center"/>
          </w:tcPr>
          <w:p w14:paraId="44446A61" w14:textId="77777777" w:rsidR="005B254F" w:rsidRPr="005E2CA0" w:rsidRDefault="005B254F" w:rsidP="001274F1">
            <w:pPr>
              <w:jc w:val="center"/>
              <w:rPr>
                <w:b/>
                <w:bCs/>
                <w:sz w:val="22"/>
                <w:szCs w:val="22"/>
                <w:lang w:val="en-US"/>
              </w:rPr>
            </w:pPr>
            <w:r w:rsidRPr="005E2CA0">
              <w:rPr>
                <w:b/>
                <w:bCs/>
                <w:sz w:val="22"/>
                <w:szCs w:val="22"/>
                <w:lang w:val="en-US"/>
              </w:rPr>
              <w:t>TsD01B</w:t>
            </w:r>
          </w:p>
        </w:tc>
        <w:tc>
          <w:tcPr>
            <w:tcW w:w="4254" w:type="dxa"/>
            <w:gridSpan w:val="7"/>
            <w:tcBorders>
              <w:top w:val="single" w:sz="4" w:space="0" w:color="auto"/>
              <w:bottom w:val="single" w:sz="4" w:space="0" w:color="auto"/>
            </w:tcBorders>
          </w:tcPr>
          <w:p w14:paraId="0FB1E934" w14:textId="77777777" w:rsidR="005B254F" w:rsidRPr="005E2CA0" w:rsidRDefault="005B254F" w:rsidP="001274F1">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374C1AD3"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DADED8F"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147F9025"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CC9A564" w14:textId="77777777" w:rsidR="005B254F" w:rsidRPr="005E2CA0" w:rsidRDefault="005B254F" w:rsidP="001274F1">
            <w:pPr>
              <w:jc w:val="center"/>
              <w:rPr>
                <w:b/>
                <w:bCs/>
                <w:sz w:val="22"/>
                <w:szCs w:val="22"/>
                <w:lang w:val="en-US"/>
              </w:rPr>
            </w:pPr>
            <w:r w:rsidRPr="005E2CA0">
              <w:rPr>
                <w:b/>
                <w:bCs/>
                <w:sz w:val="22"/>
                <w:szCs w:val="22"/>
                <w:lang w:val="en-US"/>
              </w:rPr>
              <w:t>199,000</w:t>
            </w:r>
          </w:p>
          <w:p w14:paraId="5EDAF83E" w14:textId="77777777" w:rsidR="005B254F" w:rsidRPr="009B70F2" w:rsidRDefault="005B254F" w:rsidP="001274F1">
            <w:pPr>
              <w:jc w:val="center"/>
              <w:rPr>
                <w:sz w:val="2"/>
                <w:szCs w:val="2"/>
                <w:lang w:val="en-US"/>
              </w:rPr>
            </w:pPr>
          </w:p>
        </w:tc>
      </w:tr>
      <w:tr w:rsidR="005B254F" w:rsidRPr="00B40365" w14:paraId="7CF21B6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E39B0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8BEEC41"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0F7A4093"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600BFB67"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6B87A8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0,310</w:t>
            </w:r>
          </w:p>
        </w:tc>
        <w:tc>
          <w:tcPr>
            <w:tcW w:w="1518" w:type="dxa"/>
            <w:gridSpan w:val="2"/>
            <w:tcBorders>
              <w:top w:val="nil"/>
              <w:bottom w:val="single" w:sz="2" w:space="0" w:color="auto"/>
            </w:tcBorders>
            <w:vAlign w:val="center"/>
          </w:tcPr>
          <w:p w14:paraId="2E4089C5" w14:textId="77777777" w:rsidR="005B254F" w:rsidRPr="00C97908" w:rsidRDefault="005B254F" w:rsidP="001274F1">
            <w:pPr>
              <w:jc w:val="center"/>
              <w:rPr>
                <w:sz w:val="16"/>
                <w:szCs w:val="16"/>
                <w:lang w:val="en-US"/>
              </w:rPr>
            </w:pPr>
            <w:r w:rsidRPr="00C97908">
              <w:rPr>
                <w:sz w:val="16"/>
                <w:szCs w:val="16"/>
                <w:lang w:val="en-US"/>
              </w:rPr>
              <w:t>61,69</w:t>
            </w:r>
          </w:p>
        </w:tc>
      </w:tr>
      <w:tr w:rsidR="005B254F" w:rsidRPr="009B70F2" w14:paraId="2D80DEFB"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F128AF8" w14:textId="77777777" w:rsidR="005B254F" w:rsidRPr="005E2CA0" w:rsidRDefault="005B254F" w:rsidP="001274F1">
            <w:pPr>
              <w:jc w:val="center"/>
              <w:rPr>
                <w:b/>
                <w:bCs/>
                <w:sz w:val="22"/>
                <w:szCs w:val="22"/>
                <w:lang w:val="en-US"/>
              </w:rPr>
            </w:pPr>
            <w:r w:rsidRPr="005E2CA0">
              <w:rPr>
                <w:b/>
                <w:bCs/>
                <w:sz w:val="22"/>
                <w:szCs w:val="22"/>
                <w:lang w:val="en-US"/>
              </w:rPr>
              <w:lastRenderedPageBreak/>
              <w:t>61</w:t>
            </w:r>
          </w:p>
        </w:tc>
        <w:tc>
          <w:tcPr>
            <w:tcW w:w="1366" w:type="dxa"/>
            <w:gridSpan w:val="4"/>
            <w:tcBorders>
              <w:top w:val="single" w:sz="4" w:space="0" w:color="auto"/>
              <w:bottom w:val="single" w:sz="4" w:space="0" w:color="auto"/>
            </w:tcBorders>
            <w:vAlign w:val="center"/>
          </w:tcPr>
          <w:p w14:paraId="356A47A7" w14:textId="77777777" w:rsidR="005B254F" w:rsidRPr="005E2CA0" w:rsidRDefault="005B254F" w:rsidP="001274F1">
            <w:pPr>
              <w:jc w:val="center"/>
              <w:rPr>
                <w:b/>
                <w:bCs/>
                <w:sz w:val="22"/>
                <w:szCs w:val="22"/>
                <w:lang w:val="en-US"/>
              </w:rPr>
            </w:pPr>
            <w:r w:rsidRPr="005E2CA0">
              <w:rPr>
                <w:b/>
                <w:bCs/>
                <w:sz w:val="22"/>
                <w:szCs w:val="22"/>
                <w:lang w:val="en-US"/>
              </w:rPr>
              <w:t>TsD05B</w:t>
            </w:r>
          </w:p>
        </w:tc>
        <w:tc>
          <w:tcPr>
            <w:tcW w:w="4254" w:type="dxa"/>
            <w:gridSpan w:val="7"/>
            <w:tcBorders>
              <w:top w:val="single" w:sz="4" w:space="0" w:color="auto"/>
              <w:bottom w:val="single" w:sz="4" w:space="0" w:color="auto"/>
            </w:tcBorders>
          </w:tcPr>
          <w:p w14:paraId="494B9960" w14:textId="77777777" w:rsidR="005B254F" w:rsidRPr="005E2CA0" w:rsidRDefault="005B254F" w:rsidP="001274F1">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7447CB31"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14B1668"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38A75425"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653EA69" w14:textId="77777777" w:rsidR="005B254F" w:rsidRPr="005E2CA0" w:rsidRDefault="005B254F" w:rsidP="001274F1">
            <w:pPr>
              <w:jc w:val="center"/>
              <w:rPr>
                <w:b/>
                <w:bCs/>
                <w:sz w:val="22"/>
                <w:szCs w:val="22"/>
                <w:lang w:val="en-US"/>
              </w:rPr>
            </w:pPr>
            <w:r w:rsidRPr="005E2CA0">
              <w:rPr>
                <w:b/>
                <w:bCs/>
                <w:sz w:val="22"/>
                <w:szCs w:val="22"/>
                <w:lang w:val="en-US"/>
              </w:rPr>
              <w:t>1,990</w:t>
            </w:r>
          </w:p>
          <w:p w14:paraId="5C546A5A" w14:textId="77777777" w:rsidR="005B254F" w:rsidRPr="009B70F2" w:rsidRDefault="005B254F" w:rsidP="001274F1">
            <w:pPr>
              <w:jc w:val="center"/>
              <w:rPr>
                <w:sz w:val="2"/>
                <w:szCs w:val="2"/>
                <w:lang w:val="en-US"/>
              </w:rPr>
            </w:pPr>
          </w:p>
        </w:tc>
      </w:tr>
      <w:tr w:rsidR="005B254F" w:rsidRPr="00B40365" w14:paraId="45184F0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F7065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6BA4809"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636A6FB6"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054C8F48"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52181C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8,820</w:t>
            </w:r>
          </w:p>
        </w:tc>
        <w:tc>
          <w:tcPr>
            <w:tcW w:w="1518" w:type="dxa"/>
            <w:gridSpan w:val="2"/>
            <w:tcBorders>
              <w:top w:val="nil"/>
              <w:bottom w:val="single" w:sz="2" w:space="0" w:color="auto"/>
            </w:tcBorders>
            <w:vAlign w:val="center"/>
          </w:tcPr>
          <w:p w14:paraId="517D0AE8" w14:textId="77777777" w:rsidR="005B254F" w:rsidRPr="00C97908" w:rsidRDefault="005B254F" w:rsidP="001274F1">
            <w:pPr>
              <w:jc w:val="center"/>
              <w:rPr>
                <w:sz w:val="16"/>
                <w:szCs w:val="16"/>
                <w:lang w:val="en-US"/>
              </w:rPr>
            </w:pPr>
            <w:r w:rsidRPr="00C97908">
              <w:rPr>
                <w:sz w:val="16"/>
                <w:szCs w:val="16"/>
                <w:lang w:val="en-US"/>
              </w:rPr>
              <w:t>17,552</w:t>
            </w:r>
          </w:p>
        </w:tc>
      </w:tr>
      <w:tr w:rsidR="005B254F" w:rsidRPr="00B40365" w14:paraId="60694C8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9CBD3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8131875" w14:textId="77777777" w:rsidR="005B254F" w:rsidRPr="00B40365" w:rsidRDefault="005B254F" w:rsidP="001274F1">
            <w:pPr>
              <w:jc w:val="center"/>
              <w:rPr>
                <w:sz w:val="16"/>
                <w:szCs w:val="16"/>
                <w:lang w:val="en-US"/>
              </w:rPr>
            </w:pPr>
            <w:r w:rsidRPr="00B40365">
              <w:rPr>
                <w:sz w:val="16"/>
                <w:szCs w:val="16"/>
                <w:lang w:val="en-US"/>
              </w:rPr>
              <w:t>2952270004021</w:t>
            </w:r>
          </w:p>
        </w:tc>
        <w:tc>
          <w:tcPr>
            <w:tcW w:w="4238" w:type="dxa"/>
            <w:gridSpan w:val="6"/>
            <w:tcBorders>
              <w:top w:val="nil"/>
              <w:bottom w:val="single" w:sz="2" w:space="0" w:color="auto"/>
            </w:tcBorders>
            <w:vAlign w:val="center"/>
          </w:tcPr>
          <w:p w14:paraId="7F9E0C8D" w14:textId="77777777" w:rsidR="005B254F" w:rsidRPr="00C97908" w:rsidRDefault="005B254F" w:rsidP="001274F1">
            <w:pPr>
              <w:rPr>
                <w:sz w:val="16"/>
                <w:szCs w:val="16"/>
                <w:lang w:val="en-US"/>
              </w:rPr>
            </w:pPr>
            <w:r w:rsidRPr="00C97908">
              <w:rPr>
                <w:sz w:val="16"/>
                <w:szCs w:val="16"/>
                <w:lang w:val="en-US"/>
              </w:rPr>
              <w:t>Mai mecanic de 150-200 kg cu motor termic 6 cp (4 kw)</w:t>
            </w:r>
          </w:p>
        </w:tc>
        <w:tc>
          <w:tcPr>
            <w:tcW w:w="998" w:type="dxa"/>
            <w:gridSpan w:val="4"/>
            <w:tcBorders>
              <w:top w:val="nil"/>
              <w:bottom w:val="single" w:sz="2" w:space="0" w:color="auto"/>
            </w:tcBorders>
            <w:vAlign w:val="center"/>
          </w:tcPr>
          <w:p w14:paraId="6D548B6F"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F76181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9,430</w:t>
            </w:r>
          </w:p>
        </w:tc>
        <w:tc>
          <w:tcPr>
            <w:tcW w:w="1518" w:type="dxa"/>
            <w:gridSpan w:val="2"/>
            <w:tcBorders>
              <w:top w:val="nil"/>
              <w:bottom w:val="single" w:sz="2" w:space="0" w:color="auto"/>
              <w:right w:val="single" w:sz="4" w:space="0" w:color="auto"/>
            </w:tcBorders>
            <w:vAlign w:val="center"/>
          </w:tcPr>
          <w:p w14:paraId="5086DA16" w14:textId="77777777" w:rsidR="005B254F" w:rsidRPr="00C97908" w:rsidRDefault="005B254F" w:rsidP="001274F1">
            <w:pPr>
              <w:jc w:val="center"/>
              <w:rPr>
                <w:sz w:val="16"/>
                <w:szCs w:val="16"/>
                <w:lang w:val="en-US"/>
              </w:rPr>
            </w:pPr>
            <w:r w:rsidRPr="00C97908">
              <w:rPr>
                <w:sz w:val="16"/>
                <w:szCs w:val="16"/>
                <w:lang w:val="en-US"/>
              </w:rPr>
              <w:t>18,766</w:t>
            </w:r>
          </w:p>
        </w:tc>
      </w:tr>
      <w:tr w:rsidR="005B254F" w:rsidRPr="009B70F2" w14:paraId="08FD2E2C"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A94B94" w14:textId="77777777" w:rsidR="005B254F" w:rsidRPr="005E2CA0" w:rsidRDefault="005B254F" w:rsidP="001274F1">
            <w:pPr>
              <w:jc w:val="center"/>
              <w:rPr>
                <w:b/>
                <w:bCs/>
                <w:sz w:val="22"/>
                <w:szCs w:val="22"/>
                <w:lang w:val="en-US"/>
              </w:rPr>
            </w:pPr>
            <w:r w:rsidRPr="005E2CA0">
              <w:rPr>
                <w:b/>
                <w:bCs/>
                <w:sz w:val="22"/>
                <w:szCs w:val="22"/>
                <w:lang w:val="en-US"/>
              </w:rPr>
              <w:t>62</w:t>
            </w:r>
          </w:p>
        </w:tc>
        <w:tc>
          <w:tcPr>
            <w:tcW w:w="1366" w:type="dxa"/>
            <w:gridSpan w:val="4"/>
            <w:tcBorders>
              <w:top w:val="single" w:sz="4" w:space="0" w:color="auto"/>
              <w:bottom w:val="single" w:sz="4" w:space="0" w:color="auto"/>
            </w:tcBorders>
            <w:vAlign w:val="center"/>
          </w:tcPr>
          <w:p w14:paraId="73C54E9E" w14:textId="77777777" w:rsidR="005B254F" w:rsidRPr="005E2CA0" w:rsidRDefault="005B254F" w:rsidP="001274F1">
            <w:pPr>
              <w:jc w:val="center"/>
              <w:rPr>
                <w:b/>
                <w:bCs/>
                <w:sz w:val="22"/>
                <w:szCs w:val="22"/>
                <w:lang w:val="en-US"/>
              </w:rPr>
            </w:pPr>
            <w:r w:rsidRPr="005E2CA0">
              <w:rPr>
                <w:b/>
                <w:bCs/>
                <w:sz w:val="22"/>
                <w:szCs w:val="22"/>
                <w:lang w:val="en-US"/>
              </w:rPr>
              <w:t>CB02C</w:t>
            </w:r>
          </w:p>
        </w:tc>
        <w:tc>
          <w:tcPr>
            <w:tcW w:w="4254" w:type="dxa"/>
            <w:gridSpan w:val="7"/>
            <w:tcBorders>
              <w:top w:val="single" w:sz="4" w:space="0" w:color="auto"/>
              <w:bottom w:val="single" w:sz="4" w:space="0" w:color="auto"/>
            </w:tcBorders>
          </w:tcPr>
          <w:p w14:paraId="73660C24" w14:textId="77777777" w:rsidR="005B254F" w:rsidRPr="005E2CA0" w:rsidRDefault="005B254F" w:rsidP="001274F1">
            <w:pPr>
              <w:rPr>
                <w:b/>
                <w:bCs/>
                <w:sz w:val="2"/>
                <w:szCs w:val="2"/>
                <w:lang w:val="en-US"/>
              </w:rPr>
            </w:pPr>
            <w:r w:rsidRPr="005E2CA0">
              <w:rPr>
                <w:b/>
                <w:bCs/>
                <w:sz w:val="22"/>
                <w:szCs w:val="22"/>
                <w:lang w:val="en-US"/>
              </w:rPr>
              <w:t>Cofraje din panouri refolosibile, cu asteriala din scinduri de rasinoase scurte si subscurte pentru turnarea betonului in placi si grinzi exclusiv sustinerile la inaltimi pina la 20 m inclusiv</w:t>
            </w:r>
          </w:p>
          <w:p w14:paraId="2CECADF3"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EDA1A46"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602E9E7C"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782D795" w14:textId="77777777" w:rsidR="005B254F" w:rsidRPr="005E2CA0" w:rsidRDefault="005B254F" w:rsidP="001274F1">
            <w:pPr>
              <w:jc w:val="center"/>
              <w:rPr>
                <w:b/>
                <w:bCs/>
                <w:sz w:val="22"/>
                <w:szCs w:val="22"/>
                <w:lang w:val="en-US"/>
              </w:rPr>
            </w:pPr>
            <w:r w:rsidRPr="005E2CA0">
              <w:rPr>
                <w:b/>
                <w:bCs/>
                <w:sz w:val="22"/>
                <w:szCs w:val="22"/>
                <w:lang w:val="en-US"/>
              </w:rPr>
              <w:t>20,400</w:t>
            </w:r>
          </w:p>
          <w:p w14:paraId="7195557A" w14:textId="77777777" w:rsidR="005B254F" w:rsidRPr="009B70F2" w:rsidRDefault="005B254F" w:rsidP="001274F1">
            <w:pPr>
              <w:jc w:val="center"/>
              <w:rPr>
                <w:sz w:val="2"/>
                <w:szCs w:val="2"/>
                <w:lang w:val="en-US"/>
              </w:rPr>
            </w:pPr>
          </w:p>
        </w:tc>
      </w:tr>
      <w:tr w:rsidR="005B254F" w:rsidRPr="00B40365" w14:paraId="186870A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E1036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A4C9A2E"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07C391AF"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74B8982D"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8B2D9A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3053C2E4" w14:textId="77777777" w:rsidR="005B254F" w:rsidRPr="00C97908" w:rsidRDefault="005B254F" w:rsidP="001274F1">
            <w:pPr>
              <w:jc w:val="center"/>
              <w:rPr>
                <w:sz w:val="16"/>
                <w:szCs w:val="16"/>
                <w:lang w:val="en-US"/>
              </w:rPr>
            </w:pPr>
            <w:r w:rsidRPr="00C97908">
              <w:rPr>
                <w:sz w:val="16"/>
                <w:szCs w:val="16"/>
                <w:lang w:val="en-US"/>
              </w:rPr>
              <w:t>4,08</w:t>
            </w:r>
          </w:p>
        </w:tc>
      </w:tr>
      <w:tr w:rsidR="005B254F" w:rsidRPr="00B40365" w14:paraId="6F3B9FC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B6AFF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089E694"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755FB705"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73FD336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3A8CDC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0DEA43E7" w14:textId="77777777" w:rsidR="005B254F" w:rsidRPr="00C97908" w:rsidRDefault="005B254F" w:rsidP="001274F1">
            <w:pPr>
              <w:jc w:val="center"/>
              <w:rPr>
                <w:sz w:val="16"/>
                <w:szCs w:val="16"/>
                <w:lang w:val="en-US"/>
              </w:rPr>
            </w:pPr>
            <w:r w:rsidRPr="00C97908">
              <w:rPr>
                <w:sz w:val="16"/>
                <w:szCs w:val="16"/>
                <w:lang w:val="en-US"/>
              </w:rPr>
              <w:t>20,40</w:t>
            </w:r>
          </w:p>
        </w:tc>
      </w:tr>
      <w:tr w:rsidR="005B254F" w:rsidRPr="00B40365" w14:paraId="52A7BD7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6D6B3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9B7C3D3" w14:textId="77777777" w:rsidR="005B254F" w:rsidRPr="00B40365" w:rsidRDefault="005B254F" w:rsidP="001274F1">
            <w:pPr>
              <w:jc w:val="center"/>
              <w:rPr>
                <w:sz w:val="16"/>
                <w:szCs w:val="16"/>
                <w:lang w:val="en-US"/>
              </w:rPr>
            </w:pPr>
            <w:r w:rsidRPr="00B40365">
              <w:rPr>
                <w:sz w:val="16"/>
                <w:szCs w:val="16"/>
                <w:lang w:val="en-US"/>
              </w:rPr>
              <w:t>2874125881241</w:t>
            </w:r>
          </w:p>
        </w:tc>
        <w:tc>
          <w:tcPr>
            <w:tcW w:w="4238" w:type="dxa"/>
            <w:gridSpan w:val="6"/>
            <w:tcBorders>
              <w:top w:val="nil"/>
              <w:bottom w:val="single" w:sz="2" w:space="0" w:color="auto"/>
            </w:tcBorders>
            <w:vAlign w:val="center"/>
          </w:tcPr>
          <w:p w14:paraId="29E04621" w14:textId="77777777" w:rsidR="005B254F" w:rsidRPr="00C97908" w:rsidRDefault="005B254F" w:rsidP="001274F1">
            <w:pPr>
              <w:rPr>
                <w:sz w:val="16"/>
                <w:szCs w:val="16"/>
                <w:lang w:val="en-US"/>
              </w:rPr>
            </w:pPr>
            <w:r w:rsidRPr="00C97908">
              <w:rPr>
                <w:sz w:val="16"/>
                <w:szCs w:val="16"/>
                <w:lang w:val="en-US"/>
              </w:rPr>
              <w:t>Saibe uzuale M 10</w:t>
            </w:r>
          </w:p>
        </w:tc>
        <w:tc>
          <w:tcPr>
            <w:tcW w:w="998" w:type="dxa"/>
            <w:gridSpan w:val="4"/>
            <w:tcBorders>
              <w:top w:val="nil"/>
              <w:bottom w:val="single" w:sz="2" w:space="0" w:color="auto"/>
            </w:tcBorders>
            <w:vAlign w:val="center"/>
          </w:tcPr>
          <w:p w14:paraId="1BEF169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E43487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36400FB7" w14:textId="77777777" w:rsidR="005B254F" w:rsidRPr="00C97908" w:rsidRDefault="005B254F" w:rsidP="001274F1">
            <w:pPr>
              <w:jc w:val="center"/>
              <w:rPr>
                <w:sz w:val="16"/>
                <w:szCs w:val="16"/>
                <w:lang w:val="en-US"/>
              </w:rPr>
            </w:pPr>
            <w:r w:rsidRPr="00C97908">
              <w:rPr>
                <w:sz w:val="16"/>
                <w:szCs w:val="16"/>
                <w:lang w:val="en-US"/>
              </w:rPr>
              <w:t>0,102</w:t>
            </w:r>
          </w:p>
        </w:tc>
      </w:tr>
      <w:tr w:rsidR="005B254F" w:rsidRPr="00B40365" w14:paraId="4F40D5E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1B695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EA5583F" w14:textId="77777777" w:rsidR="005B254F" w:rsidRPr="00B40365" w:rsidRDefault="005B254F" w:rsidP="001274F1">
            <w:pPr>
              <w:jc w:val="center"/>
              <w:rPr>
                <w:sz w:val="16"/>
                <w:szCs w:val="16"/>
                <w:lang w:val="en-US"/>
              </w:rPr>
            </w:pPr>
            <w:r w:rsidRPr="00B40365">
              <w:rPr>
                <w:sz w:val="16"/>
                <w:szCs w:val="16"/>
                <w:lang w:val="en-US"/>
              </w:rPr>
              <w:t>2874115841033</w:t>
            </w:r>
          </w:p>
        </w:tc>
        <w:tc>
          <w:tcPr>
            <w:tcW w:w="4238" w:type="dxa"/>
            <w:gridSpan w:val="6"/>
            <w:tcBorders>
              <w:top w:val="nil"/>
              <w:bottom w:val="single" w:sz="2" w:space="0" w:color="auto"/>
            </w:tcBorders>
            <w:vAlign w:val="center"/>
          </w:tcPr>
          <w:p w14:paraId="4837255B" w14:textId="77777777" w:rsidR="005B254F" w:rsidRPr="00C97908" w:rsidRDefault="005B254F" w:rsidP="001274F1">
            <w:pPr>
              <w:rPr>
                <w:sz w:val="16"/>
                <w:szCs w:val="16"/>
                <w:lang w:val="en-US"/>
              </w:rPr>
            </w:pPr>
            <w:r w:rsidRPr="00C97908">
              <w:rPr>
                <w:sz w:val="16"/>
                <w:szCs w:val="16"/>
                <w:lang w:val="en-US"/>
              </w:rPr>
              <w:t>Piulite uzuale patrate M 10</w:t>
            </w:r>
          </w:p>
        </w:tc>
        <w:tc>
          <w:tcPr>
            <w:tcW w:w="998" w:type="dxa"/>
            <w:gridSpan w:val="4"/>
            <w:tcBorders>
              <w:top w:val="nil"/>
              <w:bottom w:val="single" w:sz="2" w:space="0" w:color="auto"/>
            </w:tcBorders>
            <w:vAlign w:val="center"/>
          </w:tcPr>
          <w:p w14:paraId="06A0DDF1"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646F1DC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15D609C0" w14:textId="77777777" w:rsidR="005B254F" w:rsidRPr="00C97908" w:rsidRDefault="005B254F" w:rsidP="001274F1">
            <w:pPr>
              <w:jc w:val="center"/>
              <w:rPr>
                <w:sz w:val="16"/>
                <w:szCs w:val="16"/>
                <w:lang w:val="en-US"/>
              </w:rPr>
            </w:pPr>
            <w:r w:rsidRPr="00C97908">
              <w:rPr>
                <w:sz w:val="16"/>
                <w:szCs w:val="16"/>
                <w:lang w:val="en-US"/>
              </w:rPr>
              <w:t>6,12</w:t>
            </w:r>
          </w:p>
        </w:tc>
      </w:tr>
      <w:tr w:rsidR="005B254F" w:rsidRPr="00B40365" w14:paraId="634D21D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5ADFE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A4B6FDE" w14:textId="77777777" w:rsidR="005B254F" w:rsidRPr="00B40365" w:rsidRDefault="005B254F" w:rsidP="001274F1">
            <w:pPr>
              <w:jc w:val="center"/>
              <w:rPr>
                <w:sz w:val="16"/>
                <w:szCs w:val="16"/>
                <w:lang w:val="en-US"/>
              </w:rPr>
            </w:pPr>
            <w:r w:rsidRPr="00B40365">
              <w:rPr>
                <w:sz w:val="16"/>
                <w:szCs w:val="16"/>
                <w:lang w:val="en-US"/>
              </w:rPr>
              <w:t>2874115825003</w:t>
            </w:r>
          </w:p>
        </w:tc>
        <w:tc>
          <w:tcPr>
            <w:tcW w:w="4238" w:type="dxa"/>
            <w:gridSpan w:val="6"/>
            <w:tcBorders>
              <w:top w:val="nil"/>
              <w:bottom w:val="single" w:sz="2" w:space="0" w:color="auto"/>
            </w:tcBorders>
            <w:vAlign w:val="center"/>
          </w:tcPr>
          <w:p w14:paraId="0B0F42D0" w14:textId="77777777" w:rsidR="005B254F" w:rsidRPr="00C97908" w:rsidRDefault="005B254F" w:rsidP="001274F1">
            <w:pPr>
              <w:rPr>
                <w:sz w:val="16"/>
                <w:szCs w:val="16"/>
                <w:lang w:val="en-US"/>
              </w:rPr>
            </w:pPr>
            <w:r w:rsidRPr="00C97908">
              <w:rPr>
                <w:sz w:val="16"/>
                <w:szCs w:val="16"/>
                <w:lang w:val="en-US"/>
              </w:rPr>
              <w:t>Suruburi uzuale patrate M 10 x 140 mm</w:t>
            </w:r>
          </w:p>
        </w:tc>
        <w:tc>
          <w:tcPr>
            <w:tcW w:w="998" w:type="dxa"/>
            <w:gridSpan w:val="4"/>
            <w:tcBorders>
              <w:top w:val="nil"/>
              <w:bottom w:val="single" w:sz="2" w:space="0" w:color="auto"/>
            </w:tcBorders>
            <w:vAlign w:val="center"/>
          </w:tcPr>
          <w:p w14:paraId="6382CAA6"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2BA53F2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7D73ECB7" w14:textId="77777777" w:rsidR="005B254F" w:rsidRPr="00C97908" w:rsidRDefault="005B254F" w:rsidP="001274F1">
            <w:pPr>
              <w:jc w:val="center"/>
              <w:rPr>
                <w:sz w:val="16"/>
                <w:szCs w:val="16"/>
                <w:lang w:val="en-US"/>
              </w:rPr>
            </w:pPr>
            <w:r w:rsidRPr="00C97908">
              <w:rPr>
                <w:sz w:val="16"/>
                <w:szCs w:val="16"/>
                <w:lang w:val="en-US"/>
              </w:rPr>
              <w:t>6,12</w:t>
            </w:r>
          </w:p>
        </w:tc>
      </w:tr>
      <w:tr w:rsidR="005B254F" w:rsidRPr="00B40365" w14:paraId="7EC00CC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18FF0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6FC0D3A" w14:textId="77777777" w:rsidR="005B254F" w:rsidRPr="00B40365" w:rsidRDefault="005B254F" w:rsidP="001274F1">
            <w:pPr>
              <w:jc w:val="center"/>
              <w:rPr>
                <w:sz w:val="16"/>
                <w:szCs w:val="16"/>
                <w:lang w:val="en-US"/>
              </w:rPr>
            </w:pPr>
            <w:r w:rsidRPr="00B40365">
              <w:rPr>
                <w:sz w:val="16"/>
                <w:szCs w:val="16"/>
                <w:lang w:val="en-US"/>
              </w:rPr>
              <w:t>2875276311528</w:t>
            </w:r>
          </w:p>
        </w:tc>
        <w:tc>
          <w:tcPr>
            <w:tcW w:w="4238" w:type="dxa"/>
            <w:gridSpan w:val="6"/>
            <w:tcBorders>
              <w:top w:val="nil"/>
              <w:bottom w:val="single" w:sz="2" w:space="0" w:color="auto"/>
            </w:tcBorders>
            <w:vAlign w:val="center"/>
          </w:tcPr>
          <w:p w14:paraId="1E943C92" w14:textId="77777777" w:rsidR="005B254F" w:rsidRPr="00C97908" w:rsidRDefault="005B254F" w:rsidP="001274F1">
            <w:pPr>
              <w:rPr>
                <w:sz w:val="16"/>
                <w:szCs w:val="16"/>
                <w:lang w:val="en-US"/>
              </w:rPr>
            </w:pPr>
            <w:r w:rsidRPr="00C97908">
              <w:rPr>
                <w:sz w:val="16"/>
                <w:szCs w:val="16"/>
                <w:lang w:val="en-US"/>
              </w:rPr>
              <w:t>Scoabe din otel pentru constructii</w:t>
            </w:r>
          </w:p>
        </w:tc>
        <w:tc>
          <w:tcPr>
            <w:tcW w:w="998" w:type="dxa"/>
            <w:gridSpan w:val="4"/>
            <w:tcBorders>
              <w:top w:val="nil"/>
              <w:bottom w:val="single" w:sz="2" w:space="0" w:color="auto"/>
            </w:tcBorders>
            <w:vAlign w:val="center"/>
          </w:tcPr>
          <w:p w14:paraId="37E45FFE"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F435A8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65F4E347" w14:textId="77777777" w:rsidR="005B254F" w:rsidRPr="00C97908" w:rsidRDefault="005B254F" w:rsidP="001274F1">
            <w:pPr>
              <w:jc w:val="center"/>
              <w:rPr>
                <w:sz w:val="16"/>
                <w:szCs w:val="16"/>
                <w:lang w:val="en-US"/>
              </w:rPr>
            </w:pPr>
            <w:r w:rsidRPr="00C97908">
              <w:rPr>
                <w:sz w:val="16"/>
                <w:szCs w:val="16"/>
                <w:lang w:val="en-US"/>
              </w:rPr>
              <w:t>0,612</w:t>
            </w:r>
          </w:p>
        </w:tc>
      </w:tr>
      <w:tr w:rsidR="005B254F" w:rsidRPr="00B40365" w14:paraId="28E4BDF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B652E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5966ADC" w14:textId="77777777" w:rsidR="005B254F" w:rsidRPr="00B40365" w:rsidRDefault="005B254F" w:rsidP="001274F1">
            <w:pPr>
              <w:jc w:val="center"/>
              <w:rPr>
                <w:sz w:val="16"/>
                <w:szCs w:val="16"/>
                <w:lang w:val="en-US"/>
              </w:rPr>
            </w:pPr>
            <w:r w:rsidRPr="00B40365">
              <w:rPr>
                <w:sz w:val="16"/>
                <w:szCs w:val="16"/>
                <w:lang w:val="en-US"/>
              </w:rPr>
              <w:t>2734113803233</w:t>
            </w:r>
          </w:p>
        </w:tc>
        <w:tc>
          <w:tcPr>
            <w:tcW w:w="4238" w:type="dxa"/>
            <w:gridSpan w:val="6"/>
            <w:tcBorders>
              <w:top w:val="nil"/>
              <w:bottom w:val="single" w:sz="2" w:space="0" w:color="auto"/>
            </w:tcBorders>
            <w:vAlign w:val="center"/>
          </w:tcPr>
          <w:p w14:paraId="268E740F" w14:textId="77777777" w:rsidR="005B254F" w:rsidRPr="00C97908" w:rsidRDefault="005B254F" w:rsidP="001274F1">
            <w:pPr>
              <w:rPr>
                <w:sz w:val="16"/>
                <w:szCs w:val="16"/>
                <w:lang w:val="en-US"/>
              </w:rPr>
            </w:pPr>
            <w:r w:rsidRPr="00C97908">
              <w:rPr>
                <w:sz w:val="16"/>
                <w:szCs w:val="16"/>
                <w:lang w:val="en-US"/>
              </w:rPr>
              <w:t>Sirma neagra moale d = 2,5 mm</w:t>
            </w:r>
          </w:p>
        </w:tc>
        <w:tc>
          <w:tcPr>
            <w:tcW w:w="998" w:type="dxa"/>
            <w:gridSpan w:val="4"/>
            <w:tcBorders>
              <w:top w:val="nil"/>
              <w:bottom w:val="single" w:sz="2" w:space="0" w:color="auto"/>
            </w:tcBorders>
            <w:vAlign w:val="center"/>
          </w:tcPr>
          <w:p w14:paraId="420719C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5748ED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03993DCE" w14:textId="77777777" w:rsidR="005B254F" w:rsidRPr="00C97908" w:rsidRDefault="005B254F" w:rsidP="001274F1">
            <w:pPr>
              <w:jc w:val="center"/>
              <w:rPr>
                <w:sz w:val="16"/>
                <w:szCs w:val="16"/>
                <w:lang w:val="en-US"/>
              </w:rPr>
            </w:pPr>
            <w:r w:rsidRPr="00C97908">
              <w:rPr>
                <w:sz w:val="16"/>
                <w:szCs w:val="16"/>
                <w:lang w:val="en-US"/>
              </w:rPr>
              <w:t>1,02</w:t>
            </w:r>
          </w:p>
        </w:tc>
      </w:tr>
      <w:tr w:rsidR="005B254F" w:rsidRPr="00B40365" w14:paraId="05A5DF4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57593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40628DC" w14:textId="77777777" w:rsidR="005B254F" w:rsidRPr="00B40365" w:rsidRDefault="005B254F" w:rsidP="001274F1">
            <w:pPr>
              <w:jc w:val="center"/>
              <w:rPr>
                <w:sz w:val="16"/>
                <w:szCs w:val="16"/>
                <w:lang w:val="en-US"/>
              </w:rPr>
            </w:pPr>
            <w:r w:rsidRPr="00B40365">
              <w:rPr>
                <w:sz w:val="16"/>
                <w:szCs w:val="16"/>
                <w:lang w:val="en-US"/>
              </w:rPr>
              <w:t>2873145887000</w:t>
            </w:r>
          </w:p>
        </w:tc>
        <w:tc>
          <w:tcPr>
            <w:tcW w:w="4238" w:type="dxa"/>
            <w:gridSpan w:val="6"/>
            <w:tcBorders>
              <w:top w:val="nil"/>
              <w:bottom w:val="single" w:sz="2" w:space="0" w:color="auto"/>
            </w:tcBorders>
            <w:vAlign w:val="center"/>
          </w:tcPr>
          <w:p w14:paraId="6B5A5B42" w14:textId="77777777" w:rsidR="005B254F" w:rsidRPr="00C97908" w:rsidRDefault="005B254F" w:rsidP="001274F1">
            <w:pPr>
              <w:rPr>
                <w:sz w:val="16"/>
                <w:szCs w:val="16"/>
                <w:lang w:val="en-US"/>
              </w:rPr>
            </w:pPr>
            <w:r w:rsidRPr="00C97908">
              <w:rPr>
                <w:sz w:val="16"/>
                <w:szCs w:val="16"/>
                <w:lang w:val="en-US"/>
              </w:rPr>
              <w:t>Cuie cu cap conic tip A pentru constructii</w:t>
            </w:r>
          </w:p>
        </w:tc>
        <w:tc>
          <w:tcPr>
            <w:tcW w:w="998" w:type="dxa"/>
            <w:gridSpan w:val="4"/>
            <w:tcBorders>
              <w:top w:val="nil"/>
              <w:bottom w:val="single" w:sz="2" w:space="0" w:color="auto"/>
            </w:tcBorders>
            <w:vAlign w:val="center"/>
          </w:tcPr>
          <w:p w14:paraId="046BDCEE"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90743C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0,025</w:t>
            </w:r>
          </w:p>
        </w:tc>
        <w:tc>
          <w:tcPr>
            <w:tcW w:w="1518" w:type="dxa"/>
            <w:gridSpan w:val="2"/>
            <w:tcBorders>
              <w:top w:val="nil"/>
              <w:bottom w:val="single" w:sz="2" w:space="0" w:color="auto"/>
            </w:tcBorders>
            <w:vAlign w:val="center"/>
          </w:tcPr>
          <w:p w14:paraId="66C09876" w14:textId="77777777" w:rsidR="005B254F" w:rsidRPr="00C97908" w:rsidRDefault="005B254F" w:rsidP="001274F1">
            <w:pPr>
              <w:jc w:val="center"/>
              <w:rPr>
                <w:sz w:val="16"/>
                <w:szCs w:val="16"/>
                <w:lang w:val="en-US"/>
              </w:rPr>
            </w:pPr>
            <w:r w:rsidRPr="00C97908">
              <w:rPr>
                <w:sz w:val="16"/>
                <w:szCs w:val="16"/>
                <w:lang w:val="en-US"/>
              </w:rPr>
              <w:t>0,51</w:t>
            </w:r>
          </w:p>
        </w:tc>
      </w:tr>
      <w:tr w:rsidR="005B254F" w:rsidRPr="00B40365" w14:paraId="6F7C6FE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737CA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4823F61" w14:textId="77777777" w:rsidR="005B254F" w:rsidRPr="00B40365" w:rsidRDefault="005B254F" w:rsidP="001274F1">
            <w:pPr>
              <w:jc w:val="center"/>
              <w:rPr>
                <w:sz w:val="16"/>
                <w:szCs w:val="16"/>
                <w:lang w:val="en-US"/>
              </w:rPr>
            </w:pPr>
            <w:r w:rsidRPr="00B40365">
              <w:rPr>
                <w:sz w:val="16"/>
                <w:szCs w:val="16"/>
                <w:lang w:val="en-US"/>
              </w:rPr>
              <w:t>2020212928347</w:t>
            </w:r>
          </w:p>
        </w:tc>
        <w:tc>
          <w:tcPr>
            <w:tcW w:w="4238" w:type="dxa"/>
            <w:gridSpan w:val="6"/>
            <w:tcBorders>
              <w:top w:val="nil"/>
              <w:bottom w:val="single" w:sz="2" w:space="0" w:color="auto"/>
            </w:tcBorders>
            <w:vAlign w:val="center"/>
          </w:tcPr>
          <w:p w14:paraId="03C639DE" w14:textId="77777777" w:rsidR="005B254F" w:rsidRPr="00C97908" w:rsidRDefault="005B254F" w:rsidP="001274F1">
            <w:pPr>
              <w:rPr>
                <w:sz w:val="16"/>
                <w:szCs w:val="16"/>
                <w:lang w:val="en-US"/>
              </w:rPr>
            </w:pPr>
            <w:r w:rsidRPr="00C97908">
              <w:rPr>
                <w:sz w:val="16"/>
                <w:szCs w:val="16"/>
                <w:lang w:val="en-US"/>
              </w:rPr>
              <w:t xml:space="preserve">Panou de cofraj tip P fag  g 15 mm </w:t>
            </w:r>
          </w:p>
        </w:tc>
        <w:tc>
          <w:tcPr>
            <w:tcW w:w="998" w:type="dxa"/>
            <w:gridSpan w:val="4"/>
            <w:tcBorders>
              <w:top w:val="nil"/>
              <w:bottom w:val="single" w:sz="2" w:space="0" w:color="auto"/>
            </w:tcBorders>
            <w:vAlign w:val="center"/>
          </w:tcPr>
          <w:p w14:paraId="66A6B404"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2454EA6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0,130</w:t>
            </w:r>
          </w:p>
        </w:tc>
        <w:tc>
          <w:tcPr>
            <w:tcW w:w="1518" w:type="dxa"/>
            <w:gridSpan w:val="2"/>
            <w:tcBorders>
              <w:top w:val="nil"/>
              <w:bottom w:val="single" w:sz="2" w:space="0" w:color="auto"/>
            </w:tcBorders>
            <w:vAlign w:val="center"/>
          </w:tcPr>
          <w:p w14:paraId="68B128F0" w14:textId="77777777" w:rsidR="005B254F" w:rsidRPr="00C97908" w:rsidRDefault="005B254F" w:rsidP="001274F1">
            <w:pPr>
              <w:jc w:val="center"/>
              <w:rPr>
                <w:sz w:val="16"/>
                <w:szCs w:val="16"/>
                <w:lang w:val="en-US"/>
              </w:rPr>
            </w:pPr>
            <w:r w:rsidRPr="00C97908">
              <w:rPr>
                <w:sz w:val="16"/>
                <w:szCs w:val="16"/>
                <w:lang w:val="en-US"/>
              </w:rPr>
              <w:t>2,652</w:t>
            </w:r>
          </w:p>
        </w:tc>
      </w:tr>
      <w:tr w:rsidR="005B254F" w:rsidRPr="00B40365" w14:paraId="372FEC8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DCEBC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D4DC719" w14:textId="77777777" w:rsidR="005B254F" w:rsidRPr="00B40365" w:rsidRDefault="005B254F" w:rsidP="001274F1">
            <w:pPr>
              <w:jc w:val="center"/>
              <w:rPr>
                <w:sz w:val="16"/>
                <w:szCs w:val="16"/>
                <w:lang w:val="en-US"/>
              </w:rPr>
            </w:pPr>
            <w:r w:rsidRPr="00B40365">
              <w:rPr>
                <w:sz w:val="16"/>
                <w:szCs w:val="16"/>
                <w:lang w:val="en-US"/>
              </w:rPr>
              <w:t>2010102904340</w:t>
            </w:r>
          </w:p>
        </w:tc>
        <w:tc>
          <w:tcPr>
            <w:tcW w:w="4238" w:type="dxa"/>
            <w:gridSpan w:val="6"/>
            <w:tcBorders>
              <w:top w:val="nil"/>
              <w:bottom w:val="single" w:sz="2" w:space="0" w:color="auto"/>
            </w:tcBorders>
            <w:vAlign w:val="center"/>
          </w:tcPr>
          <w:p w14:paraId="4BDBDE73" w14:textId="77777777" w:rsidR="005B254F" w:rsidRPr="00C97908" w:rsidRDefault="005B254F" w:rsidP="001274F1">
            <w:pPr>
              <w:rPr>
                <w:sz w:val="16"/>
                <w:szCs w:val="16"/>
                <w:lang w:val="en-US"/>
              </w:rPr>
            </w:pPr>
            <w:r w:rsidRPr="00C97908">
              <w:rPr>
                <w:sz w:val="16"/>
                <w:szCs w:val="16"/>
                <w:lang w:val="en-US"/>
              </w:rPr>
              <w:t>Dulapi de rasinoase</w:t>
            </w:r>
          </w:p>
        </w:tc>
        <w:tc>
          <w:tcPr>
            <w:tcW w:w="998" w:type="dxa"/>
            <w:gridSpan w:val="4"/>
            <w:tcBorders>
              <w:top w:val="nil"/>
              <w:bottom w:val="single" w:sz="2" w:space="0" w:color="auto"/>
            </w:tcBorders>
            <w:vAlign w:val="center"/>
          </w:tcPr>
          <w:p w14:paraId="4CF1CFD9"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3BF8B2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164A3069" w14:textId="77777777" w:rsidR="005B254F" w:rsidRPr="00C97908" w:rsidRDefault="005B254F" w:rsidP="001274F1">
            <w:pPr>
              <w:jc w:val="center"/>
              <w:rPr>
                <w:sz w:val="16"/>
                <w:szCs w:val="16"/>
                <w:lang w:val="en-US"/>
              </w:rPr>
            </w:pPr>
            <w:r w:rsidRPr="00C97908">
              <w:rPr>
                <w:sz w:val="16"/>
                <w:szCs w:val="16"/>
                <w:lang w:val="en-US"/>
              </w:rPr>
              <w:t>0,02</w:t>
            </w:r>
          </w:p>
        </w:tc>
      </w:tr>
      <w:tr w:rsidR="005B254F" w:rsidRPr="00B40365" w14:paraId="5BE7C53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91123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C73A8E9" w14:textId="77777777" w:rsidR="005B254F" w:rsidRPr="00B40365" w:rsidRDefault="005B254F" w:rsidP="001274F1">
            <w:pPr>
              <w:jc w:val="center"/>
              <w:rPr>
                <w:sz w:val="16"/>
                <w:szCs w:val="16"/>
                <w:lang w:val="en-US"/>
              </w:rPr>
            </w:pPr>
            <w:r w:rsidRPr="00B40365">
              <w:rPr>
                <w:sz w:val="16"/>
                <w:szCs w:val="16"/>
                <w:lang w:val="en-US"/>
              </w:rPr>
              <w:t>2010102903495</w:t>
            </w:r>
          </w:p>
        </w:tc>
        <w:tc>
          <w:tcPr>
            <w:tcW w:w="4238" w:type="dxa"/>
            <w:gridSpan w:val="6"/>
            <w:tcBorders>
              <w:top w:val="nil"/>
              <w:bottom w:val="single" w:sz="2" w:space="0" w:color="auto"/>
            </w:tcBorders>
            <w:vAlign w:val="center"/>
          </w:tcPr>
          <w:p w14:paraId="4C23B495" w14:textId="77777777" w:rsidR="005B254F" w:rsidRPr="00C97908" w:rsidRDefault="005B254F" w:rsidP="001274F1">
            <w:pPr>
              <w:rPr>
                <w:sz w:val="16"/>
                <w:szCs w:val="16"/>
                <w:lang w:val="en-US"/>
              </w:rPr>
            </w:pPr>
            <w:r w:rsidRPr="00C97908">
              <w:rPr>
                <w:sz w:val="16"/>
                <w:szCs w:val="16"/>
                <w:lang w:val="en-US"/>
              </w:rPr>
              <w:t>Scinduri de rasinoase</w:t>
            </w:r>
          </w:p>
        </w:tc>
        <w:tc>
          <w:tcPr>
            <w:tcW w:w="998" w:type="dxa"/>
            <w:gridSpan w:val="4"/>
            <w:tcBorders>
              <w:top w:val="nil"/>
              <w:bottom w:val="single" w:sz="2" w:space="0" w:color="auto"/>
            </w:tcBorders>
            <w:vAlign w:val="center"/>
          </w:tcPr>
          <w:p w14:paraId="10D38BFA"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EADB31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08BD2958" w14:textId="77777777" w:rsidR="005B254F" w:rsidRPr="00C97908" w:rsidRDefault="005B254F" w:rsidP="001274F1">
            <w:pPr>
              <w:jc w:val="center"/>
              <w:rPr>
                <w:sz w:val="16"/>
                <w:szCs w:val="16"/>
                <w:lang w:val="en-US"/>
              </w:rPr>
            </w:pPr>
            <w:r w:rsidRPr="00C97908">
              <w:rPr>
                <w:sz w:val="16"/>
                <w:szCs w:val="16"/>
                <w:lang w:val="en-US"/>
              </w:rPr>
              <w:t>0,02</w:t>
            </w:r>
          </w:p>
        </w:tc>
      </w:tr>
      <w:tr w:rsidR="005B254F" w:rsidRPr="00B40365" w14:paraId="4A2CC11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85F4A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F074F15" w14:textId="77777777" w:rsidR="005B254F" w:rsidRPr="00B40365" w:rsidRDefault="005B254F" w:rsidP="001274F1">
            <w:pPr>
              <w:jc w:val="center"/>
              <w:rPr>
                <w:sz w:val="16"/>
                <w:szCs w:val="16"/>
                <w:lang w:val="en-US"/>
              </w:rPr>
            </w:pPr>
            <w:r w:rsidRPr="00B40365">
              <w:rPr>
                <w:sz w:val="16"/>
                <w:szCs w:val="16"/>
                <w:lang w:val="en-US"/>
              </w:rPr>
              <w:t>2320187315789</w:t>
            </w:r>
          </w:p>
        </w:tc>
        <w:tc>
          <w:tcPr>
            <w:tcW w:w="4238" w:type="dxa"/>
            <w:gridSpan w:val="6"/>
            <w:tcBorders>
              <w:top w:val="nil"/>
              <w:bottom w:val="single" w:sz="2" w:space="0" w:color="auto"/>
            </w:tcBorders>
            <w:vAlign w:val="center"/>
          </w:tcPr>
          <w:p w14:paraId="3671BD1C" w14:textId="77777777" w:rsidR="005B254F" w:rsidRPr="00C97908" w:rsidRDefault="005B254F" w:rsidP="001274F1">
            <w:pPr>
              <w:rPr>
                <w:sz w:val="16"/>
                <w:szCs w:val="16"/>
                <w:lang w:val="en-US"/>
              </w:rPr>
            </w:pPr>
            <w:r w:rsidRPr="00C97908">
              <w:rPr>
                <w:sz w:val="16"/>
                <w:szCs w:val="16"/>
                <w:lang w:val="en-US"/>
              </w:rPr>
              <w:t>Decofrol</w:t>
            </w:r>
          </w:p>
        </w:tc>
        <w:tc>
          <w:tcPr>
            <w:tcW w:w="998" w:type="dxa"/>
            <w:gridSpan w:val="4"/>
            <w:tcBorders>
              <w:top w:val="nil"/>
              <w:bottom w:val="single" w:sz="2" w:space="0" w:color="auto"/>
            </w:tcBorders>
            <w:vAlign w:val="center"/>
          </w:tcPr>
          <w:p w14:paraId="4470A4E7"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073019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470FF4BD" w14:textId="77777777" w:rsidR="005B254F" w:rsidRPr="00C97908" w:rsidRDefault="005B254F" w:rsidP="001274F1">
            <w:pPr>
              <w:jc w:val="center"/>
              <w:rPr>
                <w:sz w:val="16"/>
                <w:szCs w:val="16"/>
                <w:lang w:val="en-US"/>
              </w:rPr>
            </w:pPr>
            <w:r w:rsidRPr="00C97908">
              <w:rPr>
                <w:sz w:val="16"/>
                <w:szCs w:val="16"/>
                <w:lang w:val="en-US"/>
              </w:rPr>
              <w:t>2,448</w:t>
            </w:r>
          </w:p>
        </w:tc>
      </w:tr>
      <w:tr w:rsidR="005B254F" w:rsidRPr="00B40365" w14:paraId="0B9E0BA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F76AD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BC98BE5" w14:textId="77777777" w:rsidR="005B254F" w:rsidRPr="00B40365" w:rsidRDefault="005B254F" w:rsidP="001274F1">
            <w:pPr>
              <w:jc w:val="center"/>
              <w:rPr>
                <w:sz w:val="16"/>
                <w:szCs w:val="16"/>
                <w:lang w:val="en-US"/>
              </w:rPr>
            </w:pPr>
            <w:r w:rsidRPr="00B40365">
              <w:rPr>
                <w:sz w:val="16"/>
                <w:szCs w:val="16"/>
                <w:lang w:val="en-US"/>
              </w:rPr>
              <w:t>3410520006752</w:t>
            </w:r>
          </w:p>
        </w:tc>
        <w:tc>
          <w:tcPr>
            <w:tcW w:w="4238" w:type="dxa"/>
            <w:gridSpan w:val="6"/>
            <w:tcBorders>
              <w:top w:val="nil"/>
              <w:bottom w:val="single" w:sz="2" w:space="0" w:color="auto"/>
            </w:tcBorders>
            <w:vAlign w:val="center"/>
          </w:tcPr>
          <w:p w14:paraId="7E08C454" w14:textId="77777777" w:rsidR="005B254F" w:rsidRPr="00C97908" w:rsidRDefault="005B254F" w:rsidP="001274F1">
            <w:pPr>
              <w:rPr>
                <w:sz w:val="16"/>
                <w:szCs w:val="16"/>
                <w:lang w:val="en-US"/>
              </w:rPr>
            </w:pPr>
            <w:r w:rsidRPr="00C97908">
              <w:rPr>
                <w:sz w:val="16"/>
                <w:szCs w:val="16"/>
                <w:lang w:val="en-US"/>
              </w:rPr>
              <w:t>Automacara 6 - 10 tf</w:t>
            </w:r>
          </w:p>
        </w:tc>
        <w:tc>
          <w:tcPr>
            <w:tcW w:w="998" w:type="dxa"/>
            <w:gridSpan w:val="4"/>
            <w:tcBorders>
              <w:top w:val="nil"/>
              <w:bottom w:val="single" w:sz="2" w:space="0" w:color="auto"/>
            </w:tcBorders>
            <w:vAlign w:val="center"/>
          </w:tcPr>
          <w:p w14:paraId="3160B930"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6AD24D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1B6BA4CD" w14:textId="77777777" w:rsidR="005B254F" w:rsidRPr="00C97908" w:rsidRDefault="005B254F" w:rsidP="001274F1">
            <w:pPr>
              <w:jc w:val="center"/>
              <w:rPr>
                <w:sz w:val="16"/>
                <w:szCs w:val="16"/>
                <w:lang w:val="en-US"/>
              </w:rPr>
            </w:pPr>
            <w:r w:rsidRPr="00C97908">
              <w:rPr>
                <w:sz w:val="16"/>
                <w:szCs w:val="16"/>
                <w:lang w:val="en-US"/>
              </w:rPr>
              <w:t>0,408</w:t>
            </w:r>
          </w:p>
        </w:tc>
      </w:tr>
      <w:tr w:rsidR="005B254F" w:rsidRPr="009B70F2" w14:paraId="795330DD"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314AC6" w14:textId="77777777" w:rsidR="005B254F" w:rsidRPr="005E2CA0" w:rsidRDefault="005B254F" w:rsidP="001274F1">
            <w:pPr>
              <w:jc w:val="center"/>
              <w:rPr>
                <w:b/>
                <w:bCs/>
                <w:sz w:val="22"/>
                <w:szCs w:val="22"/>
                <w:lang w:val="en-US"/>
              </w:rPr>
            </w:pPr>
            <w:r w:rsidRPr="005E2CA0">
              <w:rPr>
                <w:b/>
                <w:bCs/>
                <w:sz w:val="22"/>
                <w:szCs w:val="22"/>
                <w:lang w:val="en-US"/>
              </w:rPr>
              <w:t>63</w:t>
            </w:r>
          </w:p>
        </w:tc>
        <w:tc>
          <w:tcPr>
            <w:tcW w:w="1366" w:type="dxa"/>
            <w:gridSpan w:val="4"/>
            <w:tcBorders>
              <w:top w:val="single" w:sz="4" w:space="0" w:color="auto"/>
              <w:bottom w:val="single" w:sz="4" w:space="0" w:color="auto"/>
            </w:tcBorders>
            <w:vAlign w:val="center"/>
          </w:tcPr>
          <w:p w14:paraId="030E709D" w14:textId="77777777" w:rsidR="005B254F" w:rsidRPr="005E2CA0" w:rsidRDefault="005B254F" w:rsidP="001274F1">
            <w:pPr>
              <w:jc w:val="center"/>
              <w:rPr>
                <w:b/>
                <w:bCs/>
                <w:sz w:val="22"/>
                <w:szCs w:val="22"/>
                <w:lang w:val="en-US"/>
              </w:rPr>
            </w:pPr>
            <w:r w:rsidRPr="005E2CA0">
              <w:rPr>
                <w:b/>
                <w:bCs/>
                <w:sz w:val="22"/>
                <w:szCs w:val="22"/>
                <w:lang w:val="en-US"/>
              </w:rPr>
              <w:t>CA02C</w:t>
            </w:r>
          </w:p>
        </w:tc>
        <w:tc>
          <w:tcPr>
            <w:tcW w:w="4254" w:type="dxa"/>
            <w:gridSpan w:val="7"/>
            <w:tcBorders>
              <w:top w:val="single" w:sz="4" w:space="0" w:color="auto"/>
              <w:bottom w:val="single" w:sz="4" w:space="0" w:color="auto"/>
            </w:tcBorders>
          </w:tcPr>
          <w:p w14:paraId="5C02F2FA" w14:textId="77777777" w:rsidR="005B254F" w:rsidRPr="005E2CA0" w:rsidRDefault="005B254F" w:rsidP="001274F1">
            <w:pPr>
              <w:rPr>
                <w:b/>
                <w:bCs/>
                <w:sz w:val="2"/>
                <w:szCs w:val="2"/>
                <w:lang w:val="en-US"/>
              </w:rPr>
            </w:pPr>
            <w:r w:rsidRPr="005E2CA0">
              <w:rPr>
                <w:b/>
                <w:bCs/>
                <w:sz w:val="22"/>
                <w:szCs w:val="22"/>
                <w:lang w:val="en-US"/>
              </w:rPr>
              <w:t>Beton simplu turnat  in egalizari, pante, sape la inaltimi pina la 35 m inclusiv, preparat cu centrala de betoane conform art. CA01 sau beton marfa, turnare cu mijloace clasice C8/10</w:t>
            </w:r>
          </w:p>
          <w:p w14:paraId="783046A6"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F133960"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4F8D0771"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06365B8" w14:textId="77777777" w:rsidR="005B254F" w:rsidRPr="005E2CA0" w:rsidRDefault="005B254F" w:rsidP="001274F1">
            <w:pPr>
              <w:jc w:val="center"/>
              <w:rPr>
                <w:b/>
                <w:bCs/>
                <w:sz w:val="22"/>
                <w:szCs w:val="22"/>
                <w:lang w:val="en-US"/>
              </w:rPr>
            </w:pPr>
            <w:r w:rsidRPr="005E2CA0">
              <w:rPr>
                <w:b/>
                <w:bCs/>
                <w:sz w:val="22"/>
                <w:szCs w:val="22"/>
                <w:lang w:val="en-US"/>
              </w:rPr>
              <w:t>21,400</w:t>
            </w:r>
          </w:p>
          <w:p w14:paraId="304244B9" w14:textId="77777777" w:rsidR="005B254F" w:rsidRPr="009B70F2" w:rsidRDefault="005B254F" w:rsidP="001274F1">
            <w:pPr>
              <w:jc w:val="center"/>
              <w:rPr>
                <w:sz w:val="2"/>
                <w:szCs w:val="2"/>
                <w:lang w:val="en-US"/>
              </w:rPr>
            </w:pPr>
          </w:p>
        </w:tc>
      </w:tr>
      <w:tr w:rsidR="005B254F" w:rsidRPr="00B40365" w14:paraId="2891C43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868F5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034C1A9"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12F642D2"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0C6E1E47"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78C2EC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3,850</w:t>
            </w:r>
          </w:p>
        </w:tc>
        <w:tc>
          <w:tcPr>
            <w:tcW w:w="1518" w:type="dxa"/>
            <w:gridSpan w:val="2"/>
            <w:tcBorders>
              <w:top w:val="nil"/>
              <w:bottom w:val="single" w:sz="2" w:space="0" w:color="auto"/>
            </w:tcBorders>
            <w:vAlign w:val="center"/>
          </w:tcPr>
          <w:p w14:paraId="57EC8AB2" w14:textId="77777777" w:rsidR="005B254F" w:rsidRPr="00C97908" w:rsidRDefault="005B254F" w:rsidP="001274F1">
            <w:pPr>
              <w:jc w:val="center"/>
              <w:rPr>
                <w:sz w:val="16"/>
                <w:szCs w:val="16"/>
                <w:lang w:val="en-US"/>
              </w:rPr>
            </w:pPr>
            <w:r w:rsidRPr="00C97908">
              <w:rPr>
                <w:sz w:val="16"/>
                <w:szCs w:val="16"/>
                <w:lang w:val="en-US"/>
              </w:rPr>
              <w:t>82,39</w:t>
            </w:r>
          </w:p>
        </w:tc>
      </w:tr>
      <w:tr w:rsidR="005B254F" w:rsidRPr="00B40365" w14:paraId="0DAB93E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21BEA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89D22B4"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1F493938"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5724ED6A"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EB4CDB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0,650</w:t>
            </w:r>
          </w:p>
        </w:tc>
        <w:tc>
          <w:tcPr>
            <w:tcW w:w="1518" w:type="dxa"/>
            <w:gridSpan w:val="2"/>
            <w:tcBorders>
              <w:top w:val="nil"/>
              <w:bottom w:val="single" w:sz="2" w:space="0" w:color="auto"/>
            </w:tcBorders>
            <w:vAlign w:val="center"/>
          </w:tcPr>
          <w:p w14:paraId="39445632" w14:textId="77777777" w:rsidR="005B254F" w:rsidRPr="00C97908" w:rsidRDefault="005B254F" w:rsidP="001274F1">
            <w:pPr>
              <w:jc w:val="center"/>
              <w:rPr>
                <w:sz w:val="16"/>
                <w:szCs w:val="16"/>
                <w:lang w:val="en-US"/>
              </w:rPr>
            </w:pPr>
            <w:r w:rsidRPr="00C97908">
              <w:rPr>
                <w:sz w:val="16"/>
                <w:szCs w:val="16"/>
                <w:lang w:val="en-US"/>
              </w:rPr>
              <w:t>13,91</w:t>
            </w:r>
          </w:p>
        </w:tc>
      </w:tr>
      <w:tr w:rsidR="005B254F" w:rsidRPr="00B40365" w14:paraId="4E602A6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55F9A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F577BB9" w14:textId="77777777" w:rsidR="005B254F" w:rsidRPr="00B40365" w:rsidRDefault="005B254F" w:rsidP="001274F1">
            <w:pPr>
              <w:jc w:val="center"/>
              <w:rPr>
                <w:sz w:val="16"/>
                <w:szCs w:val="16"/>
                <w:lang w:val="en-US"/>
              </w:rPr>
            </w:pPr>
            <w:r w:rsidRPr="00B40365">
              <w:rPr>
                <w:sz w:val="16"/>
                <w:szCs w:val="16"/>
                <w:lang w:val="en-US"/>
              </w:rPr>
              <w:t>2663102100000-8/10</w:t>
            </w:r>
          </w:p>
        </w:tc>
        <w:tc>
          <w:tcPr>
            <w:tcW w:w="4238" w:type="dxa"/>
            <w:gridSpan w:val="6"/>
            <w:tcBorders>
              <w:top w:val="nil"/>
              <w:bottom w:val="single" w:sz="2" w:space="0" w:color="auto"/>
            </w:tcBorders>
            <w:vAlign w:val="center"/>
          </w:tcPr>
          <w:p w14:paraId="7A322BF0" w14:textId="77777777" w:rsidR="005B254F" w:rsidRPr="00C97908" w:rsidRDefault="005B254F" w:rsidP="001274F1">
            <w:pPr>
              <w:rPr>
                <w:sz w:val="16"/>
                <w:szCs w:val="16"/>
                <w:lang w:val="en-US"/>
              </w:rPr>
            </w:pPr>
            <w:r w:rsidRPr="00C97908">
              <w:rPr>
                <w:sz w:val="16"/>
                <w:szCs w:val="16"/>
                <w:lang w:val="en-US"/>
              </w:rPr>
              <w:t>Beton C8/10</w:t>
            </w:r>
          </w:p>
        </w:tc>
        <w:tc>
          <w:tcPr>
            <w:tcW w:w="998" w:type="dxa"/>
            <w:gridSpan w:val="4"/>
            <w:tcBorders>
              <w:top w:val="nil"/>
              <w:bottom w:val="single" w:sz="2" w:space="0" w:color="auto"/>
            </w:tcBorders>
            <w:vAlign w:val="center"/>
          </w:tcPr>
          <w:p w14:paraId="71CC9E2E"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1DD3EA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2FB859F7" w14:textId="77777777" w:rsidR="005B254F" w:rsidRPr="00C97908" w:rsidRDefault="005B254F" w:rsidP="001274F1">
            <w:pPr>
              <w:jc w:val="center"/>
              <w:rPr>
                <w:sz w:val="16"/>
                <w:szCs w:val="16"/>
                <w:lang w:val="en-US"/>
              </w:rPr>
            </w:pPr>
            <w:r w:rsidRPr="00C97908">
              <w:rPr>
                <w:sz w:val="16"/>
                <w:szCs w:val="16"/>
                <w:lang w:val="en-US"/>
              </w:rPr>
              <w:t>22,154</w:t>
            </w:r>
          </w:p>
        </w:tc>
      </w:tr>
      <w:tr w:rsidR="005B254F" w:rsidRPr="00B40365" w14:paraId="2CC2C0C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478AC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5A4F56E"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2468225A"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49FAA2AC"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F3F815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3252C7AB" w14:textId="77777777" w:rsidR="005B254F" w:rsidRPr="00C97908" w:rsidRDefault="005B254F" w:rsidP="001274F1">
            <w:pPr>
              <w:jc w:val="center"/>
              <w:rPr>
                <w:sz w:val="16"/>
                <w:szCs w:val="16"/>
                <w:lang w:val="en-US"/>
              </w:rPr>
            </w:pPr>
            <w:r w:rsidRPr="00C97908">
              <w:rPr>
                <w:sz w:val="16"/>
                <w:szCs w:val="16"/>
                <w:lang w:val="en-US"/>
              </w:rPr>
              <w:t>2,161</w:t>
            </w:r>
          </w:p>
        </w:tc>
      </w:tr>
      <w:tr w:rsidR="005B254F" w:rsidRPr="00B40365" w14:paraId="16446BE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69EA4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84DA625"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05EBB90E"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3F26F8DF"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52651F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0,250</w:t>
            </w:r>
          </w:p>
        </w:tc>
        <w:tc>
          <w:tcPr>
            <w:tcW w:w="1518" w:type="dxa"/>
            <w:gridSpan w:val="2"/>
            <w:tcBorders>
              <w:top w:val="nil"/>
              <w:bottom w:val="single" w:sz="2" w:space="0" w:color="auto"/>
              <w:right w:val="single" w:sz="4" w:space="0" w:color="auto"/>
            </w:tcBorders>
            <w:vAlign w:val="center"/>
          </w:tcPr>
          <w:p w14:paraId="3A241B9F" w14:textId="77777777" w:rsidR="005B254F" w:rsidRPr="00C97908" w:rsidRDefault="005B254F" w:rsidP="001274F1">
            <w:pPr>
              <w:jc w:val="center"/>
              <w:rPr>
                <w:sz w:val="16"/>
                <w:szCs w:val="16"/>
                <w:lang w:val="en-US"/>
              </w:rPr>
            </w:pPr>
            <w:r w:rsidRPr="00C97908">
              <w:rPr>
                <w:sz w:val="16"/>
                <w:szCs w:val="16"/>
                <w:lang w:val="en-US"/>
              </w:rPr>
              <w:t>5,35</w:t>
            </w:r>
          </w:p>
        </w:tc>
      </w:tr>
      <w:tr w:rsidR="005B254F" w:rsidRPr="00B40365" w14:paraId="645A4A2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EBEE7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B27D62B" w14:textId="77777777" w:rsidR="005B254F" w:rsidRPr="00B40365" w:rsidRDefault="005B254F" w:rsidP="001274F1">
            <w:pPr>
              <w:jc w:val="center"/>
              <w:rPr>
                <w:sz w:val="16"/>
                <w:szCs w:val="16"/>
                <w:lang w:val="en-US"/>
              </w:rPr>
            </w:pPr>
            <w:r w:rsidRPr="00B40365">
              <w:rPr>
                <w:sz w:val="16"/>
                <w:szCs w:val="16"/>
                <w:lang w:val="en-US"/>
              </w:rPr>
              <w:t>2952270003000</w:t>
            </w:r>
          </w:p>
        </w:tc>
        <w:tc>
          <w:tcPr>
            <w:tcW w:w="4238" w:type="dxa"/>
            <w:gridSpan w:val="6"/>
            <w:tcBorders>
              <w:top w:val="nil"/>
              <w:bottom w:val="single" w:sz="2" w:space="0" w:color="auto"/>
            </w:tcBorders>
            <w:vAlign w:val="center"/>
          </w:tcPr>
          <w:p w14:paraId="52501D64" w14:textId="77777777" w:rsidR="005B254F" w:rsidRPr="00C97908" w:rsidRDefault="005B254F" w:rsidP="001274F1">
            <w:pPr>
              <w:rPr>
                <w:sz w:val="16"/>
                <w:szCs w:val="16"/>
                <w:lang w:val="en-US"/>
              </w:rPr>
            </w:pPr>
            <w:r w:rsidRPr="00C97908">
              <w:rPr>
                <w:sz w:val="16"/>
                <w:szCs w:val="16"/>
                <w:lang w:val="en-US"/>
              </w:rPr>
              <w:t>Vibrator de suprafata</w:t>
            </w:r>
          </w:p>
        </w:tc>
        <w:tc>
          <w:tcPr>
            <w:tcW w:w="998" w:type="dxa"/>
            <w:gridSpan w:val="4"/>
            <w:tcBorders>
              <w:top w:val="nil"/>
              <w:bottom w:val="single" w:sz="2" w:space="0" w:color="auto"/>
            </w:tcBorders>
            <w:vAlign w:val="center"/>
          </w:tcPr>
          <w:p w14:paraId="66846323"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FDC1F6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0,400</w:t>
            </w:r>
          </w:p>
        </w:tc>
        <w:tc>
          <w:tcPr>
            <w:tcW w:w="1518" w:type="dxa"/>
            <w:gridSpan w:val="2"/>
            <w:tcBorders>
              <w:top w:val="nil"/>
              <w:bottom w:val="single" w:sz="2" w:space="0" w:color="auto"/>
              <w:right w:val="single" w:sz="4" w:space="0" w:color="auto"/>
            </w:tcBorders>
            <w:vAlign w:val="center"/>
          </w:tcPr>
          <w:p w14:paraId="3AAEF0D7" w14:textId="77777777" w:rsidR="005B254F" w:rsidRPr="00C97908" w:rsidRDefault="005B254F" w:rsidP="001274F1">
            <w:pPr>
              <w:jc w:val="center"/>
              <w:rPr>
                <w:sz w:val="16"/>
                <w:szCs w:val="16"/>
                <w:lang w:val="en-US"/>
              </w:rPr>
            </w:pPr>
            <w:r w:rsidRPr="00C97908">
              <w:rPr>
                <w:sz w:val="16"/>
                <w:szCs w:val="16"/>
                <w:lang w:val="en-US"/>
              </w:rPr>
              <w:t>8,56</w:t>
            </w:r>
          </w:p>
        </w:tc>
      </w:tr>
      <w:tr w:rsidR="005B254F" w:rsidRPr="009B70F2" w14:paraId="55C4D44A"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DCE45B" w14:textId="77777777" w:rsidR="005B254F" w:rsidRPr="005E2CA0" w:rsidRDefault="005B254F" w:rsidP="001274F1">
            <w:pPr>
              <w:jc w:val="center"/>
              <w:rPr>
                <w:b/>
                <w:bCs/>
                <w:sz w:val="22"/>
                <w:szCs w:val="22"/>
                <w:lang w:val="en-US"/>
              </w:rPr>
            </w:pPr>
            <w:r w:rsidRPr="005E2CA0">
              <w:rPr>
                <w:b/>
                <w:bCs/>
                <w:sz w:val="22"/>
                <w:szCs w:val="22"/>
                <w:lang w:val="en-US"/>
              </w:rPr>
              <w:t>64</w:t>
            </w:r>
          </w:p>
        </w:tc>
        <w:tc>
          <w:tcPr>
            <w:tcW w:w="1366" w:type="dxa"/>
            <w:gridSpan w:val="4"/>
            <w:tcBorders>
              <w:top w:val="single" w:sz="4" w:space="0" w:color="auto"/>
              <w:bottom w:val="single" w:sz="4" w:space="0" w:color="auto"/>
            </w:tcBorders>
            <w:vAlign w:val="center"/>
          </w:tcPr>
          <w:p w14:paraId="13317DDC" w14:textId="77777777" w:rsidR="005B254F" w:rsidRPr="005E2CA0" w:rsidRDefault="005B254F" w:rsidP="001274F1">
            <w:pPr>
              <w:jc w:val="center"/>
              <w:rPr>
                <w:b/>
                <w:bCs/>
                <w:sz w:val="22"/>
                <w:szCs w:val="22"/>
                <w:lang w:val="en-US"/>
              </w:rPr>
            </w:pPr>
            <w:r w:rsidRPr="005E2CA0">
              <w:rPr>
                <w:b/>
                <w:bCs/>
                <w:sz w:val="22"/>
                <w:szCs w:val="22"/>
                <w:lang w:val="en-US"/>
              </w:rPr>
              <w:t>CB02B</w:t>
            </w:r>
          </w:p>
        </w:tc>
        <w:tc>
          <w:tcPr>
            <w:tcW w:w="4254" w:type="dxa"/>
            <w:gridSpan w:val="7"/>
            <w:tcBorders>
              <w:top w:val="single" w:sz="4" w:space="0" w:color="auto"/>
              <w:bottom w:val="single" w:sz="4" w:space="0" w:color="auto"/>
            </w:tcBorders>
          </w:tcPr>
          <w:p w14:paraId="6CB60BB4" w14:textId="77777777" w:rsidR="005B254F" w:rsidRPr="005E2CA0" w:rsidRDefault="005B254F" w:rsidP="001274F1">
            <w:pPr>
              <w:rPr>
                <w:b/>
                <w:bCs/>
                <w:sz w:val="2"/>
                <w:szCs w:val="2"/>
                <w:lang w:val="en-US"/>
              </w:rPr>
            </w:pPr>
            <w:r w:rsidRPr="005E2CA0">
              <w:rPr>
                <w:b/>
                <w:bCs/>
                <w:sz w:val="22"/>
                <w:szCs w:val="22"/>
                <w:lang w:val="en-US"/>
              </w:rPr>
              <w:t>Cofraje din panouri refolosibile, cu asteriala din scinduri de rasinoase scurte si subscurte pentru turnarea betonului in elevatii, pereti drepti si diafragme  inclusiv sprijinirile la inaltimi pina la 20 m inclusiv</w:t>
            </w:r>
          </w:p>
          <w:p w14:paraId="1EEBEDBB"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C0BE3A4"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4F28FA12"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20E692A" w14:textId="77777777" w:rsidR="005B254F" w:rsidRPr="005E2CA0" w:rsidRDefault="005B254F" w:rsidP="001274F1">
            <w:pPr>
              <w:jc w:val="center"/>
              <w:rPr>
                <w:b/>
                <w:bCs/>
                <w:sz w:val="22"/>
                <w:szCs w:val="22"/>
                <w:lang w:val="en-US"/>
              </w:rPr>
            </w:pPr>
            <w:r w:rsidRPr="005E2CA0">
              <w:rPr>
                <w:b/>
                <w:bCs/>
                <w:sz w:val="22"/>
                <w:szCs w:val="22"/>
                <w:lang w:val="en-US"/>
              </w:rPr>
              <w:t>275,000</w:t>
            </w:r>
          </w:p>
          <w:p w14:paraId="2DE56E4A" w14:textId="77777777" w:rsidR="005B254F" w:rsidRPr="009B70F2" w:rsidRDefault="005B254F" w:rsidP="001274F1">
            <w:pPr>
              <w:jc w:val="center"/>
              <w:rPr>
                <w:sz w:val="2"/>
                <w:szCs w:val="2"/>
                <w:lang w:val="en-US"/>
              </w:rPr>
            </w:pPr>
          </w:p>
        </w:tc>
      </w:tr>
      <w:tr w:rsidR="005B254F" w:rsidRPr="00B40365" w14:paraId="0CCCFA2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10F8B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5218806"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026C3369"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0BFD05D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4D5893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0EFCA184" w14:textId="77777777" w:rsidR="005B254F" w:rsidRPr="00C97908" w:rsidRDefault="005B254F" w:rsidP="001274F1">
            <w:pPr>
              <w:jc w:val="center"/>
              <w:rPr>
                <w:sz w:val="16"/>
                <w:szCs w:val="16"/>
                <w:lang w:val="en-US"/>
              </w:rPr>
            </w:pPr>
            <w:r w:rsidRPr="00C97908">
              <w:rPr>
                <w:sz w:val="16"/>
                <w:szCs w:val="16"/>
                <w:lang w:val="en-US"/>
              </w:rPr>
              <w:t>55,00</w:t>
            </w:r>
          </w:p>
        </w:tc>
      </w:tr>
      <w:tr w:rsidR="005B254F" w:rsidRPr="00B40365" w14:paraId="64A1EC6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A6969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7ED186B"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6DCEA5B9"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2BB896C8"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37D31C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0,750</w:t>
            </w:r>
          </w:p>
        </w:tc>
        <w:tc>
          <w:tcPr>
            <w:tcW w:w="1518" w:type="dxa"/>
            <w:gridSpan w:val="2"/>
            <w:tcBorders>
              <w:top w:val="nil"/>
              <w:bottom w:val="single" w:sz="2" w:space="0" w:color="auto"/>
            </w:tcBorders>
            <w:vAlign w:val="center"/>
          </w:tcPr>
          <w:p w14:paraId="54EB5ED5" w14:textId="77777777" w:rsidR="005B254F" w:rsidRPr="00C97908" w:rsidRDefault="005B254F" w:rsidP="001274F1">
            <w:pPr>
              <w:jc w:val="center"/>
              <w:rPr>
                <w:sz w:val="16"/>
                <w:szCs w:val="16"/>
                <w:lang w:val="en-US"/>
              </w:rPr>
            </w:pPr>
            <w:r w:rsidRPr="00C97908">
              <w:rPr>
                <w:sz w:val="16"/>
                <w:szCs w:val="16"/>
                <w:lang w:val="en-US"/>
              </w:rPr>
              <w:t>206,25</w:t>
            </w:r>
          </w:p>
        </w:tc>
      </w:tr>
      <w:tr w:rsidR="005B254F" w:rsidRPr="00B40365" w14:paraId="5982CBE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F792F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ECD3217" w14:textId="77777777" w:rsidR="005B254F" w:rsidRPr="00B40365" w:rsidRDefault="005B254F" w:rsidP="001274F1">
            <w:pPr>
              <w:jc w:val="center"/>
              <w:rPr>
                <w:sz w:val="16"/>
                <w:szCs w:val="16"/>
                <w:lang w:val="en-US"/>
              </w:rPr>
            </w:pPr>
            <w:r w:rsidRPr="00B40365">
              <w:rPr>
                <w:sz w:val="16"/>
                <w:szCs w:val="16"/>
                <w:lang w:val="en-US"/>
              </w:rPr>
              <w:t>2874125881241</w:t>
            </w:r>
          </w:p>
        </w:tc>
        <w:tc>
          <w:tcPr>
            <w:tcW w:w="4238" w:type="dxa"/>
            <w:gridSpan w:val="6"/>
            <w:tcBorders>
              <w:top w:val="nil"/>
              <w:bottom w:val="single" w:sz="2" w:space="0" w:color="auto"/>
            </w:tcBorders>
            <w:vAlign w:val="center"/>
          </w:tcPr>
          <w:p w14:paraId="010796F1" w14:textId="77777777" w:rsidR="005B254F" w:rsidRPr="00C97908" w:rsidRDefault="005B254F" w:rsidP="001274F1">
            <w:pPr>
              <w:rPr>
                <w:sz w:val="16"/>
                <w:szCs w:val="16"/>
                <w:lang w:val="en-US"/>
              </w:rPr>
            </w:pPr>
            <w:r w:rsidRPr="00C97908">
              <w:rPr>
                <w:sz w:val="16"/>
                <w:szCs w:val="16"/>
                <w:lang w:val="en-US"/>
              </w:rPr>
              <w:t>Saibe uzuale M 10</w:t>
            </w:r>
          </w:p>
        </w:tc>
        <w:tc>
          <w:tcPr>
            <w:tcW w:w="998" w:type="dxa"/>
            <w:gridSpan w:val="4"/>
            <w:tcBorders>
              <w:top w:val="nil"/>
              <w:bottom w:val="single" w:sz="2" w:space="0" w:color="auto"/>
            </w:tcBorders>
            <w:vAlign w:val="center"/>
          </w:tcPr>
          <w:p w14:paraId="1B365553"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E74065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14248EB1" w14:textId="77777777" w:rsidR="005B254F" w:rsidRPr="00C97908" w:rsidRDefault="005B254F" w:rsidP="001274F1">
            <w:pPr>
              <w:jc w:val="center"/>
              <w:rPr>
                <w:sz w:val="16"/>
                <w:szCs w:val="16"/>
                <w:lang w:val="en-US"/>
              </w:rPr>
            </w:pPr>
            <w:r w:rsidRPr="00C97908">
              <w:rPr>
                <w:sz w:val="16"/>
                <w:szCs w:val="16"/>
                <w:lang w:val="en-US"/>
              </w:rPr>
              <w:t>1,375</w:t>
            </w:r>
          </w:p>
        </w:tc>
      </w:tr>
      <w:tr w:rsidR="005B254F" w:rsidRPr="00B40365" w14:paraId="1CD579A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D5CDA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A3E4DC9" w14:textId="77777777" w:rsidR="005B254F" w:rsidRPr="00B40365" w:rsidRDefault="005B254F" w:rsidP="001274F1">
            <w:pPr>
              <w:jc w:val="center"/>
              <w:rPr>
                <w:sz w:val="16"/>
                <w:szCs w:val="16"/>
                <w:lang w:val="en-US"/>
              </w:rPr>
            </w:pPr>
            <w:r w:rsidRPr="00B40365">
              <w:rPr>
                <w:sz w:val="16"/>
                <w:szCs w:val="16"/>
                <w:lang w:val="en-US"/>
              </w:rPr>
              <w:t>2874115841033</w:t>
            </w:r>
          </w:p>
        </w:tc>
        <w:tc>
          <w:tcPr>
            <w:tcW w:w="4238" w:type="dxa"/>
            <w:gridSpan w:val="6"/>
            <w:tcBorders>
              <w:top w:val="nil"/>
              <w:bottom w:val="single" w:sz="2" w:space="0" w:color="auto"/>
            </w:tcBorders>
            <w:vAlign w:val="center"/>
          </w:tcPr>
          <w:p w14:paraId="733B0FFA" w14:textId="77777777" w:rsidR="005B254F" w:rsidRPr="00C97908" w:rsidRDefault="005B254F" w:rsidP="001274F1">
            <w:pPr>
              <w:rPr>
                <w:sz w:val="16"/>
                <w:szCs w:val="16"/>
                <w:lang w:val="en-US"/>
              </w:rPr>
            </w:pPr>
            <w:r w:rsidRPr="00C97908">
              <w:rPr>
                <w:sz w:val="16"/>
                <w:szCs w:val="16"/>
                <w:lang w:val="en-US"/>
              </w:rPr>
              <w:t>Piulite uzuale patrate M 10</w:t>
            </w:r>
          </w:p>
        </w:tc>
        <w:tc>
          <w:tcPr>
            <w:tcW w:w="998" w:type="dxa"/>
            <w:gridSpan w:val="4"/>
            <w:tcBorders>
              <w:top w:val="nil"/>
              <w:bottom w:val="single" w:sz="2" w:space="0" w:color="auto"/>
            </w:tcBorders>
            <w:vAlign w:val="center"/>
          </w:tcPr>
          <w:p w14:paraId="3BE0E29B"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3D6226A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7971C668" w14:textId="77777777" w:rsidR="005B254F" w:rsidRPr="00C97908" w:rsidRDefault="005B254F" w:rsidP="001274F1">
            <w:pPr>
              <w:jc w:val="center"/>
              <w:rPr>
                <w:sz w:val="16"/>
                <w:szCs w:val="16"/>
                <w:lang w:val="en-US"/>
              </w:rPr>
            </w:pPr>
            <w:r w:rsidRPr="00C97908">
              <w:rPr>
                <w:sz w:val="16"/>
                <w:szCs w:val="16"/>
                <w:lang w:val="en-US"/>
              </w:rPr>
              <w:t>82,50</w:t>
            </w:r>
          </w:p>
        </w:tc>
      </w:tr>
      <w:tr w:rsidR="005B254F" w:rsidRPr="00B40365" w14:paraId="79D04DD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A87E2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EFC04B2" w14:textId="77777777" w:rsidR="005B254F" w:rsidRPr="00B40365" w:rsidRDefault="005B254F" w:rsidP="001274F1">
            <w:pPr>
              <w:jc w:val="center"/>
              <w:rPr>
                <w:sz w:val="16"/>
                <w:szCs w:val="16"/>
                <w:lang w:val="en-US"/>
              </w:rPr>
            </w:pPr>
            <w:r w:rsidRPr="00B40365">
              <w:rPr>
                <w:sz w:val="16"/>
                <w:szCs w:val="16"/>
                <w:lang w:val="en-US"/>
              </w:rPr>
              <w:t>2874115825003</w:t>
            </w:r>
          </w:p>
        </w:tc>
        <w:tc>
          <w:tcPr>
            <w:tcW w:w="4238" w:type="dxa"/>
            <w:gridSpan w:val="6"/>
            <w:tcBorders>
              <w:top w:val="nil"/>
              <w:bottom w:val="single" w:sz="2" w:space="0" w:color="auto"/>
            </w:tcBorders>
            <w:vAlign w:val="center"/>
          </w:tcPr>
          <w:p w14:paraId="754CDD6E" w14:textId="77777777" w:rsidR="005B254F" w:rsidRPr="00C97908" w:rsidRDefault="005B254F" w:rsidP="001274F1">
            <w:pPr>
              <w:rPr>
                <w:sz w:val="16"/>
                <w:szCs w:val="16"/>
                <w:lang w:val="en-US"/>
              </w:rPr>
            </w:pPr>
            <w:r w:rsidRPr="00C97908">
              <w:rPr>
                <w:sz w:val="16"/>
                <w:szCs w:val="16"/>
                <w:lang w:val="en-US"/>
              </w:rPr>
              <w:t>Suruburi uzuale patrate M 10 x 140 mm</w:t>
            </w:r>
          </w:p>
        </w:tc>
        <w:tc>
          <w:tcPr>
            <w:tcW w:w="998" w:type="dxa"/>
            <w:gridSpan w:val="4"/>
            <w:tcBorders>
              <w:top w:val="nil"/>
              <w:bottom w:val="single" w:sz="2" w:space="0" w:color="auto"/>
            </w:tcBorders>
            <w:vAlign w:val="center"/>
          </w:tcPr>
          <w:p w14:paraId="20D7AAB7"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0CBCFB9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490C5972" w14:textId="77777777" w:rsidR="005B254F" w:rsidRPr="00C97908" w:rsidRDefault="005B254F" w:rsidP="001274F1">
            <w:pPr>
              <w:jc w:val="center"/>
              <w:rPr>
                <w:sz w:val="16"/>
                <w:szCs w:val="16"/>
                <w:lang w:val="en-US"/>
              </w:rPr>
            </w:pPr>
            <w:r w:rsidRPr="00C97908">
              <w:rPr>
                <w:sz w:val="16"/>
                <w:szCs w:val="16"/>
                <w:lang w:val="en-US"/>
              </w:rPr>
              <w:t>82,50</w:t>
            </w:r>
          </w:p>
        </w:tc>
      </w:tr>
      <w:tr w:rsidR="005B254F" w:rsidRPr="00B40365" w14:paraId="2E6C4BE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4732B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17212EB" w14:textId="77777777" w:rsidR="005B254F" w:rsidRPr="00B40365" w:rsidRDefault="005B254F" w:rsidP="001274F1">
            <w:pPr>
              <w:jc w:val="center"/>
              <w:rPr>
                <w:sz w:val="16"/>
                <w:szCs w:val="16"/>
                <w:lang w:val="en-US"/>
              </w:rPr>
            </w:pPr>
            <w:r w:rsidRPr="00B40365">
              <w:rPr>
                <w:sz w:val="16"/>
                <w:szCs w:val="16"/>
                <w:lang w:val="en-US"/>
              </w:rPr>
              <w:t>2875276311528</w:t>
            </w:r>
          </w:p>
        </w:tc>
        <w:tc>
          <w:tcPr>
            <w:tcW w:w="4238" w:type="dxa"/>
            <w:gridSpan w:val="6"/>
            <w:tcBorders>
              <w:top w:val="nil"/>
              <w:bottom w:val="single" w:sz="2" w:space="0" w:color="auto"/>
            </w:tcBorders>
            <w:vAlign w:val="center"/>
          </w:tcPr>
          <w:p w14:paraId="604C72D2" w14:textId="77777777" w:rsidR="005B254F" w:rsidRPr="00C97908" w:rsidRDefault="005B254F" w:rsidP="001274F1">
            <w:pPr>
              <w:rPr>
                <w:sz w:val="16"/>
                <w:szCs w:val="16"/>
                <w:lang w:val="en-US"/>
              </w:rPr>
            </w:pPr>
            <w:r w:rsidRPr="00C97908">
              <w:rPr>
                <w:sz w:val="16"/>
                <w:szCs w:val="16"/>
                <w:lang w:val="en-US"/>
              </w:rPr>
              <w:t>Scoabe din otel pentru constructii</w:t>
            </w:r>
          </w:p>
        </w:tc>
        <w:tc>
          <w:tcPr>
            <w:tcW w:w="998" w:type="dxa"/>
            <w:gridSpan w:val="4"/>
            <w:tcBorders>
              <w:top w:val="nil"/>
              <w:bottom w:val="single" w:sz="2" w:space="0" w:color="auto"/>
            </w:tcBorders>
            <w:vAlign w:val="center"/>
          </w:tcPr>
          <w:p w14:paraId="6FDDDDFE"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D9A553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14C3965E" w14:textId="77777777" w:rsidR="005B254F" w:rsidRPr="00C97908" w:rsidRDefault="005B254F" w:rsidP="001274F1">
            <w:pPr>
              <w:jc w:val="center"/>
              <w:rPr>
                <w:sz w:val="16"/>
                <w:szCs w:val="16"/>
                <w:lang w:val="en-US"/>
              </w:rPr>
            </w:pPr>
            <w:r w:rsidRPr="00C97908">
              <w:rPr>
                <w:sz w:val="16"/>
                <w:szCs w:val="16"/>
                <w:lang w:val="en-US"/>
              </w:rPr>
              <w:t>8,25</w:t>
            </w:r>
          </w:p>
        </w:tc>
      </w:tr>
      <w:tr w:rsidR="005B254F" w:rsidRPr="00B40365" w14:paraId="3969EE2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A86F6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7C77D44" w14:textId="77777777" w:rsidR="005B254F" w:rsidRPr="00B40365" w:rsidRDefault="005B254F" w:rsidP="001274F1">
            <w:pPr>
              <w:jc w:val="center"/>
              <w:rPr>
                <w:sz w:val="16"/>
                <w:szCs w:val="16"/>
                <w:lang w:val="en-US"/>
              </w:rPr>
            </w:pPr>
            <w:r w:rsidRPr="00B40365">
              <w:rPr>
                <w:sz w:val="16"/>
                <w:szCs w:val="16"/>
                <w:lang w:val="en-US"/>
              </w:rPr>
              <w:t>2734113803233</w:t>
            </w:r>
          </w:p>
        </w:tc>
        <w:tc>
          <w:tcPr>
            <w:tcW w:w="4238" w:type="dxa"/>
            <w:gridSpan w:val="6"/>
            <w:tcBorders>
              <w:top w:val="nil"/>
              <w:bottom w:val="single" w:sz="2" w:space="0" w:color="auto"/>
            </w:tcBorders>
            <w:vAlign w:val="center"/>
          </w:tcPr>
          <w:p w14:paraId="1B1D7D49" w14:textId="77777777" w:rsidR="005B254F" w:rsidRPr="00C97908" w:rsidRDefault="005B254F" w:rsidP="001274F1">
            <w:pPr>
              <w:rPr>
                <w:sz w:val="16"/>
                <w:szCs w:val="16"/>
                <w:lang w:val="en-US"/>
              </w:rPr>
            </w:pPr>
            <w:r w:rsidRPr="00C97908">
              <w:rPr>
                <w:sz w:val="16"/>
                <w:szCs w:val="16"/>
                <w:lang w:val="en-US"/>
              </w:rPr>
              <w:t>Sirma neagra moale d = 2,5 mm</w:t>
            </w:r>
          </w:p>
        </w:tc>
        <w:tc>
          <w:tcPr>
            <w:tcW w:w="998" w:type="dxa"/>
            <w:gridSpan w:val="4"/>
            <w:tcBorders>
              <w:top w:val="nil"/>
              <w:bottom w:val="single" w:sz="2" w:space="0" w:color="auto"/>
            </w:tcBorders>
            <w:vAlign w:val="center"/>
          </w:tcPr>
          <w:p w14:paraId="555C1C5B"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9B8A9C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4C56CFAD" w14:textId="77777777" w:rsidR="005B254F" w:rsidRPr="00C97908" w:rsidRDefault="005B254F" w:rsidP="001274F1">
            <w:pPr>
              <w:jc w:val="center"/>
              <w:rPr>
                <w:sz w:val="16"/>
                <w:szCs w:val="16"/>
                <w:lang w:val="en-US"/>
              </w:rPr>
            </w:pPr>
            <w:r w:rsidRPr="00C97908">
              <w:rPr>
                <w:sz w:val="16"/>
                <w:szCs w:val="16"/>
                <w:lang w:val="en-US"/>
              </w:rPr>
              <w:t>13,75</w:t>
            </w:r>
          </w:p>
        </w:tc>
      </w:tr>
      <w:tr w:rsidR="005B254F" w:rsidRPr="00B40365" w14:paraId="2440F2B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E1FA8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B54D4E7" w14:textId="77777777" w:rsidR="005B254F" w:rsidRPr="00B40365" w:rsidRDefault="005B254F" w:rsidP="001274F1">
            <w:pPr>
              <w:jc w:val="center"/>
              <w:rPr>
                <w:sz w:val="16"/>
                <w:szCs w:val="16"/>
                <w:lang w:val="en-US"/>
              </w:rPr>
            </w:pPr>
            <w:r w:rsidRPr="00B40365">
              <w:rPr>
                <w:sz w:val="16"/>
                <w:szCs w:val="16"/>
                <w:lang w:val="en-US"/>
              </w:rPr>
              <w:t>2873145887000</w:t>
            </w:r>
          </w:p>
        </w:tc>
        <w:tc>
          <w:tcPr>
            <w:tcW w:w="4238" w:type="dxa"/>
            <w:gridSpan w:val="6"/>
            <w:tcBorders>
              <w:top w:val="nil"/>
              <w:bottom w:val="single" w:sz="2" w:space="0" w:color="auto"/>
            </w:tcBorders>
            <w:vAlign w:val="center"/>
          </w:tcPr>
          <w:p w14:paraId="50785CD0" w14:textId="77777777" w:rsidR="005B254F" w:rsidRPr="00C97908" w:rsidRDefault="005B254F" w:rsidP="001274F1">
            <w:pPr>
              <w:rPr>
                <w:sz w:val="16"/>
                <w:szCs w:val="16"/>
                <w:lang w:val="en-US"/>
              </w:rPr>
            </w:pPr>
            <w:r w:rsidRPr="00C97908">
              <w:rPr>
                <w:sz w:val="16"/>
                <w:szCs w:val="16"/>
                <w:lang w:val="en-US"/>
              </w:rPr>
              <w:t>Cuie cu cap conic tip A pentru constructii</w:t>
            </w:r>
          </w:p>
        </w:tc>
        <w:tc>
          <w:tcPr>
            <w:tcW w:w="998" w:type="dxa"/>
            <w:gridSpan w:val="4"/>
            <w:tcBorders>
              <w:top w:val="nil"/>
              <w:bottom w:val="single" w:sz="2" w:space="0" w:color="auto"/>
            </w:tcBorders>
            <w:vAlign w:val="center"/>
          </w:tcPr>
          <w:p w14:paraId="348D6890"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FF11D5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0,025</w:t>
            </w:r>
          </w:p>
        </w:tc>
        <w:tc>
          <w:tcPr>
            <w:tcW w:w="1518" w:type="dxa"/>
            <w:gridSpan w:val="2"/>
            <w:tcBorders>
              <w:top w:val="nil"/>
              <w:bottom w:val="single" w:sz="2" w:space="0" w:color="auto"/>
            </w:tcBorders>
            <w:vAlign w:val="center"/>
          </w:tcPr>
          <w:p w14:paraId="4FFFD2A5" w14:textId="77777777" w:rsidR="005B254F" w:rsidRPr="00C97908" w:rsidRDefault="005B254F" w:rsidP="001274F1">
            <w:pPr>
              <w:jc w:val="center"/>
              <w:rPr>
                <w:sz w:val="16"/>
                <w:szCs w:val="16"/>
                <w:lang w:val="en-US"/>
              </w:rPr>
            </w:pPr>
            <w:r w:rsidRPr="00C97908">
              <w:rPr>
                <w:sz w:val="16"/>
                <w:szCs w:val="16"/>
                <w:lang w:val="en-US"/>
              </w:rPr>
              <w:t>6,875</w:t>
            </w:r>
          </w:p>
        </w:tc>
      </w:tr>
      <w:tr w:rsidR="005B254F" w:rsidRPr="00B40365" w14:paraId="11C88C5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AB0F3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F74BE67" w14:textId="77777777" w:rsidR="005B254F" w:rsidRPr="00B40365" w:rsidRDefault="005B254F" w:rsidP="001274F1">
            <w:pPr>
              <w:jc w:val="center"/>
              <w:rPr>
                <w:sz w:val="16"/>
                <w:szCs w:val="16"/>
                <w:lang w:val="en-US"/>
              </w:rPr>
            </w:pPr>
            <w:r w:rsidRPr="00B40365">
              <w:rPr>
                <w:sz w:val="16"/>
                <w:szCs w:val="16"/>
                <w:lang w:val="en-US"/>
              </w:rPr>
              <w:t>2020212928347</w:t>
            </w:r>
          </w:p>
        </w:tc>
        <w:tc>
          <w:tcPr>
            <w:tcW w:w="4238" w:type="dxa"/>
            <w:gridSpan w:val="6"/>
            <w:tcBorders>
              <w:top w:val="nil"/>
              <w:bottom w:val="single" w:sz="2" w:space="0" w:color="auto"/>
            </w:tcBorders>
            <w:vAlign w:val="center"/>
          </w:tcPr>
          <w:p w14:paraId="7CB93913" w14:textId="77777777" w:rsidR="005B254F" w:rsidRPr="00C97908" w:rsidRDefault="005B254F" w:rsidP="001274F1">
            <w:pPr>
              <w:rPr>
                <w:sz w:val="16"/>
                <w:szCs w:val="16"/>
                <w:lang w:val="en-US"/>
              </w:rPr>
            </w:pPr>
            <w:r w:rsidRPr="00C97908">
              <w:rPr>
                <w:sz w:val="16"/>
                <w:szCs w:val="16"/>
                <w:lang w:val="en-US"/>
              </w:rPr>
              <w:t xml:space="preserve">Panou de cofraj tip P fag  g 15 mm </w:t>
            </w:r>
          </w:p>
        </w:tc>
        <w:tc>
          <w:tcPr>
            <w:tcW w:w="998" w:type="dxa"/>
            <w:gridSpan w:val="4"/>
            <w:tcBorders>
              <w:top w:val="nil"/>
              <w:bottom w:val="single" w:sz="2" w:space="0" w:color="auto"/>
            </w:tcBorders>
            <w:vAlign w:val="center"/>
          </w:tcPr>
          <w:p w14:paraId="68CF8EED"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7DAB120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26E09BDF" w14:textId="77777777" w:rsidR="005B254F" w:rsidRPr="00C97908" w:rsidRDefault="005B254F" w:rsidP="001274F1">
            <w:pPr>
              <w:jc w:val="center"/>
              <w:rPr>
                <w:sz w:val="16"/>
                <w:szCs w:val="16"/>
                <w:lang w:val="en-US"/>
              </w:rPr>
            </w:pPr>
            <w:r w:rsidRPr="00C97908">
              <w:rPr>
                <w:sz w:val="16"/>
                <w:szCs w:val="16"/>
                <w:lang w:val="en-US"/>
              </w:rPr>
              <w:t>27,50</w:t>
            </w:r>
          </w:p>
        </w:tc>
      </w:tr>
      <w:tr w:rsidR="005B254F" w:rsidRPr="00B40365" w14:paraId="39E507F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BD70C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F9D37F8" w14:textId="77777777" w:rsidR="005B254F" w:rsidRPr="00B40365" w:rsidRDefault="005B254F" w:rsidP="001274F1">
            <w:pPr>
              <w:jc w:val="center"/>
              <w:rPr>
                <w:sz w:val="16"/>
                <w:szCs w:val="16"/>
                <w:lang w:val="en-US"/>
              </w:rPr>
            </w:pPr>
            <w:r w:rsidRPr="00B40365">
              <w:rPr>
                <w:sz w:val="16"/>
                <w:szCs w:val="16"/>
                <w:lang w:val="en-US"/>
              </w:rPr>
              <w:t>2010102904340</w:t>
            </w:r>
          </w:p>
        </w:tc>
        <w:tc>
          <w:tcPr>
            <w:tcW w:w="4238" w:type="dxa"/>
            <w:gridSpan w:val="6"/>
            <w:tcBorders>
              <w:top w:val="nil"/>
              <w:bottom w:val="single" w:sz="2" w:space="0" w:color="auto"/>
            </w:tcBorders>
            <w:vAlign w:val="center"/>
          </w:tcPr>
          <w:p w14:paraId="2D791A95" w14:textId="77777777" w:rsidR="005B254F" w:rsidRPr="00C97908" w:rsidRDefault="005B254F" w:rsidP="001274F1">
            <w:pPr>
              <w:rPr>
                <w:sz w:val="16"/>
                <w:szCs w:val="16"/>
                <w:lang w:val="en-US"/>
              </w:rPr>
            </w:pPr>
            <w:r w:rsidRPr="00C97908">
              <w:rPr>
                <w:sz w:val="16"/>
                <w:szCs w:val="16"/>
                <w:lang w:val="en-US"/>
              </w:rPr>
              <w:t>Dulapi de rasinoase</w:t>
            </w:r>
          </w:p>
        </w:tc>
        <w:tc>
          <w:tcPr>
            <w:tcW w:w="998" w:type="dxa"/>
            <w:gridSpan w:val="4"/>
            <w:tcBorders>
              <w:top w:val="nil"/>
              <w:bottom w:val="single" w:sz="2" w:space="0" w:color="auto"/>
            </w:tcBorders>
            <w:vAlign w:val="center"/>
          </w:tcPr>
          <w:p w14:paraId="19FD98C7"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30DACB2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54B18917" w14:textId="77777777" w:rsidR="005B254F" w:rsidRPr="00C97908" w:rsidRDefault="005B254F" w:rsidP="001274F1">
            <w:pPr>
              <w:jc w:val="center"/>
              <w:rPr>
                <w:sz w:val="16"/>
                <w:szCs w:val="16"/>
                <w:lang w:val="en-US"/>
              </w:rPr>
            </w:pPr>
            <w:r w:rsidRPr="00C97908">
              <w:rPr>
                <w:sz w:val="16"/>
                <w:szCs w:val="16"/>
                <w:lang w:val="en-US"/>
              </w:rPr>
              <w:t>0,275</w:t>
            </w:r>
          </w:p>
        </w:tc>
      </w:tr>
      <w:tr w:rsidR="005B254F" w:rsidRPr="00B40365" w14:paraId="5480EEF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6FECB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ADA1695" w14:textId="77777777" w:rsidR="005B254F" w:rsidRPr="00B40365" w:rsidRDefault="005B254F" w:rsidP="001274F1">
            <w:pPr>
              <w:jc w:val="center"/>
              <w:rPr>
                <w:sz w:val="16"/>
                <w:szCs w:val="16"/>
                <w:lang w:val="en-US"/>
              </w:rPr>
            </w:pPr>
            <w:r w:rsidRPr="00B40365">
              <w:rPr>
                <w:sz w:val="16"/>
                <w:szCs w:val="16"/>
                <w:lang w:val="en-US"/>
              </w:rPr>
              <w:t>2010102903495</w:t>
            </w:r>
          </w:p>
        </w:tc>
        <w:tc>
          <w:tcPr>
            <w:tcW w:w="4238" w:type="dxa"/>
            <w:gridSpan w:val="6"/>
            <w:tcBorders>
              <w:top w:val="nil"/>
              <w:bottom w:val="single" w:sz="2" w:space="0" w:color="auto"/>
            </w:tcBorders>
            <w:vAlign w:val="center"/>
          </w:tcPr>
          <w:p w14:paraId="5BA118A3" w14:textId="77777777" w:rsidR="005B254F" w:rsidRPr="00C97908" w:rsidRDefault="005B254F" w:rsidP="001274F1">
            <w:pPr>
              <w:rPr>
                <w:sz w:val="16"/>
                <w:szCs w:val="16"/>
                <w:lang w:val="en-US"/>
              </w:rPr>
            </w:pPr>
            <w:r w:rsidRPr="00C97908">
              <w:rPr>
                <w:sz w:val="16"/>
                <w:szCs w:val="16"/>
                <w:lang w:val="en-US"/>
              </w:rPr>
              <w:t>Scinduri de rasinoase</w:t>
            </w:r>
          </w:p>
        </w:tc>
        <w:tc>
          <w:tcPr>
            <w:tcW w:w="998" w:type="dxa"/>
            <w:gridSpan w:val="4"/>
            <w:tcBorders>
              <w:top w:val="nil"/>
              <w:bottom w:val="single" w:sz="2" w:space="0" w:color="auto"/>
            </w:tcBorders>
            <w:vAlign w:val="center"/>
          </w:tcPr>
          <w:p w14:paraId="4E3AFC22"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7E772C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152C0322" w14:textId="77777777" w:rsidR="005B254F" w:rsidRPr="00C97908" w:rsidRDefault="005B254F" w:rsidP="001274F1">
            <w:pPr>
              <w:jc w:val="center"/>
              <w:rPr>
                <w:sz w:val="16"/>
                <w:szCs w:val="16"/>
                <w:lang w:val="en-US"/>
              </w:rPr>
            </w:pPr>
            <w:r w:rsidRPr="00C97908">
              <w:rPr>
                <w:sz w:val="16"/>
                <w:szCs w:val="16"/>
                <w:lang w:val="en-US"/>
              </w:rPr>
              <w:t>0,275</w:t>
            </w:r>
          </w:p>
        </w:tc>
      </w:tr>
      <w:tr w:rsidR="005B254F" w:rsidRPr="00B40365" w14:paraId="765AC9F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5C5BB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F382B9C" w14:textId="77777777" w:rsidR="005B254F" w:rsidRPr="00B40365" w:rsidRDefault="005B254F" w:rsidP="001274F1">
            <w:pPr>
              <w:jc w:val="center"/>
              <w:rPr>
                <w:sz w:val="16"/>
                <w:szCs w:val="16"/>
                <w:lang w:val="en-US"/>
              </w:rPr>
            </w:pPr>
            <w:r w:rsidRPr="00B40365">
              <w:rPr>
                <w:sz w:val="16"/>
                <w:szCs w:val="16"/>
                <w:lang w:val="en-US"/>
              </w:rPr>
              <w:t>2010102900900</w:t>
            </w:r>
          </w:p>
        </w:tc>
        <w:tc>
          <w:tcPr>
            <w:tcW w:w="4238" w:type="dxa"/>
            <w:gridSpan w:val="6"/>
            <w:tcBorders>
              <w:top w:val="nil"/>
              <w:bottom w:val="single" w:sz="2" w:space="0" w:color="auto"/>
            </w:tcBorders>
            <w:vAlign w:val="center"/>
          </w:tcPr>
          <w:p w14:paraId="28EE0AAA" w14:textId="77777777" w:rsidR="005B254F" w:rsidRPr="00C97908" w:rsidRDefault="005B254F" w:rsidP="001274F1">
            <w:pPr>
              <w:rPr>
                <w:sz w:val="16"/>
                <w:szCs w:val="16"/>
                <w:lang w:val="en-US"/>
              </w:rPr>
            </w:pPr>
            <w:r w:rsidRPr="00C97908">
              <w:rPr>
                <w:sz w:val="16"/>
                <w:szCs w:val="16"/>
                <w:lang w:val="en-US"/>
              </w:rPr>
              <w:t>Lemn rotund de rasinoase</w:t>
            </w:r>
          </w:p>
        </w:tc>
        <w:tc>
          <w:tcPr>
            <w:tcW w:w="998" w:type="dxa"/>
            <w:gridSpan w:val="4"/>
            <w:tcBorders>
              <w:top w:val="nil"/>
              <w:bottom w:val="single" w:sz="2" w:space="0" w:color="auto"/>
            </w:tcBorders>
            <w:vAlign w:val="center"/>
          </w:tcPr>
          <w:p w14:paraId="4F1BF380"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E5943D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tcBorders>
            <w:vAlign w:val="center"/>
          </w:tcPr>
          <w:p w14:paraId="418DC210" w14:textId="77777777" w:rsidR="005B254F" w:rsidRPr="00C97908" w:rsidRDefault="005B254F" w:rsidP="001274F1">
            <w:pPr>
              <w:jc w:val="center"/>
              <w:rPr>
                <w:sz w:val="16"/>
                <w:szCs w:val="16"/>
                <w:lang w:val="en-US"/>
              </w:rPr>
            </w:pPr>
            <w:r w:rsidRPr="00C97908">
              <w:rPr>
                <w:sz w:val="16"/>
                <w:szCs w:val="16"/>
                <w:lang w:val="en-US"/>
              </w:rPr>
              <w:t>0,412</w:t>
            </w:r>
          </w:p>
        </w:tc>
      </w:tr>
      <w:tr w:rsidR="005B254F" w:rsidRPr="00B40365" w14:paraId="0C85325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03B12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CAFC828" w14:textId="77777777" w:rsidR="005B254F" w:rsidRPr="00B40365" w:rsidRDefault="005B254F" w:rsidP="001274F1">
            <w:pPr>
              <w:jc w:val="center"/>
              <w:rPr>
                <w:sz w:val="16"/>
                <w:szCs w:val="16"/>
                <w:lang w:val="en-US"/>
              </w:rPr>
            </w:pPr>
            <w:r w:rsidRPr="00B40365">
              <w:rPr>
                <w:sz w:val="16"/>
                <w:szCs w:val="16"/>
                <w:lang w:val="en-US"/>
              </w:rPr>
              <w:t>2320187315789</w:t>
            </w:r>
          </w:p>
        </w:tc>
        <w:tc>
          <w:tcPr>
            <w:tcW w:w="4238" w:type="dxa"/>
            <w:gridSpan w:val="6"/>
            <w:tcBorders>
              <w:top w:val="nil"/>
              <w:bottom w:val="single" w:sz="2" w:space="0" w:color="auto"/>
            </w:tcBorders>
            <w:vAlign w:val="center"/>
          </w:tcPr>
          <w:p w14:paraId="2E9EA011" w14:textId="77777777" w:rsidR="005B254F" w:rsidRPr="00C97908" w:rsidRDefault="005B254F" w:rsidP="001274F1">
            <w:pPr>
              <w:rPr>
                <w:sz w:val="16"/>
                <w:szCs w:val="16"/>
                <w:lang w:val="en-US"/>
              </w:rPr>
            </w:pPr>
            <w:r w:rsidRPr="00C97908">
              <w:rPr>
                <w:sz w:val="16"/>
                <w:szCs w:val="16"/>
                <w:lang w:val="en-US"/>
              </w:rPr>
              <w:t>Decofrol</w:t>
            </w:r>
          </w:p>
        </w:tc>
        <w:tc>
          <w:tcPr>
            <w:tcW w:w="998" w:type="dxa"/>
            <w:gridSpan w:val="4"/>
            <w:tcBorders>
              <w:top w:val="nil"/>
              <w:bottom w:val="single" w:sz="2" w:space="0" w:color="auto"/>
            </w:tcBorders>
            <w:vAlign w:val="center"/>
          </w:tcPr>
          <w:p w14:paraId="166F777B"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D47723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48F57B3A" w14:textId="77777777" w:rsidR="005B254F" w:rsidRPr="00C97908" w:rsidRDefault="005B254F" w:rsidP="001274F1">
            <w:pPr>
              <w:jc w:val="center"/>
              <w:rPr>
                <w:sz w:val="16"/>
                <w:szCs w:val="16"/>
                <w:lang w:val="en-US"/>
              </w:rPr>
            </w:pPr>
            <w:r w:rsidRPr="00C97908">
              <w:rPr>
                <w:sz w:val="16"/>
                <w:szCs w:val="16"/>
                <w:lang w:val="en-US"/>
              </w:rPr>
              <w:t>33,00</w:t>
            </w:r>
          </w:p>
        </w:tc>
      </w:tr>
      <w:tr w:rsidR="005B254F" w:rsidRPr="00B40365" w14:paraId="260D9B4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E91E6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63F42DC" w14:textId="77777777" w:rsidR="005B254F" w:rsidRPr="00B40365" w:rsidRDefault="005B254F" w:rsidP="001274F1">
            <w:pPr>
              <w:jc w:val="center"/>
              <w:rPr>
                <w:sz w:val="16"/>
                <w:szCs w:val="16"/>
                <w:lang w:val="en-US"/>
              </w:rPr>
            </w:pPr>
            <w:r w:rsidRPr="00B40365">
              <w:rPr>
                <w:sz w:val="16"/>
                <w:szCs w:val="16"/>
                <w:lang w:val="en-US"/>
              </w:rPr>
              <w:t>3410520006752</w:t>
            </w:r>
          </w:p>
        </w:tc>
        <w:tc>
          <w:tcPr>
            <w:tcW w:w="4238" w:type="dxa"/>
            <w:gridSpan w:val="6"/>
            <w:tcBorders>
              <w:top w:val="nil"/>
              <w:bottom w:val="single" w:sz="2" w:space="0" w:color="auto"/>
            </w:tcBorders>
            <w:vAlign w:val="center"/>
          </w:tcPr>
          <w:p w14:paraId="03F4C0AD" w14:textId="77777777" w:rsidR="005B254F" w:rsidRPr="00C97908" w:rsidRDefault="005B254F" w:rsidP="001274F1">
            <w:pPr>
              <w:rPr>
                <w:sz w:val="16"/>
                <w:szCs w:val="16"/>
                <w:lang w:val="en-US"/>
              </w:rPr>
            </w:pPr>
            <w:r w:rsidRPr="00C97908">
              <w:rPr>
                <w:sz w:val="16"/>
                <w:szCs w:val="16"/>
                <w:lang w:val="en-US"/>
              </w:rPr>
              <w:t>Automacara 6 - 10 tf</w:t>
            </w:r>
          </w:p>
        </w:tc>
        <w:tc>
          <w:tcPr>
            <w:tcW w:w="998" w:type="dxa"/>
            <w:gridSpan w:val="4"/>
            <w:tcBorders>
              <w:top w:val="nil"/>
              <w:bottom w:val="single" w:sz="2" w:space="0" w:color="auto"/>
            </w:tcBorders>
            <w:vAlign w:val="center"/>
          </w:tcPr>
          <w:p w14:paraId="5F905CA6"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03F482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56C03066" w14:textId="77777777" w:rsidR="005B254F" w:rsidRPr="00C97908" w:rsidRDefault="005B254F" w:rsidP="001274F1">
            <w:pPr>
              <w:jc w:val="center"/>
              <w:rPr>
                <w:sz w:val="16"/>
                <w:szCs w:val="16"/>
                <w:lang w:val="en-US"/>
              </w:rPr>
            </w:pPr>
            <w:r w:rsidRPr="00C97908">
              <w:rPr>
                <w:sz w:val="16"/>
                <w:szCs w:val="16"/>
                <w:lang w:val="en-US"/>
              </w:rPr>
              <w:t>5,50</w:t>
            </w:r>
          </w:p>
        </w:tc>
      </w:tr>
      <w:tr w:rsidR="005B254F" w:rsidRPr="009B70F2" w14:paraId="75CC3BE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0B1E60" w14:textId="77777777" w:rsidR="005B254F" w:rsidRPr="005E2CA0" w:rsidRDefault="005B254F" w:rsidP="001274F1">
            <w:pPr>
              <w:jc w:val="center"/>
              <w:rPr>
                <w:b/>
                <w:bCs/>
                <w:sz w:val="22"/>
                <w:szCs w:val="22"/>
                <w:lang w:val="en-US"/>
              </w:rPr>
            </w:pPr>
            <w:r w:rsidRPr="005E2CA0">
              <w:rPr>
                <w:b/>
                <w:bCs/>
                <w:sz w:val="22"/>
                <w:szCs w:val="22"/>
                <w:lang w:val="en-US"/>
              </w:rPr>
              <w:t>65</w:t>
            </w:r>
          </w:p>
        </w:tc>
        <w:tc>
          <w:tcPr>
            <w:tcW w:w="1366" w:type="dxa"/>
            <w:gridSpan w:val="4"/>
            <w:tcBorders>
              <w:top w:val="single" w:sz="4" w:space="0" w:color="auto"/>
              <w:bottom w:val="single" w:sz="4" w:space="0" w:color="auto"/>
            </w:tcBorders>
            <w:vAlign w:val="center"/>
          </w:tcPr>
          <w:p w14:paraId="0C99476F" w14:textId="77777777" w:rsidR="005B254F" w:rsidRPr="005E2CA0" w:rsidRDefault="005B254F" w:rsidP="001274F1">
            <w:pPr>
              <w:jc w:val="center"/>
              <w:rPr>
                <w:b/>
                <w:bCs/>
                <w:sz w:val="22"/>
                <w:szCs w:val="22"/>
                <w:lang w:val="en-US"/>
              </w:rPr>
            </w:pPr>
            <w:r w:rsidRPr="005E2CA0">
              <w:rPr>
                <w:b/>
                <w:bCs/>
                <w:sz w:val="22"/>
                <w:szCs w:val="22"/>
                <w:lang w:val="en-US"/>
              </w:rPr>
              <w:t>CB26A</w:t>
            </w:r>
          </w:p>
        </w:tc>
        <w:tc>
          <w:tcPr>
            <w:tcW w:w="4254" w:type="dxa"/>
            <w:gridSpan w:val="7"/>
            <w:tcBorders>
              <w:top w:val="single" w:sz="4" w:space="0" w:color="auto"/>
              <w:bottom w:val="single" w:sz="4" w:space="0" w:color="auto"/>
            </w:tcBorders>
          </w:tcPr>
          <w:p w14:paraId="6F5618DB" w14:textId="77777777" w:rsidR="005B254F" w:rsidRPr="005E2CA0" w:rsidRDefault="005B254F" w:rsidP="001274F1">
            <w:pPr>
              <w:rPr>
                <w:b/>
                <w:bCs/>
                <w:sz w:val="2"/>
                <w:szCs w:val="2"/>
                <w:lang w:val="en-US"/>
              </w:rPr>
            </w:pPr>
            <w:r w:rsidRPr="005E2CA0">
              <w:rPr>
                <w:b/>
                <w:bCs/>
                <w:sz w:val="22"/>
                <w:szCs w:val="22"/>
                <w:lang w:val="en-US"/>
              </w:rPr>
              <w:t>Cofraje din panouri refolosibile din scinduri de rasinoase confectionate in ateliere de santier pentru beton aparent  cu textura neteda , la constructii avind inaltimea  pina la 20 m, etansarea cofrajelor executindu-se cu baghete de cauciuc in elemente verticale (pereti, stilpi), beton aparent  de calitatea I</w:t>
            </w:r>
          </w:p>
          <w:p w14:paraId="550477DA"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776CE6C"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13D9D21D"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65E63F3" w14:textId="77777777" w:rsidR="005B254F" w:rsidRPr="005E2CA0" w:rsidRDefault="005B254F" w:rsidP="001274F1">
            <w:pPr>
              <w:jc w:val="center"/>
              <w:rPr>
                <w:b/>
                <w:bCs/>
                <w:sz w:val="22"/>
                <w:szCs w:val="22"/>
                <w:lang w:val="en-US"/>
              </w:rPr>
            </w:pPr>
            <w:r w:rsidRPr="005E2CA0">
              <w:rPr>
                <w:b/>
                <w:bCs/>
                <w:sz w:val="22"/>
                <w:szCs w:val="22"/>
                <w:lang w:val="en-US"/>
              </w:rPr>
              <w:t>275,000</w:t>
            </w:r>
          </w:p>
          <w:p w14:paraId="0E2D2AB6" w14:textId="77777777" w:rsidR="005B254F" w:rsidRPr="009B70F2" w:rsidRDefault="005B254F" w:rsidP="001274F1">
            <w:pPr>
              <w:jc w:val="center"/>
              <w:rPr>
                <w:sz w:val="2"/>
                <w:szCs w:val="2"/>
                <w:lang w:val="en-US"/>
              </w:rPr>
            </w:pPr>
          </w:p>
        </w:tc>
      </w:tr>
      <w:tr w:rsidR="005B254F" w:rsidRPr="00B40365" w14:paraId="489A167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22876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2B036C8" w14:textId="77777777" w:rsidR="005B254F" w:rsidRPr="00B40365" w:rsidRDefault="005B254F" w:rsidP="001274F1">
            <w:pPr>
              <w:jc w:val="center"/>
              <w:rPr>
                <w:sz w:val="16"/>
                <w:szCs w:val="16"/>
                <w:lang w:val="en-US"/>
              </w:rPr>
            </w:pPr>
            <w:r w:rsidRPr="00B40365">
              <w:rPr>
                <w:sz w:val="16"/>
                <w:szCs w:val="16"/>
                <w:lang w:val="en-US"/>
              </w:rPr>
              <w:t>2852107335349</w:t>
            </w:r>
          </w:p>
        </w:tc>
        <w:tc>
          <w:tcPr>
            <w:tcW w:w="4238" w:type="dxa"/>
            <w:gridSpan w:val="6"/>
            <w:tcBorders>
              <w:top w:val="nil"/>
              <w:bottom w:val="single" w:sz="2" w:space="0" w:color="auto"/>
            </w:tcBorders>
            <w:vAlign w:val="center"/>
          </w:tcPr>
          <w:p w14:paraId="7D326660" w14:textId="77777777" w:rsidR="005B254F" w:rsidRPr="00C97908" w:rsidRDefault="005B254F" w:rsidP="001274F1">
            <w:pPr>
              <w:rPr>
                <w:sz w:val="16"/>
                <w:szCs w:val="16"/>
                <w:lang w:val="en-US"/>
              </w:rPr>
            </w:pPr>
            <w:r w:rsidRPr="00C97908">
              <w:rPr>
                <w:sz w:val="16"/>
                <w:szCs w:val="16"/>
                <w:lang w:val="en-US"/>
              </w:rPr>
              <w:t xml:space="preserve">Lucru la masina </w:t>
            </w:r>
          </w:p>
        </w:tc>
        <w:tc>
          <w:tcPr>
            <w:tcW w:w="998" w:type="dxa"/>
            <w:gridSpan w:val="4"/>
            <w:tcBorders>
              <w:top w:val="nil"/>
              <w:bottom w:val="single" w:sz="2" w:space="0" w:color="auto"/>
            </w:tcBorders>
            <w:vAlign w:val="center"/>
          </w:tcPr>
          <w:p w14:paraId="118E7B45"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21BCC6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1F7E3A95" w14:textId="77777777" w:rsidR="005B254F" w:rsidRPr="00C97908" w:rsidRDefault="005B254F" w:rsidP="001274F1">
            <w:pPr>
              <w:jc w:val="center"/>
              <w:rPr>
                <w:sz w:val="16"/>
                <w:szCs w:val="16"/>
                <w:lang w:val="en-US"/>
              </w:rPr>
            </w:pPr>
            <w:r w:rsidRPr="00C97908">
              <w:rPr>
                <w:sz w:val="16"/>
                <w:szCs w:val="16"/>
                <w:lang w:val="en-US"/>
              </w:rPr>
              <w:t>13,75</w:t>
            </w:r>
          </w:p>
        </w:tc>
      </w:tr>
      <w:tr w:rsidR="005B254F" w:rsidRPr="00B40365" w14:paraId="1AAF273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5C666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5D1B72B" w14:textId="77777777" w:rsidR="005B254F" w:rsidRPr="00B40365" w:rsidRDefault="005B254F" w:rsidP="001274F1">
            <w:pPr>
              <w:jc w:val="center"/>
              <w:rPr>
                <w:sz w:val="16"/>
                <w:szCs w:val="16"/>
                <w:lang w:val="en-US"/>
              </w:rPr>
            </w:pPr>
            <w:r w:rsidRPr="00B40365">
              <w:rPr>
                <w:sz w:val="16"/>
                <w:szCs w:val="16"/>
                <w:lang w:val="en-US"/>
              </w:rPr>
              <w:t>71240100107001</w:t>
            </w:r>
          </w:p>
        </w:tc>
        <w:tc>
          <w:tcPr>
            <w:tcW w:w="4238" w:type="dxa"/>
            <w:gridSpan w:val="6"/>
            <w:tcBorders>
              <w:top w:val="nil"/>
              <w:bottom w:val="single" w:sz="2" w:space="0" w:color="auto"/>
            </w:tcBorders>
            <w:vAlign w:val="center"/>
          </w:tcPr>
          <w:p w14:paraId="796CAB1C"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58ED3DBE"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066838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1,500</w:t>
            </w:r>
          </w:p>
        </w:tc>
        <w:tc>
          <w:tcPr>
            <w:tcW w:w="1518" w:type="dxa"/>
            <w:gridSpan w:val="2"/>
            <w:tcBorders>
              <w:top w:val="nil"/>
              <w:bottom w:val="single" w:sz="2" w:space="0" w:color="auto"/>
            </w:tcBorders>
            <w:vAlign w:val="center"/>
          </w:tcPr>
          <w:p w14:paraId="17CFD1C5" w14:textId="77777777" w:rsidR="005B254F" w:rsidRPr="00C97908" w:rsidRDefault="005B254F" w:rsidP="001274F1">
            <w:pPr>
              <w:jc w:val="center"/>
              <w:rPr>
                <w:sz w:val="16"/>
                <w:szCs w:val="16"/>
                <w:lang w:val="en-US"/>
              </w:rPr>
            </w:pPr>
            <w:r w:rsidRPr="00C97908">
              <w:rPr>
                <w:sz w:val="16"/>
                <w:szCs w:val="16"/>
                <w:lang w:val="en-US"/>
              </w:rPr>
              <w:t>412,50</w:t>
            </w:r>
          </w:p>
        </w:tc>
      </w:tr>
      <w:tr w:rsidR="005B254F" w:rsidRPr="00B40365" w14:paraId="1086801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81439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60B28C4"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4527950F"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1A8E409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E506FB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0,400</w:t>
            </w:r>
          </w:p>
        </w:tc>
        <w:tc>
          <w:tcPr>
            <w:tcW w:w="1518" w:type="dxa"/>
            <w:gridSpan w:val="2"/>
            <w:tcBorders>
              <w:top w:val="nil"/>
              <w:bottom w:val="single" w:sz="2" w:space="0" w:color="auto"/>
            </w:tcBorders>
            <w:vAlign w:val="center"/>
          </w:tcPr>
          <w:p w14:paraId="4ED9B1CA" w14:textId="77777777" w:rsidR="005B254F" w:rsidRPr="00C97908" w:rsidRDefault="005B254F" w:rsidP="001274F1">
            <w:pPr>
              <w:jc w:val="center"/>
              <w:rPr>
                <w:sz w:val="16"/>
                <w:szCs w:val="16"/>
                <w:lang w:val="en-US"/>
              </w:rPr>
            </w:pPr>
            <w:r w:rsidRPr="00C97908">
              <w:rPr>
                <w:sz w:val="16"/>
                <w:szCs w:val="16"/>
                <w:lang w:val="en-US"/>
              </w:rPr>
              <w:t>110,00</w:t>
            </w:r>
          </w:p>
        </w:tc>
      </w:tr>
      <w:tr w:rsidR="005B254F" w:rsidRPr="00B40365" w14:paraId="2116A5B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EC561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FB037A8" w14:textId="77777777" w:rsidR="005B254F" w:rsidRPr="00B40365" w:rsidRDefault="005B254F" w:rsidP="001274F1">
            <w:pPr>
              <w:jc w:val="center"/>
              <w:rPr>
                <w:sz w:val="16"/>
                <w:szCs w:val="16"/>
                <w:lang w:val="en-US"/>
              </w:rPr>
            </w:pPr>
            <w:r w:rsidRPr="00B40365">
              <w:rPr>
                <w:sz w:val="16"/>
                <w:szCs w:val="16"/>
                <w:lang w:val="en-US"/>
              </w:rPr>
              <w:t>2020112928000</w:t>
            </w:r>
          </w:p>
        </w:tc>
        <w:tc>
          <w:tcPr>
            <w:tcW w:w="4238" w:type="dxa"/>
            <w:gridSpan w:val="6"/>
            <w:tcBorders>
              <w:top w:val="nil"/>
              <w:bottom w:val="single" w:sz="2" w:space="0" w:color="auto"/>
            </w:tcBorders>
            <w:vAlign w:val="center"/>
          </w:tcPr>
          <w:p w14:paraId="7653E672" w14:textId="77777777" w:rsidR="005B254F" w:rsidRPr="00C97908" w:rsidRDefault="005B254F" w:rsidP="001274F1">
            <w:pPr>
              <w:rPr>
                <w:sz w:val="16"/>
                <w:szCs w:val="16"/>
                <w:lang w:val="en-US"/>
              </w:rPr>
            </w:pPr>
            <w:r w:rsidRPr="00C97908">
              <w:rPr>
                <w:sz w:val="16"/>
                <w:szCs w:val="16"/>
                <w:lang w:val="en-US"/>
              </w:rPr>
              <w:t xml:space="preserve">Panou de cofraj cu astereala din scinduri de rasinoase scurte si </w:t>
            </w:r>
            <w:r w:rsidRPr="00C97908">
              <w:rPr>
                <w:sz w:val="16"/>
                <w:szCs w:val="16"/>
                <w:lang w:val="en-US"/>
              </w:rPr>
              <w:lastRenderedPageBreak/>
              <w:t>subscurte</w:t>
            </w:r>
          </w:p>
        </w:tc>
        <w:tc>
          <w:tcPr>
            <w:tcW w:w="998" w:type="dxa"/>
            <w:gridSpan w:val="4"/>
            <w:tcBorders>
              <w:top w:val="nil"/>
              <w:bottom w:val="single" w:sz="2" w:space="0" w:color="auto"/>
            </w:tcBorders>
            <w:vAlign w:val="center"/>
          </w:tcPr>
          <w:p w14:paraId="0BBC8905" w14:textId="77777777" w:rsidR="005B254F" w:rsidRPr="00C97908" w:rsidRDefault="005B254F" w:rsidP="001274F1">
            <w:pPr>
              <w:jc w:val="center"/>
              <w:rPr>
                <w:sz w:val="16"/>
                <w:szCs w:val="16"/>
                <w:lang w:val="en-US"/>
              </w:rPr>
            </w:pPr>
            <w:r w:rsidRPr="00C97908">
              <w:rPr>
                <w:sz w:val="16"/>
                <w:szCs w:val="16"/>
                <w:lang w:val="en-US"/>
              </w:rPr>
              <w:lastRenderedPageBreak/>
              <w:t>m2</w:t>
            </w:r>
          </w:p>
        </w:tc>
        <w:tc>
          <w:tcPr>
            <w:tcW w:w="1106" w:type="dxa"/>
            <w:gridSpan w:val="4"/>
            <w:tcBorders>
              <w:top w:val="nil"/>
              <w:bottom w:val="single" w:sz="2" w:space="0" w:color="auto"/>
            </w:tcBorders>
            <w:vAlign w:val="center"/>
          </w:tcPr>
          <w:p w14:paraId="5AE143F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0EF9D2BF" w14:textId="77777777" w:rsidR="005B254F" w:rsidRPr="00C97908" w:rsidRDefault="005B254F" w:rsidP="001274F1">
            <w:pPr>
              <w:jc w:val="center"/>
              <w:rPr>
                <w:sz w:val="16"/>
                <w:szCs w:val="16"/>
                <w:lang w:val="en-US"/>
              </w:rPr>
            </w:pPr>
            <w:r w:rsidRPr="00C97908">
              <w:rPr>
                <w:sz w:val="16"/>
                <w:szCs w:val="16"/>
                <w:lang w:val="en-US"/>
              </w:rPr>
              <w:t>27,50</w:t>
            </w:r>
          </w:p>
        </w:tc>
      </w:tr>
      <w:tr w:rsidR="005B254F" w:rsidRPr="00B40365" w14:paraId="7E8DCAD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DFCCB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0BCAE7E" w14:textId="77777777" w:rsidR="005B254F" w:rsidRPr="00B40365" w:rsidRDefault="005B254F" w:rsidP="001274F1">
            <w:pPr>
              <w:jc w:val="center"/>
              <w:rPr>
                <w:sz w:val="16"/>
                <w:szCs w:val="16"/>
                <w:lang w:val="en-US"/>
              </w:rPr>
            </w:pPr>
            <w:r w:rsidRPr="00B40365">
              <w:rPr>
                <w:sz w:val="16"/>
                <w:szCs w:val="16"/>
                <w:lang w:val="en-US"/>
              </w:rPr>
              <w:t>2010102906900</w:t>
            </w:r>
          </w:p>
        </w:tc>
        <w:tc>
          <w:tcPr>
            <w:tcW w:w="4238" w:type="dxa"/>
            <w:gridSpan w:val="6"/>
            <w:tcBorders>
              <w:top w:val="nil"/>
              <w:bottom w:val="single" w:sz="2" w:space="0" w:color="auto"/>
            </w:tcBorders>
            <w:vAlign w:val="center"/>
          </w:tcPr>
          <w:p w14:paraId="517EEBEB" w14:textId="77777777" w:rsidR="005B254F" w:rsidRPr="00C97908" w:rsidRDefault="005B254F" w:rsidP="001274F1">
            <w:pPr>
              <w:rPr>
                <w:sz w:val="16"/>
                <w:szCs w:val="16"/>
                <w:lang w:val="en-US"/>
              </w:rPr>
            </w:pPr>
            <w:r w:rsidRPr="00C97908">
              <w:rPr>
                <w:sz w:val="16"/>
                <w:szCs w:val="16"/>
                <w:lang w:val="en-US"/>
              </w:rPr>
              <w:t>Rigle de rasinoase</w:t>
            </w:r>
          </w:p>
        </w:tc>
        <w:tc>
          <w:tcPr>
            <w:tcW w:w="998" w:type="dxa"/>
            <w:gridSpan w:val="4"/>
            <w:tcBorders>
              <w:top w:val="nil"/>
              <w:bottom w:val="single" w:sz="2" w:space="0" w:color="auto"/>
            </w:tcBorders>
            <w:vAlign w:val="center"/>
          </w:tcPr>
          <w:p w14:paraId="0D2D6F8A"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31CBA7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2029CC42" w14:textId="77777777" w:rsidR="005B254F" w:rsidRPr="00C97908" w:rsidRDefault="005B254F" w:rsidP="001274F1">
            <w:pPr>
              <w:jc w:val="center"/>
              <w:rPr>
                <w:sz w:val="16"/>
                <w:szCs w:val="16"/>
                <w:lang w:val="en-US"/>
              </w:rPr>
            </w:pPr>
            <w:r w:rsidRPr="00C97908">
              <w:rPr>
                <w:sz w:val="16"/>
                <w:szCs w:val="16"/>
                <w:lang w:val="en-US"/>
              </w:rPr>
              <w:t>0,55</w:t>
            </w:r>
          </w:p>
        </w:tc>
      </w:tr>
      <w:tr w:rsidR="005B254F" w:rsidRPr="00B40365" w14:paraId="3F0B71E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AB127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DF024D6" w14:textId="77777777" w:rsidR="005B254F" w:rsidRPr="00B40365" w:rsidRDefault="005B254F" w:rsidP="001274F1">
            <w:pPr>
              <w:jc w:val="center"/>
              <w:rPr>
                <w:sz w:val="16"/>
                <w:szCs w:val="16"/>
                <w:lang w:val="en-US"/>
              </w:rPr>
            </w:pPr>
            <w:r w:rsidRPr="00B40365">
              <w:rPr>
                <w:sz w:val="16"/>
                <w:szCs w:val="16"/>
                <w:lang w:val="en-US"/>
              </w:rPr>
              <w:t>2010102904340</w:t>
            </w:r>
          </w:p>
        </w:tc>
        <w:tc>
          <w:tcPr>
            <w:tcW w:w="4238" w:type="dxa"/>
            <w:gridSpan w:val="6"/>
            <w:tcBorders>
              <w:top w:val="nil"/>
              <w:bottom w:val="single" w:sz="2" w:space="0" w:color="auto"/>
            </w:tcBorders>
            <w:vAlign w:val="center"/>
          </w:tcPr>
          <w:p w14:paraId="60C21C21" w14:textId="77777777" w:rsidR="005B254F" w:rsidRPr="00C97908" w:rsidRDefault="005B254F" w:rsidP="001274F1">
            <w:pPr>
              <w:rPr>
                <w:sz w:val="16"/>
                <w:szCs w:val="16"/>
                <w:lang w:val="en-US"/>
              </w:rPr>
            </w:pPr>
            <w:r w:rsidRPr="00C97908">
              <w:rPr>
                <w:sz w:val="16"/>
                <w:szCs w:val="16"/>
                <w:lang w:val="en-US"/>
              </w:rPr>
              <w:t>Dulapi de rasinoase</w:t>
            </w:r>
          </w:p>
        </w:tc>
        <w:tc>
          <w:tcPr>
            <w:tcW w:w="998" w:type="dxa"/>
            <w:gridSpan w:val="4"/>
            <w:tcBorders>
              <w:top w:val="nil"/>
              <w:bottom w:val="single" w:sz="2" w:space="0" w:color="auto"/>
            </w:tcBorders>
            <w:vAlign w:val="center"/>
          </w:tcPr>
          <w:p w14:paraId="11BDF788"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3FCDD23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5605FEC3" w14:textId="77777777" w:rsidR="005B254F" w:rsidRPr="00C97908" w:rsidRDefault="005B254F" w:rsidP="001274F1">
            <w:pPr>
              <w:jc w:val="center"/>
              <w:rPr>
                <w:sz w:val="16"/>
                <w:szCs w:val="16"/>
                <w:lang w:val="en-US"/>
              </w:rPr>
            </w:pPr>
            <w:r w:rsidRPr="00C97908">
              <w:rPr>
                <w:sz w:val="16"/>
                <w:szCs w:val="16"/>
                <w:lang w:val="en-US"/>
              </w:rPr>
              <w:t>0,275</w:t>
            </w:r>
          </w:p>
        </w:tc>
      </w:tr>
      <w:tr w:rsidR="005B254F" w:rsidRPr="00B40365" w14:paraId="0E2B18F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1E914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0B908A4" w14:textId="77777777" w:rsidR="005B254F" w:rsidRPr="00B40365" w:rsidRDefault="005B254F" w:rsidP="001274F1">
            <w:pPr>
              <w:jc w:val="center"/>
              <w:rPr>
                <w:sz w:val="16"/>
                <w:szCs w:val="16"/>
                <w:lang w:val="en-US"/>
              </w:rPr>
            </w:pPr>
            <w:r w:rsidRPr="00B40365">
              <w:rPr>
                <w:sz w:val="16"/>
                <w:szCs w:val="16"/>
                <w:lang w:val="en-US"/>
              </w:rPr>
              <w:t>2010102903495</w:t>
            </w:r>
          </w:p>
        </w:tc>
        <w:tc>
          <w:tcPr>
            <w:tcW w:w="4238" w:type="dxa"/>
            <w:gridSpan w:val="6"/>
            <w:tcBorders>
              <w:top w:val="nil"/>
              <w:bottom w:val="single" w:sz="2" w:space="0" w:color="auto"/>
            </w:tcBorders>
            <w:vAlign w:val="center"/>
          </w:tcPr>
          <w:p w14:paraId="058D7B56" w14:textId="77777777" w:rsidR="005B254F" w:rsidRPr="00C97908" w:rsidRDefault="005B254F" w:rsidP="001274F1">
            <w:pPr>
              <w:rPr>
                <w:sz w:val="16"/>
                <w:szCs w:val="16"/>
                <w:lang w:val="en-US"/>
              </w:rPr>
            </w:pPr>
            <w:r w:rsidRPr="00C97908">
              <w:rPr>
                <w:sz w:val="16"/>
                <w:szCs w:val="16"/>
                <w:lang w:val="en-US"/>
              </w:rPr>
              <w:t>Scinduri de rasinoase</w:t>
            </w:r>
          </w:p>
        </w:tc>
        <w:tc>
          <w:tcPr>
            <w:tcW w:w="998" w:type="dxa"/>
            <w:gridSpan w:val="4"/>
            <w:tcBorders>
              <w:top w:val="nil"/>
              <w:bottom w:val="single" w:sz="2" w:space="0" w:color="auto"/>
            </w:tcBorders>
            <w:vAlign w:val="center"/>
          </w:tcPr>
          <w:p w14:paraId="1FC13A2E"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2E1C96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3AF96F2E" w14:textId="77777777" w:rsidR="005B254F" w:rsidRPr="00C97908" w:rsidRDefault="005B254F" w:rsidP="001274F1">
            <w:pPr>
              <w:jc w:val="center"/>
              <w:rPr>
                <w:sz w:val="16"/>
                <w:szCs w:val="16"/>
                <w:lang w:val="en-US"/>
              </w:rPr>
            </w:pPr>
            <w:r w:rsidRPr="00C97908">
              <w:rPr>
                <w:sz w:val="16"/>
                <w:szCs w:val="16"/>
                <w:lang w:val="en-US"/>
              </w:rPr>
              <w:t>0,275</w:t>
            </w:r>
          </w:p>
        </w:tc>
      </w:tr>
      <w:tr w:rsidR="005B254F" w:rsidRPr="00B40365" w14:paraId="3073005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69B31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00860C2" w14:textId="77777777" w:rsidR="005B254F" w:rsidRPr="00B40365" w:rsidRDefault="005B254F" w:rsidP="001274F1">
            <w:pPr>
              <w:jc w:val="center"/>
              <w:rPr>
                <w:sz w:val="16"/>
                <w:szCs w:val="16"/>
                <w:lang w:val="en-US"/>
              </w:rPr>
            </w:pPr>
            <w:r w:rsidRPr="00B40365">
              <w:rPr>
                <w:sz w:val="16"/>
                <w:szCs w:val="16"/>
                <w:lang w:val="en-US"/>
              </w:rPr>
              <w:t>2320316202430</w:t>
            </w:r>
          </w:p>
        </w:tc>
        <w:tc>
          <w:tcPr>
            <w:tcW w:w="4238" w:type="dxa"/>
            <w:gridSpan w:val="6"/>
            <w:tcBorders>
              <w:top w:val="nil"/>
              <w:bottom w:val="single" w:sz="2" w:space="0" w:color="auto"/>
            </w:tcBorders>
            <w:vAlign w:val="center"/>
          </w:tcPr>
          <w:p w14:paraId="1C74BF6E" w14:textId="77777777" w:rsidR="005B254F" w:rsidRPr="00C97908" w:rsidRDefault="005B254F" w:rsidP="001274F1">
            <w:pPr>
              <w:rPr>
                <w:sz w:val="16"/>
                <w:szCs w:val="16"/>
                <w:lang w:val="en-US"/>
              </w:rPr>
            </w:pPr>
            <w:r w:rsidRPr="00C97908">
              <w:rPr>
                <w:sz w:val="16"/>
                <w:szCs w:val="16"/>
                <w:lang w:val="en-US"/>
              </w:rPr>
              <w:t>Parafina</w:t>
            </w:r>
          </w:p>
        </w:tc>
        <w:tc>
          <w:tcPr>
            <w:tcW w:w="998" w:type="dxa"/>
            <w:gridSpan w:val="4"/>
            <w:tcBorders>
              <w:top w:val="nil"/>
              <w:bottom w:val="single" w:sz="2" w:space="0" w:color="auto"/>
            </w:tcBorders>
            <w:vAlign w:val="center"/>
          </w:tcPr>
          <w:p w14:paraId="45E0A757"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680A04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1F919E4F" w14:textId="77777777" w:rsidR="005B254F" w:rsidRPr="00C97908" w:rsidRDefault="005B254F" w:rsidP="001274F1">
            <w:pPr>
              <w:jc w:val="center"/>
              <w:rPr>
                <w:sz w:val="16"/>
                <w:szCs w:val="16"/>
                <w:lang w:val="en-US"/>
              </w:rPr>
            </w:pPr>
            <w:r w:rsidRPr="00C97908">
              <w:rPr>
                <w:sz w:val="16"/>
                <w:szCs w:val="16"/>
                <w:lang w:val="en-US"/>
              </w:rPr>
              <w:t>13,75</w:t>
            </w:r>
          </w:p>
        </w:tc>
      </w:tr>
      <w:tr w:rsidR="005B254F" w:rsidRPr="00B40365" w14:paraId="5A7C156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E1A41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960B196" w14:textId="77777777" w:rsidR="005B254F" w:rsidRPr="00B40365" w:rsidRDefault="005B254F" w:rsidP="001274F1">
            <w:pPr>
              <w:jc w:val="center"/>
              <w:rPr>
                <w:sz w:val="16"/>
                <w:szCs w:val="16"/>
                <w:lang w:val="en-US"/>
              </w:rPr>
            </w:pPr>
            <w:r w:rsidRPr="00B40365">
              <w:rPr>
                <w:sz w:val="16"/>
                <w:szCs w:val="16"/>
                <w:lang w:val="en-US"/>
              </w:rPr>
              <w:t>2320156200901</w:t>
            </w:r>
          </w:p>
        </w:tc>
        <w:tc>
          <w:tcPr>
            <w:tcW w:w="4238" w:type="dxa"/>
            <w:gridSpan w:val="6"/>
            <w:tcBorders>
              <w:top w:val="nil"/>
              <w:bottom w:val="single" w:sz="2" w:space="0" w:color="auto"/>
            </w:tcBorders>
            <w:vAlign w:val="center"/>
          </w:tcPr>
          <w:p w14:paraId="6D89C046" w14:textId="77777777" w:rsidR="005B254F" w:rsidRPr="00C97908" w:rsidRDefault="005B254F" w:rsidP="001274F1">
            <w:pPr>
              <w:rPr>
                <w:sz w:val="16"/>
                <w:szCs w:val="16"/>
                <w:lang w:val="en-US"/>
              </w:rPr>
            </w:pPr>
            <w:r w:rsidRPr="00C97908">
              <w:rPr>
                <w:sz w:val="16"/>
                <w:szCs w:val="16"/>
                <w:lang w:val="en-US"/>
              </w:rPr>
              <w:t>Motorina</w:t>
            </w:r>
          </w:p>
        </w:tc>
        <w:tc>
          <w:tcPr>
            <w:tcW w:w="998" w:type="dxa"/>
            <w:gridSpan w:val="4"/>
            <w:tcBorders>
              <w:top w:val="nil"/>
              <w:bottom w:val="single" w:sz="2" w:space="0" w:color="auto"/>
            </w:tcBorders>
            <w:vAlign w:val="center"/>
          </w:tcPr>
          <w:p w14:paraId="58A23623"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203CE8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47170DE0" w14:textId="77777777" w:rsidR="005B254F" w:rsidRPr="00C97908" w:rsidRDefault="005B254F" w:rsidP="001274F1">
            <w:pPr>
              <w:jc w:val="center"/>
              <w:rPr>
                <w:sz w:val="16"/>
                <w:szCs w:val="16"/>
                <w:lang w:val="en-US"/>
              </w:rPr>
            </w:pPr>
            <w:r w:rsidRPr="00C97908">
              <w:rPr>
                <w:sz w:val="16"/>
                <w:szCs w:val="16"/>
                <w:lang w:val="en-US"/>
              </w:rPr>
              <w:t>55,00</w:t>
            </w:r>
          </w:p>
        </w:tc>
      </w:tr>
      <w:tr w:rsidR="005B254F" w:rsidRPr="00B40365" w14:paraId="5FF2CA0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4CFD4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59CB0B5" w14:textId="77777777" w:rsidR="005B254F" w:rsidRPr="00B40365" w:rsidRDefault="005B254F" w:rsidP="001274F1">
            <w:pPr>
              <w:jc w:val="center"/>
              <w:rPr>
                <w:sz w:val="16"/>
                <w:szCs w:val="16"/>
                <w:lang w:val="en-US"/>
              </w:rPr>
            </w:pPr>
            <w:r w:rsidRPr="00B40365">
              <w:rPr>
                <w:sz w:val="16"/>
                <w:szCs w:val="16"/>
                <w:lang w:val="en-US"/>
              </w:rPr>
              <w:t>2521216700963</w:t>
            </w:r>
          </w:p>
        </w:tc>
        <w:tc>
          <w:tcPr>
            <w:tcW w:w="4238" w:type="dxa"/>
            <w:gridSpan w:val="6"/>
            <w:tcBorders>
              <w:top w:val="nil"/>
              <w:bottom w:val="single" w:sz="2" w:space="0" w:color="auto"/>
            </w:tcBorders>
            <w:vAlign w:val="center"/>
          </w:tcPr>
          <w:p w14:paraId="7733E086" w14:textId="77777777" w:rsidR="005B254F" w:rsidRPr="00C97908" w:rsidRDefault="005B254F" w:rsidP="001274F1">
            <w:pPr>
              <w:rPr>
                <w:sz w:val="16"/>
                <w:szCs w:val="16"/>
                <w:lang w:val="en-US"/>
              </w:rPr>
            </w:pPr>
            <w:r w:rsidRPr="00C97908">
              <w:rPr>
                <w:sz w:val="16"/>
                <w:szCs w:val="16"/>
                <w:lang w:val="en-US"/>
              </w:rPr>
              <w:t>Teava PVC tip M, D= 25 mm</w:t>
            </w:r>
          </w:p>
        </w:tc>
        <w:tc>
          <w:tcPr>
            <w:tcW w:w="998" w:type="dxa"/>
            <w:gridSpan w:val="4"/>
            <w:tcBorders>
              <w:top w:val="nil"/>
              <w:bottom w:val="single" w:sz="2" w:space="0" w:color="auto"/>
            </w:tcBorders>
            <w:vAlign w:val="center"/>
          </w:tcPr>
          <w:p w14:paraId="1C396D8B" w14:textId="77777777" w:rsidR="005B254F" w:rsidRPr="00C97908" w:rsidRDefault="005B254F" w:rsidP="001274F1">
            <w:pPr>
              <w:jc w:val="center"/>
              <w:rPr>
                <w:sz w:val="16"/>
                <w:szCs w:val="16"/>
                <w:lang w:val="en-US"/>
              </w:rPr>
            </w:pPr>
            <w:r w:rsidRPr="00C97908">
              <w:rPr>
                <w:sz w:val="16"/>
                <w:szCs w:val="16"/>
                <w:lang w:val="en-US"/>
              </w:rPr>
              <w:t>m</w:t>
            </w:r>
          </w:p>
        </w:tc>
        <w:tc>
          <w:tcPr>
            <w:tcW w:w="1106" w:type="dxa"/>
            <w:gridSpan w:val="4"/>
            <w:tcBorders>
              <w:top w:val="nil"/>
              <w:bottom w:val="single" w:sz="2" w:space="0" w:color="auto"/>
            </w:tcBorders>
            <w:vAlign w:val="center"/>
          </w:tcPr>
          <w:p w14:paraId="622C208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0,500</w:t>
            </w:r>
          </w:p>
        </w:tc>
        <w:tc>
          <w:tcPr>
            <w:tcW w:w="1518" w:type="dxa"/>
            <w:gridSpan w:val="2"/>
            <w:tcBorders>
              <w:top w:val="nil"/>
              <w:bottom w:val="single" w:sz="2" w:space="0" w:color="auto"/>
            </w:tcBorders>
            <w:vAlign w:val="center"/>
          </w:tcPr>
          <w:p w14:paraId="51E882E7" w14:textId="77777777" w:rsidR="005B254F" w:rsidRPr="00C97908" w:rsidRDefault="005B254F" w:rsidP="001274F1">
            <w:pPr>
              <w:jc w:val="center"/>
              <w:rPr>
                <w:sz w:val="16"/>
                <w:szCs w:val="16"/>
                <w:lang w:val="en-US"/>
              </w:rPr>
            </w:pPr>
            <w:r w:rsidRPr="00C97908">
              <w:rPr>
                <w:sz w:val="16"/>
                <w:szCs w:val="16"/>
                <w:lang w:val="en-US"/>
              </w:rPr>
              <w:t>137,50</w:t>
            </w:r>
          </w:p>
        </w:tc>
      </w:tr>
      <w:tr w:rsidR="005B254F" w:rsidRPr="00B40365" w14:paraId="09C6A25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3D874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37A5CC5" w14:textId="77777777" w:rsidR="005B254F" w:rsidRPr="00B40365" w:rsidRDefault="005B254F" w:rsidP="001274F1">
            <w:pPr>
              <w:jc w:val="center"/>
              <w:rPr>
                <w:sz w:val="16"/>
                <w:szCs w:val="16"/>
                <w:lang w:val="en-US"/>
              </w:rPr>
            </w:pPr>
            <w:r w:rsidRPr="00B40365">
              <w:rPr>
                <w:sz w:val="16"/>
                <w:szCs w:val="16"/>
                <w:lang w:val="en-US"/>
              </w:rPr>
              <w:t>2811237329835</w:t>
            </w:r>
          </w:p>
        </w:tc>
        <w:tc>
          <w:tcPr>
            <w:tcW w:w="4238" w:type="dxa"/>
            <w:gridSpan w:val="6"/>
            <w:tcBorders>
              <w:top w:val="nil"/>
              <w:bottom w:val="single" w:sz="2" w:space="0" w:color="auto"/>
            </w:tcBorders>
            <w:vAlign w:val="center"/>
          </w:tcPr>
          <w:p w14:paraId="1845C617" w14:textId="77777777" w:rsidR="005B254F" w:rsidRPr="00C97908" w:rsidRDefault="005B254F" w:rsidP="001274F1">
            <w:pPr>
              <w:rPr>
                <w:sz w:val="16"/>
                <w:szCs w:val="16"/>
                <w:lang w:val="en-US"/>
              </w:rPr>
            </w:pPr>
            <w:r w:rsidRPr="00C97908">
              <w:rPr>
                <w:sz w:val="16"/>
                <w:szCs w:val="16"/>
                <w:lang w:val="en-US"/>
              </w:rPr>
              <w:t xml:space="preserve">Material metalic pentru rigidizare tip SECOM </w:t>
            </w:r>
          </w:p>
        </w:tc>
        <w:tc>
          <w:tcPr>
            <w:tcW w:w="998" w:type="dxa"/>
            <w:gridSpan w:val="4"/>
            <w:tcBorders>
              <w:top w:val="nil"/>
              <w:bottom w:val="single" w:sz="2" w:space="0" w:color="auto"/>
            </w:tcBorders>
            <w:vAlign w:val="center"/>
          </w:tcPr>
          <w:p w14:paraId="47CD1E05"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305927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27D0A13E" w14:textId="77777777" w:rsidR="005B254F" w:rsidRPr="00C97908" w:rsidRDefault="005B254F" w:rsidP="001274F1">
            <w:pPr>
              <w:jc w:val="center"/>
              <w:rPr>
                <w:sz w:val="16"/>
                <w:szCs w:val="16"/>
                <w:lang w:val="en-US"/>
              </w:rPr>
            </w:pPr>
            <w:r w:rsidRPr="00C97908">
              <w:rPr>
                <w:sz w:val="16"/>
                <w:szCs w:val="16"/>
                <w:lang w:val="en-US"/>
              </w:rPr>
              <w:t>27,50</w:t>
            </w:r>
          </w:p>
        </w:tc>
      </w:tr>
      <w:tr w:rsidR="005B254F" w:rsidRPr="00B40365" w14:paraId="599F353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4E9CC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6E14878" w14:textId="77777777" w:rsidR="005B254F" w:rsidRPr="00B40365" w:rsidRDefault="005B254F" w:rsidP="001274F1">
            <w:pPr>
              <w:jc w:val="center"/>
              <w:rPr>
                <w:sz w:val="16"/>
                <w:szCs w:val="16"/>
                <w:lang w:val="en-US"/>
              </w:rPr>
            </w:pPr>
            <w:r w:rsidRPr="00B40365">
              <w:rPr>
                <w:sz w:val="16"/>
                <w:szCs w:val="16"/>
                <w:lang w:val="en-US"/>
              </w:rPr>
              <w:t>2811237329836</w:t>
            </w:r>
          </w:p>
        </w:tc>
        <w:tc>
          <w:tcPr>
            <w:tcW w:w="4238" w:type="dxa"/>
            <w:gridSpan w:val="6"/>
            <w:tcBorders>
              <w:top w:val="nil"/>
              <w:bottom w:val="single" w:sz="2" w:space="0" w:color="auto"/>
            </w:tcBorders>
            <w:vAlign w:val="center"/>
          </w:tcPr>
          <w:p w14:paraId="3BA61D0E" w14:textId="77777777" w:rsidR="005B254F" w:rsidRPr="00C97908" w:rsidRDefault="005B254F" w:rsidP="001274F1">
            <w:pPr>
              <w:rPr>
                <w:sz w:val="16"/>
                <w:szCs w:val="16"/>
                <w:lang w:val="en-US"/>
              </w:rPr>
            </w:pPr>
            <w:r w:rsidRPr="00C97908">
              <w:rPr>
                <w:sz w:val="16"/>
                <w:szCs w:val="16"/>
                <w:lang w:val="en-US"/>
              </w:rPr>
              <w:t>Material metalic pentru montare panouri cofraj beton aparent</w:t>
            </w:r>
          </w:p>
        </w:tc>
        <w:tc>
          <w:tcPr>
            <w:tcW w:w="998" w:type="dxa"/>
            <w:gridSpan w:val="4"/>
            <w:tcBorders>
              <w:top w:val="nil"/>
              <w:bottom w:val="single" w:sz="2" w:space="0" w:color="auto"/>
            </w:tcBorders>
            <w:vAlign w:val="center"/>
          </w:tcPr>
          <w:p w14:paraId="6EB5667E"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029E9C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0,047</w:t>
            </w:r>
          </w:p>
        </w:tc>
        <w:tc>
          <w:tcPr>
            <w:tcW w:w="1518" w:type="dxa"/>
            <w:gridSpan w:val="2"/>
            <w:tcBorders>
              <w:top w:val="nil"/>
              <w:bottom w:val="single" w:sz="2" w:space="0" w:color="auto"/>
            </w:tcBorders>
            <w:vAlign w:val="center"/>
          </w:tcPr>
          <w:p w14:paraId="22F9863A" w14:textId="77777777" w:rsidR="005B254F" w:rsidRPr="00C97908" w:rsidRDefault="005B254F" w:rsidP="001274F1">
            <w:pPr>
              <w:jc w:val="center"/>
              <w:rPr>
                <w:sz w:val="16"/>
                <w:szCs w:val="16"/>
                <w:lang w:val="en-US"/>
              </w:rPr>
            </w:pPr>
            <w:r w:rsidRPr="00C97908">
              <w:rPr>
                <w:sz w:val="16"/>
                <w:szCs w:val="16"/>
                <w:lang w:val="en-US"/>
              </w:rPr>
              <w:t>12,925</w:t>
            </w:r>
          </w:p>
        </w:tc>
      </w:tr>
      <w:tr w:rsidR="005B254F" w:rsidRPr="00B40365" w14:paraId="3E0FB3E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CA3AA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838FC2D" w14:textId="77777777" w:rsidR="005B254F" w:rsidRPr="00B40365" w:rsidRDefault="005B254F" w:rsidP="001274F1">
            <w:pPr>
              <w:jc w:val="center"/>
              <w:rPr>
                <w:sz w:val="16"/>
                <w:szCs w:val="16"/>
                <w:lang w:val="en-US"/>
              </w:rPr>
            </w:pPr>
            <w:r w:rsidRPr="00B40365">
              <w:rPr>
                <w:sz w:val="16"/>
                <w:szCs w:val="16"/>
                <w:lang w:val="en-US"/>
              </w:rPr>
              <w:t>2513206621430</w:t>
            </w:r>
          </w:p>
        </w:tc>
        <w:tc>
          <w:tcPr>
            <w:tcW w:w="4238" w:type="dxa"/>
            <w:gridSpan w:val="6"/>
            <w:tcBorders>
              <w:top w:val="nil"/>
              <w:bottom w:val="single" w:sz="2" w:space="0" w:color="auto"/>
            </w:tcBorders>
            <w:vAlign w:val="center"/>
          </w:tcPr>
          <w:p w14:paraId="2D2F0638" w14:textId="77777777" w:rsidR="005B254F" w:rsidRPr="00C97908" w:rsidRDefault="005B254F" w:rsidP="001274F1">
            <w:pPr>
              <w:rPr>
                <w:sz w:val="16"/>
                <w:szCs w:val="16"/>
                <w:lang w:val="en-US"/>
              </w:rPr>
            </w:pPr>
            <w:r w:rsidRPr="00C97908">
              <w:rPr>
                <w:sz w:val="16"/>
                <w:szCs w:val="16"/>
                <w:lang w:val="en-US"/>
              </w:rPr>
              <w:t>Cauciuc rotund - 0,98 kg/ml</w:t>
            </w:r>
          </w:p>
        </w:tc>
        <w:tc>
          <w:tcPr>
            <w:tcW w:w="998" w:type="dxa"/>
            <w:gridSpan w:val="4"/>
            <w:tcBorders>
              <w:top w:val="nil"/>
              <w:bottom w:val="single" w:sz="2" w:space="0" w:color="auto"/>
            </w:tcBorders>
            <w:vAlign w:val="center"/>
          </w:tcPr>
          <w:p w14:paraId="000E4AD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F59F24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78B11F6E" w14:textId="77777777" w:rsidR="005B254F" w:rsidRPr="00C97908" w:rsidRDefault="005B254F" w:rsidP="001274F1">
            <w:pPr>
              <w:jc w:val="center"/>
              <w:rPr>
                <w:sz w:val="16"/>
                <w:szCs w:val="16"/>
                <w:lang w:val="en-US"/>
              </w:rPr>
            </w:pPr>
            <w:r w:rsidRPr="00C97908">
              <w:rPr>
                <w:sz w:val="16"/>
                <w:szCs w:val="16"/>
                <w:lang w:val="en-US"/>
              </w:rPr>
              <w:t>82,50</w:t>
            </w:r>
          </w:p>
        </w:tc>
      </w:tr>
      <w:tr w:rsidR="005B254F" w:rsidRPr="00B40365" w14:paraId="1C1E3F8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76536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56A7B20" w14:textId="77777777" w:rsidR="005B254F" w:rsidRPr="00B40365" w:rsidRDefault="005B254F" w:rsidP="001274F1">
            <w:pPr>
              <w:jc w:val="center"/>
              <w:rPr>
                <w:sz w:val="16"/>
                <w:szCs w:val="16"/>
                <w:lang w:val="en-US"/>
              </w:rPr>
            </w:pPr>
            <w:r w:rsidRPr="00B40365">
              <w:rPr>
                <w:sz w:val="16"/>
                <w:szCs w:val="16"/>
                <w:lang w:val="en-US"/>
              </w:rPr>
              <w:t>2873145887000</w:t>
            </w:r>
          </w:p>
        </w:tc>
        <w:tc>
          <w:tcPr>
            <w:tcW w:w="4238" w:type="dxa"/>
            <w:gridSpan w:val="6"/>
            <w:tcBorders>
              <w:top w:val="nil"/>
              <w:bottom w:val="single" w:sz="2" w:space="0" w:color="auto"/>
            </w:tcBorders>
            <w:vAlign w:val="center"/>
          </w:tcPr>
          <w:p w14:paraId="610232E5" w14:textId="77777777" w:rsidR="005B254F" w:rsidRPr="00C97908" w:rsidRDefault="005B254F" w:rsidP="001274F1">
            <w:pPr>
              <w:rPr>
                <w:sz w:val="16"/>
                <w:szCs w:val="16"/>
                <w:lang w:val="en-US"/>
              </w:rPr>
            </w:pPr>
            <w:r w:rsidRPr="00C97908">
              <w:rPr>
                <w:sz w:val="16"/>
                <w:szCs w:val="16"/>
                <w:lang w:val="en-US"/>
              </w:rPr>
              <w:t>Cuie cu cap conic tip A pentru constructii</w:t>
            </w:r>
          </w:p>
        </w:tc>
        <w:tc>
          <w:tcPr>
            <w:tcW w:w="998" w:type="dxa"/>
            <w:gridSpan w:val="4"/>
            <w:tcBorders>
              <w:top w:val="nil"/>
              <w:bottom w:val="single" w:sz="2" w:space="0" w:color="auto"/>
            </w:tcBorders>
            <w:vAlign w:val="center"/>
          </w:tcPr>
          <w:p w14:paraId="2C6764D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5946A4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79BE7F15" w14:textId="77777777" w:rsidR="005B254F" w:rsidRPr="00C97908" w:rsidRDefault="005B254F" w:rsidP="001274F1">
            <w:pPr>
              <w:jc w:val="center"/>
              <w:rPr>
                <w:sz w:val="16"/>
                <w:szCs w:val="16"/>
                <w:lang w:val="en-US"/>
              </w:rPr>
            </w:pPr>
            <w:r w:rsidRPr="00C97908">
              <w:rPr>
                <w:sz w:val="16"/>
                <w:szCs w:val="16"/>
                <w:lang w:val="en-US"/>
              </w:rPr>
              <w:t>13,75</w:t>
            </w:r>
          </w:p>
        </w:tc>
      </w:tr>
      <w:tr w:rsidR="005B254F" w:rsidRPr="00B40365" w14:paraId="27E2DF9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78752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B33928A" w14:textId="77777777" w:rsidR="005B254F" w:rsidRPr="00B40365" w:rsidRDefault="005B254F" w:rsidP="001274F1">
            <w:pPr>
              <w:jc w:val="center"/>
              <w:rPr>
                <w:sz w:val="16"/>
                <w:szCs w:val="16"/>
                <w:lang w:val="en-US"/>
              </w:rPr>
            </w:pPr>
            <w:r w:rsidRPr="00B40365">
              <w:rPr>
                <w:sz w:val="16"/>
                <w:szCs w:val="16"/>
                <w:lang w:val="en-US"/>
              </w:rPr>
              <w:t>2462106109884</w:t>
            </w:r>
          </w:p>
        </w:tc>
        <w:tc>
          <w:tcPr>
            <w:tcW w:w="4238" w:type="dxa"/>
            <w:gridSpan w:val="6"/>
            <w:tcBorders>
              <w:top w:val="nil"/>
              <w:bottom w:val="single" w:sz="2" w:space="0" w:color="auto"/>
            </w:tcBorders>
            <w:vAlign w:val="center"/>
          </w:tcPr>
          <w:p w14:paraId="6489A082" w14:textId="77777777" w:rsidR="005B254F" w:rsidRPr="00C97908" w:rsidRDefault="005B254F" w:rsidP="001274F1">
            <w:pPr>
              <w:rPr>
                <w:sz w:val="16"/>
                <w:szCs w:val="16"/>
                <w:lang w:val="en-US"/>
              </w:rPr>
            </w:pPr>
            <w:r w:rsidRPr="00C97908">
              <w:rPr>
                <w:sz w:val="16"/>
                <w:szCs w:val="16"/>
                <w:lang w:val="en-US"/>
              </w:rPr>
              <w:t>Aracet tip EP 50</w:t>
            </w:r>
          </w:p>
        </w:tc>
        <w:tc>
          <w:tcPr>
            <w:tcW w:w="998" w:type="dxa"/>
            <w:gridSpan w:val="4"/>
            <w:tcBorders>
              <w:top w:val="nil"/>
              <w:bottom w:val="single" w:sz="2" w:space="0" w:color="auto"/>
            </w:tcBorders>
            <w:vAlign w:val="center"/>
          </w:tcPr>
          <w:p w14:paraId="0EDF760B"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DC03D2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0,025</w:t>
            </w:r>
          </w:p>
        </w:tc>
        <w:tc>
          <w:tcPr>
            <w:tcW w:w="1518" w:type="dxa"/>
            <w:gridSpan w:val="2"/>
            <w:tcBorders>
              <w:top w:val="nil"/>
              <w:bottom w:val="single" w:sz="2" w:space="0" w:color="auto"/>
            </w:tcBorders>
            <w:vAlign w:val="center"/>
          </w:tcPr>
          <w:p w14:paraId="42F764CD" w14:textId="77777777" w:rsidR="005B254F" w:rsidRPr="00C97908" w:rsidRDefault="005B254F" w:rsidP="001274F1">
            <w:pPr>
              <w:jc w:val="center"/>
              <w:rPr>
                <w:sz w:val="16"/>
                <w:szCs w:val="16"/>
                <w:lang w:val="en-US"/>
              </w:rPr>
            </w:pPr>
            <w:r w:rsidRPr="00C97908">
              <w:rPr>
                <w:sz w:val="16"/>
                <w:szCs w:val="16"/>
                <w:lang w:val="en-US"/>
              </w:rPr>
              <w:t>6,875</w:t>
            </w:r>
          </w:p>
        </w:tc>
      </w:tr>
      <w:tr w:rsidR="005B254F" w:rsidRPr="00B40365" w14:paraId="391CF6E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A7A86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BF33787" w14:textId="77777777" w:rsidR="005B254F" w:rsidRPr="00B40365" w:rsidRDefault="005B254F" w:rsidP="001274F1">
            <w:pPr>
              <w:jc w:val="center"/>
              <w:rPr>
                <w:sz w:val="16"/>
                <w:szCs w:val="16"/>
                <w:lang w:val="en-US"/>
              </w:rPr>
            </w:pPr>
            <w:r w:rsidRPr="00B40365">
              <w:rPr>
                <w:sz w:val="16"/>
                <w:szCs w:val="16"/>
                <w:lang w:val="en-US"/>
              </w:rPr>
              <w:t>4011106202741</w:t>
            </w:r>
          </w:p>
        </w:tc>
        <w:tc>
          <w:tcPr>
            <w:tcW w:w="4238" w:type="dxa"/>
            <w:gridSpan w:val="6"/>
            <w:tcBorders>
              <w:top w:val="nil"/>
              <w:bottom w:val="single" w:sz="2" w:space="0" w:color="auto"/>
            </w:tcBorders>
            <w:vAlign w:val="center"/>
          </w:tcPr>
          <w:p w14:paraId="4CA608EA" w14:textId="77777777" w:rsidR="005B254F" w:rsidRPr="00C97908" w:rsidRDefault="005B254F" w:rsidP="001274F1">
            <w:pPr>
              <w:rPr>
                <w:sz w:val="16"/>
                <w:szCs w:val="16"/>
                <w:lang w:val="en-US"/>
              </w:rPr>
            </w:pPr>
            <w:r w:rsidRPr="00C97908">
              <w:rPr>
                <w:sz w:val="16"/>
                <w:szCs w:val="16"/>
                <w:lang w:val="en-US"/>
              </w:rPr>
              <w:t>Energie electrica</w:t>
            </w:r>
          </w:p>
        </w:tc>
        <w:tc>
          <w:tcPr>
            <w:tcW w:w="998" w:type="dxa"/>
            <w:gridSpan w:val="4"/>
            <w:tcBorders>
              <w:top w:val="nil"/>
              <w:bottom w:val="single" w:sz="2" w:space="0" w:color="auto"/>
            </w:tcBorders>
            <w:vAlign w:val="center"/>
          </w:tcPr>
          <w:p w14:paraId="18B0CECE" w14:textId="77777777" w:rsidR="005B254F" w:rsidRPr="00C97908" w:rsidRDefault="005B254F" w:rsidP="001274F1">
            <w:pPr>
              <w:jc w:val="center"/>
              <w:rPr>
                <w:sz w:val="16"/>
                <w:szCs w:val="16"/>
                <w:lang w:val="en-US"/>
              </w:rPr>
            </w:pPr>
            <w:r w:rsidRPr="00C97908">
              <w:rPr>
                <w:sz w:val="16"/>
                <w:szCs w:val="16"/>
                <w:lang w:val="en-US"/>
              </w:rPr>
              <w:t>kw</w:t>
            </w:r>
          </w:p>
        </w:tc>
        <w:tc>
          <w:tcPr>
            <w:tcW w:w="1106" w:type="dxa"/>
            <w:gridSpan w:val="4"/>
            <w:tcBorders>
              <w:top w:val="nil"/>
              <w:bottom w:val="single" w:sz="2" w:space="0" w:color="auto"/>
            </w:tcBorders>
            <w:vAlign w:val="center"/>
          </w:tcPr>
          <w:p w14:paraId="51FA677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0E60F829" w14:textId="77777777" w:rsidR="005B254F" w:rsidRPr="00C97908" w:rsidRDefault="005B254F" w:rsidP="001274F1">
            <w:pPr>
              <w:jc w:val="center"/>
              <w:rPr>
                <w:sz w:val="16"/>
                <w:szCs w:val="16"/>
                <w:lang w:val="en-US"/>
              </w:rPr>
            </w:pPr>
            <w:r w:rsidRPr="00C97908">
              <w:rPr>
                <w:sz w:val="16"/>
                <w:szCs w:val="16"/>
                <w:lang w:val="en-US"/>
              </w:rPr>
              <w:t>13,75</w:t>
            </w:r>
          </w:p>
        </w:tc>
      </w:tr>
      <w:tr w:rsidR="005B254F" w:rsidRPr="00B40365" w14:paraId="6050FA8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3852E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6D266F4"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40C46719"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49B3F65C"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7FEFDD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2C5BFEF6" w14:textId="77777777" w:rsidR="005B254F" w:rsidRPr="00C97908" w:rsidRDefault="005B254F" w:rsidP="001274F1">
            <w:pPr>
              <w:jc w:val="center"/>
              <w:rPr>
                <w:sz w:val="16"/>
                <w:szCs w:val="16"/>
                <w:lang w:val="en-US"/>
              </w:rPr>
            </w:pPr>
            <w:r w:rsidRPr="00C97908">
              <w:rPr>
                <w:sz w:val="16"/>
                <w:szCs w:val="16"/>
                <w:lang w:val="en-US"/>
              </w:rPr>
              <w:t>5,50</w:t>
            </w:r>
          </w:p>
        </w:tc>
      </w:tr>
      <w:tr w:rsidR="005B254F" w:rsidRPr="009B70F2" w14:paraId="571FAE70"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DA73095" w14:textId="77777777" w:rsidR="005B254F" w:rsidRPr="005E2CA0" w:rsidRDefault="005B254F" w:rsidP="001274F1">
            <w:pPr>
              <w:jc w:val="center"/>
              <w:rPr>
                <w:b/>
                <w:bCs/>
                <w:sz w:val="22"/>
                <w:szCs w:val="22"/>
                <w:lang w:val="en-US"/>
              </w:rPr>
            </w:pPr>
            <w:r w:rsidRPr="005E2CA0">
              <w:rPr>
                <w:b/>
                <w:bCs/>
                <w:sz w:val="22"/>
                <w:szCs w:val="22"/>
                <w:lang w:val="en-US"/>
              </w:rPr>
              <w:t>66</w:t>
            </w:r>
          </w:p>
        </w:tc>
        <w:tc>
          <w:tcPr>
            <w:tcW w:w="1366" w:type="dxa"/>
            <w:gridSpan w:val="4"/>
            <w:tcBorders>
              <w:top w:val="single" w:sz="4" w:space="0" w:color="auto"/>
              <w:bottom w:val="single" w:sz="4" w:space="0" w:color="auto"/>
            </w:tcBorders>
            <w:vAlign w:val="center"/>
          </w:tcPr>
          <w:p w14:paraId="31FF986D" w14:textId="77777777" w:rsidR="005B254F" w:rsidRPr="005E2CA0" w:rsidRDefault="005B254F" w:rsidP="001274F1">
            <w:pPr>
              <w:jc w:val="center"/>
              <w:rPr>
                <w:b/>
                <w:bCs/>
                <w:sz w:val="22"/>
                <w:szCs w:val="22"/>
                <w:lang w:val="en-US"/>
              </w:rPr>
            </w:pPr>
            <w:r w:rsidRPr="005E2CA0">
              <w:rPr>
                <w:b/>
                <w:bCs/>
                <w:sz w:val="22"/>
                <w:szCs w:val="22"/>
                <w:lang w:val="en-US"/>
              </w:rPr>
              <w:t>CC02I</w:t>
            </w:r>
          </w:p>
        </w:tc>
        <w:tc>
          <w:tcPr>
            <w:tcW w:w="4254" w:type="dxa"/>
            <w:gridSpan w:val="7"/>
            <w:tcBorders>
              <w:top w:val="single" w:sz="4" w:space="0" w:color="auto"/>
              <w:bottom w:val="single" w:sz="4" w:space="0" w:color="auto"/>
            </w:tcBorders>
          </w:tcPr>
          <w:p w14:paraId="35874E56" w14:textId="77777777" w:rsidR="005B254F" w:rsidRPr="005E2CA0" w:rsidRDefault="005B254F" w:rsidP="001274F1">
            <w:pPr>
              <w:rPr>
                <w:b/>
                <w:bCs/>
                <w:sz w:val="2"/>
                <w:szCs w:val="2"/>
                <w:lang w:val="en-US"/>
              </w:rPr>
            </w:pPr>
            <w:r w:rsidRPr="005E2CA0">
              <w:rPr>
                <w:b/>
                <w:bCs/>
                <w:sz w:val="22"/>
                <w:szCs w:val="22"/>
                <w:lang w:val="en-US"/>
              </w:rPr>
              <w:t>Armaturi din otel beton OB 37 fasonate in ateliere de santier, cu diametrul barelor pina la 8 mm inclusiv, si montate in pereti si diafragme, la inaltimi mai mici sau egale cu 35 m, exclusiv constructiile executate cu cofraje glisante</w:t>
            </w:r>
          </w:p>
          <w:p w14:paraId="22D510B0"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2EDE270"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5B14CCDC"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803FC86" w14:textId="77777777" w:rsidR="005B254F" w:rsidRPr="005E2CA0" w:rsidRDefault="005B254F" w:rsidP="001274F1">
            <w:pPr>
              <w:jc w:val="center"/>
              <w:rPr>
                <w:b/>
                <w:bCs/>
                <w:sz w:val="22"/>
                <w:szCs w:val="22"/>
                <w:lang w:val="en-US"/>
              </w:rPr>
            </w:pPr>
            <w:r w:rsidRPr="005E2CA0">
              <w:rPr>
                <w:b/>
                <w:bCs/>
                <w:sz w:val="22"/>
                <w:szCs w:val="22"/>
                <w:lang w:val="en-US"/>
              </w:rPr>
              <w:t>96,805</w:t>
            </w:r>
          </w:p>
          <w:p w14:paraId="5BFB6A08" w14:textId="77777777" w:rsidR="005B254F" w:rsidRPr="009B70F2" w:rsidRDefault="005B254F" w:rsidP="001274F1">
            <w:pPr>
              <w:jc w:val="center"/>
              <w:rPr>
                <w:sz w:val="2"/>
                <w:szCs w:val="2"/>
                <w:lang w:val="en-US"/>
              </w:rPr>
            </w:pPr>
          </w:p>
        </w:tc>
      </w:tr>
      <w:tr w:rsidR="005B254F" w:rsidRPr="00B40365" w14:paraId="3D46DEC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73F05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BD89B96"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3FD5C31A"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06AA8EC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834CD1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0,096</w:t>
            </w:r>
          </w:p>
        </w:tc>
        <w:tc>
          <w:tcPr>
            <w:tcW w:w="1518" w:type="dxa"/>
            <w:gridSpan w:val="2"/>
            <w:tcBorders>
              <w:top w:val="nil"/>
              <w:bottom w:val="single" w:sz="2" w:space="0" w:color="auto"/>
            </w:tcBorders>
            <w:vAlign w:val="center"/>
          </w:tcPr>
          <w:p w14:paraId="7CAE141F" w14:textId="77777777" w:rsidR="005B254F" w:rsidRPr="00C97908" w:rsidRDefault="005B254F" w:rsidP="001274F1">
            <w:pPr>
              <w:jc w:val="center"/>
              <w:rPr>
                <w:sz w:val="16"/>
                <w:szCs w:val="16"/>
                <w:lang w:val="en-US"/>
              </w:rPr>
            </w:pPr>
            <w:r w:rsidRPr="00C97908">
              <w:rPr>
                <w:sz w:val="16"/>
                <w:szCs w:val="16"/>
                <w:lang w:val="en-US"/>
              </w:rPr>
              <w:t>9,293</w:t>
            </w:r>
          </w:p>
        </w:tc>
      </w:tr>
      <w:tr w:rsidR="005B254F" w:rsidRPr="00B40365" w14:paraId="1F8B752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DC3E6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6528FF2"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1868F5EE"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0DAF7C1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0381C8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23AC2EC8" w14:textId="77777777" w:rsidR="005B254F" w:rsidRPr="00C97908" w:rsidRDefault="005B254F" w:rsidP="001274F1">
            <w:pPr>
              <w:jc w:val="center"/>
              <w:rPr>
                <w:sz w:val="16"/>
                <w:szCs w:val="16"/>
                <w:lang w:val="en-US"/>
              </w:rPr>
            </w:pPr>
            <w:r w:rsidRPr="00C97908">
              <w:rPr>
                <w:sz w:val="16"/>
                <w:szCs w:val="16"/>
                <w:lang w:val="en-US"/>
              </w:rPr>
              <w:t>0,29</w:t>
            </w:r>
          </w:p>
        </w:tc>
      </w:tr>
      <w:tr w:rsidR="005B254F" w:rsidRPr="00B40365" w14:paraId="70354AA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1AA32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CF2C3CC" w14:textId="77777777" w:rsidR="005B254F" w:rsidRPr="00B40365" w:rsidRDefault="005B254F" w:rsidP="001274F1">
            <w:pPr>
              <w:jc w:val="center"/>
              <w:rPr>
                <w:sz w:val="16"/>
                <w:szCs w:val="16"/>
                <w:lang w:val="en-US"/>
              </w:rPr>
            </w:pPr>
            <w:r w:rsidRPr="00B40365">
              <w:rPr>
                <w:sz w:val="16"/>
                <w:szCs w:val="16"/>
                <w:lang w:val="en-US"/>
              </w:rPr>
              <w:t>2710602100000</w:t>
            </w:r>
          </w:p>
        </w:tc>
        <w:tc>
          <w:tcPr>
            <w:tcW w:w="4238" w:type="dxa"/>
            <w:gridSpan w:val="6"/>
            <w:tcBorders>
              <w:top w:val="nil"/>
              <w:bottom w:val="single" w:sz="2" w:space="0" w:color="auto"/>
            </w:tcBorders>
            <w:vAlign w:val="center"/>
          </w:tcPr>
          <w:p w14:paraId="184E49C5" w14:textId="77777777" w:rsidR="005B254F" w:rsidRPr="00C97908" w:rsidRDefault="005B254F" w:rsidP="001274F1">
            <w:pPr>
              <w:rPr>
                <w:sz w:val="16"/>
                <w:szCs w:val="16"/>
                <w:lang w:val="en-US"/>
              </w:rPr>
            </w:pPr>
            <w:r w:rsidRPr="00C97908">
              <w:rPr>
                <w:sz w:val="16"/>
                <w:szCs w:val="16"/>
                <w:lang w:val="en-US"/>
              </w:rPr>
              <w:t>Otel beton OB 37 diam. mai mic sau egal de 8 mm</w:t>
            </w:r>
          </w:p>
        </w:tc>
        <w:tc>
          <w:tcPr>
            <w:tcW w:w="998" w:type="dxa"/>
            <w:gridSpan w:val="4"/>
            <w:tcBorders>
              <w:top w:val="nil"/>
              <w:bottom w:val="single" w:sz="2" w:space="0" w:color="auto"/>
            </w:tcBorders>
            <w:vAlign w:val="center"/>
          </w:tcPr>
          <w:p w14:paraId="0E70CA2F"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80928B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326BE4CD" w14:textId="77777777" w:rsidR="005B254F" w:rsidRPr="00C97908" w:rsidRDefault="005B254F" w:rsidP="001274F1">
            <w:pPr>
              <w:jc w:val="center"/>
              <w:rPr>
                <w:sz w:val="16"/>
                <w:szCs w:val="16"/>
                <w:lang w:val="en-US"/>
              </w:rPr>
            </w:pPr>
            <w:r w:rsidRPr="00C97908">
              <w:rPr>
                <w:sz w:val="16"/>
                <w:szCs w:val="16"/>
                <w:lang w:val="en-US"/>
              </w:rPr>
              <w:t>99,225</w:t>
            </w:r>
          </w:p>
        </w:tc>
      </w:tr>
      <w:tr w:rsidR="005B254F" w:rsidRPr="00B40365" w14:paraId="17B2445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7E2C7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E7C501B"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121A0037"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0A8700BF"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8344CC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0972E470" w14:textId="77777777" w:rsidR="005B254F" w:rsidRPr="00C97908" w:rsidRDefault="005B254F" w:rsidP="001274F1">
            <w:pPr>
              <w:jc w:val="center"/>
              <w:rPr>
                <w:sz w:val="16"/>
                <w:szCs w:val="16"/>
                <w:lang w:val="en-US"/>
              </w:rPr>
            </w:pPr>
            <w:r w:rsidRPr="00C97908">
              <w:rPr>
                <w:sz w:val="16"/>
                <w:szCs w:val="16"/>
                <w:lang w:val="en-US"/>
              </w:rPr>
              <w:t>0,968</w:t>
            </w:r>
          </w:p>
        </w:tc>
      </w:tr>
      <w:tr w:rsidR="005B254F" w:rsidRPr="00B40365" w14:paraId="4DA0FD0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F4015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7E52521"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1CCE1C63"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2A23BAB0"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37BDB8A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046263F2" w14:textId="77777777" w:rsidR="005B254F" w:rsidRPr="00C97908" w:rsidRDefault="005B254F" w:rsidP="001274F1">
            <w:pPr>
              <w:jc w:val="center"/>
              <w:rPr>
                <w:sz w:val="16"/>
                <w:szCs w:val="16"/>
                <w:lang w:val="en-US"/>
              </w:rPr>
            </w:pPr>
            <w:r w:rsidRPr="00C97908">
              <w:rPr>
                <w:sz w:val="16"/>
                <w:szCs w:val="16"/>
                <w:lang w:val="en-US"/>
              </w:rPr>
              <w:t>29,042</w:t>
            </w:r>
          </w:p>
        </w:tc>
      </w:tr>
      <w:tr w:rsidR="005B254F" w:rsidRPr="009B70F2" w14:paraId="40F6DC36"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16CAC8" w14:textId="77777777" w:rsidR="005B254F" w:rsidRPr="005E2CA0" w:rsidRDefault="005B254F" w:rsidP="001274F1">
            <w:pPr>
              <w:jc w:val="center"/>
              <w:rPr>
                <w:b/>
                <w:bCs/>
                <w:sz w:val="22"/>
                <w:szCs w:val="22"/>
                <w:lang w:val="en-US"/>
              </w:rPr>
            </w:pPr>
            <w:r w:rsidRPr="005E2CA0">
              <w:rPr>
                <w:b/>
                <w:bCs/>
                <w:sz w:val="22"/>
                <w:szCs w:val="22"/>
                <w:lang w:val="en-US"/>
              </w:rPr>
              <w:t>67</w:t>
            </w:r>
          </w:p>
        </w:tc>
        <w:tc>
          <w:tcPr>
            <w:tcW w:w="1366" w:type="dxa"/>
            <w:gridSpan w:val="4"/>
            <w:tcBorders>
              <w:top w:val="single" w:sz="4" w:space="0" w:color="auto"/>
              <w:bottom w:val="single" w:sz="4" w:space="0" w:color="auto"/>
            </w:tcBorders>
            <w:vAlign w:val="center"/>
          </w:tcPr>
          <w:p w14:paraId="696E3611" w14:textId="77777777" w:rsidR="005B254F" w:rsidRPr="005E2CA0" w:rsidRDefault="005B254F" w:rsidP="001274F1">
            <w:pPr>
              <w:jc w:val="center"/>
              <w:rPr>
                <w:b/>
                <w:bCs/>
                <w:sz w:val="22"/>
                <w:szCs w:val="22"/>
                <w:lang w:val="en-US"/>
              </w:rPr>
            </w:pPr>
            <w:r w:rsidRPr="005E2CA0">
              <w:rPr>
                <w:b/>
                <w:bCs/>
                <w:sz w:val="22"/>
                <w:szCs w:val="22"/>
                <w:lang w:val="en-US"/>
              </w:rPr>
              <w:t>CC02J2</w:t>
            </w:r>
          </w:p>
        </w:tc>
        <w:tc>
          <w:tcPr>
            <w:tcW w:w="4254" w:type="dxa"/>
            <w:gridSpan w:val="7"/>
            <w:tcBorders>
              <w:top w:val="single" w:sz="4" w:space="0" w:color="auto"/>
              <w:bottom w:val="single" w:sz="4" w:space="0" w:color="auto"/>
            </w:tcBorders>
          </w:tcPr>
          <w:p w14:paraId="441D1B18" w14:textId="77777777" w:rsidR="005B254F" w:rsidRPr="005E2CA0" w:rsidRDefault="005B254F" w:rsidP="001274F1">
            <w:pPr>
              <w:rPr>
                <w:b/>
                <w:bCs/>
                <w:sz w:val="2"/>
                <w:szCs w:val="2"/>
                <w:lang w:val="en-US"/>
              </w:rPr>
            </w:pPr>
            <w:r w:rsidRPr="005E2CA0">
              <w:rPr>
                <w:b/>
                <w:bCs/>
                <w:sz w:val="22"/>
                <w:szCs w:val="22"/>
                <w:lang w:val="en-US"/>
              </w:rPr>
              <w:t>Armaturi din otel beton PC 52 fasonate in ateliere de santier, cu diametrul barelor peste 8 mm,  in  pereti si diafragme la  inaltimi mai mici sau egale cu 35 m, exclusiv constructiile executate cu cofraje glisante</w:t>
            </w:r>
          </w:p>
          <w:p w14:paraId="2BA5374B"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C470E56"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4CFDEE21"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4A54F9D" w14:textId="77777777" w:rsidR="005B254F" w:rsidRPr="005E2CA0" w:rsidRDefault="005B254F" w:rsidP="001274F1">
            <w:pPr>
              <w:jc w:val="center"/>
              <w:rPr>
                <w:b/>
                <w:bCs/>
                <w:sz w:val="22"/>
                <w:szCs w:val="22"/>
                <w:lang w:val="en-US"/>
              </w:rPr>
            </w:pPr>
            <w:r w:rsidRPr="005E2CA0">
              <w:rPr>
                <w:b/>
                <w:bCs/>
                <w:sz w:val="22"/>
                <w:szCs w:val="22"/>
                <w:lang w:val="en-US"/>
              </w:rPr>
              <w:t>7 346,750</w:t>
            </w:r>
          </w:p>
          <w:p w14:paraId="14EC1BE5" w14:textId="77777777" w:rsidR="005B254F" w:rsidRPr="009B70F2" w:rsidRDefault="005B254F" w:rsidP="001274F1">
            <w:pPr>
              <w:jc w:val="center"/>
              <w:rPr>
                <w:sz w:val="2"/>
                <w:szCs w:val="2"/>
                <w:lang w:val="en-US"/>
              </w:rPr>
            </w:pPr>
          </w:p>
        </w:tc>
      </w:tr>
      <w:tr w:rsidR="005B254F" w:rsidRPr="00B40365" w14:paraId="7EFC50A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6ACA0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0D624AB"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6249AD0E"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3F80D25F"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C1349A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0,060</w:t>
            </w:r>
          </w:p>
        </w:tc>
        <w:tc>
          <w:tcPr>
            <w:tcW w:w="1518" w:type="dxa"/>
            <w:gridSpan w:val="2"/>
            <w:tcBorders>
              <w:top w:val="nil"/>
              <w:bottom w:val="single" w:sz="2" w:space="0" w:color="auto"/>
            </w:tcBorders>
            <w:vAlign w:val="center"/>
          </w:tcPr>
          <w:p w14:paraId="1AFD358E" w14:textId="77777777" w:rsidR="005B254F" w:rsidRPr="00C97908" w:rsidRDefault="005B254F" w:rsidP="001274F1">
            <w:pPr>
              <w:jc w:val="center"/>
              <w:rPr>
                <w:sz w:val="16"/>
                <w:szCs w:val="16"/>
                <w:lang w:val="en-US"/>
              </w:rPr>
            </w:pPr>
            <w:r w:rsidRPr="00C97908">
              <w:rPr>
                <w:sz w:val="16"/>
                <w:szCs w:val="16"/>
                <w:lang w:val="en-US"/>
              </w:rPr>
              <w:t>440,805</w:t>
            </w:r>
          </w:p>
        </w:tc>
      </w:tr>
      <w:tr w:rsidR="005B254F" w:rsidRPr="00B40365" w14:paraId="1D670F7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AF7FE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7CB4571"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2C33EF8C"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5F798C2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5017F4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357D27A7" w14:textId="77777777" w:rsidR="005B254F" w:rsidRPr="00C97908" w:rsidRDefault="005B254F" w:rsidP="001274F1">
            <w:pPr>
              <w:jc w:val="center"/>
              <w:rPr>
                <w:sz w:val="16"/>
                <w:szCs w:val="16"/>
                <w:lang w:val="en-US"/>
              </w:rPr>
            </w:pPr>
            <w:r w:rsidRPr="00C97908">
              <w:rPr>
                <w:sz w:val="16"/>
                <w:szCs w:val="16"/>
                <w:lang w:val="en-US"/>
              </w:rPr>
              <w:t>22,04</w:t>
            </w:r>
          </w:p>
        </w:tc>
      </w:tr>
      <w:tr w:rsidR="005B254F" w:rsidRPr="00B40365" w14:paraId="307C5A3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C9A50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3CD7C25" w14:textId="77777777" w:rsidR="005B254F" w:rsidRPr="00B40365" w:rsidRDefault="005B254F" w:rsidP="001274F1">
            <w:pPr>
              <w:jc w:val="center"/>
              <w:rPr>
                <w:sz w:val="16"/>
                <w:szCs w:val="16"/>
                <w:lang w:val="en-US"/>
              </w:rPr>
            </w:pPr>
            <w:r w:rsidRPr="00B40365">
              <w:rPr>
                <w:sz w:val="16"/>
                <w:szCs w:val="16"/>
                <w:lang w:val="en-US"/>
              </w:rPr>
              <w:t>2710602200000</w:t>
            </w:r>
          </w:p>
        </w:tc>
        <w:tc>
          <w:tcPr>
            <w:tcW w:w="4238" w:type="dxa"/>
            <w:gridSpan w:val="6"/>
            <w:tcBorders>
              <w:top w:val="nil"/>
              <w:bottom w:val="single" w:sz="2" w:space="0" w:color="auto"/>
            </w:tcBorders>
            <w:vAlign w:val="center"/>
          </w:tcPr>
          <w:p w14:paraId="2D209FE3" w14:textId="77777777" w:rsidR="005B254F" w:rsidRPr="00C97908" w:rsidRDefault="005B254F" w:rsidP="001274F1">
            <w:pPr>
              <w:rPr>
                <w:sz w:val="16"/>
                <w:szCs w:val="16"/>
                <w:lang w:val="en-US"/>
              </w:rPr>
            </w:pPr>
            <w:r w:rsidRPr="00C97908">
              <w:rPr>
                <w:sz w:val="16"/>
                <w:szCs w:val="16"/>
                <w:lang w:val="en-US"/>
              </w:rPr>
              <w:t>Otel beton PC 52  diam mai mare de 8 mm</w:t>
            </w:r>
          </w:p>
        </w:tc>
        <w:tc>
          <w:tcPr>
            <w:tcW w:w="998" w:type="dxa"/>
            <w:gridSpan w:val="4"/>
            <w:tcBorders>
              <w:top w:val="nil"/>
              <w:bottom w:val="single" w:sz="2" w:space="0" w:color="auto"/>
            </w:tcBorders>
            <w:vAlign w:val="center"/>
          </w:tcPr>
          <w:p w14:paraId="57A2987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3BFCE4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4058FA05" w14:textId="77777777" w:rsidR="005B254F" w:rsidRPr="00C97908" w:rsidRDefault="005B254F" w:rsidP="001274F1">
            <w:pPr>
              <w:jc w:val="center"/>
              <w:rPr>
                <w:sz w:val="16"/>
                <w:szCs w:val="16"/>
                <w:lang w:val="en-US"/>
              </w:rPr>
            </w:pPr>
            <w:r w:rsidRPr="00C97908">
              <w:rPr>
                <w:sz w:val="16"/>
                <w:szCs w:val="16"/>
                <w:lang w:val="en-US"/>
              </w:rPr>
              <w:t>7 530,419</w:t>
            </w:r>
          </w:p>
        </w:tc>
      </w:tr>
      <w:tr w:rsidR="005B254F" w:rsidRPr="00B40365" w14:paraId="2765C74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9D1BD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F41BB41"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17B996A4"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45D4C5F4"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EBAFA3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361D918E" w14:textId="77777777" w:rsidR="005B254F" w:rsidRPr="00C97908" w:rsidRDefault="005B254F" w:rsidP="001274F1">
            <w:pPr>
              <w:jc w:val="center"/>
              <w:rPr>
                <w:sz w:val="16"/>
                <w:szCs w:val="16"/>
                <w:lang w:val="en-US"/>
              </w:rPr>
            </w:pPr>
            <w:r w:rsidRPr="00C97908">
              <w:rPr>
                <w:sz w:val="16"/>
                <w:szCs w:val="16"/>
                <w:lang w:val="en-US"/>
              </w:rPr>
              <w:t>73,468</w:t>
            </w:r>
          </w:p>
        </w:tc>
      </w:tr>
      <w:tr w:rsidR="005B254F" w:rsidRPr="00B40365" w14:paraId="50AC93A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9BE98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65BCDD8"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2AF4A878"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06EFC4A3"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375747C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2A6A7238" w14:textId="77777777" w:rsidR="005B254F" w:rsidRPr="00C97908" w:rsidRDefault="005B254F" w:rsidP="001274F1">
            <w:pPr>
              <w:jc w:val="center"/>
              <w:rPr>
                <w:sz w:val="16"/>
                <w:szCs w:val="16"/>
                <w:lang w:val="en-US"/>
              </w:rPr>
            </w:pPr>
            <w:r w:rsidRPr="00C97908">
              <w:rPr>
                <w:sz w:val="16"/>
                <w:szCs w:val="16"/>
                <w:lang w:val="en-US"/>
              </w:rPr>
              <w:t>2 204,025</w:t>
            </w:r>
          </w:p>
        </w:tc>
      </w:tr>
      <w:tr w:rsidR="005B254F" w:rsidRPr="00B40365" w14:paraId="07B9655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A9482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442F6BD"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180064F6"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622E02F6"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A34902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6D8AFA83" w14:textId="77777777" w:rsidR="005B254F" w:rsidRPr="00C97908" w:rsidRDefault="005B254F" w:rsidP="001274F1">
            <w:pPr>
              <w:jc w:val="center"/>
              <w:rPr>
                <w:sz w:val="16"/>
                <w:szCs w:val="16"/>
                <w:lang w:val="en-US"/>
              </w:rPr>
            </w:pPr>
            <w:r w:rsidRPr="00C97908">
              <w:rPr>
                <w:sz w:val="16"/>
                <w:szCs w:val="16"/>
                <w:lang w:val="en-US"/>
              </w:rPr>
              <w:t>7,347</w:t>
            </w:r>
          </w:p>
        </w:tc>
      </w:tr>
      <w:tr w:rsidR="005B254F" w:rsidRPr="009B70F2" w14:paraId="0FFC8F40"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713D60" w14:textId="77777777" w:rsidR="005B254F" w:rsidRPr="005E2CA0" w:rsidRDefault="005B254F" w:rsidP="001274F1">
            <w:pPr>
              <w:jc w:val="center"/>
              <w:rPr>
                <w:b/>
                <w:bCs/>
                <w:sz w:val="22"/>
                <w:szCs w:val="22"/>
                <w:lang w:val="en-US"/>
              </w:rPr>
            </w:pPr>
            <w:r w:rsidRPr="005E2CA0">
              <w:rPr>
                <w:b/>
                <w:bCs/>
                <w:sz w:val="22"/>
                <w:szCs w:val="22"/>
                <w:lang w:val="en-US"/>
              </w:rPr>
              <w:t>68</w:t>
            </w:r>
          </w:p>
        </w:tc>
        <w:tc>
          <w:tcPr>
            <w:tcW w:w="1366" w:type="dxa"/>
            <w:gridSpan w:val="4"/>
            <w:tcBorders>
              <w:top w:val="single" w:sz="4" w:space="0" w:color="auto"/>
              <w:bottom w:val="single" w:sz="4" w:space="0" w:color="auto"/>
            </w:tcBorders>
            <w:vAlign w:val="center"/>
          </w:tcPr>
          <w:p w14:paraId="094C815E" w14:textId="77777777" w:rsidR="005B254F" w:rsidRPr="005E2CA0" w:rsidRDefault="005B254F" w:rsidP="001274F1">
            <w:pPr>
              <w:jc w:val="center"/>
              <w:rPr>
                <w:b/>
                <w:bCs/>
                <w:sz w:val="22"/>
                <w:szCs w:val="22"/>
                <w:lang w:val="en-US"/>
              </w:rPr>
            </w:pPr>
            <w:r w:rsidRPr="005E2CA0">
              <w:rPr>
                <w:b/>
                <w:bCs/>
                <w:sz w:val="22"/>
                <w:szCs w:val="22"/>
                <w:lang w:val="en-US"/>
              </w:rPr>
              <w:t>CA04F01</w:t>
            </w:r>
          </w:p>
        </w:tc>
        <w:tc>
          <w:tcPr>
            <w:tcW w:w="4254" w:type="dxa"/>
            <w:gridSpan w:val="7"/>
            <w:tcBorders>
              <w:top w:val="single" w:sz="4" w:space="0" w:color="auto"/>
              <w:bottom w:val="single" w:sz="4" w:space="0" w:color="auto"/>
            </w:tcBorders>
          </w:tcPr>
          <w:p w14:paraId="570B9F6E" w14:textId="77777777" w:rsidR="005B254F" w:rsidRPr="005E2CA0" w:rsidRDefault="005B254F" w:rsidP="001274F1">
            <w:pPr>
              <w:rPr>
                <w:b/>
                <w:bCs/>
                <w:sz w:val="2"/>
                <w:szCs w:val="2"/>
                <w:lang w:val="en-US"/>
              </w:rPr>
            </w:pPr>
            <w:r w:rsidRPr="005E2CA0">
              <w:rPr>
                <w:b/>
                <w:bCs/>
                <w:sz w:val="22"/>
                <w:szCs w:val="22"/>
                <w:lang w:val="en-US"/>
              </w:rPr>
              <w:t>Beton turnat in placi, grinzi, stilpi, preparat cu betoniera pe santier conf. art. CA01 si turnarea cu mijloace clasice C30/37 XF1</w:t>
            </w:r>
          </w:p>
          <w:p w14:paraId="73F02636"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EF6CAFE"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3CD66956"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893D3C6" w14:textId="77777777" w:rsidR="005B254F" w:rsidRPr="005E2CA0" w:rsidRDefault="005B254F" w:rsidP="001274F1">
            <w:pPr>
              <w:jc w:val="center"/>
              <w:rPr>
                <w:b/>
                <w:bCs/>
                <w:sz w:val="22"/>
                <w:szCs w:val="22"/>
                <w:lang w:val="en-US"/>
              </w:rPr>
            </w:pPr>
            <w:r w:rsidRPr="005E2CA0">
              <w:rPr>
                <w:b/>
                <w:bCs/>
                <w:sz w:val="22"/>
                <w:szCs w:val="22"/>
                <w:lang w:val="en-US"/>
              </w:rPr>
              <w:t>125,150</w:t>
            </w:r>
          </w:p>
          <w:p w14:paraId="2A300A01" w14:textId="77777777" w:rsidR="005B254F" w:rsidRPr="009B70F2" w:rsidRDefault="005B254F" w:rsidP="001274F1">
            <w:pPr>
              <w:jc w:val="center"/>
              <w:rPr>
                <w:sz w:val="2"/>
                <w:szCs w:val="2"/>
                <w:lang w:val="en-US"/>
              </w:rPr>
            </w:pPr>
          </w:p>
        </w:tc>
      </w:tr>
      <w:tr w:rsidR="005B254F" w:rsidRPr="00B40365" w14:paraId="6285F25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10374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425A55C"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6345C350"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0662CEE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7A70FB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4,850</w:t>
            </w:r>
          </w:p>
        </w:tc>
        <w:tc>
          <w:tcPr>
            <w:tcW w:w="1518" w:type="dxa"/>
            <w:gridSpan w:val="2"/>
            <w:tcBorders>
              <w:top w:val="nil"/>
              <w:bottom w:val="single" w:sz="2" w:space="0" w:color="auto"/>
            </w:tcBorders>
            <w:vAlign w:val="center"/>
          </w:tcPr>
          <w:p w14:paraId="7F11A222" w14:textId="77777777" w:rsidR="005B254F" w:rsidRPr="00C97908" w:rsidRDefault="005B254F" w:rsidP="001274F1">
            <w:pPr>
              <w:jc w:val="center"/>
              <w:rPr>
                <w:sz w:val="16"/>
                <w:szCs w:val="16"/>
                <w:lang w:val="en-US"/>
              </w:rPr>
            </w:pPr>
            <w:r w:rsidRPr="00C97908">
              <w:rPr>
                <w:sz w:val="16"/>
                <w:szCs w:val="16"/>
                <w:lang w:val="en-US"/>
              </w:rPr>
              <w:t>606,978</w:t>
            </w:r>
          </w:p>
        </w:tc>
      </w:tr>
      <w:tr w:rsidR="005B254F" w:rsidRPr="00B40365" w14:paraId="6897DE4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AE63A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83196B3"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716EF7C3"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4923F085"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2CF01C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0,450</w:t>
            </w:r>
          </w:p>
        </w:tc>
        <w:tc>
          <w:tcPr>
            <w:tcW w:w="1518" w:type="dxa"/>
            <w:gridSpan w:val="2"/>
            <w:tcBorders>
              <w:top w:val="nil"/>
              <w:bottom w:val="single" w:sz="2" w:space="0" w:color="auto"/>
            </w:tcBorders>
            <w:vAlign w:val="center"/>
          </w:tcPr>
          <w:p w14:paraId="5A82D7A6" w14:textId="77777777" w:rsidR="005B254F" w:rsidRPr="00C97908" w:rsidRDefault="005B254F" w:rsidP="001274F1">
            <w:pPr>
              <w:jc w:val="center"/>
              <w:rPr>
                <w:sz w:val="16"/>
                <w:szCs w:val="16"/>
                <w:lang w:val="en-US"/>
              </w:rPr>
            </w:pPr>
            <w:r w:rsidRPr="00C97908">
              <w:rPr>
                <w:sz w:val="16"/>
                <w:szCs w:val="16"/>
                <w:lang w:val="en-US"/>
              </w:rPr>
              <w:t>56,318</w:t>
            </w:r>
          </w:p>
        </w:tc>
      </w:tr>
      <w:tr w:rsidR="005B254F" w:rsidRPr="00B40365" w14:paraId="2805EC7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37855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E0326E2" w14:textId="77777777" w:rsidR="005B254F" w:rsidRPr="00B40365" w:rsidRDefault="005B254F" w:rsidP="001274F1">
            <w:pPr>
              <w:jc w:val="center"/>
              <w:rPr>
                <w:sz w:val="16"/>
                <w:szCs w:val="16"/>
                <w:lang w:val="en-US"/>
              </w:rPr>
            </w:pPr>
            <w:r w:rsidRPr="00B40365">
              <w:rPr>
                <w:sz w:val="16"/>
                <w:szCs w:val="16"/>
                <w:lang w:val="en-US"/>
              </w:rPr>
              <w:t>2663102100000-30/37-XF1</w:t>
            </w:r>
          </w:p>
        </w:tc>
        <w:tc>
          <w:tcPr>
            <w:tcW w:w="4238" w:type="dxa"/>
            <w:gridSpan w:val="6"/>
            <w:tcBorders>
              <w:top w:val="nil"/>
              <w:bottom w:val="single" w:sz="2" w:space="0" w:color="auto"/>
            </w:tcBorders>
            <w:vAlign w:val="center"/>
          </w:tcPr>
          <w:p w14:paraId="39F7827F" w14:textId="77777777" w:rsidR="005B254F" w:rsidRPr="00C97908" w:rsidRDefault="005B254F" w:rsidP="001274F1">
            <w:pPr>
              <w:rPr>
                <w:sz w:val="16"/>
                <w:szCs w:val="16"/>
                <w:lang w:val="en-US"/>
              </w:rPr>
            </w:pPr>
            <w:r w:rsidRPr="00C97908">
              <w:rPr>
                <w:sz w:val="16"/>
                <w:szCs w:val="16"/>
                <w:lang w:val="en-US"/>
              </w:rPr>
              <w:t>Beton C30/37 XF1</w:t>
            </w:r>
          </w:p>
        </w:tc>
        <w:tc>
          <w:tcPr>
            <w:tcW w:w="998" w:type="dxa"/>
            <w:gridSpan w:val="4"/>
            <w:tcBorders>
              <w:top w:val="nil"/>
              <w:bottom w:val="single" w:sz="2" w:space="0" w:color="auto"/>
            </w:tcBorders>
            <w:vAlign w:val="center"/>
          </w:tcPr>
          <w:p w14:paraId="6756062B"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6A379D2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1,020</w:t>
            </w:r>
          </w:p>
        </w:tc>
        <w:tc>
          <w:tcPr>
            <w:tcW w:w="1518" w:type="dxa"/>
            <w:gridSpan w:val="2"/>
            <w:tcBorders>
              <w:top w:val="nil"/>
              <w:bottom w:val="single" w:sz="2" w:space="0" w:color="auto"/>
            </w:tcBorders>
            <w:vAlign w:val="center"/>
          </w:tcPr>
          <w:p w14:paraId="7293B7FA" w14:textId="77777777" w:rsidR="005B254F" w:rsidRPr="00C97908" w:rsidRDefault="005B254F" w:rsidP="001274F1">
            <w:pPr>
              <w:jc w:val="center"/>
              <w:rPr>
                <w:sz w:val="16"/>
                <w:szCs w:val="16"/>
                <w:lang w:val="en-US"/>
              </w:rPr>
            </w:pPr>
            <w:r w:rsidRPr="00C97908">
              <w:rPr>
                <w:sz w:val="16"/>
                <w:szCs w:val="16"/>
                <w:lang w:val="en-US"/>
              </w:rPr>
              <w:t>131,483</w:t>
            </w:r>
          </w:p>
        </w:tc>
      </w:tr>
      <w:tr w:rsidR="005B254F" w:rsidRPr="00B40365" w14:paraId="3EAF322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4DEB8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650458B"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0088E09C"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1E1D5E92"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67C1CCB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10D7B7B4" w14:textId="77777777" w:rsidR="005B254F" w:rsidRPr="00C97908" w:rsidRDefault="005B254F" w:rsidP="001274F1">
            <w:pPr>
              <w:jc w:val="center"/>
              <w:rPr>
                <w:sz w:val="16"/>
                <w:szCs w:val="16"/>
                <w:lang w:val="en-US"/>
              </w:rPr>
            </w:pPr>
            <w:r w:rsidRPr="00C97908">
              <w:rPr>
                <w:sz w:val="16"/>
                <w:szCs w:val="16"/>
                <w:lang w:val="en-US"/>
              </w:rPr>
              <w:t>19,336</w:t>
            </w:r>
          </w:p>
        </w:tc>
      </w:tr>
      <w:tr w:rsidR="005B254F" w:rsidRPr="00B40365" w14:paraId="2592392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230F9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61A6B32" w14:textId="77777777" w:rsidR="005B254F" w:rsidRPr="00B40365" w:rsidRDefault="005B254F" w:rsidP="001274F1">
            <w:pPr>
              <w:jc w:val="center"/>
              <w:rPr>
                <w:sz w:val="16"/>
                <w:szCs w:val="16"/>
                <w:lang w:val="en-US"/>
              </w:rPr>
            </w:pPr>
            <w:r w:rsidRPr="00B40365">
              <w:rPr>
                <w:sz w:val="16"/>
                <w:szCs w:val="16"/>
                <w:lang w:val="en-US"/>
              </w:rPr>
              <w:t>2952270003100</w:t>
            </w:r>
          </w:p>
        </w:tc>
        <w:tc>
          <w:tcPr>
            <w:tcW w:w="4238" w:type="dxa"/>
            <w:gridSpan w:val="6"/>
            <w:tcBorders>
              <w:top w:val="nil"/>
              <w:bottom w:val="single" w:sz="2" w:space="0" w:color="auto"/>
            </w:tcBorders>
            <w:vAlign w:val="center"/>
          </w:tcPr>
          <w:p w14:paraId="6E8F5EB6" w14:textId="77777777" w:rsidR="005B254F" w:rsidRPr="00C97908" w:rsidRDefault="005B254F" w:rsidP="001274F1">
            <w:pPr>
              <w:rPr>
                <w:sz w:val="16"/>
                <w:szCs w:val="16"/>
                <w:lang w:val="en-US"/>
              </w:rPr>
            </w:pPr>
            <w:r w:rsidRPr="00C97908">
              <w:rPr>
                <w:sz w:val="16"/>
                <w:szCs w:val="16"/>
                <w:lang w:val="en-US"/>
              </w:rPr>
              <w:t>Vibrator de adincime</w:t>
            </w:r>
          </w:p>
        </w:tc>
        <w:tc>
          <w:tcPr>
            <w:tcW w:w="998" w:type="dxa"/>
            <w:gridSpan w:val="4"/>
            <w:tcBorders>
              <w:top w:val="nil"/>
              <w:bottom w:val="single" w:sz="2" w:space="0" w:color="auto"/>
            </w:tcBorders>
            <w:vAlign w:val="center"/>
          </w:tcPr>
          <w:p w14:paraId="0D316E9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3C6B93A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0,600</w:t>
            </w:r>
          </w:p>
        </w:tc>
        <w:tc>
          <w:tcPr>
            <w:tcW w:w="1518" w:type="dxa"/>
            <w:gridSpan w:val="2"/>
            <w:tcBorders>
              <w:top w:val="nil"/>
              <w:bottom w:val="single" w:sz="2" w:space="0" w:color="auto"/>
              <w:right w:val="single" w:sz="4" w:space="0" w:color="auto"/>
            </w:tcBorders>
            <w:vAlign w:val="center"/>
          </w:tcPr>
          <w:p w14:paraId="060C6BDA" w14:textId="77777777" w:rsidR="005B254F" w:rsidRPr="00C97908" w:rsidRDefault="005B254F" w:rsidP="001274F1">
            <w:pPr>
              <w:jc w:val="center"/>
              <w:rPr>
                <w:sz w:val="16"/>
                <w:szCs w:val="16"/>
                <w:lang w:val="en-US"/>
              </w:rPr>
            </w:pPr>
            <w:r w:rsidRPr="00C97908">
              <w:rPr>
                <w:sz w:val="16"/>
                <w:szCs w:val="16"/>
                <w:lang w:val="en-US"/>
              </w:rPr>
              <w:t>75,09</w:t>
            </w:r>
          </w:p>
        </w:tc>
      </w:tr>
      <w:tr w:rsidR="005B254F" w:rsidRPr="00B40365" w14:paraId="60EBA07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A848E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402237B"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711803DE"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415941DA"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84018B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right w:val="single" w:sz="4" w:space="0" w:color="auto"/>
            </w:tcBorders>
            <w:vAlign w:val="center"/>
          </w:tcPr>
          <w:p w14:paraId="6E0214FA" w14:textId="77777777" w:rsidR="005B254F" w:rsidRPr="00C97908" w:rsidRDefault="005B254F" w:rsidP="001274F1">
            <w:pPr>
              <w:jc w:val="center"/>
              <w:rPr>
                <w:sz w:val="16"/>
                <w:szCs w:val="16"/>
                <w:lang w:val="en-US"/>
              </w:rPr>
            </w:pPr>
            <w:r w:rsidRPr="00C97908">
              <w:rPr>
                <w:sz w:val="16"/>
                <w:szCs w:val="16"/>
                <w:lang w:val="en-US"/>
              </w:rPr>
              <w:t>35,042</w:t>
            </w:r>
          </w:p>
        </w:tc>
      </w:tr>
      <w:tr w:rsidR="005B254F" w:rsidRPr="009B70F2" w14:paraId="1E725C1C"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7914B5" w14:textId="77777777" w:rsidR="005B254F" w:rsidRPr="005E2CA0" w:rsidRDefault="005B254F" w:rsidP="001274F1">
            <w:pPr>
              <w:jc w:val="center"/>
              <w:rPr>
                <w:b/>
                <w:bCs/>
                <w:sz w:val="22"/>
                <w:szCs w:val="22"/>
                <w:lang w:val="en-US"/>
              </w:rPr>
            </w:pPr>
            <w:r w:rsidRPr="005E2CA0">
              <w:rPr>
                <w:b/>
                <w:bCs/>
                <w:sz w:val="22"/>
                <w:szCs w:val="22"/>
                <w:lang w:val="en-US"/>
              </w:rPr>
              <w:t>69</w:t>
            </w:r>
          </w:p>
        </w:tc>
        <w:tc>
          <w:tcPr>
            <w:tcW w:w="1366" w:type="dxa"/>
            <w:gridSpan w:val="4"/>
            <w:tcBorders>
              <w:top w:val="single" w:sz="4" w:space="0" w:color="auto"/>
              <w:bottom w:val="single" w:sz="4" w:space="0" w:color="auto"/>
            </w:tcBorders>
            <w:vAlign w:val="center"/>
          </w:tcPr>
          <w:p w14:paraId="221C452A" w14:textId="77777777" w:rsidR="005B254F" w:rsidRPr="005E2CA0" w:rsidRDefault="005B254F" w:rsidP="001274F1">
            <w:pPr>
              <w:jc w:val="center"/>
              <w:rPr>
                <w:b/>
                <w:bCs/>
                <w:sz w:val="22"/>
                <w:szCs w:val="22"/>
                <w:lang w:val="en-US"/>
              </w:rPr>
            </w:pPr>
            <w:r w:rsidRPr="005E2CA0">
              <w:rPr>
                <w:b/>
                <w:bCs/>
                <w:sz w:val="22"/>
                <w:szCs w:val="22"/>
                <w:lang w:val="en-US"/>
              </w:rPr>
              <w:t>IzF01B</w:t>
            </w:r>
          </w:p>
        </w:tc>
        <w:tc>
          <w:tcPr>
            <w:tcW w:w="4254" w:type="dxa"/>
            <w:gridSpan w:val="7"/>
            <w:tcBorders>
              <w:top w:val="single" w:sz="4" w:space="0" w:color="auto"/>
              <w:bottom w:val="single" w:sz="4" w:space="0" w:color="auto"/>
            </w:tcBorders>
          </w:tcPr>
          <w:p w14:paraId="319614D4" w14:textId="77777777" w:rsidR="005B254F" w:rsidRPr="005E2CA0" w:rsidRDefault="005B254F" w:rsidP="001274F1">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65A9E82C"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23CD40C"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329FB810"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4650046" w14:textId="77777777" w:rsidR="005B254F" w:rsidRPr="005E2CA0" w:rsidRDefault="005B254F" w:rsidP="001274F1">
            <w:pPr>
              <w:jc w:val="center"/>
              <w:rPr>
                <w:b/>
                <w:bCs/>
                <w:sz w:val="22"/>
                <w:szCs w:val="22"/>
                <w:lang w:val="en-US"/>
              </w:rPr>
            </w:pPr>
            <w:r w:rsidRPr="005E2CA0">
              <w:rPr>
                <w:b/>
                <w:bCs/>
                <w:sz w:val="22"/>
                <w:szCs w:val="22"/>
                <w:lang w:val="en-US"/>
              </w:rPr>
              <w:t>570,600</w:t>
            </w:r>
          </w:p>
          <w:p w14:paraId="21C85BB1" w14:textId="77777777" w:rsidR="005B254F" w:rsidRPr="009B70F2" w:rsidRDefault="005B254F" w:rsidP="001274F1">
            <w:pPr>
              <w:jc w:val="center"/>
              <w:rPr>
                <w:sz w:val="2"/>
                <w:szCs w:val="2"/>
                <w:lang w:val="en-US"/>
              </w:rPr>
            </w:pPr>
          </w:p>
        </w:tc>
      </w:tr>
      <w:tr w:rsidR="005B254F" w:rsidRPr="00B40365" w14:paraId="0611D4F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446A9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FBA53E9"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5A31F3CD"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4962D75D"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FECE71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0,040</w:t>
            </w:r>
          </w:p>
        </w:tc>
        <w:tc>
          <w:tcPr>
            <w:tcW w:w="1518" w:type="dxa"/>
            <w:gridSpan w:val="2"/>
            <w:tcBorders>
              <w:top w:val="nil"/>
              <w:bottom w:val="single" w:sz="2" w:space="0" w:color="auto"/>
            </w:tcBorders>
            <w:vAlign w:val="center"/>
          </w:tcPr>
          <w:p w14:paraId="6E6A7B87" w14:textId="77777777" w:rsidR="005B254F" w:rsidRPr="00C97908" w:rsidRDefault="005B254F" w:rsidP="001274F1">
            <w:pPr>
              <w:jc w:val="center"/>
              <w:rPr>
                <w:sz w:val="16"/>
                <w:szCs w:val="16"/>
                <w:lang w:val="en-US"/>
              </w:rPr>
            </w:pPr>
            <w:r w:rsidRPr="00C97908">
              <w:rPr>
                <w:sz w:val="16"/>
                <w:szCs w:val="16"/>
                <w:lang w:val="en-US"/>
              </w:rPr>
              <w:t>22,824</w:t>
            </w:r>
          </w:p>
        </w:tc>
      </w:tr>
      <w:tr w:rsidR="005B254F" w:rsidRPr="00B40365" w14:paraId="502F0FC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23E95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DBC6242" w14:textId="77777777" w:rsidR="005B254F" w:rsidRPr="00B40365" w:rsidRDefault="005B254F" w:rsidP="001274F1">
            <w:pPr>
              <w:jc w:val="center"/>
              <w:rPr>
                <w:sz w:val="16"/>
                <w:szCs w:val="16"/>
                <w:lang w:val="en-US"/>
              </w:rPr>
            </w:pPr>
            <w:r w:rsidRPr="00B40365">
              <w:rPr>
                <w:sz w:val="16"/>
                <w:szCs w:val="16"/>
                <w:lang w:val="en-US"/>
              </w:rPr>
              <w:t>2413317346000</w:t>
            </w:r>
          </w:p>
        </w:tc>
        <w:tc>
          <w:tcPr>
            <w:tcW w:w="4238" w:type="dxa"/>
            <w:gridSpan w:val="6"/>
            <w:tcBorders>
              <w:top w:val="nil"/>
              <w:bottom w:val="single" w:sz="2" w:space="0" w:color="auto"/>
            </w:tcBorders>
            <w:vAlign w:val="center"/>
          </w:tcPr>
          <w:p w14:paraId="3F127723" w14:textId="77777777" w:rsidR="005B254F" w:rsidRPr="00C97908" w:rsidRDefault="005B254F" w:rsidP="001274F1">
            <w:pPr>
              <w:rPr>
                <w:sz w:val="16"/>
                <w:szCs w:val="16"/>
                <w:lang w:val="en-US"/>
              </w:rPr>
            </w:pPr>
            <w:r w:rsidRPr="00C97908">
              <w:rPr>
                <w:sz w:val="16"/>
                <w:szCs w:val="16"/>
                <w:lang w:val="en-US"/>
              </w:rPr>
              <w:t>Suspensie de bitum filerizat-subif</w:t>
            </w:r>
          </w:p>
        </w:tc>
        <w:tc>
          <w:tcPr>
            <w:tcW w:w="998" w:type="dxa"/>
            <w:gridSpan w:val="4"/>
            <w:tcBorders>
              <w:top w:val="nil"/>
              <w:bottom w:val="single" w:sz="2" w:space="0" w:color="auto"/>
            </w:tcBorders>
            <w:vAlign w:val="center"/>
          </w:tcPr>
          <w:p w14:paraId="4271489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EFB932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64489954" w14:textId="77777777" w:rsidR="005B254F" w:rsidRPr="00C97908" w:rsidRDefault="005B254F" w:rsidP="001274F1">
            <w:pPr>
              <w:jc w:val="center"/>
              <w:rPr>
                <w:sz w:val="16"/>
                <w:szCs w:val="16"/>
                <w:lang w:val="en-US"/>
              </w:rPr>
            </w:pPr>
            <w:r w:rsidRPr="00C97908">
              <w:rPr>
                <w:sz w:val="16"/>
                <w:szCs w:val="16"/>
                <w:lang w:val="en-US"/>
              </w:rPr>
              <w:t>171,18</w:t>
            </w:r>
          </w:p>
        </w:tc>
      </w:tr>
      <w:tr w:rsidR="005B254F" w:rsidRPr="00B40365" w14:paraId="7278770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7CD3C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7D46F21"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1BB7FA91"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7C143B47"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F33123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554FD3AD" w14:textId="77777777" w:rsidR="005B254F" w:rsidRPr="00C97908" w:rsidRDefault="005B254F" w:rsidP="001274F1">
            <w:pPr>
              <w:jc w:val="center"/>
              <w:rPr>
                <w:sz w:val="16"/>
                <w:szCs w:val="16"/>
                <w:lang w:val="en-US"/>
              </w:rPr>
            </w:pPr>
            <w:r w:rsidRPr="00C97908">
              <w:rPr>
                <w:sz w:val="16"/>
                <w:szCs w:val="16"/>
                <w:lang w:val="en-US"/>
              </w:rPr>
              <w:t>0,571</w:t>
            </w:r>
          </w:p>
        </w:tc>
      </w:tr>
      <w:tr w:rsidR="005B254F" w:rsidRPr="00B40365" w14:paraId="4CFE990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7C1A7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E0F5078"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6C8EE940"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41973E67"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241BC8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right w:val="single" w:sz="4" w:space="0" w:color="auto"/>
            </w:tcBorders>
            <w:vAlign w:val="center"/>
          </w:tcPr>
          <w:p w14:paraId="0EEA48FC" w14:textId="77777777" w:rsidR="005B254F" w:rsidRPr="00C97908" w:rsidRDefault="005B254F" w:rsidP="001274F1">
            <w:pPr>
              <w:jc w:val="center"/>
              <w:rPr>
                <w:sz w:val="16"/>
                <w:szCs w:val="16"/>
                <w:lang w:val="en-US"/>
              </w:rPr>
            </w:pPr>
            <w:r w:rsidRPr="00C97908">
              <w:rPr>
                <w:sz w:val="16"/>
                <w:szCs w:val="16"/>
                <w:lang w:val="en-US"/>
              </w:rPr>
              <w:t>0,171</w:t>
            </w:r>
          </w:p>
        </w:tc>
      </w:tr>
      <w:tr w:rsidR="005B254F" w:rsidRPr="009B70F2" w14:paraId="2FEFB00A"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418532" w14:textId="77777777" w:rsidR="005B254F" w:rsidRPr="005E2CA0" w:rsidRDefault="005B254F" w:rsidP="001274F1">
            <w:pPr>
              <w:jc w:val="center"/>
              <w:rPr>
                <w:b/>
                <w:bCs/>
                <w:sz w:val="22"/>
                <w:szCs w:val="22"/>
                <w:lang w:val="en-US"/>
              </w:rPr>
            </w:pPr>
            <w:r w:rsidRPr="005E2CA0">
              <w:rPr>
                <w:b/>
                <w:bCs/>
                <w:sz w:val="22"/>
                <w:szCs w:val="22"/>
                <w:lang w:val="en-US"/>
              </w:rPr>
              <w:t>70</w:t>
            </w:r>
          </w:p>
        </w:tc>
        <w:tc>
          <w:tcPr>
            <w:tcW w:w="1366" w:type="dxa"/>
            <w:gridSpan w:val="4"/>
            <w:tcBorders>
              <w:top w:val="single" w:sz="4" w:space="0" w:color="auto"/>
              <w:bottom w:val="single" w:sz="4" w:space="0" w:color="auto"/>
            </w:tcBorders>
            <w:vAlign w:val="center"/>
          </w:tcPr>
          <w:p w14:paraId="129FBF56" w14:textId="77777777" w:rsidR="005B254F" w:rsidRPr="005E2CA0" w:rsidRDefault="005B254F" w:rsidP="001274F1">
            <w:pPr>
              <w:jc w:val="center"/>
              <w:rPr>
                <w:b/>
                <w:bCs/>
                <w:sz w:val="22"/>
                <w:szCs w:val="22"/>
                <w:lang w:val="en-US"/>
              </w:rPr>
            </w:pPr>
            <w:r w:rsidRPr="005E2CA0">
              <w:rPr>
                <w:b/>
                <w:bCs/>
                <w:sz w:val="22"/>
                <w:szCs w:val="22"/>
                <w:lang w:val="en-US"/>
              </w:rPr>
              <w:t>IzF04F</w:t>
            </w:r>
          </w:p>
        </w:tc>
        <w:tc>
          <w:tcPr>
            <w:tcW w:w="4254" w:type="dxa"/>
            <w:gridSpan w:val="7"/>
            <w:tcBorders>
              <w:top w:val="single" w:sz="4" w:space="0" w:color="auto"/>
              <w:bottom w:val="single" w:sz="4" w:space="0" w:color="auto"/>
            </w:tcBorders>
          </w:tcPr>
          <w:p w14:paraId="157BF680" w14:textId="77777777" w:rsidR="005B254F" w:rsidRPr="005E2CA0" w:rsidRDefault="005B254F" w:rsidP="001274F1">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 k=2 pentru 2 straturi</w:t>
            </w:r>
          </w:p>
          <w:p w14:paraId="4FAC3F13"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DFCAD0C"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0187637B"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200090D" w14:textId="77777777" w:rsidR="005B254F" w:rsidRPr="005E2CA0" w:rsidRDefault="005B254F" w:rsidP="001274F1">
            <w:pPr>
              <w:jc w:val="center"/>
              <w:rPr>
                <w:b/>
                <w:bCs/>
                <w:sz w:val="22"/>
                <w:szCs w:val="22"/>
                <w:lang w:val="en-US"/>
              </w:rPr>
            </w:pPr>
            <w:r w:rsidRPr="005E2CA0">
              <w:rPr>
                <w:b/>
                <w:bCs/>
                <w:sz w:val="22"/>
                <w:szCs w:val="22"/>
                <w:lang w:val="en-US"/>
              </w:rPr>
              <w:t>570,600</w:t>
            </w:r>
          </w:p>
          <w:p w14:paraId="16680760" w14:textId="77777777" w:rsidR="005B254F" w:rsidRPr="009B70F2" w:rsidRDefault="005B254F" w:rsidP="001274F1">
            <w:pPr>
              <w:jc w:val="center"/>
              <w:rPr>
                <w:sz w:val="2"/>
                <w:szCs w:val="2"/>
                <w:lang w:val="en-US"/>
              </w:rPr>
            </w:pPr>
          </w:p>
        </w:tc>
      </w:tr>
      <w:tr w:rsidR="005B254F" w:rsidRPr="00B40365" w14:paraId="4A6394B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41320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528C11B"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37851A1A"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0847238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C29A6F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0,060</w:t>
            </w:r>
          </w:p>
        </w:tc>
        <w:tc>
          <w:tcPr>
            <w:tcW w:w="1518" w:type="dxa"/>
            <w:gridSpan w:val="2"/>
            <w:tcBorders>
              <w:top w:val="nil"/>
              <w:bottom w:val="single" w:sz="2" w:space="0" w:color="auto"/>
            </w:tcBorders>
            <w:vAlign w:val="center"/>
          </w:tcPr>
          <w:p w14:paraId="54F8084F" w14:textId="77777777" w:rsidR="005B254F" w:rsidRPr="00C97908" w:rsidRDefault="005B254F" w:rsidP="001274F1">
            <w:pPr>
              <w:jc w:val="center"/>
              <w:rPr>
                <w:sz w:val="16"/>
                <w:szCs w:val="16"/>
                <w:lang w:val="en-US"/>
              </w:rPr>
            </w:pPr>
            <w:r w:rsidRPr="00C97908">
              <w:rPr>
                <w:sz w:val="16"/>
                <w:szCs w:val="16"/>
                <w:lang w:val="en-US"/>
              </w:rPr>
              <w:t>68,472</w:t>
            </w:r>
          </w:p>
        </w:tc>
      </w:tr>
      <w:tr w:rsidR="005B254F" w:rsidRPr="00B40365" w14:paraId="1B0ED3A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4D1E6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E941ACD" w14:textId="77777777" w:rsidR="005B254F" w:rsidRPr="00B40365" w:rsidRDefault="005B254F" w:rsidP="001274F1">
            <w:pPr>
              <w:jc w:val="center"/>
              <w:rPr>
                <w:sz w:val="16"/>
                <w:szCs w:val="16"/>
                <w:lang w:val="en-US"/>
              </w:rPr>
            </w:pPr>
            <w:r w:rsidRPr="00B40365">
              <w:rPr>
                <w:sz w:val="16"/>
                <w:szCs w:val="16"/>
                <w:lang w:val="en-US"/>
              </w:rPr>
              <w:t>2320322600036</w:t>
            </w:r>
          </w:p>
        </w:tc>
        <w:tc>
          <w:tcPr>
            <w:tcW w:w="4238" w:type="dxa"/>
            <w:gridSpan w:val="6"/>
            <w:tcBorders>
              <w:top w:val="nil"/>
              <w:bottom w:val="single" w:sz="2" w:space="0" w:color="auto"/>
            </w:tcBorders>
            <w:vAlign w:val="center"/>
          </w:tcPr>
          <w:p w14:paraId="22D50BF5" w14:textId="77777777" w:rsidR="005B254F" w:rsidRPr="00C97908" w:rsidRDefault="005B254F" w:rsidP="001274F1">
            <w:pPr>
              <w:rPr>
                <w:sz w:val="16"/>
                <w:szCs w:val="16"/>
                <w:lang w:val="en-US"/>
              </w:rPr>
            </w:pPr>
            <w:r w:rsidRPr="00C97908">
              <w:rPr>
                <w:sz w:val="16"/>
                <w:szCs w:val="16"/>
                <w:lang w:val="en-US"/>
              </w:rPr>
              <w:t xml:space="preserve">Bitum pt. hidroizolatii </w:t>
            </w:r>
          </w:p>
        </w:tc>
        <w:tc>
          <w:tcPr>
            <w:tcW w:w="998" w:type="dxa"/>
            <w:gridSpan w:val="4"/>
            <w:tcBorders>
              <w:top w:val="nil"/>
              <w:bottom w:val="single" w:sz="2" w:space="0" w:color="auto"/>
            </w:tcBorders>
            <w:vAlign w:val="center"/>
          </w:tcPr>
          <w:p w14:paraId="6238758B"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B02308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1,700</w:t>
            </w:r>
          </w:p>
        </w:tc>
        <w:tc>
          <w:tcPr>
            <w:tcW w:w="1518" w:type="dxa"/>
            <w:gridSpan w:val="2"/>
            <w:tcBorders>
              <w:top w:val="nil"/>
              <w:bottom w:val="single" w:sz="2" w:space="0" w:color="auto"/>
            </w:tcBorders>
            <w:vAlign w:val="center"/>
          </w:tcPr>
          <w:p w14:paraId="0E0CC5D9" w14:textId="77777777" w:rsidR="005B254F" w:rsidRPr="00C97908" w:rsidRDefault="005B254F" w:rsidP="001274F1">
            <w:pPr>
              <w:jc w:val="center"/>
              <w:rPr>
                <w:sz w:val="16"/>
                <w:szCs w:val="16"/>
                <w:lang w:val="en-US"/>
              </w:rPr>
            </w:pPr>
            <w:r w:rsidRPr="00C97908">
              <w:rPr>
                <w:sz w:val="16"/>
                <w:szCs w:val="16"/>
                <w:lang w:val="en-US"/>
              </w:rPr>
              <w:t>1 940,04</w:t>
            </w:r>
          </w:p>
        </w:tc>
      </w:tr>
      <w:tr w:rsidR="005B254F" w:rsidRPr="00B40365" w14:paraId="6739494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DA5B8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DF603D0" w14:textId="77777777" w:rsidR="005B254F" w:rsidRPr="00B40365" w:rsidRDefault="005B254F" w:rsidP="001274F1">
            <w:pPr>
              <w:jc w:val="center"/>
              <w:rPr>
                <w:sz w:val="16"/>
                <w:szCs w:val="16"/>
                <w:lang w:val="en-US"/>
              </w:rPr>
            </w:pPr>
            <w:r w:rsidRPr="00B40365">
              <w:rPr>
                <w:sz w:val="16"/>
                <w:szCs w:val="16"/>
                <w:lang w:val="en-US"/>
              </w:rPr>
              <w:t>2653102100880</w:t>
            </w:r>
          </w:p>
        </w:tc>
        <w:tc>
          <w:tcPr>
            <w:tcW w:w="4238" w:type="dxa"/>
            <w:gridSpan w:val="6"/>
            <w:tcBorders>
              <w:top w:val="nil"/>
              <w:bottom w:val="single" w:sz="2" w:space="0" w:color="auto"/>
            </w:tcBorders>
            <w:vAlign w:val="center"/>
          </w:tcPr>
          <w:p w14:paraId="51FD1E20" w14:textId="77777777" w:rsidR="005B254F" w:rsidRPr="00C97908" w:rsidRDefault="005B254F" w:rsidP="001274F1">
            <w:pPr>
              <w:rPr>
                <w:sz w:val="16"/>
                <w:szCs w:val="16"/>
                <w:lang w:val="en-US"/>
              </w:rPr>
            </w:pPr>
            <w:r w:rsidRPr="00C97908">
              <w:rPr>
                <w:sz w:val="16"/>
                <w:szCs w:val="16"/>
                <w:lang w:val="en-US"/>
              </w:rPr>
              <w:t>Filer de calcar saci S 539</w:t>
            </w:r>
          </w:p>
        </w:tc>
        <w:tc>
          <w:tcPr>
            <w:tcW w:w="998" w:type="dxa"/>
            <w:gridSpan w:val="4"/>
            <w:tcBorders>
              <w:top w:val="nil"/>
              <w:bottom w:val="single" w:sz="2" w:space="0" w:color="auto"/>
            </w:tcBorders>
            <w:vAlign w:val="center"/>
          </w:tcPr>
          <w:p w14:paraId="76798A1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FB4683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0,340</w:t>
            </w:r>
          </w:p>
        </w:tc>
        <w:tc>
          <w:tcPr>
            <w:tcW w:w="1518" w:type="dxa"/>
            <w:gridSpan w:val="2"/>
            <w:tcBorders>
              <w:top w:val="nil"/>
              <w:bottom w:val="single" w:sz="2" w:space="0" w:color="auto"/>
            </w:tcBorders>
            <w:vAlign w:val="center"/>
          </w:tcPr>
          <w:p w14:paraId="370F7647" w14:textId="77777777" w:rsidR="005B254F" w:rsidRPr="00C97908" w:rsidRDefault="005B254F" w:rsidP="001274F1">
            <w:pPr>
              <w:jc w:val="center"/>
              <w:rPr>
                <w:sz w:val="16"/>
                <w:szCs w:val="16"/>
                <w:lang w:val="en-US"/>
              </w:rPr>
            </w:pPr>
            <w:r w:rsidRPr="00C97908">
              <w:rPr>
                <w:sz w:val="16"/>
                <w:szCs w:val="16"/>
                <w:lang w:val="en-US"/>
              </w:rPr>
              <w:t>388,008</w:t>
            </w:r>
          </w:p>
        </w:tc>
      </w:tr>
      <w:tr w:rsidR="005B254F" w:rsidRPr="00B40365" w14:paraId="71EB318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BCE73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8FEC1DC" w14:textId="77777777" w:rsidR="005B254F" w:rsidRPr="00B40365" w:rsidRDefault="005B254F" w:rsidP="001274F1">
            <w:pPr>
              <w:jc w:val="center"/>
              <w:rPr>
                <w:sz w:val="16"/>
                <w:szCs w:val="16"/>
                <w:lang w:val="en-US"/>
              </w:rPr>
            </w:pPr>
            <w:r w:rsidRPr="00B40365">
              <w:rPr>
                <w:sz w:val="16"/>
                <w:szCs w:val="16"/>
                <w:lang w:val="en-US"/>
              </w:rPr>
              <w:t>2052152959010</w:t>
            </w:r>
          </w:p>
        </w:tc>
        <w:tc>
          <w:tcPr>
            <w:tcW w:w="4238" w:type="dxa"/>
            <w:gridSpan w:val="6"/>
            <w:tcBorders>
              <w:top w:val="nil"/>
              <w:bottom w:val="single" w:sz="2" w:space="0" w:color="auto"/>
            </w:tcBorders>
            <w:vAlign w:val="center"/>
          </w:tcPr>
          <w:p w14:paraId="205FD417" w14:textId="77777777" w:rsidR="005B254F" w:rsidRPr="00C97908" w:rsidRDefault="005B254F" w:rsidP="001274F1">
            <w:pPr>
              <w:rPr>
                <w:sz w:val="16"/>
                <w:szCs w:val="16"/>
                <w:lang w:val="en-US"/>
              </w:rPr>
            </w:pPr>
            <w:r w:rsidRPr="00C97908">
              <w:rPr>
                <w:sz w:val="16"/>
                <w:szCs w:val="16"/>
                <w:lang w:val="en-US"/>
              </w:rPr>
              <w:t>Lemne de foc de rasinoase (deseuri)</w:t>
            </w:r>
          </w:p>
        </w:tc>
        <w:tc>
          <w:tcPr>
            <w:tcW w:w="998" w:type="dxa"/>
            <w:gridSpan w:val="4"/>
            <w:tcBorders>
              <w:top w:val="nil"/>
              <w:bottom w:val="single" w:sz="2" w:space="0" w:color="auto"/>
            </w:tcBorders>
            <w:vAlign w:val="center"/>
          </w:tcPr>
          <w:p w14:paraId="17582E8E" w14:textId="77777777" w:rsidR="005B254F" w:rsidRPr="00C97908" w:rsidRDefault="005B254F" w:rsidP="001274F1">
            <w:pPr>
              <w:jc w:val="center"/>
              <w:rPr>
                <w:sz w:val="16"/>
                <w:szCs w:val="16"/>
                <w:lang w:val="en-US"/>
              </w:rPr>
            </w:pPr>
            <w:r w:rsidRPr="00C97908">
              <w:rPr>
                <w:sz w:val="16"/>
                <w:szCs w:val="16"/>
                <w:lang w:val="en-US"/>
              </w:rPr>
              <w:t>t</w:t>
            </w:r>
          </w:p>
        </w:tc>
        <w:tc>
          <w:tcPr>
            <w:tcW w:w="1106" w:type="dxa"/>
            <w:gridSpan w:val="4"/>
            <w:tcBorders>
              <w:top w:val="nil"/>
              <w:bottom w:val="single" w:sz="2" w:space="0" w:color="auto"/>
            </w:tcBorders>
            <w:vAlign w:val="center"/>
          </w:tcPr>
          <w:p w14:paraId="2CFEB9E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tcBorders>
            <w:vAlign w:val="center"/>
          </w:tcPr>
          <w:p w14:paraId="432EB539" w14:textId="77777777" w:rsidR="005B254F" w:rsidRPr="00C97908" w:rsidRDefault="005B254F" w:rsidP="001274F1">
            <w:pPr>
              <w:jc w:val="center"/>
              <w:rPr>
                <w:sz w:val="16"/>
                <w:szCs w:val="16"/>
                <w:lang w:val="en-US"/>
              </w:rPr>
            </w:pPr>
            <w:r w:rsidRPr="00C97908">
              <w:rPr>
                <w:sz w:val="16"/>
                <w:szCs w:val="16"/>
                <w:lang w:val="en-US"/>
              </w:rPr>
              <w:t>0,685</w:t>
            </w:r>
          </w:p>
        </w:tc>
      </w:tr>
      <w:tr w:rsidR="005B254F" w:rsidRPr="00B40365" w14:paraId="5E9C899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D828D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DA3924E" w14:textId="77777777" w:rsidR="005B254F" w:rsidRPr="00B40365" w:rsidRDefault="005B254F" w:rsidP="001274F1">
            <w:pPr>
              <w:jc w:val="center"/>
              <w:rPr>
                <w:sz w:val="16"/>
                <w:szCs w:val="16"/>
                <w:lang w:val="en-US"/>
              </w:rPr>
            </w:pPr>
            <w:r w:rsidRPr="00B40365">
              <w:rPr>
                <w:sz w:val="16"/>
                <w:szCs w:val="16"/>
                <w:lang w:val="en-US"/>
              </w:rPr>
              <w:t>2052152958990</w:t>
            </w:r>
          </w:p>
        </w:tc>
        <w:tc>
          <w:tcPr>
            <w:tcW w:w="4238" w:type="dxa"/>
            <w:gridSpan w:val="6"/>
            <w:tcBorders>
              <w:top w:val="nil"/>
              <w:bottom w:val="single" w:sz="2" w:space="0" w:color="auto"/>
            </w:tcBorders>
            <w:vAlign w:val="center"/>
          </w:tcPr>
          <w:p w14:paraId="573077C7" w14:textId="77777777" w:rsidR="005B254F" w:rsidRPr="00C97908" w:rsidRDefault="005B254F" w:rsidP="001274F1">
            <w:pPr>
              <w:rPr>
                <w:sz w:val="16"/>
                <w:szCs w:val="16"/>
                <w:lang w:val="en-US"/>
              </w:rPr>
            </w:pPr>
            <w:r w:rsidRPr="00C97908">
              <w:rPr>
                <w:sz w:val="16"/>
                <w:szCs w:val="16"/>
                <w:lang w:val="en-US"/>
              </w:rPr>
              <w:t>Lemn de foc de foioase tari L=1m livrabil in dep S 2340</w:t>
            </w:r>
          </w:p>
        </w:tc>
        <w:tc>
          <w:tcPr>
            <w:tcW w:w="998" w:type="dxa"/>
            <w:gridSpan w:val="4"/>
            <w:tcBorders>
              <w:top w:val="nil"/>
              <w:bottom w:val="single" w:sz="2" w:space="0" w:color="auto"/>
            </w:tcBorders>
            <w:vAlign w:val="center"/>
          </w:tcPr>
          <w:p w14:paraId="796FE50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4B258A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1,130</w:t>
            </w:r>
          </w:p>
        </w:tc>
        <w:tc>
          <w:tcPr>
            <w:tcW w:w="1518" w:type="dxa"/>
            <w:gridSpan w:val="2"/>
            <w:tcBorders>
              <w:top w:val="nil"/>
              <w:bottom w:val="single" w:sz="2" w:space="0" w:color="auto"/>
            </w:tcBorders>
            <w:vAlign w:val="center"/>
          </w:tcPr>
          <w:p w14:paraId="58FF8BA1" w14:textId="77777777" w:rsidR="005B254F" w:rsidRPr="00C97908" w:rsidRDefault="005B254F" w:rsidP="001274F1">
            <w:pPr>
              <w:jc w:val="center"/>
              <w:rPr>
                <w:sz w:val="16"/>
                <w:szCs w:val="16"/>
                <w:lang w:val="en-US"/>
              </w:rPr>
            </w:pPr>
            <w:r w:rsidRPr="00C97908">
              <w:rPr>
                <w:sz w:val="16"/>
                <w:szCs w:val="16"/>
                <w:lang w:val="en-US"/>
              </w:rPr>
              <w:t>1 289,556</w:t>
            </w:r>
          </w:p>
        </w:tc>
      </w:tr>
      <w:tr w:rsidR="005B254F" w:rsidRPr="00B40365" w14:paraId="2480A19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57212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79E961A"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29F1363E"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25BAB75A"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718AE7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58EA02F7" w14:textId="77777777" w:rsidR="005B254F" w:rsidRPr="00C97908" w:rsidRDefault="005B254F" w:rsidP="001274F1">
            <w:pPr>
              <w:jc w:val="center"/>
              <w:rPr>
                <w:sz w:val="16"/>
                <w:szCs w:val="16"/>
                <w:lang w:val="en-US"/>
              </w:rPr>
            </w:pPr>
            <w:r w:rsidRPr="00C97908">
              <w:rPr>
                <w:sz w:val="16"/>
                <w:szCs w:val="16"/>
                <w:lang w:val="en-US"/>
              </w:rPr>
              <w:t>1,141</w:t>
            </w:r>
          </w:p>
        </w:tc>
      </w:tr>
      <w:tr w:rsidR="005B254F" w:rsidRPr="00B40365" w14:paraId="068A7DC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C4BC6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77BC5DC" w14:textId="77777777" w:rsidR="005B254F" w:rsidRPr="00B40365" w:rsidRDefault="005B254F" w:rsidP="001274F1">
            <w:pPr>
              <w:jc w:val="center"/>
              <w:rPr>
                <w:sz w:val="16"/>
                <w:szCs w:val="16"/>
                <w:lang w:val="en-US"/>
              </w:rPr>
            </w:pPr>
            <w:r w:rsidRPr="00B40365">
              <w:rPr>
                <w:sz w:val="16"/>
                <w:szCs w:val="16"/>
                <w:lang w:val="en-US"/>
              </w:rPr>
              <w:t>2952270004029</w:t>
            </w:r>
          </w:p>
        </w:tc>
        <w:tc>
          <w:tcPr>
            <w:tcW w:w="4238" w:type="dxa"/>
            <w:gridSpan w:val="6"/>
            <w:tcBorders>
              <w:top w:val="nil"/>
              <w:bottom w:val="single" w:sz="2" w:space="0" w:color="auto"/>
            </w:tcBorders>
            <w:vAlign w:val="center"/>
          </w:tcPr>
          <w:p w14:paraId="02623CB4" w14:textId="77777777" w:rsidR="005B254F" w:rsidRPr="00C97908" w:rsidRDefault="005B254F" w:rsidP="001274F1">
            <w:pPr>
              <w:rPr>
                <w:sz w:val="16"/>
                <w:szCs w:val="16"/>
                <w:lang w:val="en-US"/>
              </w:rPr>
            </w:pPr>
            <w:r w:rsidRPr="00C97908">
              <w:rPr>
                <w:sz w:val="16"/>
                <w:szCs w:val="16"/>
                <w:lang w:val="en-US"/>
              </w:rPr>
              <w:t>Topitor bitum de 500 l</w:t>
            </w:r>
          </w:p>
        </w:tc>
        <w:tc>
          <w:tcPr>
            <w:tcW w:w="998" w:type="dxa"/>
            <w:gridSpan w:val="4"/>
            <w:tcBorders>
              <w:top w:val="nil"/>
              <w:bottom w:val="single" w:sz="2" w:space="0" w:color="auto"/>
            </w:tcBorders>
            <w:vAlign w:val="center"/>
          </w:tcPr>
          <w:p w14:paraId="0DBF6636"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2C0EE8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0,013</w:t>
            </w:r>
          </w:p>
        </w:tc>
        <w:tc>
          <w:tcPr>
            <w:tcW w:w="1518" w:type="dxa"/>
            <w:gridSpan w:val="2"/>
            <w:tcBorders>
              <w:top w:val="nil"/>
              <w:bottom w:val="single" w:sz="2" w:space="0" w:color="auto"/>
              <w:right w:val="single" w:sz="4" w:space="0" w:color="auto"/>
            </w:tcBorders>
            <w:vAlign w:val="center"/>
          </w:tcPr>
          <w:p w14:paraId="3E8B7168" w14:textId="77777777" w:rsidR="005B254F" w:rsidRPr="00C97908" w:rsidRDefault="005B254F" w:rsidP="001274F1">
            <w:pPr>
              <w:jc w:val="center"/>
              <w:rPr>
                <w:sz w:val="16"/>
                <w:szCs w:val="16"/>
                <w:lang w:val="en-US"/>
              </w:rPr>
            </w:pPr>
            <w:r w:rsidRPr="00C97908">
              <w:rPr>
                <w:sz w:val="16"/>
                <w:szCs w:val="16"/>
                <w:lang w:val="en-US"/>
              </w:rPr>
              <w:t>14,836</w:t>
            </w:r>
          </w:p>
        </w:tc>
      </w:tr>
      <w:tr w:rsidR="005B254F" w:rsidRPr="009B70F2" w14:paraId="24192561"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06E680" w14:textId="77777777" w:rsidR="005B254F" w:rsidRPr="005E2CA0" w:rsidRDefault="005B254F" w:rsidP="001274F1">
            <w:pPr>
              <w:jc w:val="center"/>
              <w:rPr>
                <w:b/>
                <w:bCs/>
                <w:sz w:val="22"/>
                <w:szCs w:val="22"/>
                <w:lang w:val="en-US"/>
              </w:rPr>
            </w:pPr>
            <w:r w:rsidRPr="005E2CA0">
              <w:rPr>
                <w:b/>
                <w:bCs/>
                <w:sz w:val="22"/>
                <w:szCs w:val="22"/>
                <w:lang w:val="en-US"/>
              </w:rPr>
              <w:t>71</w:t>
            </w:r>
          </w:p>
        </w:tc>
        <w:tc>
          <w:tcPr>
            <w:tcW w:w="1366" w:type="dxa"/>
            <w:gridSpan w:val="4"/>
            <w:tcBorders>
              <w:top w:val="single" w:sz="4" w:space="0" w:color="auto"/>
              <w:bottom w:val="single" w:sz="4" w:space="0" w:color="auto"/>
            </w:tcBorders>
            <w:vAlign w:val="center"/>
          </w:tcPr>
          <w:p w14:paraId="45C5755F" w14:textId="77777777" w:rsidR="005B254F" w:rsidRPr="005E2CA0" w:rsidRDefault="005B254F" w:rsidP="001274F1">
            <w:pPr>
              <w:jc w:val="center"/>
              <w:rPr>
                <w:b/>
                <w:bCs/>
                <w:sz w:val="22"/>
                <w:szCs w:val="22"/>
                <w:lang w:val="en-US"/>
              </w:rPr>
            </w:pPr>
            <w:r w:rsidRPr="005E2CA0">
              <w:rPr>
                <w:b/>
                <w:bCs/>
                <w:sz w:val="22"/>
                <w:szCs w:val="22"/>
                <w:lang w:val="en-US"/>
              </w:rPr>
              <w:t>CR39A</w:t>
            </w:r>
          </w:p>
        </w:tc>
        <w:tc>
          <w:tcPr>
            <w:tcW w:w="4254" w:type="dxa"/>
            <w:gridSpan w:val="7"/>
            <w:tcBorders>
              <w:top w:val="single" w:sz="4" w:space="0" w:color="auto"/>
              <w:bottom w:val="single" w:sz="4" w:space="0" w:color="auto"/>
            </w:tcBorders>
          </w:tcPr>
          <w:p w14:paraId="4334922E" w14:textId="77777777" w:rsidR="005B254F" w:rsidRPr="005E2CA0" w:rsidRDefault="005B254F" w:rsidP="001274F1">
            <w:pPr>
              <w:rPr>
                <w:b/>
                <w:bCs/>
                <w:sz w:val="2"/>
                <w:szCs w:val="2"/>
                <w:lang w:val="en-US"/>
              </w:rPr>
            </w:pPr>
            <w:r w:rsidRPr="005E2CA0">
              <w:rPr>
                <w:b/>
                <w:bCs/>
                <w:sz w:val="22"/>
                <w:szCs w:val="22"/>
                <w:lang w:val="en-US"/>
              </w:rPr>
              <w:t>Protejarea izolatiilor cu membrana profilata cu crampoane d400g/m2</w:t>
            </w:r>
          </w:p>
          <w:p w14:paraId="52D8D24A"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3084A15"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500EE25E"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60F08B6" w14:textId="77777777" w:rsidR="005B254F" w:rsidRPr="005E2CA0" w:rsidRDefault="005B254F" w:rsidP="001274F1">
            <w:pPr>
              <w:jc w:val="center"/>
              <w:rPr>
                <w:b/>
                <w:bCs/>
                <w:sz w:val="22"/>
                <w:szCs w:val="22"/>
                <w:lang w:val="en-US"/>
              </w:rPr>
            </w:pPr>
            <w:r w:rsidRPr="005E2CA0">
              <w:rPr>
                <w:b/>
                <w:bCs/>
                <w:sz w:val="22"/>
                <w:szCs w:val="22"/>
                <w:lang w:val="en-US"/>
              </w:rPr>
              <w:t>570,600</w:t>
            </w:r>
          </w:p>
          <w:p w14:paraId="69CE22C7" w14:textId="77777777" w:rsidR="005B254F" w:rsidRPr="009B70F2" w:rsidRDefault="005B254F" w:rsidP="001274F1">
            <w:pPr>
              <w:jc w:val="center"/>
              <w:rPr>
                <w:sz w:val="2"/>
                <w:szCs w:val="2"/>
                <w:lang w:val="en-US"/>
              </w:rPr>
            </w:pPr>
          </w:p>
        </w:tc>
      </w:tr>
      <w:tr w:rsidR="005B254F" w:rsidRPr="00B40365" w14:paraId="506DB90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BBC21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511F3FB"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1CC98ED2"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7B78CF53"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4B6967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4BB7420D" w14:textId="77777777" w:rsidR="005B254F" w:rsidRPr="00C97908" w:rsidRDefault="005B254F" w:rsidP="001274F1">
            <w:pPr>
              <w:jc w:val="center"/>
              <w:rPr>
                <w:sz w:val="16"/>
                <w:szCs w:val="16"/>
                <w:lang w:val="en-US"/>
              </w:rPr>
            </w:pPr>
            <w:r w:rsidRPr="00C97908">
              <w:rPr>
                <w:sz w:val="16"/>
                <w:szCs w:val="16"/>
                <w:lang w:val="en-US"/>
              </w:rPr>
              <w:t>114,12</w:t>
            </w:r>
          </w:p>
        </w:tc>
      </w:tr>
      <w:tr w:rsidR="005B254F" w:rsidRPr="00B40365" w14:paraId="1922A42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5F0B6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544E5BB" w14:textId="77777777" w:rsidR="005B254F" w:rsidRPr="00B40365" w:rsidRDefault="005B254F" w:rsidP="001274F1">
            <w:pPr>
              <w:jc w:val="center"/>
              <w:rPr>
                <w:sz w:val="16"/>
                <w:szCs w:val="16"/>
                <w:lang w:val="en-US"/>
              </w:rPr>
            </w:pPr>
            <w:r w:rsidRPr="00B40365">
              <w:rPr>
                <w:sz w:val="16"/>
                <w:szCs w:val="16"/>
                <w:lang w:val="en-US"/>
              </w:rPr>
              <w:t>2682132601626-m</w:t>
            </w:r>
          </w:p>
        </w:tc>
        <w:tc>
          <w:tcPr>
            <w:tcW w:w="4238" w:type="dxa"/>
            <w:gridSpan w:val="6"/>
            <w:tcBorders>
              <w:top w:val="nil"/>
              <w:bottom w:val="single" w:sz="2" w:space="0" w:color="auto"/>
            </w:tcBorders>
            <w:vAlign w:val="center"/>
          </w:tcPr>
          <w:p w14:paraId="3F2DE7B6" w14:textId="77777777" w:rsidR="005B254F" w:rsidRPr="00C97908" w:rsidRDefault="005B254F" w:rsidP="001274F1">
            <w:pPr>
              <w:rPr>
                <w:sz w:val="16"/>
                <w:szCs w:val="16"/>
                <w:lang w:val="en-US"/>
              </w:rPr>
            </w:pPr>
            <w:r w:rsidRPr="00C97908">
              <w:rPr>
                <w:sz w:val="16"/>
                <w:szCs w:val="16"/>
                <w:lang w:val="en-US"/>
              </w:rPr>
              <w:t>Membrana profilata cu crampoane d400g/m2</w:t>
            </w:r>
          </w:p>
        </w:tc>
        <w:tc>
          <w:tcPr>
            <w:tcW w:w="998" w:type="dxa"/>
            <w:gridSpan w:val="4"/>
            <w:tcBorders>
              <w:top w:val="nil"/>
              <w:bottom w:val="single" w:sz="2" w:space="0" w:color="auto"/>
            </w:tcBorders>
            <w:vAlign w:val="center"/>
          </w:tcPr>
          <w:p w14:paraId="5F1F1478"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46613A4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1,120</w:t>
            </w:r>
          </w:p>
        </w:tc>
        <w:tc>
          <w:tcPr>
            <w:tcW w:w="1518" w:type="dxa"/>
            <w:gridSpan w:val="2"/>
            <w:tcBorders>
              <w:top w:val="nil"/>
              <w:bottom w:val="single" w:sz="2" w:space="0" w:color="auto"/>
            </w:tcBorders>
            <w:vAlign w:val="center"/>
          </w:tcPr>
          <w:p w14:paraId="1B04905B" w14:textId="77777777" w:rsidR="005B254F" w:rsidRPr="00C97908" w:rsidRDefault="005B254F" w:rsidP="001274F1">
            <w:pPr>
              <w:jc w:val="center"/>
              <w:rPr>
                <w:sz w:val="16"/>
                <w:szCs w:val="16"/>
                <w:lang w:val="en-US"/>
              </w:rPr>
            </w:pPr>
            <w:r w:rsidRPr="00C97908">
              <w:rPr>
                <w:sz w:val="16"/>
                <w:szCs w:val="16"/>
                <w:lang w:val="en-US"/>
              </w:rPr>
              <w:t>639,072</w:t>
            </w:r>
          </w:p>
        </w:tc>
      </w:tr>
      <w:tr w:rsidR="005B254F" w:rsidRPr="00B40365" w14:paraId="6EB6801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FFAB9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B6636F0" w14:textId="77777777" w:rsidR="005B254F" w:rsidRPr="00B40365" w:rsidRDefault="005B254F" w:rsidP="001274F1">
            <w:pPr>
              <w:jc w:val="center"/>
              <w:rPr>
                <w:sz w:val="16"/>
                <w:szCs w:val="16"/>
                <w:lang w:val="en-US"/>
              </w:rPr>
            </w:pPr>
            <w:r w:rsidRPr="00B40365">
              <w:rPr>
                <w:sz w:val="16"/>
                <w:szCs w:val="16"/>
                <w:lang w:val="en-US"/>
              </w:rPr>
              <w:t>2873145888005</w:t>
            </w:r>
          </w:p>
        </w:tc>
        <w:tc>
          <w:tcPr>
            <w:tcW w:w="4238" w:type="dxa"/>
            <w:gridSpan w:val="6"/>
            <w:tcBorders>
              <w:top w:val="nil"/>
              <w:bottom w:val="single" w:sz="2" w:space="0" w:color="auto"/>
            </w:tcBorders>
            <w:vAlign w:val="center"/>
          </w:tcPr>
          <w:p w14:paraId="2B567DCA" w14:textId="77777777" w:rsidR="005B254F" w:rsidRPr="00C97908" w:rsidRDefault="005B254F" w:rsidP="001274F1">
            <w:pPr>
              <w:rPr>
                <w:sz w:val="16"/>
                <w:szCs w:val="16"/>
                <w:lang w:val="en-US"/>
              </w:rPr>
            </w:pPr>
            <w:r w:rsidRPr="00C97908">
              <w:rPr>
                <w:sz w:val="16"/>
                <w:szCs w:val="16"/>
                <w:lang w:val="en-US"/>
              </w:rPr>
              <w:t>Cuie cu cap plat. 3 x 30 mm</w:t>
            </w:r>
          </w:p>
        </w:tc>
        <w:tc>
          <w:tcPr>
            <w:tcW w:w="998" w:type="dxa"/>
            <w:gridSpan w:val="4"/>
            <w:tcBorders>
              <w:top w:val="nil"/>
              <w:bottom w:val="single" w:sz="2" w:space="0" w:color="auto"/>
            </w:tcBorders>
            <w:vAlign w:val="center"/>
          </w:tcPr>
          <w:p w14:paraId="302477B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21260D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161996AF" w14:textId="77777777" w:rsidR="005B254F" w:rsidRPr="00C97908" w:rsidRDefault="005B254F" w:rsidP="001274F1">
            <w:pPr>
              <w:jc w:val="center"/>
              <w:rPr>
                <w:sz w:val="16"/>
                <w:szCs w:val="16"/>
                <w:lang w:val="en-US"/>
              </w:rPr>
            </w:pPr>
            <w:r w:rsidRPr="00C97908">
              <w:rPr>
                <w:sz w:val="16"/>
                <w:szCs w:val="16"/>
                <w:lang w:val="en-US"/>
              </w:rPr>
              <w:t>5,706</w:t>
            </w:r>
          </w:p>
        </w:tc>
      </w:tr>
      <w:tr w:rsidR="005B254F" w:rsidRPr="003E2692" w14:paraId="53873748"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A5D760E"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1E86E6A8"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384B8044"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43848440"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4DD25308"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18C83433" w14:textId="77777777" w:rsidR="005B254F" w:rsidRPr="003E2692" w:rsidRDefault="005B254F" w:rsidP="001274F1">
            <w:pPr>
              <w:rPr>
                <w:sz w:val="2"/>
                <w:szCs w:val="2"/>
                <w:lang w:val="en-US"/>
              </w:rPr>
            </w:pPr>
          </w:p>
        </w:tc>
      </w:tr>
      <w:tr w:rsidR="005B254F" w:rsidRPr="00B449C4" w14:paraId="2030DA56"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560AC30"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68BA578C"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4FBD72D8"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31EBB245"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3A22C6D3"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63326A9C" w14:textId="77777777" w:rsidR="005B254F" w:rsidRPr="00B449C4" w:rsidRDefault="005B254F" w:rsidP="001274F1">
            <w:pPr>
              <w:rPr>
                <w:sz w:val="22"/>
                <w:szCs w:val="22"/>
                <w:lang w:val="en-US"/>
              </w:rPr>
            </w:pPr>
          </w:p>
        </w:tc>
      </w:tr>
      <w:tr w:rsidR="005B254F" w:rsidRPr="00B40365" w14:paraId="67F0B30B"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D34CBCB"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3D7AE737"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2F04F2DC"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Perete de sprijin Ps-2</w:t>
            </w:r>
          </w:p>
        </w:tc>
        <w:tc>
          <w:tcPr>
            <w:tcW w:w="3622" w:type="dxa"/>
            <w:gridSpan w:val="10"/>
            <w:tcBorders>
              <w:bottom w:val="single" w:sz="4" w:space="0" w:color="auto"/>
              <w:right w:val="single" w:sz="4" w:space="0" w:color="auto"/>
            </w:tcBorders>
          </w:tcPr>
          <w:p w14:paraId="6BE5BF81" w14:textId="77777777" w:rsidR="005B254F" w:rsidRPr="00B40365" w:rsidRDefault="005B254F" w:rsidP="001274F1">
            <w:pPr>
              <w:rPr>
                <w:sz w:val="22"/>
                <w:szCs w:val="22"/>
                <w:lang w:val="en-US"/>
              </w:rPr>
            </w:pPr>
          </w:p>
        </w:tc>
      </w:tr>
      <w:tr w:rsidR="005B254F" w:rsidRPr="009B70F2" w14:paraId="12B81E5A"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18119E84" w14:textId="77777777" w:rsidR="005B254F" w:rsidRPr="009B70F2" w:rsidRDefault="005B254F" w:rsidP="001274F1">
            <w:pPr>
              <w:rPr>
                <w:b/>
                <w:bCs/>
                <w:sz w:val="22"/>
                <w:szCs w:val="22"/>
                <w:lang w:val="en-US"/>
              </w:rPr>
            </w:pPr>
            <w:r w:rsidRPr="009B70F2">
              <w:rPr>
                <w:b/>
                <w:bCs/>
                <w:sz w:val="22"/>
                <w:szCs w:val="22"/>
                <w:lang w:val="en-US"/>
              </w:rPr>
              <w:t>7. Perete de sprijin Ps-3</w:t>
            </w:r>
          </w:p>
          <w:p w14:paraId="76FAE88B" w14:textId="77777777" w:rsidR="005B254F" w:rsidRPr="00B12F65" w:rsidRDefault="005B254F" w:rsidP="001274F1">
            <w:pPr>
              <w:rPr>
                <w:sz w:val="2"/>
                <w:szCs w:val="2"/>
                <w:lang w:val="en-US"/>
              </w:rPr>
            </w:pPr>
          </w:p>
        </w:tc>
      </w:tr>
      <w:tr w:rsidR="005B254F" w:rsidRPr="009B70F2" w14:paraId="6D4026B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C710DEE" w14:textId="77777777" w:rsidR="005B254F" w:rsidRPr="005E2CA0" w:rsidRDefault="005B254F" w:rsidP="001274F1">
            <w:pPr>
              <w:jc w:val="center"/>
              <w:rPr>
                <w:b/>
                <w:bCs/>
                <w:sz w:val="22"/>
                <w:szCs w:val="22"/>
                <w:lang w:val="en-US"/>
              </w:rPr>
            </w:pPr>
            <w:r w:rsidRPr="005E2CA0">
              <w:rPr>
                <w:b/>
                <w:bCs/>
                <w:sz w:val="22"/>
                <w:szCs w:val="22"/>
                <w:lang w:val="en-US"/>
              </w:rPr>
              <w:t>72</w:t>
            </w:r>
          </w:p>
        </w:tc>
        <w:tc>
          <w:tcPr>
            <w:tcW w:w="1366" w:type="dxa"/>
            <w:gridSpan w:val="4"/>
            <w:tcBorders>
              <w:top w:val="single" w:sz="4" w:space="0" w:color="auto"/>
              <w:bottom w:val="single" w:sz="4" w:space="0" w:color="auto"/>
            </w:tcBorders>
            <w:vAlign w:val="center"/>
          </w:tcPr>
          <w:p w14:paraId="583035E2" w14:textId="77777777" w:rsidR="005B254F" w:rsidRPr="005E2CA0" w:rsidRDefault="005B254F" w:rsidP="001274F1">
            <w:pPr>
              <w:jc w:val="center"/>
              <w:rPr>
                <w:b/>
                <w:bCs/>
                <w:sz w:val="22"/>
                <w:szCs w:val="22"/>
                <w:lang w:val="en-US"/>
              </w:rPr>
            </w:pPr>
            <w:r w:rsidRPr="005E2CA0">
              <w:rPr>
                <w:b/>
                <w:bCs/>
                <w:sz w:val="22"/>
                <w:szCs w:val="22"/>
                <w:lang w:val="en-US"/>
              </w:rPr>
              <w:t>TsC58B</w:t>
            </w:r>
          </w:p>
        </w:tc>
        <w:tc>
          <w:tcPr>
            <w:tcW w:w="4254" w:type="dxa"/>
            <w:gridSpan w:val="7"/>
            <w:tcBorders>
              <w:top w:val="single" w:sz="4" w:space="0" w:color="auto"/>
              <w:bottom w:val="single" w:sz="4" w:space="0" w:color="auto"/>
            </w:tcBorders>
          </w:tcPr>
          <w:p w14:paraId="4C8FF173" w14:textId="77777777" w:rsidR="005B254F" w:rsidRPr="005E2CA0" w:rsidRDefault="005B254F" w:rsidP="001274F1">
            <w:pPr>
              <w:rPr>
                <w:b/>
                <w:bCs/>
                <w:sz w:val="2"/>
                <w:szCs w:val="2"/>
                <w:lang w:val="en-US"/>
              </w:rPr>
            </w:pPr>
            <w:r w:rsidRPr="005E2CA0">
              <w:rPr>
                <w:b/>
                <w:bCs/>
                <w:sz w:val="22"/>
                <w:szCs w:val="22"/>
                <w:lang w:val="en-US"/>
              </w:rPr>
              <w:t>Sapatura mecanica a pamintului in depozit cu excavator "o cupa inversa " cu volumul cupei de 0,15 m3: teren de categoria 2</w:t>
            </w:r>
          </w:p>
          <w:p w14:paraId="492E942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AF69208"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004D0C09"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6D3618E" w14:textId="77777777" w:rsidR="005B254F" w:rsidRPr="005E2CA0" w:rsidRDefault="005B254F" w:rsidP="001274F1">
            <w:pPr>
              <w:jc w:val="center"/>
              <w:rPr>
                <w:b/>
                <w:bCs/>
                <w:sz w:val="22"/>
                <w:szCs w:val="22"/>
                <w:lang w:val="en-US"/>
              </w:rPr>
            </w:pPr>
            <w:r w:rsidRPr="005E2CA0">
              <w:rPr>
                <w:b/>
                <w:bCs/>
                <w:sz w:val="22"/>
                <w:szCs w:val="22"/>
                <w:lang w:val="en-US"/>
              </w:rPr>
              <w:t>0,300</w:t>
            </w:r>
          </w:p>
          <w:p w14:paraId="1652457A" w14:textId="77777777" w:rsidR="005B254F" w:rsidRPr="009B70F2" w:rsidRDefault="005B254F" w:rsidP="001274F1">
            <w:pPr>
              <w:jc w:val="center"/>
              <w:rPr>
                <w:sz w:val="2"/>
                <w:szCs w:val="2"/>
                <w:lang w:val="en-US"/>
              </w:rPr>
            </w:pPr>
          </w:p>
        </w:tc>
      </w:tr>
      <w:tr w:rsidR="005B254F" w:rsidRPr="00B40365" w14:paraId="1953E58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1A530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9F05336" w14:textId="77777777" w:rsidR="005B254F" w:rsidRPr="00B40365" w:rsidRDefault="005B254F" w:rsidP="001274F1">
            <w:pPr>
              <w:jc w:val="center"/>
              <w:rPr>
                <w:sz w:val="16"/>
                <w:szCs w:val="16"/>
                <w:lang w:val="en-US"/>
              </w:rPr>
            </w:pPr>
            <w:r w:rsidRPr="00B40365">
              <w:rPr>
                <w:sz w:val="16"/>
                <w:szCs w:val="16"/>
                <w:lang w:val="en-US"/>
              </w:rPr>
              <w:t>9310060019930</w:t>
            </w:r>
          </w:p>
        </w:tc>
        <w:tc>
          <w:tcPr>
            <w:tcW w:w="4238" w:type="dxa"/>
            <w:gridSpan w:val="6"/>
            <w:tcBorders>
              <w:top w:val="nil"/>
              <w:bottom w:val="single" w:sz="2" w:space="0" w:color="auto"/>
            </w:tcBorders>
            <w:vAlign w:val="center"/>
          </w:tcPr>
          <w:p w14:paraId="13B541BF" w14:textId="77777777" w:rsidR="005B254F" w:rsidRPr="00C97908" w:rsidRDefault="005B254F" w:rsidP="001274F1">
            <w:pPr>
              <w:rPr>
                <w:sz w:val="16"/>
                <w:szCs w:val="16"/>
                <w:lang w:val="en-US"/>
              </w:rPr>
            </w:pPr>
            <w:r w:rsidRPr="00C97908">
              <w:rPr>
                <w:sz w:val="16"/>
                <w:szCs w:val="16"/>
                <w:lang w:val="en-US"/>
              </w:rPr>
              <w:t>Muncitor</w:t>
            </w:r>
          </w:p>
        </w:tc>
        <w:tc>
          <w:tcPr>
            <w:tcW w:w="998" w:type="dxa"/>
            <w:gridSpan w:val="4"/>
            <w:tcBorders>
              <w:top w:val="nil"/>
              <w:bottom w:val="single" w:sz="2" w:space="0" w:color="auto"/>
            </w:tcBorders>
            <w:vAlign w:val="center"/>
          </w:tcPr>
          <w:p w14:paraId="2BA7EAEB"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3EC0B7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2,380</w:t>
            </w:r>
          </w:p>
        </w:tc>
        <w:tc>
          <w:tcPr>
            <w:tcW w:w="1518" w:type="dxa"/>
            <w:gridSpan w:val="2"/>
            <w:tcBorders>
              <w:top w:val="nil"/>
              <w:bottom w:val="single" w:sz="2" w:space="0" w:color="auto"/>
            </w:tcBorders>
            <w:vAlign w:val="center"/>
          </w:tcPr>
          <w:p w14:paraId="7181BD9B" w14:textId="77777777" w:rsidR="005B254F" w:rsidRPr="00C97908" w:rsidRDefault="005B254F" w:rsidP="001274F1">
            <w:pPr>
              <w:jc w:val="center"/>
              <w:rPr>
                <w:sz w:val="16"/>
                <w:szCs w:val="16"/>
                <w:lang w:val="en-US"/>
              </w:rPr>
            </w:pPr>
            <w:r w:rsidRPr="00C97908">
              <w:rPr>
                <w:sz w:val="16"/>
                <w:szCs w:val="16"/>
                <w:lang w:val="en-US"/>
              </w:rPr>
              <w:t>0,714</w:t>
            </w:r>
          </w:p>
        </w:tc>
      </w:tr>
      <w:tr w:rsidR="005B254F" w:rsidRPr="00B40365" w14:paraId="782E811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9986C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6D410C8" w14:textId="77777777" w:rsidR="005B254F" w:rsidRPr="00B40365" w:rsidRDefault="005B254F" w:rsidP="001274F1">
            <w:pPr>
              <w:jc w:val="center"/>
              <w:rPr>
                <w:sz w:val="16"/>
                <w:szCs w:val="16"/>
                <w:lang w:val="en-US"/>
              </w:rPr>
            </w:pPr>
            <w:r w:rsidRPr="00B40365">
              <w:rPr>
                <w:sz w:val="16"/>
                <w:szCs w:val="16"/>
                <w:lang w:val="en-US"/>
              </w:rPr>
              <w:t>2952260003523</w:t>
            </w:r>
          </w:p>
        </w:tc>
        <w:tc>
          <w:tcPr>
            <w:tcW w:w="4238" w:type="dxa"/>
            <w:gridSpan w:val="6"/>
            <w:tcBorders>
              <w:top w:val="nil"/>
              <w:bottom w:val="single" w:sz="2" w:space="0" w:color="auto"/>
            </w:tcBorders>
            <w:vAlign w:val="center"/>
          </w:tcPr>
          <w:p w14:paraId="60947AA2" w14:textId="77777777" w:rsidR="005B254F" w:rsidRPr="00C97908" w:rsidRDefault="005B254F" w:rsidP="001274F1">
            <w:pPr>
              <w:rPr>
                <w:sz w:val="16"/>
                <w:szCs w:val="16"/>
                <w:lang w:val="en-US"/>
              </w:rPr>
            </w:pPr>
            <w:r w:rsidRPr="00C97908">
              <w:rPr>
                <w:sz w:val="16"/>
                <w:szCs w:val="16"/>
                <w:lang w:val="en-US"/>
              </w:rPr>
              <w:t>Excavator diesel pe pneuri cu o cupa de 0,15 m3</w:t>
            </w:r>
          </w:p>
        </w:tc>
        <w:tc>
          <w:tcPr>
            <w:tcW w:w="998" w:type="dxa"/>
            <w:gridSpan w:val="4"/>
            <w:tcBorders>
              <w:top w:val="nil"/>
              <w:bottom w:val="single" w:sz="2" w:space="0" w:color="auto"/>
            </w:tcBorders>
            <w:vAlign w:val="center"/>
          </w:tcPr>
          <w:p w14:paraId="3B31789C"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3ECD7C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11,200</w:t>
            </w:r>
          </w:p>
        </w:tc>
        <w:tc>
          <w:tcPr>
            <w:tcW w:w="1518" w:type="dxa"/>
            <w:gridSpan w:val="2"/>
            <w:tcBorders>
              <w:top w:val="nil"/>
              <w:bottom w:val="single" w:sz="2" w:space="0" w:color="auto"/>
              <w:right w:val="single" w:sz="4" w:space="0" w:color="auto"/>
            </w:tcBorders>
            <w:vAlign w:val="center"/>
          </w:tcPr>
          <w:p w14:paraId="601DF435" w14:textId="77777777" w:rsidR="005B254F" w:rsidRPr="00C97908" w:rsidRDefault="005B254F" w:rsidP="001274F1">
            <w:pPr>
              <w:jc w:val="center"/>
              <w:rPr>
                <w:sz w:val="16"/>
                <w:szCs w:val="16"/>
                <w:lang w:val="en-US"/>
              </w:rPr>
            </w:pPr>
            <w:r w:rsidRPr="00C97908">
              <w:rPr>
                <w:sz w:val="16"/>
                <w:szCs w:val="16"/>
                <w:lang w:val="en-US"/>
              </w:rPr>
              <w:t>3,36</w:t>
            </w:r>
          </w:p>
        </w:tc>
      </w:tr>
      <w:tr w:rsidR="005B254F" w:rsidRPr="009B70F2" w14:paraId="7CD8857D"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B1A9E5B" w14:textId="77777777" w:rsidR="005B254F" w:rsidRPr="005E2CA0" w:rsidRDefault="005B254F" w:rsidP="001274F1">
            <w:pPr>
              <w:jc w:val="center"/>
              <w:rPr>
                <w:b/>
                <w:bCs/>
                <w:sz w:val="22"/>
                <w:szCs w:val="22"/>
                <w:lang w:val="en-US"/>
              </w:rPr>
            </w:pPr>
            <w:r w:rsidRPr="005E2CA0">
              <w:rPr>
                <w:b/>
                <w:bCs/>
                <w:sz w:val="22"/>
                <w:szCs w:val="22"/>
                <w:lang w:val="en-US"/>
              </w:rPr>
              <w:t>73</w:t>
            </w:r>
          </w:p>
        </w:tc>
        <w:tc>
          <w:tcPr>
            <w:tcW w:w="1366" w:type="dxa"/>
            <w:gridSpan w:val="4"/>
            <w:tcBorders>
              <w:top w:val="single" w:sz="4" w:space="0" w:color="auto"/>
              <w:bottom w:val="single" w:sz="4" w:space="0" w:color="auto"/>
            </w:tcBorders>
            <w:vAlign w:val="center"/>
          </w:tcPr>
          <w:p w14:paraId="3739C47A" w14:textId="77777777" w:rsidR="005B254F" w:rsidRPr="005E2CA0" w:rsidRDefault="005B254F" w:rsidP="001274F1">
            <w:pPr>
              <w:jc w:val="center"/>
              <w:rPr>
                <w:b/>
                <w:bCs/>
                <w:sz w:val="22"/>
                <w:szCs w:val="22"/>
                <w:lang w:val="en-US"/>
              </w:rPr>
            </w:pPr>
            <w:r w:rsidRPr="005E2CA0">
              <w:rPr>
                <w:b/>
                <w:bCs/>
                <w:sz w:val="22"/>
                <w:szCs w:val="22"/>
                <w:lang w:val="en-US"/>
              </w:rPr>
              <w:t>RpCA01A</w:t>
            </w:r>
          </w:p>
        </w:tc>
        <w:tc>
          <w:tcPr>
            <w:tcW w:w="4254" w:type="dxa"/>
            <w:gridSpan w:val="7"/>
            <w:tcBorders>
              <w:top w:val="single" w:sz="4" w:space="0" w:color="auto"/>
              <w:bottom w:val="single" w:sz="4" w:space="0" w:color="auto"/>
            </w:tcBorders>
          </w:tcPr>
          <w:p w14:paraId="3E3357BC" w14:textId="77777777" w:rsidR="005B254F" w:rsidRPr="005E2CA0" w:rsidRDefault="005B254F" w:rsidP="001274F1">
            <w:pPr>
              <w:rPr>
                <w:b/>
                <w:bCs/>
                <w:sz w:val="2"/>
                <w:szCs w:val="2"/>
                <w:lang w:val="en-US"/>
              </w:rPr>
            </w:pPr>
            <w:r w:rsidRPr="005E2CA0">
              <w:rPr>
                <w:b/>
                <w:bCs/>
                <w:sz w:val="22"/>
                <w:szCs w:val="22"/>
                <w:lang w:val="en-US"/>
              </w:rPr>
              <w:t>Sapaturi manuale de pamint in spatii limitate, avind sub 1,00 m latime si maximum 1,5 m adincime, cu taluz vertical, pentru gropi poligonale de fundatii, santuri, canale etc., executate in cantitati de pina la 20 mc cu maluri nesprijinite</w:t>
            </w:r>
          </w:p>
          <w:p w14:paraId="52B991DA"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41D27C5"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5D8B86A8"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CB9CFEB" w14:textId="77777777" w:rsidR="005B254F" w:rsidRPr="005E2CA0" w:rsidRDefault="005B254F" w:rsidP="001274F1">
            <w:pPr>
              <w:jc w:val="center"/>
              <w:rPr>
                <w:b/>
                <w:bCs/>
                <w:sz w:val="22"/>
                <w:szCs w:val="22"/>
                <w:lang w:val="en-US"/>
              </w:rPr>
            </w:pPr>
            <w:r w:rsidRPr="005E2CA0">
              <w:rPr>
                <w:b/>
                <w:bCs/>
                <w:sz w:val="22"/>
                <w:szCs w:val="22"/>
                <w:lang w:val="en-US"/>
              </w:rPr>
              <w:t>12,800</w:t>
            </w:r>
          </w:p>
          <w:p w14:paraId="0F6A5200" w14:textId="77777777" w:rsidR="005B254F" w:rsidRPr="009B70F2" w:rsidRDefault="005B254F" w:rsidP="001274F1">
            <w:pPr>
              <w:jc w:val="center"/>
              <w:rPr>
                <w:sz w:val="2"/>
                <w:szCs w:val="2"/>
                <w:lang w:val="en-US"/>
              </w:rPr>
            </w:pPr>
          </w:p>
        </w:tc>
      </w:tr>
      <w:tr w:rsidR="005B254F" w:rsidRPr="00B40365" w14:paraId="43A511F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86152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7E6660A" w14:textId="77777777" w:rsidR="005B254F" w:rsidRPr="00B40365" w:rsidRDefault="005B254F" w:rsidP="001274F1">
            <w:pPr>
              <w:jc w:val="center"/>
              <w:rPr>
                <w:sz w:val="16"/>
                <w:szCs w:val="16"/>
                <w:lang w:val="en-US"/>
              </w:rPr>
            </w:pPr>
            <w:r w:rsidRPr="00B40365">
              <w:rPr>
                <w:sz w:val="16"/>
                <w:szCs w:val="16"/>
                <w:lang w:val="en-US"/>
              </w:rPr>
              <w:t>9312040019600</w:t>
            </w:r>
          </w:p>
        </w:tc>
        <w:tc>
          <w:tcPr>
            <w:tcW w:w="4238" w:type="dxa"/>
            <w:gridSpan w:val="6"/>
            <w:tcBorders>
              <w:top w:val="nil"/>
              <w:bottom w:val="single" w:sz="2" w:space="0" w:color="auto"/>
            </w:tcBorders>
            <w:vAlign w:val="center"/>
          </w:tcPr>
          <w:p w14:paraId="6CE5648C" w14:textId="77777777" w:rsidR="005B254F" w:rsidRPr="00C97908" w:rsidRDefault="005B254F" w:rsidP="001274F1">
            <w:pPr>
              <w:rPr>
                <w:sz w:val="16"/>
                <w:szCs w:val="16"/>
                <w:lang w:val="en-US"/>
              </w:rPr>
            </w:pPr>
            <w:r w:rsidRPr="00C97908">
              <w:rPr>
                <w:sz w:val="16"/>
                <w:szCs w:val="16"/>
                <w:lang w:val="en-US"/>
              </w:rPr>
              <w:t>Sapator</w:t>
            </w:r>
          </w:p>
        </w:tc>
        <w:tc>
          <w:tcPr>
            <w:tcW w:w="998" w:type="dxa"/>
            <w:gridSpan w:val="4"/>
            <w:tcBorders>
              <w:top w:val="nil"/>
              <w:bottom w:val="single" w:sz="2" w:space="0" w:color="auto"/>
            </w:tcBorders>
            <w:vAlign w:val="center"/>
          </w:tcPr>
          <w:p w14:paraId="374F43A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6E3FE3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3,100</w:t>
            </w:r>
          </w:p>
        </w:tc>
        <w:tc>
          <w:tcPr>
            <w:tcW w:w="1518" w:type="dxa"/>
            <w:gridSpan w:val="2"/>
            <w:tcBorders>
              <w:top w:val="nil"/>
              <w:bottom w:val="single" w:sz="2" w:space="0" w:color="auto"/>
            </w:tcBorders>
            <w:vAlign w:val="center"/>
          </w:tcPr>
          <w:p w14:paraId="239C70EE" w14:textId="77777777" w:rsidR="005B254F" w:rsidRPr="00C97908" w:rsidRDefault="005B254F" w:rsidP="001274F1">
            <w:pPr>
              <w:jc w:val="center"/>
              <w:rPr>
                <w:sz w:val="16"/>
                <w:szCs w:val="16"/>
                <w:lang w:val="en-US"/>
              </w:rPr>
            </w:pPr>
            <w:r w:rsidRPr="00C97908">
              <w:rPr>
                <w:sz w:val="16"/>
                <w:szCs w:val="16"/>
                <w:lang w:val="en-US"/>
              </w:rPr>
              <w:t>39,68</w:t>
            </w:r>
          </w:p>
        </w:tc>
      </w:tr>
      <w:tr w:rsidR="005B254F" w:rsidRPr="009B70F2" w14:paraId="43A9C489"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EAFBAE1" w14:textId="77777777" w:rsidR="005B254F" w:rsidRPr="005E2CA0" w:rsidRDefault="005B254F" w:rsidP="001274F1">
            <w:pPr>
              <w:jc w:val="center"/>
              <w:rPr>
                <w:b/>
                <w:bCs/>
                <w:sz w:val="22"/>
                <w:szCs w:val="22"/>
                <w:lang w:val="en-US"/>
              </w:rPr>
            </w:pPr>
            <w:r w:rsidRPr="005E2CA0">
              <w:rPr>
                <w:b/>
                <w:bCs/>
                <w:sz w:val="22"/>
                <w:szCs w:val="22"/>
                <w:lang w:val="en-US"/>
              </w:rPr>
              <w:t>74</w:t>
            </w:r>
          </w:p>
        </w:tc>
        <w:tc>
          <w:tcPr>
            <w:tcW w:w="1366" w:type="dxa"/>
            <w:gridSpan w:val="4"/>
            <w:tcBorders>
              <w:top w:val="single" w:sz="4" w:space="0" w:color="auto"/>
              <w:bottom w:val="single" w:sz="4" w:space="0" w:color="auto"/>
            </w:tcBorders>
            <w:vAlign w:val="center"/>
          </w:tcPr>
          <w:p w14:paraId="26A10469" w14:textId="77777777" w:rsidR="005B254F" w:rsidRPr="005E2CA0" w:rsidRDefault="005B254F" w:rsidP="001274F1">
            <w:pPr>
              <w:jc w:val="center"/>
              <w:rPr>
                <w:b/>
                <w:bCs/>
                <w:sz w:val="22"/>
                <w:szCs w:val="22"/>
                <w:lang w:val="en-US"/>
              </w:rPr>
            </w:pPr>
            <w:r w:rsidRPr="005E2CA0">
              <w:rPr>
                <w:b/>
                <w:bCs/>
                <w:sz w:val="22"/>
                <w:szCs w:val="22"/>
                <w:lang w:val="en-US"/>
              </w:rPr>
              <w:t>TsC35A11</w:t>
            </w:r>
          </w:p>
        </w:tc>
        <w:tc>
          <w:tcPr>
            <w:tcW w:w="4254" w:type="dxa"/>
            <w:gridSpan w:val="7"/>
            <w:tcBorders>
              <w:top w:val="single" w:sz="4" w:space="0" w:color="auto"/>
              <w:bottom w:val="single" w:sz="4" w:space="0" w:color="auto"/>
            </w:tcBorders>
          </w:tcPr>
          <w:p w14:paraId="0A32EC3E" w14:textId="77777777" w:rsidR="005B254F" w:rsidRPr="005E2CA0" w:rsidRDefault="005B254F" w:rsidP="001274F1">
            <w:pPr>
              <w:rPr>
                <w:b/>
                <w:bCs/>
                <w:sz w:val="2"/>
                <w:szCs w:val="2"/>
                <w:lang w:val="en-US"/>
              </w:rPr>
            </w:pPr>
            <w:r w:rsidRPr="005E2CA0">
              <w:rPr>
                <w:b/>
                <w:bCs/>
                <w:sz w:val="22"/>
                <w:szCs w:val="22"/>
                <w:lang w:val="en-US"/>
              </w:rPr>
              <w:t>Excavat transport cu incarcator frontal , la distante de incarcare in autovehicul cu incarcator frontal pe senile de 0,5-0,99 m.c, pamint din teren catg.1 la distanta  11-20 m</w:t>
            </w:r>
          </w:p>
          <w:p w14:paraId="5E9DAD8F"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2183923"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5654ED06"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1315DBF2" w14:textId="77777777" w:rsidR="005B254F" w:rsidRPr="005E2CA0" w:rsidRDefault="005B254F" w:rsidP="001274F1">
            <w:pPr>
              <w:jc w:val="center"/>
              <w:rPr>
                <w:b/>
                <w:bCs/>
                <w:sz w:val="22"/>
                <w:szCs w:val="22"/>
                <w:lang w:val="en-US"/>
              </w:rPr>
            </w:pPr>
            <w:r w:rsidRPr="005E2CA0">
              <w:rPr>
                <w:b/>
                <w:bCs/>
                <w:sz w:val="22"/>
                <w:szCs w:val="22"/>
                <w:lang w:val="en-US"/>
              </w:rPr>
              <w:t>0,118</w:t>
            </w:r>
          </w:p>
          <w:p w14:paraId="48A38172" w14:textId="77777777" w:rsidR="005B254F" w:rsidRPr="009B70F2" w:rsidRDefault="005B254F" w:rsidP="001274F1">
            <w:pPr>
              <w:jc w:val="center"/>
              <w:rPr>
                <w:sz w:val="2"/>
                <w:szCs w:val="2"/>
                <w:lang w:val="en-US"/>
              </w:rPr>
            </w:pPr>
          </w:p>
        </w:tc>
      </w:tr>
      <w:tr w:rsidR="005B254F" w:rsidRPr="00B40365" w14:paraId="23176AA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E5989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D1C4E2C" w14:textId="77777777" w:rsidR="005B254F" w:rsidRPr="00B40365" w:rsidRDefault="005B254F" w:rsidP="001274F1">
            <w:pPr>
              <w:jc w:val="center"/>
              <w:rPr>
                <w:sz w:val="16"/>
                <w:szCs w:val="16"/>
                <w:lang w:val="en-US"/>
              </w:rPr>
            </w:pPr>
            <w:r w:rsidRPr="00B40365">
              <w:rPr>
                <w:sz w:val="16"/>
                <w:szCs w:val="16"/>
                <w:lang w:val="en-US"/>
              </w:rPr>
              <w:t>2952270007403</w:t>
            </w:r>
          </w:p>
        </w:tc>
        <w:tc>
          <w:tcPr>
            <w:tcW w:w="4238" w:type="dxa"/>
            <w:gridSpan w:val="6"/>
            <w:tcBorders>
              <w:top w:val="nil"/>
              <w:bottom w:val="single" w:sz="2" w:space="0" w:color="auto"/>
            </w:tcBorders>
            <w:vAlign w:val="center"/>
          </w:tcPr>
          <w:p w14:paraId="61EFBBFC" w14:textId="77777777" w:rsidR="005B254F" w:rsidRPr="00C97908" w:rsidRDefault="005B254F" w:rsidP="001274F1">
            <w:pPr>
              <w:rPr>
                <w:sz w:val="16"/>
                <w:szCs w:val="16"/>
                <w:lang w:val="en-US"/>
              </w:rPr>
            </w:pPr>
            <w:r w:rsidRPr="00C97908">
              <w:rPr>
                <w:sz w:val="16"/>
                <w:szCs w:val="16"/>
                <w:lang w:val="en-US"/>
              </w:rPr>
              <w:t>Incarcator frontal pe senile 0,5 - 0,99 mc</w:t>
            </w:r>
          </w:p>
        </w:tc>
        <w:tc>
          <w:tcPr>
            <w:tcW w:w="998" w:type="dxa"/>
            <w:gridSpan w:val="4"/>
            <w:tcBorders>
              <w:top w:val="nil"/>
              <w:bottom w:val="single" w:sz="2" w:space="0" w:color="auto"/>
            </w:tcBorders>
            <w:vAlign w:val="center"/>
          </w:tcPr>
          <w:p w14:paraId="450B8FC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796DDD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5,330</w:t>
            </w:r>
          </w:p>
        </w:tc>
        <w:tc>
          <w:tcPr>
            <w:tcW w:w="1518" w:type="dxa"/>
            <w:gridSpan w:val="2"/>
            <w:tcBorders>
              <w:top w:val="nil"/>
              <w:bottom w:val="single" w:sz="2" w:space="0" w:color="auto"/>
              <w:right w:val="single" w:sz="4" w:space="0" w:color="auto"/>
            </w:tcBorders>
            <w:vAlign w:val="center"/>
          </w:tcPr>
          <w:p w14:paraId="21C87AB0" w14:textId="77777777" w:rsidR="005B254F" w:rsidRPr="00C97908" w:rsidRDefault="005B254F" w:rsidP="001274F1">
            <w:pPr>
              <w:jc w:val="center"/>
              <w:rPr>
                <w:sz w:val="16"/>
                <w:szCs w:val="16"/>
                <w:lang w:val="en-US"/>
              </w:rPr>
            </w:pPr>
            <w:r w:rsidRPr="00C97908">
              <w:rPr>
                <w:sz w:val="16"/>
                <w:szCs w:val="16"/>
                <w:lang w:val="en-US"/>
              </w:rPr>
              <w:t>0,629</w:t>
            </w:r>
          </w:p>
        </w:tc>
      </w:tr>
      <w:tr w:rsidR="005B254F" w:rsidRPr="009B70F2" w14:paraId="07E9B2B7"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639C20" w14:textId="77777777" w:rsidR="005B254F" w:rsidRPr="005E2CA0" w:rsidRDefault="005B254F" w:rsidP="001274F1">
            <w:pPr>
              <w:jc w:val="center"/>
              <w:rPr>
                <w:b/>
                <w:bCs/>
                <w:sz w:val="22"/>
                <w:szCs w:val="22"/>
                <w:lang w:val="en-US"/>
              </w:rPr>
            </w:pPr>
            <w:r w:rsidRPr="005E2CA0">
              <w:rPr>
                <w:b/>
                <w:bCs/>
                <w:sz w:val="22"/>
                <w:szCs w:val="22"/>
                <w:lang w:val="en-US"/>
              </w:rPr>
              <w:t>75</w:t>
            </w:r>
          </w:p>
        </w:tc>
        <w:tc>
          <w:tcPr>
            <w:tcW w:w="1366" w:type="dxa"/>
            <w:gridSpan w:val="4"/>
            <w:tcBorders>
              <w:top w:val="single" w:sz="4" w:space="0" w:color="auto"/>
              <w:bottom w:val="single" w:sz="4" w:space="0" w:color="auto"/>
            </w:tcBorders>
            <w:vAlign w:val="center"/>
          </w:tcPr>
          <w:p w14:paraId="0C696373" w14:textId="77777777" w:rsidR="005B254F" w:rsidRPr="005E2CA0" w:rsidRDefault="005B254F" w:rsidP="001274F1">
            <w:pPr>
              <w:jc w:val="center"/>
              <w:rPr>
                <w:b/>
                <w:bCs/>
                <w:sz w:val="22"/>
                <w:szCs w:val="22"/>
                <w:lang w:val="en-US"/>
              </w:rPr>
            </w:pPr>
            <w:r w:rsidRPr="005E2CA0">
              <w:rPr>
                <w:b/>
                <w:bCs/>
                <w:sz w:val="22"/>
                <w:szCs w:val="22"/>
                <w:lang w:val="en-US"/>
              </w:rPr>
              <w:t>TsI51A10</w:t>
            </w:r>
          </w:p>
        </w:tc>
        <w:tc>
          <w:tcPr>
            <w:tcW w:w="4254" w:type="dxa"/>
            <w:gridSpan w:val="7"/>
            <w:tcBorders>
              <w:top w:val="single" w:sz="4" w:space="0" w:color="auto"/>
              <w:bottom w:val="single" w:sz="4" w:space="0" w:color="auto"/>
            </w:tcBorders>
          </w:tcPr>
          <w:p w14:paraId="4218F4DD" w14:textId="77777777" w:rsidR="005B254F" w:rsidRPr="005E2CA0" w:rsidRDefault="005B254F" w:rsidP="001274F1">
            <w:pPr>
              <w:rPr>
                <w:b/>
                <w:bCs/>
                <w:sz w:val="2"/>
                <w:szCs w:val="2"/>
                <w:lang w:val="en-US"/>
              </w:rPr>
            </w:pPr>
            <w:r w:rsidRPr="005E2CA0">
              <w:rPr>
                <w:b/>
                <w:bCs/>
                <w:sz w:val="22"/>
                <w:szCs w:val="22"/>
                <w:lang w:val="en-US"/>
              </w:rPr>
              <w:t>Transportarea pamintului cu autobasculanta de 10 t la distanta de 10 km</w:t>
            </w:r>
          </w:p>
          <w:p w14:paraId="5276A411"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C80FB97" w14:textId="77777777" w:rsidR="005B254F" w:rsidRPr="005E2CA0" w:rsidRDefault="005B254F" w:rsidP="001274F1">
            <w:pPr>
              <w:jc w:val="center"/>
              <w:rPr>
                <w:b/>
                <w:bCs/>
                <w:sz w:val="22"/>
                <w:szCs w:val="22"/>
                <w:lang w:val="en-US"/>
              </w:rPr>
            </w:pPr>
            <w:r w:rsidRPr="005E2CA0">
              <w:rPr>
                <w:b/>
                <w:bCs/>
                <w:sz w:val="22"/>
                <w:szCs w:val="22"/>
                <w:lang w:val="en-US"/>
              </w:rPr>
              <w:t>t</w:t>
            </w:r>
          </w:p>
        </w:tc>
        <w:tc>
          <w:tcPr>
            <w:tcW w:w="1106" w:type="dxa"/>
            <w:gridSpan w:val="4"/>
            <w:tcBorders>
              <w:top w:val="single" w:sz="4" w:space="0" w:color="auto"/>
              <w:bottom w:val="single" w:sz="4" w:space="0" w:color="auto"/>
            </w:tcBorders>
            <w:vAlign w:val="center"/>
          </w:tcPr>
          <w:p w14:paraId="6B409A68"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8707DB8" w14:textId="77777777" w:rsidR="005B254F" w:rsidRPr="005E2CA0" w:rsidRDefault="005B254F" w:rsidP="001274F1">
            <w:pPr>
              <w:jc w:val="center"/>
              <w:rPr>
                <w:b/>
                <w:bCs/>
                <w:sz w:val="22"/>
                <w:szCs w:val="22"/>
                <w:lang w:val="en-US"/>
              </w:rPr>
            </w:pPr>
            <w:r w:rsidRPr="005E2CA0">
              <w:rPr>
                <w:b/>
                <w:bCs/>
                <w:sz w:val="22"/>
                <w:szCs w:val="22"/>
                <w:lang w:val="en-US"/>
              </w:rPr>
              <w:t>20,100</w:t>
            </w:r>
          </w:p>
          <w:p w14:paraId="7E93D1EF" w14:textId="77777777" w:rsidR="005B254F" w:rsidRPr="009B70F2" w:rsidRDefault="005B254F" w:rsidP="001274F1">
            <w:pPr>
              <w:jc w:val="center"/>
              <w:rPr>
                <w:sz w:val="2"/>
                <w:szCs w:val="2"/>
                <w:lang w:val="en-US"/>
              </w:rPr>
            </w:pPr>
          </w:p>
        </w:tc>
      </w:tr>
      <w:tr w:rsidR="005B254F" w:rsidRPr="00B40365" w14:paraId="014E3DC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79D7B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C5675E0" w14:textId="77777777" w:rsidR="005B254F" w:rsidRPr="00B40365" w:rsidRDefault="005B254F" w:rsidP="001274F1">
            <w:pPr>
              <w:jc w:val="center"/>
              <w:rPr>
                <w:sz w:val="16"/>
                <w:szCs w:val="16"/>
                <w:lang w:val="en-US"/>
              </w:rPr>
            </w:pPr>
            <w:r w:rsidRPr="00B40365">
              <w:rPr>
                <w:sz w:val="16"/>
                <w:szCs w:val="16"/>
                <w:lang w:val="en-US"/>
              </w:rPr>
              <w:t>3410540000007</w:t>
            </w:r>
          </w:p>
        </w:tc>
        <w:tc>
          <w:tcPr>
            <w:tcW w:w="4238" w:type="dxa"/>
            <w:gridSpan w:val="6"/>
            <w:tcBorders>
              <w:top w:val="nil"/>
              <w:bottom w:val="single" w:sz="2" w:space="0" w:color="auto"/>
            </w:tcBorders>
            <w:vAlign w:val="center"/>
          </w:tcPr>
          <w:p w14:paraId="1BF51B1F" w14:textId="77777777" w:rsidR="005B254F" w:rsidRPr="00C97908" w:rsidRDefault="005B254F" w:rsidP="001274F1">
            <w:pPr>
              <w:rPr>
                <w:sz w:val="16"/>
                <w:szCs w:val="16"/>
                <w:lang w:val="en-US"/>
              </w:rPr>
            </w:pPr>
            <w:r w:rsidRPr="00C97908">
              <w:rPr>
                <w:sz w:val="16"/>
                <w:szCs w:val="16"/>
                <w:lang w:val="en-US"/>
              </w:rPr>
              <w:t>Autobasculanta-10t</w:t>
            </w:r>
          </w:p>
        </w:tc>
        <w:tc>
          <w:tcPr>
            <w:tcW w:w="998" w:type="dxa"/>
            <w:gridSpan w:val="4"/>
            <w:tcBorders>
              <w:top w:val="nil"/>
              <w:bottom w:val="single" w:sz="2" w:space="0" w:color="auto"/>
            </w:tcBorders>
            <w:vAlign w:val="center"/>
          </w:tcPr>
          <w:p w14:paraId="251E3AC5"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3C16E7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0,0571</w:t>
            </w:r>
          </w:p>
        </w:tc>
        <w:tc>
          <w:tcPr>
            <w:tcW w:w="1518" w:type="dxa"/>
            <w:gridSpan w:val="2"/>
            <w:tcBorders>
              <w:top w:val="nil"/>
              <w:bottom w:val="single" w:sz="2" w:space="0" w:color="auto"/>
              <w:right w:val="single" w:sz="4" w:space="0" w:color="auto"/>
            </w:tcBorders>
            <w:vAlign w:val="center"/>
          </w:tcPr>
          <w:p w14:paraId="7EB8597E" w14:textId="77777777" w:rsidR="005B254F" w:rsidRPr="00C97908" w:rsidRDefault="005B254F" w:rsidP="001274F1">
            <w:pPr>
              <w:jc w:val="center"/>
              <w:rPr>
                <w:sz w:val="16"/>
                <w:szCs w:val="16"/>
                <w:lang w:val="en-US"/>
              </w:rPr>
            </w:pPr>
            <w:r w:rsidRPr="00C97908">
              <w:rPr>
                <w:sz w:val="16"/>
                <w:szCs w:val="16"/>
                <w:lang w:val="en-US"/>
              </w:rPr>
              <w:t>1,148</w:t>
            </w:r>
          </w:p>
        </w:tc>
      </w:tr>
      <w:tr w:rsidR="005B254F" w:rsidRPr="009B70F2" w14:paraId="51EAABD1"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A57ABA" w14:textId="77777777" w:rsidR="005B254F" w:rsidRPr="005E2CA0" w:rsidRDefault="005B254F" w:rsidP="001274F1">
            <w:pPr>
              <w:jc w:val="center"/>
              <w:rPr>
                <w:b/>
                <w:bCs/>
                <w:sz w:val="22"/>
                <w:szCs w:val="22"/>
                <w:lang w:val="en-US"/>
              </w:rPr>
            </w:pPr>
            <w:r w:rsidRPr="005E2CA0">
              <w:rPr>
                <w:b/>
                <w:bCs/>
                <w:sz w:val="22"/>
                <w:szCs w:val="22"/>
                <w:lang w:val="en-US"/>
              </w:rPr>
              <w:t>76</w:t>
            </w:r>
          </w:p>
        </w:tc>
        <w:tc>
          <w:tcPr>
            <w:tcW w:w="1366" w:type="dxa"/>
            <w:gridSpan w:val="4"/>
            <w:tcBorders>
              <w:top w:val="single" w:sz="4" w:space="0" w:color="auto"/>
              <w:bottom w:val="single" w:sz="4" w:space="0" w:color="auto"/>
            </w:tcBorders>
            <w:vAlign w:val="center"/>
          </w:tcPr>
          <w:p w14:paraId="3461ED37" w14:textId="77777777" w:rsidR="005B254F" w:rsidRPr="005E2CA0" w:rsidRDefault="005B254F" w:rsidP="001274F1">
            <w:pPr>
              <w:jc w:val="center"/>
              <w:rPr>
                <w:b/>
                <w:bCs/>
                <w:sz w:val="22"/>
                <w:szCs w:val="22"/>
                <w:lang w:val="en-US"/>
              </w:rPr>
            </w:pPr>
            <w:r w:rsidRPr="005E2CA0">
              <w:rPr>
                <w:b/>
                <w:bCs/>
                <w:sz w:val="22"/>
                <w:szCs w:val="22"/>
                <w:lang w:val="en-US"/>
              </w:rPr>
              <w:t>TsC51A</w:t>
            </w:r>
          </w:p>
        </w:tc>
        <w:tc>
          <w:tcPr>
            <w:tcW w:w="4254" w:type="dxa"/>
            <w:gridSpan w:val="7"/>
            <w:tcBorders>
              <w:top w:val="single" w:sz="4" w:space="0" w:color="auto"/>
              <w:bottom w:val="single" w:sz="4" w:space="0" w:color="auto"/>
            </w:tcBorders>
          </w:tcPr>
          <w:p w14:paraId="2BD62C70" w14:textId="77777777" w:rsidR="005B254F" w:rsidRPr="005E2CA0" w:rsidRDefault="005B254F" w:rsidP="001274F1">
            <w:pPr>
              <w:rPr>
                <w:b/>
                <w:bCs/>
                <w:sz w:val="2"/>
                <w:szCs w:val="2"/>
                <w:lang w:val="en-US"/>
              </w:rPr>
            </w:pPr>
            <w:r w:rsidRPr="005E2CA0">
              <w:rPr>
                <w:b/>
                <w:bCs/>
                <w:sz w:val="22"/>
                <w:szCs w:val="22"/>
                <w:lang w:val="en-US"/>
              </w:rPr>
              <w:t>Lucrari la descarcarea pamintului in depozit, teren categoria I</w:t>
            </w:r>
          </w:p>
          <w:p w14:paraId="52739187"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6A2B927"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1BA5EBE1"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756E0FE" w14:textId="77777777" w:rsidR="005B254F" w:rsidRPr="005E2CA0" w:rsidRDefault="005B254F" w:rsidP="001274F1">
            <w:pPr>
              <w:jc w:val="center"/>
              <w:rPr>
                <w:b/>
                <w:bCs/>
                <w:sz w:val="22"/>
                <w:szCs w:val="22"/>
                <w:lang w:val="en-US"/>
              </w:rPr>
            </w:pPr>
            <w:r w:rsidRPr="005E2CA0">
              <w:rPr>
                <w:b/>
                <w:bCs/>
                <w:sz w:val="22"/>
                <w:szCs w:val="22"/>
                <w:lang w:val="en-US"/>
              </w:rPr>
              <w:t>0,118</w:t>
            </w:r>
          </w:p>
          <w:p w14:paraId="6B024A56" w14:textId="77777777" w:rsidR="005B254F" w:rsidRPr="009B70F2" w:rsidRDefault="005B254F" w:rsidP="001274F1">
            <w:pPr>
              <w:jc w:val="center"/>
              <w:rPr>
                <w:sz w:val="2"/>
                <w:szCs w:val="2"/>
                <w:lang w:val="en-US"/>
              </w:rPr>
            </w:pPr>
          </w:p>
        </w:tc>
      </w:tr>
      <w:tr w:rsidR="005B254F" w:rsidRPr="00B40365" w14:paraId="34444A3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CE646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2EE26A6"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754D6B5E"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361CF6C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033ECE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33147E76" w14:textId="77777777" w:rsidR="005B254F" w:rsidRPr="00C97908" w:rsidRDefault="005B254F" w:rsidP="001274F1">
            <w:pPr>
              <w:jc w:val="center"/>
              <w:rPr>
                <w:sz w:val="16"/>
                <w:szCs w:val="16"/>
                <w:lang w:val="en-US"/>
              </w:rPr>
            </w:pPr>
            <w:r w:rsidRPr="00C97908">
              <w:rPr>
                <w:sz w:val="16"/>
                <w:szCs w:val="16"/>
                <w:lang w:val="en-US"/>
              </w:rPr>
              <w:t>0,035</w:t>
            </w:r>
          </w:p>
        </w:tc>
      </w:tr>
      <w:tr w:rsidR="005B254F" w:rsidRPr="00B40365" w14:paraId="77A7F5D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DFCF3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71C288C" w14:textId="77777777" w:rsidR="005B254F" w:rsidRPr="00B40365" w:rsidRDefault="005B254F" w:rsidP="001274F1">
            <w:pPr>
              <w:jc w:val="center"/>
              <w:rPr>
                <w:sz w:val="16"/>
                <w:szCs w:val="16"/>
                <w:lang w:val="en-US"/>
              </w:rPr>
            </w:pPr>
            <w:r w:rsidRPr="00B40365">
              <w:rPr>
                <w:sz w:val="16"/>
                <w:szCs w:val="16"/>
                <w:lang w:val="en-US"/>
              </w:rPr>
              <w:t>1411122201752</w:t>
            </w:r>
          </w:p>
        </w:tc>
        <w:tc>
          <w:tcPr>
            <w:tcW w:w="4238" w:type="dxa"/>
            <w:gridSpan w:val="6"/>
            <w:tcBorders>
              <w:top w:val="nil"/>
              <w:bottom w:val="single" w:sz="2" w:space="0" w:color="auto"/>
            </w:tcBorders>
            <w:vAlign w:val="center"/>
          </w:tcPr>
          <w:p w14:paraId="4E4C60F8" w14:textId="77777777" w:rsidR="005B254F" w:rsidRPr="00C97908" w:rsidRDefault="005B254F" w:rsidP="001274F1">
            <w:pPr>
              <w:rPr>
                <w:sz w:val="16"/>
                <w:szCs w:val="16"/>
                <w:lang w:val="en-US"/>
              </w:rPr>
            </w:pPr>
            <w:r w:rsidRPr="00C97908">
              <w:rPr>
                <w:sz w:val="16"/>
                <w:szCs w:val="16"/>
                <w:lang w:val="en-US"/>
              </w:rPr>
              <w:t xml:space="preserve">Piatra sparta </w:t>
            </w:r>
          </w:p>
        </w:tc>
        <w:tc>
          <w:tcPr>
            <w:tcW w:w="998" w:type="dxa"/>
            <w:gridSpan w:val="4"/>
            <w:tcBorders>
              <w:top w:val="nil"/>
              <w:bottom w:val="single" w:sz="2" w:space="0" w:color="auto"/>
            </w:tcBorders>
            <w:vAlign w:val="center"/>
          </w:tcPr>
          <w:p w14:paraId="6330E953"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6674102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0D9DBEA8" w14:textId="77777777" w:rsidR="005B254F" w:rsidRPr="00C97908" w:rsidRDefault="005B254F" w:rsidP="001274F1">
            <w:pPr>
              <w:jc w:val="center"/>
              <w:rPr>
                <w:sz w:val="16"/>
                <w:szCs w:val="16"/>
                <w:lang w:val="en-US"/>
              </w:rPr>
            </w:pPr>
            <w:r w:rsidRPr="00C97908">
              <w:rPr>
                <w:sz w:val="16"/>
                <w:szCs w:val="16"/>
                <w:lang w:val="en-US"/>
              </w:rPr>
              <w:t>0,00</w:t>
            </w:r>
          </w:p>
        </w:tc>
      </w:tr>
      <w:tr w:rsidR="005B254F" w:rsidRPr="00B40365" w14:paraId="2C0F774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90206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1374E9C" w14:textId="77777777" w:rsidR="005B254F" w:rsidRPr="00B40365" w:rsidRDefault="005B254F" w:rsidP="001274F1">
            <w:pPr>
              <w:jc w:val="center"/>
              <w:rPr>
                <w:sz w:val="16"/>
                <w:szCs w:val="16"/>
                <w:lang w:val="en-US"/>
              </w:rPr>
            </w:pPr>
            <w:r w:rsidRPr="00B40365">
              <w:rPr>
                <w:sz w:val="16"/>
                <w:szCs w:val="16"/>
                <w:lang w:val="en-US"/>
              </w:rPr>
              <w:t>2952260003554</w:t>
            </w:r>
          </w:p>
        </w:tc>
        <w:tc>
          <w:tcPr>
            <w:tcW w:w="4238" w:type="dxa"/>
            <w:gridSpan w:val="6"/>
            <w:tcBorders>
              <w:top w:val="nil"/>
              <w:bottom w:val="single" w:sz="2" w:space="0" w:color="auto"/>
            </w:tcBorders>
            <w:vAlign w:val="center"/>
          </w:tcPr>
          <w:p w14:paraId="11CF6595" w14:textId="77777777" w:rsidR="005B254F" w:rsidRPr="00C97908" w:rsidRDefault="005B254F" w:rsidP="001274F1">
            <w:pPr>
              <w:rPr>
                <w:sz w:val="16"/>
                <w:szCs w:val="16"/>
                <w:lang w:val="en-US"/>
              </w:rPr>
            </w:pPr>
            <w:r w:rsidRPr="00C97908">
              <w:rPr>
                <w:sz w:val="16"/>
                <w:szCs w:val="16"/>
                <w:lang w:val="en-US"/>
              </w:rPr>
              <w:t>Buldozer 79kw (108CP)</w:t>
            </w:r>
          </w:p>
        </w:tc>
        <w:tc>
          <w:tcPr>
            <w:tcW w:w="998" w:type="dxa"/>
            <w:gridSpan w:val="4"/>
            <w:tcBorders>
              <w:top w:val="nil"/>
              <w:bottom w:val="single" w:sz="2" w:space="0" w:color="auto"/>
            </w:tcBorders>
            <w:vAlign w:val="center"/>
          </w:tcPr>
          <w:p w14:paraId="5C78B8DE"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E58F38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0,330</w:t>
            </w:r>
          </w:p>
        </w:tc>
        <w:tc>
          <w:tcPr>
            <w:tcW w:w="1518" w:type="dxa"/>
            <w:gridSpan w:val="2"/>
            <w:tcBorders>
              <w:top w:val="nil"/>
              <w:bottom w:val="single" w:sz="2" w:space="0" w:color="auto"/>
              <w:right w:val="single" w:sz="4" w:space="0" w:color="auto"/>
            </w:tcBorders>
            <w:vAlign w:val="center"/>
          </w:tcPr>
          <w:p w14:paraId="5583603A" w14:textId="77777777" w:rsidR="005B254F" w:rsidRPr="00C97908" w:rsidRDefault="005B254F" w:rsidP="001274F1">
            <w:pPr>
              <w:jc w:val="center"/>
              <w:rPr>
                <w:sz w:val="16"/>
                <w:szCs w:val="16"/>
                <w:lang w:val="en-US"/>
              </w:rPr>
            </w:pPr>
            <w:r w:rsidRPr="00C97908">
              <w:rPr>
                <w:sz w:val="16"/>
                <w:szCs w:val="16"/>
                <w:lang w:val="en-US"/>
              </w:rPr>
              <w:t>0,039</w:t>
            </w:r>
          </w:p>
        </w:tc>
      </w:tr>
      <w:tr w:rsidR="005B254F" w:rsidRPr="009B70F2" w14:paraId="1D8DAAE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5F88FA" w14:textId="77777777" w:rsidR="005B254F" w:rsidRPr="005E2CA0" w:rsidRDefault="005B254F" w:rsidP="001274F1">
            <w:pPr>
              <w:jc w:val="center"/>
              <w:rPr>
                <w:b/>
                <w:bCs/>
                <w:sz w:val="22"/>
                <w:szCs w:val="22"/>
                <w:lang w:val="en-US"/>
              </w:rPr>
            </w:pPr>
            <w:r w:rsidRPr="005E2CA0">
              <w:rPr>
                <w:b/>
                <w:bCs/>
                <w:sz w:val="22"/>
                <w:szCs w:val="22"/>
                <w:lang w:val="en-US"/>
              </w:rPr>
              <w:t>77</w:t>
            </w:r>
          </w:p>
        </w:tc>
        <w:tc>
          <w:tcPr>
            <w:tcW w:w="1366" w:type="dxa"/>
            <w:gridSpan w:val="4"/>
            <w:tcBorders>
              <w:top w:val="single" w:sz="4" w:space="0" w:color="auto"/>
              <w:bottom w:val="single" w:sz="4" w:space="0" w:color="auto"/>
            </w:tcBorders>
            <w:vAlign w:val="center"/>
          </w:tcPr>
          <w:p w14:paraId="3416C2C7" w14:textId="77777777" w:rsidR="005B254F" w:rsidRPr="005E2CA0" w:rsidRDefault="005B254F" w:rsidP="001274F1">
            <w:pPr>
              <w:jc w:val="center"/>
              <w:rPr>
                <w:b/>
                <w:bCs/>
                <w:sz w:val="22"/>
                <w:szCs w:val="22"/>
                <w:lang w:val="en-US"/>
              </w:rPr>
            </w:pPr>
            <w:r w:rsidRPr="005E2CA0">
              <w:rPr>
                <w:b/>
                <w:bCs/>
                <w:sz w:val="22"/>
                <w:szCs w:val="22"/>
                <w:lang w:val="en-US"/>
              </w:rPr>
              <w:t>TsD01B</w:t>
            </w:r>
          </w:p>
        </w:tc>
        <w:tc>
          <w:tcPr>
            <w:tcW w:w="4254" w:type="dxa"/>
            <w:gridSpan w:val="7"/>
            <w:tcBorders>
              <w:top w:val="single" w:sz="4" w:space="0" w:color="auto"/>
              <w:bottom w:val="single" w:sz="4" w:space="0" w:color="auto"/>
            </w:tcBorders>
          </w:tcPr>
          <w:p w14:paraId="683B0B9B" w14:textId="77777777" w:rsidR="005B254F" w:rsidRPr="005E2CA0" w:rsidRDefault="005B254F" w:rsidP="001274F1">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3C3925CE"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76C2A45"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0B9EA27D"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FCC4DD4" w14:textId="77777777" w:rsidR="005B254F" w:rsidRPr="005E2CA0" w:rsidRDefault="005B254F" w:rsidP="001274F1">
            <w:pPr>
              <w:jc w:val="center"/>
              <w:rPr>
                <w:b/>
                <w:bCs/>
                <w:sz w:val="22"/>
                <w:szCs w:val="22"/>
                <w:lang w:val="en-US"/>
              </w:rPr>
            </w:pPr>
            <w:r w:rsidRPr="005E2CA0">
              <w:rPr>
                <w:b/>
                <w:bCs/>
                <w:sz w:val="22"/>
                <w:szCs w:val="22"/>
                <w:lang w:val="en-US"/>
              </w:rPr>
              <w:t>31,000</w:t>
            </w:r>
          </w:p>
          <w:p w14:paraId="3BD2B59A" w14:textId="77777777" w:rsidR="005B254F" w:rsidRPr="009B70F2" w:rsidRDefault="005B254F" w:rsidP="001274F1">
            <w:pPr>
              <w:jc w:val="center"/>
              <w:rPr>
                <w:sz w:val="2"/>
                <w:szCs w:val="2"/>
                <w:lang w:val="en-US"/>
              </w:rPr>
            </w:pPr>
          </w:p>
        </w:tc>
      </w:tr>
      <w:tr w:rsidR="005B254F" w:rsidRPr="00B40365" w14:paraId="55D06AE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E1AD6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2C6AB61"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6AA962FB"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7F47209B"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6BAC9F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0,310</w:t>
            </w:r>
          </w:p>
        </w:tc>
        <w:tc>
          <w:tcPr>
            <w:tcW w:w="1518" w:type="dxa"/>
            <w:gridSpan w:val="2"/>
            <w:tcBorders>
              <w:top w:val="nil"/>
              <w:bottom w:val="single" w:sz="2" w:space="0" w:color="auto"/>
            </w:tcBorders>
            <w:vAlign w:val="center"/>
          </w:tcPr>
          <w:p w14:paraId="26E261D8" w14:textId="77777777" w:rsidR="005B254F" w:rsidRPr="00C97908" w:rsidRDefault="005B254F" w:rsidP="001274F1">
            <w:pPr>
              <w:jc w:val="center"/>
              <w:rPr>
                <w:sz w:val="16"/>
                <w:szCs w:val="16"/>
                <w:lang w:val="en-US"/>
              </w:rPr>
            </w:pPr>
            <w:r w:rsidRPr="00C97908">
              <w:rPr>
                <w:sz w:val="16"/>
                <w:szCs w:val="16"/>
                <w:lang w:val="en-US"/>
              </w:rPr>
              <w:t>9,61</w:t>
            </w:r>
          </w:p>
        </w:tc>
      </w:tr>
      <w:tr w:rsidR="005B254F" w:rsidRPr="009B70F2" w14:paraId="7EDE5E09"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7A19B59" w14:textId="77777777" w:rsidR="005B254F" w:rsidRPr="005E2CA0" w:rsidRDefault="005B254F" w:rsidP="001274F1">
            <w:pPr>
              <w:jc w:val="center"/>
              <w:rPr>
                <w:b/>
                <w:bCs/>
                <w:sz w:val="22"/>
                <w:szCs w:val="22"/>
                <w:lang w:val="en-US"/>
              </w:rPr>
            </w:pPr>
            <w:r w:rsidRPr="005E2CA0">
              <w:rPr>
                <w:b/>
                <w:bCs/>
                <w:sz w:val="22"/>
                <w:szCs w:val="22"/>
                <w:lang w:val="en-US"/>
              </w:rPr>
              <w:t>78</w:t>
            </w:r>
          </w:p>
        </w:tc>
        <w:tc>
          <w:tcPr>
            <w:tcW w:w="1366" w:type="dxa"/>
            <w:gridSpan w:val="4"/>
            <w:tcBorders>
              <w:top w:val="single" w:sz="4" w:space="0" w:color="auto"/>
              <w:bottom w:val="single" w:sz="4" w:space="0" w:color="auto"/>
            </w:tcBorders>
            <w:vAlign w:val="center"/>
          </w:tcPr>
          <w:p w14:paraId="4DD17C19" w14:textId="77777777" w:rsidR="005B254F" w:rsidRPr="005E2CA0" w:rsidRDefault="005B254F" w:rsidP="001274F1">
            <w:pPr>
              <w:jc w:val="center"/>
              <w:rPr>
                <w:b/>
                <w:bCs/>
                <w:sz w:val="22"/>
                <w:szCs w:val="22"/>
                <w:lang w:val="en-US"/>
              </w:rPr>
            </w:pPr>
            <w:r w:rsidRPr="005E2CA0">
              <w:rPr>
                <w:b/>
                <w:bCs/>
                <w:sz w:val="22"/>
                <w:szCs w:val="22"/>
                <w:lang w:val="en-US"/>
              </w:rPr>
              <w:t>TsD05B</w:t>
            </w:r>
          </w:p>
        </w:tc>
        <w:tc>
          <w:tcPr>
            <w:tcW w:w="4254" w:type="dxa"/>
            <w:gridSpan w:val="7"/>
            <w:tcBorders>
              <w:top w:val="single" w:sz="4" w:space="0" w:color="auto"/>
              <w:bottom w:val="single" w:sz="4" w:space="0" w:color="auto"/>
            </w:tcBorders>
          </w:tcPr>
          <w:p w14:paraId="7892B1F5" w14:textId="77777777" w:rsidR="005B254F" w:rsidRPr="005E2CA0" w:rsidRDefault="005B254F" w:rsidP="001274F1">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2EC1ECE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0AA3F25"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7E45577D"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53A4993" w14:textId="77777777" w:rsidR="005B254F" w:rsidRPr="005E2CA0" w:rsidRDefault="005B254F" w:rsidP="001274F1">
            <w:pPr>
              <w:jc w:val="center"/>
              <w:rPr>
                <w:b/>
                <w:bCs/>
                <w:sz w:val="22"/>
                <w:szCs w:val="22"/>
                <w:lang w:val="en-US"/>
              </w:rPr>
            </w:pPr>
            <w:r w:rsidRPr="005E2CA0">
              <w:rPr>
                <w:b/>
                <w:bCs/>
                <w:sz w:val="22"/>
                <w:szCs w:val="22"/>
                <w:lang w:val="en-US"/>
              </w:rPr>
              <w:t>0,310</w:t>
            </w:r>
          </w:p>
          <w:p w14:paraId="68256D48" w14:textId="77777777" w:rsidR="005B254F" w:rsidRPr="009B70F2" w:rsidRDefault="005B254F" w:rsidP="001274F1">
            <w:pPr>
              <w:jc w:val="center"/>
              <w:rPr>
                <w:sz w:val="2"/>
                <w:szCs w:val="2"/>
                <w:lang w:val="en-US"/>
              </w:rPr>
            </w:pPr>
          </w:p>
        </w:tc>
      </w:tr>
      <w:tr w:rsidR="005B254F" w:rsidRPr="00B40365" w14:paraId="43E5056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CA7B4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9E81DF1"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58D1ADDF"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7F081F7F"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5AD430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8,820</w:t>
            </w:r>
          </w:p>
        </w:tc>
        <w:tc>
          <w:tcPr>
            <w:tcW w:w="1518" w:type="dxa"/>
            <w:gridSpan w:val="2"/>
            <w:tcBorders>
              <w:top w:val="nil"/>
              <w:bottom w:val="single" w:sz="2" w:space="0" w:color="auto"/>
            </w:tcBorders>
            <w:vAlign w:val="center"/>
          </w:tcPr>
          <w:p w14:paraId="12F108A3" w14:textId="77777777" w:rsidR="005B254F" w:rsidRPr="00C97908" w:rsidRDefault="005B254F" w:rsidP="001274F1">
            <w:pPr>
              <w:jc w:val="center"/>
              <w:rPr>
                <w:sz w:val="16"/>
                <w:szCs w:val="16"/>
                <w:lang w:val="en-US"/>
              </w:rPr>
            </w:pPr>
            <w:r w:rsidRPr="00C97908">
              <w:rPr>
                <w:sz w:val="16"/>
                <w:szCs w:val="16"/>
                <w:lang w:val="en-US"/>
              </w:rPr>
              <w:t>2,734</w:t>
            </w:r>
          </w:p>
        </w:tc>
      </w:tr>
      <w:tr w:rsidR="005B254F" w:rsidRPr="00B40365" w14:paraId="527D343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0CC5A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907D9A8" w14:textId="77777777" w:rsidR="005B254F" w:rsidRPr="00B40365" w:rsidRDefault="005B254F" w:rsidP="001274F1">
            <w:pPr>
              <w:jc w:val="center"/>
              <w:rPr>
                <w:sz w:val="16"/>
                <w:szCs w:val="16"/>
                <w:lang w:val="en-US"/>
              </w:rPr>
            </w:pPr>
            <w:r w:rsidRPr="00B40365">
              <w:rPr>
                <w:sz w:val="16"/>
                <w:szCs w:val="16"/>
                <w:lang w:val="en-US"/>
              </w:rPr>
              <w:t>2952270004021</w:t>
            </w:r>
          </w:p>
        </w:tc>
        <w:tc>
          <w:tcPr>
            <w:tcW w:w="4238" w:type="dxa"/>
            <w:gridSpan w:val="6"/>
            <w:tcBorders>
              <w:top w:val="nil"/>
              <w:bottom w:val="single" w:sz="2" w:space="0" w:color="auto"/>
            </w:tcBorders>
            <w:vAlign w:val="center"/>
          </w:tcPr>
          <w:p w14:paraId="7D35E622" w14:textId="77777777" w:rsidR="005B254F" w:rsidRPr="00C97908" w:rsidRDefault="005B254F" w:rsidP="001274F1">
            <w:pPr>
              <w:rPr>
                <w:sz w:val="16"/>
                <w:szCs w:val="16"/>
                <w:lang w:val="en-US"/>
              </w:rPr>
            </w:pPr>
            <w:r w:rsidRPr="00C97908">
              <w:rPr>
                <w:sz w:val="16"/>
                <w:szCs w:val="16"/>
                <w:lang w:val="en-US"/>
              </w:rPr>
              <w:t>Mai mecanic de 150-200 kg cu motor termic 6 cp (4 kw)</w:t>
            </w:r>
          </w:p>
        </w:tc>
        <w:tc>
          <w:tcPr>
            <w:tcW w:w="998" w:type="dxa"/>
            <w:gridSpan w:val="4"/>
            <w:tcBorders>
              <w:top w:val="nil"/>
              <w:bottom w:val="single" w:sz="2" w:space="0" w:color="auto"/>
            </w:tcBorders>
            <w:vAlign w:val="center"/>
          </w:tcPr>
          <w:p w14:paraId="17CA99F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2817D0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9,430</w:t>
            </w:r>
          </w:p>
        </w:tc>
        <w:tc>
          <w:tcPr>
            <w:tcW w:w="1518" w:type="dxa"/>
            <w:gridSpan w:val="2"/>
            <w:tcBorders>
              <w:top w:val="nil"/>
              <w:bottom w:val="single" w:sz="2" w:space="0" w:color="auto"/>
              <w:right w:val="single" w:sz="4" w:space="0" w:color="auto"/>
            </w:tcBorders>
            <w:vAlign w:val="center"/>
          </w:tcPr>
          <w:p w14:paraId="4CA78A9B" w14:textId="77777777" w:rsidR="005B254F" w:rsidRPr="00C97908" w:rsidRDefault="005B254F" w:rsidP="001274F1">
            <w:pPr>
              <w:jc w:val="center"/>
              <w:rPr>
                <w:sz w:val="16"/>
                <w:szCs w:val="16"/>
                <w:lang w:val="en-US"/>
              </w:rPr>
            </w:pPr>
            <w:r w:rsidRPr="00C97908">
              <w:rPr>
                <w:sz w:val="16"/>
                <w:szCs w:val="16"/>
                <w:lang w:val="en-US"/>
              </w:rPr>
              <w:t>2,923</w:t>
            </w:r>
          </w:p>
        </w:tc>
      </w:tr>
      <w:tr w:rsidR="005B254F" w:rsidRPr="009B70F2" w14:paraId="0F3790E0"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4864D7" w14:textId="77777777" w:rsidR="005B254F" w:rsidRPr="005E2CA0" w:rsidRDefault="005B254F" w:rsidP="001274F1">
            <w:pPr>
              <w:jc w:val="center"/>
              <w:rPr>
                <w:b/>
                <w:bCs/>
                <w:sz w:val="22"/>
                <w:szCs w:val="22"/>
                <w:lang w:val="en-US"/>
              </w:rPr>
            </w:pPr>
            <w:r w:rsidRPr="005E2CA0">
              <w:rPr>
                <w:b/>
                <w:bCs/>
                <w:sz w:val="22"/>
                <w:szCs w:val="22"/>
                <w:lang w:val="en-US"/>
              </w:rPr>
              <w:t>79</w:t>
            </w:r>
          </w:p>
        </w:tc>
        <w:tc>
          <w:tcPr>
            <w:tcW w:w="1366" w:type="dxa"/>
            <w:gridSpan w:val="4"/>
            <w:tcBorders>
              <w:top w:val="single" w:sz="4" w:space="0" w:color="auto"/>
              <w:bottom w:val="single" w:sz="4" w:space="0" w:color="auto"/>
            </w:tcBorders>
            <w:vAlign w:val="center"/>
          </w:tcPr>
          <w:p w14:paraId="7C515D8D" w14:textId="77777777" w:rsidR="005B254F" w:rsidRPr="005E2CA0" w:rsidRDefault="005B254F" w:rsidP="001274F1">
            <w:pPr>
              <w:jc w:val="center"/>
              <w:rPr>
                <w:b/>
                <w:bCs/>
                <w:sz w:val="22"/>
                <w:szCs w:val="22"/>
                <w:lang w:val="en-US"/>
              </w:rPr>
            </w:pPr>
            <w:r w:rsidRPr="005E2CA0">
              <w:rPr>
                <w:b/>
                <w:bCs/>
                <w:sz w:val="22"/>
                <w:szCs w:val="22"/>
                <w:lang w:val="en-US"/>
              </w:rPr>
              <w:t>CB02C</w:t>
            </w:r>
          </w:p>
        </w:tc>
        <w:tc>
          <w:tcPr>
            <w:tcW w:w="4254" w:type="dxa"/>
            <w:gridSpan w:val="7"/>
            <w:tcBorders>
              <w:top w:val="single" w:sz="4" w:space="0" w:color="auto"/>
              <w:bottom w:val="single" w:sz="4" w:space="0" w:color="auto"/>
            </w:tcBorders>
          </w:tcPr>
          <w:p w14:paraId="587ED512" w14:textId="77777777" w:rsidR="005B254F" w:rsidRPr="005E2CA0" w:rsidRDefault="005B254F" w:rsidP="001274F1">
            <w:pPr>
              <w:rPr>
                <w:b/>
                <w:bCs/>
                <w:sz w:val="2"/>
                <w:szCs w:val="2"/>
                <w:lang w:val="en-US"/>
              </w:rPr>
            </w:pPr>
            <w:r w:rsidRPr="005E2CA0">
              <w:rPr>
                <w:b/>
                <w:bCs/>
                <w:sz w:val="22"/>
                <w:szCs w:val="22"/>
                <w:lang w:val="en-US"/>
              </w:rPr>
              <w:t xml:space="preserve">Cofraje din panouri refolosibile, cu asteriala din scinduri de rasinoase scurte si subscurte pentru turnarea betonului in placi si grinzi exclusiv sustinerile la </w:t>
            </w:r>
            <w:r w:rsidRPr="005E2CA0">
              <w:rPr>
                <w:b/>
                <w:bCs/>
                <w:sz w:val="22"/>
                <w:szCs w:val="22"/>
                <w:lang w:val="en-US"/>
              </w:rPr>
              <w:lastRenderedPageBreak/>
              <w:t>inaltimi pina la 20 m inclusiv</w:t>
            </w:r>
          </w:p>
          <w:p w14:paraId="14C0EE21"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87C329E" w14:textId="77777777" w:rsidR="005B254F" w:rsidRPr="005E2CA0" w:rsidRDefault="005B254F" w:rsidP="001274F1">
            <w:pPr>
              <w:jc w:val="center"/>
              <w:rPr>
                <w:b/>
                <w:bCs/>
                <w:sz w:val="22"/>
                <w:szCs w:val="22"/>
                <w:lang w:val="en-US"/>
              </w:rPr>
            </w:pPr>
            <w:r w:rsidRPr="005E2CA0">
              <w:rPr>
                <w:b/>
                <w:bCs/>
                <w:sz w:val="22"/>
                <w:szCs w:val="22"/>
                <w:lang w:val="en-US"/>
              </w:rPr>
              <w:lastRenderedPageBreak/>
              <w:t>m2</w:t>
            </w:r>
          </w:p>
        </w:tc>
        <w:tc>
          <w:tcPr>
            <w:tcW w:w="1106" w:type="dxa"/>
            <w:gridSpan w:val="4"/>
            <w:tcBorders>
              <w:top w:val="single" w:sz="4" w:space="0" w:color="auto"/>
              <w:bottom w:val="single" w:sz="4" w:space="0" w:color="auto"/>
            </w:tcBorders>
            <w:vAlign w:val="center"/>
          </w:tcPr>
          <w:p w14:paraId="5FAEADF0"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B53C886" w14:textId="77777777" w:rsidR="005B254F" w:rsidRPr="005E2CA0" w:rsidRDefault="005B254F" w:rsidP="001274F1">
            <w:pPr>
              <w:jc w:val="center"/>
              <w:rPr>
                <w:b/>
                <w:bCs/>
                <w:sz w:val="22"/>
                <w:szCs w:val="22"/>
                <w:lang w:val="en-US"/>
              </w:rPr>
            </w:pPr>
            <w:r w:rsidRPr="005E2CA0">
              <w:rPr>
                <w:b/>
                <w:bCs/>
                <w:sz w:val="22"/>
                <w:szCs w:val="22"/>
                <w:lang w:val="en-US"/>
              </w:rPr>
              <w:t>3,600</w:t>
            </w:r>
          </w:p>
          <w:p w14:paraId="68408B94" w14:textId="77777777" w:rsidR="005B254F" w:rsidRPr="009B70F2" w:rsidRDefault="005B254F" w:rsidP="001274F1">
            <w:pPr>
              <w:jc w:val="center"/>
              <w:rPr>
                <w:sz w:val="2"/>
                <w:szCs w:val="2"/>
                <w:lang w:val="en-US"/>
              </w:rPr>
            </w:pPr>
          </w:p>
        </w:tc>
      </w:tr>
      <w:tr w:rsidR="005B254F" w:rsidRPr="00B40365" w14:paraId="07EB979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BD884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F215698"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7D03E067"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18C4D1C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1B134A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163EF28C" w14:textId="77777777" w:rsidR="005B254F" w:rsidRPr="00C97908" w:rsidRDefault="005B254F" w:rsidP="001274F1">
            <w:pPr>
              <w:jc w:val="center"/>
              <w:rPr>
                <w:sz w:val="16"/>
                <w:szCs w:val="16"/>
                <w:lang w:val="en-US"/>
              </w:rPr>
            </w:pPr>
            <w:r w:rsidRPr="00C97908">
              <w:rPr>
                <w:sz w:val="16"/>
                <w:szCs w:val="16"/>
                <w:lang w:val="en-US"/>
              </w:rPr>
              <w:t>0,72</w:t>
            </w:r>
          </w:p>
        </w:tc>
      </w:tr>
      <w:tr w:rsidR="005B254F" w:rsidRPr="00B40365" w14:paraId="40BCC4E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232E3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4B0837F"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02B14355"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6570BD1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112F17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3EC5AE4E" w14:textId="77777777" w:rsidR="005B254F" w:rsidRPr="00C97908" w:rsidRDefault="005B254F" w:rsidP="001274F1">
            <w:pPr>
              <w:jc w:val="center"/>
              <w:rPr>
                <w:sz w:val="16"/>
                <w:szCs w:val="16"/>
                <w:lang w:val="en-US"/>
              </w:rPr>
            </w:pPr>
            <w:r w:rsidRPr="00C97908">
              <w:rPr>
                <w:sz w:val="16"/>
                <w:szCs w:val="16"/>
                <w:lang w:val="en-US"/>
              </w:rPr>
              <w:t>3,60</w:t>
            </w:r>
          </w:p>
        </w:tc>
      </w:tr>
      <w:tr w:rsidR="005B254F" w:rsidRPr="00B40365" w14:paraId="2D15624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DA67E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9CFB851" w14:textId="77777777" w:rsidR="005B254F" w:rsidRPr="00B40365" w:rsidRDefault="005B254F" w:rsidP="001274F1">
            <w:pPr>
              <w:jc w:val="center"/>
              <w:rPr>
                <w:sz w:val="16"/>
                <w:szCs w:val="16"/>
                <w:lang w:val="en-US"/>
              </w:rPr>
            </w:pPr>
            <w:r w:rsidRPr="00B40365">
              <w:rPr>
                <w:sz w:val="16"/>
                <w:szCs w:val="16"/>
                <w:lang w:val="en-US"/>
              </w:rPr>
              <w:t>2874125881241</w:t>
            </w:r>
          </w:p>
        </w:tc>
        <w:tc>
          <w:tcPr>
            <w:tcW w:w="4238" w:type="dxa"/>
            <w:gridSpan w:val="6"/>
            <w:tcBorders>
              <w:top w:val="nil"/>
              <w:bottom w:val="single" w:sz="2" w:space="0" w:color="auto"/>
            </w:tcBorders>
            <w:vAlign w:val="center"/>
          </w:tcPr>
          <w:p w14:paraId="60DEE140" w14:textId="77777777" w:rsidR="005B254F" w:rsidRPr="00C97908" w:rsidRDefault="005B254F" w:rsidP="001274F1">
            <w:pPr>
              <w:rPr>
                <w:sz w:val="16"/>
                <w:szCs w:val="16"/>
                <w:lang w:val="en-US"/>
              </w:rPr>
            </w:pPr>
            <w:r w:rsidRPr="00C97908">
              <w:rPr>
                <w:sz w:val="16"/>
                <w:szCs w:val="16"/>
                <w:lang w:val="en-US"/>
              </w:rPr>
              <w:t>Saibe uzuale M 10</w:t>
            </w:r>
          </w:p>
        </w:tc>
        <w:tc>
          <w:tcPr>
            <w:tcW w:w="998" w:type="dxa"/>
            <w:gridSpan w:val="4"/>
            <w:tcBorders>
              <w:top w:val="nil"/>
              <w:bottom w:val="single" w:sz="2" w:space="0" w:color="auto"/>
            </w:tcBorders>
            <w:vAlign w:val="center"/>
          </w:tcPr>
          <w:p w14:paraId="61744EAE"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5FB61C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57E2A65F" w14:textId="77777777" w:rsidR="005B254F" w:rsidRPr="00C97908" w:rsidRDefault="005B254F" w:rsidP="001274F1">
            <w:pPr>
              <w:jc w:val="center"/>
              <w:rPr>
                <w:sz w:val="16"/>
                <w:szCs w:val="16"/>
                <w:lang w:val="en-US"/>
              </w:rPr>
            </w:pPr>
            <w:r w:rsidRPr="00C97908">
              <w:rPr>
                <w:sz w:val="16"/>
                <w:szCs w:val="16"/>
                <w:lang w:val="en-US"/>
              </w:rPr>
              <w:t>0,018</w:t>
            </w:r>
          </w:p>
        </w:tc>
      </w:tr>
      <w:tr w:rsidR="005B254F" w:rsidRPr="00B40365" w14:paraId="763B8EC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6725F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829349A" w14:textId="77777777" w:rsidR="005B254F" w:rsidRPr="00B40365" w:rsidRDefault="005B254F" w:rsidP="001274F1">
            <w:pPr>
              <w:jc w:val="center"/>
              <w:rPr>
                <w:sz w:val="16"/>
                <w:szCs w:val="16"/>
                <w:lang w:val="en-US"/>
              </w:rPr>
            </w:pPr>
            <w:r w:rsidRPr="00B40365">
              <w:rPr>
                <w:sz w:val="16"/>
                <w:szCs w:val="16"/>
                <w:lang w:val="en-US"/>
              </w:rPr>
              <w:t>2874115841033</w:t>
            </w:r>
          </w:p>
        </w:tc>
        <w:tc>
          <w:tcPr>
            <w:tcW w:w="4238" w:type="dxa"/>
            <w:gridSpan w:val="6"/>
            <w:tcBorders>
              <w:top w:val="nil"/>
              <w:bottom w:val="single" w:sz="2" w:space="0" w:color="auto"/>
            </w:tcBorders>
            <w:vAlign w:val="center"/>
          </w:tcPr>
          <w:p w14:paraId="7FD3BBAD" w14:textId="77777777" w:rsidR="005B254F" w:rsidRPr="00C97908" w:rsidRDefault="005B254F" w:rsidP="001274F1">
            <w:pPr>
              <w:rPr>
                <w:sz w:val="16"/>
                <w:szCs w:val="16"/>
                <w:lang w:val="en-US"/>
              </w:rPr>
            </w:pPr>
            <w:r w:rsidRPr="00C97908">
              <w:rPr>
                <w:sz w:val="16"/>
                <w:szCs w:val="16"/>
                <w:lang w:val="en-US"/>
              </w:rPr>
              <w:t>Piulite uzuale patrate M 10</w:t>
            </w:r>
          </w:p>
        </w:tc>
        <w:tc>
          <w:tcPr>
            <w:tcW w:w="998" w:type="dxa"/>
            <w:gridSpan w:val="4"/>
            <w:tcBorders>
              <w:top w:val="nil"/>
              <w:bottom w:val="single" w:sz="2" w:space="0" w:color="auto"/>
            </w:tcBorders>
            <w:vAlign w:val="center"/>
          </w:tcPr>
          <w:p w14:paraId="78D3E3D7"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73D8A30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58F2D0A7" w14:textId="77777777" w:rsidR="005B254F" w:rsidRPr="00C97908" w:rsidRDefault="005B254F" w:rsidP="001274F1">
            <w:pPr>
              <w:jc w:val="center"/>
              <w:rPr>
                <w:sz w:val="16"/>
                <w:szCs w:val="16"/>
                <w:lang w:val="en-US"/>
              </w:rPr>
            </w:pPr>
            <w:r w:rsidRPr="00C97908">
              <w:rPr>
                <w:sz w:val="16"/>
                <w:szCs w:val="16"/>
                <w:lang w:val="en-US"/>
              </w:rPr>
              <w:t>1,08</w:t>
            </w:r>
          </w:p>
        </w:tc>
      </w:tr>
      <w:tr w:rsidR="005B254F" w:rsidRPr="00B40365" w14:paraId="6C456B0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E148A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EACF8C6" w14:textId="77777777" w:rsidR="005B254F" w:rsidRPr="00B40365" w:rsidRDefault="005B254F" w:rsidP="001274F1">
            <w:pPr>
              <w:jc w:val="center"/>
              <w:rPr>
                <w:sz w:val="16"/>
                <w:szCs w:val="16"/>
                <w:lang w:val="en-US"/>
              </w:rPr>
            </w:pPr>
            <w:r w:rsidRPr="00B40365">
              <w:rPr>
                <w:sz w:val="16"/>
                <w:szCs w:val="16"/>
                <w:lang w:val="en-US"/>
              </w:rPr>
              <w:t>2874115825003</w:t>
            </w:r>
          </w:p>
        </w:tc>
        <w:tc>
          <w:tcPr>
            <w:tcW w:w="4238" w:type="dxa"/>
            <w:gridSpan w:val="6"/>
            <w:tcBorders>
              <w:top w:val="nil"/>
              <w:bottom w:val="single" w:sz="2" w:space="0" w:color="auto"/>
            </w:tcBorders>
            <w:vAlign w:val="center"/>
          </w:tcPr>
          <w:p w14:paraId="1CD0900F" w14:textId="77777777" w:rsidR="005B254F" w:rsidRPr="00C97908" w:rsidRDefault="005B254F" w:rsidP="001274F1">
            <w:pPr>
              <w:rPr>
                <w:sz w:val="16"/>
                <w:szCs w:val="16"/>
                <w:lang w:val="en-US"/>
              </w:rPr>
            </w:pPr>
            <w:r w:rsidRPr="00C97908">
              <w:rPr>
                <w:sz w:val="16"/>
                <w:szCs w:val="16"/>
                <w:lang w:val="en-US"/>
              </w:rPr>
              <w:t>Suruburi uzuale patrate M 10 x 140 mm</w:t>
            </w:r>
          </w:p>
        </w:tc>
        <w:tc>
          <w:tcPr>
            <w:tcW w:w="998" w:type="dxa"/>
            <w:gridSpan w:val="4"/>
            <w:tcBorders>
              <w:top w:val="nil"/>
              <w:bottom w:val="single" w:sz="2" w:space="0" w:color="auto"/>
            </w:tcBorders>
            <w:vAlign w:val="center"/>
          </w:tcPr>
          <w:p w14:paraId="083357E9"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34C02B8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4B53E357" w14:textId="77777777" w:rsidR="005B254F" w:rsidRPr="00C97908" w:rsidRDefault="005B254F" w:rsidP="001274F1">
            <w:pPr>
              <w:jc w:val="center"/>
              <w:rPr>
                <w:sz w:val="16"/>
                <w:szCs w:val="16"/>
                <w:lang w:val="en-US"/>
              </w:rPr>
            </w:pPr>
            <w:r w:rsidRPr="00C97908">
              <w:rPr>
                <w:sz w:val="16"/>
                <w:szCs w:val="16"/>
                <w:lang w:val="en-US"/>
              </w:rPr>
              <w:t>1,08</w:t>
            </w:r>
          </w:p>
        </w:tc>
      </w:tr>
      <w:tr w:rsidR="005B254F" w:rsidRPr="00B40365" w14:paraId="327851B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26DC8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3E6244A" w14:textId="77777777" w:rsidR="005B254F" w:rsidRPr="00B40365" w:rsidRDefault="005B254F" w:rsidP="001274F1">
            <w:pPr>
              <w:jc w:val="center"/>
              <w:rPr>
                <w:sz w:val="16"/>
                <w:szCs w:val="16"/>
                <w:lang w:val="en-US"/>
              </w:rPr>
            </w:pPr>
            <w:r w:rsidRPr="00B40365">
              <w:rPr>
                <w:sz w:val="16"/>
                <w:szCs w:val="16"/>
                <w:lang w:val="en-US"/>
              </w:rPr>
              <w:t>2875276311528</w:t>
            </w:r>
          </w:p>
        </w:tc>
        <w:tc>
          <w:tcPr>
            <w:tcW w:w="4238" w:type="dxa"/>
            <w:gridSpan w:val="6"/>
            <w:tcBorders>
              <w:top w:val="nil"/>
              <w:bottom w:val="single" w:sz="2" w:space="0" w:color="auto"/>
            </w:tcBorders>
            <w:vAlign w:val="center"/>
          </w:tcPr>
          <w:p w14:paraId="5F0B2C82" w14:textId="77777777" w:rsidR="005B254F" w:rsidRPr="00C97908" w:rsidRDefault="005B254F" w:rsidP="001274F1">
            <w:pPr>
              <w:rPr>
                <w:sz w:val="16"/>
                <w:szCs w:val="16"/>
                <w:lang w:val="en-US"/>
              </w:rPr>
            </w:pPr>
            <w:r w:rsidRPr="00C97908">
              <w:rPr>
                <w:sz w:val="16"/>
                <w:szCs w:val="16"/>
                <w:lang w:val="en-US"/>
              </w:rPr>
              <w:t>Scoabe din otel pentru constructii</w:t>
            </w:r>
          </w:p>
        </w:tc>
        <w:tc>
          <w:tcPr>
            <w:tcW w:w="998" w:type="dxa"/>
            <w:gridSpan w:val="4"/>
            <w:tcBorders>
              <w:top w:val="nil"/>
              <w:bottom w:val="single" w:sz="2" w:space="0" w:color="auto"/>
            </w:tcBorders>
            <w:vAlign w:val="center"/>
          </w:tcPr>
          <w:p w14:paraId="4AB75A35"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70C7B1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34DA36E2" w14:textId="77777777" w:rsidR="005B254F" w:rsidRPr="00C97908" w:rsidRDefault="005B254F" w:rsidP="001274F1">
            <w:pPr>
              <w:jc w:val="center"/>
              <w:rPr>
                <w:sz w:val="16"/>
                <w:szCs w:val="16"/>
                <w:lang w:val="en-US"/>
              </w:rPr>
            </w:pPr>
            <w:r w:rsidRPr="00C97908">
              <w:rPr>
                <w:sz w:val="16"/>
                <w:szCs w:val="16"/>
                <w:lang w:val="en-US"/>
              </w:rPr>
              <w:t>0,108</w:t>
            </w:r>
          </w:p>
        </w:tc>
      </w:tr>
      <w:tr w:rsidR="005B254F" w:rsidRPr="00B40365" w14:paraId="04D7C1E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E4D77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22ACA39" w14:textId="77777777" w:rsidR="005B254F" w:rsidRPr="00B40365" w:rsidRDefault="005B254F" w:rsidP="001274F1">
            <w:pPr>
              <w:jc w:val="center"/>
              <w:rPr>
                <w:sz w:val="16"/>
                <w:szCs w:val="16"/>
                <w:lang w:val="en-US"/>
              </w:rPr>
            </w:pPr>
            <w:r w:rsidRPr="00B40365">
              <w:rPr>
                <w:sz w:val="16"/>
                <w:szCs w:val="16"/>
                <w:lang w:val="en-US"/>
              </w:rPr>
              <w:t>2734113803233</w:t>
            </w:r>
          </w:p>
        </w:tc>
        <w:tc>
          <w:tcPr>
            <w:tcW w:w="4238" w:type="dxa"/>
            <w:gridSpan w:val="6"/>
            <w:tcBorders>
              <w:top w:val="nil"/>
              <w:bottom w:val="single" w:sz="2" w:space="0" w:color="auto"/>
            </w:tcBorders>
            <w:vAlign w:val="center"/>
          </w:tcPr>
          <w:p w14:paraId="3E9CA5F4" w14:textId="77777777" w:rsidR="005B254F" w:rsidRPr="00C97908" w:rsidRDefault="005B254F" w:rsidP="001274F1">
            <w:pPr>
              <w:rPr>
                <w:sz w:val="16"/>
                <w:szCs w:val="16"/>
                <w:lang w:val="en-US"/>
              </w:rPr>
            </w:pPr>
            <w:r w:rsidRPr="00C97908">
              <w:rPr>
                <w:sz w:val="16"/>
                <w:szCs w:val="16"/>
                <w:lang w:val="en-US"/>
              </w:rPr>
              <w:t>Sirma neagra moale d = 2,5 mm</w:t>
            </w:r>
          </w:p>
        </w:tc>
        <w:tc>
          <w:tcPr>
            <w:tcW w:w="998" w:type="dxa"/>
            <w:gridSpan w:val="4"/>
            <w:tcBorders>
              <w:top w:val="nil"/>
              <w:bottom w:val="single" w:sz="2" w:space="0" w:color="auto"/>
            </w:tcBorders>
            <w:vAlign w:val="center"/>
          </w:tcPr>
          <w:p w14:paraId="1A9752CB"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A4FF55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2884AC6E" w14:textId="77777777" w:rsidR="005B254F" w:rsidRPr="00C97908" w:rsidRDefault="005B254F" w:rsidP="001274F1">
            <w:pPr>
              <w:jc w:val="center"/>
              <w:rPr>
                <w:sz w:val="16"/>
                <w:szCs w:val="16"/>
                <w:lang w:val="en-US"/>
              </w:rPr>
            </w:pPr>
            <w:r w:rsidRPr="00C97908">
              <w:rPr>
                <w:sz w:val="16"/>
                <w:szCs w:val="16"/>
                <w:lang w:val="en-US"/>
              </w:rPr>
              <w:t>0,18</w:t>
            </w:r>
          </w:p>
        </w:tc>
      </w:tr>
      <w:tr w:rsidR="005B254F" w:rsidRPr="00B40365" w14:paraId="6BE7728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37128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FCFEF03" w14:textId="77777777" w:rsidR="005B254F" w:rsidRPr="00B40365" w:rsidRDefault="005B254F" w:rsidP="001274F1">
            <w:pPr>
              <w:jc w:val="center"/>
              <w:rPr>
                <w:sz w:val="16"/>
                <w:szCs w:val="16"/>
                <w:lang w:val="en-US"/>
              </w:rPr>
            </w:pPr>
            <w:r w:rsidRPr="00B40365">
              <w:rPr>
                <w:sz w:val="16"/>
                <w:szCs w:val="16"/>
                <w:lang w:val="en-US"/>
              </w:rPr>
              <w:t>2873145887000</w:t>
            </w:r>
          </w:p>
        </w:tc>
        <w:tc>
          <w:tcPr>
            <w:tcW w:w="4238" w:type="dxa"/>
            <w:gridSpan w:val="6"/>
            <w:tcBorders>
              <w:top w:val="nil"/>
              <w:bottom w:val="single" w:sz="2" w:space="0" w:color="auto"/>
            </w:tcBorders>
            <w:vAlign w:val="center"/>
          </w:tcPr>
          <w:p w14:paraId="5711119E" w14:textId="77777777" w:rsidR="005B254F" w:rsidRPr="00C97908" w:rsidRDefault="005B254F" w:rsidP="001274F1">
            <w:pPr>
              <w:rPr>
                <w:sz w:val="16"/>
                <w:szCs w:val="16"/>
                <w:lang w:val="en-US"/>
              </w:rPr>
            </w:pPr>
            <w:r w:rsidRPr="00C97908">
              <w:rPr>
                <w:sz w:val="16"/>
                <w:szCs w:val="16"/>
                <w:lang w:val="en-US"/>
              </w:rPr>
              <w:t>Cuie cu cap conic tip A pentru constructii</w:t>
            </w:r>
          </w:p>
        </w:tc>
        <w:tc>
          <w:tcPr>
            <w:tcW w:w="998" w:type="dxa"/>
            <w:gridSpan w:val="4"/>
            <w:tcBorders>
              <w:top w:val="nil"/>
              <w:bottom w:val="single" w:sz="2" w:space="0" w:color="auto"/>
            </w:tcBorders>
            <w:vAlign w:val="center"/>
          </w:tcPr>
          <w:p w14:paraId="44DDB7D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8E253A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0,025</w:t>
            </w:r>
          </w:p>
        </w:tc>
        <w:tc>
          <w:tcPr>
            <w:tcW w:w="1518" w:type="dxa"/>
            <w:gridSpan w:val="2"/>
            <w:tcBorders>
              <w:top w:val="nil"/>
              <w:bottom w:val="single" w:sz="2" w:space="0" w:color="auto"/>
            </w:tcBorders>
            <w:vAlign w:val="center"/>
          </w:tcPr>
          <w:p w14:paraId="6DAEF485" w14:textId="77777777" w:rsidR="005B254F" w:rsidRPr="00C97908" w:rsidRDefault="005B254F" w:rsidP="001274F1">
            <w:pPr>
              <w:jc w:val="center"/>
              <w:rPr>
                <w:sz w:val="16"/>
                <w:szCs w:val="16"/>
                <w:lang w:val="en-US"/>
              </w:rPr>
            </w:pPr>
            <w:r w:rsidRPr="00C97908">
              <w:rPr>
                <w:sz w:val="16"/>
                <w:szCs w:val="16"/>
                <w:lang w:val="en-US"/>
              </w:rPr>
              <w:t>0,09</w:t>
            </w:r>
          </w:p>
        </w:tc>
      </w:tr>
      <w:tr w:rsidR="005B254F" w:rsidRPr="00B40365" w14:paraId="36FC5B5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21613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09B2911" w14:textId="77777777" w:rsidR="005B254F" w:rsidRPr="00B40365" w:rsidRDefault="005B254F" w:rsidP="001274F1">
            <w:pPr>
              <w:jc w:val="center"/>
              <w:rPr>
                <w:sz w:val="16"/>
                <w:szCs w:val="16"/>
                <w:lang w:val="en-US"/>
              </w:rPr>
            </w:pPr>
            <w:r w:rsidRPr="00B40365">
              <w:rPr>
                <w:sz w:val="16"/>
                <w:szCs w:val="16"/>
                <w:lang w:val="en-US"/>
              </w:rPr>
              <w:t>2020212928347</w:t>
            </w:r>
          </w:p>
        </w:tc>
        <w:tc>
          <w:tcPr>
            <w:tcW w:w="4238" w:type="dxa"/>
            <w:gridSpan w:val="6"/>
            <w:tcBorders>
              <w:top w:val="nil"/>
              <w:bottom w:val="single" w:sz="2" w:space="0" w:color="auto"/>
            </w:tcBorders>
            <w:vAlign w:val="center"/>
          </w:tcPr>
          <w:p w14:paraId="5B83197C" w14:textId="77777777" w:rsidR="005B254F" w:rsidRPr="00C97908" w:rsidRDefault="005B254F" w:rsidP="001274F1">
            <w:pPr>
              <w:rPr>
                <w:sz w:val="16"/>
                <w:szCs w:val="16"/>
                <w:lang w:val="en-US"/>
              </w:rPr>
            </w:pPr>
            <w:r w:rsidRPr="00C97908">
              <w:rPr>
                <w:sz w:val="16"/>
                <w:szCs w:val="16"/>
                <w:lang w:val="en-US"/>
              </w:rPr>
              <w:t xml:space="preserve">Panou de cofraj tip P fag  g 15 mm </w:t>
            </w:r>
          </w:p>
        </w:tc>
        <w:tc>
          <w:tcPr>
            <w:tcW w:w="998" w:type="dxa"/>
            <w:gridSpan w:val="4"/>
            <w:tcBorders>
              <w:top w:val="nil"/>
              <w:bottom w:val="single" w:sz="2" w:space="0" w:color="auto"/>
            </w:tcBorders>
            <w:vAlign w:val="center"/>
          </w:tcPr>
          <w:p w14:paraId="4F759F9C"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6E7908B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0,130</w:t>
            </w:r>
          </w:p>
        </w:tc>
        <w:tc>
          <w:tcPr>
            <w:tcW w:w="1518" w:type="dxa"/>
            <w:gridSpan w:val="2"/>
            <w:tcBorders>
              <w:top w:val="nil"/>
              <w:bottom w:val="single" w:sz="2" w:space="0" w:color="auto"/>
            </w:tcBorders>
            <w:vAlign w:val="center"/>
          </w:tcPr>
          <w:p w14:paraId="345188DD" w14:textId="77777777" w:rsidR="005B254F" w:rsidRPr="00C97908" w:rsidRDefault="005B254F" w:rsidP="001274F1">
            <w:pPr>
              <w:jc w:val="center"/>
              <w:rPr>
                <w:sz w:val="16"/>
                <w:szCs w:val="16"/>
                <w:lang w:val="en-US"/>
              </w:rPr>
            </w:pPr>
            <w:r w:rsidRPr="00C97908">
              <w:rPr>
                <w:sz w:val="16"/>
                <w:szCs w:val="16"/>
                <w:lang w:val="en-US"/>
              </w:rPr>
              <w:t>0,468</w:t>
            </w:r>
          </w:p>
        </w:tc>
      </w:tr>
      <w:tr w:rsidR="005B254F" w:rsidRPr="00B40365" w14:paraId="18ABFEC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48859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B392D00" w14:textId="77777777" w:rsidR="005B254F" w:rsidRPr="00B40365" w:rsidRDefault="005B254F" w:rsidP="001274F1">
            <w:pPr>
              <w:jc w:val="center"/>
              <w:rPr>
                <w:sz w:val="16"/>
                <w:szCs w:val="16"/>
                <w:lang w:val="en-US"/>
              </w:rPr>
            </w:pPr>
            <w:r w:rsidRPr="00B40365">
              <w:rPr>
                <w:sz w:val="16"/>
                <w:szCs w:val="16"/>
                <w:lang w:val="en-US"/>
              </w:rPr>
              <w:t>2010102904340</w:t>
            </w:r>
          </w:p>
        </w:tc>
        <w:tc>
          <w:tcPr>
            <w:tcW w:w="4238" w:type="dxa"/>
            <w:gridSpan w:val="6"/>
            <w:tcBorders>
              <w:top w:val="nil"/>
              <w:bottom w:val="single" w:sz="2" w:space="0" w:color="auto"/>
            </w:tcBorders>
            <w:vAlign w:val="center"/>
          </w:tcPr>
          <w:p w14:paraId="7B800F3F" w14:textId="77777777" w:rsidR="005B254F" w:rsidRPr="00C97908" w:rsidRDefault="005B254F" w:rsidP="001274F1">
            <w:pPr>
              <w:rPr>
                <w:sz w:val="16"/>
                <w:szCs w:val="16"/>
                <w:lang w:val="en-US"/>
              </w:rPr>
            </w:pPr>
            <w:r w:rsidRPr="00C97908">
              <w:rPr>
                <w:sz w:val="16"/>
                <w:szCs w:val="16"/>
                <w:lang w:val="en-US"/>
              </w:rPr>
              <w:t>Dulapi de rasinoase</w:t>
            </w:r>
          </w:p>
        </w:tc>
        <w:tc>
          <w:tcPr>
            <w:tcW w:w="998" w:type="dxa"/>
            <w:gridSpan w:val="4"/>
            <w:tcBorders>
              <w:top w:val="nil"/>
              <w:bottom w:val="single" w:sz="2" w:space="0" w:color="auto"/>
            </w:tcBorders>
            <w:vAlign w:val="center"/>
          </w:tcPr>
          <w:p w14:paraId="7AD5D134"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7C7B8B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4405416E" w14:textId="77777777" w:rsidR="005B254F" w:rsidRPr="00C97908" w:rsidRDefault="005B254F" w:rsidP="001274F1">
            <w:pPr>
              <w:jc w:val="center"/>
              <w:rPr>
                <w:sz w:val="16"/>
                <w:szCs w:val="16"/>
                <w:lang w:val="en-US"/>
              </w:rPr>
            </w:pPr>
            <w:r w:rsidRPr="00C97908">
              <w:rPr>
                <w:sz w:val="16"/>
                <w:szCs w:val="16"/>
                <w:lang w:val="en-US"/>
              </w:rPr>
              <w:t>0,004</w:t>
            </w:r>
          </w:p>
        </w:tc>
      </w:tr>
      <w:tr w:rsidR="005B254F" w:rsidRPr="00B40365" w14:paraId="038AD8D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5A5F7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B0CB756" w14:textId="77777777" w:rsidR="005B254F" w:rsidRPr="00B40365" w:rsidRDefault="005B254F" w:rsidP="001274F1">
            <w:pPr>
              <w:jc w:val="center"/>
              <w:rPr>
                <w:sz w:val="16"/>
                <w:szCs w:val="16"/>
                <w:lang w:val="en-US"/>
              </w:rPr>
            </w:pPr>
            <w:r w:rsidRPr="00B40365">
              <w:rPr>
                <w:sz w:val="16"/>
                <w:szCs w:val="16"/>
                <w:lang w:val="en-US"/>
              </w:rPr>
              <w:t>2010102903495</w:t>
            </w:r>
          </w:p>
        </w:tc>
        <w:tc>
          <w:tcPr>
            <w:tcW w:w="4238" w:type="dxa"/>
            <w:gridSpan w:val="6"/>
            <w:tcBorders>
              <w:top w:val="nil"/>
              <w:bottom w:val="single" w:sz="2" w:space="0" w:color="auto"/>
            </w:tcBorders>
            <w:vAlign w:val="center"/>
          </w:tcPr>
          <w:p w14:paraId="71E2420B" w14:textId="77777777" w:rsidR="005B254F" w:rsidRPr="00C97908" w:rsidRDefault="005B254F" w:rsidP="001274F1">
            <w:pPr>
              <w:rPr>
                <w:sz w:val="16"/>
                <w:szCs w:val="16"/>
                <w:lang w:val="en-US"/>
              </w:rPr>
            </w:pPr>
            <w:r w:rsidRPr="00C97908">
              <w:rPr>
                <w:sz w:val="16"/>
                <w:szCs w:val="16"/>
                <w:lang w:val="en-US"/>
              </w:rPr>
              <w:t>Scinduri de rasinoase</w:t>
            </w:r>
          </w:p>
        </w:tc>
        <w:tc>
          <w:tcPr>
            <w:tcW w:w="998" w:type="dxa"/>
            <w:gridSpan w:val="4"/>
            <w:tcBorders>
              <w:top w:val="nil"/>
              <w:bottom w:val="single" w:sz="2" w:space="0" w:color="auto"/>
            </w:tcBorders>
            <w:vAlign w:val="center"/>
          </w:tcPr>
          <w:p w14:paraId="100C9E1B"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F1A19E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376046DA" w14:textId="77777777" w:rsidR="005B254F" w:rsidRPr="00C97908" w:rsidRDefault="005B254F" w:rsidP="001274F1">
            <w:pPr>
              <w:jc w:val="center"/>
              <w:rPr>
                <w:sz w:val="16"/>
                <w:szCs w:val="16"/>
                <w:lang w:val="en-US"/>
              </w:rPr>
            </w:pPr>
            <w:r w:rsidRPr="00C97908">
              <w:rPr>
                <w:sz w:val="16"/>
                <w:szCs w:val="16"/>
                <w:lang w:val="en-US"/>
              </w:rPr>
              <w:t>0,004</w:t>
            </w:r>
          </w:p>
        </w:tc>
      </w:tr>
      <w:tr w:rsidR="005B254F" w:rsidRPr="00B40365" w14:paraId="574FB84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AC5F3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FCD3E35" w14:textId="77777777" w:rsidR="005B254F" w:rsidRPr="00B40365" w:rsidRDefault="005B254F" w:rsidP="001274F1">
            <w:pPr>
              <w:jc w:val="center"/>
              <w:rPr>
                <w:sz w:val="16"/>
                <w:szCs w:val="16"/>
                <w:lang w:val="en-US"/>
              </w:rPr>
            </w:pPr>
            <w:r w:rsidRPr="00B40365">
              <w:rPr>
                <w:sz w:val="16"/>
                <w:szCs w:val="16"/>
                <w:lang w:val="en-US"/>
              </w:rPr>
              <w:t>2320187315789</w:t>
            </w:r>
          </w:p>
        </w:tc>
        <w:tc>
          <w:tcPr>
            <w:tcW w:w="4238" w:type="dxa"/>
            <w:gridSpan w:val="6"/>
            <w:tcBorders>
              <w:top w:val="nil"/>
              <w:bottom w:val="single" w:sz="2" w:space="0" w:color="auto"/>
            </w:tcBorders>
            <w:vAlign w:val="center"/>
          </w:tcPr>
          <w:p w14:paraId="2FD85BCF" w14:textId="77777777" w:rsidR="005B254F" w:rsidRPr="00C97908" w:rsidRDefault="005B254F" w:rsidP="001274F1">
            <w:pPr>
              <w:rPr>
                <w:sz w:val="16"/>
                <w:szCs w:val="16"/>
                <w:lang w:val="en-US"/>
              </w:rPr>
            </w:pPr>
            <w:r w:rsidRPr="00C97908">
              <w:rPr>
                <w:sz w:val="16"/>
                <w:szCs w:val="16"/>
                <w:lang w:val="en-US"/>
              </w:rPr>
              <w:t>Decofrol</w:t>
            </w:r>
          </w:p>
        </w:tc>
        <w:tc>
          <w:tcPr>
            <w:tcW w:w="998" w:type="dxa"/>
            <w:gridSpan w:val="4"/>
            <w:tcBorders>
              <w:top w:val="nil"/>
              <w:bottom w:val="single" w:sz="2" w:space="0" w:color="auto"/>
            </w:tcBorders>
            <w:vAlign w:val="center"/>
          </w:tcPr>
          <w:p w14:paraId="1A46F070"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E82C32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69861139" w14:textId="77777777" w:rsidR="005B254F" w:rsidRPr="00C97908" w:rsidRDefault="005B254F" w:rsidP="001274F1">
            <w:pPr>
              <w:jc w:val="center"/>
              <w:rPr>
                <w:sz w:val="16"/>
                <w:szCs w:val="16"/>
                <w:lang w:val="en-US"/>
              </w:rPr>
            </w:pPr>
            <w:r w:rsidRPr="00C97908">
              <w:rPr>
                <w:sz w:val="16"/>
                <w:szCs w:val="16"/>
                <w:lang w:val="en-US"/>
              </w:rPr>
              <w:t>0,432</w:t>
            </w:r>
          </w:p>
        </w:tc>
      </w:tr>
      <w:tr w:rsidR="005B254F" w:rsidRPr="00B40365" w14:paraId="5A098B2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5D96A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96A0945" w14:textId="77777777" w:rsidR="005B254F" w:rsidRPr="00B40365" w:rsidRDefault="005B254F" w:rsidP="001274F1">
            <w:pPr>
              <w:jc w:val="center"/>
              <w:rPr>
                <w:sz w:val="16"/>
                <w:szCs w:val="16"/>
                <w:lang w:val="en-US"/>
              </w:rPr>
            </w:pPr>
            <w:r w:rsidRPr="00B40365">
              <w:rPr>
                <w:sz w:val="16"/>
                <w:szCs w:val="16"/>
                <w:lang w:val="en-US"/>
              </w:rPr>
              <w:t>3410520006752</w:t>
            </w:r>
          </w:p>
        </w:tc>
        <w:tc>
          <w:tcPr>
            <w:tcW w:w="4238" w:type="dxa"/>
            <w:gridSpan w:val="6"/>
            <w:tcBorders>
              <w:top w:val="nil"/>
              <w:bottom w:val="single" w:sz="2" w:space="0" w:color="auto"/>
            </w:tcBorders>
            <w:vAlign w:val="center"/>
          </w:tcPr>
          <w:p w14:paraId="63F26C2A" w14:textId="77777777" w:rsidR="005B254F" w:rsidRPr="00C97908" w:rsidRDefault="005B254F" w:rsidP="001274F1">
            <w:pPr>
              <w:rPr>
                <w:sz w:val="16"/>
                <w:szCs w:val="16"/>
                <w:lang w:val="en-US"/>
              </w:rPr>
            </w:pPr>
            <w:r w:rsidRPr="00C97908">
              <w:rPr>
                <w:sz w:val="16"/>
                <w:szCs w:val="16"/>
                <w:lang w:val="en-US"/>
              </w:rPr>
              <w:t>Automacara 6 - 10 tf</w:t>
            </w:r>
          </w:p>
        </w:tc>
        <w:tc>
          <w:tcPr>
            <w:tcW w:w="998" w:type="dxa"/>
            <w:gridSpan w:val="4"/>
            <w:tcBorders>
              <w:top w:val="nil"/>
              <w:bottom w:val="single" w:sz="2" w:space="0" w:color="auto"/>
            </w:tcBorders>
            <w:vAlign w:val="center"/>
          </w:tcPr>
          <w:p w14:paraId="662C67C3"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095A23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177E0EC6" w14:textId="77777777" w:rsidR="005B254F" w:rsidRPr="00C97908" w:rsidRDefault="005B254F" w:rsidP="001274F1">
            <w:pPr>
              <w:jc w:val="center"/>
              <w:rPr>
                <w:sz w:val="16"/>
                <w:szCs w:val="16"/>
                <w:lang w:val="en-US"/>
              </w:rPr>
            </w:pPr>
            <w:r w:rsidRPr="00C97908">
              <w:rPr>
                <w:sz w:val="16"/>
                <w:szCs w:val="16"/>
                <w:lang w:val="en-US"/>
              </w:rPr>
              <w:t>0,072</w:t>
            </w:r>
          </w:p>
        </w:tc>
      </w:tr>
      <w:tr w:rsidR="005B254F" w:rsidRPr="009B70F2" w14:paraId="22E80A5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B2B82F3" w14:textId="77777777" w:rsidR="005B254F" w:rsidRPr="005E2CA0" w:rsidRDefault="005B254F" w:rsidP="001274F1">
            <w:pPr>
              <w:jc w:val="center"/>
              <w:rPr>
                <w:b/>
                <w:bCs/>
                <w:sz w:val="22"/>
                <w:szCs w:val="22"/>
                <w:lang w:val="en-US"/>
              </w:rPr>
            </w:pPr>
            <w:r w:rsidRPr="005E2CA0">
              <w:rPr>
                <w:b/>
                <w:bCs/>
                <w:sz w:val="22"/>
                <w:szCs w:val="22"/>
                <w:lang w:val="en-US"/>
              </w:rPr>
              <w:t>80</w:t>
            </w:r>
          </w:p>
        </w:tc>
        <w:tc>
          <w:tcPr>
            <w:tcW w:w="1366" w:type="dxa"/>
            <w:gridSpan w:val="4"/>
            <w:tcBorders>
              <w:top w:val="single" w:sz="4" w:space="0" w:color="auto"/>
              <w:bottom w:val="single" w:sz="4" w:space="0" w:color="auto"/>
            </w:tcBorders>
            <w:vAlign w:val="center"/>
          </w:tcPr>
          <w:p w14:paraId="0F4B77D3" w14:textId="77777777" w:rsidR="005B254F" w:rsidRPr="005E2CA0" w:rsidRDefault="005B254F" w:rsidP="001274F1">
            <w:pPr>
              <w:jc w:val="center"/>
              <w:rPr>
                <w:b/>
                <w:bCs/>
                <w:sz w:val="22"/>
                <w:szCs w:val="22"/>
                <w:lang w:val="en-US"/>
              </w:rPr>
            </w:pPr>
            <w:r w:rsidRPr="005E2CA0">
              <w:rPr>
                <w:b/>
                <w:bCs/>
                <w:sz w:val="22"/>
                <w:szCs w:val="22"/>
                <w:lang w:val="en-US"/>
              </w:rPr>
              <w:t>CA02C</w:t>
            </w:r>
          </w:p>
        </w:tc>
        <w:tc>
          <w:tcPr>
            <w:tcW w:w="4254" w:type="dxa"/>
            <w:gridSpan w:val="7"/>
            <w:tcBorders>
              <w:top w:val="single" w:sz="4" w:space="0" w:color="auto"/>
              <w:bottom w:val="single" w:sz="4" w:space="0" w:color="auto"/>
            </w:tcBorders>
          </w:tcPr>
          <w:p w14:paraId="5D40A16F" w14:textId="77777777" w:rsidR="005B254F" w:rsidRPr="005E2CA0" w:rsidRDefault="005B254F" w:rsidP="001274F1">
            <w:pPr>
              <w:rPr>
                <w:b/>
                <w:bCs/>
                <w:sz w:val="2"/>
                <w:szCs w:val="2"/>
                <w:lang w:val="en-US"/>
              </w:rPr>
            </w:pPr>
            <w:r w:rsidRPr="005E2CA0">
              <w:rPr>
                <w:b/>
                <w:bCs/>
                <w:sz w:val="22"/>
                <w:szCs w:val="22"/>
                <w:lang w:val="en-US"/>
              </w:rPr>
              <w:t>Beton simplu turnat  in egalizari, pante, sape la inaltimi pina la 35 m inclusiv, preparat cu centrala de betoane conform art. CA01 sau beton marfa, turnare cu mijloace clasice C8/10</w:t>
            </w:r>
          </w:p>
          <w:p w14:paraId="137DF99E"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2DDD127"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72ADAC31"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BB3CAA4" w14:textId="77777777" w:rsidR="005B254F" w:rsidRPr="005E2CA0" w:rsidRDefault="005B254F" w:rsidP="001274F1">
            <w:pPr>
              <w:jc w:val="center"/>
              <w:rPr>
                <w:b/>
                <w:bCs/>
                <w:sz w:val="22"/>
                <w:szCs w:val="22"/>
                <w:lang w:val="en-US"/>
              </w:rPr>
            </w:pPr>
            <w:r w:rsidRPr="005E2CA0">
              <w:rPr>
                <w:b/>
                <w:bCs/>
                <w:sz w:val="22"/>
                <w:szCs w:val="22"/>
                <w:lang w:val="en-US"/>
              </w:rPr>
              <w:t>0,900</w:t>
            </w:r>
          </w:p>
          <w:p w14:paraId="0B71AC34" w14:textId="77777777" w:rsidR="005B254F" w:rsidRPr="009B70F2" w:rsidRDefault="005B254F" w:rsidP="001274F1">
            <w:pPr>
              <w:jc w:val="center"/>
              <w:rPr>
                <w:sz w:val="2"/>
                <w:szCs w:val="2"/>
                <w:lang w:val="en-US"/>
              </w:rPr>
            </w:pPr>
          </w:p>
        </w:tc>
      </w:tr>
      <w:tr w:rsidR="005B254F" w:rsidRPr="00B40365" w14:paraId="7E4599B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E0FE4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487A163"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42474AA0"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4406B909"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0F5711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3,850</w:t>
            </w:r>
          </w:p>
        </w:tc>
        <w:tc>
          <w:tcPr>
            <w:tcW w:w="1518" w:type="dxa"/>
            <w:gridSpan w:val="2"/>
            <w:tcBorders>
              <w:top w:val="nil"/>
              <w:bottom w:val="single" w:sz="2" w:space="0" w:color="auto"/>
            </w:tcBorders>
            <w:vAlign w:val="center"/>
          </w:tcPr>
          <w:p w14:paraId="7300BC52" w14:textId="77777777" w:rsidR="005B254F" w:rsidRPr="00C97908" w:rsidRDefault="005B254F" w:rsidP="001274F1">
            <w:pPr>
              <w:jc w:val="center"/>
              <w:rPr>
                <w:sz w:val="16"/>
                <w:szCs w:val="16"/>
                <w:lang w:val="en-US"/>
              </w:rPr>
            </w:pPr>
            <w:r w:rsidRPr="00C97908">
              <w:rPr>
                <w:sz w:val="16"/>
                <w:szCs w:val="16"/>
                <w:lang w:val="en-US"/>
              </w:rPr>
              <w:t>3,465</w:t>
            </w:r>
          </w:p>
        </w:tc>
      </w:tr>
      <w:tr w:rsidR="005B254F" w:rsidRPr="00B40365" w14:paraId="4879BD7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27BC8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27965C8"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46428D76"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0239BF9D"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C78920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0,650</w:t>
            </w:r>
          </w:p>
        </w:tc>
        <w:tc>
          <w:tcPr>
            <w:tcW w:w="1518" w:type="dxa"/>
            <w:gridSpan w:val="2"/>
            <w:tcBorders>
              <w:top w:val="nil"/>
              <w:bottom w:val="single" w:sz="2" w:space="0" w:color="auto"/>
            </w:tcBorders>
            <w:vAlign w:val="center"/>
          </w:tcPr>
          <w:p w14:paraId="3887B00D" w14:textId="77777777" w:rsidR="005B254F" w:rsidRPr="00C97908" w:rsidRDefault="005B254F" w:rsidP="001274F1">
            <w:pPr>
              <w:jc w:val="center"/>
              <w:rPr>
                <w:sz w:val="16"/>
                <w:szCs w:val="16"/>
                <w:lang w:val="en-US"/>
              </w:rPr>
            </w:pPr>
            <w:r w:rsidRPr="00C97908">
              <w:rPr>
                <w:sz w:val="16"/>
                <w:szCs w:val="16"/>
                <w:lang w:val="en-US"/>
              </w:rPr>
              <w:t>0,585</w:t>
            </w:r>
          </w:p>
        </w:tc>
      </w:tr>
      <w:tr w:rsidR="005B254F" w:rsidRPr="00B40365" w14:paraId="3277FF4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66307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85CE0A0" w14:textId="77777777" w:rsidR="005B254F" w:rsidRPr="00B40365" w:rsidRDefault="005B254F" w:rsidP="001274F1">
            <w:pPr>
              <w:jc w:val="center"/>
              <w:rPr>
                <w:sz w:val="16"/>
                <w:szCs w:val="16"/>
                <w:lang w:val="en-US"/>
              </w:rPr>
            </w:pPr>
            <w:r w:rsidRPr="00B40365">
              <w:rPr>
                <w:sz w:val="16"/>
                <w:szCs w:val="16"/>
                <w:lang w:val="en-US"/>
              </w:rPr>
              <w:t>2663102100000-8/10</w:t>
            </w:r>
          </w:p>
        </w:tc>
        <w:tc>
          <w:tcPr>
            <w:tcW w:w="4238" w:type="dxa"/>
            <w:gridSpan w:val="6"/>
            <w:tcBorders>
              <w:top w:val="nil"/>
              <w:bottom w:val="single" w:sz="2" w:space="0" w:color="auto"/>
            </w:tcBorders>
            <w:vAlign w:val="center"/>
          </w:tcPr>
          <w:p w14:paraId="2E222CD9" w14:textId="77777777" w:rsidR="005B254F" w:rsidRPr="00C97908" w:rsidRDefault="005B254F" w:rsidP="001274F1">
            <w:pPr>
              <w:rPr>
                <w:sz w:val="16"/>
                <w:szCs w:val="16"/>
                <w:lang w:val="en-US"/>
              </w:rPr>
            </w:pPr>
            <w:r w:rsidRPr="00C97908">
              <w:rPr>
                <w:sz w:val="16"/>
                <w:szCs w:val="16"/>
                <w:lang w:val="en-US"/>
              </w:rPr>
              <w:t>Beton C8/10</w:t>
            </w:r>
          </w:p>
        </w:tc>
        <w:tc>
          <w:tcPr>
            <w:tcW w:w="998" w:type="dxa"/>
            <w:gridSpan w:val="4"/>
            <w:tcBorders>
              <w:top w:val="nil"/>
              <w:bottom w:val="single" w:sz="2" w:space="0" w:color="auto"/>
            </w:tcBorders>
            <w:vAlign w:val="center"/>
          </w:tcPr>
          <w:p w14:paraId="701F5426"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CEC356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0CC9BD83" w14:textId="77777777" w:rsidR="005B254F" w:rsidRPr="00C97908" w:rsidRDefault="005B254F" w:rsidP="001274F1">
            <w:pPr>
              <w:jc w:val="center"/>
              <w:rPr>
                <w:sz w:val="16"/>
                <w:szCs w:val="16"/>
                <w:lang w:val="en-US"/>
              </w:rPr>
            </w:pPr>
            <w:r w:rsidRPr="00C97908">
              <w:rPr>
                <w:sz w:val="16"/>
                <w:szCs w:val="16"/>
                <w:lang w:val="en-US"/>
              </w:rPr>
              <w:t>0,932</w:t>
            </w:r>
          </w:p>
        </w:tc>
      </w:tr>
      <w:tr w:rsidR="005B254F" w:rsidRPr="00B40365" w14:paraId="65F07C7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88A1C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4B33379"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79CA7D2C"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6831077B"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3BF8D55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541C8A3F" w14:textId="77777777" w:rsidR="005B254F" w:rsidRPr="00C97908" w:rsidRDefault="005B254F" w:rsidP="001274F1">
            <w:pPr>
              <w:jc w:val="center"/>
              <w:rPr>
                <w:sz w:val="16"/>
                <w:szCs w:val="16"/>
                <w:lang w:val="en-US"/>
              </w:rPr>
            </w:pPr>
            <w:r w:rsidRPr="00C97908">
              <w:rPr>
                <w:sz w:val="16"/>
                <w:szCs w:val="16"/>
                <w:lang w:val="en-US"/>
              </w:rPr>
              <w:t>0,091</w:t>
            </w:r>
          </w:p>
        </w:tc>
      </w:tr>
      <w:tr w:rsidR="005B254F" w:rsidRPr="00B40365" w14:paraId="2212588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E3921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66819F4"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32B875D1"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698C9409"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118178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0,250</w:t>
            </w:r>
          </w:p>
        </w:tc>
        <w:tc>
          <w:tcPr>
            <w:tcW w:w="1518" w:type="dxa"/>
            <w:gridSpan w:val="2"/>
            <w:tcBorders>
              <w:top w:val="nil"/>
              <w:bottom w:val="single" w:sz="2" w:space="0" w:color="auto"/>
              <w:right w:val="single" w:sz="4" w:space="0" w:color="auto"/>
            </w:tcBorders>
            <w:vAlign w:val="center"/>
          </w:tcPr>
          <w:p w14:paraId="244C66D9" w14:textId="77777777" w:rsidR="005B254F" w:rsidRPr="00C97908" w:rsidRDefault="005B254F" w:rsidP="001274F1">
            <w:pPr>
              <w:jc w:val="center"/>
              <w:rPr>
                <w:sz w:val="16"/>
                <w:szCs w:val="16"/>
                <w:lang w:val="en-US"/>
              </w:rPr>
            </w:pPr>
            <w:r w:rsidRPr="00C97908">
              <w:rPr>
                <w:sz w:val="16"/>
                <w:szCs w:val="16"/>
                <w:lang w:val="en-US"/>
              </w:rPr>
              <w:t>0,225</w:t>
            </w:r>
          </w:p>
        </w:tc>
      </w:tr>
      <w:tr w:rsidR="005B254F" w:rsidRPr="00B40365" w14:paraId="5786571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DA96F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0DD9755" w14:textId="77777777" w:rsidR="005B254F" w:rsidRPr="00B40365" w:rsidRDefault="005B254F" w:rsidP="001274F1">
            <w:pPr>
              <w:jc w:val="center"/>
              <w:rPr>
                <w:sz w:val="16"/>
                <w:szCs w:val="16"/>
                <w:lang w:val="en-US"/>
              </w:rPr>
            </w:pPr>
            <w:r w:rsidRPr="00B40365">
              <w:rPr>
                <w:sz w:val="16"/>
                <w:szCs w:val="16"/>
                <w:lang w:val="en-US"/>
              </w:rPr>
              <w:t>2952270003000</w:t>
            </w:r>
          </w:p>
        </w:tc>
        <w:tc>
          <w:tcPr>
            <w:tcW w:w="4238" w:type="dxa"/>
            <w:gridSpan w:val="6"/>
            <w:tcBorders>
              <w:top w:val="nil"/>
              <w:bottom w:val="single" w:sz="2" w:space="0" w:color="auto"/>
            </w:tcBorders>
            <w:vAlign w:val="center"/>
          </w:tcPr>
          <w:p w14:paraId="1003746B" w14:textId="77777777" w:rsidR="005B254F" w:rsidRPr="00C97908" w:rsidRDefault="005B254F" w:rsidP="001274F1">
            <w:pPr>
              <w:rPr>
                <w:sz w:val="16"/>
                <w:szCs w:val="16"/>
                <w:lang w:val="en-US"/>
              </w:rPr>
            </w:pPr>
            <w:r w:rsidRPr="00C97908">
              <w:rPr>
                <w:sz w:val="16"/>
                <w:szCs w:val="16"/>
                <w:lang w:val="en-US"/>
              </w:rPr>
              <w:t>Vibrator de suprafata</w:t>
            </w:r>
          </w:p>
        </w:tc>
        <w:tc>
          <w:tcPr>
            <w:tcW w:w="998" w:type="dxa"/>
            <w:gridSpan w:val="4"/>
            <w:tcBorders>
              <w:top w:val="nil"/>
              <w:bottom w:val="single" w:sz="2" w:space="0" w:color="auto"/>
            </w:tcBorders>
            <w:vAlign w:val="center"/>
          </w:tcPr>
          <w:p w14:paraId="6F95ECDB"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5AC926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0,400</w:t>
            </w:r>
          </w:p>
        </w:tc>
        <w:tc>
          <w:tcPr>
            <w:tcW w:w="1518" w:type="dxa"/>
            <w:gridSpan w:val="2"/>
            <w:tcBorders>
              <w:top w:val="nil"/>
              <w:bottom w:val="single" w:sz="2" w:space="0" w:color="auto"/>
              <w:right w:val="single" w:sz="4" w:space="0" w:color="auto"/>
            </w:tcBorders>
            <w:vAlign w:val="center"/>
          </w:tcPr>
          <w:p w14:paraId="28797B92" w14:textId="77777777" w:rsidR="005B254F" w:rsidRPr="00C97908" w:rsidRDefault="005B254F" w:rsidP="001274F1">
            <w:pPr>
              <w:jc w:val="center"/>
              <w:rPr>
                <w:sz w:val="16"/>
                <w:szCs w:val="16"/>
                <w:lang w:val="en-US"/>
              </w:rPr>
            </w:pPr>
            <w:r w:rsidRPr="00C97908">
              <w:rPr>
                <w:sz w:val="16"/>
                <w:szCs w:val="16"/>
                <w:lang w:val="en-US"/>
              </w:rPr>
              <w:t>0,36</w:t>
            </w:r>
          </w:p>
        </w:tc>
      </w:tr>
      <w:tr w:rsidR="005B254F" w:rsidRPr="009B70F2" w14:paraId="22D3746A"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C72EDF" w14:textId="77777777" w:rsidR="005B254F" w:rsidRPr="005E2CA0" w:rsidRDefault="005B254F" w:rsidP="001274F1">
            <w:pPr>
              <w:jc w:val="center"/>
              <w:rPr>
                <w:b/>
                <w:bCs/>
                <w:sz w:val="22"/>
                <w:szCs w:val="22"/>
                <w:lang w:val="en-US"/>
              </w:rPr>
            </w:pPr>
            <w:r w:rsidRPr="005E2CA0">
              <w:rPr>
                <w:b/>
                <w:bCs/>
                <w:sz w:val="22"/>
                <w:szCs w:val="22"/>
                <w:lang w:val="en-US"/>
              </w:rPr>
              <w:t>81</w:t>
            </w:r>
          </w:p>
        </w:tc>
        <w:tc>
          <w:tcPr>
            <w:tcW w:w="1366" w:type="dxa"/>
            <w:gridSpan w:val="4"/>
            <w:tcBorders>
              <w:top w:val="single" w:sz="4" w:space="0" w:color="auto"/>
              <w:bottom w:val="single" w:sz="4" w:space="0" w:color="auto"/>
            </w:tcBorders>
            <w:vAlign w:val="center"/>
          </w:tcPr>
          <w:p w14:paraId="0F5DF8FB" w14:textId="77777777" w:rsidR="005B254F" w:rsidRPr="005E2CA0" w:rsidRDefault="005B254F" w:rsidP="001274F1">
            <w:pPr>
              <w:jc w:val="center"/>
              <w:rPr>
                <w:b/>
                <w:bCs/>
                <w:sz w:val="22"/>
                <w:szCs w:val="22"/>
                <w:lang w:val="en-US"/>
              </w:rPr>
            </w:pPr>
            <w:r w:rsidRPr="005E2CA0">
              <w:rPr>
                <w:b/>
                <w:bCs/>
                <w:sz w:val="22"/>
                <w:szCs w:val="22"/>
                <w:lang w:val="en-US"/>
              </w:rPr>
              <w:t>CB02B</w:t>
            </w:r>
          </w:p>
        </w:tc>
        <w:tc>
          <w:tcPr>
            <w:tcW w:w="4254" w:type="dxa"/>
            <w:gridSpan w:val="7"/>
            <w:tcBorders>
              <w:top w:val="single" w:sz="4" w:space="0" w:color="auto"/>
              <w:bottom w:val="single" w:sz="4" w:space="0" w:color="auto"/>
            </w:tcBorders>
          </w:tcPr>
          <w:p w14:paraId="2325721A" w14:textId="77777777" w:rsidR="005B254F" w:rsidRPr="005E2CA0" w:rsidRDefault="005B254F" w:rsidP="001274F1">
            <w:pPr>
              <w:rPr>
                <w:b/>
                <w:bCs/>
                <w:sz w:val="2"/>
                <w:szCs w:val="2"/>
                <w:lang w:val="en-US"/>
              </w:rPr>
            </w:pPr>
            <w:r w:rsidRPr="005E2CA0">
              <w:rPr>
                <w:b/>
                <w:bCs/>
                <w:sz w:val="22"/>
                <w:szCs w:val="22"/>
                <w:lang w:val="en-US"/>
              </w:rPr>
              <w:t>Cofraje din panouri refolosibile, cu asteriala din scinduri de rasinoase scurte si subscurte pentru turnarea betonului in elevatii, pereti drepti si diafragme  inclusiv sprijinirile la inaltimi pina la 20 m inclusiv</w:t>
            </w:r>
          </w:p>
          <w:p w14:paraId="6E971CC5"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6379CCA"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0E86C887"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3C7A008" w14:textId="77777777" w:rsidR="005B254F" w:rsidRPr="005E2CA0" w:rsidRDefault="005B254F" w:rsidP="001274F1">
            <w:pPr>
              <w:jc w:val="center"/>
              <w:rPr>
                <w:b/>
                <w:bCs/>
                <w:sz w:val="22"/>
                <w:szCs w:val="22"/>
                <w:lang w:val="en-US"/>
              </w:rPr>
            </w:pPr>
            <w:r w:rsidRPr="005E2CA0">
              <w:rPr>
                <w:b/>
                <w:bCs/>
                <w:sz w:val="22"/>
                <w:szCs w:val="22"/>
                <w:lang w:val="en-US"/>
              </w:rPr>
              <w:t>43,200</w:t>
            </w:r>
          </w:p>
          <w:p w14:paraId="7C534D8F" w14:textId="77777777" w:rsidR="005B254F" w:rsidRPr="009B70F2" w:rsidRDefault="005B254F" w:rsidP="001274F1">
            <w:pPr>
              <w:jc w:val="center"/>
              <w:rPr>
                <w:sz w:val="2"/>
                <w:szCs w:val="2"/>
                <w:lang w:val="en-US"/>
              </w:rPr>
            </w:pPr>
          </w:p>
        </w:tc>
      </w:tr>
      <w:tr w:rsidR="005B254F" w:rsidRPr="00B40365" w14:paraId="2A733BF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25DDF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8C08C25"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4DCD2B40"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53011ED9"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D095A8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1AE3A665" w14:textId="77777777" w:rsidR="005B254F" w:rsidRPr="00C97908" w:rsidRDefault="005B254F" w:rsidP="001274F1">
            <w:pPr>
              <w:jc w:val="center"/>
              <w:rPr>
                <w:sz w:val="16"/>
                <w:szCs w:val="16"/>
                <w:lang w:val="en-US"/>
              </w:rPr>
            </w:pPr>
            <w:r w:rsidRPr="00C97908">
              <w:rPr>
                <w:sz w:val="16"/>
                <w:szCs w:val="16"/>
                <w:lang w:val="en-US"/>
              </w:rPr>
              <w:t>8,64</w:t>
            </w:r>
          </w:p>
        </w:tc>
      </w:tr>
      <w:tr w:rsidR="005B254F" w:rsidRPr="00B40365" w14:paraId="1384377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D16E2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A7C3ADD"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0AEB28EC"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7A8DAA2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7C5211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0,750</w:t>
            </w:r>
          </w:p>
        </w:tc>
        <w:tc>
          <w:tcPr>
            <w:tcW w:w="1518" w:type="dxa"/>
            <w:gridSpan w:val="2"/>
            <w:tcBorders>
              <w:top w:val="nil"/>
              <w:bottom w:val="single" w:sz="2" w:space="0" w:color="auto"/>
            </w:tcBorders>
            <w:vAlign w:val="center"/>
          </w:tcPr>
          <w:p w14:paraId="50923190" w14:textId="77777777" w:rsidR="005B254F" w:rsidRPr="00C97908" w:rsidRDefault="005B254F" w:rsidP="001274F1">
            <w:pPr>
              <w:jc w:val="center"/>
              <w:rPr>
                <w:sz w:val="16"/>
                <w:szCs w:val="16"/>
                <w:lang w:val="en-US"/>
              </w:rPr>
            </w:pPr>
            <w:r w:rsidRPr="00C97908">
              <w:rPr>
                <w:sz w:val="16"/>
                <w:szCs w:val="16"/>
                <w:lang w:val="en-US"/>
              </w:rPr>
              <w:t>32,40</w:t>
            </w:r>
          </w:p>
        </w:tc>
      </w:tr>
      <w:tr w:rsidR="005B254F" w:rsidRPr="00B40365" w14:paraId="3689F76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513F2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1F184DB" w14:textId="77777777" w:rsidR="005B254F" w:rsidRPr="00B40365" w:rsidRDefault="005B254F" w:rsidP="001274F1">
            <w:pPr>
              <w:jc w:val="center"/>
              <w:rPr>
                <w:sz w:val="16"/>
                <w:szCs w:val="16"/>
                <w:lang w:val="en-US"/>
              </w:rPr>
            </w:pPr>
            <w:r w:rsidRPr="00B40365">
              <w:rPr>
                <w:sz w:val="16"/>
                <w:szCs w:val="16"/>
                <w:lang w:val="en-US"/>
              </w:rPr>
              <w:t>2874125881241</w:t>
            </w:r>
          </w:p>
        </w:tc>
        <w:tc>
          <w:tcPr>
            <w:tcW w:w="4238" w:type="dxa"/>
            <w:gridSpan w:val="6"/>
            <w:tcBorders>
              <w:top w:val="nil"/>
              <w:bottom w:val="single" w:sz="2" w:space="0" w:color="auto"/>
            </w:tcBorders>
            <w:vAlign w:val="center"/>
          </w:tcPr>
          <w:p w14:paraId="7982816C" w14:textId="77777777" w:rsidR="005B254F" w:rsidRPr="00C97908" w:rsidRDefault="005B254F" w:rsidP="001274F1">
            <w:pPr>
              <w:rPr>
                <w:sz w:val="16"/>
                <w:szCs w:val="16"/>
                <w:lang w:val="en-US"/>
              </w:rPr>
            </w:pPr>
            <w:r w:rsidRPr="00C97908">
              <w:rPr>
                <w:sz w:val="16"/>
                <w:szCs w:val="16"/>
                <w:lang w:val="en-US"/>
              </w:rPr>
              <w:t>Saibe uzuale M 10</w:t>
            </w:r>
          </w:p>
        </w:tc>
        <w:tc>
          <w:tcPr>
            <w:tcW w:w="998" w:type="dxa"/>
            <w:gridSpan w:val="4"/>
            <w:tcBorders>
              <w:top w:val="nil"/>
              <w:bottom w:val="single" w:sz="2" w:space="0" w:color="auto"/>
            </w:tcBorders>
            <w:vAlign w:val="center"/>
          </w:tcPr>
          <w:p w14:paraId="1EAC117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A268DB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4416B77C" w14:textId="77777777" w:rsidR="005B254F" w:rsidRPr="00C97908" w:rsidRDefault="005B254F" w:rsidP="001274F1">
            <w:pPr>
              <w:jc w:val="center"/>
              <w:rPr>
                <w:sz w:val="16"/>
                <w:szCs w:val="16"/>
                <w:lang w:val="en-US"/>
              </w:rPr>
            </w:pPr>
            <w:r w:rsidRPr="00C97908">
              <w:rPr>
                <w:sz w:val="16"/>
                <w:szCs w:val="16"/>
                <w:lang w:val="en-US"/>
              </w:rPr>
              <w:t>0,216</w:t>
            </w:r>
          </w:p>
        </w:tc>
      </w:tr>
      <w:tr w:rsidR="005B254F" w:rsidRPr="00B40365" w14:paraId="75F3002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E3E3D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2A93B6C" w14:textId="77777777" w:rsidR="005B254F" w:rsidRPr="00B40365" w:rsidRDefault="005B254F" w:rsidP="001274F1">
            <w:pPr>
              <w:jc w:val="center"/>
              <w:rPr>
                <w:sz w:val="16"/>
                <w:szCs w:val="16"/>
                <w:lang w:val="en-US"/>
              </w:rPr>
            </w:pPr>
            <w:r w:rsidRPr="00B40365">
              <w:rPr>
                <w:sz w:val="16"/>
                <w:szCs w:val="16"/>
                <w:lang w:val="en-US"/>
              </w:rPr>
              <w:t>2874115841033</w:t>
            </w:r>
          </w:p>
        </w:tc>
        <w:tc>
          <w:tcPr>
            <w:tcW w:w="4238" w:type="dxa"/>
            <w:gridSpan w:val="6"/>
            <w:tcBorders>
              <w:top w:val="nil"/>
              <w:bottom w:val="single" w:sz="2" w:space="0" w:color="auto"/>
            </w:tcBorders>
            <w:vAlign w:val="center"/>
          </w:tcPr>
          <w:p w14:paraId="61598988" w14:textId="77777777" w:rsidR="005B254F" w:rsidRPr="00C97908" w:rsidRDefault="005B254F" w:rsidP="001274F1">
            <w:pPr>
              <w:rPr>
                <w:sz w:val="16"/>
                <w:szCs w:val="16"/>
                <w:lang w:val="en-US"/>
              </w:rPr>
            </w:pPr>
            <w:r w:rsidRPr="00C97908">
              <w:rPr>
                <w:sz w:val="16"/>
                <w:szCs w:val="16"/>
                <w:lang w:val="en-US"/>
              </w:rPr>
              <w:t>Piulite uzuale patrate M 10</w:t>
            </w:r>
          </w:p>
        </w:tc>
        <w:tc>
          <w:tcPr>
            <w:tcW w:w="998" w:type="dxa"/>
            <w:gridSpan w:val="4"/>
            <w:tcBorders>
              <w:top w:val="nil"/>
              <w:bottom w:val="single" w:sz="2" w:space="0" w:color="auto"/>
            </w:tcBorders>
            <w:vAlign w:val="center"/>
          </w:tcPr>
          <w:p w14:paraId="42FE0471"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25FD3B5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7ED96B36" w14:textId="77777777" w:rsidR="005B254F" w:rsidRPr="00C97908" w:rsidRDefault="005B254F" w:rsidP="001274F1">
            <w:pPr>
              <w:jc w:val="center"/>
              <w:rPr>
                <w:sz w:val="16"/>
                <w:szCs w:val="16"/>
                <w:lang w:val="en-US"/>
              </w:rPr>
            </w:pPr>
            <w:r w:rsidRPr="00C97908">
              <w:rPr>
                <w:sz w:val="16"/>
                <w:szCs w:val="16"/>
                <w:lang w:val="en-US"/>
              </w:rPr>
              <w:t>12,96</w:t>
            </w:r>
          </w:p>
        </w:tc>
      </w:tr>
      <w:tr w:rsidR="005B254F" w:rsidRPr="00B40365" w14:paraId="7B16ED0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5AF7C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AE1162A" w14:textId="77777777" w:rsidR="005B254F" w:rsidRPr="00B40365" w:rsidRDefault="005B254F" w:rsidP="001274F1">
            <w:pPr>
              <w:jc w:val="center"/>
              <w:rPr>
                <w:sz w:val="16"/>
                <w:szCs w:val="16"/>
                <w:lang w:val="en-US"/>
              </w:rPr>
            </w:pPr>
            <w:r w:rsidRPr="00B40365">
              <w:rPr>
                <w:sz w:val="16"/>
                <w:szCs w:val="16"/>
                <w:lang w:val="en-US"/>
              </w:rPr>
              <w:t>2874115825003</w:t>
            </w:r>
          </w:p>
        </w:tc>
        <w:tc>
          <w:tcPr>
            <w:tcW w:w="4238" w:type="dxa"/>
            <w:gridSpan w:val="6"/>
            <w:tcBorders>
              <w:top w:val="nil"/>
              <w:bottom w:val="single" w:sz="2" w:space="0" w:color="auto"/>
            </w:tcBorders>
            <w:vAlign w:val="center"/>
          </w:tcPr>
          <w:p w14:paraId="581C26EB" w14:textId="77777777" w:rsidR="005B254F" w:rsidRPr="00C97908" w:rsidRDefault="005B254F" w:rsidP="001274F1">
            <w:pPr>
              <w:rPr>
                <w:sz w:val="16"/>
                <w:szCs w:val="16"/>
                <w:lang w:val="en-US"/>
              </w:rPr>
            </w:pPr>
            <w:r w:rsidRPr="00C97908">
              <w:rPr>
                <w:sz w:val="16"/>
                <w:szCs w:val="16"/>
                <w:lang w:val="en-US"/>
              </w:rPr>
              <w:t>Suruburi uzuale patrate M 10 x 140 mm</w:t>
            </w:r>
          </w:p>
        </w:tc>
        <w:tc>
          <w:tcPr>
            <w:tcW w:w="998" w:type="dxa"/>
            <w:gridSpan w:val="4"/>
            <w:tcBorders>
              <w:top w:val="nil"/>
              <w:bottom w:val="single" w:sz="2" w:space="0" w:color="auto"/>
            </w:tcBorders>
            <w:vAlign w:val="center"/>
          </w:tcPr>
          <w:p w14:paraId="4B0DE128"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6E83A8E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4BF46D6E" w14:textId="77777777" w:rsidR="005B254F" w:rsidRPr="00C97908" w:rsidRDefault="005B254F" w:rsidP="001274F1">
            <w:pPr>
              <w:jc w:val="center"/>
              <w:rPr>
                <w:sz w:val="16"/>
                <w:szCs w:val="16"/>
                <w:lang w:val="en-US"/>
              </w:rPr>
            </w:pPr>
            <w:r w:rsidRPr="00C97908">
              <w:rPr>
                <w:sz w:val="16"/>
                <w:szCs w:val="16"/>
                <w:lang w:val="en-US"/>
              </w:rPr>
              <w:t>12,96</w:t>
            </w:r>
          </w:p>
        </w:tc>
      </w:tr>
      <w:tr w:rsidR="005B254F" w:rsidRPr="00B40365" w14:paraId="388AD11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8F034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E7C7775" w14:textId="77777777" w:rsidR="005B254F" w:rsidRPr="00B40365" w:rsidRDefault="005B254F" w:rsidP="001274F1">
            <w:pPr>
              <w:jc w:val="center"/>
              <w:rPr>
                <w:sz w:val="16"/>
                <w:szCs w:val="16"/>
                <w:lang w:val="en-US"/>
              </w:rPr>
            </w:pPr>
            <w:r w:rsidRPr="00B40365">
              <w:rPr>
                <w:sz w:val="16"/>
                <w:szCs w:val="16"/>
                <w:lang w:val="en-US"/>
              </w:rPr>
              <w:t>2875276311528</w:t>
            </w:r>
          </w:p>
        </w:tc>
        <w:tc>
          <w:tcPr>
            <w:tcW w:w="4238" w:type="dxa"/>
            <w:gridSpan w:val="6"/>
            <w:tcBorders>
              <w:top w:val="nil"/>
              <w:bottom w:val="single" w:sz="2" w:space="0" w:color="auto"/>
            </w:tcBorders>
            <w:vAlign w:val="center"/>
          </w:tcPr>
          <w:p w14:paraId="47FF88BD" w14:textId="77777777" w:rsidR="005B254F" w:rsidRPr="00C97908" w:rsidRDefault="005B254F" w:rsidP="001274F1">
            <w:pPr>
              <w:rPr>
                <w:sz w:val="16"/>
                <w:szCs w:val="16"/>
                <w:lang w:val="en-US"/>
              </w:rPr>
            </w:pPr>
            <w:r w:rsidRPr="00C97908">
              <w:rPr>
                <w:sz w:val="16"/>
                <w:szCs w:val="16"/>
                <w:lang w:val="en-US"/>
              </w:rPr>
              <w:t>Scoabe din otel pentru constructii</w:t>
            </w:r>
          </w:p>
        </w:tc>
        <w:tc>
          <w:tcPr>
            <w:tcW w:w="998" w:type="dxa"/>
            <w:gridSpan w:val="4"/>
            <w:tcBorders>
              <w:top w:val="nil"/>
              <w:bottom w:val="single" w:sz="2" w:space="0" w:color="auto"/>
            </w:tcBorders>
            <w:vAlign w:val="center"/>
          </w:tcPr>
          <w:p w14:paraId="312D8E35"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BB54F0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35A5E68F" w14:textId="77777777" w:rsidR="005B254F" w:rsidRPr="00C97908" w:rsidRDefault="005B254F" w:rsidP="001274F1">
            <w:pPr>
              <w:jc w:val="center"/>
              <w:rPr>
                <w:sz w:val="16"/>
                <w:szCs w:val="16"/>
                <w:lang w:val="en-US"/>
              </w:rPr>
            </w:pPr>
            <w:r w:rsidRPr="00C97908">
              <w:rPr>
                <w:sz w:val="16"/>
                <w:szCs w:val="16"/>
                <w:lang w:val="en-US"/>
              </w:rPr>
              <w:t>1,296</w:t>
            </w:r>
          </w:p>
        </w:tc>
      </w:tr>
      <w:tr w:rsidR="005B254F" w:rsidRPr="00B40365" w14:paraId="1B717ED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83603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B0E7B5E" w14:textId="77777777" w:rsidR="005B254F" w:rsidRPr="00B40365" w:rsidRDefault="005B254F" w:rsidP="001274F1">
            <w:pPr>
              <w:jc w:val="center"/>
              <w:rPr>
                <w:sz w:val="16"/>
                <w:szCs w:val="16"/>
                <w:lang w:val="en-US"/>
              </w:rPr>
            </w:pPr>
            <w:r w:rsidRPr="00B40365">
              <w:rPr>
                <w:sz w:val="16"/>
                <w:szCs w:val="16"/>
                <w:lang w:val="en-US"/>
              </w:rPr>
              <w:t>2734113803233</w:t>
            </w:r>
          </w:p>
        </w:tc>
        <w:tc>
          <w:tcPr>
            <w:tcW w:w="4238" w:type="dxa"/>
            <w:gridSpan w:val="6"/>
            <w:tcBorders>
              <w:top w:val="nil"/>
              <w:bottom w:val="single" w:sz="2" w:space="0" w:color="auto"/>
            </w:tcBorders>
            <w:vAlign w:val="center"/>
          </w:tcPr>
          <w:p w14:paraId="459F7BC5" w14:textId="77777777" w:rsidR="005B254F" w:rsidRPr="00C97908" w:rsidRDefault="005B254F" w:rsidP="001274F1">
            <w:pPr>
              <w:rPr>
                <w:sz w:val="16"/>
                <w:szCs w:val="16"/>
                <w:lang w:val="en-US"/>
              </w:rPr>
            </w:pPr>
            <w:r w:rsidRPr="00C97908">
              <w:rPr>
                <w:sz w:val="16"/>
                <w:szCs w:val="16"/>
                <w:lang w:val="en-US"/>
              </w:rPr>
              <w:t>Sirma neagra moale d = 2,5 mm</w:t>
            </w:r>
          </w:p>
        </w:tc>
        <w:tc>
          <w:tcPr>
            <w:tcW w:w="998" w:type="dxa"/>
            <w:gridSpan w:val="4"/>
            <w:tcBorders>
              <w:top w:val="nil"/>
              <w:bottom w:val="single" w:sz="2" w:space="0" w:color="auto"/>
            </w:tcBorders>
            <w:vAlign w:val="center"/>
          </w:tcPr>
          <w:p w14:paraId="125C1E5E"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305C1E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3EECBF3E" w14:textId="77777777" w:rsidR="005B254F" w:rsidRPr="00C97908" w:rsidRDefault="005B254F" w:rsidP="001274F1">
            <w:pPr>
              <w:jc w:val="center"/>
              <w:rPr>
                <w:sz w:val="16"/>
                <w:szCs w:val="16"/>
                <w:lang w:val="en-US"/>
              </w:rPr>
            </w:pPr>
            <w:r w:rsidRPr="00C97908">
              <w:rPr>
                <w:sz w:val="16"/>
                <w:szCs w:val="16"/>
                <w:lang w:val="en-US"/>
              </w:rPr>
              <w:t>2,16</w:t>
            </w:r>
          </w:p>
        </w:tc>
      </w:tr>
      <w:tr w:rsidR="005B254F" w:rsidRPr="00B40365" w14:paraId="502BD12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1B1B3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6EF565B" w14:textId="77777777" w:rsidR="005B254F" w:rsidRPr="00B40365" w:rsidRDefault="005B254F" w:rsidP="001274F1">
            <w:pPr>
              <w:jc w:val="center"/>
              <w:rPr>
                <w:sz w:val="16"/>
                <w:szCs w:val="16"/>
                <w:lang w:val="en-US"/>
              </w:rPr>
            </w:pPr>
            <w:r w:rsidRPr="00B40365">
              <w:rPr>
                <w:sz w:val="16"/>
                <w:szCs w:val="16"/>
                <w:lang w:val="en-US"/>
              </w:rPr>
              <w:t>2873145887000</w:t>
            </w:r>
          </w:p>
        </w:tc>
        <w:tc>
          <w:tcPr>
            <w:tcW w:w="4238" w:type="dxa"/>
            <w:gridSpan w:val="6"/>
            <w:tcBorders>
              <w:top w:val="nil"/>
              <w:bottom w:val="single" w:sz="2" w:space="0" w:color="auto"/>
            </w:tcBorders>
            <w:vAlign w:val="center"/>
          </w:tcPr>
          <w:p w14:paraId="06D0D161" w14:textId="77777777" w:rsidR="005B254F" w:rsidRPr="00C97908" w:rsidRDefault="005B254F" w:rsidP="001274F1">
            <w:pPr>
              <w:rPr>
                <w:sz w:val="16"/>
                <w:szCs w:val="16"/>
                <w:lang w:val="en-US"/>
              </w:rPr>
            </w:pPr>
            <w:r w:rsidRPr="00C97908">
              <w:rPr>
                <w:sz w:val="16"/>
                <w:szCs w:val="16"/>
                <w:lang w:val="en-US"/>
              </w:rPr>
              <w:t>Cuie cu cap conic tip A pentru constructii</w:t>
            </w:r>
          </w:p>
        </w:tc>
        <w:tc>
          <w:tcPr>
            <w:tcW w:w="998" w:type="dxa"/>
            <w:gridSpan w:val="4"/>
            <w:tcBorders>
              <w:top w:val="nil"/>
              <w:bottom w:val="single" w:sz="2" w:space="0" w:color="auto"/>
            </w:tcBorders>
            <w:vAlign w:val="center"/>
          </w:tcPr>
          <w:p w14:paraId="13FD346F"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3D130A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0,025</w:t>
            </w:r>
          </w:p>
        </w:tc>
        <w:tc>
          <w:tcPr>
            <w:tcW w:w="1518" w:type="dxa"/>
            <w:gridSpan w:val="2"/>
            <w:tcBorders>
              <w:top w:val="nil"/>
              <w:bottom w:val="single" w:sz="2" w:space="0" w:color="auto"/>
            </w:tcBorders>
            <w:vAlign w:val="center"/>
          </w:tcPr>
          <w:p w14:paraId="3B448EEC" w14:textId="77777777" w:rsidR="005B254F" w:rsidRPr="00C97908" w:rsidRDefault="005B254F" w:rsidP="001274F1">
            <w:pPr>
              <w:jc w:val="center"/>
              <w:rPr>
                <w:sz w:val="16"/>
                <w:szCs w:val="16"/>
                <w:lang w:val="en-US"/>
              </w:rPr>
            </w:pPr>
            <w:r w:rsidRPr="00C97908">
              <w:rPr>
                <w:sz w:val="16"/>
                <w:szCs w:val="16"/>
                <w:lang w:val="en-US"/>
              </w:rPr>
              <w:t>1,08</w:t>
            </w:r>
          </w:p>
        </w:tc>
      </w:tr>
      <w:tr w:rsidR="005B254F" w:rsidRPr="00B40365" w14:paraId="5968D3C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044BD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BDF570C" w14:textId="77777777" w:rsidR="005B254F" w:rsidRPr="00B40365" w:rsidRDefault="005B254F" w:rsidP="001274F1">
            <w:pPr>
              <w:jc w:val="center"/>
              <w:rPr>
                <w:sz w:val="16"/>
                <w:szCs w:val="16"/>
                <w:lang w:val="en-US"/>
              </w:rPr>
            </w:pPr>
            <w:r w:rsidRPr="00B40365">
              <w:rPr>
                <w:sz w:val="16"/>
                <w:szCs w:val="16"/>
                <w:lang w:val="en-US"/>
              </w:rPr>
              <w:t>2020212928347</w:t>
            </w:r>
          </w:p>
        </w:tc>
        <w:tc>
          <w:tcPr>
            <w:tcW w:w="4238" w:type="dxa"/>
            <w:gridSpan w:val="6"/>
            <w:tcBorders>
              <w:top w:val="nil"/>
              <w:bottom w:val="single" w:sz="2" w:space="0" w:color="auto"/>
            </w:tcBorders>
            <w:vAlign w:val="center"/>
          </w:tcPr>
          <w:p w14:paraId="121B2135" w14:textId="77777777" w:rsidR="005B254F" w:rsidRPr="00C97908" w:rsidRDefault="005B254F" w:rsidP="001274F1">
            <w:pPr>
              <w:rPr>
                <w:sz w:val="16"/>
                <w:szCs w:val="16"/>
                <w:lang w:val="en-US"/>
              </w:rPr>
            </w:pPr>
            <w:r w:rsidRPr="00C97908">
              <w:rPr>
                <w:sz w:val="16"/>
                <w:szCs w:val="16"/>
                <w:lang w:val="en-US"/>
              </w:rPr>
              <w:t xml:space="preserve">Panou de cofraj tip P fag  g 15 mm </w:t>
            </w:r>
          </w:p>
        </w:tc>
        <w:tc>
          <w:tcPr>
            <w:tcW w:w="998" w:type="dxa"/>
            <w:gridSpan w:val="4"/>
            <w:tcBorders>
              <w:top w:val="nil"/>
              <w:bottom w:val="single" w:sz="2" w:space="0" w:color="auto"/>
            </w:tcBorders>
            <w:vAlign w:val="center"/>
          </w:tcPr>
          <w:p w14:paraId="35D5AA6C"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60F7C59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1C649304" w14:textId="77777777" w:rsidR="005B254F" w:rsidRPr="00C97908" w:rsidRDefault="005B254F" w:rsidP="001274F1">
            <w:pPr>
              <w:jc w:val="center"/>
              <w:rPr>
                <w:sz w:val="16"/>
                <w:szCs w:val="16"/>
                <w:lang w:val="en-US"/>
              </w:rPr>
            </w:pPr>
            <w:r w:rsidRPr="00C97908">
              <w:rPr>
                <w:sz w:val="16"/>
                <w:szCs w:val="16"/>
                <w:lang w:val="en-US"/>
              </w:rPr>
              <w:t>4,32</w:t>
            </w:r>
          </w:p>
        </w:tc>
      </w:tr>
      <w:tr w:rsidR="005B254F" w:rsidRPr="00B40365" w14:paraId="3113764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912C2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D585446" w14:textId="77777777" w:rsidR="005B254F" w:rsidRPr="00B40365" w:rsidRDefault="005B254F" w:rsidP="001274F1">
            <w:pPr>
              <w:jc w:val="center"/>
              <w:rPr>
                <w:sz w:val="16"/>
                <w:szCs w:val="16"/>
                <w:lang w:val="en-US"/>
              </w:rPr>
            </w:pPr>
            <w:r w:rsidRPr="00B40365">
              <w:rPr>
                <w:sz w:val="16"/>
                <w:szCs w:val="16"/>
                <w:lang w:val="en-US"/>
              </w:rPr>
              <w:t>2010102904340</w:t>
            </w:r>
          </w:p>
        </w:tc>
        <w:tc>
          <w:tcPr>
            <w:tcW w:w="4238" w:type="dxa"/>
            <w:gridSpan w:val="6"/>
            <w:tcBorders>
              <w:top w:val="nil"/>
              <w:bottom w:val="single" w:sz="2" w:space="0" w:color="auto"/>
            </w:tcBorders>
            <w:vAlign w:val="center"/>
          </w:tcPr>
          <w:p w14:paraId="50A5D56C" w14:textId="77777777" w:rsidR="005B254F" w:rsidRPr="00C97908" w:rsidRDefault="005B254F" w:rsidP="001274F1">
            <w:pPr>
              <w:rPr>
                <w:sz w:val="16"/>
                <w:szCs w:val="16"/>
                <w:lang w:val="en-US"/>
              </w:rPr>
            </w:pPr>
            <w:r w:rsidRPr="00C97908">
              <w:rPr>
                <w:sz w:val="16"/>
                <w:szCs w:val="16"/>
                <w:lang w:val="en-US"/>
              </w:rPr>
              <w:t>Dulapi de rasinoase</w:t>
            </w:r>
          </w:p>
        </w:tc>
        <w:tc>
          <w:tcPr>
            <w:tcW w:w="998" w:type="dxa"/>
            <w:gridSpan w:val="4"/>
            <w:tcBorders>
              <w:top w:val="nil"/>
              <w:bottom w:val="single" w:sz="2" w:space="0" w:color="auto"/>
            </w:tcBorders>
            <w:vAlign w:val="center"/>
          </w:tcPr>
          <w:p w14:paraId="04F981D4"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2F6639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7156FC21" w14:textId="77777777" w:rsidR="005B254F" w:rsidRPr="00C97908" w:rsidRDefault="005B254F" w:rsidP="001274F1">
            <w:pPr>
              <w:jc w:val="center"/>
              <w:rPr>
                <w:sz w:val="16"/>
                <w:szCs w:val="16"/>
                <w:lang w:val="en-US"/>
              </w:rPr>
            </w:pPr>
            <w:r w:rsidRPr="00C97908">
              <w:rPr>
                <w:sz w:val="16"/>
                <w:szCs w:val="16"/>
                <w:lang w:val="en-US"/>
              </w:rPr>
              <w:t>0,043</w:t>
            </w:r>
          </w:p>
        </w:tc>
      </w:tr>
      <w:tr w:rsidR="005B254F" w:rsidRPr="00B40365" w14:paraId="3C91CCB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AC3D4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4B6D5CF" w14:textId="77777777" w:rsidR="005B254F" w:rsidRPr="00B40365" w:rsidRDefault="005B254F" w:rsidP="001274F1">
            <w:pPr>
              <w:jc w:val="center"/>
              <w:rPr>
                <w:sz w:val="16"/>
                <w:szCs w:val="16"/>
                <w:lang w:val="en-US"/>
              </w:rPr>
            </w:pPr>
            <w:r w:rsidRPr="00B40365">
              <w:rPr>
                <w:sz w:val="16"/>
                <w:szCs w:val="16"/>
                <w:lang w:val="en-US"/>
              </w:rPr>
              <w:t>2010102903495</w:t>
            </w:r>
          </w:p>
        </w:tc>
        <w:tc>
          <w:tcPr>
            <w:tcW w:w="4238" w:type="dxa"/>
            <w:gridSpan w:val="6"/>
            <w:tcBorders>
              <w:top w:val="nil"/>
              <w:bottom w:val="single" w:sz="2" w:space="0" w:color="auto"/>
            </w:tcBorders>
            <w:vAlign w:val="center"/>
          </w:tcPr>
          <w:p w14:paraId="65352EF4" w14:textId="77777777" w:rsidR="005B254F" w:rsidRPr="00C97908" w:rsidRDefault="005B254F" w:rsidP="001274F1">
            <w:pPr>
              <w:rPr>
                <w:sz w:val="16"/>
                <w:szCs w:val="16"/>
                <w:lang w:val="en-US"/>
              </w:rPr>
            </w:pPr>
            <w:r w:rsidRPr="00C97908">
              <w:rPr>
                <w:sz w:val="16"/>
                <w:szCs w:val="16"/>
                <w:lang w:val="en-US"/>
              </w:rPr>
              <w:t>Scinduri de rasinoase</w:t>
            </w:r>
          </w:p>
        </w:tc>
        <w:tc>
          <w:tcPr>
            <w:tcW w:w="998" w:type="dxa"/>
            <w:gridSpan w:val="4"/>
            <w:tcBorders>
              <w:top w:val="nil"/>
              <w:bottom w:val="single" w:sz="2" w:space="0" w:color="auto"/>
            </w:tcBorders>
            <w:vAlign w:val="center"/>
          </w:tcPr>
          <w:p w14:paraId="44572ECA"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FAAE7A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3A85DD91" w14:textId="77777777" w:rsidR="005B254F" w:rsidRPr="00C97908" w:rsidRDefault="005B254F" w:rsidP="001274F1">
            <w:pPr>
              <w:jc w:val="center"/>
              <w:rPr>
                <w:sz w:val="16"/>
                <w:szCs w:val="16"/>
                <w:lang w:val="en-US"/>
              </w:rPr>
            </w:pPr>
            <w:r w:rsidRPr="00C97908">
              <w:rPr>
                <w:sz w:val="16"/>
                <w:szCs w:val="16"/>
                <w:lang w:val="en-US"/>
              </w:rPr>
              <w:t>0,043</w:t>
            </w:r>
          </w:p>
        </w:tc>
      </w:tr>
      <w:tr w:rsidR="005B254F" w:rsidRPr="00B40365" w14:paraId="0D8BC67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67FF9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0C54601" w14:textId="77777777" w:rsidR="005B254F" w:rsidRPr="00B40365" w:rsidRDefault="005B254F" w:rsidP="001274F1">
            <w:pPr>
              <w:jc w:val="center"/>
              <w:rPr>
                <w:sz w:val="16"/>
                <w:szCs w:val="16"/>
                <w:lang w:val="en-US"/>
              </w:rPr>
            </w:pPr>
            <w:r w:rsidRPr="00B40365">
              <w:rPr>
                <w:sz w:val="16"/>
                <w:szCs w:val="16"/>
                <w:lang w:val="en-US"/>
              </w:rPr>
              <w:t>2010102900900</w:t>
            </w:r>
          </w:p>
        </w:tc>
        <w:tc>
          <w:tcPr>
            <w:tcW w:w="4238" w:type="dxa"/>
            <w:gridSpan w:val="6"/>
            <w:tcBorders>
              <w:top w:val="nil"/>
              <w:bottom w:val="single" w:sz="2" w:space="0" w:color="auto"/>
            </w:tcBorders>
            <w:vAlign w:val="center"/>
          </w:tcPr>
          <w:p w14:paraId="5B1B81C2" w14:textId="77777777" w:rsidR="005B254F" w:rsidRPr="00C97908" w:rsidRDefault="005B254F" w:rsidP="001274F1">
            <w:pPr>
              <w:rPr>
                <w:sz w:val="16"/>
                <w:szCs w:val="16"/>
                <w:lang w:val="en-US"/>
              </w:rPr>
            </w:pPr>
            <w:r w:rsidRPr="00C97908">
              <w:rPr>
                <w:sz w:val="16"/>
                <w:szCs w:val="16"/>
                <w:lang w:val="en-US"/>
              </w:rPr>
              <w:t>Lemn rotund de rasinoase</w:t>
            </w:r>
          </w:p>
        </w:tc>
        <w:tc>
          <w:tcPr>
            <w:tcW w:w="998" w:type="dxa"/>
            <w:gridSpan w:val="4"/>
            <w:tcBorders>
              <w:top w:val="nil"/>
              <w:bottom w:val="single" w:sz="2" w:space="0" w:color="auto"/>
            </w:tcBorders>
            <w:vAlign w:val="center"/>
          </w:tcPr>
          <w:p w14:paraId="494DD0CF"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9506D2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tcBorders>
            <w:vAlign w:val="center"/>
          </w:tcPr>
          <w:p w14:paraId="2D78C78A" w14:textId="77777777" w:rsidR="005B254F" w:rsidRPr="00C97908" w:rsidRDefault="005B254F" w:rsidP="001274F1">
            <w:pPr>
              <w:jc w:val="center"/>
              <w:rPr>
                <w:sz w:val="16"/>
                <w:szCs w:val="16"/>
                <w:lang w:val="en-US"/>
              </w:rPr>
            </w:pPr>
            <w:r w:rsidRPr="00C97908">
              <w:rPr>
                <w:sz w:val="16"/>
                <w:szCs w:val="16"/>
                <w:lang w:val="en-US"/>
              </w:rPr>
              <w:t>0,065</w:t>
            </w:r>
          </w:p>
        </w:tc>
      </w:tr>
      <w:tr w:rsidR="005B254F" w:rsidRPr="00B40365" w14:paraId="02C984A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4961B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836F3A4" w14:textId="77777777" w:rsidR="005B254F" w:rsidRPr="00B40365" w:rsidRDefault="005B254F" w:rsidP="001274F1">
            <w:pPr>
              <w:jc w:val="center"/>
              <w:rPr>
                <w:sz w:val="16"/>
                <w:szCs w:val="16"/>
                <w:lang w:val="en-US"/>
              </w:rPr>
            </w:pPr>
            <w:r w:rsidRPr="00B40365">
              <w:rPr>
                <w:sz w:val="16"/>
                <w:szCs w:val="16"/>
                <w:lang w:val="en-US"/>
              </w:rPr>
              <w:t>2320187315789</w:t>
            </w:r>
          </w:p>
        </w:tc>
        <w:tc>
          <w:tcPr>
            <w:tcW w:w="4238" w:type="dxa"/>
            <w:gridSpan w:val="6"/>
            <w:tcBorders>
              <w:top w:val="nil"/>
              <w:bottom w:val="single" w:sz="2" w:space="0" w:color="auto"/>
            </w:tcBorders>
            <w:vAlign w:val="center"/>
          </w:tcPr>
          <w:p w14:paraId="3F2D909A" w14:textId="77777777" w:rsidR="005B254F" w:rsidRPr="00C97908" w:rsidRDefault="005B254F" w:rsidP="001274F1">
            <w:pPr>
              <w:rPr>
                <w:sz w:val="16"/>
                <w:szCs w:val="16"/>
                <w:lang w:val="en-US"/>
              </w:rPr>
            </w:pPr>
            <w:r w:rsidRPr="00C97908">
              <w:rPr>
                <w:sz w:val="16"/>
                <w:szCs w:val="16"/>
                <w:lang w:val="en-US"/>
              </w:rPr>
              <w:t>Decofrol</w:t>
            </w:r>
          </w:p>
        </w:tc>
        <w:tc>
          <w:tcPr>
            <w:tcW w:w="998" w:type="dxa"/>
            <w:gridSpan w:val="4"/>
            <w:tcBorders>
              <w:top w:val="nil"/>
              <w:bottom w:val="single" w:sz="2" w:space="0" w:color="auto"/>
            </w:tcBorders>
            <w:vAlign w:val="center"/>
          </w:tcPr>
          <w:p w14:paraId="52113C5C"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A457C2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56B898C4" w14:textId="77777777" w:rsidR="005B254F" w:rsidRPr="00C97908" w:rsidRDefault="005B254F" w:rsidP="001274F1">
            <w:pPr>
              <w:jc w:val="center"/>
              <w:rPr>
                <w:sz w:val="16"/>
                <w:szCs w:val="16"/>
                <w:lang w:val="en-US"/>
              </w:rPr>
            </w:pPr>
            <w:r w:rsidRPr="00C97908">
              <w:rPr>
                <w:sz w:val="16"/>
                <w:szCs w:val="16"/>
                <w:lang w:val="en-US"/>
              </w:rPr>
              <w:t>5,184</w:t>
            </w:r>
          </w:p>
        </w:tc>
      </w:tr>
      <w:tr w:rsidR="005B254F" w:rsidRPr="00B40365" w14:paraId="727EBC7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F3A2C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8B8CCDE" w14:textId="77777777" w:rsidR="005B254F" w:rsidRPr="00B40365" w:rsidRDefault="005B254F" w:rsidP="001274F1">
            <w:pPr>
              <w:jc w:val="center"/>
              <w:rPr>
                <w:sz w:val="16"/>
                <w:szCs w:val="16"/>
                <w:lang w:val="en-US"/>
              </w:rPr>
            </w:pPr>
            <w:r w:rsidRPr="00B40365">
              <w:rPr>
                <w:sz w:val="16"/>
                <w:szCs w:val="16"/>
                <w:lang w:val="en-US"/>
              </w:rPr>
              <w:t>3410520006752</w:t>
            </w:r>
          </w:p>
        </w:tc>
        <w:tc>
          <w:tcPr>
            <w:tcW w:w="4238" w:type="dxa"/>
            <w:gridSpan w:val="6"/>
            <w:tcBorders>
              <w:top w:val="nil"/>
              <w:bottom w:val="single" w:sz="2" w:space="0" w:color="auto"/>
            </w:tcBorders>
            <w:vAlign w:val="center"/>
          </w:tcPr>
          <w:p w14:paraId="549834EF" w14:textId="77777777" w:rsidR="005B254F" w:rsidRPr="00C97908" w:rsidRDefault="005B254F" w:rsidP="001274F1">
            <w:pPr>
              <w:rPr>
                <w:sz w:val="16"/>
                <w:szCs w:val="16"/>
                <w:lang w:val="en-US"/>
              </w:rPr>
            </w:pPr>
            <w:r w:rsidRPr="00C97908">
              <w:rPr>
                <w:sz w:val="16"/>
                <w:szCs w:val="16"/>
                <w:lang w:val="en-US"/>
              </w:rPr>
              <w:t>Automacara 6 - 10 tf</w:t>
            </w:r>
          </w:p>
        </w:tc>
        <w:tc>
          <w:tcPr>
            <w:tcW w:w="998" w:type="dxa"/>
            <w:gridSpan w:val="4"/>
            <w:tcBorders>
              <w:top w:val="nil"/>
              <w:bottom w:val="single" w:sz="2" w:space="0" w:color="auto"/>
            </w:tcBorders>
            <w:vAlign w:val="center"/>
          </w:tcPr>
          <w:p w14:paraId="6E338CAD"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AA8B4E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45308C2F" w14:textId="77777777" w:rsidR="005B254F" w:rsidRPr="00C97908" w:rsidRDefault="005B254F" w:rsidP="001274F1">
            <w:pPr>
              <w:jc w:val="center"/>
              <w:rPr>
                <w:sz w:val="16"/>
                <w:szCs w:val="16"/>
                <w:lang w:val="en-US"/>
              </w:rPr>
            </w:pPr>
            <w:r w:rsidRPr="00C97908">
              <w:rPr>
                <w:sz w:val="16"/>
                <w:szCs w:val="16"/>
                <w:lang w:val="en-US"/>
              </w:rPr>
              <w:t>0,864</w:t>
            </w:r>
          </w:p>
        </w:tc>
      </w:tr>
      <w:tr w:rsidR="005B254F" w:rsidRPr="009B70F2" w14:paraId="04963C86"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120A50" w14:textId="77777777" w:rsidR="005B254F" w:rsidRPr="005E2CA0" w:rsidRDefault="005B254F" w:rsidP="001274F1">
            <w:pPr>
              <w:jc w:val="center"/>
              <w:rPr>
                <w:b/>
                <w:bCs/>
                <w:sz w:val="22"/>
                <w:szCs w:val="22"/>
                <w:lang w:val="en-US"/>
              </w:rPr>
            </w:pPr>
            <w:r w:rsidRPr="005E2CA0">
              <w:rPr>
                <w:b/>
                <w:bCs/>
                <w:sz w:val="22"/>
                <w:szCs w:val="22"/>
                <w:lang w:val="en-US"/>
              </w:rPr>
              <w:t>82</w:t>
            </w:r>
          </w:p>
        </w:tc>
        <w:tc>
          <w:tcPr>
            <w:tcW w:w="1366" w:type="dxa"/>
            <w:gridSpan w:val="4"/>
            <w:tcBorders>
              <w:top w:val="single" w:sz="4" w:space="0" w:color="auto"/>
              <w:bottom w:val="single" w:sz="4" w:space="0" w:color="auto"/>
            </w:tcBorders>
            <w:vAlign w:val="center"/>
          </w:tcPr>
          <w:p w14:paraId="66225F20" w14:textId="77777777" w:rsidR="005B254F" w:rsidRPr="005E2CA0" w:rsidRDefault="005B254F" w:rsidP="001274F1">
            <w:pPr>
              <w:jc w:val="center"/>
              <w:rPr>
                <w:b/>
                <w:bCs/>
                <w:sz w:val="22"/>
                <w:szCs w:val="22"/>
                <w:lang w:val="en-US"/>
              </w:rPr>
            </w:pPr>
            <w:r w:rsidRPr="005E2CA0">
              <w:rPr>
                <w:b/>
                <w:bCs/>
                <w:sz w:val="22"/>
                <w:szCs w:val="22"/>
                <w:lang w:val="en-US"/>
              </w:rPr>
              <w:t>CB26A</w:t>
            </w:r>
          </w:p>
        </w:tc>
        <w:tc>
          <w:tcPr>
            <w:tcW w:w="4254" w:type="dxa"/>
            <w:gridSpan w:val="7"/>
            <w:tcBorders>
              <w:top w:val="single" w:sz="4" w:space="0" w:color="auto"/>
              <w:bottom w:val="single" w:sz="4" w:space="0" w:color="auto"/>
            </w:tcBorders>
          </w:tcPr>
          <w:p w14:paraId="4FA83414" w14:textId="77777777" w:rsidR="005B254F" w:rsidRPr="005E2CA0" w:rsidRDefault="005B254F" w:rsidP="001274F1">
            <w:pPr>
              <w:rPr>
                <w:b/>
                <w:bCs/>
                <w:sz w:val="2"/>
                <w:szCs w:val="2"/>
                <w:lang w:val="en-US"/>
              </w:rPr>
            </w:pPr>
            <w:r w:rsidRPr="005E2CA0">
              <w:rPr>
                <w:b/>
                <w:bCs/>
                <w:sz w:val="22"/>
                <w:szCs w:val="22"/>
                <w:lang w:val="en-US"/>
              </w:rPr>
              <w:t>Cofraje din panouri refolosibile din scinduri de rasinoase confectionate in ateliere de santier pentru beton aparent  cu textura neteda , la constructii avind inaltimea  pina la 20 m, etansarea cofrajelor executindu-se cu baghete de cauciuc in elemente verticale (pereti, stilpi), beton aparent  de calitatea I</w:t>
            </w:r>
          </w:p>
          <w:p w14:paraId="02E2D1DD"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299C2A8"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6FCD89C9"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B2BE44C" w14:textId="77777777" w:rsidR="005B254F" w:rsidRPr="005E2CA0" w:rsidRDefault="005B254F" w:rsidP="001274F1">
            <w:pPr>
              <w:jc w:val="center"/>
              <w:rPr>
                <w:b/>
                <w:bCs/>
                <w:sz w:val="22"/>
                <w:szCs w:val="22"/>
                <w:lang w:val="en-US"/>
              </w:rPr>
            </w:pPr>
            <w:r w:rsidRPr="005E2CA0">
              <w:rPr>
                <w:b/>
                <w:bCs/>
                <w:sz w:val="22"/>
                <w:szCs w:val="22"/>
                <w:lang w:val="en-US"/>
              </w:rPr>
              <w:t>43,200</w:t>
            </w:r>
          </w:p>
          <w:p w14:paraId="1DE21040" w14:textId="77777777" w:rsidR="005B254F" w:rsidRPr="009B70F2" w:rsidRDefault="005B254F" w:rsidP="001274F1">
            <w:pPr>
              <w:jc w:val="center"/>
              <w:rPr>
                <w:sz w:val="2"/>
                <w:szCs w:val="2"/>
                <w:lang w:val="en-US"/>
              </w:rPr>
            </w:pPr>
          </w:p>
        </w:tc>
      </w:tr>
      <w:tr w:rsidR="005B254F" w:rsidRPr="00B40365" w14:paraId="701D68F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9C88E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A3D679B" w14:textId="77777777" w:rsidR="005B254F" w:rsidRPr="00B40365" w:rsidRDefault="005B254F" w:rsidP="001274F1">
            <w:pPr>
              <w:jc w:val="center"/>
              <w:rPr>
                <w:sz w:val="16"/>
                <w:szCs w:val="16"/>
                <w:lang w:val="en-US"/>
              </w:rPr>
            </w:pPr>
            <w:r w:rsidRPr="00B40365">
              <w:rPr>
                <w:sz w:val="16"/>
                <w:szCs w:val="16"/>
                <w:lang w:val="en-US"/>
              </w:rPr>
              <w:t>2852107335349</w:t>
            </w:r>
          </w:p>
        </w:tc>
        <w:tc>
          <w:tcPr>
            <w:tcW w:w="4238" w:type="dxa"/>
            <w:gridSpan w:val="6"/>
            <w:tcBorders>
              <w:top w:val="nil"/>
              <w:bottom w:val="single" w:sz="2" w:space="0" w:color="auto"/>
            </w:tcBorders>
            <w:vAlign w:val="center"/>
          </w:tcPr>
          <w:p w14:paraId="40BC5CAE" w14:textId="77777777" w:rsidR="005B254F" w:rsidRPr="00C97908" w:rsidRDefault="005B254F" w:rsidP="001274F1">
            <w:pPr>
              <w:rPr>
                <w:sz w:val="16"/>
                <w:szCs w:val="16"/>
                <w:lang w:val="en-US"/>
              </w:rPr>
            </w:pPr>
            <w:r w:rsidRPr="00C97908">
              <w:rPr>
                <w:sz w:val="16"/>
                <w:szCs w:val="16"/>
                <w:lang w:val="en-US"/>
              </w:rPr>
              <w:t xml:space="preserve">Lucru la masina </w:t>
            </w:r>
          </w:p>
        </w:tc>
        <w:tc>
          <w:tcPr>
            <w:tcW w:w="998" w:type="dxa"/>
            <w:gridSpan w:val="4"/>
            <w:tcBorders>
              <w:top w:val="nil"/>
              <w:bottom w:val="single" w:sz="2" w:space="0" w:color="auto"/>
            </w:tcBorders>
            <w:vAlign w:val="center"/>
          </w:tcPr>
          <w:p w14:paraId="153C61F8"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8872A0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04634A13" w14:textId="77777777" w:rsidR="005B254F" w:rsidRPr="00C97908" w:rsidRDefault="005B254F" w:rsidP="001274F1">
            <w:pPr>
              <w:jc w:val="center"/>
              <w:rPr>
                <w:sz w:val="16"/>
                <w:szCs w:val="16"/>
                <w:lang w:val="en-US"/>
              </w:rPr>
            </w:pPr>
            <w:r w:rsidRPr="00C97908">
              <w:rPr>
                <w:sz w:val="16"/>
                <w:szCs w:val="16"/>
                <w:lang w:val="en-US"/>
              </w:rPr>
              <w:t>2,16</w:t>
            </w:r>
          </w:p>
        </w:tc>
      </w:tr>
      <w:tr w:rsidR="005B254F" w:rsidRPr="00B40365" w14:paraId="3E8187E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515A3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2FF0BE8" w14:textId="77777777" w:rsidR="005B254F" w:rsidRPr="00B40365" w:rsidRDefault="005B254F" w:rsidP="001274F1">
            <w:pPr>
              <w:jc w:val="center"/>
              <w:rPr>
                <w:sz w:val="16"/>
                <w:szCs w:val="16"/>
                <w:lang w:val="en-US"/>
              </w:rPr>
            </w:pPr>
            <w:r w:rsidRPr="00B40365">
              <w:rPr>
                <w:sz w:val="16"/>
                <w:szCs w:val="16"/>
                <w:lang w:val="en-US"/>
              </w:rPr>
              <w:t>71240100107001</w:t>
            </w:r>
          </w:p>
        </w:tc>
        <w:tc>
          <w:tcPr>
            <w:tcW w:w="4238" w:type="dxa"/>
            <w:gridSpan w:val="6"/>
            <w:tcBorders>
              <w:top w:val="nil"/>
              <w:bottom w:val="single" w:sz="2" w:space="0" w:color="auto"/>
            </w:tcBorders>
            <w:vAlign w:val="center"/>
          </w:tcPr>
          <w:p w14:paraId="1D789CE6"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3727E053"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FD58F8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1,500</w:t>
            </w:r>
          </w:p>
        </w:tc>
        <w:tc>
          <w:tcPr>
            <w:tcW w:w="1518" w:type="dxa"/>
            <w:gridSpan w:val="2"/>
            <w:tcBorders>
              <w:top w:val="nil"/>
              <w:bottom w:val="single" w:sz="2" w:space="0" w:color="auto"/>
            </w:tcBorders>
            <w:vAlign w:val="center"/>
          </w:tcPr>
          <w:p w14:paraId="0EF0949A" w14:textId="77777777" w:rsidR="005B254F" w:rsidRPr="00C97908" w:rsidRDefault="005B254F" w:rsidP="001274F1">
            <w:pPr>
              <w:jc w:val="center"/>
              <w:rPr>
                <w:sz w:val="16"/>
                <w:szCs w:val="16"/>
                <w:lang w:val="en-US"/>
              </w:rPr>
            </w:pPr>
            <w:r w:rsidRPr="00C97908">
              <w:rPr>
                <w:sz w:val="16"/>
                <w:szCs w:val="16"/>
                <w:lang w:val="en-US"/>
              </w:rPr>
              <w:t>64,80</w:t>
            </w:r>
          </w:p>
        </w:tc>
      </w:tr>
      <w:tr w:rsidR="005B254F" w:rsidRPr="00B40365" w14:paraId="3202821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4765F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0204FCF"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22A29B2E"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53280B9A"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251EF4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0,400</w:t>
            </w:r>
          </w:p>
        </w:tc>
        <w:tc>
          <w:tcPr>
            <w:tcW w:w="1518" w:type="dxa"/>
            <w:gridSpan w:val="2"/>
            <w:tcBorders>
              <w:top w:val="nil"/>
              <w:bottom w:val="single" w:sz="2" w:space="0" w:color="auto"/>
            </w:tcBorders>
            <w:vAlign w:val="center"/>
          </w:tcPr>
          <w:p w14:paraId="5C54886C" w14:textId="77777777" w:rsidR="005B254F" w:rsidRPr="00C97908" w:rsidRDefault="005B254F" w:rsidP="001274F1">
            <w:pPr>
              <w:jc w:val="center"/>
              <w:rPr>
                <w:sz w:val="16"/>
                <w:szCs w:val="16"/>
                <w:lang w:val="en-US"/>
              </w:rPr>
            </w:pPr>
            <w:r w:rsidRPr="00C97908">
              <w:rPr>
                <w:sz w:val="16"/>
                <w:szCs w:val="16"/>
                <w:lang w:val="en-US"/>
              </w:rPr>
              <w:t>17,28</w:t>
            </w:r>
          </w:p>
        </w:tc>
      </w:tr>
      <w:tr w:rsidR="005B254F" w:rsidRPr="00B40365" w14:paraId="5BBAF6B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453A3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BD740F8" w14:textId="77777777" w:rsidR="005B254F" w:rsidRPr="00B40365" w:rsidRDefault="005B254F" w:rsidP="001274F1">
            <w:pPr>
              <w:jc w:val="center"/>
              <w:rPr>
                <w:sz w:val="16"/>
                <w:szCs w:val="16"/>
                <w:lang w:val="en-US"/>
              </w:rPr>
            </w:pPr>
            <w:r w:rsidRPr="00B40365">
              <w:rPr>
                <w:sz w:val="16"/>
                <w:szCs w:val="16"/>
                <w:lang w:val="en-US"/>
              </w:rPr>
              <w:t>2020112928000</w:t>
            </w:r>
          </w:p>
        </w:tc>
        <w:tc>
          <w:tcPr>
            <w:tcW w:w="4238" w:type="dxa"/>
            <w:gridSpan w:val="6"/>
            <w:tcBorders>
              <w:top w:val="nil"/>
              <w:bottom w:val="single" w:sz="2" w:space="0" w:color="auto"/>
            </w:tcBorders>
            <w:vAlign w:val="center"/>
          </w:tcPr>
          <w:p w14:paraId="3BE46700" w14:textId="77777777" w:rsidR="005B254F" w:rsidRPr="00C97908" w:rsidRDefault="005B254F" w:rsidP="001274F1">
            <w:pPr>
              <w:rPr>
                <w:sz w:val="16"/>
                <w:szCs w:val="16"/>
                <w:lang w:val="en-US"/>
              </w:rPr>
            </w:pPr>
            <w:r w:rsidRPr="00C97908">
              <w:rPr>
                <w:sz w:val="16"/>
                <w:szCs w:val="16"/>
                <w:lang w:val="en-US"/>
              </w:rPr>
              <w:t>Panou de cofraj cu astereala din scinduri de rasinoase scurte si subscurte</w:t>
            </w:r>
          </w:p>
        </w:tc>
        <w:tc>
          <w:tcPr>
            <w:tcW w:w="998" w:type="dxa"/>
            <w:gridSpan w:val="4"/>
            <w:tcBorders>
              <w:top w:val="nil"/>
              <w:bottom w:val="single" w:sz="2" w:space="0" w:color="auto"/>
            </w:tcBorders>
            <w:vAlign w:val="center"/>
          </w:tcPr>
          <w:p w14:paraId="44503D0C"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5542CB3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7E7B500D" w14:textId="77777777" w:rsidR="005B254F" w:rsidRPr="00C97908" w:rsidRDefault="005B254F" w:rsidP="001274F1">
            <w:pPr>
              <w:jc w:val="center"/>
              <w:rPr>
                <w:sz w:val="16"/>
                <w:szCs w:val="16"/>
                <w:lang w:val="en-US"/>
              </w:rPr>
            </w:pPr>
            <w:r w:rsidRPr="00C97908">
              <w:rPr>
                <w:sz w:val="16"/>
                <w:szCs w:val="16"/>
                <w:lang w:val="en-US"/>
              </w:rPr>
              <w:t>4,32</w:t>
            </w:r>
          </w:p>
        </w:tc>
      </w:tr>
      <w:tr w:rsidR="005B254F" w:rsidRPr="00B40365" w14:paraId="36B3736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9784D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5D065C8" w14:textId="77777777" w:rsidR="005B254F" w:rsidRPr="00B40365" w:rsidRDefault="005B254F" w:rsidP="001274F1">
            <w:pPr>
              <w:jc w:val="center"/>
              <w:rPr>
                <w:sz w:val="16"/>
                <w:szCs w:val="16"/>
                <w:lang w:val="en-US"/>
              </w:rPr>
            </w:pPr>
            <w:r w:rsidRPr="00B40365">
              <w:rPr>
                <w:sz w:val="16"/>
                <w:szCs w:val="16"/>
                <w:lang w:val="en-US"/>
              </w:rPr>
              <w:t>2010102906900</w:t>
            </w:r>
          </w:p>
        </w:tc>
        <w:tc>
          <w:tcPr>
            <w:tcW w:w="4238" w:type="dxa"/>
            <w:gridSpan w:val="6"/>
            <w:tcBorders>
              <w:top w:val="nil"/>
              <w:bottom w:val="single" w:sz="2" w:space="0" w:color="auto"/>
            </w:tcBorders>
            <w:vAlign w:val="center"/>
          </w:tcPr>
          <w:p w14:paraId="26DD612E" w14:textId="77777777" w:rsidR="005B254F" w:rsidRPr="00C97908" w:rsidRDefault="005B254F" w:rsidP="001274F1">
            <w:pPr>
              <w:rPr>
                <w:sz w:val="16"/>
                <w:szCs w:val="16"/>
                <w:lang w:val="en-US"/>
              </w:rPr>
            </w:pPr>
            <w:r w:rsidRPr="00C97908">
              <w:rPr>
                <w:sz w:val="16"/>
                <w:szCs w:val="16"/>
                <w:lang w:val="en-US"/>
              </w:rPr>
              <w:t>Rigle de rasinoase</w:t>
            </w:r>
          </w:p>
        </w:tc>
        <w:tc>
          <w:tcPr>
            <w:tcW w:w="998" w:type="dxa"/>
            <w:gridSpan w:val="4"/>
            <w:tcBorders>
              <w:top w:val="nil"/>
              <w:bottom w:val="single" w:sz="2" w:space="0" w:color="auto"/>
            </w:tcBorders>
            <w:vAlign w:val="center"/>
          </w:tcPr>
          <w:p w14:paraId="15E5EC0B"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309D1CA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16618837" w14:textId="77777777" w:rsidR="005B254F" w:rsidRPr="00C97908" w:rsidRDefault="005B254F" w:rsidP="001274F1">
            <w:pPr>
              <w:jc w:val="center"/>
              <w:rPr>
                <w:sz w:val="16"/>
                <w:szCs w:val="16"/>
                <w:lang w:val="en-US"/>
              </w:rPr>
            </w:pPr>
            <w:r w:rsidRPr="00C97908">
              <w:rPr>
                <w:sz w:val="16"/>
                <w:szCs w:val="16"/>
                <w:lang w:val="en-US"/>
              </w:rPr>
              <w:t>0,086</w:t>
            </w:r>
          </w:p>
        </w:tc>
      </w:tr>
      <w:tr w:rsidR="005B254F" w:rsidRPr="00B40365" w14:paraId="19F1566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5E426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42748E8" w14:textId="77777777" w:rsidR="005B254F" w:rsidRPr="00B40365" w:rsidRDefault="005B254F" w:rsidP="001274F1">
            <w:pPr>
              <w:jc w:val="center"/>
              <w:rPr>
                <w:sz w:val="16"/>
                <w:szCs w:val="16"/>
                <w:lang w:val="en-US"/>
              </w:rPr>
            </w:pPr>
            <w:r w:rsidRPr="00B40365">
              <w:rPr>
                <w:sz w:val="16"/>
                <w:szCs w:val="16"/>
                <w:lang w:val="en-US"/>
              </w:rPr>
              <w:t>2010102904340</w:t>
            </w:r>
          </w:p>
        </w:tc>
        <w:tc>
          <w:tcPr>
            <w:tcW w:w="4238" w:type="dxa"/>
            <w:gridSpan w:val="6"/>
            <w:tcBorders>
              <w:top w:val="nil"/>
              <w:bottom w:val="single" w:sz="2" w:space="0" w:color="auto"/>
            </w:tcBorders>
            <w:vAlign w:val="center"/>
          </w:tcPr>
          <w:p w14:paraId="3224C90B" w14:textId="77777777" w:rsidR="005B254F" w:rsidRPr="00C97908" w:rsidRDefault="005B254F" w:rsidP="001274F1">
            <w:pPr>
              <w:rPr>
                <w:sz w:val="16"/>
                <w:szCs w:val="16"/>
                <w:lang w:val="en-US"/>
              </w:rPr>
            </w:pPr>
            <w:r w:rsidRPr="00C97908">
              <w:rPr>
                <w:sz w:val="16"/>
                <w:szCs w:val="16"/>
                <w:lang w:val="en-US"/>
              </w:rPr>
              <w:t>Dulapi de rasinoase</w:t>
            </w:r>
          </w:p>
        </w:tc>
        <w:tc>
          <w:tcPr>
            <w:tcW w:w="998" w:type="dxa"/>
            <w:gridSpan w:val="4"/>
            <w:tcBorders>
              <w:top w:val="nil"/>
              <w:bottom w:val="single" w:sz="2" w:space="0" w:color="auto"/>
            </w:tcBorders>
            <w:vAlign w:val="center"/>
          </w:tcPr>
          <w:p w14:paraId="48417FE4"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3D41FF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4BDA8A1D" w14:textId="77777777" w:rsidR="005B254F" w:rsidRPr="00C97908" w:rsidRDefault="005B254F" w:rsidP="001274F1">
            <w:pPr>
              <w:jc w:val="center"/>
              <w:rPr>
                <w:sz w:val="16"/>
                <w:szCs w:val="16"/>
                <w:lang w:val="en-US"/>
              </w:rPr>
            </w:pPr>
            <w:r w:rsidRPr="00C97908">
              <w:rPr>
                <w:sz w:val="16"/>
                <w:szCs w:val="16"/>
                <w:lang w:val="en-US"/>
              </w:rPr>
              <w:t>0,043</w:t>
            </w:r>
          </w:p>
        </w:tc>
      </w:tr>
      <w:tr w:rsidR="005B254F" w:rsidRPr="00B40365" w14:paraId="6E6CF63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8C550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4A7D74C" w14:textId="77777777" w:rsidR="005B254F" w:rsidRPr="00B40365" w:rsidRDefault="005B254F" w:rsidP="001274F1">
            <w:pPr>
              <w:jc w:val="center"/>
              <w:rPr>
                <w:sz w:val="16"/>
                <w:szCs w:val="16"/>
                <w:lang w:val="en-US"/>
              </w:rPr>
            </w:pPr>
            <w:r w:rsidRPr="00B40365">
              <w:rPr>
                <w:sz w:val="16"/>
                <w:szCs w:val="16"/>
                <w:lang w:val="en-US"/>
              </w:rPr>
              <w:t>2010102903495</w:t>
            </w:r>
          </w:p>
        </w:tc>
        <w:tc>
          <w:tcPr>
            <w:tcW w:w="4238" w:type="dxa"/>
            <w:gridSpan w:val="6"/>
            <w:tcBorders>
              <w:top w:val="nil"/>
              <w:bottom w:val="single" w:sz="2" w:space="0" w:color="auto"/>
            </w:tcBorders>
            <w:vAlign w:val="center"/>
          </w:tcPr>
          <w:p w14:paraId="45FB56F3" w14:textId="77777777" w:rsidR="005B254F" w:rsidRPr="00C97908" w:rsidRDefault="005B254F" w:rsidP="001274F1">
            <w:pPr>
              <w:rPr>
                <w:sz w:val="16"/>
                <w:szCs w:val="16"/>
                <w:lang w:val="en-US"/>
              </w:rPr>
            </w:pPr>
            <w:r w:rsidRPr="00C97908">
              <w:rPr>
                <w:sz w:val="16"/>
                <w:szCs w:val="16"/>
                <w:lang w:val="en-US"/>
              </w:rPr>
              <w:t>Scinduri de rasinoase</w:t>
            </w:r>
          </w:p>
        </w:tc>
        <w:tc>
          <w:tcPr>
            <w:tcW w:w="998" w:type="dxa"/>
            <w:gridSpan w:val="4"/>
            <w:tcBorders>
              <w:top w:val="nil"/>
              <w:bottom w:val="single" w:sz="2" w:space="0" w:color="auto"/>
            </w:tcBorders>
            <w:vAlign w:val="center"/>
          </w:tcPr>
          <w:p w14:paraId="56438809"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7C6A05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1A0289CB" w14:textId="77777777" w:rsidR="005B254F" w:rsidRPr="00C97908" w:rsidRDefault="005B254F" w:rsidP="001274F1">
            <w:pPr>
              <w:jc w:val="center"/>
              <w:rPr>
                <w:sz w:val="16"/>
                <w:szCs w:val="16"/>
                <w:lang w:val="en-US"/>
              </w:rPr>
            </w:pPr>
            <w:r w:rsidRPr="00C97908">
              <w:rPr>
                <w:sz w:val="16"/>
                <w:szCs w:val="16"/>
                <w:lang w:val="en-US"/>
              </w:rPr>
              <w:t>0,043</w:t>
            </w:r>
          </w:p>
        </w:tc>
      </w:tr>
      <w:tr w:rsidR="005B254F" w:rsidRPr="00B40365" w14:paraId="0DC5048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2E115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35C1863" w14:textId="77777777" w:rsidR="005B254F" w:rsidRPr="00B40365" w:rsidRDefault="005B254F" w:rsidP="001274F1">
            <w:pPr>
              <w:jc w:val="center"/>
              <w:rPr>
                <w:sz w:val="16"/>
                <w:szCs w:val="16"/>
                <w:lang w:val="en-US"/>
              </w:rPr>
            </w:pPr>
            <w:r w:rsidRPr="00B40365">
              <w:rPr>
                <w:sz w:val="16"/>
                <w:szCs w:val="16"/>
                <w:lang w:val="en-US"/>
              </w:rPr>
              <w:t>2320316202430</w:t>
            </w:r>
          </w:p>
        </w:tc>
        <w:tc>
          <w:tcPr>
            <w:tcW w:w="4238" w:type="dxa"/>
            <w:gridSpan w:val="6"/>
            <w:tcBorders>
              <w:top w:val="nil"/>
              <w:bottom w:val="single" w:sz="2" w:space="0" w:color="auto"/>
            </w:tcBorders>
            <w:vAlign w:val="center"/>
          </w:tcPr>
          <w:p w14:paraId="6F206960" w14:textId="77777777" w:rsidR="005B254F" w:rsidRPr="00C97908" w:rsidRDefault="005B254F" w:rsidP="001274F1">
            <w:pPr>
              <w:rPr>
                <w:sz w:val="16"/>
                <w:szCs w:val="16"/>
                <w:lang w:val="en-US"/>
              </w:rPr>
            </w:pPr>
            <w:r w:rsidRPr="00C97908">
              <w:rPr>
                <w:sz w:val="16"/>
                <w:szCs w:val="16"/>
                <w:lang w:val="en-US"/>
              </w:rPr>
              <w:t>Parafina</w:t>
            </w:r>
          </w:p>
        </w:tc>
        <w:tc>
          <w:tcPr>
            <w:tcW w:w="998" w:type="dxa"/>
            <w:gridSpan w:val="4"/>
            <w:tcBorders>
              <w:top w:val="nil"/>
              <w:bottom w:val="single" w:sz="2" w:space="0" w:color="auto"/>
            </w:tcBorders>
            <w:vAlign w:val="center"/>
          </w:tcPr>
          <w:p w14:paraId="497778CB"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761D36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4EF7A6C0" w14:textId="77777777" w:rsidR="005B254F" w:rsidRPr="00C97908" w:rsidRDefault="005B254F" w:rsidP="001274F1">
            <w:pPr>
              <w:jc w:val="center"/>
              <w:rPr>
                <w:sz w:val="16"/>
                <w:szCs w:val="16"/>
                <w:lang w:val="en-US"/>
              </w:rPr>
            </w:pPr>
            <w:r w:rsidRPr="00C97908">
              <w:rPr>
                <w:sz w:val="16"/>
                <w:szCs w:val="16"/>
                <w:lang w:val="en-US"/>
              </w:rPr>
              <w:t>2,16</w:t>
            </w:r>
          </w:p>
        </w:tc>
      </w:tr>
      <w:tr w:rsidR="005B254F" w:rsidRPr="00B40365" w14:paraId="73A5F64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4B23F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FAF25FB" w14:textId="77777777" w:rsidR="005B254F" w:rsidRPr="00B40365" w:rsidRDefault="005B254F" w:rsidP="001274F1">
            <w:pPr>
              <w:jc w:val="center"/>
              <w:rPr>
                <w:sz w:val="16"/>
                <w:szCs w:val="16"/>
                <w:lang w:val="en-US"/>
              </w:rPr>
            </w:pPr>
            <w:r w:rsidRPr="00B40365">
              <w:rPr>
                <w:sz w:val="16"/>
                <w:szCs w:val="16"/>
                <w:lang w:val="en-US"/>
              </w:rPr>
              <w:t>2320156200901</w:t>
            </w:r>
          </w:p>
        </w:tc>
        <w:tc>
          <w:tcPr>
            <w:tcW w:w="4238" w:type="dxa"/>
            <w:gridSpan w:val="6"/>
            <w:tcBorders>
              <w:top w:val="nil"/>
              <w:bottom w:val="single" w:sz="2" w:space="0" w:color="auto"/>
            </w:tcBorders>
            <w:vAlign w:val="center"/>
          </w:tcPr>
          <w:p w14:paraId="4D50B598" w14:textId="77777777" w:rsidR="005B254F" w:rsidRPr="00C97908" w:rsidRDefault="005B254F" w:rsidP="001274F1">
            <w:pPr>
              <w:rPr>
                <w:sz w:val="16"/>
                <w:szCs w:val="16"/>
                <w:lang w:val="en-US"/>
              </w:rPr>
            </w:pPr>
            <w:r w:rsidRPr="00C97908">
              <w:rPr>
                <w:sz w:val="16"/>
                <w:szCs w:val="16"/>
                <w:lang w:val="en-US"/>
              </w:rPr>
              <w:t>Motorina</w:t>
            </w:r>
          </w:p>
        </w:tc>
        <w:tc>
          <w:tcPr>
            <w:tcW w:w="998" w:type="dxa"/>
            <w:gridSpan w:val="4"/>
            <w:tcBorders>
              <w:top w:val="nil"/>
              <w:bottom w:val="single" w:sz="2" w:space="0" w:color="auto"/>
            </w:tcBorders>
            <w:vAlign w:val="center"/>
          </w:tcPr>
          <w:p w14:paraId="2C5376E4"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904C72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67599B41" w14:textId="77777777" w:rsidR="005B254F" w:rsidRPr="00C97908" w:rsidRDefault="005B254F" w:rsidP="001274F1">
            <w:pPr>
              <w:jc w:val="center"/>
              <w:rPr>
                <w:sz w:val="16"/>
                <w:szCs w:val="16"/>
                <w:lang w:val="en-US"/>
              </w:rPr>
            </w:pPr>
            <w:r w:rsidRPr="00C97908">
              <w:rPr>
                <w:sz w:val="16"/>
                <w:szCs w:val="16"/>
                <w:lang w:val="en-US"/>
              </w:rPr>
              <w:t>8,64</w:t>
            </w:r>
          </w:p>
        </w:tc>
      </w:tr>
      <w:tr w:rsidR="005B254F" w:rsidRPr="00B40365" w14:paraId="7CFBAA9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E5468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6CF68F5" w14:textId="77777777" w:rsidR="005B254F" w:rsidRPr="00B40365" w:rsidRDefault="005B254F" w:rsidP="001274F1">
            <w:pPr>
              <w:jc w:val="center"/>
              <w:rPr>
                <w:sz w:val="16"/>
                <w:szCs w:val="16"/>
                <w:lang w:val="en-US"/>
              </w:rPr>
            </w:pPr>
            <w:r w:rsidRPr="00B40365">
              <w:rPr>
                <w:sz w:val="16"/>
                <w:szCs w:val="16"/>
                <w:lang w:val="en-US"/>
              </w:rPr>
              <w:t>2521216700963</w:t>
            </w:r>
          </w:p>
        </w:tc>
        <w:tc>
          <w:tcPr>
            <w:tcW w:w="4238" w:type="dxa"/>
            <w:gridSpan w:val="6"/>
            <w:tcBorders>
              <w:top w:val="nil"/>
              <w:bottom w:val="single" w:sz="2" w:space="0" w:color="auto"/>
            </w:tcBorders>
            <w:vAlign w:val="center"/>
          </w:tcPr>
          <w:p w14:paraId="4DFA5685" w14:textId="77777777" w:rsidR="005B254F" w:rsidRPr="00C97908" w:rsidRDefault="005B254F" w:rsidP="001274F1">
            <w:pPr>
              <w:rPr>
                <w:sz w:val="16"/>
                <w:szCs w:val="16"/>
                <w:lang w:val="en-US"/>
              </w:rPr>
            </w:pPr>
            <w:r w:rsidRPr="00C97908">
              <w:rPr>
                <w:sz w:val="16"/>
                <w:szCs w:val="16"/>
                <w:lang w:val="en-US"/>
              </w:rPr>
              <w:t>Teava PVC tip M, D= 25 mm</w:t>
            </w:r>
          </w:p>
        </w:tc>
        <w:tc>
          <w:tcPr>
            <w:tcW w:w="998" w:type="dxa"/>
            <w:gridSpan w:val="4"/>
            <w:tcBorders>
              <w:top w:val="nil"/>
              <w:bottom w:val="single" w:sz="2" w:space="0" w:color="auto"/>
            </w:tcBorders>
            <w:vAlign w:val="center"/>
          </w:tcPr>
          <w:p w14:paraId="17D60C27" w14:textId="77777777" w:rsidR="005B254F" w:rsidRPr="00C97908" w:rsidRDefault="005B254F" w:rsidP="001274F1">
            <w:pPr>
              <w:jc w:val="center"/>
              <w:rPr>
                <w:sz w:val="16"/>
                <w:szCs w:val="16"/>
                <w:lang w:val="en-US"/>
              </w:rPr>
            </w:pPr>
            <w:r w:rsidRPr="00C97908">
              <w:rPr>
                <w:sz w:val="16"/>
                <w:szCs w:val="16"/>
                <w:lang w:val="en-US"/>
              </w:rPr>
              <w:t>m</w:t>
            </w:r>
          </w:p>
        </w:tc>
        <w:tc>
          <w:tcPr>
            <w:tcW w:w="1106" w:type="dxa"/>
            <w:gridSpan w:val="4"/>
            <w:tcBorders>
              <w:top w:val="nil"/>
              <w:bottom w:val="single" w:sz="2" w:space="0" w:color="auto"/>
            </w:tcBorders>
            <w:vAlign w:val="center"/>
          </w:tcPr>
          <w:p w14:paraId="099CF3D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0,500</w:t>
            </w:r>
          </w:p>
        </w:tc>
        <w:tc>
          <w:tcPr>
            <w:tcW w:w="1518" w:type="dxa"/>
            <w:gridSpan w:val="2"/>
            <w:tcBorders>
              <w:top w:val="nil"/>
              <w:bottom w:val="single" w:sz="2" w:space="0" w:color="auto"/>
            </w:tcBorders>
            <w:vAlign w:val="center"/>
          </w:tcPr>
          <w:p w14:paraId="65440188" w14:textId="77777777" w:rsidR="005B254F" w:rsidRPr="00C97908" w:rsidRDefault="005B254F" w:rsidP="001274F1">
            <w:pPr>
              <w:jc w:val="center"/>
              <w:rPr>
                <w:sz w:val="16"/>
                <w:szCs w:val="16"/>
                <w:lang w:val="en-US"/>
              </w:rPr>
            </w:pPr>
            <w:r w:rsidRPr="00C97908">
              <w:rPr>
                <w:sz w:val="16"/>
                <w:szCs w:val="16"/>
                <w:lang w:val="en-US"/>
              </w:rPr>
              <w:t>21,60</w:t>
            </w:r>
          </w:p>
        </w:tc>
      </w:tr>
      <w:tr w:rsidR="005B254F" w:rsidRPr="00B40365" w14:paraId="01BC468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CCBAD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229F0A1" w14:textId="77777777" w:rsidR="005B254F" w:rsidRPr="00B40365" w:rsidRDefault="005B254F" w:rsidP="001274F1">
            <w:pPr>
              <w:jc w:val="center"/>
              <w:rPr>
                <w:sz w:val="16"/>
                <w:szCs w:val="16"/>
                <w:lang w:val="en-US"/>
              </w:rPr>
            </w:pPr>
            <w:r w:rsidRPr="00B40365">
              <w:rPr>
                <w:sz w:val="16"/>
                <w:szCs w:val="16"/>
                <w:lang w:val="en-US"/>
              </w:rPr>
              <w:t>2811237329835</w:t>
            </w:r>
          </w:p>
        </w:tc>
        <w:tc>
          <w:tcPr>
            <w:tcW w:w="4238" w:type="dxa"/>
            <w:gridSpan w:val="6"/>
            <w:tcBorders>
              <w:top w:val="nil"/>
              <w:bottom w:val="single" w:sz="2" w:space="0" w:color="auto"/>
            </w:tcBorders>
            <w:vAlign w:val="center"/>
          </w:tcPr>
          <w:p w14:paraId="6E010E60" w14:textId="77777777" w:rsidR="005B254F" w:rsidRPr="00C97908" w:rsidRDefault="005B254F" w:rsidP="001274F1">
            <w:pPr>
              <w:rPr>
                <w:sz w:val="16"/>
                <w:szCs w:val="16"/>
                <w:lang w:val="en-US"/>
              </w:rPr>
            </w:pPr>
            <w:r w:rsidRPr="00C97908">
              <w:rPr>
                <w:sz w:val="16"/>
                <w:szCs w:val="16"/>
                <w:lang w:val="en-US"/>
              </w:rPr>
              <w:t xml:space="preserve">Material metalic pentru rigidizare tip SECOM </w:t>
            </w:r>
          </w:p>
        </w:tc>
        <w:tc>
          <w:tcPr>
            <w:tcW w:w="998" w:type="dxa"/>
            <w:gridSpan w:val="4"/>
            <w:tcBorders>
              <w:top w:val="nil"/>
              <w:bottom w:val="single" w:sz="2" w:space="0" w:color="auto"/>
            </w:tcBorders>
            <w:vAlign w:val="center"/>
          </w:tcPr>
          <w:p w14:paraId="39917A6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D1283B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6A52B37A" w14:textId="77777777" w:rsidR="005B254F" w:rsidRPr="00C97908" w:rsidRDefault="005B254F" w:rsidP="001274F1">
            <w:pPr>
              <w:jc w:val="center"/>
              <w:rPr>
                <w:sz w:val="16"/>
                <w:szCs w:val="16"/>
                <w:lang w:val="en-US"/>
              </w:rPr>
            </w:pPr>
            <w:r w:rsidRPr="00C97908">
              <w:rPr>
                <w:sz w:val="16"/>
                <w:szCs w:val="16"/>
                <w:lang w:val="en-US"/>
              </w:rPr>
              <w:t>4,32</w:t>
            </w:r>
          </w:p>
        </w:tc>
      </w:tr>
      <w:tr w:rsidR="005B254F" w:rsidRPr="00B40365" w14:paraId="1AC2951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EAA8D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B5D4834" w14:textId="77777777" w:rsidR="005B254F" w:rsidRPr="00B40365" w:rsidRDefault="005B254F" w:rsidP="001274F1">
            <w:pPr>
              <w:jc w:val="center"/>
              <w:rPr>
                <w:sz w:val="16"/>
                <w:szCs w:val="16"/>
                <w:lang w:val="en-US"/>
              </w:rPr>
            </w:pPr>
            <w:r w:rsidRPr="00B40365">
              <w:rPr>
                <w:sz w:val="16"/>
                <w:szCs w:val="16"/>
                <w:lang w:val="en-US"/>
              </w:rPr>
              <w:t>2811237329836</w:t>
            </w:r>
          </w:p>
        </w:tc>
        <w:tc>
          <w:tcPr>
            <w:tcW w:w="4238" w:type="dxa"/>
            <w:gridSpan w:val="6"/>
            <w:tcBorders>
              <w:top w:val="nil"/>
              <w:bottom w:val="single" w:sz="2" w:space="0" w:color="auto"/>
            </w:tcBorders>
            <w:vAlign w:val="center"/>
          </w:tcPr>
          <w:p w14:paraId="44A7F7E3" w14:textId="77777777" w:rsidR="005B254F" w:rsidRPr="00C97908" w:rsidRDefault="005B254F" w:rsidP="001274F1">
            <w:pPr>
              <w:rPr>
                <w:sz w:val="16"/>
                <w:szCs w:val="16"/>
                <w:lang w:val="en-US"/>
              </w:rPr>
            </w:pPr>
            <w:r w:rsidRPr="00C97908">
              <w:rPr>
                <w:sz w:val="16"/>
                <w:szCs w:val="16"/>
                <w:lang w:val="en-US"/>
              </w:rPr>
              <w:t>Material metalic pentru montare panouri cofraj beton aparent</w:t>
            </w:r>
          </w:p>
        </w:tc>
        <w:tc>
          <w:tcPr>
            <w:tcW w:w="998" w:type="dxa"/>
            <w:gridSpan w:val="4"/>
            <w:tcBorders>
              <w:top w:val="nil"/>
              <w:bottom w:val="single" w:sz="2" w:space="0" w:color="auto"/>
            </w:tcBorders>
            <w:vAlign w:val="center"/>
          </w:tcPr>
          <w:p w14:paraId="7ADDA92F"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4B07B9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0,047</w:t>
            </w:r>
          </w:p>
        </w:tc>
        <w:tc>
          <w:tcPr>
            <w:tcW w:w="1518" w:type="dxa"/>
            <w:gridSpan w:val="2"/>
            <w:tcBorders>
              <w:top w:val="nil"/>
              <w:bottom w:val="single" w:sz="2" w:space="0" w:color="auto"/>
            </w:tcBorders>
            <w:vAlign w:val="center"/>
          </w:tcPr>
          <w:p w14:paraId="218231F0" w14:textId="77777777" w:rsidR="005B254F" w:rsidRPr="00C97908" w:rsidRDefault="005B254F" w:rsidP="001274F1">
            <w:pPr>
              <w:jc w:val="center"/>
              <w:rPr>
                <w:sz w:val="16"/>
                <w:szCs w:val="16"/>
                <w:lang w:val="en-US"/>
              </w:rPr>
            </w:pPr>
            <w:r w:rsidRPr="00C97908">
              <w:rPr>
                <w:sz w:val="16"/>
                <w:szCs w:val="16"/>
                <w:lang w:val="en-US"/>
              </w:rPr>
              <w:t>2,03</w:t>
            </w:r>
          </w:p>
        </w:tc>
      </w:tr>
      <w:tr w:rsidR="005B254F" w:rsidRPr="00B40365" w14:paraId="58E1EB2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DF339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ECB9261" w14:textId="77777777" w:rsidR="005B254F" w:rsidRPr="00B40365" w:rsidRDefault="005B254F" w:rsidP="001274F1">
            <w:pPr>
              <w:jc w:val="center"/>
              <w:rPr>
                <w:sz w:val="16"/>
                <w:szCs w:val="16"/>
                <w:lang w:val="en-US"/>
              </w:rPr>
            </w:pPr>
            <w:r w:rsidRPr="00B40365">
              <w:rPr>
                <w:sz w:val="16"/>
                <w:szCs w:val="16"/>
                <w:lang w:val="en-US"/>
              </w:rPr>
              <w:t>2513206621430</w:t>
            </w:r>
          </w:p>
        </w:tc>
        <w:tc>
          <w:tcPr>
            <w:tcW w:w="4238" w:type="dxa"/>
            <w:gridSpan w:val="6"/>
            <w:tcBorders>
              <w:top w:val="nil"/>
              <w:bottom w:val="single" w:sz="2" w:space="0" w:color="auto"/>
            </w:tcBorders>
            <w:vAlign w:val="center"/>
          </w:tcPr>
          <w:p w14:paraId="72BB819B" w14:textId="77777777" w:rsidR="005B254F" w:rsidRPr="00C97908" w:rsidRDefault="005B254F" w:rsidP="001274F1">
            <w:pPr>
              <w:rPr>
                <w:sz w:val="16"/>
                <w:szCs w:val="16"/>
                <w:lang w:val="en-US"/>
              </w:rPr>
            </w:pPr>
            <w:r w:rsidRPr="00C97908">
              <w:rPr>
                <w:sz w:val="16"/>
                <w:szCs w:val="16"/>
                <w:lang w:val="en-US"/>
              </w:rPr>
              <w:t>Cauciuc rotund - 0,98 kg/ml</w:t>
            </w:r>
          </w:p>
        </w:tc>
        <w:tc>
          <w:tcPr>
            <w:tcW w:w="998" w:type="dxa"/>
            <w:gridSpan w:val="4"/>
            <w:tcBorders>
              <w:top w:val="nil"/>
              <w:bottom w:val="single" w:sz="2" w:space="0" w:color="auto"/>
            </w:tcBorders>
            <w:vAlign w:val="center"/>
          </w:tcPr>
          <w:p w14:paraId="1E680681"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7CE4B9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6037D48C" w14:textId="77777777" w:rsidR="005B254F" w:rsidRPr="00C97908" w:rsidRDefault="005B254F" w:rsidP="001274F1">
            <w:pPr>
              <w:jc w:val="center"/>
              <w:rPr>
                <w:sz w:val="16"/>
                <w:szCs w:val="16"/>
                <w:lang w:val="en-US"/>
              </w:rPr>
            </w:pPr>
            <w:r w:rsidRPr="00C97908">
              <w:rPr>
                <w:sz w:val="16"/>
                <w:szCs w:val="16"/>
                <w:lang w:val="en-US"/>
              </w:rPr>
              <w:t>12,96</w:t>
            </w:r>
          </w:p>
        </w:tc>
      </w:tr>
      <w:tr w:rsidR="005B254F" w:rsidRPr="00B40365" w14:paraId="37569E8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063CE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05A9986" w14:textId="77777777" w:rsidR="005B254F" w:rsidRPr="00B40365" w:rsidRDefault="005B254F" w:rsidP="001274F1">
            <w:pPr>
              <w:jc w:val="center"/>
              <w:rPr>
                <w:sz w:val="16"/>
                <w:szCs w:val="16"/>
                <w:lang w:val="en-US"/>
              </w:rPr>
            </w:pPr>
            <w:r w:rsidRPr="00B40365">
              <w:rPr>
                <w:sz w:val="16"/>
                <w:szCs w:val="16"/>
                <w:lang w:val="en-US"/>
              </w:rPr>
              <w:t>2873145887000</w:t>
            </w:r>
          </w:p>
        </w:tc>
        <w:tc>
          <w:tcPr>
            <w:tcW w:w="4238" w:type="dxa"/>
            <w:gridSpan w:val="6"/>
            <w:tcBorders>
              <w:top w:val="nil"/>
              <w:bottom w:val="single" w:sz="2" w:space="0" w:color="auto"/>
            </w:tcBorders>
            <w:vAlign w:val="center"/>
          </w:tcPr>
          <w:p w14:paraId="2EC0610E" w14:textId="77777777" w:rsidR="005B254F" w:rsidRPr="00C97908" w:rsidRDefault="005B254F" w:rsidP="001274F1">
            <w:pPr>
              <w:rPr>
                <w:sz w:val="16"/>
                <w:szCs w:val="16"/>
                <w:lang w:val="en-US"/>
              </w:rPr>
            </w:pPr>
            <w:r w:rsidRPr="00C97908">
              <w:rPr>
                <w:sz w:val="16"/>
                <w:szCs w:val="16"/>
                <w:lang w:val="en-US"/>
              </w:rPr>
              <w:t>Cuie cu cap conic tip A pentru constructii</w:t>
            </w:r>
          </w:p>
        </w:tc>
        <w:tc>
          <w:tcPr>
            <w:tcW w:w="998" w:type="dxa"/>
            <w:gridSpan w:val="4"/>
            <w:tcBorders>
              <w:top w:val="nil"/>
              <w:bottom w:val="single" w:sz="2" w:space="0" w:color="auto"/>
            </w:tcBorders>
            <w:vAlign w:val="center"/>
          </w:tcPr>
          <w:p w14:paraId="2558127B"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EC9C9F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5E567F18" w14:textId="77777777" w:rsidR="005B254F" w:rsidRPr="00C97908" w:rsidRDefault="005B254F" w:rsidP="001274F1">
            <w:pPr>
              <w:jc w:val="center"/>
              <w:rPr>
                <w:sz w:val="16"/>
                <w:szCs w:val="16"/>
                <w:lang w:val="en-US"/>
              </w:rPr>
            </w:pPr>
            <w:r w:rsidRPr="00C97908">
              <w:rPr>
                <w:sz w:val="16"/>
                <w:szCs w:val="16"/>
                <w:lang w:val="en-US"/>
              </w:rPr>
              <w:t>2,16</w:t>
            </w:r>
          </w:p>
        </w:tc>
      </w:tr>
      <w:tr w:rsidR="005B254F" w:rsidRPr="00B40365" w14:paraId="7A0AA1E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0D511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6ED3008" w14:textId="77777777" w:rsidR="005B254F" w:rsidRPr="00B40365" w:rsidRDefault="005B254F" w:rsidP="001274F1">
            <w:pPr>
              <w:jc w:val="center"/>
              <w:rPr>
                <w:sz w:val="16"/>
                <w:szCs w:val="16"/>
                <w:lang w:val="en-US"/>
              </w:rPr>
            </w:pPr>
            <w:r w:rsidRPr="00B40365">
              <w:rPr>
                <w:sz w:val="16"/>
                <w:szCs w:val="16"/>
                <w:lang w:val="en-US"/>
              </w:rPr>
              <w:t>2462106109884</w:t>
            </w:r>
          </w:p>
        </w:tc>
        <w:tc>
          <w:tcPr>
            <w:tcW w:w="4238" w:type="dxa"/>
            <w:gridSpan w:val="6"/>
            <w:tcBorders>
              <w:top w:val="nil"/>
              <w:bottom w:val="single" w:sz="2" w:space="0" w:color="auto"/>
            </w:tcBorders>
            <w:vAlign w:val="center"/>
          </w:tcPr>
          <w:p w14:paraId="145877BA" w14:textId="77777777" w:rsidR="005B254F" w:rsidRPr="00C97908" w:rsidRDefault="005B254F" w:rsidP="001274F1">
            <w:pPr>
              <w:rPr>
                <w:sz w:val="16"/>
                <w:szCs w:val="16"/>
                <w:lang w:val="en-US"/>
              </w:rPr>
            </w:pPr>
            <w:r w:rsidRPr="00C97908">
              <w:rPr>
                <w:sz w:val="16"/>
                <w:szCs w:val="16"/>
                <w:lang w:val="en-US"/>
              </w:rPr>
              <w:t>Aracet tip EP 50</w:t>
            </w:r>
          </w:p>
        </w:tc>
        <w:tc>
          <w:tcPr>
            <w:tcW w:w="998" w:type="dxa"/>
            <w:gridSpan w:val="4"/>
            <w:tcBorders>
              <w:top w:val="nil"/>
              <w:bottom w:val="single" w:sz="2" w:space="0" w:color="auto"/>
            </w:tcBorders>
            <w:vAlign w:val="center"/>
          </w:tcPr>
          <w:p w14:paraId="20F5E5BA"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47ACB2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0,025</w:t>
            </w:r>
          </w:p>
        </w:tc>
        <w:tc>
          <w:tcPr>
            <w:tcW w:w="1518" w:type="dxa"/>
            <w:gridSpan w:val="2"/>
            <w:tcBorders>
              <w:top w:val="nil"/>
              <w:bottom w:val="single" w:sz="2" w:space="0" w:color="auto"/>
            </w:tcBorders>
            <w:vAlign w:val="center"/>
          </w:tcPr>
          <w:p w14:paraId="45D0E5BF" w14:textId="77777777" w:rsidR="005B254F" w:rsidRPr="00C97908" w:rsidRDefault="005B254F" w:rsidP="001274F1">
            <w:pPr>
              <w:jc w:val="center"/>
              <w:rPr>
                <w:sz w:val="16"/>
                <w:szCs w:val="16"/>
                <w:lang w:val="en-US"/>
              </w:rPr>
            </w:pPr>
            <w:r w:rsidRPr="00C97908">
              <w:rPr>
                <w:sz w:val="16"/>
                <w:szCs w:val="16"/>
                <w:lang w:val="en-US"/>
              </w:rPr>
              <w:t>1,08</w:t>
            </w:r>
          </w:p>
        </w:tc>
      </w:tr>
      <w:tr w:rsidR="005B254F" w:rsidRPr="00B40365" w14:paraId="4AF2529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F2331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A9F1C9F" w14:textId="77777777" w:rsidR="005B254F" w:rsidRPr="00B40365" w:rsidRDefault="005B254F" w:rsidP="001274F1">
            <w:pPr>
              <w:jc w:val="center"/>
              <w:rPr>
                <w:sz w:val="16"/>
                <w:szCs w:val="16"/>
                <w:lang w:val="en-US"/>
              </w:rPr>
            </w:pPr>
            <w:r w:rsidRPr="00B40365">
              <w:rPr>
                <w:sz w:val="16"/>
                <w:szCs w:val="16"/>
                <w:lang w:val="en-US"/>
              </w:rPr>
              <w:t>4011106202741</w:t>
            </w:r>
          </w:p>
        </w:tc>
        <w:tc>
          <w:tcPr>
            <w:tcW w:w="4238" w:type="dxa"/>
            <w:gridSpan w:val="6"/>
            <w:tcBorders>
              <w:top w:val="nil"/>
              <w:bottom w:val="single" w:sz="2" w:space="0" w:color="auto"/>
            </w:tcBorders>
            <w:vAlign w:val="center"/>
          </w:tcPr>
          <w:p w14:paraId="2519F819" w14:textId="77777777" w:rsidR="005B254F" w:rsidRPr="00C97908" w:rsidRDefault="005B254F" w:rsidP="001274F1">
            <w:pPr>
              <w:rPr>
                <w:sz w:val="16"/>
                <w:szCs w:val="16"/>
                <w:lang w:val="en-US"/>
              </w:rPr>
            </w:pPr>
            <w:r w:rsidRPr="00C97908">
              <w:rPr>
                <w:sz w:val="16"/>
                <w:szCs w:val="16"/>
                <w:lang w:val="en-US"/>
              </w:rPr>
              <w:t>Energie electrica</w:t>
            </w:r>
          </w:p>
        </w:tc>
        <w:tc>
          <w:tcPr>
            <w:tcW w:w="998" w:type="dxa"/>
            <w:gridSpan w:val="4"/>
            <w:tcBorders>
              <w:top w:val="nil"/>
              <w:bottom w:val="single" w:sz="2" w:space="0" w:color="auto"/>
            </w:tcBorders>
            <w:vAlign w:val="center"/>
          </w:tcPr>
          <w:p w14:paraId="704FA5FB" w14:textId="77777777" w:rsidR="005B254F" w:rsidRPr="00C97908" w:rsidRDefault="005B254F" w:rsidP="001274F1">
            <w:pPr>
              <w:jc w:val="center"/>
              <w:rPr>
                <w:sz w:val="16"/>
                <w:szCs w:val="16"/>
                <w:lang w:val="en-US"/>
              </w:rPr>
            </w:pPr>
            <w:r w:rsidRPr="00C97908">
              <w:rPr>
                <w:sz w:val="16"/>
                <w:szCs w:val="16"/>
                <w:lang w:val="en-US"/>
              </w:rPr>
              <w:t>kw</w:t>
            </w:r>
          </w:p>
        </w:tc>
        <w:tc>
          <w:tcPr>
            <w:tcW w:w="1106" w:type="dxa"/>
            <w:gridSpan w:val="4"/>
            <w:tcBorders>
              <w:top w:val="nil"/>
              <w:bottom w:val="single" w:sz="2" w:space="0" w:color="auto"/>
            </w:tcBorders>
            <w:vAlign w:val="center"/>
          </w:tcPr>
          <w:p w14:paraId="3A9F724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11F04E23" w14:textId="77777777" w:rsidR="005B254F" w:rsidRPr="00C97908" w:rsidRDefault="005B254F" w:rsidP="001274F1">
            <w:pPr>
              <w:jc w:val="center"/>
              <w:rPr>
                <w:sz w:val="16"/>
                <w:szCs w:val="16"/>
                <w:lang w:val="en-US"/>
              </w:rPr>
            </w:pPr>
            <w:r w:rsidRPr="00C97908">
              <w:rPr>
                <w:sz w:val="16"/>
                <w:szCs w:val="16"/>
                <w:lang w:val="en-US"/>
              </w:rPr>
              <w:t>2,16</w:t>
            </w:r>
          </w:p>
        </w:tc>
      </w:tr>
      <w:tr w:rsidR="005B254F" w:rsidRPr="00B40365" w14:paraId="771A1CB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57DF7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F25E726"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2C2178BE"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1B21E5FF"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E811A5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39DD3A80" w14:textId="77777777" w:rsidR="005B254F" w:rsidRPr="00C97908" w:rsidRDefault="005B254F" w:rsidP="001274F1">
            <w:pPr>
              <w:jc w:val="center"/>
              <w:rPr>
                <w:sz w:val="16"/>
                <w:szCs w:val="16"/>
                <w:lang w:val="en-US"/>
              </w:rPr>
            </w:pPr>
            <w:r w:rsidRPr="00C97908">
              <w:rPr>
                <w:sz w:val="16"/>
                <w:szCs w:val="16"/>
                <w:lang w:val="en-US"/>
              </w:rPr>
              <w:t>0,864</w:t>
            </w:r>
          </w:p>
        </w:tc>
      </w:tr>
      <w:tr w:rsidR="005B254F" w:rsidRPr="009B70F2" w14:paraId="12F7685F"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CD4924" w14:textId="77777777" w:rsidR="005B254F" w:rsidRPr="005E2CA0" w:rsidRDefault="005B254F" w:rsidP="001274F1">
            <w:pPr>
              <w:jc w:val="center"/>
              <w:rPr>
                <w:b/>
                <w:bCs/>
                <w:sz w:val="22"/>
                <w:szCs w:val="22"/>
                <w:lang w:val="en-US"/>
              </w:rPr>
            </w:pPr>
            <w:r w:rsidRPr="005E2CA0">
              <w:rPr>
                <w:b/>
                <w:bCs/>
                <w:sz w:val="22"/>
                <w:szCs w:val="22"/>
                <w:lang w:val="en-US"/>
              </w:rPr>
              <w:lastRenderedPageBreak/>
              <w:t>83</w:t>
            </w:r>
          </w:p>
        </w:tc>
        <w:tc>
          <w:tcPr>
            <w:tcW w:w="1366" w:type="dxa"/>
            <w:gridSpan w:val="4"/>
            <w:tcBorders>
              <w:top w:val="single" w:sz="4" w:space="0" w:color="auto"/>
              <w:bottom w:val="single" w:sz="4" w:space="0" w:color="auto"/>
            </w:tcBorders>
            <w:vAlign w:val="center"/>
          </w:tcPr>
          <w:p w14:paraId="417BB2AF" w14:textId="77777777" w:rsidR="005B254F" w:rsidRPr="005E2CA0" w:rsidRDefault="005B254F" w:rsidP="001274F1">
            <w:pPr>
              <w:jc w:val="center"/>
              <w:rPr>
                <w:b/>
                <w:bCs/>
                <w:sz w:val="22"/>
                <w:szCs w:val="22"/>
                <w:lang w:val="en-US"/>
              </w:rPr>
            </w:pPr>
            <w:r w:rsidRPr="005E2CA0">
              <w:rPr>
                <w:b/>
                <w:bCs/>
                <w:sz w:val="22"/>
                <w:szCs w:val="22"/>
                <w:lang w:val="en-US"/>
              </w:rPr>
              <w:t>CC02I</w:t>
            </w:r>
          </w:p>
        </w:tc>
        <w:tc>
          <w:tcPr>
            <w:tcW w:w="4254" w:type="dxa"/>
            <w:gridSpan w:val="7"/>
            <w:tcBorders>
              <w:top w:val="single" w:sz="4" w:space="0" w:color="auto"/>
              <w:bottom w:val="single" w:sz="4" w:space="0" w:color="auto"/>
            </w:tcBorders>
          </w:tcPr>
          <w:p w14:paraId="4182BDCA" w14:textId="77777777" w:rsidR="005B254F" w:rsidRPr="005E2CA0" w:rsidRDefault="005B254F" w:rsidP="001274F1">
            <w:pPr>
              <w:rPr>
                <w:b/>
                <w:bCs/>
                <w:sz w:val="2"/>
                <w:szCs w:val="2"/>
                <w:lang w:val="en-US"/>
              </w:rPr>
            </w:pPr>
            <w:r w:rsidRPr="005E2CA0">
              <w:rPr>
                <w:b/>
                <w:bCs/>
                <w:sz w:val="22"/>
                <w:szCs w:val="22"/>
                <w:lang w:val="en-US"/>
              </w:rPr>
              <w:t>Armaturi din otel beton OB 37 fasonate in ateliere de santier, cu diametrul barelor pina la 8 mm inclusiv, si montate in pereti si diafragme, la inaltimi mai mici sau egale cu 35 m, exclusiv constructiile executate cu cofraje glisante</w:t>
            </w:r>
          </w:p>
          <w:p w14:paraId="4FB7BC8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6C8988D"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68914FAF"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9AACD15" w14:textId="77777777" w:rsidR="005B254F" w:rsidRPr="005E2CA0" w:rsidRDefault="005B254F" w:rsidP="001274F1">
            <w:pPr>
              <w:jc w:val="center"/>
              <w:rPr>
                <w:b/>
                <w:bCs/>
                <w:sz w:val="22"/>
                <w:szCs w:val="22"/>
                <w:lang w:val="en-US"/>
              </w:rPr>
            </w:pPr>
            <w:r w:rsidRPr="005E2CA0">
              <w:rPr>
                <w:b/>
                <w:bCs/>
                <w:sz w:val="22"/>
                <w:szCs w:val="22"/>
                <w:lang w:val="en-US"/>
              </w:rPr>
              <w:t>14,990</w:t>
            </w:r>
          </w:p>
          <w:p w14:paraId="188A76AC" w14:textId="77777777" w:rsidR="005B254F" w:rsidRPr="009B70F2" w:rsidRDefault="005B254F" w:rsidP="001274F1">
            <w:pPr>
              <w:jc w:val="center"/>
              <w:rPr>
                <w:sz w:val="2"/>
                <w:szCs w:val="2"/>
                <w:lang w:val="en-US"/>
              </w:rPr>
            </w:pPr>
          </w:p>
        </w:tc>
      </w:tr>
      <w:tr w:rsidR="005B254F" w:rsidRPr="00B40365" w14:paraId="53C83CB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6BCDB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ABFD115"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4BC4BFCF"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55FF5658"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FA0484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0,096</w:t>
            </w:r>
          </w:p>
        </w:tc>
        <w:tc>
          <w:tcPr>
            <w:tcW w:w="1518" w:type="dxa"/>
            <w:gridSpan w:val="2"/>
            <w:tcBorders>
              <w:top w:val="nil"/>
              <w:bottom w:val="single" w:sz="2" w:space="0" w:color="auto"/>
            </w:tcBorders>
            <w:vAlign w:val="center"/>
          </w:tcPr>
          <w:p w14:paraId="0300E119" w14:textId="77777777" w:rsidR="005B254F" w:rsidRPr="00C97908" w:rsidRDefault="005B254F" w:rsidP="001274F1">
            <w:pPr>
              <w:jc w:val="center"/>
              <w:rPr>
                <w:sz w:val="16"/>
                <w:szCs w:val="16"/>
                <w:lang w:val="en-US"/>
              </w:rPr>
            </w:pPr>
            <w:r w:rsidRPr="00C97908">
              <w:rPr>
                <w:sz w:val="16"/>
                <w:szCs w:val="16"/>
                <w:lang w:val="en-US"/>
              </w:rPr>
              <w:t>1,439</w:t>
            </w:r>
          </w:p>
        </w:tc>
      </w:tr>
      <w:tr w:rsidR="005B254F" w:rsidRPr="00B40365" w14:paraId="42F9000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CF3BD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0385AEA"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0D047D61"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004AB8D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DA13C8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3D9CC9DD" w14:textId="77777777" w:rsidR="005B254F" w:rsidRPr="00C97908" w:rsidRDefault="005B254F" w:rsidP="001274F1">
            <w:pPr>
              <w:jc w:val="center"/>
              <w:rPr>
                <w:sz w:val="16"/>
                <w:szCs w:val="16"/>
                <w:lang w:val="en-US"/>
              </w:rPr>
            </w:pPr>
            <w:r w:rsidRPr="00C97908">
              <w:rPr>
                <w:sz w:val="16"/>
                <w:szCs w:val="16"/>
                <w:lang w:val="en-US"/>
              </w:rPr>
              <w:t>0,045</w:t>
            </w:r>
          </w:p>
        </w:tc>
      </w:tr>
      <w:tr w:rsidR="005B254F" w:rsidRPr="00B40365" w14:paraId="4DDD290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83A14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5CE0CBD" w14:textId="77777777" w:rsidR="005B254F" w:rsidRPr="00B40365" w:rsidRDefault="005B254F" w:rsidP="001274F1">
            <w:pPr>
              <w:jc w:val="center"/>
              <w:rPr>
                <w:sz w:val="16"/>
                <w:szCs w:val="16"/>
                <w:lang w:val="en-US"/>
              </w:rPr>
            </w:pPr>
            <w:r w:rsidRPr="00B40365">
              <w:rPr>
                <w:sz w:val="16"/>
                <w:szCs w:val="16"/>
                <w:lang w:val="en-US"/>
              </w:rPr>
              <w:t>2710602100000</w:t>
            </w:r>
          </w:p>
        </w:tc>
        <w:tc>
          <w:tcPr>
            <w:tcW w:w="4238" w:type="dxa"/>
            <w:gridSpan w:val="6"/>
            <w:tcBorders>
              <w:top w:val="nil"/>
              <w:bottom w:val="single" w:sz="2" w:space="0" w:color="auto"/>
            </w:tcBorders>
            <w:vAlign w:val="center"/>
          </w:tcPr>
          <w:p w14:paraId="4CCB6522" w14:textId="77777777" w:rsidR="005B254F" w:rsidRPr="00C97908" w:rsidRDefault="005B254F" w:rsidP="001274F1">
            <w:pPr>
              <w:rPr>
                <w:sz w:val="16"/>
                <w:szCs w:val="16"/>
                <w:lang w:val="en-US"/>
              </w:rPr>
            </w:pPr>
            <w:r w:rsidRPr="00C97908">
              <w:rPr>
                <w:sz w:val="16"/>
                <w:szCs w:val="16"/>
                <w:lang w:val="en-US"/>
              </w:rPr>
              <w:t>Otel beton OB 37 diam. mai mic sau egal de 8 mm</w:t>
            </w:r>
          </w:p>
        </w:tc>
        <w:tc>
          <w:tcPr>
            <w:tcW w:w="998" w:type="dxa"/>
            <w:gridSpan w:val="4"/>
            <w:tcBorders>
              <w:top w:val="nil"/>
              <w:bottom w:val="single" w:sz="2" w:space="0" w:color="auto"/>
            </w:tcBorders>
            <w:vAlign w:val="center"/>
          </w:tcPr>
          <w:p w14:paraId="31F3A537"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B15FCF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45970665" w14:textId="77777777" w:rsidR="005B254F" w:rsidRPr="00C97908" w:rsidRDefault="005B254F" w:rsidP="001274F1">
            <w:pPr>
              <w:jc w:val="center"/>
              <w:rPr>
                <w:sz w:val="16"/>
                <w:szCs w:val="16"/>
                <w:lang w:val="en-US"/>
              </w:rPr>
            </w:pPr>
            <w:r w:rsidRPr="00C97908">
              <w:rPr>
                <w:sz w:val="16"/>
                <w:szCs w:val="16"/>
                <w:lang w:val="en-US"/>
              </w:rPr>
              <w:t>15,365</w:t>
            </w:r>
          </w:p>
        </w:tc>
      </w:tr>
      <w:tr w:rsidR="005B254F" w:rsidRPr="00B40365" w14:paraId="2BFB201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7BF7A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6D913D8"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50DB0C33"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7E6FEC5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6CAFAC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5403AC70" w14:textId="77777777" w:rsidR="005B254F" w:rsidRPr="00C97908" w:rsidRDefault="005B254F" w:rsidP="001274F1">
            <w:pPr>
              <w:jc w:val="center"/>
              <w:rPr>
                <w:sz w:val="16"/>
                <w:szCs w:val="16"/>
                <w:lang w:val="en-US"/>
              </w:rPr>
            </w:pPr>
            <w:r w:rsidRPr="00C97908">
              <w:rPr>
                <w:sz w:val="16"/>
                <w:szCs w:val="16"/>
                <w:lang w:val="en-US"/>
              </w:rPr>
              <w:t>0,15</w:t>
            </w:r>
          </w:p>
        </w:tc>
      </w:tr>
      <w:tr w:rsidR="005B254F" w:rsidRPr="00B40365" w14:paraId="7EBE86D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B4FF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908DF93"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2475E07F"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593236A9"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7667D90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08FD76AD" w14:textId="77777777" w:rsidR="005B254F" w:rsidRPr="00C97908" w:rsidRDefault="005B254F" w:rsidP="001274F1">
            <w:pPr>
              <w:jc w:val="center"/>
              <w:rPr>
                <w:sz w:val="16"/>
                <w:szCs w:val="16"/>
                <w:lang w:val="en-US"/>
              </w:rPr>
            </w:pPr>
            <w:r w:rsidRPr="00C97908">
              <w:rPr>
                <w:sz w:val="16"/>
                <w:szCs w:val="16"/>
                <w:lang w:val="en-US"/>
              </w:rPr>
              <w:t>4,497</w:t>
            </w:r>
          </w:p>
        </w:tc>
      </w:tr>
      <w:tr w:rsidR="005B254F" w:rsidRPr="009B70F2" w14:paraId="0E505C8A"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48B914" w14:textId="77777777" w:rsidR="005B254F" w:rsidRPr="005E2CA0" w:rsidRDefault="005B254F" w:rsidP="001274F1">
            <w:pPr>
              <w:jc w:val="center"/>
              <w:rPr>
                <w:b/>
                <w:bCs/>
                <w:sz w:val="22"/>
                <w:szCs w:val="22"/>
                <w:lang w:val="en-US"/>
              </w:rPr>
            </w:pPr>
            <w:r w:rsidRPr="005E2CA0">
              <w:rPr>
                <w:b/>
                <w:bCs/>
                <w:sz w:val="22"/>
                <w:szCs w:val="22"/>
                <w:lang w:val="en-US"/>
              </w:rPr>
              <w:t>84</w:t>
            </w:r>
          </w:p>
        </w:tc>
        <w:tc>
          <w:tcPr>
            <w:tcW w:w="1366" w:type="dxa"/>
            <w:gridSpan w:val="4"/>
            <w:tcBorders>
              <w:top w:val="single" w:sz="4" w:space="0" w:color="auto"/>
              <w:bottom w:val="single" w:sz="4" w:space="0" w:color="auto"/>
            </w:tcBorders>
            <w:vAlign w:val="center"/>
          </w:tcPr>
          <w:p w14:paraId="76F12A93" w14:textId="77777777" w:rsidR="005B254F" w:rsidRPr="005E2CA0" w:rsidRDefault="005B254F" w:rsidP="001274F1">
            <w:pPr>
              <w:jc w:val="center"/>
              <w:rPr>
                <w:b/>
                <w:bCs/>
                <w:sz w:val="22"/>
                <w:szCs w:val="22"/>
                <w:lang w:val="en-US"/>
              </w:rPr>
            </w:pPr>
            <w:r w:rsidRPr="005E2CA0">
              <w:rPr>
                <w:b/>
                <w:bCs/>
                <w:sz w:val="22"/>
                <w:szCs w:val="22"/>
                <w:lang w:val="en-US"/>
              </w:rPr>
              <w:t>CC02J2</w:t>
            </w:r>
          </w:p>
        </w:tc>
        <w:tc>
          <w:tcPr>
            <w:tcW w:w="4254" w:type="dxa"/>
            <w:gridSpan w:val="7"/>
            <w:tcBorders>
              <w:top w:val="single" w:sz="4" w:space="0" w:color="auto"/>
              <w:bottom w:val="single" w:sz="4" w:space="0" w:color="auto"/>
            </w:tcBorders>
          </w:tcPr>
          <w:p w14:paraId="1CFB426A" w14:textId="77777777" w:rsidR="005B254F" w:rsidRPr="005E2CA0" w:rsidRDefault="005B254F" w:rsidP="001274F1">
            <w:pPr>
              <w:rPr>
                <w:b/>
                <w:bCs/>
                <w:sz w:val="2"/>
                <w:szCs w:val="2"/>
                <w:lang w:val="en-US"/>
              </w:rPr>
            </w:pPr>
            <w:r w:rsidRPr="005E2CA0">
              <w:rPr>
                <w:b/>
                <w:bCs/>
                <w:sz w:val="22"/>
                <w:szCs w:val="22"/>
                <w:lang w:val="en-US"/>
              </w:rPr>
              <w:t>Armaturi din otel beton PC 52 fasonate in ateliere de santier, cu diametrul barelor peste 8 mm,  in  pereti si diafragme la  inaltimi mai mici sau egale cu 35 m, exclusiv constructiile executate cu cofraje glisante</w:t>
            </w:r>
          </w:p>
          <w:p w14:paraId="6E2F9D7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3B8F0F1"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59001A0D"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3F45004" w14:textId="77777777" w:rsidR="005B254F" w:rsidRPr="005E2CA0" w:rsidRDefault="005B254F" w:rsidP="001274F1">
            <w:pPr>
              <w:jc w:val="center"/>
              <w:rPr>
                <w:b/>
                <w:bCs/>
                <w:sz w:val="22"/>
                <w:szCs w:val="22"/>
                <w:lang w:val="en-US"/>
              </w:rPr>
            </w:pPr>
            <w:r w:rsidRPr="005E2CA0">
              <w:rPr>
                <w:b/>
                <w:bCs/>
                <w:sz w:val="22"/>
                <w:szCs w:val="22"/>
                <w:lang w:val="en-US"/>
              </w:rPr>
              <w:t>404,730</w:t>
            </w:r>
          </w:p>
          <w:p w14:paraId="7EAEADD9" w14:textId="77777777" w:rsidR="005B254F" w:rsidRPr="009B70F2" w:rsidRDefault="005B254F" w:rsidP="001274F1">
            <w:pPr>
              <w:jc w:val="center"/>
              <w:rPr>
                <w:sz w:val="2"/>
                <w:szCs w:val="2"/>
                <w:lang w:val="en-US"/>
              </w:rPr>
            </w:pPr>
          </w:p>
        </w:tc>
      </w:tr>
      <w:tr w:rsidR="005B254F" w:rsidRPr="00B40365" w14:paraId="689FB50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FAD39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094A100"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00F13F9E"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42222FDE"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4933C9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0,060</w:t>
            </w:r>
          </w:p>
        </w:tc>
        <w:tc>
          <w:tcPr>
            <w:tcW w:w="1518" w:type="dxa"/>
            <w:gridSpan w:val="2"/>
            <w:tcBorders>
              <w:top w:val="nil"/>
              <w:bottom w:val="single" w:sz="2" w:space="0" w:color="auto"/>
            </w:tcBorders>
            <w:vAlign w:val="center"/>
          </w:tcPr>
          <w:p w14:paraId="0F87D269" w14:textId="77777777" w:rsidR="005B254F" w:rsidRPr="00C97908" w:rsidRDefault="005B254F" w:rsidP="001274F1">
            <w:pPr>
              <w:jc w:val="center"/>
              <w:rPr>
                <w:sz w:val="16"/>
                <w:szCs w:val="16"/>
                <w:lang w:val="en-US"/>
              </w:rPr>
            </w:pPr>
            <w:r w:rsidRPr="00C97908">
              <w:rPr>
                <w:sz w:val="16"/>
                <w:szCs w:val="16"/>
                <w:lang w:val="en-US"/>
              </w:rPr>
              <w:t>24,284</w:t>
            </w:r>
          </w:p>
        </w:tc>
      </w:tr>
      <w:tr w:rsidR="005B254F" w:rsidRPr="00B40365" w14:paraId="1D16442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F1825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9217262"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532DF756"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2576810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E3F9FE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79E68F59" w14:textId="77777777" w:rsidR="005B254F" w:rsidRPr="00C97908" w:rsidRDefault="005B254F" w:rsidP="001274F1">
            <w:pPr>
              <w:jc w:val="center"/>
              <w:rPr>
                <w:sz w:val="16"/>
                <w:szCs w:val="16"/>
                <w:lang w:val="en-US"/>
              </w:rPr>
            </w:pPr>
            <w:r w:rsidRPr="00C97908">
              <w:rPr>
                <w:sz w:val="16"/>
                <w:szCs w:val="16"/>
                <w:lang w:val="en-US"/>
              </w:rPr>
              <w:t>1,214</w:t>
            </w:r>
          </w:p>
        </w:tc>
      </w:tr>
      <w:tr w:rsidR="005B254F" w:rsidRPr="00B40365" w14:paraId="31A19A5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40E7D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70A862F" w14:textId="77777777" w:rsidR="005B254F" w:rsidRPr="00B40365" w:rsidRDefault="005B254F" w:rsidP="001274F1">
            <w:pPr>
              <w:jc w:val="center"/>
              <w:rPr>
                <w:sz w:val="16"/>
                <w:szCs w:val="16"/>
                <w:lang w:val="en-US"/>
              </w:rPr>
            </w:pPr>
            <w:r w:rsidRPr="00B40365">
              <w:rPr>
                <w:sz w:val="16"/>
                <w:szCs w:val="16"/>
                <w:lang w:val="en-US"/>
              </w:rPr>
              <w:t>2710602200000</w:t>
            </w:r>
          </w:p>
        </w:tc>
        <w:tc>
          <w:tcPr>
            <w:tcW w:w="4238" w:type="dxa"/>
            <w:gridSpan w:val="6"/>
            <w:tcBorders>
              <w:top w:val="nil"/>
              <w:bottom w:val="single" w:sz="2" w:space="0" w:color="auto"/>
            </w:tcBorders>
            <w:vAlign w:val="center"/>
          </w:tcPr>
          <w:p w14:paraId="59CA8E91" w14:textId="77777777" w:rsidR="005B254F" w:rsidRPr="00C97908" w:rsidRDefault="005B254F" w:rsidP="001274F1">
            <w:pPr>
              <w:rPr>
                <w:sz w:val="16"/>
                <w:szCs w:val="16"/>
                <w:lang w:val="en-US"/>
              </w:rPr>
            </w:pPr>
            <w:r w:rsidRPr="00C97908">
              <w:rPr>
                <w:sz w:val="16"/>
                <w:szCs w:val="16"/>
                <w:lang w:val="en-US"/>
              </w:rPr>
              <w:t>Otel beton PC 52  diam mai mare de 8 mm</w:t>
            </w:r>
          </w:p>
        </w:tc>
        <w:tc>
          <w:tcPr>
            <w:tcW w:w="998" w:type="dxa"/>
            <w:gridSpan w:val="4"/>
            <w:tcBorders>
              <w:top w:val="nil"/>
              <w:bottom w:val="single" w:sz="2" w:space="0" w:color="auto"/>
            </w:tcBorders>
            <w:vAlign w:val="center"/>
          </w:tcPr>
          <w:p w14:paraId="4ACC342E"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6FAAAF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297CBE69" w14:textId="77777777" w:rsidR="005B254F" w:rsidRPr="00C97908" w:rsidRDefault="005B254F" w:rsidP="001274F1">
            <w:pPr>
              <w:jc w:val="center"/>
              <w:rPr>
                <w:sz w:val="16"/>
                <w:szCs w:val="16"/>
                <w:lang w:val="en-US"/>
              </w:rPr>
            </w:pPr>
            <w:r w:rsidRPr="00C97908">
              <w:rPr>
                <w:sz w:val="16"/>
                <w:szCs w:val="16"/>
                <w:lang w:val="en-US"/>
              </w:rPr>
              <w:t>414,848</w:t>
            </w:r>
          </w:p>
        </w:tc>
      </w:tr>
      <w:tr w:rsidR="005B254F" w:rsidRPr="00B40365" w14:paraId="31FBE0C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AAA71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0D7F823"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28574310"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36B48951"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704AD5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197B8076" w14:textId="77777777" w:rsidR="005B254F" w:rsidRPr="00C97908" w:rsidRDefault="005B254F" w:rsidP="001274F1">
            <w:pPr>
              <w:jc w:val="center"/>
              <w:rPr>
                <w:sz w:val="16"/>
                <w:szCs w:val="16"/>
                <w:lang w:val="en-US"/>
              </w:rPr>
            </w:pPr>
            <w:r w:rsidRPr="00C97908">
              <w:rPr>
                <w:sz w:val="16"/>
                <w:szCs w:val="16"/>
                <w:lang w:val="en-US"/>
              </w:rPr>
              <w:t>4,047</w:t>
            </w:r>
          </w:p>
        </w:tc>
      </w:tr>
      <w:tr w:rsidR="005B254F" w:rsidRPr="00B40365" w14:paraId="4D9C2F8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EABE5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6958C44"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0232D311"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72D7D5CA"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5D31A37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5457F699" w14:textId="77777777" w:rsidR="005B254F" w:rsidRPr="00C97908" w:rsidRDefault="005B254F" w:rsidP="001274F1">
            <w:pPr>
              <w:jc w:val="center"/>
              <w:rPr>
                <w:sz w:val="16"/>
                <w:szCs w:val="16"/>
                <w:lang w:val="en-US"/>
              </w:rPr>
            </w:pPr>
            <w:r w:rsidRPr="00C97908">
              <w:rPr>
                <w:sz w:val="16"/>
                <w:szCs w:val="16"/>
                <w:lang w:val="en-US"/>
              </w:rPr>
              <w:t>121,419</w:t>
            </w:r>
          </w:p>
        </w:tc>
      </w:tr>
      <w:tr w:rsidR="005B254F" w:rsidRPr="00B40365" w14:paraId="7E8FC3E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D8807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BC481E9"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7CB8A214"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522EE2AF"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BBB325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0787C4A6" w14:textId="77777777" w:rsidR="005B254F" w:rsidRPr="00C97908" w:rsidRDefault="005B254F" w:rsidP="001274F1">
            <w:pPr>
              <w:jc w:val="center"/>
              <w:rPr>
                <w:sz w:val="16"/>
                <w:szCs w:val="16"/>
                <w:lang w:val="en-US"/>
              </w:rPr>
            </w:pPr>
            <w:r w:rsidRPr="00C97908">
              <w:rPr>
                <w:sz w:val="16"/>
                <w:szCs w:val="16"/>
                <w:lang w:val="en-US"/>
              </w:rPr>
              <w:t>0,405</w:t>
            </w:r>
          </w:p>
        </w:tc>
      </w:tr>
      <w:tr w:rsidR="005B254F" w:rsidRPr="009B70F2" w14:paraId="38C467BE"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5A9C0D" w14:textId="77777777" w:rsidR="005B254F" w:rsidRPr="005E2CA0" w:rsidRDefault="005B254F" w:rsidP="001274F1">
            <w:pPr>
              <w:jc w:val="center"/>
              <w:rPr>
                <w:b/>
                <w:bCs/>
                <w:sz w:val="22"/>
                <w:szCs w:val="22"/>
                <w:lang w:val="en-US"/>
              </w:rPr>
            </w:pPr>
            <w:r w:rsidRPr="005E2CA0">
              <w:rPr>
                <w:b/>
                <w:bCs/>
                <w:sz w:val="22"/>
                <w:szCs w:val="22"/>
                <w:lang w:val="en-US"/>
              </w:rPr>
              <w:t>85</w:t>
            </w:r>
          </w:p>
        </w:tc>
        <w:tc>
          <w:tcPr>
            <w:tcW w:w="1366" w:type="dxa"/>
            <w:gridSpan w:val="4"/>
            <w:tcBorders>
              <w:top w:val="single" w:sz="4" w:space="0" w:color="auto"/>
              <w:bottom w:val="single" w:sz="4" w:space="0" w:color="auto"/>
            </w:tcBorders>
            <w:vAlign w:val="center"/>
          </w:tcPr>
          <w:p w14:paraId="6B218E97" w14:textId="77777777" w:rsidR="005B254F" w:rsidRPr="005E2CA0" w:rsidRDefault="005B254F" w:rsidP="001274F1">
            <w:pPr>
              <w:jc w:val="center"/>
              <w:rPr>
                <w:b/>
                <w:bCs/>
                <w:sz w:val="22"/>
                <w:szCs w:val="22"/>
                <w:lang w:val="en-US"/>
              </w:rPr>
            </w:pPr>
            <w:r w:rsidRPr="005E2CA0">
              <w:rPr>
                <w:b/>
                <w:bCs/>
                <w:sz w:val="22"/>
                <w:szCs w:val="22"/>
                <w:lang w:val="en-US"/>
              </w:rPr>
              <w:t>CA04F01</w:t>
            </w:r>
          </w:p>
        </w:tc>
        <w:tc>
          <w:tcPr>
            <w:tcW w:w="4254" w:type="dxa"/>
            <w:gridSpan w:val="7"/>
            <w:tcBorders>
              <w:top w:val="single" w:sz="4" w:space="0" w:color="auto"/>
              <w:bottom w:val="single" w:sz="4" w:space="0" w:color="auto"/>
            </w:tcBorders>
          </w:tcPr>
          <w:p w14:paraId="0168180B" w14:textId="77777777" w:rsidR="005B254F" w:rsidRPr="005E2CA0" w:rsidRDefault="005B254F" w:rsidP="001274F1">
            <w:pPr>
              <w:rPr>
                <w:b/>
                <w:bCs/>
                <w:sz w:val="2"/>
                <w:szCs w:val="2"/>
                <w:lang w:val="en-US"/>
              </w:rPr>
            </w:pPr>
            <w:r w:rsidRPr="005E2CA0">
              <w:rPr>
                <w:b/>
                <w:bCs/>
                <w:sz w:val="22"/>
                <w:szCs w:val="22"/>
                <w:lang w:val="en-US"/>
              </w:rPr>
              <w:t>Beton turnat in placi, grinzi, stilpi, preparat cu betoniera pe santier conf. art. CA01 si turnarea cu mijloace clasice C30/37 XF1</w:t>
            </w:r>
          </w:p>
          <w:p w14:paraId="116F01BD"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AA27BC9"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7673C856"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2D98C91" w14:textId="77777777" w:rsidR="005B254F" w:rsidRPr="005E2CA0" w:rsidRDefault="005B254F" w:rsidP="001274F1">
            <w:pPr>
              <w:jc w:val="center"/>
              <w:rPr>
                <w:b/>
                <w:bCs/>
                <w:sz w:val="22"/>
                <w:szCs w:val="22"/>
                <w:lang w:val="en-US"/>
              </w:rPr>
            </w:pPr>
            <w:r w:rsidRPr="005E2CA0">
              <w:rPr>
                <w:b/>
                <w:bCs/>
                <w:sz w:val="22"/>
                <w:szCs w:val="22"/>
                <w:lang w:val="en-US"/>
              </w:rPr>
              <w:t>10,900</w:t>
            </w:r>
          </w:p>
          <w:p w14:paraId="7EF28424" w14:textId="77777777" w:rsidR="005B254F" w:rsidRPr="009B70F2" w:rsidRDefault="005B254F" w:rsidP="001274F1">
            <w:pPr>
              <w:jc w:val="center"/>
              <w:rPr>
                <w:sz w:val="2"/>
                <w:szCs w:val="2"/>
                <w:lang w:val="en-US"/>
              </w:rPr>
            </w:pPr>
          </w:p>
        </w:tc>
      </w:tr>
      <w:tr w:rsidR="005B254F" w:rsidRPr="00B40365" w14:paraId="5C6A167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CCB7D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5B6A34F"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4AA3B124"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04CF88B3"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8BBED9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4,850</w:t>
            </w:r>
          </w:p>
        </w:tc>
        <w:tc>
          <w:tcPr>
            <w:tcW w:w="1518" w:type="dxa"/>
            <w:gridSpan w:val="2"/>
            <w:tcBorders>
              <w:top w:val="nil"/>
              <w:bottom w:val="single" w:sz="2" w:space="0" w:color="auto"/>
            </w:tcBorders>
            <w:vAlign w:val="center"/>
          </w:tcPr>
          <w:p w14:paraId="4C971E16" w14:textId="77777777" w:rsidR="005B254F" w:rsidRPr="00C97908" w:rsidRDefault="005B254F" w:rsidP="001274F1">
            <w:pPr>
              <w:jc w:val="center"/>
              <w:rPr>
                <w:sz w:val="16"/>
                <w:szCs w:val="16"/>
                <w:lang w:val="en-US"/>
              </w:rPr>
            </w:pPr>
            <w:r w:rsidRPr="00C97908">
              <w:rPr>
                <w:sz w:val="16"/>
                <w:szCs w:val="16"/>
                <w:lang w:val="en-US"/>
              </w:rPr>
              <w:t>52,865</w:t>
            </w:r>
          </w:p>
        </w:tc>
      </w:tr>
      <w:tr w:rsidR="005B254F" w:rsidRPr="00B40365" w14:paraId="591CA35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ECE9A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7CDD496"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0E615BA2"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480500D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2FEDBC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0,450</w:t>
            </w:r>
          </w:p>
        </w:tc>
        <w:tc>
          <w:tcPr>
            <w:tcW w:w="1518" w:type="dxa"/>
            <w:gridSpan w:val="2"/>
            <w:tcBorders>
              <w:top w:val="nil"/>
              <w:bottom w:val="single" w:sz="2" w:space="0" w:color="auto"/>
            </w:tcBorders>
            <w:vAlign w:val="center"/>
          </w:tcPr>
          <w:p w14:paraId="06432630" w14:textId="77777777" w:rsidR="005B254F" w:rsidRPr="00C97908" w:rsidRDefault="005B254F" w:rsidP="001274F1">
            <w:pPr>
              <w:jc w:val="center"/>
              <w:rPr>
                <w:sz w:val="16"/>
                <w:szCs w:val="16"/>
                <w:lang w:val="en-US"/>
              </w:rPr>
            </w:pPr>
            <w:r w:rsidRPr="00C97908">
              <w:rPr>
                <w:sz w:val="16"/>
                <w:szCs w:val="16"/>
                <w:lang w:val="en-US"/>
              </w:rPr>
              <w:t>4,905</w:t>
            </w:r>
          </w:p>
        </w:tc>
      </w:tr>
      <w:tr w:rsidR="005B254F" w:rsidRPr="00B40365" w14:paraId="5CF5418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B2BE9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64609A1" w14:textId="77777777" w:rsidR="005B254F" w:rsidRPr="00B40365" w:rsidRDefault="005B254F" w:rsidP="001274F1">
            <w:pPr>
              <w:jc w:val="center"/>
              <w:rPr>
                <w:sz w:val="16"/>
                <w:szCs w:val="16"/>
                <w:lang w:val="en-US"/>
              </w:rPr>
            </w:pPr>
            <w:r w:rsidRPr="00B40365">
              <w:rPr>
                <w:sz w:val="16"/>
                <w:szCs w:val="16"/>
                <w:lang w:val="en-US"/>
              </w:rPr>
              <w:t>2663102100000-30/37-XF1</w:t>
            </w:r>
          </w:p>
        </w:tc>
        <w:tc>
          <w:tcPr>
            <w:tcW w:w="4238" w:type="dxa"/>
            <w:gridSpan w:val="6"/>
            <w:tcBorders>
              <w:top w:val="nil"/>
              <w:bottom w:val="single" w:sz="2" w:space="0" w:color="auto"/>
            </w:tcBorders>
            <w:vAlign w:val="center"/>
          </w:tcPr>
          <w:p w14:paraId="77EC6BD5" w14:textId="77777777" w:rsidR="005B254F" w:rsidRPr="00C97908" w:rsidRDefault="005B254F" w:rsidP="001274F1">
            <w:pPr>
              <w:rPr>
                <w:sz w:val="16"/>
                <w:szCs w:val="16"/>
                <w:lang w:val="en-US"/>
              </w:rPr>
            </w:pPr>
            <w:r w:rsidRPr="00C97908">
              <w:rPr>
                <w:sz w:val="16"/>
                <w:szCs w:val="16"/>
                <w:lang w:val="en-US"/>
              </w:rPr>
              <w:t>Beton C30/37 XF1</w:t>
            </w:r>
          </w:p>
        </w:tc>
        <w:tc>
          <w:tcPr>
            <w:tcW w:w="998" w:type="dxa"/>
            <w:gridSpan w:val="4"/>
            <w:tcBorders>
              <w:top w:val="nil"/>
              <w:bottom w:val="single" w:sz="2" w:space="0" w:color="auto"/>
            </w:tcBorders>
            <w:vAlign w:val="center"/>
          </w:tcPr>
          <w:p w14:paraId="43F1BE71"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C23DCD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1,020</w:t>
            </w:r>
          </w:p>
        </w:tc>
        <w:tc>
          <w:tcPr>
            <w:tcW w:w="1518" w:type="dxa"/>
            <w:gridSpan w:val="2"/>
            <w:tcBorders>
              <w:top w:val="nil"/>
              <w:bottom w:val="single" w:sz="2" w:space="0" w:color="auto"/>
            </w:tcBorders>
            <w:vAlign w:val="center"/>
          </w:tcPr>
          <w:p w14:paraId="76DB7A71" w14:textId="77777777" w:rsidR="005B254F" w:rsidRPr="00C97908" w:rsidRDefault="005B254F" w:rsidP="001274F1">
            <w:pPr>
              <w:jc w:val="center"/>
              <w:rPr>
                <w:sz w:val="16"/>
                <w:szCs w:val="16"/>
                <w:lang w:val="en-US"/>
              </w:rPr>
            </w:pPr>
            <w:r w:rsidRPr="00C97908">
              <w:rPr>
                <w:sz w:val="16"/>
                <w:szCs w:val="16"/>
                <w:lang w:val="en-US"/>
              </w:rPr>
              <w:t>11,452</w:t>
            </w:r>
          </w:p>
        </w:tc>
      </w:tr>
      <w:tr w:rsidR="005B254F" w:rsidRPr="00B40365" w14:paraId="5A050A9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E0ABD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12D4D58"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11FCF493"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303F6972"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BBCFD2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6C497B1D" w14:textId="77777777" w:rsidR="005B254F" w:rsidRPr="00C97908" w:rsidRDefault="005B254F" w:rsidP="001274F1">
            <w:pPr>
              <w:jc w:val="center"/>
              <w:rPr>
                <w:sz w:val="16"/>
                <w:szCs w:val="16"/>
                <w:lang w:val="en-US"/>
              </w:rPr>
            </w:pPr>
            <w:r w:rsidRPr="00C97908">
              <w:rPr>
                <w:sz w:val="16"/>
                <w:szCs w:val="16"/>
                <w:lang w:val="en-US"/>
              </w:rPr>
              <w:t>1,684</w:t>
            </w:r>
          </w:p>
        </w:tc>
      </w:tr>
      <w:tr w:rsidR="005B254F" w:rsidRPr="00B40365" w14:paraId="0CA58E2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73EA7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FF7C0FD" w14:textId="77777777" w:rsidR="005B254F" w:rsidRPr="00B40365" w:rsidRDefault="005B254F" w:rsidP="001274F1">
            <w:pPr>
              <w:jc w:val="center"/>
              <w:rPr>
                <w:sz w:val="16"/>
                <w:szCs w:val="16"/>
                <w:lang w:val="en-US"/>
              </w:rPr>
            </w:pPr>
            <w:r w:rsidRPr="00B40365">
              <w:rPr>
                <w:sz w:val="16"/>
                <w:szCs w:val="16"/>
                <w:lang w:val="en-US"/>
              </w:rPr>
              <w:t>2952270003100</w:t>
            </w:r>
          </w:p>
        </w:tc>
        <w:tc>
          <w:tcPr>
            <w:tcW w:w="4238" w:type="dxa"/>
            <w:gridSpan w:val="6"/>
            <w:tcBorders>
              <w:top w:val="nil"/>
              <w:bottom w:val="single" w:sz="2" w:space="0" w:color="auto"/>
            </w:tcBorders>
            <w:vAlign w:val="center"/>
          </w:tcPr>
          <w:p w14:paraId="2EB35BE4" w14:textId="77777777" w:rsidR="005B254F" w:rsidRPr="00C97908" w:rsidRDefault="005B254F" w:rsidP="001274F1">
            <w:pPr>
              <w:rPr>
                <w:sz w:val="16"/>
                <w:szCs w:val="16"/>
                <w:lang w:val="en-US"/>
              </w:rPr>
            </w:pPr>
            <w:r w:rsidRPr="00C97908">
              <w:rPr>
                <w:sz w:val="16"/>
                <w:szCs w:val="16"/>
                <w:lang w:val="en-US"/>
              </w:rPr>
              <w:t>Vibrator de adincime</w:t>
            </w:r>
          </w:p>
        </w:tc>
        <w:tc>
          <w:tcPr>
            <w:tcW w:w="998" w:type="dxa"/>
            <w:gridSpan w:val="4"/>
            <w:tcBorders>
              <w:top w:val="nil"/>
              <w:bottom w:val="single" w:sz="2" w:space="0" w:color="auto"/>
            </w:tcBorders>
            <w:vAlign w:val="center"/>
          </w:tcPr>
          <w:p w14:paraId="31D8F339"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AF7B0C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0,600</w:t>
            </w:r>
          </w:p>
        </w:tc>
        <w:tc>
          <w:tcPr>
            <w:tcW w:w="1518" w:type="dxa"/>
            <w:gridSpan w:val="2"/>
            <w:tcBorders>
              <w:top w:val="nil"/>
              <w:bottom w:val="single" w:sz="2" w:space="0" w:color="auto"/>
              <w:right w:val="single" w:sz="4" w:space="0" w:color="auto"/>
            </w:tcBorders>
            <w:vAlign w:val="center"/>
          </w:tcPr>
          <w:p w14:paraId="3B46227B" w14:textId="77777777" w:rsidR="005B254F" w:rsidRPr="00C97908" w:rsidRDefault="005B254F" w:rsidP="001274F1">
            <w:pPr>
              <w:jc w:val="center"/>
              <w:rPr>
                <w:sz w:val="16"/>
                <w:szCs w:val="16"/>
                <w:lang w:val="en-US"/>
              </w:rPr>
            </w:pPr>
            <w:r w:rsidRPr="00C97908">
              <w:rPr>
                <w:sz w:val="16"/>
                <w:szCs w:val="16"/>
                <w:lang w:val="en-US"/>
              </w:rPr>
              <w:t>6,54</w:t>
            </w:r>
          </w:p>
        </w:tc>
      </w:tr>
      <w:tr w:rsidR="005B254F" w:rsidRPr="00B40365" w14:paraId="7906215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4AE38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20793D3"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37BEE111"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30CD13BB"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67ABC8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right w:val="single" w:sz="4" w:space="0" w:color="auto"/>
            </w:tcBorders>
            <w:vAlign w:val="center"/>
          </w:tcPr>
          <w:p w14:paraId="6D9E9D51" w14:textId="77777777" w:rsidR="005B254F" w:rsidRPr="00C97908" w:rsidRDefault="005B254F" w:rsidP="001274F1">
            <w:pPr>
              <w:jc w:val="center"/>
              <w:rPr>
                <w:sz w:val="16"/>
                <w:szCs w:val="16"/>
                <w:lang w:val="en-US"/>
              </w:rPr>
            </w:pPr>
            <w:r w:rsidRPr="00C97908">
              <w:rPr>
                <w:sz w:val="16"/>
                <w:szCs w:val="16"/>
                <w:lang w:val="en-US"/>
              </w:rPr>
              <w:t>3,052</w:t>
            </w:r>
          </w:p>
        </w:tc>
      </w:tr>
      <w:tr w:rsidR="005B254F" w:rsidRPr="009B70F2" w14:paraId="5017D8C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38E1AF" w14:textId="77777777" w:rsidR="005B254F" w:rsidRPr="005E2CA0" w:rsidRDefault="005B254F" w:rsidP="001274F1">
            <w:pPr>
              <w:jc w:val="center"/>
              <w:rPr>
                <w:b/>
                <w:bCs/>
                <w:sz w:val="22"/>
                <w:szCs w:val="22"/>
                <w:lang w:val="en-US"/>
              </w:rPr>
            </w:pPr>
            <w:r w:rsidRPr="005E2CA0">
              <w:rPr>
                <w:b/>
                <w:bCs/>
                <w:sz w:val="22"/>
                <w:szCs w:val="22"/>
                <w:lang w:val="en-US"/>
              </w:rPr>
              <w:t>86</w:t>
            </w:r>
          </w:p>
        </w:tc>
        <w:tc>
          <w:tcPr>
            <w:tcW w:w="1366" w:type="dxa"/>
            <w:gridSpan w:val="4"/>
            <w:tcBorders>
              <w:top w:val="single" w:sz="4" w:space="0" w:color="auto"/>
              <w:bottom w:val="single" w:sz="4" w:space="0" w:color="auto"/>
            </w:tcBorders>
            <w:vAlign w:val="center"/>
          </w:tcPr>
          <w:p w14:paraId="5036FEDE" w14:textId="77777777" w:rsidR="005B254F" w:rsidRPr="005E2CA0" w:rsidRDefault="005B254F" w:rsidP="001274F1">
            <w:pPr>
              <w:jc w:val="center"/>
              <w:rPr>
                <w:b/>
                <w:bCs/>
                <w:sz w:val="22"/>
                <w:szCs w:val="22"/>
                <w:lang w:val="en-US"/>
              </w:rPr>
            </w:pPr>
            <w:r w:rsidRPr="005E2CA0">
              <w:rPr>
                <w:b/>
                <w:bCs/>
                <w:sz w:val="22"/>
                <w:szCs w:val="22"/>
                <w:lang w:val="en-US"/>
              </w:rPr>
              <w:t>IzF01B</w:t>
            </w:r>
          </w:p>
        </w:tc>
        <w:tc>
          <w:tcPr>
            <w:tcW w:w="4254" w:type="dxa"/>
            <w:gridSpan w:val="7"/>
            <w:tcBorders>
              <w:top w:val="single" w:sz="4" w:space="0" w:color="auto"/>
              <w:bottom w:val="single" w:sz="4" w:space="0" w:color="auto"/>
            </w:tcBorders>
          </w:tcPr>
          <w:p w14:paraId="68DC7412" w14:textId="77777777" w:rsidR="005B254F" w:rsidRPr="005E2CA0" w:rsidRDefault="005B254F" w:rsidP="001274F1">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6C5DC62E"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488C546"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6E05044A"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182805F" w14:textId="77777777" w:rsidR="005B254F" w:rsidRPr="005E2CA0" w:rsidRDefault="005B254F" w:rsidP="001274F1">
            <w:pPr>
              <w:jc w:val="center"/>
              <w:rPr>
                <w:b/>
                <w:bCs/>
                <w:sz w:val="22"/>
                <w:szCs w:val="22"/>
                <w:lang w:val="en-US"/>
              </w:rPr>
            </w:pPr>
            <w:r w:rsidRPr="005E2CA0">
              <w:rPr>
                <w:b/>
                <w:bCs/>
                <w:sz w:val="22"/>
                <w:szCs w:val="22"/>
                <w:lang w:val="en-US"/>
              </w:rPr>
              <w:t>61,200</w:t>
            </w:r>
          </w:p>
          <w:p w14:paraId="16838F29" w14:textId="77777777" w:rsidR="005B254F" w:rsidRPr="009B70F2" w:rsidRDefault="005B254F" w:rsidP="001274F1">
            <w:pPr>
              <w:jc w:val="center"/>
              <w:rPr>
                <w:sz w:val="2"/>
                <w:szCs w:val="2"/>
                <w:lang w:val="en-US"/>
              </w:rPr>
            </w:pPr>
          </w:p>
        </w:tc>
      </w:tr>
      <w:tr w:rsidR="005B254F" w:rsidRPr="00B40365" w14:paraId="296866B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E4560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BC567E4"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5F2F80C0"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3C6B276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5D2A81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0,040</w:t>
            </w:r>
          </w:p>
        </w:tc>
        <w:tc>
          <w:tcPr>
            <w:tcW w:w="1518" w:type="dxa"/>
            <w:gridSpan w:val="2"/>
            <w:tcBorders>
              <w:top w:val="nil"/>
              <w:bottom w:val="single" w:sz="2" w:space="0" w:color="auto"/>
            </w:tcBorders>
            <w:vAlign w:val="center"/>
          </w:tcPr>
          <w:p w14:paraId="2D86DA10" w14:textId="77777777" w:rsidR="005B254F" w:rsidRPr="00C97908" w:rsidRDefault="005B254F" w:rsidP="001274F1">
            <w:pPr>
              <w:jc w:val="center"/>
              <w:rPr>
                <w:sz w:val="16"/>
                <w:szCs w:val="16"/>
                <w:lang w:val="en-US"/>
              </w:rPr>
            </w:pPr>
            <w:r w:rsidRPr="00C97908">
              <w:rPr>
                <w:sz w:val="16"/>
                <w:szCs w:val="16"/>
                <w:lang w:val="en-US"/>
              </w:rPr>
              <w:t>2,448</w:t>
            </w:r>
          </w:p>
        </w:tc>
      </w:tr>
      <w:tr w:rsidR="005B254F" w:rsidRPr="00B40365" w14:paraId="3E236A5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39383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F2EAFF6" w14:textId="77777777" w:rsidR="005B254F" w:rsidRPr="00B40365" w:rsidRDefault="005B254F" w:rsidP="001274F1">
            <w:pPr>
              <w:jc w:val="center"/>
              <w:rPr>
                <w:sz w:val="16"/>
                <w:szCs w:val="16"/>
                <w:lang w:val="en-US"/>
              </w:rPr>
            </w:pPr>
            <w:r w:rsidRPr="00B40365">
              <w:rPr>
                <w:sz w:val="16"/>
                <w:szCs w:val="16"/>
                <w:lang w:val="en-US"/>
              </w:rPr>
              <w:t>2413317346000</w:t>
            </w:r>
          </w:p>
        </w:tc>
        <w:tc>
          <w:tcPr>
            <w:tcW w:w="4238" w:type="dxa"/>
            <w:gridSpan w:val="6"/>
            <w:tcBorders>
              <w:top w:val="nil"/>
              <w:bottom w:val="single" w:sz="2" w:space="0" w:color="auto"/>
            </w:tcBorders>
            <w:vAlign w:val="center"/>
          </w:tcPr>
          <w:p w14:paraId="5D212E42" w14:textId="77777777" w:rsidR="005B254F" w:rsidRPr="00C97908" w:rsidRDefault="005B254F" w:rsidP="001274F1">
            <w:pPr>
              <w:rPr>
                <w:sz w:val="16"/>
                <w:szCs w:val="16"/>
                <w:lang w:val="en-US"/>
              </w:rPr>
            </w:pPr>
            <w:r w:rsidRPr="00C97908">
              <w:rPr>
                <w:sz w:val="16"/>
                <w:szCs w:val="16"/>
                <w:lang w:val="en-US"/>
              </w:rPr>
              <w:t>Suspensie de bitum filerizat-subif</w:t>
            </w:r>
          </w:p>
        </w:tc>
        <w:tc>
          <w:tcPr>
            <w:tcW w:w="998" w:type="dxa"/>
            <w:gridSpan w:val="4"/>
            <w:tcBorders>
              <w:top w:val="nil"/>
              <w:bottom w:val="single" w:sz="2" w:space="0" w:color="auto"/>
            </w:tcBorders>
            <w:vAlign w:val="center"/>
          </w:tcPr>
          <w:p w14:paraId="5CF8752A"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2B3A84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014B3B02" w14:textId="77777777" w:rsidR="005B254F" w:rsidRPr="00C97908" w:rsidRDefault="005B254F" w:rsidP="001274F1">
            <w:pPr>
              <w:jc w:val="center"/>
              <w:rPr>
                <w:sz w:val="16"/>
                <w:szCs w:val="16"/>
                <w:lang w:val="en-US"/>
              </w:rPr>
            </w:pPr>
            <w:r w:rsidRPr="00C97908">
              <w:rPr>
                <w:sz w:val="16"/>
                <w:szCs w:val="16"/>
                <w:lang w:val="en-US"/>
              </w:rPr>
              <w:t>18,36</w:t>
            </w:r>
          </w:p>
        </w:tc>
      </w:tr>
      <w:tr w:rsidR="005B254F" w:rsidRPr="00B40365" w14:paraId="0CED44B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B317F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4AB6946"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7EF276B8"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36C17E4F"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3817742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76CF61F1" w14:textId="77777777" w:rsidR="005B254F" w:rsidRPr="00C97908" w:rsidRDefault="005B254F" w:rsidP="001274F1">
            <w:pPr>
              <w:jc w:val="center"/>
              <w:rPr>
                <w:sz w:val="16"/>
                <w:szCs w:val="16"/>
                <w:lang w:val="en-US"/>
              </w:rPr>
            </w:pPr>
            <w:r w:rsidRPr="00C97908">
              <w:rPr>
                <w:sz w:val="16"/>
                <w:szCs w:val="16"/>
                <w:lang w:val="en-US"/>
              </w:rPr>
              <w:t>0,061</w:t>
            </w:r>
          </w:p>
        </w:tc>
      </w:tr>
      <w:tr w:rsidR="005B254F" w:rsidRPr="00B40365" w14:paraId="38FE570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7255E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E558F6E"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036C17A7"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64D406FB"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351CB68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right w:val="single" w:sz="4" w:space="0" w:color="auto"/>
            </w:tcBorders>
            <w:vAlign w:val="center"/>
          </w:tcPr>
          <w:p w14:paraId="29944A97" w14:textId="77777777" w:rsidR="005B254F" w:rsidRPr="00C97908" w:rsidRDefault="005B254F" w:rsidP="001274F1">
            <w:pPr>
              <w:jc w:val="center"/>
              <w:rPr>
                <w:sz w:val="16"/>
                <w:szCs w:val="16"/>
                <w:lang w:val="en-US"/>
              </w:rPr>
            </w:pPr>
            <w:r w:rsidRPr="00C97908">
              <w:rPr>
                <w:sz w:val="16"/>
                <w:szCs w:val="16"/>
                <w:lang w:val="en-US"/>
              </w:rPr>
              <w:t>0,018</w:t>
            </w:r>
          </w:p>
        </w:tc>
      </w:tr>
      <w:tr w:rsidR="005B254F" w:rsidRPr="009B70F2" w14:paraId="0DE16AD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5C742B" w14:textId="77777777" w:rsidR="005B254F" w:rsidRPr="005E2CA0" w:rsidRDefault="005B254F" w:rsidP="001274F1">
            <w:pPr>
              <w:jc w:val="center"/>
              <w:rPr>
                <w:b/>
                <w:bCs/>
                <w:sz w:val="22"/>
                <w:szCs w:val="22"/>
                <w:lang w:val="en-US"/>
              </w:rPr>
            </w:pPr>
            <w:r w:rsidRPr="005E2CA0">
              <w:rPr>
                <w:b/>
                <w:bCs/>
                <w:sz w:val="22"/>
                <w:szCs w:val="22"/>
                <w:lang w:val="en-US"/>
              </w:rPr>
              <w:t>87</w:t>
            </w:r>
          </w:p>
        </w:tc>
        <w:tc>
          <w:tcPr>
            <w:tcW w:w="1366" w:type="dxa"/>
            <w:gridSpan w:val="4"/>
            <w:tcBorders>
              <w:top w:val="single" w:sz="4" w:space="0" w:color="auto"/>
              <w:bottom w:val="single" w:sz="4" w:space="0" w:color="auto"/>
            </w:tcBorders>
            <w:vAlign w:val="center"/>
          </w:tcPr>
          <w:p w14:paraId="45E14EF1" w14:textId="77777777" w:rsidR="005B254F" w:rsidRPr="005E2CA0" w:rsidRDefault="005B254F" w:rsidP="001274F1">
            <w:pPr>
              <w:jc w:val="center"/>
              <w:rPr>
                <w:b/>
                <w:bCs/>
                <w:sz w:val="22"/>
                <w:szCs w:val="22"/>
                <w:lang w:val="en-US"/>
              </w:rPr>
            </w:pPr>
            <w:r w:rsidRPr="005E2CA0">
              <w:rPr>
                <w:b/>
                <w:bCs/>
                <w:sz w:val="22"/>
                <w:szCs w:val="22"/>
                <w:lang w:val="en-US"/>
              </w:rPr>
              <w:t>IzF04F</w:t>
            </w:r>
          </w:p>
        </w:tc>
        <w:tc>
          <w:tcPr>
            <w:tcW w:w="4254" w:type="dxa"/>
            <w:gridSpan w:val="7"/>
            <w:tcBorders>
              <w:top w:val="single" w:sz="4" w:space="0" w:color="auto"/>
              <w:bottom w:val="single" w:sz="4" w:space="0" w:color="auto"/>
            </w:tcBorders>
          </w:tcPr>
          <w:p w14:paraId="6F9E4BAA" w14:textId="77777777" w:rsidR="005B254F" w:rsidRPr="005E2CA0" w:rsidRDefault="005B254F" w:rsidP="001274F1">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 k=2 pentru 2 straturi</w:t>
            </w:r>
          </w:p>
          <w:p w14:paraId="26C9A9FA"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18AA0FB"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5E4E89C2"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607C9BF" w14:textId="77777777" w:rsidR="005B254F" w:rsidRPr="005E2CA0" w:rsidRDefault="005B254F" w:rsidP="001274F1">
            <w:pPr>
              <w:jc w:val="center"/>
              <w:rPr>
                <w:b/>
                <w:bCs/>
                <w:sz w:val="22"/>
                <w:szCs w:val="22"/>
                <w:lang w:val="en-US"/>
              </w:rPr>
            </w:pPr>
            <w:r w:rsidRPr="005E2CA0">
              <w:rPr>
                <w:b/>
                <w:bCs/>
                <w:sz w:val="22"/>
                <w:szCs w:val="22"/>
                <w:lang w:val="en-US"/>
              </w:rPr>
              <w:t>61,200</w:t>
            </w:r>
          </w:p>
          <w:p w14:paraId="73D357EF" w14:textId="77777777" w:rsidR="005B254F" w:rsidRPr="009B70F2" w:rsidRDefault="005B254F" w:rsidP="001274F1">
            <w:pPr>
              <w:jc w:val="center"/>
              <w:rPr>
                <w:sz w:val="2"/>
                <w:szCs w:val="2"/>
                <w:lang w:val="en-US"/>
              </w:rPr>
            </w:pPr>
          </w:p>
        </w:tc>
      </w:tr>
      <w:tr w:rsidR="005B254F" w:rsidRPr="00B40365" w14:paraId="2F306F5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CC1C5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068CAFF"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4F403662"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6D732BB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660D2B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0,060</w:t>
            </w:r>
          </w:p>
        </w:tc>
        <w:tc>
          <w:tcPr>
            <w:tcW w:w="1518" w:type="dxa"/>
            <w:gridSpan w:val="2"/>
            <w:tcBorders>
              <w:top w:val="nil"/>
              <w:bottom w:val="single" w:sz="2" w:space="0" w:color="auto"/>
            </w:tcBorders>
            <w:vAlign w:val="center"/>
          </w:tcPr>
          <w:p w14:paraId="7B816C9B" w14:textId="77777777" w:rsidR="005B254F" w:rsidRPr="00C97908" w:rsidRDefault="005B254F" w:rsidP="001274F1">
            <w:pPr>
              <w:jc w:val="center"/>
              <w:rPr>
                <w:sz w:val="16"/>
                <w:szCs w:val="16"/>
                <w:lang w:val="en-US"/>
              </w:rPr>
            </w:pPr>
            <w:r w:rsidRPr="00C97908">
              <w:rPr>
                <w:sz w:val="16"/>
                <w:szCs w:val="16"/>
                <w:lang w:val="en-US"/>
              </w:rPr>
              <w:t>7,344</w:t>
            </w:r>
          </w:p>
        </w:tc>
      </w:tr>
      <w:tr w:rsidR="005B254F" w:rsidRPr="00B40365" w14:paraId="3F303AB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2B5DC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AB87B19" w14:textId="77777777" w:rsidR="005B254F" w:rsidRPr="00B40365" w:rsidRDefault="005B254F" w:rsidP="001274F1">
            <w:pPr>
              <w:jc w:val="center"/>
              <w:rPr>
                <w:sz w:val="16"/>
                <w:szCs w:val="16"/>
                <w:lang w:val="en-US"/>
              </w:rPr>
            </w:pPr>
            <w:r w:rsidRPr="00B40365">
              <w:rPr>
                <w:sz w:val="16"/>
                <w:szCs w:val="16"/>
                <w:lang w:val="en-US"/>
              </w:rPr>
              <w:t>2320322600036</w:t>
            </w:r>
          </w:p>
        </w:tc>
        <w:tc>
          <w:tcPr>
            <w:tcW w:w="4238" w:type="dxa"/>
            <w:gridSpan w:val="6"/>
            <w:tcBorders>
              <w:top w:val="nil"/>
              <w:bottom w:val="single" w:sz="2" w:space="0" w:color="auto"/>
            </w:tcBorders>
            <w:vAlign w:val="center"/>
          </w:tcPr>
          <w:p w14:paraId="22573A96" w14:textId="77777777" w:rsidR="005B254F" w:rsidRPr="00C97908" w:rsidRDefault="005B254F" w:rsidP="001274F1">
            <w:pPr>
              <w:rPr>
                <w:sz w:val="16"/>
                <w:szCs w:val="16"/>
                <w:lang w:val="en-US"/>
              </w:rPr>
            </w:pPr>
            <w:r w:rsidRPr="00C97908">
              <w:rPr>
                <w:sz w:val="16"/>
                <w:szCs w:val="16"/>
                <w:lang w:val="en-US"/>
              </w:rPr>
              <w:t xml:space="preserve">Bitum pt. hidroizolatii </w:t>
            </w:r>
          </w:p>
        </w:tc>
        <w:tc>
          <w:tcPr>
            <w:tcW w:w="998" w:type="dxa"/>
            <w:gridSpan w:val="4"/>
            <w:tcBorders>
              <w:top w:val="nil"/>
              <w:bottom w:val="single" w:sz="2" w:space="0" w:color="auto"/>
            </w:tcBorders>
            <w:vAlign w:val="center"/>
          </w:tcPr>
          <w:p w14:paraId="076F516E"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493A0A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1,700</w:t>
            </w:r>
          </w:p>
        </w:tc>
        <w:tc>
          <w:tcPr>
            <w:tcW w:w="1518" w:type="dxa"/>
            <w:gridSpan w:val="2"/>
            <w:tcBorders>
              <w:top w:val="nil"/>
              <w:bottom w:val="single" w:sz="2" w:space="0" w:color="auto"/>
            </w:tcBorders>
            <w:vAlign w:val="center"/>
          </w:tcPr>
          <w:p w14:paraId="3E863F1E" w14:textId="77777777" w:rsidR="005B254F" w:rsidRPr="00C97908" w:rsidRDefault="005B254F" w:rsidP="001274F1">
            <w:pPr>
              <w:jc w:val="center"/>
              <w:rPr>
                <w:sz w:val="16"/>
                <w:szCs w:val="16"/>
                <w:lang w:val="en-US"/>
              </w:rPr>
            </w:pPr>
            <w:r w:rsidRPr="00C97908">
              <w:rPr>
                <w:sz w:val="16"/>
                <w:szCs w:val="16"/>
                <w:lang w:val="en-US"/>
              </w:rPr>
              <w:t>208,08</w:t>
            </w:r>
          </w:p>
        </w:tc>
      </w:tr>
      <w:tr w:rsidR="005B254F" w:rsidRPr="00B40365" w14:paraId="73F8F1F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48552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9F732CC" w14:textId="77777777" w:rsidR="005B254F" w:rsidRPr="00B40365" w:rsidRDefault="005B254F" w:rsidP="001274F1">
            <w:pPr>
              <w:jc w:val="center"/>
              <w:rPr>
                <w:sz w:val="16"/>
                <w:szCs w:val="16"/>
                <w:lang w:val="en-US"/>
              </w:rPr>
            </w:pPr>
            <w:r w:rsidRPr="00B40365">
              <w:rPr>
                <w:sz w:val="16"/>
                <w:szCs w:val="16"/>
                <w:lang w:val="en-US"/>
              </w:rPr>
              <w:t>2653102100880</w:t>
            </w:r>
          </w:p>
        </w:tc>
        <w:tc>
          <w:tcPr>
            <w:tcW w:w="4238" w:type="dxa"/>
            <w:gridSpan w:val="6"/>
            <w:tcBorders>
              <w:top w:val="nil"/>
              <w:bottom w:val="single" w:sz="2" w:space="0" w:color="auto"/>
            </w:tcBorders>
            <w:vAlign w:val="center"/>
          </w:tcPr>
          <w:p w14:paraId="2B64AB74" w14:textId="77777777" w:rsidR="005B254F" w:rsidRPr="00C97908" w:rsidRDefault="005B254F" w:rsidP="001274F1">
            <w:pPr>
              <w:rPr>
                <w:sz w:val="16"/>
                <w:szCs w:val="16"/>
                <w:lang w:val="en-US"/>
              </w:rPr>
            </w:pPr>
            <w:r w:rsidRPr="00C97908">
              <w:rPr>
                <w:sz w:val="16"/>
                <w:szCs w:val="16"/>
                <w:lang w:val="en-US"/>
              </w:rPr>
              <w:t>Filer de calcar saci S 539</w:t>
            </w:r>
          </w:p>
        </w:tc>
        <w:tc>
          <w:tcPr>
            <w:tcW w:w="998" w:type="dxa"/>
            <w:gridSpan w:val="4"/>
            <w:tcBorders>
              <w:top w:val="nil"/>
              <w:bottom w:val="single" w:sz="2" w:space="0" w:color="auto"/>
            </w:tcBorders>
            <w:vAlign w:val="center"/>
          </w:tcPr>
          <w:p w14:paraId="501257D5"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AC0664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0,340</w:t>
            </w:r>
          </w:p>
        </w:tc>
        <w:tc>
          <w:tcPr>
            <w:tcW w:w="1518" w:type="dxa"/>
            <w:gridSpan w:val="2"/>
            <w:tcBorders>
              <w:top w:val="nil"/>
              <w:bottom w:val="single" w:sz="2" w:space="0" w:color="auto"/>
            </w:tcBorders>
            <w:vAlign w:val="center"/>
          </w:tcPr>
          <w:p w14:paraId="7220EB8A" w14:textId="77777777" w:rsidR="005B254F" w:rsidRPr="00C97908" w:rsidRDefault="005B254F" w:rsidP="001274F1">
            <w:pPr>
              <w:jc w:val="center"/>
              <w:rPr>
                <w:sz w:val="16"/>
                <w:szCs w:val="16"/>
                <w:lang w:val="en-US"/>
              </w:rPr>
            </w:pPr>
            <w:r w:rsidRPr="00C97908">
              <w:rPr>
                <w:sz w:val="16"/>
                <w:szCs w:val="16"/>
                <w:lang w:val="en-US"/>
              </w:rPr>
              <w:t>41,616</w:t>
            </w:r>
          </w:p>
        </w:tc>
      </w:tr>
      <w:tr w:rsidR="005B254F" w:rsidRPr="00B40365" w14:paraId="5ACEEF5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683D1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9FD8962" w14:textId="77777777" w:rsidR="005B254F" w:rsidRPr="00B40365" w:rsidRDefault="005B254F" w:rsidP="001274F1">
            <w:pPr>
              <w:jc w:val="center"/>
              <w:rPr>
                <w:sz w:val="16"/>
                <w:szCs w:val="16"/>
                <w:lang w:val="en-US"/>
              </w:rPr>
            </w:pPr>
            <w:r w:rsidRPr="00B40365">
              <w:rPr>
                <w:sz w:val="16"/>
                <w:szCs w:val="16"/>
                <w:lang w:val="en-US"/>
              </w:rPr>
              <w:t>2052152959010</w:t>
            </w:r>
          </w:p>
        </w:tc>
        <w:tc>
          <w:tcPr>
            <w:tcW w:w="4238" w:type="dxa"/>
            <w:gridSpan w:val="6"/>
            <w:tcBorders>
              <w:top w:val="nil"/>
              <w:bottom w:val="single" w:sz="2" w:space="0" w:color="auto"/>
            </w:tcBorders>
            <w:vAlign w:val="center"/>
          </w:tcPr>
          <w:p w14:paraId="7E8C3423" w14:textId="77777777" w:rsidR="005B254F" w:rsidRPr="00C97908" w:rsidRDefault="005B254F" w:rsidP="001274F1">
            <w:pPr>
              <w:rPr>
                <w:sz w:val="16"/>
                <w:szCs w:val="16"/>
                <w:lang w:val="en-US"/>
              </w:rPr>
            </w:pPr>
            <w:r w:rsidRPr="00C97908">
              <w:rPr>
                <w:sz w:val="16"/>
                <w:szCs w:val="16"/>
                <w:lang w:val="en-US"/>
              </w:rPr>
              <w:t>Lemne de foc de rasinoase (deseuri)</w:t>
            </w:r>
          </w:p>
        </w:tc>
        <w:tc>
          <w:tcPr>
            <w:tcW w:w="998" w:type="dxa"/>
            <w:gridSpan w:val="4"/>
            <w:tcBorders>
              <w:top w:val="nil"/>
              <w:bottom w:val="single" w:sz="2" w:space="0" w:color="auto"/>
            </w:tcBorders>
            <w:vAlign w:val="center"/>
          </w:tcPr>
          <w:p w14:paraId="63B9241D" w14:textId="77777777" w:rsidR="005B254F" w:rsidRPr="00C97908" w:rsidRDefault="005B254F" w:rsidP="001274F1">
            <w:pPr>
              <w:jc w:val="center"/>
              <w:rPr>
                <w:sz w:val="16"/>
                <w:szCs w:val="16"/>
                <w:lang w:val="en-US"/>
              </w:rPr>
            </w:pPr>
            <w:r w:rsidRPr="00C97908">
              <w:rPr>
                <w:sz w:val="16"/>
                <w:szCs w:val="16"/>
                <w:lang w:val="en-US"/>
              </w:rPr>
              <w:t>t</w:t>
            </w:r>
          </w:p>
        </w:tc>
        <w:tc>
          <w:tcPr>
            <w:tcW w:w="1106" w:type="dxa"/>
            <w:gridSpan w:val="4"/>
            <w:tcBorders>
              <w:top w:val="nil"/>
              <w:bottom w:val="single" w:sz="2" w:space="0" w:color="auto"/>
            </w:tcBorders>
            <w:vAlign w:val="center"/>
          </w:tcPr>
          <w:p w14:paraId="50AB610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tcBorders>
            <w:vAlign w:val="center"/>
          </w:tcPr>
          <w:p w14:paraId="59B6F481" w14:textId="77777777" w:rsidR="005B254F" w:rsidRPr="00C97908" w:rsidRDefault="005B254F" w:rsidP="001274F1">
            <w:pPr>
              <w:jc w:val="center"/>
              <w:rPr>
                <w:sz w:val="16"/>
                <w:szCs w:val="16"/>
                <w:lang w:val="en-US"/>
              </w:rPr>
            </w:pPr>
            <w:r w:rsidRPr="00C97908">
              <w:rPr>
                <w:sz w:val="16"/>
                <w:szCs w:val="16"/>
                <w:lang w:val="en-US"/>
              </w:rPr>
              <w:t>0,073</w:t>
            </w:r>
          </w:p>
        </w:tc>
      </w:tr>
      <w:tr w:rsidR="005B254F" w:rsidRPr="00B40365" w14:paraId="4F510AC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C023A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924E270" w14:textId="77777777" w:rsidR="005B254F" w:rsidRPr="00B40365" w:rsidRDefault="005B254F" w:rsidP="001274F1">
            <w:pPr>
              <w:jc w:val="center"/>
              <w:rPr>
                <w:sz w:val="16"/>
                <w:szCs w:val="16"/>
                <w:lang w:val="en-US"/>
              </w:rPr>
            </w:pPr>
            <w:r w:rsidRPr="00B40365">
              <w:rPr>
                <w:sz w:val="16"/>
                <w:szCs w:val="16"/>
                <w:lang w:val="en-US"/>
              </w:rPr>
              <w:t>2052152958990</w:t>
            </w:r>
          </w:p>
        </w:tc>
        <w:tc>
          <w:tcPr>
            <w:tcW w:w="4238" w:type="dxa"/>
            <w:gridSpan w:val="6"/>
            <w:tcBorders>
              <w:top w:val="nil"/>
              <w:bottom w:val="single" w:sz="2" w:space="0" w:color="auto"/>
            </w:tcBorders>
            <w:vAlign w:val="center"/>
          </w:tcPr>
          <w:p w14:paraId="370FA693" w14:textId="77777777" w:rsidR="005B254F" w:rsidRPr="00C97908" w:rsidRDefault="005B254F" w:rsidP="001274F1">
            <w:pPr>
              <w:rPr>
                <w:sz w:val="16"/>
                <w:szCs w:val="16"/>
                <w:lang w:val="en-US"/>
              </w:rPr>
            </w:pPr>
            <w:r w:rsidRPr="00C97908">
              <w:rPr>
                <w:sz w:val="16"/>
                <w:szCs w:val="16"/>
                <w:lang w:val="en-US"/>
              </w:rPr>
              <w:t>Lemn de foc de foioase tari L=1m livrabil in dep S 2340</w:t>
            </w:r>
          </w:p>
        </w:tc>
        <w:tc>
          <w:tcPr>
            <w:tcW w:w="998" w:type="dxa"/>
            <w:gridSpan w:val="4"/>
            <w:tcBorders>
              <w:top w:val="nil"/>
              <w:bottom w:val="single" w:sz="2" w:space="0" w:color="auto"/>
            </w:tcBorders>
            <w:vAlign w:val="center"/>
          </w:tcPr>
          <w:p w14:paraId="6E761E9B"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4810BE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1,130</w:t>
            </w:r>
          </w:p>
        </w:tc>
        <w:tc>
          <w:tcPr>
            <w:tcW w:w="1518" w:type="dxa"/>
            <w:gridSpan w:val="2"/>
            <w:tcBorders>
              <w:top w:val="nil"/>
              <w:bottom w:val="single" w:sz="2" w:space="0" w:color="auto"/>
            </w:tcBorders>
            <w:vAlign w:val="center"/>
          </w:tcPr>
          <w:p w14:paraId="25B296D4" w14:textId="77777777" w:rsidR="005B254F" w:rsidRPr="00C97908" w:rsidRDefault="005B254F" w:rsidP="001274F1">
            <w:pPr>
              <w:jc w:val="center"/>
              <w:rPr>
                <w:sz w:val="16"/>
                <w:szCs w:val="16"/>
                <w:lang w:val="en-US"/>
              </w:rPr>
            </w:pPr>
            <w:r w:rsidRPr="00C97908">
              <w:rPr>
                <w:sz w:val="16"/>
                <w:szCs w:val="16"/>
                <w:lang w:val="en-US"/>
              </w:rPr>
              <w:t>138,312</w:t>
            </w:r>
          </w:p>
        </w:tc>
      </w:tr>
      <w:tr w:rsidR="005B254F" w:rsidRPr="00B40365" w14:paraId="3D89A62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180E6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CED342B"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32F76303"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579E3AA3"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C3C632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63B54E4C" w14:textId="77777777" w:rsidR="005B254F" w:rsidRPr="00C97908" w:rsidRDefault="005B254F" w:rsidP="001274F1">
            <w:pPr>
              <w:jc w:val="center"/>
              <w:rPr>
                <w:sz w:val="16"/>
                <w:szCs w:val="16"/>
                <w:lang w:val="en-US"/>
              </w:rPr>
            </w:pPr>
            <w:r w:rsidRPr="00C97908">
              <w:rPr>
                <w:sz w:val="16"/>
                <w:szCs w:val="16"/>
                <w:lang w:val="en-US"/>
              </w:rPr>
              <w:t>0,122</w:t>
            </w:r>
          </w:p>
        </w:tc>
      </w:tr>
      <w:tr w:rsidR="005B254F" w:rsidRPr="00B40365" w14:paraId="4C88A1B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B9141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B45A1D6" w14:textId="77777777" w:rsidR="005B254F" w:rsidRPr="00B40365" w:rsidRDefault="005B254F" w:rsidP="001274F1">
            <w:pPr>
              <w:jc w:val="center"/>
              <w:rPr>
                <w:sz w:val="16"/>
                <w:szCs w:val="16"/>
                <w:lang w:val="en-US"/>
              </w:rPr>
            </w:pPr>
            <w:r w:rsidRPr="00B40365">
              <w:rPr>
                <w:sz w:val="16"/>
                <w:szCs w:val="16"/>
                <w:lang w:val="en-US"/>
              </w:rPr>
              <w:t>2952270004029</w:t>
            </w:r>
          </w:p>
        </w:tc>
        <w:tc>
          <w:tcPr>
            <w:tcW w:w="4238" w:type="dxa"/>
            <w:gridSpan w:val="6"/>
            <w:tcBorders>
              <w:top w:val="nil"/>
              <w:bottom w:val="single" w:sz="2" w:space="0" w:color="auto"/>
            </w:tcBorders>
            <w:vAlign w:val="center"/>
          </w:tcPr>
          <w:p w14:paraId="295E478A" w14:textId="77777777" w:rsidR="005B254F" w:rsidRPr="00C97908" w:rsidRDefault="005B254F" w:rsidP="001274F1">
            <w:pPr>
              <w:rPr>
                <w:sz w:val="16"/>
                <w:szCs w:val="16"/>
                <w:lang w:val="en-US"/>
              </w:rPr>
            </w:pPr>
            <w:r w:rsidRPr="00C97908">
              <w:rPr>
                <w:sz w:val="16"/>
                <w:szCs w:val="16"/>
                <w:lang w:val="en-US"/>
              </w:rPr>
              <w:t>Topitor bitum de 500 l</w:t>
            </w:r>
          </w:p>
        </w:tc>
        <w:tc>
          <w:tcPr>
            <w:tcW w:w="998" w:type="dxa"/>
            <w:gridSpan w:val="4"/>
            <w:tcBorders>
              <w:top w:val="nil"/>
              <w:bottom w:val="single" w:sz="2" w:space="0" w:color="auto"/>
            </w:tcBorders>
            <w:vAlign w:val="center"/>
          </w:tcPr>
          <w:p w14:paraId="20EB46D6"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D09411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0,013</w:t>
            </w:r>
          </w:p>
        </w:tc>
        <w:tc>
          <w:tcPr>
            <w:tcW w:w="1518" w:type="dxa"/>
            <w:gridSpan w:val="2"/>
            <w:tcBorders>
              <w:top w:val="nil"/>
              <w:bottom w:val="single" w:sz="2" w:space="0" w:color="auto"/>
              <w:right w:val="single" w:sz="4" w:space="0" w:color="auto"/>
            </w:tcBorders>
            <w:vAlign w:val="center"/>
          </w:tcPr>
          <w:p w14:paraId="67128517" w14:textId="77777777" w:rsidR="005B254F" w:rsidRPr="00C97908" w:rsidRDefault="005B254F" w:rsidP="001274F1">
            <w:pPr>
              <w:jc w:val="center"/>
              <w:rPr>
                <w:sz w:val="16"/>
                <w:szCs w:val="16"/>
                <w:lang w:val="en-US"/>
              </w:rPr>
            </w:pPr>
            <w:r w:rsidRPr="00C97908">
              <w:rPr>
                <w:sz w:val="16"/>
                <w:szCs w:val="16"/>
                <w:lang w:val="en-US"/>
              </w:rPr>
              <w:t>1,591</w:t>
            </w:r>
          </w:p>
        </w:tc>
      </w:tr>
      <w:tr w:rsidR="005B254F" w:rsidRPr="009B70F2" w14:paraId="5A52BE1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AFD114" w14:textId="77777777" w:rsidR="005B254F" w:rsidRPr="005E2CA0" w:rsidRDefault="005B254F" w:rsidP="001274F1">
            <w:pPr>
              <w:jc w:val="center"/>
              <w:rPr>
                <w:b/>
                <w:bCs/>
                <w:sz w:val="22"/>
                <w:szCs w:val="22"/>
                <w:lang w:val="en-US"/>
              </w:rPr>
            </w:pPr>
            <w:r w:rsidRPr="005E2CA0">
              <w:rPr>
                <w:b/>
                <w:bCs/>
                <w:sz w:val="22"/>
                <w:szCs w:val="22"/>
                <w:lang w:val="en-US"/>
              </w:rPr>
              <w:t>88</w:t>
            </w:r>
          </w:p>
        </w:tc>
        <w:tc>
          <w:tcPr>
            <w:tcW w:w="1366" w:type="dxa"/>
            <w:gridSpan w:val="4"/>
            <w:tcBorders>
              <w:top w:val="single" w:sz="4" w:space="0" w:color="auto"/>
              <w:bottom w:val="single" w:sz="4" w:space="0" w:color="auto"/>
            </w:tcBorders>
            <w:vAlign w:val="center"/>
          </w:tcPr>
          <w:p w14:paraId="63F4B492" w14:textId="77777777" w:rsidR="005B254F" w:rsidRPr="005E2CA0" w:rsidRDefault="005B254F" w:rsidP="001274F1">
            <w:pPr>
              <w:jc w:val="center"/>
              <w:rPr>
                <w:b/>
                <w:bCs/>
                <w:sz w:val="22"/>
                <w:szCs w:val="22"/>
                <w:lang w:val="en-US"/>
              </w:rPr>
            </w:pPr>
            <w:r w:rsidRPr="005E2CA0">
              <w:rPr>
                <w:b/>
                <w:bCs/>
                <w:sz w:val="22"/>
                <w:szCs w:val="22"/>
                <w:lang w:val="en-US"/>
              </w:rPr>
              <w:t>CR39A</w:t>
            </w:r>
          </w:p>
        </w:tc>
        <w:tc>
          <w:tcPr>
            <w:tcW w:w="4254" w:type="dxa"/>
            <w:gridSpan w:val="7"/>
            <w:tcBorders>
              <w:top w:val="single" w:sz="4" w:space="0" w:color="auto"/>
              <w:bottom w:val="single" w:sz="4" w:space="0" w:color="auto"/>
            </w:tcBorders>
          </w:tcPr>
          <w:p w14:paraId="3DC029BE" w14:textId="77777777" w:rsidR="005B254F" w:rsidRPr="005E2CA0" w:rsidRDefault="005B254F" w:rsidP="001274F1">
            <w:pPr>
              <w:rPr>
                <w:b/>
                <w:bCs/>
                <w:sz w:val="2"/>
                <w:szCs w:val="2"/>
                <w:lang w:val="en-US"/>
              </w:rPr>
            </w:pPr>
            <w:r w:rsidRPr="005E2CA0">
              <w:rPr>
                <w:b/>
                <w:bCs/>
                <w:sz w:val="22"/>
                <w:szCs w:val="22"/>
                <w:lang w:val="en-US"/>
              </w:rPr>
              <w:t>Protejarea izolatiilor cu membrana profilata cu crampoane d400g/m2</w:t>
            </w:r>
          </w:p>
          <w:p w14:paraId="100E3CA9"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D39E2AF"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00BA0B66"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C5407E4" w14:textId="77777777" w:rsidR="005B254F" w:rsidRPr="005E2CA0" w:rsidRDefault="005B254F" w:rsidP="001274F1">
            <w:pPr>
              <w:jc w:val="center"/>
              <w:rPr>
                <w:b/>
                <w:bCs/>
                <w:sz w:val="22"/>
                <w:szCs w:val="22"/>
                <w:lang w:val="en-US"/>
              </w:rPr>
            </w:pPr>
            <w:r w:rsidRPr="005E2CA0">
              <w:rPr>
                <w:b/>
                <w:bCs/>
                <w:sz w:val="22"/>
                <w:szCs w:val="22"/>
                <w:lang w:val="en-US"/>
              </w:rPr>
              <w:t>61,200</w:t>
            </w:r>
          </w:p>
          <w:p w14:paraId="3EBFACBE" w14:textId="77777777" w:rsidR="005B254F" w:rsidRPr="009B70F2" w:rsidRDefault="005B254F" w:rsidP="001274F1">
            <w:pPr>
              <w:jc w:val="center"/>
              <w:rPr>
                <w:sz w:val="2"/>
                <w:szCs w:val="2"/>
                <w:lang w:val="en-US"/>
              </w:rPr>
            </w:pPr>
          </w:p>
        </w:tc>
      </w:tr>
      <w:tr w:rsidR="005B254F" w:rsidRPr="00B40365" w14:paraId="765A09C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52E2E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DD879E3"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44C8C07F"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648DA977"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9AB389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28A5A93B" w14:textId="77777777" w:rsidR="005B254F" w:rsidRPr="00C97908" w:rsidRDefault="005B254F" w:rsidP="001274F1">
            <w:pPr>
              <w:jc w:val="center"/>
              <w:rPr>
                <w:sz w:val="16"/>
                <w:szCs w:val="16"/>
                <w:lang w:val="en-US"/>
              </w:rPr>
            </w:pPr>
            <w:r w:rsidRPr="00C97908">
              <w:rPr>
                <w:sz w:val="16"/>
                <w:szCs w:val="16"/>
                <w:lang w:val="en-US"/>
              </w:rPr>
              <w:t>12,24</w:t>
            </w:r>
          </w:p>
        </w:tc>
      </w:tr>
      <w:tr w:rsidR="005B254F" w:rsidRPr="00B40365" w14:paraId="0D00E74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3542B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14CA42B" w14:textId="77777777" w:rsidR="005B254F" w:rsidRPr="00B40365" w:rsidRDefault="005B254F" w:rsidP="001274F1">
            <w:pPr>
              <w:jc w:val="center"/>
              <w:rPr>
                <w:sz w:val="16"/>
                <w:szCs w:val="16"/>
                <w:lang w:val="en-US"/>
              </w:rPr>
            </w:pPr>
            <w:r w:rsidRPr="00B40365">
              <w:rPr>
                <w:sz w:val="16"/>
                <w:szCs w:val="16"/>
                <w:lang w:val="en-US"/>
              </w:rPr>
              <w:t>2682132601626-m</w:t>
            </w:r>
          </w:p>
        </w:tc>
        <w:tc>
          <w:tcPr>
            <w:tcW w:w="4238" w:type="dxa"/>
            <w:gridSpan w:val="6"/>
            <w:tcBorders>
              <w:top w:val="nil"/>
              <w:bottom w:val="single" w:sz="2" w:space="0" w:color="auto"/>
            </w:tcBorders>
            <w:vAlign w:val="center"/>
          </w:tcPr>
          <w:p w14:paraId="0442E90E" w14:textId="77777777" w:rsidR="005B254F" w:rsidRPr="00C97908" w:rsidRDefault="005B254F" w:rsidP="001274F1">
            <w:pPr>
              <w:rPr>
                <w:sz w:val="16"/>
                <w:szCs w:val="16"/>
                <w:lang w:val="en-US"/>
              </w:rPr>
            </w:pPr>
            <w:r w:rsidRPr="00C97908">
              <w:rPr>
                <w:sz w:val="16"/>
                <w:szCs w:val="16"/>
                <w:lang w:val="en-US"/>
              </w:rPr>
              <w:t>Membrana profilata cu crampoane d400g/m2</w:t>
            </w:r>
          </w:p>
        </w:tc>
        <w:tc>
          <w:tcPr>
            <w:tcW w:w="998" w:type="dxa"/>
            <w:gridSpan w:val="4"/>
            <w:tcBorders>
              <w:top w:val="nil"/>
              <w:bottom w:val="single" w:sz="2" w:space="0" w:color="auto"/>
            </w:tcBorders>
            <w:vAlign w:val="center"/>
          </w:tcPr>
          <w:p w14:paraId="15F372FD"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378F108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1,120</w:t>
            </w:r>
          </w:p>
        </w:tc>
        <w:tc>
          <w:tcPr>
            <w:tcW w:w="1518" w:type="dxa"/>
            <w:gridSpan w:val="2"/>
            <w:tcBorders>
              <w:top w:val="nil"/>
              <w:bottom w:val="single" w:sz="2" w:space="0" w:color="auto"/>
            </w:tcBorders>
            <w:vAlign w:val="center"/>
          </w:tcPr>
          <w:p w14:paraId="0679E2DD" w14:textId="77777777" w:rsidR="005B254F" w:rsidRPr="00C97908" w:rsidRDefault="005B254F" w:rsidP="001274F1">
            <w:pPr>
              <w:jc w:val="center"/>
              <w:rPr>
                <w:sz w:val="16"/>
                <w:szCs w:val="16"/>
                <w:lang w:val="en-US"/>
              </w:rPr>
            </w:pPr>
            <w:r w:rsidRPr="00C97908">
              <w:rPr>
                <w:sz w:val="16"/>
                <w:szCs w:val="16"/>
                <w:lang w:val="en-US"/>
              </w:rPr>
              <w:t>68,544</w:t>
            </w:r>
          </w:p>
        </w:tc>
      </w:tr>
      <w:tr w:rsidR="005B254F" w:rsidRPr="00B40365" w14:paraId="3F39016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B4F14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698CE8B" w14:textId="77777777" w:rsidR="005B254F" w:rsidRPr="00B40365" w:rsidRDefault="005B254F" w:rsidP="001274F1">
            <w:pPr>
              <w:jc w:val="center"/>
              <w:rPr>
                <w:sz w:val="16"/>
                <w:szCs w:val="16"/>
                <w:lang w:val="en-US"/>
              </w:rPr>
            </w:pPr>
            <w:r w:rsidRPr="00B40365">
              <w:rPr>
                <w:sz w:val="16"/>
                <w:szCs w:val="16"/>
                <w:lang w:val="en-US"/>
              </w:rPr>
              <w:t>2873145888005</w:t>
            </w:r>
          </w:p>
        </w:tc>
        <w:tc>
          <w:tcPr>
            <w:tcW w:w="4238" w:type="dxa"/>
            <w:gridSpan w:val="6"/>
            <w:tcBorders>
              <w:top w:val="nil"/>
              <w:bottom w:val="single" w:sz="2" w:space="0" w:color="auto"/>
            </w:tcBorders>
            <w:vAlign w:val="center"/>
          </w:tcPr>
          <w:p w14:paraId="7F386250" w14:textId="77777777" w:rsidR="005B254F" w:rsidRPr="00C97908" w:rsidRDefault="005B254F" w:rsidP="001274F1">
            <w:pPr>
              <w:rPr>
                <w:sz w:val="16"/>
                <w:szCs w:val="16"/>
                <w:lang w:val="en-US"/>
              </w:rPr>
            </w:pPr>
            <w:r w:rsidRPr="00C97908">
              <w:rPr>
                <w:sz w:val="16"/>
                <w:szCs w:val="16"/>
                <w:lang w:val="en-US"/>
              </w:rPr>
              <w:t>Cuie cu cap plat. 3 x 30 mm</w:t>
            </w:r>
          </w:p>
        </w:tc>
        <w:tc>
          <w:tcPr>
            <w:tcW w:w="998" w:type="dxa"/>
            <w:gridSpan w:val="4"/>
            <w:tcBorders>
              <w:top w:val="nil"/>
              <w:bottom w:val="single" w:sz="2" w:space="0" w:color="auto"/>
            </w:tcBorders>
            <w:vAlign w:val="center"/>
          </w:tcPr>
          <w:p w14:paraId="3120A3A1"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C32280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3B36C539" w14:textId="77777777" w:rsidR="005B254F" w:rsidRPr="00C97908" w:rsidRDefault="005B254F" w:rsidP="001274F1">
            <w:pPr>
              <w:jc w:val="center"/>
              <w:rPr>
                <w:sz w:val="16"/>
                <w:szCs w:val="16"/>
                <w:lang w:val="en-US"/>
              </w:rPr>
            </w:pPr>
            <w:r w:rsidRPr="00C97908">
              <w:rPr>
                <w:sz w:val="16"/>
                <w:szCs w:val="16"/>
                <w:lang w:val="en-US"/>
              </w:rPr>
              <w:t>0,612</w:t>
            </w:r>
          </w:p>
        </w:tc>
      </w:tr>
      <w:tr w:rsidR="005B254F" w:rsidRPr="003E2692" w14:paraId="230F3FBE"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8F6F91A"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05BF0E86"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0D9CE760"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5765064B"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59AF62D5"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386F5B53" w14:textId="77777777" w:rsidR="005B254F" w:rsidRPr="003E2692" w:rsidRDefault="005B254F" w:rsidP="001274F1">
            <w:pPr>
              <w:rPr>
                <w:sz w:val="2"/>
                <w:szCs w:val="2"/>
                <w:lang w:val="en-US"/>
              </w:rPr>
            </w:pPr>
          </w:p>
        </w:tc>
      </w:tr>
      <w:tr w:rsidR="005B254F" w:rsidRPr="00B449C4" w14:paraId="54063928"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B0D2588"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62658D26"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6CE4D43A"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21AEA4B7"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43F1CCAF"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2E462500" w14:textId="77777777" w:rsidR="005B254F" w:rsidRPr="00B449C4" w:rsidRDefault="005B254F" w:rsidP="001274F1">
            <w:pPr>
              <w:rPr>
                <w:sz w:val="22"/>
                <w:szCs w:val="22"/>
                <w:lang w:val="en-US"/>
              </w:rPr>
            </w:pPr>
          </w:p>
        </w:tc>
      </w:tr>
      <w:tr w:rsidR="005B254F" w:rsidRPr="00B40365" w14:paraId="7D017420"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DCB8A4D"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54856C7C"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1D9FB9F3"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Perete de sprijin Ps-3</w:t>
            </w:r>
          </w:p>
        </w:tc>
        <w:tc>
          <w:tcPr>
            <w:tcW w:w="3622" w:type="dxa"/>
            <w:gridSpan w:val="10"/>
            <w:tcBorders>
              <w:bottom w:val="single" w:sz="4" w:space="0" w:color="auto"/>
              <w:right w:val="single" w:sz="4" w:space="0" w:color="auto"/>
            </w:tcBorders>
          </w:tcPr>
          <w:p w14:paraId="13AD5E25" w14:textId="77777777" w:rsidR="005B254F" w:rsidRPr="00B40365" w:rsidRDefault="005B254F" w:rsidP="001274F1">
            <w:pPr>
              <w:rPr>
                <w:sz w:val="22"/>
                <w:szCs w:val="22"/>
                <w:lang w:val="en-US"/>
              </w:rPr>
            </w:pPr>
          </w:p>
        </w:tc>
      </w:tr>
      <w:tr w:rsidR="005B254F" w:rsidRPr="009B70F2" w14:paraId="2D434539"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3BD0E2CA" w14:textId="77777777" w:rsidR="005B254F" w:rsidRPr="009B70F2" w:rsidRDefault="005B254F" w:rsidP="001274F1">
            <w:pPr>
              <w:rPr>
                <w:b/>
                <w:bCs/>
                <w:sz w:val="22"/>
                <w:szCs w:val="22"/>
                <w:lang w:val="en-US"/>
              </w:rPr>
            </w:pPr>
            <w:r w:rsidRPr="009B70F2">
              <w:rPr>
                <w:b/>
                <w:bCs/>
                <w:sz w:val="22"/>
                <w:szCs w:val="22"/>
                <w:lang w:val="en-US"/>
              </w:rPr>
              <w:t>8. Scara exterioara nr.7</w:t>
            </w:r>
          </w:p>
          <w:p w14:paraId="57994044" w14:textId="77777777" w:rsidR="005B254F" w:rsidRPr="00B12F65" w:rsidRDefault="005B254F" w:rsidP="001274F1">
            <w:pPr>
              <w:rPr>
                <w:sz w:val="2"/>
                <w:szCs w:val="2"/>
                <w:lang w:val="en-US"/>
              </w:rPr>
            </w:pPr>
          </w:p>
        </w:tc>
      </w:tr>
      <w:tr w:rsidR="005B254F" w:rsidRPr="009B70F2" w14:paraId="5CCBDCFE"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C3715B" w14:textId="77777777" w:rsidR="005B254F" w:rsidRPr="005E2CA0" w:rsidRDefault="005B254F" w:rsidP="001274F1">
            <w:pPr>
              <w:jc w:val="center"/>
              <w:rPr>
                <w:b/>
                <w:bCs/>
                <w:sz w:val="22"/>
                <w:szCs w:val="22"/>
                <w:lang w:val="en-US"/>
              </w:rPr>
            </w:pPr>
            <w:r w:rsidRPr="005E2CA0">
              <w:rPr>
                <w:b/>
                <w:bCs/>
                <w:sz w:val="22"/>
                <w:szCs w:val="22"/>
                <w:lang w:val="en-US"/>
              </w:rPr>
              <w:t>89</w:t>
            </w:r>
          </w:p>
        </w:tc>
        <w:tc>
          <w:tcPr>
            <w:tcW w:w="1366" w:type="dxa"/>
            <w:gridSpan w:val="4"/>
            <w:tcBorders>
              <w:top w:val="single" w:sz="4" w:space="0" w:color="auto"/>
              <w:bottom w:val="single" w:sz="4" w:space="0" w:color="auto"/>
            </w:tcBorders>
            <w:vAlign w:val="center"/>
          </w:tcPr>
          <w:p w14:paraId="4CE054C6" w14:textId="77777777" w:rsidR="005B254F" w:rsidRPr="005E2CA0" w:rsidRDefault="005B254F" w:rsidP="001274F1">
            <w:pPr>
              <w:jc w:val="center"/>
              <w:rPr>
                <w:b/>
                <w:bCs/>
                <w:sz w:val="22"/>
                <w:szCs w:val="22"/>
                <w:lang w:val="en-US"/>
              </w:rPr>
            </w:pPr>
            <w:r w:rsidRPr="005E2CA0">
              <w:rPr>
                <w:b/>
                <w:bCs/>
                <w:sz w:val="22"/>
                <w:szCs w:val="22"/>
                <w:lang w:val="en-US"/>
              </w:rPr>
              <w:t>TsC58B</w:t>
            </w:r>
          </w:p>
        </w:tc>
        <w:tc>
          <w:tcPr>
            <w:tcW w:w="4254" w:type="dxa"/>
            <w:gridSpan w:val="7"/>
            <w:tcBorders>
              <w:top w:val="single" w:sz="4" w:space="0" w:color="auto"/>
              <w:bottom w:val="single" w:sz="4" w:space="0" w:color="auto"/>
            </w:tcBorders>
          </w:tcPr>
          <w:p w14:paraId="552109EB" w14:textId="77777777" w:rsidR="005B254F" w:rsidRPr="005E2CA0" w:rsidRDefault="005B254F" w:rsidP="001274F1">
            <w:pPr>
              <w:rPr>
                <w:b/>
                <w:bCs/>
                <w:sz w:val="2"/>
                <w:szCs w:val="2"/>
                <w:lang w:val="en-US"/>
              </w:rPr>
            </w:pPr>
            <w:r w:rsidRPr="005E2CA0">
              <w:rPr>
                <w:b/>
                <w:bCs/>
                <w:sz w:val="22"/>
                <w:szCs w:val="22"/>
                <w:lang w:val="en-US"/>
              </w:rPr>
              <w:t>Sapatura mecanica a pamintului in depozit cu excavator "o cupa inversa " cu volumul cupei de 0,15 m3: teren de categoria 2</w:t>
            </w:r>
          </w:p>
          <w:p w14:paraId="6F865BFA"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0837D56"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1F6BF4EE"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BA01A24" w14:textId="77777777" w:rsidR="005B254F" w:rsidRPr="005E2CA0" w:rsidRDefault="005B254F" w:rsidP="001274F1">
            <w:pPr>
              <w:jc w:val="center"/>
              <w:rPr>
                <w:b/>
                <w:bCs/>
                <w:sz w:val="22"/>
                <w:szCs w:val="22"/>
                <w:lang w:val="en-US"/>
              </w:rPr>
            </w:pPr>
            <w:r w:rsidRPr="005E2CA0">
              <w:rPr>
                <w:b/>
                <w:bCs/>
                <w:sz w:val="22"/>
                <w:szCs w:val="22"/>
                <w:lang w:val="en-US"/>
              </w:rPr>
              <w:t>0,433</w:t>
            </w:r>
          </w:p>
          <w:p w14:paraId="18179C17" w14:textId="77777777" w:rsidR="005B254F" w:rsidRPr="009B70F2" w:rsidRDefault="005B254F" w:rsidP="001274F1">
            <w:pPr>
              <w:jc w:val="center"/>
              <w:rPr>
                <w:sz w:val="2"/>
                <w:szCs w:val="2"/>
                <w:lang w:val="en-US"/>
              </w:rPr>
            </w:pPr>
          </w:p>
        </w:tc>
      </w:tr>
      <w:tr w:rsidR="005B254F" w:rsidRPr="00B40365" w14:paraId="1408C46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E9F6C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1AD2FD3" w14:textId="77777777" w:rsidR="005B254F" w:rsidRPr="00B40365" w:rsidRDefault="005B254F" w:rsidP="001274F1">
            <w:pPr>
              <w:jc w:val="center"/>
              <w:rPr>
                <w:sz w:val="16"/>
                <w:szCs w:val="16"/>
                <w:lang w:val="en-US"/>
              </w:rPr>
            </w:pPr>
            <w:r w:rsidRPr="00B40365">
              <w:rPr>
                <w:sz w:val="16"/>
                <w:szCs w:val="16"/>
                <w:lang w:val="en-US"/>
              </w:rPr>
              <w:t>9310060019930</w:t>
            </w:r>
          </w:p>
        </w:tc>
        <w:tc>
          <w:tcPr>
            <w:tcW w:w="4238" w:type="dxa"/>
            <w:gridSpan w:val="6"/>
            <w:tcBorders>
              <w:top w:val="nil"/>
              <w:bottom w:val="single" w:sz="2" w:space="0" w:color="auto"/>
            </w:tcBorders>
            <w:vAlign w:val="center"/>
          </w:tcPr>
          <w:p w14:paraId="3C106AF9" w14:textId="77777777" w:rsidR="005B254F" w:rsidRPr="00C97908" w:rsidRDefault="005B254F" w:rsidP="001274F1">
            <w:pPr>
              <w:rPr>
                <w:sz w:val="16"/>
                <w:szCs w:val="16"/>
                <w:lang w:val="en-US"/>
              </w:rPr>
            </w:pPr>
            <w:r w:rsidRPr="00C97908">
              <w:rPr>
                <w:sz w:val="16"/>
                <w:szCs w:val="16"/>
                <w:lang w:val="en-US"/>
              </w:rPr>
              <w:t>Muncitor</w:t>
            </w:r>
          </w:p>
        </w:tc>
        <w:tc>
          <w:tcPr>
            <w:tcW w:w="998" w:type="dxa"/>
            <w:gridSpan w:val="4"/>
            <w:tcBorders>
              <w:top w:val="nil"/>
              <w:bottom w:val="single" w:sz="2" w:space="0" w:color="auto"/>
            </w:tcBorders>
            <w:vAlign w:val="center"/>
          </w:tcPr>
          <w:p w14:paraId="5CE4AA9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B70944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2,380</w:t>
            </w:r>
          </w:p>
        </w:tc>
        <w:tc>
          <w:tcPr>
            <w:tcW w:w="1518" w:type="dxa"/>
            <w:gridSpan w:val="2"/>
            <w:tcBorders>
              <w:top w:val="nil"/>
              <w:bottom w:val="single" w:sz="2" w:space="0" w:color="auto"/>
            </w:tcBorders>
            <w:vAlign w:val="center"/>
          </w:tcPr>
          <w:p w14:paraId="38F46D10" w14:textId="77777777" w:rsidR="005B254F" w:rsidRPr="00C97908" w:rsidRDefault="005B254F" w:rsidP="001274F1">
            <w:pPr>
              <w:jc w:val="center"/>
              <w:rPr>
                <w:sz w:val="16"/>
                <w:szCs w:val="16"/>
                <w:lang w:val="en-US"/>
              </w:rPr>
            </w:pPr>
            <w:r w:rsidRPr="00C97908">
              <w:rPr>
                <w:sz w:val="16"/>
                <w:szCs w:val="16"/>
                <w:lang w:val="en-US"/>
              </w:rPr>
              <w:t>1,031</w:t>
            </w:r>
          </w:p>
        </w:tc>
      </w:tr>
      <w:tr w:rsidR="005B254F" w:rsidRPr="00B40365" w14:paraId="217D1AD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64334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20F4484" w14:textId="77777777" w:rsidR="005B254F" w:rsidRPr="00B40365" w:rsidRDefault="005B254F" w:rsidP="001274F1">
            <w:pPr>
              <w:jc w:val="center"/>
              <w:rPr>
                <w:sz w:val="16"/>
                <w:szCs w:val="16"/>
                <w:lang w:val="en-US"/>
              </w:rPr>
            </w:pPr>
            <w:r w:rsidRPr="00B40365">
              <w:rPr>
                <w:sz w:val="16"/>
                <w:szCs w:val="16"/>
                <w:lang w:val="en-US"/>
              </w:rPr>
              <w:t>2952260003523</w:t>
            </w:r>
          </w:p>
        </w:tc>
        <w:tc>
          <w:tcPr>
            <w:tcW w:w="4238" w:type="dxa"/>
            <w:gridSpan w:val="6"/>
            <w:tcBorders>
              <w:top w:val="nil"/>
              <w:bottom w:val="single" w:sz="2" w:space="0" w:color="auto"/>
            </w:tcBorders>
            <w:vAlign w:val="center"/>
          </w:tcPr>
          <w:p w14:paraId="0EC4581E" w14:textId="77777777" w:rsidR="005B254F" w:rsidRPr="00C97908" w:rsidRDefault="005B254F" w:rsidP="001274F1">
            <w:pPr>
              <w:rPr>
                <w:sz w:val="16"/>
                <w:szCs w:val="16"/>
                <w:lang w:val="en-US"/>
              </w:rPr>
            </w:pPr>
            <w:r w:rsidRPr="00C97908">
              <w:rPr>
                <w:sz w:val="16"/>
                <w:szCs w:val="16"/>
                <w:lang w:val="en-US"/>
              </w:rPr>
              <w:t>Excavator diesel pe pneuri cu o cupa de 0,15 m3</w:t>
            </w:r>
          </w:p>
        </w:tc>
        <w:tc>
          <w:tcPr>
            <w:tcW w:w="998" w:type="dxa"/>
            <w:gridSpan w:val="4"/>
            <w:tcBorders>
              <w:top w:val="nil"/>
              <w:bottom w:val="single" w:sz="2" w:space="0" w:color="auto"/>
            </w:tcBorders>
            <w:vAlign w:val="center"/>
          </w:tcPr>
          <w:p w14:paraId="1D753A69"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354E9AD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11,200</w:t>
            </w:r>
          </w:p>
        </w:tc>
        <w:tc>
          <w:tcPr>
            <w:tcW w:w="1518" w:type="dxa"/>
            <w:gridSpan w:val="2"/>
            <w:tcBorders>
              <w:top w:val="nil"/>
              <w:bottom w:val="single" w:sz="2" w:space="0" w:color="auto"/>
              <w:right w:val="single" w:sz="4" w:space="0" w:color="auto"/>
            </w:tcBorders>
            <w:vAlign w:val="center"/>
          </w:tcPr>
          <w:p w14:paraId="239836DA" w14:textId="77777777" w:rsidR="005B254F" w:rsidRPr="00C97908" w:rsidRDefault="005B254F" w:rsidP="001274F1">
            <w:pPr>
              <w:jc w:val="center"/>
              <w:rPr>
                <w:sz w:val="16"/>
                <w:szCs w:val="16"/>
                <w:lang w:val="en-US"/>
              </w:rPr>
            </w:pPr>
            <w:r w:rsidRPr="00C97908">
              <w:rPr>
                <w:sz w:val="16"/>
                <w:szCs w:val="16"/>
                <w:lang w:val="en-US"/>
              </w:rPr>
              <w:t>4,85</w:t>
            </w:r>
          </w:p>
        </w:tc>
      </w:tr>
      <w:tr w:rsidR="005B254F" w:rsidRPr="009B70F2" w14:paraId="5992B840"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7C9009" w14:textId="77777777" w:rsidR="005B254F" w:rsidRPr="005E2CA0" w:rsidRDefault="005B254F" w:rsidP="001274F1">
            <w:pPr>
              <w:jc w:val="center"/>
              <w:rPr>
                <w:b/>
                <w:bCs/>
                <w:sz w:val="22"/>
                <w:szCs w:val="22"/>
                <w:lang w:val="en-US"/>
              </w:rPr>
            </w:pPr>
            <w:r w:rsidRPr="005E2CA0">
              <w:rPr>
                <w:b/>
                <w:bCs/>
                <w:sz w:val="22"/>
                <w:szCs w:val="22"/>
                <w:lang w:val="en-US"/>
              </w:rPr>
              <w:t>90</w:t>
            </w:r>
          </w:p>
        </w:tc>
        <w:tc>
          <w:tcPr>
            <w:tcW w:w="1366" w:type="dxa"/>
            <w:gridSpan w:val="4"/>
            <w:tcBorders>
              <w:top w:val="single" w:sz="4" w:space="0" w:color="auto"/>
              <w:bottom w:val="single" w:sz="4" w:space="0" w:color="auto"/>
            </w:tcBorders>
            <w:vAlign w:val="center"/>
          </w:tcPr>
          <w:p w14:paraId="60AE9DDB" w14:textId="77777777" w:rsidR="005B254F" w:rsidRPr="005E2CA0" w:rsidRDefault="005B254F" w:rsidP="001274F1">
            <w:pPr>
              <w:jc w:val="center"/>
              <w:rPr>
                <w:b/>
                <w:bCs/>
                <w:sz w:val="22"/>
                <w:szCs w:val="22"/>
                <w:lang w:val="en-US"/>
              </w:rPr>
            </w:pPr>
            <w:r w:rsidRPr="005E2CA0">
              <w:rPr>
                <w:b/>
                <w:bCs/>
                <w:sz w:val="22"/>
                <w:szCs w:val="22"/>
                <w:lang w:val="en-US"/>
              </w:rPr>
              <w:t>RpCA01A</w:t>
            </w:r>
          </w:p>
        </w:tc>
        <w:tc>
          <w:tcPr>
            <w:tcW w:w="4254" w:type="dxa"/>
            <w:gridSpan w:val="7"/>
            <w:tcBorders>
              <w:top w:val="single" w:sz="4" w:space="0" w:color="auto"/>
              <w:bottom w:val="single" w:sz="4" w:space="0" w:color="auto"/>
            </w:tcBorders>
          </w:tcPr>
          <w:p w14:paraId="25EACCAD" w14:textId="77777777" w:rsidR="005B254F" w:rsidRPr="005E2CA0" w:rsidRDefault="005B254F" w:rsidP="001274F1">
            <w:pPr>
              <w:rPr>
                <w:b/>
                <w:bCs/>
                <w:sz w:val="2"/>
                <w:szCs w:val="2"/>
                <w:lang w:val="en-US"/>
              </w:rPr>
            </w:pPr>
            <w:r w:rsidRPr="005E2CA0">
              <w:rPr>
                <w:b/>
                <w:bCs/>
                <w:sz w:val="22"/>
                <w:szCs w:val="22"/>
                <w:lang w:val="en-US"/>
              </w:rPr>
              <w:t>Sapaturi manuale de pamint in spatii limitate, avind sub 1,00 m latime si maximum 1,5 m adincime, cu taluz vertical, pentru gropi poligonale de fundatii, santuri, canale etc., executate in cantitati de pina la 20 mc cu maluri nesprijinite</w:t>
            </w:r>
          </w:p>
          <w:p w14:paraId="3BBAD4D3"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983838A"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1559F34B"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6D73387" w14:textId="77777777" w:rsidR="005B254F" w:rsidRPr="005E2CA0" w:rsidRDefault="005B254F" w:rsidP="001274F1">
            <w:pPr>
              <w:jc w:val="center"/>
              <w:rPr>
                <w:b/>
                <w:bCs/>
                <w:sz w:val="22"/>
                <w:szCs w:val="22"/>
                <w:lang w:val="en-US"/>
              </w:rPr>
            </w:pPr>
            <w:r w:rsidRPr="005E2CA0">
              <w:rPr>
                <w:b/>
                <w:bCs/>
                <w:sz w:val="22"/>
                <w:szCs w:val="22"/>
                <w:lang w:val="en-US"/>
              </w:rPr>
              <w:t>28,800</w:t>
            </w:r>
          </w:p>
          <w:p w14:paraId="78E08D1E" w14:textId="77777777" w:rsidR="005B254F" w:rsidRPr="009B70F2" w:rsidRDefault="005B254F" w:rsidP="001274F1">
            <w:pPr>
              <w:jc w:val="center"/>
              <w:rPr>
                <w:sz w:val="2"/>
                <w:szCs w:val="2"/>
                <w:lang w:val="en-US"/>
              </w:rPr>
            </w:pPr>
          </w:p>
        </w:tc>
      </w:tr>
      <w:tr w:rsidR="005B254F" w:rsidRPr="00B40365" w14:paraId="41FD678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B34EE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5E7FEF1" w14:textId="77777777" w:rsidR="005B254F" w:rsidRPr="00B40365" w:rsidRDefault="005B254F" w:rsidP="001274F1">
            <w:pPr>
              <w:jc w:val="center"/>
              <w:rPr>
                <w:sz w:val="16"/>
                <w:szCs w:val="16"/>
                <w:lang w:val="en-US"/>
              </w:rPr>
            </w:pPr>
            <w:r w:rsidRPr="00B40365">
              <w:rPr>
                <w:sz w:val="16"/>
                <w:szCs w:val="16"/>
                <w:lang w:val="en-US"/>
              </w:rPr>
              <w:t>9312040019600</w:t>
            </w:r>
          </w:p>
        </w:tc>
        <w:tc>
          <w:tcPr>
            <w:tcW w:w="4238" w:type="dxa"/>
            <w:gridSpan w:val="6"/>
            <w:tcBorders>
              <w:top w:val="nil"/>
              <w:bottom w:val="single" w:sz="2" w:space="0" w:color="auto"/>
            </w:tcBorders>
            <w:vAlign w:val="center"/>
          </w:tcPr>
          <w:p w14:paraId="202C2E68" w14:textId="77777777" w:rsidR="005B254F" w:rsidRPr="00C97908" w:rsidRDefault="005B254F" w:rsidP="001274F1">
            <w:pPr>
              <w:rPr>
                <w:sz w:val="16"/>
                <w:szCs w:val="16"/>
                <w:lang w:val="en-US"/>
              </w:rPr>
            </w:pPr>
            <w:r w:rsidRPr="00C97908">
              <w:rPr>
                <w:sz w:val="16"/>
                <w:szCs w:val="16"/>
                <w:lang w:val="en-US"/>
              </w:rPr>
              <w:t>Sapator</w:t>
            </w:r>
          </w:p>
        </w:tc>
        <w:tc>
          <w:tcPr>
            <w:tcW w:w="998" w:type="dxa"/>
            <w:gridSpan w:val="4"/>
            <w:tcBorders>
              <w:top w:val="nil"/>
              <w:bottom w:val="single" w:sz="2" w:space="0" w:color="auto"/>
            </w:tcBorders>
            <w:vAlign w:val="center"/>
          </w:tcPr>
          <w:p w14:paraId="59FD10DD"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C7CDA4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3,100</w:t>
            </w:r>
          </w:p>
        </w:tc>
        <w:tc>
          <w:tcPr>
            <w:tcW w:w="1518" w:type="dxa"/>
            <w:gridSpan w:val="2"/>
            <w:tcBorders>
              <w:top w:val="nil"/>
              <w:bottom w:val="single" w:sz="2" w:space="0" w:color="auto"/>
            </w:tcBorders>
            <w:vAlign w:val="center"/>
          </w:tcPr>
          <w:p w14:paraId="3CCDE600" w14:textId="77777777" w:rsidR="005B254F" w:rsidRPr="00C97908" w:rsidRDefault="005B254F" w:rsidP="001274F1">
            <w:pPr>
              <w:jc w:val="center"/>
              <w:rPr>
                <w:sz w:val="16"/>
                <w:szCs w:val="16"/>
                <w:lang w:val="en-US"/>
              </w:rPr>
            </w:pPr>
            <w:r w:rsidRPr="00C97908">
              <w:rPr>
                <w:sz w:val="16"/>
                <w:szCs w:val="16"/>
                <w:lang w:val="en-US"/>
              </w:rPr>
              <w:t>89,28</w:t>
            </w:r>
          </w:p>
        </w:tc>
      </w:tr>
      <w:tr w:rsidR="005B254F" w:rsidRPr="009B70F2" w14:paraId="038F7EC2"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79F54C" w14:textId="77777777" w:rsidR="005B254F" w:rsidRPr="005E2CA0" w:rsidRDefault="005B254F" w:rsidP="001274F1">
            <w:pPr>
              <w:jc w:val="center"/>
              <w:rPr>
                <w:b/>
                <w:bCs/>
                <w:sz w:val="22"/>
                <w:szCs w:val="22"/>
                <w:lang w:val="en-US"/>
              </w:rPr>
            </w:pPr>
            <w:r w:rsidRPr="005E2CA0">
              <w:rPr>
                <w:b/>
                <w:bCs/>
                <w:sz w:val="22"/>
                <w:szCs w:val="22"/>
                <w:lang w:val="en-US"/>
              </w:rPr>
              <w:t>91</w:t>
            </w:r>
          </w:p>
        </w:tc>
        <w:tc>
          <w:tcPr>
            <w:tcW w:w="1366" w:type="dxa"/>
            <w:gridSpan w:val="4"/>
            <w:tcBorders>
              <w:top w:val="single" w:sz="4" w:space="0" w:color="auto"/>
              <w:bottom w:val="single" w:sz="4" w:space="0" w:color="auto"/>
            </w:tcBorders>
            <w:vAlign w:val="center"/>
          </w:tcPr>
          <w:p w14:paraId="2EC4281F" w14:textId="77777777" w:rsidR="005B254F" w:rsidRPr="005E2CA0" w:rsidRDefault="005B254F" w:rsidP="001274F1">
            <w:pPr>
              <w:jc w:val="center"/>
              <w:rPr>
                <w:b/>
                <w:bCs/>
                <w:sz w:val="22"/>
                <w:szCs w:val="22"/>
                <w:lang w:val="en-US"/>
              </w:rPr>
            </w:pPr>
            <w:r w:rsidRPr="005E2CA0">
              <w:rPr>
                <w:b/>
                <w:bCs/>
                <w:sz w:val="22"/>
                <w:szCs w:val="22"/>
                <w:lang w:val="en-US"/>
              </w:rPr>
              <w:t>TsC35A11</w:t>
            </w:r>
          </w:p>
        </w:tc>
        <w:tc>
          <w:tcPr>
            <w:tcW w:w="4254" w:type="dxa"/>
            <w:gridSpan w:val="7"/>
            <w:tcBorders>
              <w:top w:val="single" w:sz="4" w:space="0" w:color="auto"/>
              <w:bottom w:val="single" w:sz="4" w:space="0" w:color="auto"/>
            </w:tcBorders>
          </w:tcPr>
          <w:p w14:paraId="3643F9FD" w14:textId="77777777" w:rsidR="005B254F" w:rsidRPr="005E2CA0" w:rsidRDefault="005B254F" w:rsidP="001274F1">
            <w:pPr>
              <w:rPr>
                <w:b/>
                <w:bCs/>
                <w:sz w:val="2"/>
                <w:szCs w:val="2"/>
                <w:lang w:val="en-US"/>
              </w:rPr>
            </w:pPr>
            <w:r w:rsidRPr="005E2CA0">
              <w:rPr>
                <w:b/>
                <w:bCs/>
                <w:sz w:val="22"/>
                <w:szCs w:val="22"/>
                <w:lang w:val="en-US"/>
              </w:rPr>
              <w:t>Excavat transport cu incarcator frontal , la distante de incarcare in autovehicul cu incarcator frontal pe senile de 0,5-0,99 m.c, pamint din teren catg.1 la distanta  11-20 m</w:t>
            </w:r>
          </w:p>
          <w:p w14:paraId="68DA38BF"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6BFEF6D"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5C50DB9F"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506575A" w14:textId="77777777" w:rsidR="005B254F" w:rsidRPr="005E2CA0" w:rsidRDefault="005B254F" w:rsidP="001274F1">
            <w:pPr>
              <w:jc w:val="center"/>
              <w:rPr>
                <w:b/>
                <w:bCs/>
                <w:sz w:val="22"/>
                <w:szCs w:val="22"/>
                <w:lang w:val="en-US"/>
              </w:rPr>
            </w:pPr>
            <w:r w:rsidRPr="005E2CA0">
              <w:rPr>
                <w:b/>
                <w:bCs/>
                <w:sz w:val="22"/>
                <w:szCs w:val="22"/>
                <w:lang w:val="en-US"/>
              </w:rPr>
              <w:t>0,120</w:t>
            </w:r>
          </w:p>
          <w:p w14:paraId="7F51E372" w14:textId="77777777" w:rsidR="005B254F" w:rsidRPr="009B70F2" w:rsidRDefault="005B254F" w:rsidP="001274F1">
            <w:pPr>
              <w:jc w:val="center"/>
              <w:rPr>
                <w:sz w:val="2"/>
                <w:szCs w:val="2"/>
                <w:lang w:val="en-US"/>
              </w:rPr>
            </w:pPr>
          </w:p>
        </w:tc>
      </w:tr>
      <w:tr w:rsidR="005B254F" w:rsidRPr="00B40365" w14:paraId="415A3BB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FE92F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B5A1527" w14:textId="77777777" w:rsidR="005B254F" w:rsidRPr="00B40365" w:rsidRDefault="005B254F" w:rsidP="001274F1">
            <w:pPr>
              <w:jc w:val="center"/>
              <w:rPr>
                <w:sz w:val="16"/>
                <w:szCs w:val="16"/>
                <w:lang w:val="en-US"/>
              </w:rPr>
            </w:pPr>
            <w:r w:rsidRPr="00B40365">
              <w:rPr>
                <w:sz w:val="16"/>
                <w:szCs w:val="16"/>
                <w:lang w:val="en-US"/>
              </w:rPr>
              <w:t>2952270007403</w:t>
            </w:r>
          </w:p>
        </w:tc>
        <w:tc>
          <w:tcPr>
            <w:tcW w:w="4238" w:type="dxa"/>
            <w:gridSpan w:val="6"/>
            <w:tcBorders>
              <w:top w:val="nil"/>
              <w:bottom w:val="single" w:sz="2" w:space="0" w:color="auto"/>
            </w:tcBorders>
            <w:vAlign w:val="center"/>
          </w:tcPr>
          <w:p w14:paraId="79EA752C" w14:textId="77777777" w:rsidR="005B254F" w:rsidRPr="00C97908" w:rsidRDefault="005B254F" w:rsidP="001274F1">
            <w:pPr>
              <w:rPr>
                <w:sz w:val="16"/>
                <w:szCs w:val="16"/>
                <w:lang w:val="en-US"/>
              </w:rPr>
            </w:pPr>
            <w:r w:rsidRPr="00C97908">
              <w:rPr>
                <w:sz w:val="16"/>
                <w:szCs w:val="16"/>
                <w:lang w:val="en-US"/>
              </w:rPr>
              <w:t>Incarcator frontal pe senile 0,5 - 0,99 mc</w:t>
            </w:r>
          </w:p>
        </w:tc>
        <w:tc>
          <w:tcPr>
            <w:tcW w:w="998" w:type="dxa"/>
            <w:gridSpan w:val="4"/>
            <w:tcBorders>
              <w:top w:val="nil"/>
              <w:bottom w:val="single" w:sz="2" w:space="0" w:color="auto"/>
            </w:tcBorders>
            <w:vAlign w:val="center"/>
          </w:tcPr>
          <w:p w14:paraId="329E0A80"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405B18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5,330</w:t>
            </w:r>
          </w:p>
        </w:tc>
        <w:tc>
          <w:tcPr>
            <w:tcW w:w="1518" w:type="dxa"/>
            <w:gridSpan w:val="2"/>
            <w:tcBorders>
              <w:top w:val="nil"/>
              <w:bottom w:val="single" w:sz="2" w:space="0" w:color="auto"/>
              <w:right w:val="single" w:sz="4" w:space="0" w:color="auto"/>
            </w:tcBorders>
            <w:vAlign w:val="center"/>
          </w:tcPr>
          <w:p w14:paraId="197890DD" w14:textId="77777777" w:rsidR="005B254F" w:rsidRPr="00C97908" w:rsidRDefault="005B254F" w:rsidP="001274F1">
            <w:pPr>
              <w:jc w:val="center"/>
              <w:rPr>
                <w:sz w:val="16"/>
                <w:szCs w:val="16"/>
                <w:lang w:val="en-US"/>
              </w:rPr>
            </w:pPr>
            <w:r w:rsidRPr="00C97908">
              <w:rPr>
                <w:sz w:val="16"/>
                <w:szCs w:val="16"/>
                <w:lang w:val="en-US"/>
              </w:rPr>
              <w:t>0,64</w:t>
            </w:r>
          </w:p>
        </w:tc>
      </w:tr>
      <w:tr w:rsidR="005B254F" w:rsidRPr="009B70F2" w14:paraId="4980CCC0"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B09AC4" w14:textId="77777777" w:rsidR="005B254F" w:rsidRPr="005E2CA0" w:rsidRDefault="005B254F" w:rsidP="001274F1">
            <w:pPr>
              <w:jc w:val="center"/>
              <w:rPr>
                <w:b/>
                <w:bCs/>
                <w:sz w:val="22"/>
                <w:szCs w:val="22"/>
                <w:lang w:val="en-US"/>
              </w:rPr>
            </w:pPr>
            <w:r w:rsidRPr="005E2CA0">
              <w:rPr>
                <w:b/>
                <w:bCs/>
                <w:sz w:val="22"/>
                <w:szCs w:val="22"/>
                <w:lang w:val="en-US"/>
              </w:rPr>
              <w:t>92</w:t>
            </w:r>
          </w:p>
        </w:tc>
        <w:tc>
          <w:tcPr>
            <w:tcW w:w="1366" w:type="dxa"/>
            <w:gridSpan w:val="4"/>
            <w:tcBorders>
              <w:top w:val="single" w:sz="4" w:space="0" w:color="auto"/>
              <w:bottom w:val="single" w:sz="4" w:space="0" w:color="auto"/>
            </w:tcBorders>
            <w:vAlign w:val="center"/>
          </w:tcPr>
          <w:p w14:paraId="3B2E2426" w14:textId="77777777" w:rsidR="005B254F" w:rsidRPr="005E2CA0" w:rsidRDefault="005B254F" w:rsidP="001274F1">
            <w:pPr>
              <w:jc w:val="center"/>
              <w:rPr>
                <w:b/>
                <w:bCs/>
                <w:sz w:val="22"/>
                <w:szCs w:val="22"/>
                <w:lang w:val="en-US"/>
              </w:rPr>
            </w:pPr>
            <w:r w:rsidRPr="005E2CA0">
              <w:rPr>
                <w:b/>
                <w:bCs/>
                <w:sz w:val="22"/>
                <w:szCs w:val="22"/>
                <w:lang w:val="en-US"/>
              </w:rPr>
              <w:t>TsI51A10</w:t>
            </w:r>
          </w:p>
        </w:tc>
        <w:tc>
          <w:tcPr>
            <w:tcW w:w="4254" w:type="dxa"/>
            <w:gridSpan w:val="7"/>
            <w:tcBorders>
              <w:top w:val="single" w:sz="4" w:space="0" w:color="auto"/>
              <w:bottom w:val="single" w:sz="4" w:space="0" w:color="auto"/>
            </w:tcBorders>
          </w:tcPr>
          <w:p w14:paraId="742DA290" w14:textId="77777777" w:rsidR="005B254F" w:rsidRPr="005E2CA0" w:rsidRDefault="005B254F" w:rsidP="001274F1">
            <w:pPr>
              <w:rPr>
                <w:b/>
                <w:bCs/>
                <w:sz w:val="2"/>
                <w:szCs w:val="2"/>
                <w:lang w:val="en-US"/>
              </w:rPr>
            </w:pPr>
            <w:r w:rsidRPr="005E2CA0">
              <w:rPr>
                <w:b/>
                <w:bCs/>
                <w:sz w:val="22"/>
                <w:szCs w:val="22"/>
                <w:lang w:val="en-US"/>
              </w:rPr>
              <w:t>Transportarea pamintului cu autobasculanta de 10 t la distanta de 10 km</w:t>
            </w:r>
          </w:p>
          <w:p w14:paraId="15C26993"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E58D83C" w14:textId="77777777" w:rsidR="005B254F" w:rsidRPr="005E2CA0" w:rsidRDefault="005B254F" w:rsidP="001274F1">
            <w:pPr>
              <w:jc w:val="center"/>
              <w:rPr>
                <w:b/>
                <w:bCs/>
                <w:sz w:val="22"/>
                <w:szCs w:val="22"/>
                <w:lang w:val="en-US"/>
              </w:rPr>
            </w:pPr>
            <w:r w:rsidRPr="005E2CA0">
              <w:rPr>
                <w:b/>
                <w:bCs/>
                <w:sz w:val="22"/>
                <w:szCs w:val="22"/>
                <w:lang w:val="en-US"/>
              </w:rPr>
              <w:t>t</w:t>
            </w:r>
          </w:p>
        </w:tc>
        <w:tc>
          <w:tcPr>
            <w:tcW w:w="1106" w:type="dxa"/>
            <w:gridSpan w:val="4"/>
            <w:tcBorders>
              <w:top w:val="single" w:sz="4" w:space="0" w:color="auto"/>
              <w:bottom w:val="single" w:sz="4" w:space="0" w:color="auto"/>
            </w:tcBorders>
            <w:vAlign w:val="center"/>
          </w:tcPr>
          <w:p w14:paraId="116C599B"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4B640B1" w14:textId="77777777" w:rsidR="005B254F" w:rsidRPr="005E2CA0" w:rsidRDefault="005B254F" w:rsidP="001274F1">
            <w:pPr>
              <w:jc w:val="center"/>
              <w:rPr>
                <w:b/>
                <w:bCs/>
                <w:sz w:val="22"/>
                <w:szCs w:val="22"/>
                <w:lang w:val="en-US"/>
              </w:rPr>
            </w:pPr>
            <w:r w:rsidRPr="005E2CA0">
              <w:rPr>
                <w:b/>
                <w:bCs/>
                <w:sz w:val="22"/>
                <w:szCs w:val="22"/>
                <w:lang w:val="en-US"/>
              </w:rPr>
              <w:t>20,400</w:t>
            </w:r>
          </w:p>
          <w:p w14:paraId="5EDC6E50" w14:textId="77777777" w:rsidR="005B254F" w:rsidRPr="009B70F2" w:rsidRDefault="005B254F" w:rsidP="001274F1">
            <w:pPr>
              <w:jc w:val="center"/>
              <w:rPr>
                <w:sz w:val="2"/>
                <w:szCs w:val="2"/>
                <w:lang w:val="en-US"/>
              </w:rPr>
            </w:pPr>
          </w:p>
        </w:tc>
      </w:tr>
      <w:tr w:rsidR="005B254F" w:rsidRPr="00B40365" w14:paraId="03BDC2E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3BCBD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A082577" w14:textId="77777777" w:rsidR="005B254F" w:rsidRPr="00B40365" w:rsidRDefault="005B254F" w:rsidP="001274F1">
            <w:pPr>
              <w:jc w:val="center"/>
              <w:rPr>
                <w:sz w:val="16"/>
                <w:szCs w:val="16"/>
                <w:lang w:val="en-US"/>
              </w:rPr>
            </w:pPr>
            <w:r w:rsidRPr="00B40365">
              <w:rPr>
                <w:sz w:val="16"/>
                <w:szCs w:val="16"/>
                <w:lang w:val="en-US"/>
              </w:rPr>
              <w:t>3410540000007</w:t>
            </w:r>
          </w:p>
        </w:tc>
        <w:tc>
          <w:tcPr>
            <w:tcW w:w="4238" w:type="dxa"/>
            <w:gridSpan w:val="6"/>
            <w:tcBorders>
              <w:top w:val="nil"/>
              <w:bottom w:val="single" w:sz="2" w:space="0" w:color="auto"/>
            </w:tcBorders>
            <w:vAlign w:val="center"/>
          </w:tcPr>
          <w:p w14:paraId="159213C9" w14:textId="77777777" w:rsidR="005B254F" w:rsidRPr="00C97908" w:rsidRDefault="005B254F" w:rsidP="001274F1">
            <w:pPr>
              <w:rPr>
                <w:sz w:val="16"/>
                <w:szCs w:val="16"/>
                <w:lang w:val="en-US"/>
              </w:rPr>
            </w:pPr>
            <w:r w:rsidRPr="00C97908">
              <w:rPr>
                <w:sz w:val="16"/>
                <w:szCs w:val="16"/>
                <w:lang w:val="en-US"/>
              </w:rPr>
              <w:t>Autobasculanta-10t</w:t>
            </w:r>
          </w:p>
        </w:tc>
        <w:tc>
          <w:tcPr>
            <w:tcW w:w="998" w:type="dxa"/>
            <w:gridSpan w:val="4"/>
            <w:tcBorders>
              <w:top w:val="nil"/>
              <w:bottom w:val="single" w:sz="2" w:space="0" w:color="auto"/>
            </w:tcBorders>
            <w:vAlign w:val="center"/>
          </w:tcPr>
          <w:p w14:paraId="200DB96C"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98F2EF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0,0571</w:t>
            </w:r>
          </w:p>
        </w:tc>
        <w:tc>
          <w:tcPr>
            <w:tcW w:w="1518" w:type="dxa"/>
            <w:gridSpan w:val="2"/>
            <w:tcBorders>
              <w:top w:val="nil"/>
              <w:bottom w:val="single" w:sz="2" w:space="0" w:color="auto"/>
              <w:right w:val="single" w:sz="4" w:space="0" w:color="auto"/>
            </w:tcBorders>
            <w:vAlign w:val="center"/>
          </w:tcPr>
          <w:p w14:paraId="15088AB3" w14:textId="77777777" w:rsidR="005B254F" w:rsidRPr="00C97908" w:rsidRDefault="005B254F" w:rsidP="001274F1">
            <w:pPr>
              <w:jc w:val="center"/>
              <w:rPr>
                <w:sz w:val="16"/>
                <w:szCs w:val="16"/>
                <w:lang w:val="en-US"/>
              </w:rPr>
            </w:pPr>
            <w:r w:rsidRPr="00C97908">
              <w:rPr>
                <w:sz w:val="16"/>
                <w:szCs w:val="16"/>
                <w:lang w:val="en-US"/>
              </w:rPr>
              <w:t>1,165</w:t>
            </w:r>
          </w:p>
        </w:tc>
      </w:tr>
      <w:tr w:rsidR="005B254F" w:rsidRPr="009B70F2" w14:paraId="01BB5772"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1EA0104" w14:textId="77777777" w:rsidR="005B254F" w:rsidRPr="005E2CA0" w:rsidRDefault="005B254F" w:rsidP="001274F1">
            <w:pPr>
              <w:jc w:val="center"/>
              <w:rPr>
                <w:b/>
                <w:bCs/>
                <w:sz w:val="22"/>
                <w:szCs w:val="22"/>
                <w:lang w:val="en-US"/>
              </w:rPr>
            </w:pPr>
            <w:r w:rsidRPr="005E2CA0">
              <w:rPr>
                <w:b/>
                <w:bCs/>
                <w:sz w:val="22"/>
                <w:szCs w:val="22"/>
                <w:lang w:val="en-US"/>
              </w:rPr>
              <w:t>93</w:t>
            </w:r>
          </w:p>
        </w:tc>
        <w:tc>
          <w:tcPr>
            <w:tcW w:w="1366" w:type="dxa"/>
            <w:gridSpan w:val="4"/>
            <w:tcBorders>
              <w:top w:val="single" w:sz="4" w:space="0" w:color="auto"/>
              <w:bottom w:val="single" w:sz="4" w:space="0" w:color="auto"/>
            </w:tcBorders>
            <w:vAlign w:val="center"/>
          </w:tcPr>
          <w:p w14:paraId="2935B0AD" w14:textId="77777777" w:rsidR="005B254F" w:rsidRPr="005E2CA0" w:rsidRDefault="005B254F" w:rsidP="001274F1">
            <w:pPr>
              <w:jc w:val="center"/>
              <w:rPr>
                <w:b/>
                <w:bCs/>
                <w:sz w:val="22"/>
                <w:szCs w:val="22"/>
                <w:lang w:val="en-US"/>
              </w:rPr>
            </w:pPr>
            <w:r w:rsidRPr="005E2CA0">
              <w:rPr>
                <w:b/>
                <w:bCs/>
                <w:sz w:val="22"/>
                <w:szCs w:val="22"/>
                <w:lang w:val="en-US"/>
              </w:rPr>
              <w:t>TsC51A</w:t>
            </w:r>
          </w:p>
        </w:tc>
        <w:tc>
          <w:tcPr>
            <w:tcW w:w="4254" w:type="dxa"/>
            <w:gridSpan w:val="7"/>
            <w:tcBorders>
              <w:top w:val="single" w:sz="4" w:space="0" w:color="auto"/>
              <w:bottom w:val="single" w:sz="4" w:space="0" w:color="auto"/>
            </w:tcBorders>
          </w:tcPr>
          <w:p w14:paraId="0BC7957F" w14:textId="77777777" w:rsidR="005B254F" w:rsidRPr="005E2CA0" w:rsidRDefault="005B254F" w:rsidP="001274F1">
            <w:pPr>
              <w:rPr>
                <w:b/>
                <w:bCs/>
                <w:sz w:val="2"/>
                <w:szCs w:val="2"/>
                <w:lang w:val="en-US"/>
              </w:rPr>
            </w:pPr>
            <w:r w:rsidRPr="005E2CA0">
              <w:rPr>
                <w:b/>
                <w:bCs/>
                <w:sz w:val="22"/>
                <w:szCs w:val="22"/>
                <w:lang w:val="en-US"/>
              </w:rPr>
              <w:t>Lucrari la descarcarea pamintului in depozit, teren categoria I</w:t>
            </w:r>
          </w:p>
          <w:p w14:paraId="02BEE8E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0F9AF7F"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35CE8337"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E8CAAEC" w14:textId="77777777" w:rsidR="005B254F" w:rsidRPr="005E2CA0" w:rsidRDefault="005B254F" w:rsidP="001274F1">
            <w:pPr>
              <w:jc w:val="center"/>
              <w:rPr>
                <w:b/>
                <w:bCs/>
                <w:sz w:val="22"/>
                <w:szCs w:val="22"/>
                <w:lang w:val="en-US"/>
              </w:rPr>
            </w:pPr>
            <w:r w:rsidRPr="005E2CA0">
              <w:rPr>
                <w:b/>
                <w:bCs/>
                <w:sz w:val="22"/>
                <w:szCs w:val="22"/>
                <w:lang w:val="en-US"/>
              </w:rPr>
              <w:t>0,120</w:t>
            </w:r>
          </w:p>
          <w:p w14:paraId="058606B1" w14:textId="77777777" w:rsidR="005B254F" w:rsidRPr="009B70F2" w:rsidRDefault="005B254F" w:rsidP="001274F1">
            <w:pPr>
              <w:jc w:val="center"/>
              <w:rPr>
                <w:sz w:val="2"/>
                <w:szCs w:val="2"/>
                <w:lang w:val="en-US"/>
              </w:rPr>
            </w:pPr>
          </w:p>
        </w:tc>
      </w:tr>
      <w:tr w:rsidR="005B254F" w:rsidRPr="00B40365" w14:paraId="4E9AB5F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166B2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619C6F4"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55F28547"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53EFCF15"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1E82DC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332FDF6A" w14:textId="77777777" w:rsidR="005B254F" w:rsidRPr="00C97908" w:rsidRDefault="005B254F" w:rsidP="001274F1">
            <w:pPr>
              <w:jc w:val="center"/>
              <w:rPr>
                <w:sz w:val="16"/>
                <w:szCs w:val="16"/>
                <w:lang w:val="en-US"/>
              </w:rPr>
            </w:pPr>
            <w:r w:rsidRPr="00C97908">
              <w:rPr>
                <w:sz w:val="16"/>
                <w:szCs w:val="16"/>
                <w:lang w:val="en-US"/>
              </w:rPr>
              <w:t>0,036</w:t>
            </w:r>
          </w:p>
        </w:tc>
      </w:tr>
      <w:tr w:rsidR="005B254F" w:rsidRPr="00B40365" w14:paraId="57D3378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443B2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49ECA6B" w14:textId="77777777" w:rsidR="005B254F" w:rsidRPr="00B40365" w:rsidRDefault="005B254F" w:rsidP="001274F1">
            <w:pPr>
              <w:jc w:val="center"/>
              <w:rPr>
                <w:sz w:val="16"/>
                <w:szCs w:val="16"/>
                <w:lang w:val="en-US"/>
              </w:rPr>
            </w:pPr>
            <w:r w:rsidRPr="00B40365">
              <w:rPr>
                <w:sz w:val="16"/>
                <w:szCs w:val="16"/>
                <w:lang w:val="en-US"/>
              </w:rPr>
              <w:t>1411122201752</w:t>
            </w:r>
          </w:p>
        </w:tc>
        <w:tc>
          <w:tcPr>
            <w:tcW w:w="4238" w:type="dxa"/>
            <w:gridSpan w:val="6"/>
            <w:tcBorders>
              <w:top w:val="nil"/>
              <w:bottom w:val="single" w:sz="2" w:space="0" w:color="auto"/>
            </w:tcBorders>
            <w:vAlign w:val="center"/>
          </w:tcPr>
          <w:p w14:paraId="0AC856FF" w14:textId="77777777" w:rsidR="005B254F" w:rsidRPr="00C97908" w:rsidRDefault="005B254F" w:rsidP="001274F1">
            <w:pPr>
              <w:rPr>
                <w:sz w:val="16"/>
                <w:szCs w:val="16"/>
                <w:lang w:val="en-US"/>
              </w:rPr>
            </w:pPr>
            <w:r w:rsidRPr="00C97908">
              <w:rPr>
                <w:sz w:val="16"/>
                <w:szCs w:val="16"/>
                <w:lang w:val="en-US"/>
              </w:rPr>
              <w:t xml:space="preserve">Piatra sparta </w:t>
            </w:r>
          </w:p>
        </w:tc>
        <w:tc>
          <w:tcPr>
            <w:tcW w:w="998" w:type="dxa"/>
            <w:gridSpan w:val="4"/>
            <w:tcBorders>
              <w:top w:val="nil"/>
              <w:bottom w:val="single" w:sz="2" w:space="0" w:color="auto"/>
            </w:tcBorders>
            <w:vAlign w:val="center"/>
          </w:tcPr>
          <w:p w14:paraId="42BE2C4F"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4B6AAF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3EC99E85" w14:textId="77777777" w:rsidR="005B254F" w:rsidRPr="00C97908" w:rsidRDefault="005B254F" w:rsidP="001274F1">
            <w:pPr>
              <w:jc w:val="center"/>
              <w:rPr>
                <w:sz w:val="16"/>
                <w:szCs w:val="16"/>
                <w:lang w:val="en-US"/>
              </w:rPr>
            </w:pPr>
            <w:r w:rsidRPr="00C97908">
              <w:rPr>
                <w:sz w:val="16"/>
                <w:szCs w:val="16"/>
                <w:lang w:val="en-US"/>
              </w:rPr>
              <w:t>0,00</w:t>
            </w:r>
          </w:p>
        </w:tc>
      </w:tr>
      <w:tr w:rsidR="005B254F" w:rsidRPr="00B40365" w14:paraId="5C28BE1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05D60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3F1069D" w14:textId="77777777" w:rsidR="005B254F" w:rsidRPr="00B40365" w:rsidRDefault="005B254F" w:rsidP="001274F1">
            <w:pPr>
              <w:jc w:val="center"/>
              <w:rPr>
                <w:sz w:val="16"/>
                <w:szCs w:val="16"/>
                <w:lang w:val="en-US"/>
              </w:rPr>
            </w:pPr>
            <w:r w:rsidRPr="00B40365">
              <w:rPr>
                <w:sz w:val="16"/>
                <w:szCs w:val="16"/>
                <w:lang w:val="en-US"/>
              </w:rPr>
              <w:t>2952260003554</w:t>
            </w:r>
          </w:p>
        </w:tc>
        <w:tc>
          <w:tcPr>
            <w:tcW w:w="4238" w:type="dxa"/>
            <w:gridSpan w:val="6"/>
            <w:tcBorders>
              <w:top w:val="nil"/>
              <w:bottom w:val="single" w:sz="2" w:space="0" w:color="auto"/>
            </w:tcBorders>
            <w:vAlign w:val="center"/>
          </w:tcPr>
          <w:p w14:paraId="10978BBB" w14:textId="77777777" w:rsidR="005B254F" w:rsidRPr="00C97908" w:rsidRDefault="005B254F" w:rsidP="001274F1">
            <w:pPr>
              <w:rPr>
                <w:sz w:val="16"/>
                <w:szCs w:val="16"/>
                <w:lang w:val="en-US"/>
              </w:rPr>
            </w:pPr>
            <w:r w:rsidRPr="00C97908">
              <w:rPr>
                <w:sz w:val="16"/>
                <w:szCs w:val="16"/>
                <w:lang w:val="en-US"/>
              </w:rPr>
              <w:t>Buldozer 79kw (108CP)</w:t>
            </w:r>
          </w:p>
        </w:tc>
        <w:tc>
          <w:tcPr>
            <w:tcW w:w="998" w:type="dxa"/>
            <w:gridSpan w:val="4"/>
            <w:tcBorders>
              <w:top w:val="nil"/>
              <w:bottom w:val="single" w:sz="2" w:space="0" w:color="auto"/>
            </w:tcBorders>
            <w:vAlign w:val="center"/>
          </w:tcPr>
          <w:p w14:paraId="20D83E7B"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2E1BB5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0,330</w:t>
            </w:r>
          </w:p>
        </w:tc>
        <w:tc>
          <w:tcPr>
            <w:tcW w:w="1518" w:type="dxa"/>
            <w:gridSpan w:val="2"/>
            <w:tcBorders>
              <w:top w:val="nil"/>
              <w:bottom w:val="single" w:sz="2" w:space="0" w:color="auto"/>
              <w:right w:val="single" w:sz="4" w:space="0" w:color="auto"/>
            </w:tcBorders>
            <w:vAlign w:val="center"/>
          </w:tcPr>
          <w:p w14:paraId="48DCDD75" w14:textId="77777777" w:rsidR="005B254F" w:rsidRPr="00C97908" w:rsidRDefault="005B254F" w:rsidP="001274F1">
            <w:pPr>
              <w:jc w:val="center"/>
              <w:rPr>
                <w:sz w:val="16"/>
                <w:szCs w:val="16"/>
                <w:lang w:val="en-US"/>
              </w:rPr>
            </w:pPr>
            <w:r w:rsidRPr="00C97908">
              <w:rPr>
                <w:sz w:val="16"/>
                <w:szCs w:val="16"/>
                <w:lang w:val="en-US"/>
              </w:rPr>
              <w:t>0,04</w:t>
            </w:r>
          </w:p>
        </w:tc>
      </w:tr>
      <w:tr w:rsidR="005B254F" w:rsidRPr="009B70F2" w14:paraId="55C4C4DD"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10C050" w14:textId="77777777" w:rsidR="005B254F" w:rsidRPr="005E2CA0" w:rsidRDefault="005B254F" w:rsidP="001274F1">
            <w:pPr>
              <w:jc w:val="center"/>
              <w:rPr>
                <w:b/>
                <w:bCs/>
                <w:sz w:val="22"/>
                <w:szCs w:val="22"/>
                <w:lang w:val="en-US"/>
              </w:rPr>
            </w:pPr>
            <w:r w:rsidRPr="005E2CA0">
              <w:rPr>
                <w:b/>
                <w:bCs/>
                <w:sz w:val="22"/>
                <w:szCs w:val="22"/>
                <w:lang w:val="en-US"/>
              </w:rPr>
              <w:t>94</w:t>
            </w:r>
          </w:p>
        </w:tc>
        <w:tc>
          <w:tcPr>
            <w:tcW w:w="1366" w:type="dxa"/>
            <w:gridSpan w:val="4"/>
            <w:tcBorders>
              <w:top w:val="single" w:sz="4" w:space="0" w:color="auto"/>
              <w:bottom w:val="single" w:sz="4" w:space="0" w:color="auto"/>
            </w:tcBorders>
            <w:vAlign w:val="center"/>
          </w:tcPr>
          <w:p w14:paraId="77AE75A1" w14:textId="77777777" w:rsidR="005B254F" w:rsidRPr="005E2CA0" w:rsidRDefault="005B254F" w:rsidP="001274F1">
            <w:pPr>
              <w:jc w:val="center"/>
              <w:rPr>
                <w:b/>
                <w:bCs/>
                <w:sz w:val="22"/>
                <w:szCs w:val="22"/>
                <w:lang w:val="en-US"/>
              </w:rPr>
            </w:pPr>
            <w:r w:rsidRPr="005E2CA0">
              <w:rPr>
                <w:b/>
                <w:bCs/>
                <w:sz w:val="22"/>
                <w:szCs w:val="22"/>
                <w:lang w:val="en-US"/>
              </w:rPr>
              <w:t>TsD01B</w:t>
            </w:r>
          </w:p>
        </w:tc>
        <w:tc>
          <w:tcPr>
            <w:tcW w:w="4254" w:type="dxa"/>
            <w:gridSpan w:val="7"/>
            <w:tcBorders>
              <w:top w:val="single" w:sz="4" w:space="0" w:color="auto"/>
              <w:bottom w:val="single" w:sz="4" w:space="0" w:color="auto"/>
            </w:tcBorders>
          </w:tcPr>
          <w:p w14:paraId="7AE3A702" w14:textId="77777777" w:rsidR="005B254F" w:rsidRPr="005E2CA0" w:rsidRDefault="005B254F" w:rsidP="001274F1">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0A8AEBCB"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E848C29"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0E01CA54"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5BBAC4A" w14:textId="77777777" w:rsidR="005B254F" w:rsidRPr="005E2CA0" w:rsidRDefault="005B254F" w:rsidP="001274F1">
            <w:pPr>
              <w:jc w:val="center"/>
              <w:rPr>
                <w:b/>
                <w:bCs/>
                <w:sz w:val="22"/>
                <w:szCs w:val="22"/>
                <w:lang w:val="en-US"/>
              </w:rPr>
            </w:pPr>
            <w:r w:rsidRPr="005E2CA0">
              <w:rPr>
                <w:b/>
                <w:bCs/>
                <w:sz w:val="22"/>
                <w:szCs w:val="22"/>
                <w:lang w:val="en-US"/>
              </w:rPr>
              <w:t>60,100</w:t>
            </w:r>
          </w:p>
          <w:p w14:paraId="3BCD806E" w14:textId="77777777" w:rsidR="005B254F" w:rsidRPr="009B70F2" w:rsidRDefault="005B254F" w:rsidP="001274F1">
            <w:pPr>
              <w:jc w:val="center"/>
              <w:rPr>
                <w:sz w:val="2"/>
                <w:szCs w:val="2"/>
                <w:lang w:val="en-US"/>
              </w:rPr>
            </w:pPr>
          </w:p>
        </w:tc>
      </w:tr>
      <w:tr w:rsidR="005B254F" w:rsidRPr="00B40365" w14:paraId="1F5A28F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C1485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A02488B"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34A5C2DB"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5631148A"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3EDC8D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0,310</w:t>
            </w:r>
          </w:p>
        </w:tc>
        <w:tc>
          <w:tcPr>
            <w:tcW w:w="1518" w:type="dxa"/>
            <w:gridSpan w:val="2"/>
            <w:tcBorders>
              <w:top w:val="nil"/>
              <w:bottom w:val="single" w:sz="2" w:space="0" w:color="auto"/>
            </w:tcBorders>
            <w:vAlign w:val="center"/>
          </w:tcPr>
          <w:p w14:paraId="443E2690" w14:textId="77777777" w:rsidR="005B254F" w:rsidRPr="00C97908" w:rsidRDefault="005B254F" w:rsidP="001274F1">
            <w:pPr>
              <w:jc w:val="center"/>
              <w:rPr>
                <w:sz w:val="16"/>
                <w:szCs w:val="16"/>
                <w:lang w:val="en-US"/>
              </w:rPr>
            </w:pPr>
            <w:r w:rsidRPr="00C97908">
              <w:rPr>
                <w:sz w:val="16"/>
                <w:szCs w:val="16"/>
                <w:lang w:val="en-US"/>
              </w:rPr>
              <w:t>18,631</w:t>
            </w:r>
          </w:p>
        </w:tc>
      </w:tr>
      <w:tr w:rsidR="005B254F" w:rsidRPr="009B70F2" w14:paraId="1705620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E296F2" w14:textId="77777777" w:rsidR="005B254F" w:rsidRPr="005E2CA0" w:rsidRDefault="005B254F" w:rsidP="001274F1">
            <w:pPr>
              <w:jc w:val="center"/>
              <w:rPr>
                <w:b/>
                <w:bCs/>
                <w:sz w:val="22"/>
                <w:szCs w:val="22"/>
                <w:lang w:val="en-US"/>
              </w:rPr>
            </w:pPr>
            <w:r w:rsidRPr="005E2CA0">
              <w:rPr>
                <w:b/>
                <w:bCs/>
                <w:sz w:val="22"/>
                <w:szCs w:val="22"/>
                <w:lang w:val="en-US"/>
              </w:rPr>
              <w:t>95</w:t>
            </w:r>
          </w:p>
        </w:tc>
        <w:tc>
          <w:tcPr>
            <w:tcW w:w="1366" w:type="dxa"/>
            <w:gridSpan w:val="4"/>
            <w:tcBorders>
              <w:top w:val="single" w:sz="4" w:space="0" w:color="auto"/>
              <w:bottom w:val="single" w:sz="4" w:space="0" w:color="auto"/>
            </w:tcBorders>
            <w:vAlign w:val="center"/>
          </w:tcPr>
          <w:p w14:paraId="6FC5AE7C" w14:textId="77777777" w:rsidR="005B254F" w:rsidRPr="005E2CA0" w:rsidRDefault="005B254F" w:rsidP="001274F1">
            <w:pPr>
              <w:jc w:val="center"/>
              <w:rPr>
                <w:b/>
                <w:bCs/>
                <w:sz w:val="22"/>
                <w:szCs w:val="22"/>
                <w:lang w:val="en-US"/>
              </w:rPr>
            </w:pPr>
            <w:r w:rsidRPr="005E2CA0">
              <w:rPr>
                <w:b/>
                <w:bCs/>
                <w:sz w:val="22"/>
                <w:szCs w:val="22"/>
                <w:lang w:val="en-US"/>
              </w:rPr>
              <w:t>TsD05B</w:t>
            </w:r>
          </w:p>
        </w:tc>
        <w:tc>
          <w:tcPr>
            <w:tcW w:w="4254" w:type="dxa"/>
            <w:gridSpan w:val="7"/>
            <w:tcBorders>
              <w:top w:val="single" w:sz="4" w:space="0" w:color="auto"/>
              <w:bottom w:val="single" w:sz="4" w:space="0" w:color="auto"/>
            </w:tcBorders>
          </w:tcPr>
          <w:p w14:paraId="0DC3AC75" w14:textId="77777777" w:rsidR="005B254F" w:rsidRPr="005E2CA0" w:rsidRDefault="005B254F" w:rsidP="001274F1">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26BBBD14"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B516111"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4C057083"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7BA394B" w14:textId="77777777" w:rsidR="005B254F" w:rsidRPr="005E2CA0" w:rsidRDefault="005B254F" w:rsidP="001274F1">
            <w:pPr>
              <w:jc w:val="center"/>
              <w:rPr>
                <w:b/>
                <w:bCs/>
                <w:sz w:val="22"/>
                <w:szCs w:val="22"/>
                <w:lang w:val="en-US"/>
              </w:rPr>
            </w:pPr>
            <w:r w:rsidRPr="005E2CA0">
              <w:rPr>
                <w:b/>
                <w:bCs/>
                <w:sz w:val="22"/>
                <w:szCs w:val="22"/>
                <w:lang w:val="en-US"/>
              </w:rPr>
              <w:t>0,601</w:t>
            </w:r>
          </w:p>
          <w:p w14:paraId="0E34B4B6" w14:textId="77777777" w:rsidR="005B254F" w:rsidRPr="009B70F2" w:rsidRDefault="005B254F" w:rsidP="001274F1">
            <w:pPr>
              <w:jc w:val="center"/>
              <w:rPr>
                <w:sz w:val="2"/>
                <w:szCs w:val="2"/>
                <w:lang w:val="en-US"/>
              </w:rPr>
            </w:pPr>
          </w:p>
        </w:tc>
      </w:tr>
      <w:tr w:rsidR="005B254F" w:rsidRPr="00B40365" w14:paraId="5797698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8DFA4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5C6A8C5"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01454B89"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5A6F829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2F0A63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8,820</w:t>
            </w:r>
          </w:p>
        </w:tc>
        <w:tc>
          <w:tcPr>
            <w:tcW w:w="1518" w:type="dxa"/>
            <w:gridSpan w:val="2"/>
            <w:tcBorders>
              <w:top w:val="nil"/>
              <w:bottom w:val="single" w:sz="2" w:space="0" w:color="auto"/>
            </w:tcBorders>
            <w:vAlign w:val="center"/>
          </w:tcPr>
          <w:p w14:paraId="652500AA" w14:textId="77777777" w:rsidR="005B254F" w:rsidRPr="00C97908" w:rsidRDefault="005B254F" w:rsidP="001274F1">
            <w:pPr>
              <w:jc w:val="center"/>
              <w:rPr>
                <w:sz w:val="16"/>
                <w:szCs w:val="16"/>
                <w:lang w:val="en-US"/>
              </w:rPr>
            </w:pPr>
            <w:r w:rsidRPr="00C97908">
              <w:rPr>
                <w:sz w:val="16"/>
                <w:szCs w:val="16"/>
                <w:lang w:val="en-US"/>
              </w:rPr>
              <w:t>5,301</w:t>
            </w:r>
          </w:p>
        </w:tc>
      </w:tr>
      <w:tr w:rsidR="005B254F" w:rsidRPr="00B40365" w14:paraId="0C7999D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B9375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A8DCF43" w14:textId="77777777" w:rsidR="005B254F" w:rsidRPr="00B40365" w:rsidRDefault="005B254F" w:rsidP="001274F1">
            <w:pPr>
              <w:jc w:val="center"/>
              <w:rPr>
                <w:sz w:val="16"/>
                <w:szCs w:val="16"/>
                <w:lang w:val="en-US"/>
              </w:rPr>
            </w:pPr>
            <w:r w:rsidRPr="00B40365">
              <w:rPr>
                <w:sz w:val="16"/>
                <w:szCs w:val="16"/>
                <w:lang w:val="en-US"/>
              </w:rPr>
              <w:t>2952270004021</w:t>
            </w:r>
          </w:p>
        </w:tc>
        <w:tc>
          <w:tcPr>
            <w:tcW w:w="4238" w:type="dxa"/>
            <w:gridSpan w:val="6"/>
            <w:tcBorders>
              <w:top w:val="nil"/>
              <w:bottom w:val="single" w:sz="2" w:space="0" w:color="auto"/>
            </w:tcBorders>
            <w:vAlign w:val="center"/>
          </w:tcPr>
          <w:p w14:paraId="5D552D6E" w14:textId="77777777" w:rsidR="005B254F" w:rsidRPr="00C97908" w:rsidRDefault="005B254F" w:rsidP="001274F1">
            <w:pPr>
              <w:rPr>
                <w:sz w:val="16"/>
                <w:szCs w:val="16"/>
                <w:lang w:val="en-US"/>
              </w:rPr>
            </w:pPr>
            <w:r w:rsidRPr="00C97908">
              <w:rPr>
                <w:sz w:val="16"/>
                <w:szCs w:val="16"/>
                <w:lang w:val="en-US"/>
              </w:rPr>
              <w:t>Mai mecanic de 150-200 kg cu motor termic 6 cp (4 kw)</w:t>
            </w:r>
          </w:p>
        </w:tc>
        <w:tc>
          <w:tcPr>
            <w:tcW w:w="998" w:type="dxa"/>
            <w:gridSpan w:val="4"/>
            <w:tcBorders>
              <w:top w:val="nil"/>
              <w:bottom w:val="single" w:sz="2" w:space="0" w:color="auto"/>
            </w:tcBorders>
            <w:vAlign w:val="center"/>
          </w:tcPr>
          <w:p w14:paraId="27BCCAFA"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0C38F8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9,430</w:t>
            </w:r>
          </w:p>
        </w:tc>
        <w:tc>
          <w:tcPr>
            <w:tcW w:w="1518" w:type="dxa"/>
            <w:gridSpan w:val="2"/>
            <w:tcBorders>
              <w:top w:val="nil"/>
              <w:bottom w:val="single" w:sz="2" w:space="0" w:color="auto"/>
              <w:right w:val="single" w:sz="4" w:space="0" w:color="auto"/>
            </w:tcBorders>
            <w:vAlign w:val="center"/>
          </w:tcPr>
          <w:p w14:paraId="3965ABB9" w14:textId="77777777" w:rsidR="005B254F" w:rsidRPr="00C97908" w:rsidRDefault="005B254F" w:rsidP="001274F1">
            <w:pPr>
              <w:jc w:val="center"/>
              <w:rPr>
                <w:sz w:val="16"/>
                <w:szCs w:val="16"/>
                <w:lang w:val="en-US"/>
              </w:rPr>
            </w:pPr>
            <w:r w:rsidRPr="00C97908">
              <w:rPr>
                <w:sz w:val="16"/>
                <w:szCs w:val="16"/>
                <w:lang w:val="en-US"/>
              </w:rPr>
              <w:t>5,667</w:t>
            </w:r>
          </w:p>
        </w:tc>
      </w:tr>
      <w:tr w:rsidR="005B254F" w:rsidRPr="009B70F2" w14:paraId="247266FB"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0FD1CE" w14:textId="77777777" w:rsidR="005B254F" w:rsidRPr="005E2CA0" w:rsidRDefault="005B254F" w:rsidP="001274F1">
            <w:pPr>
              <w:jc w:val="center"/>
              <w:rPr>
                <w:b/>
                <w:bCs/>
                <w:sz w:val="22"/>
                <w:szCs w:val="22"/>
                <w:lang w:val="en-US"/>
              </w:rPr>
            </w:pPr>
            <w:r w:rsidRPr="005E2CA0">
              <w:rPr>
                <w:b/>
                <w:bCs/>
                <w:sz w:val="22"/>
                <w:szCs w:val="22"/>
                <w:lang w:val="en-US"/>
              </w:rPr>
              <w:t>96</w:t>
            </w:r>
          </w:p>
        </w:tc>
        <w:tc>
          <w:tcPr>
            <w:tcW w:w="1366" w:type="dxa"/>
            <w:gridSpan w:val="4"/>
            <w:tcBorders>
              <w:top w:val="single" w:sz="4" w:space="0" w:color="auto"/>
              <w:bottom w:val="single" w:sz="4" w:space="0" w:color="auto"/>
            </w:tcBorders>
            <w:vAlign w:val="center"/>
          </w:tcPr>
          <w:p w14:paraId="69F0999C" w14:textId="77777777" w:rsidR="005B254F" w:rsidRPr="005E2CA0" w:rsidRDefault="005B254F" w:rsidP="001274F1">
            <w:pPr>
              <w:jc w:val="center"/>
              <w:rPr>
                <w:b/>
                <w:bCs/>
                <w:sz w:val="22"/>
                <w:szCs w:val="22"/>
                <w:lang w:val="en-US"/>
              </w:rPr>
            </w:pPr>
            <w:r w:rsidRPr="005E2CA0">
              <w:rPr>
                <w:b/>
                <w:bCs/>
                <w:sz w:val="22"/>
                <w:szCs w:val="22"/>
                <w:lang w:val="en-US"/>
              </w:rPr>
              <w:t>TsC54C</w:t>
            </w:r>
          </w:p>
        </w:tc>
        <w:tc>
          <w:tcPr>
            <w:tcW w:w="4254" w:type="dxa"/>
            <w:gridSpan w:val="7"/>
            <w:tcBorders>
              <w:top w:val="single" w:sz="4" w:space="0" w:color="auto"/>
              <w:bottom w:val="single" w:sz="4" w:space="0" w:color="auto"/>
            </w:tcBorders>
          </w:tcPr>
          <w:p w14:paraId="4E41E457" w14:textId="77777777" w:rsidR="005B254F" w:rsidRPr="005E2CA0" w:rsidRDefault="005B254F" w:rsidP="001274F1">
            <w:pPr>
              <w:rPr>
                <w:b/>
                <w:bCs/>
                <w:sz w:val="2"/>
                <w:szCs w:val="2"/>
                <w:lang w:val="en-US"/>
              </w:rPr>
            </w:pPr>
            <w:r w:rsidRPr="005E2CA0">
              <w:rPr>
                <w:b/>
                <w:bCs/>
                <w:sz w:val="22"/>
                <w:szCs w:val="22"/>
                <w:lang w:val="en-US"/>
              </w:rPr>
              <w:t>Strat de fundatie din pietris</w:t>
            </w:r>
          </w:p>
          <w:p w14:paraId="50E1C24F"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FE82F54"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096CB988"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B164E3B" w14:textId="77777777" w:rsidR="005B254F" w:rsidRPr="005E2CA0" w:rsidRDefault="005B254F" w:rsidP="001274F1">
            <w:pPr>
              <w:jc w:val="center"/>
              <w:rPr>
                <w:b/>
                <w:bCs/>
                <w:sz w:val="22"/>
                <w:szCs w:val="22"/>
                <w:lang w:val="en-US"/>
              </w:rPr>
            </w:pPr>
            <w:r w:rsidRPr="005E2CA0">
              <w:rPr>
                <w:b/>
                <w:bCs/>
                <w:sz w:val="22"/>
                <w:szCs w:val="22"/>
                <w:lang w:val="en-US"/>
              </w:rPr>
              <w:t>0,920</w:t>
            </w:r>
          </w:p>
          <w:p w14:paraId="11C3ED47" w14:textId="77777777" w:rsidR="005B254F" w:rsidRPr="009B70F2" w:rsidRDefault="005B254F" w:rsidP="001274F1">
            <w:pPr>
              <w:jc w:val="center"/>
              <w:rPr>
                <w:sz w:val="2"/>
                <w:szCs w:val="2"/>
                <w:lang w:val="en-US"/>
              </w:rPr>
            </w:pPr>
          </w:p>
        </w:tc>
      </w:tr>
      <w:tr w:rsidR="005B254F" w:rsidRPr="00B40365" w14:paraId="7BE0EB9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E568C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2F1599C"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20077BCF"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5A25684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81E287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0,990</w:t>
            </w:r>
          </w:p>
        </w:tc>
        <w:tc>
          <w:tcPr>
            <w:tcW w:w="1518" w:type="dxa"/>
            <w:gridSpan w:val="2"/>
            <w:tcBorders>
              <w:top w:val="nil"/>
              <w:bottom w:val="single" w:sz="2" w:space="0" w:color="auto"/>
            </w:tcBorders>
            <w:vAlign w:val="center"/>
          </w:tcPr>
          <w:p w14:paraId="6803FBD4" w14:textId="77777777" w:rsidR="005B254F" w:rsidRPr="00C97908" w:rsidRDefault="005B254F" w:rsidP="001274F1">
            <w:pPr>
              <w:jc w:val="center"/>
              <w:rPr>
                <w:sz w:val="16"/>
                <w:szCs w:val="16"/>
                <w:lang w:val="en-US"/>
              </w:rPr>
            </w:pPr>
            <w:r w:rsidRPr="00C97908">
              <w:rPr>
                <w:sz w:val="16"/>
                <w:szCs w:val="16"/>
                <w:lang w:val="en-US"/>
              </w:rPr>
              <w:t>0,911</w:t>
            </w:r>
          </w:p>
        </w:tc>
      </w:tr>
      <w:tr w:rsidR="005B254F" w:rsidRPr="00B40365" w14:paraId="0B50A43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BB48E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1E8137D" w14:textId="77777777" w:rsidR="005B254F" w:rsidRPr="00B40365" w:rsidRDefault="005B254F" w:rsidP="001274F1">
            <w:pPr>
              <w:jc w:val="center"/>
              <w:rPr>
                <w:sz w:val="16"/>
                <w:szCs w:val="16"/>
                <w:lang w:val="en-US"/>
              </w:rPr>
            </w:pPr>
            <w:r w:rsidRPr="00B40365">
              <w:rPr>
                <w:sz w:val="16"/>
                <w:szCs w:val="16"/>
                <w:lang w:val="en-US"/>
              </w:rPr>
              <w:t>1421102200068</w:t>
            </w:r>
          </w:p>
        </w:tc>
        <w:tc>
          <w:tcPr>
            <w:tcW w:w="4238" w:type="dxa"/>
            <w:gridSpan w:val="6"/>
            <w:tcBorders>
              <w:top w:val="nil"/>
              <w:bottom w:val="single" w:sz="2" w:space="0" w:color="auto"/>
            </w:tcBorders>
            <w:vAlign w:val="center"/>
          </w:tcPr>
          <w:p w14:paraId="6F409952" w14:textId="77777777" w:rsidR="005B254F" w:rsidRPr="00C97908" w:rsidRDefault="005B254F" w:rsidP="001274F1">
            <w:pPr>
              <w:rPr>
                <w:sz w:val="16"/>
                <w:szCs w:val="16"/>
                <w:lang w:val="en-US"/>
              </w:rPr>
            </w:pPr>
            <w:r w:rsidRPr="00C97908">
              <w:rPr>
                <w:sz w:val="16"/>
                <w:szCs w:val="16"/>
                <w:lang w:val="en-US"/>
              </w:rPr>
              <w:t>Pietris ciuruit nespalat de riu 7-15mm</w:t>
            </w:r>
          </w:p>
        </w:tc>
        <w:tc>
          <w:tcPr>
            <w:tcW w:w="998" w:type="dxa"/>
            <w:gridSpan w:val="4"/>
            <w:tcBorders>
              <w:top w:val="nil"/>
              <w:bottom w:val="single" w:sz="2" w:space="0" w:color="auto"/>
            </w:tcBorders>
            <w:vAlign w:val="center"/>
          </w:tcPr>
          <w:p w14:paraId="1C46C2D2"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61ACB8A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1,150</w:t>
            </w:r>
          </w:p>
        </w:tc>
        <w:tc>
          <w:tcPr>
            <w:tcW w:w="1518" w:type="dxa"/>
            <w:gridSpan w:val="2"/>
            <w:tcBorders>
              <w:top w:val="nil"/>
              <w:bottom w:val="single" w:sz="2" w:space="0" w:color="auto"/>
            </w:tcBorders>
            <w:vAlign w:val="center"/>
          </w:tcPr>
          <w:p w14:paraId="3A348149" w14:textId="77777777" w:rsidR="005B254F" w:rsidRPr="00C97908" w:rsidRDefault="005B254F" w:rsidP="001274F1">
            <w:pPr>
              <w:jc w:val="center"/>
              <w:rPr>
                <w:sz w:val="16"/>
                <w:szCs w:val="16"/>
                <w:lang w:val="en-US"/>
              </w:rPr>
            </w:pPr>
            <w:r w:rsidRPr="00C97908">
              <w:rPr>
                <w:sz w:val="16"/>
                <w:szCs w:val="16"/>
                <w:lang w:val="en-US"/>
              </w:rPr>
              <w:t>1,058</w:t>
            </w:r>
          </w:p>
        </w:tc>
      </w:tr>
      <w:tr w:rsidR="005B254F" w:rsidRPr="00B40365" w14:paraId="44A0ED2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B88B8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5CD80B3" w14:textId="77777777" w:rsidR="005B254F" w:rsidRPr="00B40365" w:rsidRDefault="005B254F" w:rsidP="001274F1">
            <w:pPr>
              <w:jc w:val="center"/>
              <w:rPr>
                <w:sz w:val="16"/>
                <w:szCs w:val="16"/>
                <w:lang w:val="en-US"/>
              </w:rPr>
            </w:pPr>
            <w:r w:rsidRPr="00B40365">
              <w:rPr>
                <w:sz w:val="16"/>
                <w:szCs w:val="16"/>
                <w:lang w:val="en-US"/>
              </w:rPr>
              <w:t>4100126202818</w:t>
            </w:r>
          </w:p>
        </w:tc>
        <w:tc>
          <w:tcPr>
            <w:tcW w:w="4238" w:type="dxa"/>
            <w:gridSpan w:val="6"/>
            <w:tcBorders>
              <w:top w:val="nil"/>
              <w:bottom w:val="single" w:sz="2" w:space="0" w:color="auto"/>
            </w:tcBorders>
            <w:vAlign w:val="center"/>
          </w:tcPr>
          <w:p w14:paraId="47CF37E1" w14:textId="77777777" w:rsidR="005B254F" w:rsidRPr="00C97908" w:rsidRDefault="005B254F" w:rsidP="001274F1">
            <w:pPr>
              <w:rPr>
                <w:sz w:val="16"/>
                <w:szCs w:val="16"/>
                <w:lang w:val="en-US"/>
              </w:rPr>
            </w:pPr>
            <w:r w:rsidRPr="00C97908">
              <w:rPr>
                <w:sz w:val="16"/>
                <w:szCs w:val="16"/>
                <w:lang w:val="en-US"/>
              </w:rPr>
              <w:t>Apa</w:t>
            </w:r>
          </w:p>
        </w:tc>
        <w:tc>
          <w:tcPr>
            <w:tcW w:w="998" w:type="dxa"/>
            <w:gridSpan w:val="4"/>
            <w:tcBorders>
              <w:top w:val="nil"/>
              <w:bottom w:val="single" w:sz="2" w:space="0" w:color="auto"/>
            </w:tcBorders>
            <w:vAlign w:val="center"/>
          </w:tcPr>
          <w:p w14:paraId="739F9F4E"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DAF7B1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601299BE" w14:textId="77777777" w:rsidR="005B254F" w:rsidRPr="00C97908" w:rsidRDefault="005B254F" w:rsidP="001274F1">
            <w:pPr>
              <w:jc w:val="center"/>
              <w:rPr>
                <w:sz w:val="16"/>
                <w:szCs w:val="16"/>
                <w:lang w:val="en-US"/>
              </w:rPr>
            </w:pPr>
            <w:r w:rsidRPr="00C97908">
              <w:rPr>
                <w:sz w:val="16"/>
                <w:szCs w:val="16"/>
                <w:lang w:val="en-US"/>
              </w:rPr>
              <w:t>0,092</w:t>
            </w:r>
          </w:p>
        </w:tc>
      </w:tr>
      <w:tr w:rsidR="005B254F" w:rsidRPr="00B40365" w14:paraId="47895B1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B7F1C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7C320A1" w14:textId="77777777" w:rsidR="005B254F" w:rsidRPr="00B40365" w:rsidRDefault="005B254F" w:rsidP="001274F1">
            <w:pPr>
              <w:jc w:val="center"/>
              <w:rPr>
                <w:sz w:val="16"/>
                <w:szCs w:val="16"/>
                <w:lang w:val="en-US"/>
              </w:rPr>
            </w:pPr>
            <w:r w:rsidRPr="00B40365">
              <w:rPr>
                <w:sz w:val="16"/>
                <w:szCs w:val="16"/>
                <w:lang w:val="en-US"/>
              </w:rPr>
              <w:t>2912340002506</w:t>
            </w:r>
          </w:p>
        </w:tc>
        <w:tc>
          <w:tcPr>
            <w:tcW w:w="4238" w:type="dxa"/>
            <w:gridSpan w:val="6"/>
            <w:tcBorders>
              <w:top w:val="nil"/>
              <w:bottom w:val="single" w:sz="2" w:space="0" w:color="auto"/>
            </w:tcBorders>
            <w:vAlign w:val="center"/>
          </w:tcPr>
          <w:p w14:paraId="43C7A950" w14:textId="77777777" w:rsidR="005B254F" w:rsidRPr="00C97908" w:rsidRDefault="005B254F" w:rsidP="001274F1">
            <w:pPr>
              <w:rPr>
                <w:sz w:val="16"/>
                <w:szCs w:val="16"/>
                <w:lang w:val="en-US"/>
              </w:rPr>
            </w:pPr>
            <w:r w:rsidRPr="00C97908">
              <w:rPr>
                <w:sz w:val="16"/>
                <w:szCs w:val="16"/>
                <w:lang w:val="en-US"/>
              </w:rPr>
              <w:t>Compresor mobil motor ardere interna, presiunea pina la 686 kPa (7atm), 2,2 m3/min</w:t>
            </w:r>
          </w:p>
        </w:tc>
        <w:tc>
          <w:tcPr>
            <w:tcW w:w="998" w:type="dxa"/>
            <w:gridSpan w:val="4"/>
            <w:tcBorders>
              <w:top w:val="nil"/>
              <w:bottom w:val="single" w:sz="2" w:space="0" w:color="auto"/>
            </w:tcBorders>
            <w:vAlign w:val="center"/>
          </w:tcPr>
          <w:p w14:paraId="5DB7405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A2B76F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0,210</w:t>
            </w:r>
          </w:p>
        </w:tc>
        <w:tc>
          <w:tcPr>
            <w:tcW w:w="1518" w:type="dxa"/>
            <w:gridSpan w:val="2"/>
            <w:tcBorders>
              <w:top w:val="nil"/>
              <w:bottom w:val="single" w:sz="2" w:space="0" w:color="auto"/>
              <w:right w:val="single" w:sz="4" w:space="0" w:color="auto"/>
            </w:tcBorders>
            <w:vAlign w:val="center"/>
          </w:tcPr>
          <w:p w14:paraId="507F87CB" w14:textId="77777777" w:rsidR="005B254F" w:rsidRPr="00C97908" w:rsidRDefault="005B254F" w:rsidP="001274F1">
            <w:pPr>
              <w:jc w:val="center"/>
              <w:rPr>
                <w:sz w:val="16"/>
                <w:szCs w:val="16"/>
                <w:lang w:val="en-US"/>
              </w:rPr>
            </w:pPr>
            <w:r w:rsidRPr="00C97908">
              <w:rPr>
                <w:sz w:val="16"/>
                <w:szCs w:val="16"/>
                <w:lang w:val="en-US"/>
              </w:rPr>
              <w:t>0,193</w:t>
            </w:r>
          </w:p>
        </w:tc>
      </w:tr>
      <w:tr w:rsidR="005B254F" w:rsidRPr="00B40365" w14:paraId="7C457C5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77CA0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D8F7957" w14:textId="77777777" w:rsidR="005B254F" w:rsidRPr="00B40365" w:rsidRDefault="005B254F" w:rsidP="001274F1">
            <w:pPr>
              <w:jc w:val="center"/>
              <w:rPr>
                <w:sz w:val="16"/>
                <w:szCs w:val="16"/>
                <w:lang w:val="en-US"/>
              </w:rPr>
            </w:pPr>
            <w:r w:rsidRPr="00B40365">
              <w:rPr>
                <w:sz w:val="16"/>
                <w:szCs w:val="16"/>
                <w:lang w:val="en-US"/>
              </w:rPr>
              <w:t>2592270004021</w:t>
            </w:r>
          </w:p>
        </w:tc>
        <w:tc>
          <w:tcPr>
            <w:tcW w:w="4238" w:type="dxa"/>
            <w:gridSpan w:val="6"/>
            <w:tcBorders>
              <w:top w:val="nil"/>
              <w:bottom w:val="single" w:sz="2" w:space="0" w:color="auto"/>
            </w:tcBorders>
            <w:vAlign w:val="center"/>
          </w:tcPr>
          <w:p w14:paraId="442EDAFE" w14:textId="77777777" w:rsidR="005B254F" w:rsidRPr="00C97908" w:rsidRDefault="005B254F" w:rsidP="001274F1">
            <w:pPr>
              <w:rPr>
                <w:sz w:val="16"/>
                <w:szCs w:val="16"/>
                <w:lang w:val="en-US"/>
              </w:rPr>
            </w:pPr>
            <w:r w:rsidRPr="00C97908">
              <w:rPr>
                <w:sz w:val="16"/>
                <w:szCs w:val="16"/>
                <w:lang w:val="en-US"/>
              </w:rPr>
              <w:t>Compactor pe pneuri sau mecanic 150 - 200 kg</w:t>
            </w:r>
          </w:p>
        </w:tc>
        <w:tc>
          <w:tcPr>
            <w:tcW w:w="998" w:type="dxa"/>
            <w:gridSpan w:val="4"/>
            <w:tcBorders>
              <w:top w:val="nil"/>
              <w:bottom w:val="single" w:sz="2" w:space="0" w:color="auto"/>
            </w:tcBorders>
            <w:vAlign w:val="center"/>
          </w:tcPr>
          <w:p w14:paraId="54941AB0"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0D0B8A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0,420</w:t>
            </w:r>
          </w:p>
        </w:tc>
        <w:tc>
          <w:tcPr>
            <w:tcW w:w="1518" w:type="dxa"/>
            <w:gridSpan w:val="2"/>
            <w:tcBorders>
              <w:top w:val="nil"/>
              <w:bottom w:val="single" w:sz="2" w:space="0" w:color="auto"/>
              <w:right w:val="single" w:sz="4" w:space="0" w:color="auto"/>
            </w:tcBorders>
            <w:vAlign w:val="center"/>
          </w:tcPr>
          <w:p w14:paraId="72492CB8" w14:textId="77777777" w:rsidR="005B254F" w:rsidRPr="00C97908" w:rsidRDefault="005B254F" w:rsidP="001274F1">
            <w:pPr>
              <w:jc w:val="center"/>
              <w:rPr>
                <w:sz w:val="16"/>
                <w:szCs w:val="16"/>
                <w:lang w:val="en-US"/>
              </w:rPr>
            </w:pPr>
            <w:r w:rsidRPr="00C97908">
              <w:rPr>
                <w:sz w:val="16"/>
                <w:szCs w:val="16"/>
                <w:lang w:val="en-US"/>
              </w:rPr>
              <w:t>0,386</w:t>
            </w:r>
          </w:p>
        </w:tc>
      </w:tr>
      <w:tr w:rsidR="005B254F" w:rsidRPr="009B70F2" w14:paraId="224F317B"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BEF171" w14:textId="77777777" w:rsidR="005B254F" w:rsidRPr="005E2CA0" w:rsidRDefault="005B254F" w:rsidP="001274F1">
            <w:pPr>
              <w:jc w:val="center"/>
              <w:rPr>
                <w:b/>
                <w:bCs/>
                <w:sz w:val="22"/>
                <w:szCs w:val="22"/>
                <w:lang w:val="en-US"/>
              </w:rPr>
            </w:pPr>
            <w:r w:rsidRPr="005E2CA0">
              <w:rPr>
                <w:b/>
                <w:bCs/>
                <w:sz w:val="22"/>
                <w:szCs w:val="22"/>
                <w:lang w:val="en-US"/>
              </w:rPr>
              <w:t>97</w:t>
            </w:r>
          </w:p>
        </w:tc>
        <w:tc>
          <w:tcPr>
            <w:tcW w:w="1366" w:type="dxa"/>
            <w:gridSpan w:val="4"/>
            <w:tcBorders>
              <w:top w:val="single" w:sz="4" w:space="0" w:color="auto"/>
              <w:bottom w:val="single" w:sz="4" w:space="0" w:color="auto"/>
            </w:tcBorders>
            <w:vAlign w:val="center"/>
          </w:tcPr>
          <w:p w14:paraId="08413094" w14:textId="77777777" w:rsidR="005B254F" w:rsidRPr="005E2CA0" w:rsidRDefault="005B254F" w:rsidP="001274F1">
            <w:pPr>
              <w:jc w:val="center"/>
              <w:rPr>
                <w:b/>
                <w:bCs/>
                <w:sz w:val="22"/>
                <w:szCs w:val="22"/>
                <w:lang w:val="en-US"/>
              </w:rPr>
            </w:pPr>
            <w:r w:rsidRPr="005E2CA0">
              <w:rPr>
                <w:b/>
                <w:bCs/>
                <w:sz w:val="22"/>
                <w:szCs w:val="22"/>
                <w:lang w:val="en-US"/>
              </w:rPr>
              <w:t>CB03E</w:t>
            </w:r>
          </w:p>
        </w:tc>
        <w:tc>
          <w:tcPr>
            <w:tcW w:w="4254" w:type="dxa"/>
            <w:gridSpan w:val="7"/>
            <w:tcBorders>
              <w:top w:val="single" w:sz="4" w:space="0" w:color="auto"/>
              <w:bottom w:val="single" w:sz="4" w:space="0" w:color="auto"/>
            </w:tcBorders>
          </w:tcPr>
          <w:p w14:paraId="47F15DE7" w14:textId="77777777" w:rsidR="005B254F" w:rsidRPr="005E2CA0" w:rsidRDefault="005B254F" w:rsidP="001274F1">
            <w:pPr>
              <w:rPr>
                <w:b/>
                <w:bCs/>
                <w:sz w:val="2"/>
                <w:szCs w:val="2"/>
                <w:lang w:val="en-US"/>
              </w:rPr>
            </w:pPr>
            <w:r w:rsidRPr="005E2CA0">
              <w:rPr>
                <w:b/>
                <w:bCs/>
                <w:sz w:val="22"/>
                <w:szCs w:val="22"/>
                <w:lang w:val="en-US"/>
              </w:rPr>
              <w:t>Cofraje din panouri refolosibile, cu placaj de 15 mm pentru turnarea betonului in placi si grinzi la constructii cu inaltimea  pina la 20 m inclusiv,  exclusiv sustinerile</w:t>
            </w:r>
          </w:p>
          <w:p w14:paraId="11AC535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B060414"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50D73414"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AF5C1AC" w14:textId="77777777" w:rsidR="005B254F" w:rsidRPr="005E2CA0" w:rsidRDefault="005B254F" w:rsidP="001274F1">
            <w:pPr>
              <w:jc w:val="center"/>
              <w:rPr>
                <w:b/>
                <w:bCs/>
                <w:sz w:val="22"/>
                <w:szCs w:val="22"/>
                <w:lang w:val="en-US"/>
              </w:rPr>
            </w:pPr>
            <w:r w:rsidRPr="005E2CA0">
              <w:rPr>
                <w:b/>
                <w:bCs/>
                <w:sz w:val="22"/>
                <w:szCs w:val="22"/>
                <w:lang w:val="en-US"/>
              </w:rPr>
              <w:t>29,400</w:t>
            </w:r>
          </w:p>
          <w:p w14:paraId="7113DE97" w14:textId="77777777" w:rsidR="005B254F" w:rsidRPr="009B70F2" w:rsidRDefault="005B254F" w:rsidP="001274F1">
            <w:pPr>
              <w:jc w:val="center"/>
              <w:rPr>
                <w:sz w:val="2"/>
                <w:szCs w:val="2"/>
                <w:lang w:val="en-US"/>
              </w:rPr>
            </w:pPr>
          </w:p>
        </w:tc>
      </w:tr>
      <w:tr w:rsidR="005B254F" w:rsidRPr="00B40365" w14:paraId="1950D8F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2A017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D862A04"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6F068662"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685E60E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7B7543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1F263F23" w14:textId="77777777" w:rsidR="005B254F" w:rsidRPr="00C97908" w:rsidRDefault="005B254F" w:rsidP="001274F1">
            <w:pPr>
              <w:jc w:val="center"/>
              <w:rPr>
                <w:sz w:val="16"/>
                <w:szCs w:val="16"/>
                <w:lang w:val="en-US"/>
              </w:rPr>
            </w:pPr>
            <w:r w:rsidRPr="00C97908">
              <w:rPr>
                <w:sz w:val="16"/>
                <w:szCs w:val="16"/>
                <w:lang w:val="en-US"/>
              </w:rPr>
              <w:t>4,41</w:t>
            </w:r>
          </w:p>
        </w:tc>
      </w:tr>
      <w:tr w:rsidR="005B254F" w:rsidRPr="00B40365" w14:paraId="79EB8F9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9F440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200CBE0"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239A57B3"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7323232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60860B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0,850</w:t>
            </w:r>
          </w:p>
        </w:tc>
        <w:tc>
          <w:tcPr>
            <w:tcW w:w="1518" w:type="dxa"/>
            <w:gridSpan w:val="2"/>
            <w:tcBorders>
              <w:top w:val="nil"/>
              <w:bottom w:val="single" w:sz="2" w:space="0" w:color="auto"/>
            </w:tcBorders>
            <w:vAlign w:val="center"/>
          </w:tcPr>
          <w:p w14:paraId="2A7231C1" w14:textId="77777777" w:rsidR="005B254F" w:rsidRPr="00C97908" w:rsidRDefault="005B254F" w:rsidP="001274F1">
            <w:pPr>
              <w:jc w:val="center"/>
              <w:rPr>
                <w:sz w:val="16"/>
                <w:szCs w:val="16"/>
                <w:lang w:val="en-US"/>
              </w:rPr>
            </w:pPr>
            <w:r w:rsidRPr="00C97908">
              <w:rPr>
                <w:sz w:val="16"/>
                <w:szCs w:val="16"/>
                <w:lang w:val="en-US"/>
              </w:rPr>
              <w:t>24,99</w:t>
            </w:r>
          </w:p>
        </w:tc>
      </w:tr>
      <w:tr w:rsidR="005B254F" w:rsidRPr="00B40365" w14:paraId="19598DE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F0122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0F47574" w14:textId="77777777" w:rsidR="005B254F" w:rsidRPr="00B40365" w:rsidRDefault="005B254F" w:rsidP="001274F1">
            <w:pPr>
              <w:jc w:val="center"/>
              <w:rPr>
                <w:sz w:val="16"/>
                <w:szCs w:val="16"/>
                <w:lang w:val="en-US"/>
              </w:rPr>
            </w:pPr>
            <w:r w:rsidRPr="00B40365">
              <w:rPr>
                <w:sz w:val="16"/>
                <w:szCs w:val="16"/>
                <w:lang w:val="en-US"/>
              </w:rPr>
              <w:t>2874125881241</w:t>
            </w:r>
          </w:p>
        </w:tc>
        <w:tc>
          <w:tcPr>
            <w:tcW w:w="4238" w:type="dxa"/>
            <w:gridSpan w:val="6"/>
            <w:tcBorders>
              <w:top w:val="nil"/>
              <w:bottom w:val="single" w:sz="2" w:space="0" w:color="auto"/>
            </w:tcBorders>
            <w:vAlign w:val="center"/>
          </w:tcPr>
          <w:p w14:paraId="3D4A811D" w14:textId="77777777" w:rsidR="005B254F" w:rsidRPr="00C97908" w:rsidRDefault="005B254F" w:rsidP="001274F1">
            <w:pPr>
              <w:rPr>
                <w:sz w:val="16"/>
                <w:szCs w:val="16"/>
                <w:lang w:val="en-US"/>
              </w:rPr>
            </w:pPr>
            <w:r w:rsidRPr="00C97908">
              <w:rPr>
                <w:sz w:val="16"/>
                <w:szCs w:val="16"/>
                <w:lang w:val="en-US"/>
              </w:rPr>
              <w:t>Saibe uzuale M 10</w:t>
            </w:r>
          </w:p>
        </w:tc>
        <w:tc>
          <w:tcPr>
            <w:tcW w:w="998" w:type="dxa"/>
            <w:gridSpan w:val="4"/>
            <w:tcBorders>
              <w:top w:val="nil"/>
              <w:bottom w:val="single" w:sz="2" w:space="0" w:color="auto"/>
            </w:tcBorders>
            <w:vAlign w:val="center"/>
          </w:tcPr>
          <w:p w14:paraId="6E48022F"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B88C9C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29B17EC8" w14:textId="77777777" w:rsidR="005B254F" w:rsidRPr="00C97908" w:rsidRDefault="005B254F" w:rsidP="001274F1">
            <w:pPr>
              <w:jc w:val="center"/>
              <w:rPr>
                <w:sz w:val="16"/>
                <w:szCs w:val="16"/>
                <w:lang w:val="en-US"/>
              </w:rPr>
            </w:pPr>
            <w:r w:rsidRPr="00C97908">
              <w:rPr>
                <w:sz w:val="16"/>
                <w:szCs w:val="16"/>
                <w:lang w:val="en-US"/>
              </w:rPr>
              <w:t>0,147</w:t>
            </w:r>
          </w:p>
        </w:tc>
      </w:tr>
      <w:tr w:rsidR="005B254F" w:rsidRPr="00B40365" w14:paraId="5339828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A6C40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7BBB901" w14:textId="77777777" w:rsidR="005B254F" w:rsidRPr="00B40365" w:rsidRDefault="005B254F" w:rsidP="001274F1">
            <w:pPr>
              <w:jc w:val="center"/>
              <w:rPr>
                <w:sz w:val="16"/>
                <w:szCs w:val="16"/>
                <w:lang w:val="en-US"/>
              </w:rPr>
            </w:pPr>
            <w:r w:rsidRPr="00B40365">
              <w:rPr>
                <w:sz w:val="16"/>
                <w:szCs w:val="16"/>
                <w:lang w:val="en-US"/>
              </w:rPr>
              <w:t>2874115841033</w:t>
            </w:r>
          </w:p>
        </w:tc>
        <w:tc>
          <w:tcPr>
            <w:tcW w:w="4238" w:type="dxa"/>
            <w:gridSpan w:val="6"/>
            <w:tcBorders>
              <w:top w:val="nil"/>
              <w:bottom w:val="single" w:sz="2" w:space="0" w:color="auto"/>
            </w:tcBorders>
            <w:vAlign w:val="center"/>
          </w:tcPr>
          <w:p w14:paraId="27B5417E" w14:textId="77777777" w:rsidR="005B254F" w:rsidRPr="00C97908" w:rsidRDefault="005B254F" w:rsidP="001274F1">
            <w:pPr>
              <w:rPr>
                <w:sz w:val="16"/>
                <w:szCs w:val="16"/>
                <w:lang w:val="en-US"/>
              </w:rPr>
            </w:pPr>
            <w:r w:rsidRPr="00C97908">
              <w:rPr>
                <w:sz w:val="16"/>
                <w:szCs w:val="16"/>
                <w:lang w:val="en-US"/>
              </w:rPr>
              <w:t>Piulite uzuale patrate M 10</w:t>
            </w:r>
          </w:p>
        </w:tc>
        <w:tc>
          <w:tcPr>
            <w:tcW w:w="998" w:type="dxa"/>
            <w:gridSpan w:val="4"/>
            <w:tcBorders>
              <w:top w:val="nil"/>
              <w:bottom w:val="single" w:sz="2" w:space="0" w:color="auto"/>
            </w:tcBorders>
            <w:vAlign w:val="center"/>
          </w:tcPr>
          <w:p w14:paraId="6F9E485A"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264A8CC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150746F3" w14:textId="77777777" w:rsidR="005B254F" w:rsidRPr="00C97908" w:rsidRDefault="005B254F" w:rsidP="001274F1">
            <w:pPr>
              <w:jc w:val="center"/>
              <w:rPr>
                <w:sz w:val="16"/>
                <w:szCs w:val="16"/>
                <w:lang w:val="en-US"/>
              </w:rPr>
            </w:pPr>
            <w:r w:rsidRPr="00C97908">
              <w:rPr>
                <w:sz w:val="16"/>
                <w:szCs w:val="16"/>
                <w:lang w:val="en-US"/>
              </w:rPr>
              <w:t>8,82</w:t>
            </w:r>
          </w:p>
        </w:tc>
      </w:tr>
      <w:tr w:rsidR="005B254F" w:rsidRPr="00B40365" w14:paraId="28C3FD9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51ACB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85AE3DC" w14:textId="77777777" w:rsidR="005B254F" w:rsidRPr="00B40365" w:rsidRDefault="005B254F" w:rsidP="001274F1">
            <w:pPr>
              <w:jc w:val="center"/>
              <w:rPr>
                <w:sz w:val="16"/>
                <w:szCs w:val="16"/>
                <w:lang w:val="en-US"/>
              </w:rPr>
            </w:pPr>
            <w:r w:rsidRPr="00B40365">
              <w:rPr>
                <w:sz w:val="16"/>
                <w:szCs w:val="16"/>
                <w:lang w:val="en-US"/>
              </w:rPr>
              <w:t>2874115825003</w:t>
            </w:r>
          </w:p>
        </w:tc>
        <w:tc>
          <w:tcPr>
            <w:tcW w:w="4238" w:type="dxa"/>
            <w:gridSpan w:val="6"/>
            <w:tcBorders>
              <w:top w:val="nil"/>
              <w:bottom w:val="single" w:sz="2" w:space="0" w:color="auto"/>
            </w:tcBorders>
            <w:vAlign w:val="center"/>
          </w:tcPr>
          <w:p w14:paraId="11E4356F" w14:textId="77777777" w:rsidR="005B254F" w:rsidRPr="00C97908" w:rsidRDefault="005B254F" w:rsidP="001274F1">
            <w:pPr>
              <w:rPr>
                <w:sz w:val="16"/>
                <w:szCs w:val="16"/>
                <w:lang w:val="en-US"/>
              </w:rPr>
            </w:pPr>
            <w:r w:rsidRPr="00C97908">
              <w:rPr>
                <w:sz w:val="16"/>
                <w:szCs w:val="16"/>
                <w:lang w:val="en-US"/>
              </w:rPr>
              <w:t>Suruburi uzuale patrate M 10 x 140 mm</w:t>
            </w:r>
          </w:p>
        </w:tc>
        <w:tc>
          <w:tcPr>
            <w:tcW w:w="998" w:type="dxa"/>
            <w:gridSpan w:val="4"/>
            <w:tcBorders>
              <w:top w:val="nil"/>
              <w:bottom w:val="single" w:sz="2" w:space="0" w:color="auto"/>
            </w:tcBorders>
            <w:vAlign w:val="center"/>
          </w:tcPr>
          <w:p w14:paraId="7AE293E0"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614FED3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524B2B2B" w14:textId="77777777" w:rsidR="005B254F" w:rsidRPr="00C97908" w:rsidRDefault="005B254F" w:rsidP="001274F1">
            <w:pPr>
              <w:jc w:val="center"/>
              <w:rPr>
                <w:sz w:val="16"/>
                <w:szCs w:val="16"/>
                <w:lang w:val="en-US"/>
              </w:rPr>
            </w:pPr>
            <w:r w:rsidRPr="00C97908">
              <w:rPr>
                <w:sz w:val="16"/>
                <w:szCs w:val="16"/>
                <w:lang w:val="en-US"/>
              </w:rPr>
              <w:t>8,82</w:t>
            </w:r>
          </w:p>
        </w:tc>
      </w:tr>
      <w:tr w:rsidR="005B254F" w:rsidRPr="00B40365" w14:paraId="017E40C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E3819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FEE3BA5" w14:textId="77777777" w:rsidR="005B254F" w:rsidRPr="00B40365" w:rsidRDefault="005B254F" w:rsidP="001274F1">
            <w:pPr>
              <w:jc w:val="center"/>
              <w:rPr>
                <w:sz w:val="16"/>
                <w:szCs w:val="16"/>
                <w:lang w:val="en-US"/>
              </w:rPr>
            </w:pPr>
            <w:r w:rsidRPr="00B40365">
              <w:rPr>
                <w:sz w:val="16"/>
                <w:szCs w:val="16"/>
                <w:lang w:val="en-US"/>
              </w:rPr>
              <w:t>2875276311528</w:t>
            </w:r>
          </w:p>
        </w:tc>
        <w:tc>
          <w:tcPr>
            <w:tcW w:w="4238" w:type="dxa"/>
            <w:gridSpan w:val="6"/>
            <w:tcBorders>
              <w:top w:val="nil"/>
              <w:bottom w:val="single" w:sz="2" w:space="0" w:color="auto"/>
            </w:tcBorders>
            <w:vAlign w:val="center"/>
          </w:tcPr>
          <w:p w14:paraId="4172E39D" w14:textId="77777777" w:rsidR="005B254F" w:rsidRPr="00C97908" w:rsidRDefault="005B254F" w:rsidP="001274F1">
            <w:pPr>
              <w:rPr>
                <w:sz w:val="16"/>
                <w:szCs w:val="16"/>
                <w:lang w:val="en-US"/>
              </w:rPr>
            </w:pPr>
            <w:r w:rsidRPr="00C97908">
              <w:rPr>
                <w:sz w:val="16"/>
                <w:szCs w:val="16"/>
                <w:lang w:val="en-US"/>
              </w:rPr>
              <w:t>Scoabe din otel pentru constructii</w:t>
            </w:r>
          </w:p>
        </w:tc>
        <w:tc>
          <w:tcPr>
            <w:tcW w:w="998" w:type="dxa"/>
            <w:gridSpan w:val="4"/>
            <w:tcBorders>
              <w:top w:val="nil"/>
              <w:bottom w:val="single" w:sz="2" w:space="0" w:color="auto"/>
            </w:tcBorders>
            <w:vAlign w:val="center"/>
          </w:tcPr>
          <w:p w14:paraId="6F92D121"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E6DC9A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04DF3198" w14:textId="77777777" w:rsidR="005B254F" w:rsidRPr="00C97908" w:rsidRDefault="005B254F" w:rsidP="001274F1">
            <w:pPr>
              <w:jc w:val="center"/>
              <w:rPr>
                <w:sz w:val="16"/>
                <w:szCs w:val="16"/>
                <w:lang w:val="en-US"/>
              </w:rPr>
            </w:pPr>
            <w:r w:rsidRPr="00C97908">
              <w:rPr>
                <w:sz w:val="16"/>
                <w:szCs w:val="16"/>
                <w:lang w:val="en-US"/>
              </w:rPr>
              <w:t>0,882</w:t>
            </w:r>
          </w:p>
        </w:tc>
      </w:tr>
      <w:tr w:rsidR="005B254F" w:rsidRPr="00B40365" w14:paraId="48EA8F8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88D53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36933B2" w14:textId="77777777" w:rsidR="005B254F" w:rsidRPr="00B40365" w:rsidRDefault="005B254F" w:rsidP="001274F1">
            <w:pPr>
              <w:jc w:val="center"/>
              <w:rPr>
                <w:sz w:val="16"/>
                <w:szCs w:val="16"/>
                <w:lang w:val="en-US"/>
              </w:rPr>
            </w:pPr>
            <w:r w:rsidRPr="00B40365">
              <w:rPr>
                <w:sz w:val="16"/>
                <w:szCs w:val="16"/>
                <w:lang w:val="en-US"/>
              </w:rPr>
              <w:t>2873145887000</w:t>
            </w:r>
          </w:p>
        </w:tc>
        <w:tc>
          <w:tcPr>
            <w:tcW w:w="4238" w:type="dxa"/>
            <w:gridSpan w:val="6"/>
            <w:tcBorders>
              <w:top w:val="nil"/>
              <w:bottom w:val="single" w:sz="2" w:space="0" w:color="auto"/>
            </w:tcBorders>
            <w:vAlign w:val="center"/>
          </w:tcPr>
          <w:p w14:paraId="45F0EAE3" w14:textId="77777777" w:rsidR="005B254F" w:rsidRPr="00C97908" w:rsidRDefault="005B254F" w:rsidP="001274F1">
            <w:pPr>
              <w:rPr>
                <w:sz w:val="16"/>
                <w:szCs w:val="16"/>
                <w:lang w:val="en-US"/>
              </w:rPr>
            </w:pPr>
            <w:r w:rsidRPr="00C97908">
              <w:rPr>
                <w:sz w:val="16"/>
                <w:szCs w:val="16"/>
                <w:lang w:val="en-US"/>
              </w:rPr>
              <w:t>Cuie cu cap conic tip A pentru constructii</w:t>
            </w:r>
          </w:p>
        </w:tc>
        <w:tc>
          <w:tcPr>
            <w:tcW w:w="998" w:type="dxa"/>
            <w:gridSpan w:val="4"/>
            <w:tcBorders>
              <w:top w:val="nil"/>
              <w:bottom w:val="single" w:sz="2" w:space="0" w:color="auto"/>
            </w:tcBorders>
            <w:vAlign w:val="center"/>
          </w:tcPr>
          <w:p w14:paraId="466FDB49"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C3C4AA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40098971" w14:textId="77777777" w:rsidR="005B254F" w:rsidRPr="00C97908" w:rsidRDefault="005B254F" w:rsidP="001274F1">
            <w:pPr>
              <w:jc w:val="center"/>
              <w:rPr>
                <w:sz w:val="16"/>
                <w:szCs w:val="16"/>
                <w:lang w:val="en-US"/>
              </w:rPr>
            </w:pPr>
            <w:r w:rsidRPr="00C97908">
              <w:rPr>
                <w:sz w:val="16"/>
                <w:szCs w:val="16"/>
                <w:lang w:val="en-US"/>
              </w:rPr>
              <w:t>0,882</w:t>
            </w:r>
          </w:p>
        </w:tc>
      </w:tr>
      <w:tr w:rsidR="005B254F" w:rsidRPr="00B40365" w14:paraId="0E96735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9172A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BE8627D" w14:textId="77777777" w:rsidR="005B254F" w:rsidRPr="00B40365" w:rsidRDefault="005B254F" w:rsidP="001274F1">
            <w:pPr>
              <w:jc w:val="center"/>
              <w:rPr>
                <w:sz w:val="16"/>
                <w:szCs w:val="16"/>
                <w:lang w:val="en-US"/>
              </w:rPr>
            </w:pPr>
            <w:r w:rsidRPr="00B40365">
              <w:rPr>
                <w:sz w:val="16"/>
                <w:szCs w:val="16"/>
                <w:lang w:val="en-US"/>
              </w:rPr>
              <w:t>2030122928385</w:t>
            </w:r>
          </w:p>
        </w:tc>
        <w:tc>
          <w:tcPr>
            <w:tcW w:w="4238" w:type="dxa"/>
            <w:gridSpan w:val="6"/>
            <w:tcBorders>
              <w:top w:val="nil"/>
              <w:bottom w:val="single" w:sz="2" w:space="0" w:color="auto"/>
            </w:tcBorders>
            <w:vAlign w:val="center"/>
          </w:tcPr>
          <w:p w14:paraId="6D170583" w14:textId="77777777" w:rsidR="005B254F" w:rsidRPr="00C97908" w:rsidRDefault="005B254F" w:rsidP="001274F1">
            <w:pPr>
              <w:rPr>
                <w:sz w:val="16"/>
                <w:szCs w:val="16"/>
                <w:lang w:val="en-US"/>
              </w:rPr>
            </w:pPr>
            <w:r w:rsidRPr="00C97908">
              <w:rPr>
                <w:sz w:val="16"/>
                <w:szCs w:val="16"/>
                <w:lang w:val="en-US"/>
              </w:rPr>
              <w:t xml:space="preserve">Panou de cofraj cu placaj de 15 mm  </w:t>
            </w:r>
          </w:p>
        </w:tc>
        <w:tc>
          <w:tcPr>
            <w:tcW w:w="998" w:type="dxa"/>
            <w:gridSpan w:val="4"/>
            <w:tcBorders>
              <w:top w:val="nil"/>
              <w:bottom w:val="single" w:sz="2" w:space="0" w:color="auto"/>
            </w:tcBorders>
            <w:vAlign w:val="center"/>
          </w:tcPr>
          <w:p w14:paraId="273B63F5"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2C76811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0,130</w:t>
            </w:r>
          </w:p>
        </w:tc>
        <w:tc>
          <w:tcPr>
            <w:tcW w:w="1518" w:type="dxa"/>
            <w:gridSpan w:val="2"/>
            <w:tcBorders>
              <w:top w:val="nil"/>
              <w:bottom w:val="single" w:sz="2" w:space="0" w:color="auto"/>
            </w:tcBorders>
            <w:vAlign w:val="center"/>
          </w:tcPr>
          <w:p w14:paraId="594386C7" w14:textId="77777777" w:rsidR="005B254F" w:rsidRPr="00C97908" w:rsidRDefault="005B254F" w:rsidP="001274F1">
            <w:pPr>
              <w:jc w:val="center"/>
              <w:rPr>
                <w:sz w:val="16"/>
                <w:szCs w:val="16"/>
                <w:lang w:val="en-US"/>
              </w:rPr>
            </w:pPr>
            <w:r w:rsidRPr="00C97908">
              <w:rPr>
                <w:sz w:val="16"/>
                <w:szCs w:val="16"/>
                <w:lang w:val="en-US"/>
              </w:rPr>
              <w:t>3,822</w:t>
            </w:r>
          </w:p>
        </w:tc>
      </w:tr>
      <w:tr w:rsidR="005B254F" w:rsidRPr="00B40365" w14:paraId="79A9065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D2709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03566D4" w14:textId="77777777" w:rsidR="005B254F" w:rsidRPr="00B40365" w:rsidRDefault="005B254F" w:rsidP="001274F1">
            <w:pPr>
              <w:jc w:val="center"/>
              <w:rPr>
                <w:sz w:val="16"/>
                <w:szCs w:val="16"/>
                <w:lang w:val="en-US"/>
              </w:rPr>
            </w:pPr>
            <w:r w:rsidRPr="00B40365">
              <w:rPr>
                <w:sz w:val="16"/>
                <w:szCs w:val="16"/>
                <w:lang w:val="en-US"/>
              </w:rPr>
              <w:t>2010102904340</w:t>
            </w:r>
          </w:p>
        </w:tc>
        <w:tc>
          <w:tcPr>
            <w:tcW w:w="4238" w:type="dxa"/>
            <w:gridSpan w:val="6"/>
            <w:tcBorders>
              <w:top w:val="nil"/>
              <w:bottom w:val="single" w:sz="2" w:space="0" w:color="auto"/>
            </w:tcBorders>
            <w:vAlign w:val="center"/>
          </w:tcPr>
          <w:p w14:paraId="4BB6D265" w14:textId="77777777" w:rsidR="005B254F" w:rsidRPr="00C97908" w:rsidRDefault="005B254F" w:rsidP="001274F1">
            <w:pPr>
              <w:rPr>
                <w:sz w:val="16"/>
                <w:szCs w:val="16"/>
                <w:lang w:val="en-US"/>
              </w:rPr>
            </w:pPr>
            <w:r w:rsidRPr="00C97908">
              <w:rPr>
                <w:sz w:val="16"/>
                <w:szCs w:val="16"/>
                <w:lang w:val="en-US"/>
              </w:rPr>
              <w:t>Dulapi de rasinoase</w:t>
            </w:r>
          </w:p>
        </w:tc>
        <w:tc>
          <w:tcPr>
            <w:tcW w:w="998" w:type="dxa"/>
            <w:gridSpan w:val="4"/>
            <w:tcBorders>
              <w:top w:val="nil"/>
              <w:bottom w:val="single" w:sz="2" w:space="0" w:color="auto"/>
            </w:tcBorders>
            <w:vAlign w:val="center"/>
          </w:tcPr>
          <w:p w14:paraId="3FB23E70"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34122F0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38A3A977" w14:textId="77777777" w:rsidR="005B254F" w:rsidRPr="00C97908" w:rsidRDefault="005B254F" w:rsidP="001274F1">
            <w:pPr>
              <w:jc w:val="center"/>
              <w:rPr>
                <w:sz w:val="16"/>
                <w:szCs w:val="16"/>
                <w:lang w:val="en-US"/>
              </w:rPr>
            </w:pPr>
            <w:r w:rsidRPr="00C97908">
              <w:rPr>
                <w:sz w:val="16"/>
                <w:szCs w:val="16"/>
                <w:lang w:val="en-US"/>
              </w:rPr>
              <w:t>0,029</w:t>
            </w:r>
          </w:p>
        </w:tc>
      </w:tr>
      <w:tr w:rsidR="005B254F" w:rsidRPr="00B40365" w14:paraId="0D3206D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65BFE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E7EE717" w14:textId="77777777" w:rsidR="005B254F" w:rsidRPr="00B40365" w:rsidRDefault="005B254F" w:rsidP="001274F1">
            <w:pPr>
              <w:jc w:val="center"/>
              <w:rPr>
                <w:sz w:val="16"/>
                <w:szCs w:val="16"/>
                <w:lang w:val="en-US"/>
              </w:rPr>
            </w:pPr>
            <w:r w:rsidRPr="00B40365">
              <w:rPr>
                <w:sz w:val="16"/>
                <w:szCs w:val="16"/>
                <w:lang w:val="en-US"/>
              </w:rPr>
              <w:t>2010102903495</w:t>
            </w:r>
          </w:p>
        </w:tc>
        <w:tc>
          <w:tcPr>
            <w:tcW w:w="4238" w:type="dxa"/>
            <w:gridSpan w:val="6"/>
            <w:tcBorders>
              <w:top w:val="nil"/>
              <w:bottom w:val="single" w:sz="2" w:space="0" w:color="auto"/>
            </w:tcBorders>
            <w:vAlign w:val="center"/>
          </w:tcPr>
          <w:p w14:paraId="55743AB7" w14:textId="77777777" w:rsidR="005B254F" w:rsidRPr="00C97908" w:rsidRDefault="005B254F" w:rsidP="001274F1">
            <w:pPr>
              <w:rPr>
                <w:sz w:val="16"/>
                <w:szCs w:val="16"/>
                <w:lang w:val="en-US"/>
              </w:rPr>
            </w:pPr>
            <w:r w:rsidRPr="00C97908">
              <w:rPr>
                <w:sz w:val="16"/>
                <w:szCs w:val="16"/>
                <w:lang w:val="en-US"/>
              </w:rPr>
              <w:t>Scinduri de rasinoase</w:t>
            </w:r>
          </w:p>
        </w:tc>
        <w:tc>
          <w:tcPr>
            <w:tcW w:w="998" w:type="dxa"/>
            <w:gridSpan w:val="4"/>
            <w:tcBorders>
              <w:top w:val="nil"/>
              <w:bottom w:val="single" w:sz="2" w:space="0" w:color="auto"/>
            </w:tcBorders>
            <w:vAlign w:val="center"/>
          </w:tcPr>
          <w:p w14:paraId="66FD64C1"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20F3DF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3DCA191B" w14:textId="77777777" w:rsidR="005B254F" w:rsidRPr="00C97908" w:rsidRDefault="005B254F" w:rsidP="001274F1">
            <w:pPr>
              <w:jc w:val="center"/>
              <w:rPr>
                <w:sz w:val="16"/>
                <w:szCs w:val="16"/>
                <w:lang w:val="en-US"/>
              </w:rPr>
            </w:pPr>
            <w:r w:rsidRPr="00C97908">
              <w:rPr>
                <w:sz w:val="16"/>
                <w:szCs w:val="16"/>
                <w:lang w:val="en-US"/>
              </w:rPr>
              <w:t>0,029</w:t>
            </w:r>
          </w:p>
        </w:tc>
      </w:tr>
      <w:tr w:rsidR="005B254F" w:rsidRPr="00B40365" w14:paraId="0F60F15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3E0EE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ECE5364" w14:textId="77777777" w:rsidR="005B254F" w:rsidRPr="00B40365" w:rsidRDefault="005B254F" w:rsidP="001274F1">
            <w:pPr>
              <w:jc w:val="center"/>
              <w:rPr>
                <w:sz w:val="16"/>
                <w:szCs w:val="16"/>
                <w:lang w:val="en-US"/>
              </w:rPr>
            </w:pPr>
            <w:r w:rsidRPr="00B40365">
              <w:rPr>
                <w:sz w:val="16"/>
                <w:szCs w:val="16"/>
                <w:lang w:val="en-US"/>
              </w:rPr>
              <w:t>2320187315789</w:t>
            </w:r>
          </w:p>
        </w:tc>
        <w:tc>
          <w:tcPr>
            <w:tcW w:w="4238" w:type="dxa"/>
            <w:gridSpan w:val="6"/>
            <w:tcBorders>
              <w:top w:val="nil"/>
              <w:bottom w:val="single" w:sz="2" w:space="0" w:color="auto"/>
            </w:tcBorders>
            <w:vAlign w:val="center"/>
          </w:tcPr>
          <w:p w14:paraId="1C61E1E5" w14:textId="77777777" w:rsidR="005B254F" w:rsidRPr="00C97908" w:rsidRDefault="005B254F" w:rsidP="001274F1">
            <w:pPr>
              <w:rPr>
                <w:sz w:val="16"/>
                <w:szCs w:val="16"/>
                <w:lang w:val="en-US"/>
              </w:rPr>
            </w:pPr>
            <w:r w:rsidRPr="00C97908">
              <w:rPr>
                <w:sz w:val="16"/>
                <w:szCs w:val="16"/>
                <w:lang w:val="en-US"/>
              </w:rPr>
              <w:t>Decofrol</w:t>
            </w:r>
          </w:p>
        </w:tc>
        <w:tc>
          <w:tcPr>
            <w:tcW w:w="998" w:type="dxa"/>
            <w:gridSpan w:val="4"/>
            <w:tcBorders>
              <w:top w:val="nil"/>
              <w:bottom w:val="single" w:sz="2" w:space="0" w:color="auto"/>
            </w:tcBorders>
            <w:vAlign w:val="center"/>
          </w:tcPr>
          <w:p w14:paraId="7223DB5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4A3826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6FCFBBB5" w14:textId="77777777" w:rsidR="005B254F" w:rsidRPr="00C97908" w:rsidRDefault="005B254F" w:rsidP="001274F1">
            <w:pPr>
              <w:jc w:val="center"/>
              <w:rPr>
                <w:sz w:val="16"/>
                <w:szCs w:val="16"/>
                <w:lang w:val="en-US"/>
              </w:rPr>
            </w:pPr>
            <w:r w:rsidRPr="00C97908">
              <w:rPr>
                <w:sz w:val="16"/>
                <w:szCs w:val="16"/>
                <w:lang w:val="en-US"/>
              </w:rPr>
              <w:t>3,528</w:t>
            </w:r>
          </w:p>
        </w:tc>
      </w:tr>
      <w:tr w:rsidR="005B254F" w:rsidRPr="00B40365" w14:paraId="76D431E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1831C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C39C96C" w14:textId="77777777" w:rsidR="005B254F" w:rsidRPr="00B40365" w:rsidRDefault="005B254F" w:rsidP="001274F1">
            <w:pPr>
              <w:jc w:val="center"/>
              <w:rPr>
                <w:sz w:val="16"/>
                <w:szCs w:val="16"/>
                <w:lang w:val="en-US"/>
              </w:rPr>
            </w:pPr>
            <w:r w:rsidRPr="00B40365">
              <w:rPr>
                <w:sz w:val="16"/>
                <w:szCs w:val="16"/>
                <w:lang w:val="en-US"/>
              </w:rPr>
              <w:t>3410520006752</w:t>
            </w:r>
          </w:p>
        </w:tc>
        <w:tc>
          <w:tcPr>
            <w:tcW w:w="4238" w:type="dxa"/>
            <w:gridSpan w:val="6"/>
            <w:tcBorders>
              <w:top w:val="nil"/>
              <w:bottom w:val="single" w:sz="2" w:space="0" w:color="auto"/>
            </w:tcBorders>
            <w:vAlign w:val="center"/>
          </w:tcPr>
          <w:p w14:paraId="2FF12E4B" w14:textId="77777777" w:rsidR="005B254F" w:rsidRPr="00C97908" w:rsidRDefault="005B254F" w:rsidP="001274F1">
            <w:pPr>
              <w:rPr>
                <w:sz w:val="16"/>
                <w:szCs w:val="16"/>
                <w:lang w:val="en-US"/>
              </w:rPr>
            </w:pPr>
            <w:r w:rsidRPr="00C97908">
              <w:rPr>
                <w:sz w:val="16"/>
                <w:szCs w:val="16"/>
                <w:lang w:val="en-US"/>
              </w:rPr>
              <w:t>Automacara 6 - 10 tf</w:t>
            </w:r>
          </w:p>
        </w:tc>
        <w:tc>
          <w:tcPr>
            <w:tcW w:w="998" w:type="dxa"/>
            <w:gridSpan w:val="4"/>
            <w:tcBorders>
              <w:top w:val="nil"/>
              <w:bottom w:val="single" w:sz="2" w:space="0" w:color="auto"/>
            </w:tcBorders>
            <w:vAlign w:val="center"/>
          </w:tcPr>
          <w:p w14:paraId="5289C8F7"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AEF7DC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20B9112A" w14:textId="77777777" w:rsidR="005B254F" w:rsidRPr="00C97908" w:rsidRDefault="005B254F" w:rsidP="001274F1">
            <w:pPr>
              <w:jc w:val="center"/>
              <w:rPr>
                <w:sz w:val="16"/>
                <w:szCs w:val="16"/>
                <w:lang w:val="en-US"/>
              </w:rPr>
            </w:pPr>
            <w:r w:rsidRPr="00C97908">
              <w:rPr>
                <w:sz w:val="16"/>
                <w:szCs w:val="16"/>
                <w:lang w:val="en-US"/>
              </w:rPr>
              <w:t>0,588</w:t>
            </w:r>
          </w:p>
        </w:tc>
      </w:tr>
      <w:tr w:rsidR="005B254F" w:rsidRPr="009B70F2" w14:paraId="342ACE7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58A525D" w14:textId="77777777" w:rsidR="005B254F" w:rsidRPr="005E2CA0" w:rsidRDefault="005B254F" w:rsidP="001274F1">
            <w:pPr>
              <w:jc w:val="center"/>
              <w:rPr>
                <w:b/>
                <w:bCs/>
                <w:sz w:val="22"/>
                <w:szCs w:val="22"/>
                <w:lang w:val="en-US"/>
              </w:rPr>
            </w:pPr>
            <w:r w:rsidRPr="005E2CA0">
              <w:rPr>
                <w:b/>
                <w:bCs/>
                <w:sz w:val="22"/>
                <w:szCs w:val="22"/>
                <w:lang w:val="en-US"/>
              </w:rPr>
              <w:t>98</w:t>
            </w:r>
          </w:p>
        </w:tc>
        <w:tc>
          <w:tcPr>
            <w:tcW w:w="1366" w:type="dxa"/>
            <w:gridSpan w:val="4"/>
            <w:tcBorders>
              <w:top w:val="single" w:sz="4" w:space="0" w:color="auto"/>
              <w:bottom w:val="single" w:sz="4" w:space="0" w:color="auto"/>
            </w:tcBorders>
            <w:vAlign w:val="center"/>
          </w:tcPr>
          <w:p w14:paraId="66869A84" w14:textId="77777777" w:rsidR="005B254F" w:rsidRPr="005E2CA0" w:rsidRDefault="005B254F" w:rsidP="001274F1">
            <w:pPr>
              <w:jc w:val="center"/>
              <w:rPr>
                <w:b/>
                <w:bCs/>
                <w:sz w:val="22"/>
                <w:szCs w:val="22"/>
                <w:lang w:val="en-US"/>
              </w:rPr>
            </w:pPr>
            <w:r w:rsidRPr="005E2CA0">
              <w:rPr>
                <w:b/>
                <w:bCs/>
                <w:sz w:val="22"/>
                <w:szCs w:val="22"/>
                <w:lang w:val="en-US"/>
              </w:rPr>
              <w:t>CB02B</w:t>
            </w:r>
          </w:p>
        </w:tc>
        <w:tc>
          <w:tcPr>
            <w:tcW w:w="4254" w:type="dxa"/>
            <w:gridSpan w:val="7"/>
            <w:tcBorders>
              <w:top w:val="single" w:sz="4" w:space="0" w:color="auto"/>
              <w:bottom w:val="single" w:sz="4" w:space="0" w:color="auto"/>
            </w:tcBorders>
          </w:tcPr>
          <w:p w14:paraId="54E2A6E6" w14:textId="77777777" w:rsidR="005B254F" w:rsidRPr="005E2CA0" w:rsidRDefault="005B254F" w:rsidP="001274F1">
            <w:pPr>
              <w:rPr>
                <w:b/>
                <w:bCs/>
                <w:sz w:val="2"/>
                <w:szCs w:val="2"/>
                <w:lang w:val="en-US"/>
              </w:rPr>
            </w:pPr>
            <w:r w:rsidRPr="005E2CA0">
              <w:rPr>
                <w:b/>
                <w:bCs/>
                <w:sz w:val="22"/>
                <w:szCs w:val="22"/>
                <w:lang w:val="en-US"/>
              </w:rPr>
              <w:t>Cofraje din panouri refolosibile, cu asteriala din scinduri de rasinoase scurte si subscurte pentru turnarea betonului in elevatii, pereti drepti si diafragme  inclusiv sprijinirile la inaltimi pina la 20 m inclusiv</w:t>
            </w:r>
          </w:p>
          <w:p w14:paraId="1629A371"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66FF061"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1F659A46"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17DC2B86" w14:textId="77777777" w:rsidR="005B254F" w:rsidRPr="005E2CA0" w:rsidRDefault="005B254F" w:rsidP="001274F1">
            <w:pPr>
              <w:jc w:val="center"/>
              <w:rPr>
                <w:b/>
                <w:bCs/>
                <w:sz w:val="22"/>
                <w:szCs w:val="22"/>
                <w:lang w:val="en-US"/>
              </w:rPr>
            </w:pPr>
            <w:r w:rsidRPr="005E2CA0">
              <w:rPr>
                <w:b/>
                <w:bCs/>
                <w:sz w:val="22"/>
                <w:szCs w:val="22"/>
                <w:lang w:val="en-US"/>
              </w:rPr>
              <w:t>72,400</w:t>
            </w:r>
          </w:p>
          <w:p w14:paraId="747E8114" w14:textId="77777777" w:rsidR="005B254F" w:rsidRPr="009B70F2" w:rsidRDefault="005B254F" w:rsidP="001274F1">
            <w:pPr>
              <w:jc w:val="center"/>
              <w:rPr>
                <w:sz w:val="2"/>
                <w:szCs w:val="2"/>
                <w:lang w:val="en-US"/>
              </w:rPr>
            </w:pPr>
          </w:p>
        </w:tc>
      </w:tr>
      <w:tr w:rsidR="005B254F" w:rsidRPr="00B40365" w14:paraId="7B09FAA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3F317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858E58A"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456AB407"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298942AB"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1CF509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5953B314" w14:textId="77777777" w:rsidR="005B254F" w:rsidRPr="00C97908" w:rsidRDefault="005B254F" w:rsidP="001274F1">
            <w:pPr>
              <w:jc w:val="center"/>
              <w:rPr>
                <w:sz w:val="16"/>
                <w:szCs w:val="16"/>
                <w:lang w:val="en-US"/>
              </w:rPr>
            </w:pPr>
            <w:r w:rsidRPr="00C97908">
              <w:rPr>
                <w:sz w:val="16"/>
                <w:szCs w:val="16"/>
                <w:lang w:val="en-US"/>
              </w:rPr>
              <w:t>14,48</w:t>
            </w:r>
          </w:p>
        </w:tc>
      </w:tr>
      <w:tr w:rsidR="005B254F" w:rsidRPr="00B40365" w14:paraId="185B6D4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E0CFB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38CDE5D"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7E3B9BE7"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4FD8F25D"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0D6C6F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0,750</w:t>
            </w:r>
          </w:p>
        </w:tc>
        <w:tc>
          <w:tcPr>
            <w:tcW w:w="1518" w:type="dxa"/>
            <w:gridSpan w:val="2"/>
            <w:tcBorders>
              <w:top w:val="nil"/>
              <w:bottom w:val="single" w:sz="2" w:space="0" w:color="auto"/>
            </w:tcBorders>
            <w:vAlign w:val="center"/>
          </w:tcPr>
          <w:p w14:paraId="5A9B716E" w14:textId="77777777" w:rsidR="005B254F" w:rsidRPr="00C97908" w:rsidRDefault="005B254F" w:rsidP="001274F1">
            <w:pPr>
              <w:jc w:val="center"/>
              <w:rPr>
                <w:sz w:val="16"/>
                <w:szCs w:val="16"/>
                <w:lang w:val="en-US"/>
              </w:rPr>
            </w:pPr>
            <w:r w:rsidRPr="00C97908">
              <w:rPr>
                <w:sz w:val="16"/>
                <w:szCs w:val="16"/>
                <w:lang w:val="en-US"/>
              </w:rPr>
              <w:t>54,30</w:t>
            </w:r>
          </w:p>
        </w:tc>
      </w:tr>
      <w:tr w:rsidR="005B254F" w:rsidRPr="00B40365" w14:paraId="54FF1C7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7C920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3FB6185" w14:textId="77777777" w:rsidR="005B254F" w:rsidRPr="00B40365" w:rsidRDefault="005B254F" w:rsidP="001274F1">
            <w:pPr>
              <w:jc w:val="center"/>
              <w:rPr>
                <w:sz w:val="16"/>
                <w:szCs w:val="16"/>
                <w:lang w:val="en-US"/>
              </w:rPr>
            </w:pPr>
            <w:r w:rsidRPr="00B40365">
              <w:rPr>
                <w:sz w:val="16"/>
                <w:szCs w:val="16"/>
                <w:lang w:val="en-US"/>
              </w:rPr>
              <w:t>2874125881241</w:t>
            </w:r>
          </w:p>
        </w:tc>
        <w:tc>
          <w:tcPr>
            <w:tcW w:w="4238" w:type="dxa"/>
            <w:gridSpan w:val="6"/>
            <w:tcBorders>
              <w:top w:val="nil"/>
              <w:bottom w:val="single" w:sz="2" w:space="0" w:color="auto"/>
            </w:tcBorders>
            <w:vAlign w:val="center"/>
          </w:tcPr>
          <w:p w14:paraId="0DD92DFF" w14:textId="77777777" w:rsidR="005B254F" w:rsidRPr="00C97908" w:rsidRDefault="005B254F" w:rsidP="001274F1">
            <w:pPr>
              <w:rPr>
                <w:sz w:val="16"/>
                <w:szCs w:val="16"/>
                <w:lang w:val="en-US"/>
              </w:rPr>
            </w:pPr>
            <w:r w:rsidRPr="00C97908">
              <w:rPr>
                <w:sz w:val="16"/>
                <w:szCs w:val="16"/>
                <w:lang w:val="en-US"/>
              </w:rPr>
              <w:t>Saibe uzuale M 10</w:t>
            </w:r>
          </w:p>
        </w:tc>
        <w:tc>
          <w:tcPr>
            <w:tcW w:w="998" w:type="dxa"/>
            <w:gridSpan w:val="4"/>
            <w:tcBorders>
              <w:top w:val="nil"/>
              <w:bottom w:val="single" w:sz="2" w:space="0" w:color="auto"/>
            </w:tcBorders>
            <w:vAlign w:val="center"/>
          </w:tcPr>
          <w:p w14:paraId="5FC63AB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2C78FB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4CE053E3" w14:textId="77777777" w:rsidR="005B254F" w:rsidRPr="00C97908" w:rsidRDefault="005B254F" w:rsidP="001274F1">
            <w:pPr>
              <w:jc w:val="center"/>
              <w:rPr>
                <w:sz w:val="16"/>
                <w:szCs w:val="16"/>
                <w:lang w:val="en-US"/>
              </w:rPr>
            </w:pPr>
            <w:r w:rsidRPr="00C97908">
              <w:rPr>
                <w:sz w:val="16"/>
                <w:szCs w:val="16"/>
                <w:lang w:val="en-US"/>
              </w:rPr>
              <w:t>0,362</w:t>
            </w:r>
          </w:p>
        </w:tc>
      </w:tr>
      <w:tr w:rsidR="005B254F" w:rsidRPr="00B40365" w14:paraId="47B6B83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F38B0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F2A1D54" w14:textId="77777777" w:rsidR="005B254F" w:rsidRPr="00B40365" w:rsidRDefault="005B254F" w:rsidP="001274F1">
            <w:pPr>
              <w:jc w:val="center"/>
              <w:rPr>
                <w:sz w:val="16"/>
                <w:szCs w:val="16"/>
                <w:lang w:val="en-US"/>
              </w:rPr>
            </w:pPr>
            <w:r w:rsidRPr="00B40365">
              <w:rPr>
                <w:sz w:val="16"/>
                <w:szCs w:val="16"/>
                <w:lang w:val="en-US"/>
              </w:rPr>
              <w:t>2874115841033</w:t>
            </w:r>
          </w:p>
        </w:tc>
        <w:tc>
          <w:tcPr>
            <w:tcW w:w="4238" w:type="dxa"/>
            <w:gridSpan w:val="6"/>
            <w:tcBorders>
              <w:top w:val="nil"/>
              <w:bottom w:val="single" w:sz="2" w:space="0" w:color="auto"/>
            </w:tcBorders>
            <w:vAlign w:val="center"/>
          </w:tcPr>
          <w:p w14:paraId="3DB414C7" w14:textId="77777777" w:rsidR="005B254F" w:rsidRPr="00C97908" w:rsidRDefault="005B254F" w:rsidP="001274F1">
            <w:pPr>
              <w:rPr>
                <w:sz w:val="16"/>
                <w:szCs w:val="16"/>
                <w:lang w:val="en-US"/>
              </w:rPr>
            </w:pPr>
            <w:r w:rsidRPr="00C97908">
              <w:rPr>
                <w:sz w:val="16"/>
                <w:szCs w:val="16"/>
                <w:lang w:val="en-US"/>
              </w:rPr>
              <w:t>Piulite uzuale patrate M 10</w:t>
            </w:r>
          </w:p>
        </w:tc>
        <w:tc>
          <w:tcPr>
            <w:tcW w:w="998" w:type="dxa"/>
            <w:gridSpan w:val="4"/>
            <w:tcBorders>
              <w:top w:val="nil"/>
              <w:bottom w:val="single" w:sz="2" w:space="0" w:color="auto"/>
            </w:tcBorders>
            <w:vAlign w:val="center"/>
          </w:tcPr>
          <w:p w14:paraId="408DFA79"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21CEC82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14E2467C" w14:textId="77777777" w:rsidR="005B254F" w:rsidRPr="00C97908" w:rsidRDefault="005B254F" w:rsidP="001274F1">
            <w:pPr>
              <w:jc w:val="center"/>
              <w:rPr>
                <w:sz w:val="16"/>
                <w:szCs w:val="16"/>
                <w:lang w:val="en-US"/>
              </w:rPr>
            </w:pPr>
            <w:r w:rsidRPr="00C97908">
              <w:rPr>
                <w:sz w:val="16"/>
                <w:szCs w:val="16"/>
                <w:lang w:val="en-US"/>
              </w:rPr>
              <w:t>21,72</w:t>
            </w:r>
          </w:p>
        </w:tc>
      </w:tr>
      <w:tr w:rsidR="005B254F" w:rsidRPr="00B40365" w14:paraId="15ABE98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C7216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D584D92" w14:textId="77777777" w:rsidR="005B254F" w:rsidRPr="00B40365" w:rsidRDefault="005B254F" w:rsidP="001274F1">
            <w:pPr>
              <w:jc w:val="center"/>
              <w:rPr>
                <w:sz w:val="16"/>
                <w:szCs w:val="16"/>
                <w:lang w:val="en-US"/>
              </w:rPr>
            </w:pPr>
            <w:r w:rsidRPr="00B40365">
              <w:rPr>
                <w:sz w:val="16"/>
                <w:szCs w:val="16"/>
                <w:lang w:val="en-US"/>
              </w:rPr>
              <w:t>2874115825003</w:t>
            </w:r>
          </w:p>
        </w:tc>
        <w:tc>
          <w:tcPr>
            <w:tcW w:w="4238" w:type="dxa"/>
            <w:gridSpan w:val="6"/>
            <w:tcBorders>
              <w:top w:val="nil"/>
              <w:bottom w:val="single" w:sz="2" w:space="0" w:color="auto"/>
            </w:tcBorders>
            <w:vAlign w:val="center"/>
          </w:tcPr>
          <w:p w14:paraId="7FA4B0E1" w14:textId="77777777" w:rsidR="005B254F" w:rsidRPr="00C97908" w:rsidRDefault="005B254F" w:rsidP="001274F1">
            <w:pPr>
              <w:rPr>
                <w:sz w:val="16"/>
                <w:szCs w:val="16"/>
                <w:lang w:val="en-US"/>
              </w:rPr>
            </w:pPr>
            <w:r w:rsidRPr="00C97908">
              <w:rPr>
                <w:sz w:val="16"/>
                <w:szCs w:val="16"/>
                <w:lang w:val="en-US"/>
              </w:rPr>
              <w:t>Suruburi uzuale patrate M 10 x 140 mm</w:t>
            </w:r>
          </w:p>
        </w:tc>
        <w:tc>
          <w:tcPr>
            <w:tcW w:w="998" w:type="dxa"/>
            <w:gridSpan w:val="4"/>
            <w:tcBorders>
              <w:top w:val="nil"/>
              <w:bottom w:val="single" w:sz="2" w:space="0" w:color="auto"/>
            </w:tcBorders>
            <w:vAlign w:val="center"/>
          </w:tcPr>
          <w:p w14:paraId="6C229595"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05D159E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4B72FEF5" w14:textId="77777777" w:rsidR="005B254F" w:rsidRPr="00C97908" w:rsidRDefault="005B254F" w:rsidP="001274F1">
            <w:pPr>
              <w:jc w:val="center"/>
              <w:rPr>
                <w:sz w:val="16"/>
                <w:szCs w:val="16"/>
                <w:lang w:val="en-US"/>
              </w:rPr>
            </w:pPr>
            <w:r w:rsidRPr="00C97908">
              <w:rPr>
                <w:sz w:val="16"/>
                <w:szCs w:val="16"/>
                <w:lang w:val="en-US"/>
              </w:rPr>
              <w:t>21,72</w:t>
            </w:r>
          </w:p>
        </w:tc>
      </w:tr>
      <w:tr w:rsidR="005B254F" w:rsidRPr="00B40365" w14:paraId="202A40F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29ADE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D02B33D" w14:textId="77777777" w:rsidR="005B254F" w:rsidRPr="00B40365" w:rsidRDefault="005B254F" w:rsidP="001274F1">
            <w:pPr>
              <w:jc w:val="center"/>
              <w:rPr>
                <w:sz w:val="16"/>
                <w:szCs w:val="16"/>
                <w:lang w:val="en-US"/>
              </w:rPr>
            </w:pPr>
            <w:r w:rsidRPr="00B40365">
              <w:rPr>
                <w:sz w:val="16"/>
                <w:szCs w:val="16"/>
                <w:lang w:val="en-US"/>
              </w:rPr>
              <w:t>2875276311528</w:t>
            </w:r>
          </w:p>
        </w:tc>
        <w:tc>
          <w:tcPr>
            <w:tcW w:w="4238" w:type="dxa"/>
            <w:gridSpan w:val="6"/>
            <w:tcBorders>
              <w:top w:val="nil"/>
              <w:bottom w:val="single" w:sz="2" w:space="0" w:color="auto"/>
            </w:tcBorders>
            <w:vAlign w:val="center"/>
          </w:tcPr>
          <w:p w14:paraId="6BA3304E" w14:textId="77777777" w:rsidR="005B254F" w:rsidRPr="00C97908" w:rsidRDefault="005B254F" w:rsidP="001274F1">
            <w:pPr>
              <w:rPr>
                <w:sz w:val="16"/>
                <w:szCs w:val="16"/>
                <w:lang w:val="en-US"/>
              </w:rPr>
            </w:pPr>
            <w:r w:rsidRPr="00C97908">
              <w:rPr>
                <w:sz w:val="16"/>
                <w:szCs w:val="16"/>
                <w:lang w:val="en-US"/>
              </w:rPr>
              <w:t>Scoabe din otel pentru constructii</w:t>
            </w:r>
          </w:p>
        </w:tc>
        <w:tc>
          <w:tcPr>
            <w:tcW w:w="998" w:type="dxa"/>
            <w:gridSpan w:val="4"/>
            <w:tcBorders>
              <w:top w:val="nil"/>
              <w:bottom w:val="single" w:sz="2" w:space="0" w:color="auto"/>
            </w:tcBorders>
            <w:vAlign w:val="center"/>
          </w:tcPr>
          <w:p w14:paraId="6E8117FE"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9826E9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4BDAB3A3" w14:textId="77777777" w:rsidR="005B254F" w:rsidRPr="00C97908" w:rsidRDefault="005B254F" w:rsidP="001274F1">
            <w:pPr>
              <w:jc w:val="center"/>
              <w:rPr>
                <w:sz w:val="16"/>
                <w:szCs w:val="16"/>
                <w:lang w:val="en-US"/>
              </w:rPr>
            </w:pPr>
            <w:r w:rsidRPr="00C97908">
              <w:rPr>
                <w:sz w:val="16"/>
                <w:szCs w:val="16"/>
                <w:lang w:val="en-US"/>
              </w:rPr>
              <w:t>2,172</w:t>
            </w:r>
          </w:p>
        </w:tc>
      </w:tr>
      <w:tr w:rsidR="005B254F" w:rsidRPr="00B40365" w14:paraId="0414013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0A376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2FBC8FF" w14:textId="77777777" w:rsidR="005B254F" w:rsidRPr="00B40365" w:rsidRDefault="005B254F" w:rsidP="001274F1">
            <w:pPr>
              <w:jc w:val="center"/>
              <w:rPr>
                <w:sz w:val="16"/>
                <w:szCs w:val="16"/>
                <w:lang w:val="en-US"/>
              </w:rPr>
            </w:pPr>
            <w:r w:rsidRPr="00B40365">
              <w:rPr>
                <w:sz w:val="16"/>
                <w:szCs w:val="16"/>
                <w:lang w:val="en-US"/>
              </w:rPr>
              <w:t>2734113803233</w:t>
            </w:r>
          </w:p>
        </w:tc>
        <w:tc>
          <w:tcPr>
            <w:tcW w:w="4238" w:type="dxa"/>
            <w:gridSpan w:val="6"/>
            <w:tcBorders>
              <w:top w:val="nil"/>
              <w:bottom w:val="single" w:sz="2" w:space="0" w:color="auto"/>
            </w:tcBorders>
            <w:vAlign w:val="center"/>
          </w:tcPr>
          <w:p w14:paraId="405ADE64" w14:textId="77777777" w:rsidR="005B254F" w:rsidRPr="00C97908" w:rsidRDefault="005B254F" w:rsidP="001274F1">
            <w:pPr>
              <w:rPr>
                <w:sz w:val="16"/>
                <w:szCs w:val="16"/>
                <w:lang w:val="en-US"/>
              </w:rPr>
            </w:pPr>
            <w:r w:rsidRPr="00C97908">
              <w:rPr>
                <w:sz w:val="16"/>
                <w:szCs w:val="16"/>
                <w:lang w:val="en-US"/>
              </w:rPr>
              <w:t>Sirma neagra moale d = 2,5 mm</w:t>
            </w:r>
          </w:p>
        </w:tc>
        <w:tc>
          <w:tcPr>
            <w:tcW w:w="998" w:type="dxa"/>
            <w:gridSpan w:val="4"/>
            <w:tcBorders>
              <w:top w:val="nil"/>
              <w:bottom w:val="single" w:sz="2" w:space="0" w:color="auto"/>
            </w:tcBorders>
            <w:vAlign w:val="center"/>
          </w:tcPr>
          <w:p w14:paraId="791270A0"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377A33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2FBD167A" w14:textId="77777777" w:rsidR="005B254F" w:rsidRPr="00C97908" w:rsidRDefault="005B254F" w:rsidP="001274F1">
            <w:pPr>
              <w:jc w:val="center"/>
              <w:rPr>
                <w:sz w:val="16"/>
                <w:szCs w:val="16"/>
                <w:lang w:val="en-US"/>
              </w:rPr>
            </w:pPr>
            <w:r w:rsidRPr="00C97908">
              <w:rPr>
                <w:sz w:val="16"/>
                <w:szCs w:val="16"/>
                <w:lang w:val="en-US"/>
              </w:rPr>
              <w:t>3,62</w:t>
            </w:r>
          </w:p>
        </w:tc>
      </w:tr>
      <w:tr w:rsidR="005B254F" w:rsidRPr="00B40365" w14:paraId="72B97E8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7F6BF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95E3D39" w14:textId="77777777" w:rsidR="005B254F" w:rsidRPr="00B40365" w:rsidRDefault="005B254F" w:rsidP="001274F1">
            <w:pPr>
              <w:jc w:val="center"/>
              <w:rPr>
                <w:sz w:val="16"/>
                <w:szCs w:val="16"/>
                <w:lang w:val="en-US"/>
              </w:rPr>
            </w:pPr>
            <w:r w:rsidRPr="00B40365">
              <w:rPr>
                <w:sz w:val="16"/>
                <w:szCs w:val="16"/>
                <w:lang w:val="en-US"/>
              </w:rPr>
              <w:t>2873145887000</w:t>
            </w:r>
          </w:p>
        </w:tc>
        <w:tc>
          <w:tcPr>
            <w:tcW w:w="4238" w:type="dxa"/>
            <w:gridSpan w:val="6"/>
            <w:tcBorders>
              <w:top w:val="nil"/>
              <w:bottom w:val="single" w:sz="2" w:space="0" w:color="auto"/>
            </w:tcBorders>
            <w:vAlign w:val="center"/>
          </w:tcPr>
          <w:p w14:paraId="3F5F80A9" w14:textId="77777777" w:rsidR="005B254F" w:rsidRPr="00C97908" w:rsidRDefault="005B254F" w:rsidP="001274F1">
            <w:pPr>
              <w:rPr>
                <w:sz w:val="16"/>
                <w:szCs w:val="16"/>
                <w:lang w:val="en-US"/>
              </w:rPr>
            </w:pPr>
            <w:r w:rsidRPr="00C97908">
              <w:rPr>
                <w:sz w:val="16"/>
                <w:szCs w:val="16"/>
                <w:lang w:val="en-US"/>
              </w:rPr>
              <w:t>Cuie cu cap conic tip A pentru constructii</w:t>
            </w:r>
          </w:p>
        </w:tc>
        <w:tc>
          <w:tcPr>
            <w:tcW w:w="998" w:type="dxa"/>
            <w:gridSpan w:val="4"/>
            <w:tcBorders>
              <w:top w:val="nil"/>
              <w:bottom w:val="single" w:sz="2" w:space="0" w:color="auto"/>
            </w:tcBorders>
            <w:vAlign w:val="center"/>
          </w:tcPr>
          <w:p w14:paraId="4DD79BC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37FE69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0,025</w:t>
            </w:r>
          </w:p>
        </w:tc>
        <w:tc>
          <w:tcPr>
            <w:tcW w:w="1518" w:type="dxa"/>
            <w:gridSpan w:val="2"/>
            <w:tcBorders>
              <w:top w:val="nil"/>
              <w:bottom w:val="single" w:sz="2" w:space="0" w:color="auto"/>
            </w:tcBorders>
            <w:vAlign w:val="center"/>
          </w:tcPr>
          <w:p w14:paraId="3CBE7C76" w14:textId="77777777" w:rsidR="005B254F" w:rsidRPr="00C97908" w:rsidRDefault="005B254F" w:rsidP="001274F1">
            <w:pPr>
              <w:jc w:val="center"/>
              <w:rPr>
                <w:sz w:val="16"/>
                <w:szCs w:val="16"/>
                <w:lang w:val="en-US"/>
              </w:rPr>
            </w:pPr>
            <w:r w:rsidRPr="00C97908">
              <w:rPr>
                <w:sz w:val="16"/>
                <w:szCs w:val="16"/>
                <w:lang w:val="en-US"/>
              </w:rPr>
              <w:t>1,81</w:t>
            </w:r>
          </w:p>
        </w:tc>
      </w:tr>
      <w:tr w:rsidR="005B254F" w:rsidRPr="00B40365" w14:paraId="156D4A0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37DBB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6F48059" w14:textId="77777777" w:rsidR="005B254F" w:rsidRPr="00B40365" w:rsidRDefault="005B254F" w:rsidP="001274F1">
            <w:pPr>
              <w:jc w:val="center"/>
              <w:rPr>
                <w:sz w:val="16"/>
                <w:szCs w:val="16"/>
                <w:lang w:val="en-US"/>
              </w:rPr>
            </w:pPr>
            <w:r w:rsidRPr="00B40365">
              <w:rPr>
                <w:sz w:val="16"/>
                <w:szCs w:val="16"/>
                <w:lang w:val="en-US"/>
              </w:rPr>
              <w:t>2020212928347</w:t>
            </w:r>
          </w:p>
        </w:tc>
        <w:tc>
          <w:tcPr>
            <w:tcW w:w="4238" w:type="dxa"/>
            <w:gridSpan w:val="6"/>
            <w:tcBorders>
              <w:top w:val="nil"/>
              <w:bottom w:val="single" w:sz="2" w:space="0" w:color="auto"/>
            </w:tcBorders>
            <w:vAlign w:val="center"/>
          </w:tcPr>
          <w:p w14:paraId="4CECCF1E" w14:textId="77777777" w:rsidR="005B254F" w:rsidRPr="00C97908" w:rsidRDefault="005B254F" w:rsidP="001274F1">
            <w:pPr>
              <w:rPr>
                <w:sz w:val="16"/>
                <w:szCs w:val="16"/>
                <w:lang w:val="en-US"/>
              </w:rPr>
            </w:pPr>
            <w:r w:rsidRPr="00C97908">
              <w:rPr>
                <w:sz w:val="16"/>
                <w:szCs w:val="16"/>
                <w:lang w:val="en-US"/>
              </w:rPr>
              <w:t xml:space="preserve">Panou de cofraj tip P fag  g 15 mm </w:t>
            </w:r>
          </w:p>
        </w:tc>
        <w:tc>
          <w:tcPr>
            <w:tcW w:w="998" w:type="dxa"/>
            <w:gridSpan w:val="4"/>
            <w:tcBorders>
              <w:top w:val="nil"/>
              <w:bottom w:val="single" w:sz="2" w:space="0" w:color="auto"/>
            </w:tcBorders>
            <w:vAlign w:val="center"/>
          </w:tcPr>
          <w:p w14:paraId="33D2843F"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2E28304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56D07033" w14:textId="77777777" w:rsidR="005B254F" w:rsidRPr="00C97908" w:rsidRDefault="005B254F" w:rsidP="001274F1">
            <w:pPr>
              <w:jc w:val="center"/>
              <w:rPr>
                <w:sz w:val="16"/>
                <w:szCs w:val="16"/>
                <w:lang w:val="en-US"/>
              </w:rPr>
            </w:pPr>
            <w:r w:rsidRPr="00C97908">
              <w:rPr>
                <w:sz w:val="16"/>
                <w:szCs w:val="16"/>
                <w:lang w:val="en-US"/>
              </w:rPr>
              <w:t>7,24</w:t>
            </w:r>
          </w:p>
        </w:tc>
      </w:tr>
      <w:tr w:rsidR="005B254F" w:rsidRPr="00B40365" w14:paraId="3BCC3DB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BD4E1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569FC56" w14:textId="77777777" w:rsidR="005B254F" w:rsidRPr="00B40365" w:rsidRDefault="005B254F" w:rsidP="001274F1">
            <w:pPr>
              <w:jc w:val="center"/>
              <w:rPr>
                <w:sz w:val="16"/>
                <w:szCs w:val="16"/>
                <w:lang w:val="en-US"/>
              </w:rPr>
            </w:pPr>
            <w:r w:rsidRPr="00B40365">
              <w:rPr>
                <w:sz w:val="16"/>
                <w:szCs w:val="16"/>
                <w:lang w:val="en-US"/>
              </w:rPr>
              <w:t>2010102904340</w:t>
            </w:r>
          </w:p>
        </w:tc>
        <w:tc>
          <w:tcPr>
            <w:tcW w:w="4238" w:type="dxa"/>
            <w:gridSpan w:val="6"/>
            <w:tcBorders>
              <w:top w:val="nil"/>
              <w:bottom w:val="single" w:sz="2" w:space="0" w:color="auto"/>
            </w:tcBorders>
            <w:vAlign w:val="center"/>
          </w:tcPr>
          <w:p w14:paraId="6E022E41" w14:textId="77777777" w:rsidR="005B254F" w:rsidRPr="00C97908" w:rsidRDefault="005B254F" w:rsidP="001274F1">
            <w:pPr>
              <w:rPr>
                <w:sz w:val="16"/>
                <w:szCs w:val="16"/>
                <w:lang w:val="en-US"/>
              </w:rPr>
            </w:pPr>
            <w:r w:rsidRPr="00C97908">
              <w:rPr>
                <w:sz w:val="16"/>
                <w:szCs w:val="16"/>
                <w:lang w:val="en-US"/>
              </w:rPr>
              <w:t>Dulapi de rasinoase</w:t>
            </w:r>
          </w:p>
        </w:tc>
        <w:tc>
          <w:tcPr>
            <w:tcW w:w="998" w:type="dxa"/>
            <w:gridSpan w:val="4"/>
            <w:tcBorders>
              <w:top w:val="nil"/>
              <w:bottom w:val="single" w:sz="2" w:space="0" w:color="auto"/>
            </w:tcBorders>
            <w:vAlign w:val="center"/>
          </w:tcPr>
          <w:p w14:paraId="64B56A99"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EC75A8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60E7E86B" w14:textId="77777777" w:rsidR="005B254F" w:rsidRPr="00C97908" w:rsidRDefault="005B254F" w:rsidP="001274F1">
            <w:pPr>
              <w:jc w:val="center"/>
              <w:rPr>
                <w:sz w:val="16"/>
                <w:szCs w:val="16"/>
                <w:lang w:val="en-US"/>
              </w:rPr>
            </w:pPr>
            <w:r w:rsidRPr="00C97908">
              <w:rPr>
                <w:sz w:val="16"/>
                <w:szCs w:val="16"/>
                <w:lang w:val="en-US"/>
              </w:rPr>
              <w:t>0,072</w:t>
            </w:r>
          </w:p>
        </w:tc>
      </w:tr>
      <w:tr w:rsidR="005B254F" w:rsidRPr="00B40365" w14:paraId="3D6B6AC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6978F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A518400" w14:textId="77777777" w:rsidR="005B254F" w:rsidRPr="00B40365" w:rsidRDefault="005B254F" w:rsidP="001274F1">
            <w:pPr>
              <w:jc w:val="center"/>
              <w:rPr>
                <w:sz w:val="16"/>
                <w:szCs w:val="16"/>
                <w:lang w:val="en-US"/>
              </w:rPr>
            </w:pPr>
            <w:r w:rsidRPr="00B40365">
              <w:rPr>
                <w:sz w:val="16"/>
                <w:szCs w:val="16"/>
                <w:lang w:val="en-US"/>
              </w:rPr>
              <w:t>2010102903495</w:t>
            </w:r>
          </w:p>
        </w:tc>
        <w:tc>
          <w:tcPr>
            <w:tcW w:w="4238" w:type="dxa"/>
            <w:gridSpan w:val="6"/>
            <w:tcBorders>
              <w:top w:val="nil"/>
              <w:bottom w:val="single" w:sz="2" w:space="0" w:color="auto"/>
            </w:tcBorders>
            <w:vAlign w:val="center"/>
          </w:tcPr>
          <w:p w14:paraId="0441D4A9" w14:textId="77777777" w:rsidR="005B254F" w:rsidRPr="00C97908" w:rsidRDefault="005B254F" w:rsidP="001274F1">
            <w:pPr>
              <w:rPr>
                <w:sz w:val="16"/>
                <w:szCs w:val="16"/>
                <w:lang w:val="en-US"/>
              </w:rPr>
            </w:pPr>
            <w:r w:rsidRPr="00C97908">
              <w:rPr>
                <w:sz w:val="16"/>
                <w:szCs w:val="16"/>
                <w:lang w:val="en-US"/>
              </w:rPr>
              <w:t>Scinduri de rasinoase</w:t>
            </w:r>
          </w:p>
        </w:tc>
        <w:tc>
          <w:tcPr>
            <w:tcW w:w="998" w:type="dxa"/>
            <w:gridSpan w:val="4"/>
            <w:tcBorders>
              <w:top w:val="nil"/>
              <w:bottom w:val="single" w:sz="2" w:space="0" w:color="auto"/>
            </w:tcBorders>
            <w:vAlign w:val="center"/>
          </w:tcPr>
          <w:p w14:paraId="6C881702"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3BE789B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3C9BBB40" w14:textId="77777777" w:rsidR="005B254F" w:rsidRPr="00C97908" w:rsidRDefault="005B254F" w:rsidP="001274F1">
            <w:pPr>
              <w:jc w:val="center"/>
              <w:rPr>
                <w:sz w:val="16"/>
                <w:szCs w:val="16"/>
                <w:lang w:val="en-US"/>
              </w:rPr>
            </w:pPr>
            <w:r w:rsidRPr="00C97908">
              <w:rPr>
                <w:sz w:val="16"/>
                <w:szCs w:val="16"/>
                <w:lang w:val="en-US"/>
              </w:rPr>
              <w:t>0,072</w:t>
            </w:r>
          </w:p>
        </w:tc>
      </w:tr>
      <w:tr w:rsidR="005B254F" w:rsidRPr="00B40365" w14:paraId="2EA7C04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ED318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292204D" w14:textId="77777777" w:rsidR="005B254F" w:rsidRPr="00B40365" w:rsidRDefault="005B254F" w:rsidP="001274F1">
            <w:pPr>
              <w:jc w:val="center"/>
              <w:rPr>
                <w:sz w:val="16"/>
                <w:szCs w:val="16"/>
                <w:lang w:val="en-US"/>
              </w:rPr>
            </w:pPr>
            <w:r w:rsidRPr="00B40365">
              <w:rPr>
                <w:sz w:val="16"/>
                <w:szCs w:val="16"/>
                <w:lang w:val="en-US"/>
              </w:rPr>
              <w:t>2010102900900</w:t>
            </w:r>
          </w:p>
        </w:tc>
        <w:tc>
          <w:tcPr>
            <w:tcW w:w="4238" w:type="dxa"/>
            <w:gridSpan w:val="6"/>
            <w:tcBorders>
              <w:top w:val="nil"/>
              <w:bottom w:val="single" w:sz="2" w:space="0" w:color="auto"/>
            </w:tcBorders>
            <w:vAlign w:val="center"/>
          </w:tcPr>
          <w:p w14:paraId="0AEDE10C" w14:textId="77777777" w:rsidR="005B254F" w:rsidRPr="00C97908" w:rsidRDefault="005B254F" w:rsidP="001274F1">
            <w:pPr>
              <w:rPr>
                <w:sz w:val="16"/>
                <w:szCs w:val="16"/>
                <w:lang w:val="en-US"/>
              </w:rPr>
            </w:pPr>
            <w:r w:rsidRPr="00C97908">
              <w:rPr>
                <w:sz w:val="16"/>
                <w:szCs w:val="16"/>
                <w:lang w:val="en-US"/>
              </w:rPr>
              <w:t>Lemn rotund de rasinoase</w:t>
            </w:r>
          </w:p>
        </w:tc>
        <w:tc>
          <w:tcPr>
            <w:tcW w:w="998" w:type="dxa"/>
            <w:gridSpan w:val="4"/>
            <w:tcBorders>
              <w:top w:val="nil"/>
              <w:bottom w:val="single" w:sz="2" w:space="0" w:color="auto"/>
            </w:tcBorders>
            <w:vAlign w:val="center"/>
          </w:tcPr>
          <w:p w14:paraId="62DF503D"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C162DE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tcBorders>
            <w:vAlign w:val="center"/>
          </w:tcPr>
          <w:p w14:paraId="69EC7094" w14:textId="77777777" w:rsidR="005B254F" w:rsidRPr="00C97908" w:rsidRDefault="005B254F" w:rsidP="001274F1">
            <w:pPr>
              <w:jc w:val="center"/>
              <w:rPr>
                <w:sz w:val="16"/>
                <w:szCs w:val="16"/>
                <w:lang w:val="en-US"/>
              </w:rPr>
            </w:pPr>
            <w:r w:rsidRPr="00C97908">
              <w:rPr>
                <w:sz w:val="16"/>
                <w:szCs w:val="16"/>
                <w:lang w:val="en-US"/>
              </w:rPr>
              <w:t>0,109</w:t>
            </w:r>
          </w:p>
        </w:tc>
      </w:tr>
      <w:tr w:rsidR="005B254F" w:rsidRPr="00B40365" w14:paraId="1999247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88F7F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59E1FE4" w14:textId="77777777" w:rsidR="005B254F" w:rsidRPr="00B40365" w:rsidRDefault="005B254F" w:rsidP="001274F1">
            <w:pPr>
              <w:jc w:val="center"/>
              <w:rPr>
                <w:sz w:val="16"/>
                <w:szCs w:val="16"/>
                <w:lang w:val="en-US"/>
              </w:rPr>
            </w:pPr>
            <w:r w:rsidRPr="00B40365">
              <w:rPr>
                <w:sz w:val="16"/>
                <w:szCs w:val="16"/>
                <w:lang w:val="en-US"/>
              </w:rPr>
              <w:t>2320187315789</w:t>
            </w:r>
          </w:p>
        </w:tc>
        <w:tc>
          <w:tcPr>
            <w:tcW w:w="4238" w:type="dxa"/>
            <w:gridSpan w:val="6"/>
            <w:tcBorders>
              <w:top w:val="nil"/>
              <w:bottom w:val="single" w:sz="2" w:space="0" w:color="auto"/>
            </w:tcBorders>
            <w:vAlign w:val="center"/>
          </w:tcPr>
          <w:p w14:paraId="5E3A4139" w14:textId="77777777" w:rsidR="005B254F" w:rsidRPr="00C97908" w:rsidRDefault="005B254F" w:rsidP="001274F1">
            <w:pPr>
              <w:rPr>
                <w:sz w:val="16"/>
                <w:szCs w:val="16"/>
                <w:lang w:val="en-US"/>
              </w:rPr>
            </w:pPr>
            <w:r w:rsidRPr="00C97908">
              <w:rPr>
                <w:sz w:val="16"/>
                <w:szCs w:val="16"/>
                <w:lang w:val="en-US"/>
              </w:rPr>
              <w:t>Decofrol</w:t>
            </w:r>
          </w:p>
        </w:tc>
        <w:tc>
          <w:tcPr>
            <w:tcW w:w="998" w:type="dxa"/>
            <w:gridSpan w:val="4"/>
            <w:tcBorders>
              <w:top w:val="nil"/>
              <w:bottom w:val="single" w:sz="2" w:space="0" w:color="auto"/>
            </w:tcBorders>
            <w:vAlign w:val="center"/>
          </w:tcPr>
          <w:p w14:paraId="7BE507E9"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C6D7E8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2F9C4894" w14:textId="77777777" w:rsidR="005B254F" w:rsidRPr="00C97908" w:rsidRDefault="005B254F" w:rsidP="001274F1">
            <w:pPr>
              <w:jc w:val="center"/>
              <w:rPr>
                <w:sz w:val="16"/>
                <w:szCs w:val="16"/>
                <w:lang w:val="en-US"/>
              </w:rPr>
            </w:pPr>
            <w:r w:rsidRPr="00C97908">
              <w:rPr>
                <w:sz w:val="16"/>
                <w:szCs w:val="16"/>
                <w:lang w:val="en-US"/>
              </w:rPr>
              <w:t>8,688</w:t>
            </w:r>
          </w:p>
        </w:tc>
      </w:tr>
      <w:tr w:rsidR="005B254F" w:rsidRPr="00B40365" w14:paraId="2992449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17D24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3E9BADD" w14:textId="77777777" w:rsidR="005B254F" w:rsidRPr="00B40365" w:rsidRDefault="005B254F" w:rsidP="001274F1">
            <w:pPr>
              <w:jc w:val="center"/>
              <w:rPr>
                <w:sz w:val="16"/>
                <w:szCs w:val="16"/>
                <w:lang w:val="en-US"/>
              </w:rPr>
            </w:pPr>
            <w:r w:rsidRPr="00B40365">
              <w:rPr>
                <w:sz w:val="16"/>
                <w:szCs w:val="16"/>
                <w:lang w:val="en-US"/>
              </w:rPr>
              <w:t>3410520006752</w:t>
            </w:r>
          </w:p>
        </w:tc>
        <w:tc>
          <w:tcPr>
            <w:tcW w:w="4238" w:type="dxa"/>
            <w:gridSpan w:val="6"/>
            <w:tcBorders>
              <w:top w:val="nil"/>
              <w:bottom w:val="single" w:sz="2" w:space="0" w:color="auto"/>
            </w:tcBorders>
            <w:vAlign w:val="center"/>
          </w:tcPr>
          <w:p w14:paraId="18B2936B" w14:textId="77777777" w:rsidR="005B254F" w:rsidRPr="00C97908" w:rsidRDefault="005B254F" w:rsidP="001274F1">
            <w:pPr>
              <w:rPr>
                <w:sz w:val="16"/>
                <w:szCs w:val="16"/>
                <w:lang w:val="en-US"/>
              </w:rPr>
            </w:pPr>
            <w:r w:rsidRPr="00C97908">
              <w:rPr>
                <w:sz w:val="16"/>
                <w:szCs w:val="16"/>
                <w:lang w:val="en-US"/>
              </w:rPr>
              <w:t>Automacara 6 - 10 tf</w:t>
            </w:r>
          </w:p>
        </w:tc>
        <w:tc>
          <w:tcPr>
            <w:tcW w:w="998" w:type="dxa"/>
            <w:gridSpan w:val="4"/>
            <w:tcBorders>
              <w:top w:val="nil"/>
              <w:bottom w:val="single" w:sz="2" w:space="0" w:color="auto"/>
            </w:tcBorders>
            <w:vAlign w:val="center"/>
          </w:tcPr>
          <w:p w14:paraId="15CE2F43"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1F7EA7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3EE9C75E" w14:textId="77777777" w:rsidR="005B254F" w:rsidRPr="00C97908" w:rsidRDefault="005B254F" w:rsidP="001274F1">
            <w:pPr>
              <w:jc w:val="center"/>
              <w:rPr>
                <w:sz w:val="16"/>
                <w:szCs w:val="16"/>
                <w:lang w:val="en-US"/>
              </w:rPr>
            </w:pPr>
            <w:r w:rsidRPr="00C97908">
              <w:rPr>
                <w:sz w:val="16"/>
                <w:szCs w:val="16"/>
                <w:lang w:val="en-US"/>
              </w:rPr>
              <w:t>1,448</w:t>
            </w:r>
          </w:p>
        </w:tc>
      </w:tr>
      <w:tr w:rsidR="005B254F" w:rsidRPr="009B70F2" w14:paraId="5225573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5DBD07" w14:textId="77777777" w:rsidR="005B254F" w:rsidRPr="005E2CA0" w:rsidRDefault="005B254F" w:rsidP="001274F1">
            <w:pPr>
              <w:jc w:val="center"/>
              <w:rPr>
                <w:b/>
                <w:bCs/>
                <w:sz w:val="22"/>
                <w:szCs w:val="22"/>
                <w:lang w:val="en-US"/>
              </w:rPr>
            </w:pPr>
            <w:r w:rsidRPr="005E2CA0">
              <w:rPr>
                <w:b/>
                <w:bCs/>
                <w:sz w:val="22"/>
                <w:szCs w:val="22"/>
                <w:lang w:val="en-US"/>
              </w:rPr>
              <w:t>99</w:t>
            </w:r>
          </w:p>
        </w:tc>
        <w:tc>
          <w:tcPr>
            <w:tcW w:w="1366" w:type="dxa"/>
            <w:gridSpan w:val="4"/>
            <w:tcBorders>
              <w:top w:val="single" w:sz="4" w:space="0" w:color="auto"/>
              <w:bottom w:val="single" w:sz="4" w:space="0" w:color="auto"/>
            </w:tcBorders>
            <w:vAlign w:val="center"/>
          </w:tcPr>
          <w:p w14:paraId="06299887" w14:textId="77777777" w:rsidR="005B254F" w:rsidRPr="005E2CA0" w:rsidRDefault="005B254F" w:rsidP="001274F1">
            <w:pPr>
              <w:jc w:val="center"/>
              <w:rPr>
                <w:b/>
                <w:bCs/>
                <w:sz w:val="22"/>
                <w:szCs w:val="22"/>
                <w:lang w:val="en-US"/>
              </w:rPr>
            </w:pPr>
            <w:r w:rsidRPr="005E2CA0">
              <w:rPr>
                <w:b/>
                <w:bCs/>
                <w:sz w:val="22"/>
                <w:szCs w:val="22"/>
                <w:lang w:val="en-US"/>
              </w:rPr>
              <w:t>CC02M</w:t>
            </w:r>
          </w:p>
        </w:tc>
        <w:tc>
          <w:tcPr>
            <w:tcW w:w="4254" w:type="dxa"/>
            <w:gridSpan w:val="7"/>
            <w:tcBorders>
              <w:top w:val="single" w:sz="4" w:space="0" w:color="auto"/>
              <w:bottom w:val="single" w:sz="4" w:space="0" w:color="auto"/>
            </w:tcBorders>
          </w:tcPr>
          <w:p w14:paraId="04CD2493" w14:textId="77777777" w:rsidR="005B254F" w:rsidRPr="005E2CA0" w:rsidRDefault="005B254F" w:rsidP="001274F1">
            <w:pPr>
              <w:rPr>
                <w:b/>
                <w:bCs/>
                <w:sz w:val="2"/>
                <w:szCs w:val="2"/>
                <w:lang w:val="en-US"/>
              </w:rPr>
            </w:pPr>
            <w:r w:rsidRPr="005E2CA0">
              <w:rPr>
                <w:b/>
                <w:bCs/>
                <w:sz w:val="22"/>
                <w:szCs w:val="22"/>
                <w:lang w:val="en-US"/>
              </w:rPr>
              <w:t>Armaturi din otel beton OB 37 fasonate in ateliere de santier, cu diametrul barelor pina la 8 mm, si montate in  placi,  la inaltimi mai mici sau egale cu 35 m, exclusiv constructiile executate cu cofraje glisante</w:t>
            </w:r>
          </w:p>
          <w:p w14:paraId="4D00D15A"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36C3B25"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5A25BEED"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51A64AF" w14:textId="77777777" w:rsidR="005B254F" w:rsidRPr="005E2CA0" w:rsidRDefault="005B254F" w:rsidP="001274F1">
            <w:pPr>
              <w:jc w:val="center"/>
              <w:rPr>
                <w:b/>
                <w:bCs/>
                <w:sz w:val="22"/>
                <w:szCs w:val="22"/>
                <w:lang w:val="en-US"/>
              </w:rPr>
            </w:pPr>
            <w:r w:rsidRPr="005E2CA0">
              <w:rPr>
                <w:b/>
                <w:bCs/>
                <w:sz w:val="22"/>
                <w:szCs w:val="22"/>
                <w:lang w:val="en-US"/>
              </w:rPr>
              <w:t>57,000</w:t>
            </w:r>
          </w:p>
          <w:p w14:paraId="10957E92" w14:textId="77777777" w:rsidR="005B254F" w:rsidRPr="009B70F2" w:rsidRDefault="005B254F" w:rsidP="001274F1">
            <w:pPr>
              <w:jc w:val="center"/>
              <w:rPr>
                <w:sz w:val="2"/>
                <w:szCs w:val="2"/>
                <w:lang w:val="en-US"/>
              </w:rPr>
            </w:pPr>
          </w:p>
        </w:tc>
      </w:tr>
      <w:tr w:rsidR="005B254F" w:rsidRPr="00B40365" w14:paraId="23DE74F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8FD15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15DDF54"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594D5755"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071C2C1A"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ED49B3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0,065</w:t>
            </w:r>
          </w:p>
        </w:tc>
        <w:tc>
          <w:tcPr>
            <w:tcW w:w="1518" w:type="dxa"/>
            <w:gridSpan w:val="2"/>
            <w:tcBorders>
              <w:top w:val="nil"/>
              <w:bottom w:val="single" w:sz="2" w:space="0" w:color="auto"/>
            </w:tcBorders>
            <w:vAlign w:val="center"/>
          </w:tcPr>
          <w:p w14:paraId="1D53688C" w14:textId="77777777" w:rsidR="005B254F" w:rsidRPr="00C97908" w:rsidRDefault="005B254F" w:rsidP="001274F1">
            <w:pPr>
              <w:jc w:val="center"/>
              <w:rPr>
                <w:sz w:val="16"/>
                <w:szCs w:val="16"/>
                <w:lang w:val="en-US"/>
              </w:rPr>
            </w:pPr>
            <w:r w:rsidRPr="00C97908">
              <w:rPr>
                <w:sz w:val="16"/>
                <w:szCs w:val="16"/>
                <w:lang w:val="en-US"/>
              </w:rPr>
              <w:t>3,705</w:t>
            </w:r>
          </w:p>
        </w:tc>
      </w:tr>
      <w:tr w:rsidR="005B254F" w:rsidRPr="00B40365" w14:paraId="1B9A43D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3AD53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413825D"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2B7D17A2"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7900604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E79F64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0,004</w:t>
            </w:r>
          </w:p>
        </w:tc>
        <w:tc>
          <w:tcPr>
            <w:tcW w:w="1518" w:type="dxa"/>
            <w:gridSpan w:val="2"/>
            <w:tcBorders>
              <w:top w:val="nil"/>
              <w:bottom w:val="single" w:sz="2" w:space="0" w:color="auto"/>
            </w:tcBorders>
            <w:vAlign w:val="center"/>
          </w:tcPr>
          <w:p w14:paraId="47EAF3DD" w14:textId="77777777" w:rsidR="005B254F" w:rsidRPr="00C97908" w:rsidRDefault="005B254F" w:rsidP="001274F1">
            <w:pPr>
              <w:jc w:val="center"/>
              <w:rPr>
                <w:sz w:val="16"/>
                <w:szCs w:val="16"/>
                <w:lang w:val="en-US"/>
              </w:rPr>
            </w:pPr>
            <w:r w:rsidRPr="00C97908">
              <w:rPr>
                <w:sz w:val="16"/>
                <w:szCs w:val="16"/>
                <w:lang w:val="en-US"/>
              </w:rPr>
              <w:t>0,228</w:t>
            </w:r>
          </w:p>
        </w:tc>
      </w:tr>
      <w:tr w:rsidR="005B254F" w:rsidRPr="00B40365" w14:paraId="5FEDC92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29982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EBECC1C" w14:textId="77777777" w:rsidR="005B254F" w:rsidRPr="00B40365" w:rsidRDefault="005B254F" w:rsidP="001274F1">
            <w:pPr>
              <w:jc w:val="center"/>
              <w:rPr>
                <w:sz w:val="16"/>
                <w:szCs w:val="16"/>
                <w:lang w:val="en-US"/>
              </w:rPr>
            </w:pPr>
            <w:r w:rsidRPr="00B40365">
              <w:rPr>
                <w:sz w:val="16"/>
                <w:szCs w:val="16"/>
                <w:lang w:val="en-US"/>
              </w:rPr>
              <w:t>2710602100000</w:t>
            </w:r>
          </w:p>
        </w:tc>
        <w:tc>
          <w:tcPr>
            <w:tcW w:w="4238" w:type="dxa"/>
            <w:gridSpan w:val="6"/>
            <w:tcBorders>
              <w:top w:val="nil"/>
              <w:bottom w:val="single" w:sz="2" w:space="0" w:color="auto"/>
            </w:tcBorders>
            <w:vAlign w:val="center"/>
          </w:tcPr>
          <w:p w14:paraId="38A93400" w14:textId="77777777" w:rsidR="005B254F" w:rsidRPr="00C97908" w:rsidRDefault="005B254F" w:rsidP="001274F1">
            <w:pPr>
              <w:rPr>
                <w:sz w:val="16"/>
                <w:szCs w:val="16"/>
                <w:lang w:val="en-US"/>
              </w:rPr>
            </w:pPr>
            <w:r w:rsidRPr="00C97908">
              <w:rPr>
                <w:sz w:val="16"/>
                <w:szCs w:val="16"/>
                <w:lang w:val="en-US"/>
              </w:rPr>
              <w:t>Otel beton OB 37 diam. mai mic sau egal de 8 mm</w:t>
            </w:r>
          </w:p>
        </w:tc>
        <w:tc>
          <w:tcPr>
            <w:tcW w:w="998" w:type="dxa"/>
            <w:gridSpan w:val="4"/>
            <w:tcBorders>
              <w:top w:val="nil"/>
              <w:bottom w:val="single" w:sz="2" w:space="0" w:color="auto"/>
            </w:tcBorders>
            <w:vAlign w:val="center"/>
          </w:tcPr>
          <w:p w14:paraId="4E3CB812"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A6E5CB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46E87C1A" w14:textId="77777777" w:rsidR="005B254F" w:rsidRPr="00C97908" w:rsidRDefault="005B254F" w:rsidP="001274F1">
            <w:pPr>
              <w:jc w:val="center"/>
              <w:rPr>
                <w:sz w:val="16"/>
                <w:szCs w:val="16"/>
                <w:lang w:val="en-US"/>
              </w:rPr>
            </w:pPr>
            <w:r w:rsidRPr="00C97908">
              <w:rPr>
                <w:sz w:val="16"/>
                <w:szCs w:val="16"/>
                <w:lang w:val="en-US"/>
              </w:rPr>
              <w:t>58,425</w:t>
            </w:r>
          </w:p>
        </w:tc>
      </w:tr>
      <w:tr w:rsidR="005B254F" w:rsidRPr="00B40365" w14:paraId="39F6778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4C04D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F617941"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1975765A"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4A4A15F7"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739723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11DF2E0E" w14:textId="77777777" w:rsidR="005B254F" w:rsidRPr="00C97908" w:rsidRDefault="005B254F" w:rsidP="001274F1">
            <w:pPr>
              <w:jc w:val="center"/>
              <w:rPr>
                <w:sz w:val="16"/>
                <w:szCs w:val="16"/>
                <w:lang w:val="en-US"/>
              </w:rPr>
            </w:pPr>
            <w:r w:rsidRPr="00C97908">
              <w:rPr>
                <w:sz w:val="16"/>
                <w:szCs w:val="16"/>
                <w:lang w:val="en-US"/>
              </w:rPr>
              <w:t>0,57</w:t>
            </w:r>
          </w:p>
        </w:tc>
      </w:tr>
      <w:tr w:rsidR="005B254F" w:rsidRPr="00B40365" w14:paraId="6B75E76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5512F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DC69202"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05DC3A9C"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6CC12B04"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499C291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tcBorders>
            <w:vAlign w:val="center"/>
          </w:tcPr>
          <w:p w14:paraId="06E071AE" w14:textId="77777777" w:rsidR="005B254F" w:rsidRPr="00C97908" w:rsidRDefault="005B254F" w:rsidP="001274F1">
            <w:pPr>
              <w:jc w:val="center"/>
              <w:rPr>
                <w:sz w:val="16"/>
                <w:szCs w:val="16"/>
                <w:lang w:val="en-US"/>
              </w:rPr>
            </w:pPr>
            <w:r w:rsidRPr="00C97908">
              <w:rPr>
                <w:sz w:val="16"/>
                <w:szCs w:val="16"/>
                <w:lang w:val="en-US"/>
              </w:rPr>
              <w:t>15,96</w:t>
            </w:r>
          </w:p>
        </w:tc>
      </w:tr>
      <w:tr w:rsidR="005B254F" w:rsidRPr="00B40365" w14:paraId="746EC48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3AD69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D477B61"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1A55233D"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4F359D5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6E13B8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19B5F46D" w14:textId="77777777" w:rsidR="005B254F" w:rsidRPr="00C97908" w:rsidRDefault="005B254F" w:rsidP="001274F1">
            <w:pPr>
              <w:jc w:val="center"/>
              <w:rPr>
                <w:sz w:val="16"/>
                <w:szCs w:val="16"/>
                <w:lang w:val="en-US"/>
              </w:rPr>
            </w:pPr>
            <w:r w:rsidRPr="00C97908">
              <w:rPr>
                <w:sz w:val="16"/>
                <w:szCs w:val="16"/>
                <w:lang w:val="en-US"/>
              </w:rPr>
              <w:t>0,057</w:t>
            </w:r>
          </w:p>
        </w:tc>
      </w:tr>
      <w:tr w:rsidR="005B254F" w:rsidRPr="009B70F2" w14:paraId="49103692"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8763B18" w14:textId="77777777" w:rsidR="005B254F" w:rsidRPr="005E2CA0" w:rsidRDefault="005B254F" w:rsidP="001274F1">
            <w:pPr>
              <w:jc w:val="center"/>
              <w:rPr>
                <w:b/>
                <w:bCs/>
                <w:sz w:val="22"/>
                <w:szCs w:val="22"/>
                <w:lang w:val="en-US"/>
              </w:rPr>
            </w:pPr>
            <w:r w:rsidRPr="005E2CA0">
              <w:rPr>
                <w:b/>
                <w:bCs/>
                <w:sz w:val="22"/>
                <w:szCs w:val="22"/>
                <w:lang w:val="en-US"/>
              </w:rPr>
              <w:t>100</w:t>
            </w:r>
          </w:p>
        </w:tc>
        <w:tc>
          <w:tcPr>
            <w:tcW w:w="1366" w:type="dxa"/>
            <w:gridSpan w:val="4"/>
            <w:tcBorders>
              <w:top w:val="single" w:sz="4" w:space="0" w:color="auto"/>
              <w:bottom w:val="single" w:sz="4" w:space="0" w:color="auto"/>
            </w:tcBorders>
            <w:vAlign w:val="center"/>
          </w:tcPr>
          <w:p w14:paraId="4AC5EFA5" w14:textId="77777777" w:rsidR="005B254F" w:rsidRPr="005E2CA0" w:rsidRDefault="005B254F" w:rsidP="001274F1">
            <w:pPr>
              <w:jc w:val="center"/>
              <w:rPr>
                <w:b/>
                <w:bCs/>
                <w:sz w:val="22"/>
                <w:szCs w:val="22"/>
                <w:lang w:val="en-US"/>
              </w:rPr>
            </w:pPr>
            <w:r w:rsidRPr="005E2CA0">
              <w:rPr>
                <w:b/>
                <w:bCs/>
                <w:sz w:val="22"/>
                <w:szCs w:val="22"/>
                <w:lang w:val="en-US"/>
              </w:rPr>
              <w:t>CC02N2</w:t>
            </w:r>
          </w:p>
        </w:tc>
        <w:tc>
          <w:tcPr>
            <w:tcW w:w="4254" w:type="dxa"/>
            <w:gridSpan w:val="7"/>
            <w:tcBorders>
              <w:top w:val="single" w:sz="4" w:space="0" w:color="auto"/>
              <w:bottom w:val="single" w:sz="4" w:space="0" w:color="auto"/>
            </w:tcBorders>
          </w:tcPr>
          <w:p w14:paraId="2687644F" w14:textId="77777777" w:rsidR="005B254F" w:rsidRPr="005E2CA0" w:rsidRDefault="005B254F" w:rsidP="001274F1">
            <w:pPr>
              <w:rPr>
                <w:b/>
                <w:bCs/>
                <w:sz w:val="2"/>
                <w:szCs w:val="2"/>
                <w:lang w:val="en-US"/>
              </w:rPr>
            </w:pPr>
            <w:r w:rsidRPr="005E2CA0">
              <w:rPr>
                <w:b/>
                <w:bCs/>
                <w:sz w:val="22"/>
                <w:szCs w:val="22"/>
                <w:lang w:val="en-US"/>
              </w:rPr>
              <w:t>Armaturi din otel beton PC 52 fasonate in ateliere de santier, cu diametrul barelor peste 8 mm, si montate  in placi, la inaltimi mai mici sau egale cu 35 m, exclusiv constructiile executate cu cofraje glisante</w:t>
            </w:r>
          </w:p>
          <w:p w14:paraId="331FFC99"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D2A4183"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092026D2"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17DECE1" w14:textId="77777777" w:rsidR="005B254F" w:rsidRPr="005E2CA0" w:rsidRDefault="005B254F" w:rsidP="001274F1">
            <w:pPr>
              <w:jc w:val="center"/>
              <w:rPr>
                <w:b/>
                <w:bCs/>
                <w:sz w:val="22"/>
                <w:szCs w:val="22"/>
                <w:lang w:val="en-US"/>
              </w:rPr>
            </w:pPr>
            <w:r w:rsidRPr="005E2CA0">
              <w:rPr>
                <w:b/>
                <w:bCs/>
                <w:sz w:val="22"/>
                <w:szCs w:val="22"/>
                <w:lang w:val="en-US"/>
              </w:rPr>
              <w:t>445,460</w:t>
            </w:r>
          </w:p>
          <w:p w14:paraId="46F53C1E" w14:textId="77777777" w:rsidR="005B254F" w:rsidRPr="009B70F2" w:rsidRDefault="005B254F" w:rsidP="001274F1">
            <w:pPr>
              <w:jc w:val="center"/>
              <w:rPr>
                <w:sz w:val="2"/>
                <w:szCs w:val="2"/>
                <w:lang w:val="en-US"/>
              </w:rPr>
            </w:pPr>
          </w:p>
        </w:tc>
      </w:tr>
      <w:tr w:rsidR="005B254F" w:rsidRPr="00B40365" w14:paraId="3FAC479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0A598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E1A603F"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14EB2B8E"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1CF291D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0D0F7B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0,058</w:t>
            </w:r>
          </w:p>
        </w:tc>
        <w:tc>
          <w:tcPr>
            <w:tcW w:w="1518" w:type="dxa"/>
            <w:gridSpan w:val="2"/>
            <w:tcBorders>
              <w:top w:val="nil"/>
              <w:bottom w:val="single" w:sz="2" w:space="0" w:color="auto"/>
            </w:tcBorders>
            <w:vAlign w:val="center"/>
          </w:tcPr>
          <w:p w14:paraId="0BBBD378" w14:textId="77777777" w:rsidR="005B254F" w:rsidRPr="00C97908" w:rsidRDefault="005B254F" w:rsidP="001274F1">
            <w:pPr>
              <w:jc w:val="center"/>
              <w:rPr>
                <w:sz w:val="16"/>
                <w:szCs w:val="16"/>
                <w:lang w:val="en-US"/>
              </w:rPr>
            </w:pPr>
            <w:r w:rsidRPr="00C97908">
              <w:rPr>
                <w:sz w:val="16"/>
                <w:szCs w:val="16"/>
                <w:lang w:val="en-US"/>
              </w:rPr>
              <w:t>25,837</w:t>
            </w:r>
          </w:p>
        </w:tc>
      </w:tr>
      <w:tr w:rsidR="005B254F" w:rsidRPr="00B40365" w14:paraId="191DBCE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43FB2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E07961B"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041682D2"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6EA5734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C434A9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1C919C16" w14:textId="77777777" w:rsidR="005B254F" w:rsidRPr="00C97908" w:rsidRDefault="005B254F" w:rsidP="001274F1">
            <w:pPr>
              <w:jc w:val="center"/>
              <w:rPr>
                <w:sz w:val="16"/>
                <w:szCs w:val="16"/>
                <w:lang w:val="en-US"/>
              </w:rPr>
            </w:pPr>
            <w:r w:rsidRPr="00C97908">
              <w:rPr>
                <w:sz w:val="16"/>
                <w:szCs w:val="16"/>
                <w:lang w:val="en-US"/>
              </w:rPr>
              <w:t>1,336</w:t>
            </w:r>
          </w:p>
        </w:tc>
      </w:tr>
      <w:tr w:rsidR="005B254F" w:rsidRPr="00B40365" w14:paraId="568DA95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E5AE2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A56269F" w14:textId="77777777" w:rsidR="005B254F" w:rsidRPr="00B40365" w:rsidRDefault="005B254F" w:rsidP="001274F1">
            <w:pPr>
              <w:jc w:val="center"/>
              <w:rPr>
                <w:sz w:val="16"/>
                <w:szCs w:val="16"/>
                <w:lang w:val="en-US"/>
              </w:rPr>
            </w:pPr>
            <w:r w:rsidRPr="00B40365">
              <w:rPr>
                <w:sz w:val="16"/>
                <w:szCs w:val="16"/>
                <w:lang w:val="en-US"/>
              </w:rPr>
              <w:t>2710602200000</w:t>
            </w:r>
          </w:p>
        </w:tc>
        <w:tc>
          <w:tcPr>
            <w:tcW w:w="4238" w:type="dxa"/>
            <w:gridSpan w:val="6"/>
            <w:tcBorders>
              <w:top w:val="nil"/>
              <w:bottom w:val="single" w:sz="2" w:space="0" w:color="auto"/>
            </w:tcBorders>
            <w:vAlign w:val="center"/>
          </w:tcPr>
          <w:p w14:paraId="7614542F" w14:textId="77777777" w:rsidR="005B254F" w:rsidRPr="00C97908" w:rsidRDefault="005B254F" w:rsidP="001274F1">
            <w:pPr>
              <w:rPr>
                <w:sz w:val="16"/>
                <w:szCs w:val="16"/>
                <w:lang w:val="en-US"/>
              </w:rPr>
            </w:pPr>
            <w:r w:rsidRPr="00C97908">
              <w:rPr>
                <w:sz w:val="16"/>
                <w:szCs w:val="16"/>
                <w:lang w:val="en-US"/>
              </w:rPr>
              <w:t>Otel beton PC 52  diam mai mare de 8 mm</w:t>
            </w:r>
          </w:p>
        </w:tc>
        <w:tc>
          <w:tcPr>
            <w:tcW w:w="998" w:type="dxa"/>
            <w:gridSpan w:val="4"/>
            <w:tcBorders>
              <w:top w:val="nil"/>
              <w:bottom w:val="single" w:sz="2" w:space="0" w:color="auto"/>
            </w:tcBorders>
            <w:vAlign w:val="center"/>
          </w:tcPr>
          <w:p w14:paraId="04EE98A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062B84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76452AF3" w14:textId="77777777" w:rsidR="005B254F" w:rsidRPr="00C97908" w:rsidRDefault="005B254F" w:rsidP="001274F1">
            <w:pPr>
              <w:jc w:val="center"/>
              <w:rPr>
                <w:sz w:val="16"/>
                <w:szCs w:val="16"/>
                <w:lang w:val="en-US"/>
              </w:rPr>
            </w:pPr>
            <w:r w:rsidRPr="00C97908">
              <w:rPr>
                <w:sz w:val="16"/>
                <w:szCs w:val="16"/>
                <w:lang w:val="en-US"/>
              </w:rPr>
              <w:t>456,596</w:t>
            </w:r>
          </w:p>
        </w:tc>
      </w:tr>
      <w:tr w:rsidR="005B254F" w:rsidRPr="00B40365" w14:paraId="46CBA9E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A601D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2A248E9"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06D3F361"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0C2C96D3"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5A2D42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72B28CAC" w14:textId="77777777" w:rsidR="005B254F" w:rsidRPr="00C97908" w:rsidRDefault="005B254F" w:rsidP="001274F1">
            <w:pPr>
              <w:jc w:val="center"/>
              <w:rPr>
                <w:sz w:val="16"/>
                <w:szCs w:val="16"/>
                <w:lang w:val="en-US"/>
              </w:rPr>
            </w:pPr>
            <w:r w:rsidRPr="00C97908">
              <w:rPr>
                <w:sz w:val="16"/>
                <w:szCs w:val="16"/>
                <w:lang w:val="en-US"/>
              </w:rPr>
              <w:t>4,455</w:t>
            </w:r>
          </w:p>
        </w:tc>
      </w:tr>
      <w:tr w:rsidR="005B254F" w:rsidRPr="00B40365" w14:paraId="2C1ABED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40FF4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E8DCE6F"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51356665"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08A60417"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63F7A03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tcBorders>
            <w:vAlign w:val="center"/>
          </w:tcPr>
          <w:p w14:paraId="2DC9A70F" w14:textId="77777777" w:rsidR="005B254F" w:rsidRPr="00C97908" w:rsidRDefault="005B254F" w:rsidP="001274F1">
            <w:pPr>
              <w:jc w:val="center"/>
              <w:rPr>
                <w:sz w:val="16"/>
                <w:szCs w:val="16"/>
                <w:lang w:val="en-US"/>
              </w:rPr>
            </w:pPr>
            <w:r w:rsidRPr="00C97908">
              <w:rPr>
                <w:sz w:val="16"/>
                <w:szCs w:val="16"/>
                <w:lang w:val="en-US"/>
              </w:rPr>
              <w:t>124,729</w:t>
            </w:r>
          </w:p>
        </w:tc>
      </w:tr>
      <w:tr w:rsidR="005B254F" w:rsidRPr="00B40365" w14:paraId="523CCE1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17460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CE51AF5"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6C48023E"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218AEB2D"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96CF15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13738833" w14:textId="77777777" w:rsidR="005B254F" w:rsidRPr="00C97908" w:rsidRDefault="005B254F" w:rsidP="001274F1">
            <w:pPr>
              <w:jc w:val="center"/>
              <w:rPr>
                <w:sz w:val="16"/>
                <w:szCs w:val="16"/>
                <w:lang w:val="en-US"/>
              </w:rPr>
            </w:pPr>
            <w:r w:rsidRPr="00C97908">
              <w:rPr>
                <w:sz w:val="16"/>
                <w:szCs w:val="16"/>
                <w:lang w:val="en-US"/>
              </w:rPr>
              <w:t>0,445</w:t>
            </w:r>
          </w:p>
        </w:tc>
      </w:tr>
      <w:tr w:rsidR="005B254F" w:rsidRPr="009B70F2" w14:paraId="23DB8642"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BB1FBA" w14:textId="77777777" w:rsidR="005B254F" w:rsidRPr="005E2CA0" w:rsidRDefault="005B254F" w:rsidP="001274F1">
            <w:pPr>
              <w:jc w:val="center"/>
              <w:rPr>
                <w:b/>
                <w:bCs/>
                <w:sz w:val="22"/>
                <w:szCs w:val="22"/>
                <w:lang w:val="en-US"/>
              </w:rPr>
            </w:pPr>
            <w:r w:rsidRPr="005E2CA0">
              <w:rPr>
                <w:b/>
                <w:bCs/>
                <w:sz w:val="22"/>
                <w:szCs w:val="22"/>
                <w:lang w:val="en-US"/>
              </w:rPr>
              <w:t>101</w:t>
            </w:r>
          </w:p>
        </w:tc>
        <w:tc>
          <w:tcPr>
            <w:tcW w:w="1366" w:type="dxa"/>
            <w:gridSpan w:val="4"/>
            <w:tcBorders>
              <w:top w:val="single" w:sz="4" w:space="0" w:color="auto"/>
              <w:bottom w:val="single" w:sz="4" w:space="0" w:color="auto"/>
            </w:tcBorders>
            <w:vAlign w:val="center"/>
          </w:tcPr>
          <w:p w14:paraId="02BCCE1C" w14:textId="77777777" w:rsidR="005B254F" w:rsidRPr="005E2CA0" w:rsidRDefault="005B254F" w:rsidP="001274F1">
            <w:pPr>
              <w:jc w:val="center"/>
              <w:rPr>
                <w:b/>
                <w:bCs/>
                <w:sz w:val="22"/>
                <w:szCs w:val="22"/>
                <w:lang w:val="en-US"/>
              </w:rPr>
            </w:pPr>
            <w:r w:rsidRPr="005E2CA0">
              <w:rPr>
                <w:b/>
                <w:bCs/>
                <w:sz w:val="22"/>
                <w:szCs w:val="22"/>
                <w:lang w:val="en-US"/>
              </w:rPr>
              <w:t>CC02I</w:t>
            </w:r>
          </w:p>
        </w:tc>
        <w:tc>
          <w:tcPr>
            <w:tcW w:w="4254" w:type="dxa"/>
            <w:gridSpan w:val="7"/>
            <w:tcBorders>
              <w:top w:val="single" w:sz="4" w:space="0" w:color="auto"/>
              <w:bottom w:val="single" w:sz="4" w:space="0" w:color="auto"/>
            </w:tcBorders>
          </w:tcPr>
          <w:p w14:paraId="203BA9BF" w14:textId="77777777" w:rsidR="005B254F" w:rsidRPr="005E2CA0" w:rsidRDefault="005B254F" w:rsidP="001274F1">
            <w:pPr>
              <w:rPr>
                <w:b/>
                <w:bCs/>
                <w:sz w:val="2"/>
                <w:szCs w:val="2"/>
                <w:lang w:val="en-US"/>
              </w:rPr>
            </w:pPr>
            <w:r w:rsidRPr="005E2CA0">
              <w:rPr>
                <w:b/>
                <w:bCs/>
                <w:sz w:val="22"/>
                <w:szCs w:val="22"/>
                <w:lang w:val="en-US"/>
              </w:rPr>
              <w:t>Armaturi din otel beton OB 37 fasonate in ateliere de santier, cu diametrul barelor pina la 8 mm inclusiv, si montate in pereti si diafragme, la inaltimi mai mici sau egale cu 35 m, exclusiv constructiile executate cu cofraje glisante</w:t>
            </w:r>
          </w:p>
          <w:p w14:paraId="2BEBB6E3"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CD3DEA3"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3710C139"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18D16F6B" w14:textId="77777777" w:rsidR="005B254F" w:rsidRPr="005E2CA0" w:rsidRDefault="005B254F" w:rsidP="001274F1">
            <w:pPr>
              <w:jc w:val="center"/>
              <w:rPr>
                <w:b/>
                <w:bCs/>
                <w:sz w:val="22"/>
                <w:szCs w:val="22"/>
                <w:lang w:val="en-US"/>
              </w:rPr>
            </w:pPr>
            <w:r w:rsidRPr="005E2CA0">
              <w:rPr>
                <w:b/>
                <w:bCs/>
                <w:sz w:val="22"/>
                <w:szCs w:val="22"/>
                <w:lang w:val="en-US"/>
              </w:rPr>
              <w:t>4,730</w:t>
            </w:r>
          </w:p>
          <w:p w14:paraId="35AC08D4" w14:textId="77777777" w:rsidR="005B254F" w:rsidRPr="009B70F2" w:rsidRDefault="005B254F" w:rsidP="001274F1">
            <w:pPr>
              <w:jc w:val="center"/>
              <w:rPr>
                <w:sz w:val="2"/>
                <w:szCs w:val="2"/>
                <w:lang w:val="en-US"/>
              </w:rPr>
            </w:pPr>
          </w:p>
        </w:tc>
      </w:tr>
      <w:tr w:rsidR="005B254F" w:rsidRPr="00B40365" w14:paraId="7003676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BA524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1F2CEB4"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5AF07441"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55A8C98A"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748A18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0,096</w:t>
            </w:r>
          </w:p>
        </w:tc>
        <w:tc>
          <w:tcPr>
            <w:tcW w:w="1518" w:type="dxa"/>
            <w:gridSpan w:val="2"/>
            <w:tcBorders>
              <w:top w:val="nil"/>
              <w:bottom w:val="single" w:sz="2" w:space="0" w:color="auto"/>
            </w:tcBorders>
            <w:vAlign w:val="center"/>
          </w:tcPr>
          <w:p w14:paraId="48689AB2" w14:textId="77777777" w:rsidR="005B254F" w:rsidRPr="00C97908" w:rsidRDefault="005B254F" w:rsidP="001274F1">
            <w:pPr>
              <w:jc w:val="center"/>
              <w:rPr>
                <w:sz w:val="16"/>
                <w:szCs w:val="16"/>
                <w:lang w:val="en-US"/>
              </w:rPr>
            </w:pPr>
            <w:r w:rsidRPr="00C97908">
              <w:rPr>
                <w:sz w:val="16"/>
                <w:szCs w:val="16"/>
                <w:lang w:val="en-US"/>
              </w:rPr>
              <w:t>0,454</w:t>
            </w:r>
          </w:p>
        </w:tc>
      </w:tr>
      <w:tr w:rsidR="005B254F" w:rsidRPr="00B40365" w14:paraId="2BF2DC8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A35C0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F0E1817"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2ABEEFE4"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7A05C6E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AABA9C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369C79A1" w14:textId="77777777" w:rsidR="005B254F" w:rsidRPr="00C97908" w:rsidRDefault="005B254F" w:rsidP="001274F1">
            <w:pPr>
              <w:jc w:val="center"/>
              <w:rPr>
                <w:sz w:val="16"/>
                <w:szCs w:val="16"/>
                <w:lang w:val="en-US"/>
              </w:rPr>
            </w:pPr>
            <w:r w:rsidRPr="00C97908">
              <w:rPr>
                <w:sz w:val="16"/>
                <w:szCs w:val="16"/>
                <w:lang w:val="en-US"/>
              </w:rPr>
              <w:t>0,014</w:t>
            </w:r>
          </w:p>
        </w:tc>
      </w:tr>
      <w:tr w:rsidR="005B254F" w:rsidRPr="00B40365" w14:paraId="725A2F9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02BBA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6E5A745" w14:textId="77777777" w:rsidR="005B254F" w:rsidRPr="00B40365" w:rsidRDefault="005B254F" w:rsidP="001274F1">
            <w:pPr>
              <w:jc w:val="center"/>
              <w:rPr>
                <w:sz w:val="16"/>
                <w:szCs w:val="16"/>
                <w:lang w:val="en-US"/>
              </w:rPr>
            </w:pPr>
            <w:r w:rsidRPr="00B40365">
              <w:rPr>
                <w:sz w:val="16"/>
                <w:szCs w:val="16"/>
                <w:lang w:val="en-US"/>
              </w:rPr>
              <w:t>2710602100000</w:t>
            </w:r>
          </w:p>
        </w:tc>
        <w:tc>
          <w:tcPr>
            <w:tcW w:w="4238" w:type="dxa"/>
            <w:gridSpan w:val="6"/>
            <w:tcBorders>
              <w:top w:val="nil"/>
              <w:bottom w:val="single" w:sz="2" w:space="0" w:color="auto"/>
            </w:tcBorders>
            <w:vAlign w:val="center"/>
          </w:tcPr>
          <w:p w14:paraId="734EE558" w14:textId="77777777" w:rsidR="005B254F" w:rsidRPr="00C97908" w:rsidRDefault="005B254F" w:rsidP="001274F1">
            <w:pPr>
              <w:rPr>
                <w:sz w:val="16"/>
                <w:szCs w:val="16"/>
                <w:lang w:val="en-US"/>
              </w:rPr>
            </w:pPr>
            <w:r w:rsidRPr="00C97908">
              <w:rPr>
                <w:sz w:val="16"/>
                <w:szCs w:val="16"/>
                <w:lang w:val="en-US"/>
              </w:rPr>
              <w:t>Otel beton OB 37 diam. mai mic sau egal de 8 mm</w:t>
            </w:r>
          </w:p>
        </w:tc>
        <w:tc>
          <w:tcPr>
            <w:tcW w:w="998" w:type="dxa"/>
            <w:gridSpan w:val="4"/>
            <w:tcBorders>
              <w:top w:val="nil"/>
              <w:bottom w:val="single" w:sz="2" w:space="0" w:color="auto"/>
            </w:tcBorders>
            <w:vAlign w:val="center"/>
          </w:tcPr>
          <w:p w14:paraId="34C154A9"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7D99C4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724C40AD" w14:textId="77777777" w:rsidR="005B254F" w:rsidRPr="00C97908" w:rsidRDefault="005B254F" w:rsidP="001274F1">
            <w:pPr>
              <w:jc w:val="center"/>
              <w:rPr>
                <w:sz w:val="16"/>
                <w:szCs w:val="16"/>
                <w:lang w:val="en-US"/>
              </w:rPr>
            </w:pPr>
            <w:r w:rsidRPr="00C97908">
              <w:rPr>
                <w:sz w:val="16"/>
                <w:szCs w:val="16"/>
                <w:lang w:val="en-US"/>
              </w:rPr>
              <w:t>4,848</w:t>
            </w:r>
          </w:p>
        </w:tc>
      </w:tr>
      <w:tr w:rsidR="005B254F" w:rsidRPr="00B40365" w14:paraId="664CDCE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E0D91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4F4754F"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21453583"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7722A5F3"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745406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06C59E0C" w14:textId="77777777" w:rsidR="005B254F" w:rsidRPr="00C97908" w:rsidRDefault="005B254F" w:rsidP="001274F1">
            <w:pPr>
              <w:jc w:val="center"/>
              <w:rPr>
                <w:sz w:val="16"/>
                <w:szCs w:val="16"/>
                <w:lang w:val="en-US"/>
              </w:rPr>
            </w:pPr>
            <w:r w:rsidRPr="00C97908">
              <w:rPr>
                <w:sz w:val="16"/>
                <w:szCs w:val="16"/>
                <w:lang w:val="en-US"/>
              </w:rPr>
              <w:t>0,047</w:t>
            </w:r>
          </w:p>
        </w:tc>
      </w:tr>
      <w:tr w:rsidR="005B254F" w:rsidRPr="00B40365" w14:paraId="45E2B01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C403C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3D2C6E8"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5825A0A6"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3690EF80"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7140CA4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5D9C07C3" w14:textId="77777777" w:rsidR="005B254F" w:rsidRPr="00C97908" w:rsidRDefault="005B254F" w:rsidP="001274F1">
            <w:pPr>
              <w:jc w:val="center"/>
              <w:rPr>
                <w:sz w:val="16"/>
                <w:szCs w:val="16"/>
                <w:lang w:val="en-US"/>
              </w:rPr>
            </w:pPr>
            <w:r w:rsidRPr="00C97908">
              <w:rPr>
                <w:sz w:val="16"/>
                <w:szCs w:val="16"/>
                <w:lang w:val="en-US"/>
              </w:rPr>
              <w:t>1,419</w:t>
            </w:r>
          </w:p>
        </w:tc>
      </w:tr>
      <w:tr w:rsidR="005B254F" w:rsidRPr="009B70F2" w14:paraId="17951F97"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8B0E12" w14:textId="77777777" w:rsidR="005B254F" w:rsidRPr="005E2CA0" w:rsidRDefault="005B254F" w:rsidP="001274F1">
            <w:pPr>
              <w:jc w:val="center"/>
              <w:rPr>
                <w:b/>
                <w:bCs/>
                <w:sz w:val="22"/>
                <w:szCs w:val="22"/>
                <w:lang w:val="en-US"/>
              </w:rPr>
            </w:pPr>
            <w:r w:rsidRPr="005E2CA0">
              <w:rPr>
                <w:b/>
                <w:bCs/>
                <w:sz w:val="22"/>
                <w:szCs w:val="22"/>
                <w:lang w:val="en-US"/>
              </w:rPr>
              <w:t>102</w:t>
            </w:r>
          </w:p>
        </w:tc>
        <w:tc>
          <w:tcPr>
            <w:tcW w:w="1366" w:type="dxa"/>
            <w:gridSpan w:val="4"/>
            <w:tcBorders>
              <w:top w:val="single" w:sz="4" w:space="0" w:color="auto"/>
              <w:bottom w:val="single" w:sz="4" w:space="0" w:color="auto"/>
            </w:tcBorders>
            <w:vAlign w:val="center"/>
          </w:tcPr>
          <w:p w14:paraId="05A79199" w14:textId="77777777" w:rsidR="005B254F" w:rsidRPr="005E2CA0" w:rsidRDefault="005B254F" w:rsidP="001274F1">
            <w:pPr>
              <w:jc w:val="center"/>
              <w:rPr>
                <w:b/>
                <w:bCs/>
                <w:sz w:val="22"/>
                <w:szCs w:val="22"/>
                <w:lang w:val="en-US"/>
              </w:rPr>
            </w:pPr>
            <w:r w:rsidRPr="005E2CA0">
              <w:rPr>
                <w:b/>
                <w:bCs/>
                <w:sz w:val="22"/>
                <w:szCs w:val="22"/>
                <w:lang w:val="en-US"/>
              </w:rPr>
              <w:t>CC02J2</w:t>
            </w:r>
          </w:p>
        </w:tc>
        <w:tc>
          <w:tcPr>
            <w:tcW w:w="4254" w:type="dxa"/>
            <w:gridSpan w:val="7"/>
            <w:tcBorders>
              <w:top w:val="single" w:sz="4" w:space="0" w:color="auto"/>
              <w:bottom w:val="single" w:sz="4" w:space="0" w:color="auto"/>
            </w:tcBorders>
          </w:tcPr>
          <w:p w14:paraId="088951E2" w14:textId="77777777" w:rsidR="005B254F" w:rsidRPr="005E2CA0" w:rsidRDefault="005B254F" w:rsidP="001274F1">
            <w:pPr>
              <w:rPr>
                <w:b/>
                <w:bCs/>
                <w:sz w:val="2"/>
                <w:szCs w:val="2"/>
                <w:lang w:val="en-US"/>
              </w:rPr>
            </w:pPr>
            <w:r w:rsidRPr="005E2CA0">
              <w:rPr>
                <w:b/>
                <w:bCs/>
                <w:sz w:val="22"/>
                <w:szCs w:val="22"/>
                <w:lang w:val="en-US"/>
              </w:rPr>
              <w:t>Armaturi din otel beton PC 52 fasonate in ateliere de santier, cu diametrul barelor peste 8 mm,  in  pereti si diafragme la  inaltimi mai mici sau egale cu 35 m, exclusiv constructiile executate cu cofraje glisante</w:t>
            </w:r>
          </w:p>
          <w:p w14:paraId="17170087"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87C0213"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7868743B"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A3FF9C3" w14:textId="77777777" w:rsidR="005B254F" w:rsidRPr="005E2CA0" w:rsidRDefault="005B254F" w:rsidP="001274F1">
            <w:pPr>
              <w:jc w:val="center"/>
              <w:rPr>
                <w:b/>
                <w:bCs/>
                <w:sz w:val="22"/>
                <w:szCs w:val="22"/>
                <w:lang w:val="en-US"/>
              </w:rPr>
            </w:pPr>
            <w:r w:rsidRPr="005E2CA0">
              <w:rPr>
                <w:b/>
                <w:bCs/>
                <w:sz w:val="22"/>
                <w:szCs w:val="22"/>
                <w:lang w:val="en-US"/>
              </w:rPr>
              <w:t>219,670</w:t>
            </w:r>
          </w:p>
          <w:p w14:paraId="635D911E" w14:textId="77777777" w:rsidR="005B254F" w:rsidRPr="009B70F2" w:rsidRDefault="005B254F" w:rsidP="001274F1">
            <w:pPr>
              <w:jc w:val="center"/>
              <w:rPr>
                <w:sz w:val="2"/>
                <w:szCs w:val="2"/>
                <w:lang w:val="en-US"/>
              </w:rPr>
            </w:pPr>
          </w:p>
        </w:tc>
      </w:tr>
      <w:tr w:rsidR="005B254F" w:rsidRPr="00B40365" w14:paraId="14DB539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E9A8B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4FA4B8B"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4131163F"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132F476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7D21B9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0,060</w:t>
            </w:r>
          </w:p>
        </w:tc>
        <w:tc>
          <w:tcPr>
            <w:tcW w:w="1518" w:type="dxa"/>
            <w:gridSpan w:val="2"/>
            <w:tcBorders>
              <w:top w:val="nil"/>
              <w:bottom w:val="single" w:sz="2" w:space="0" w:color="auto"/>
            </w:tcBorders>
            <w:vAlign w:val="center"/>
          </w:tcPr>
          <w:p w14:paraId="727886E1" w14:textId="77777777" w:rsidR="005B254F" w:rsidRPr="00C97908" w:rsidRDefault="005B254F" w:rsidP="001274F1">
            <w:pPr>
              <w:jc w:val="center"/>
              <w:rPr>
                <w:sz w:val="16"/>
                <w:szCs w:val="16"/>
                <w:lang w:val="en-US"/>
              </w:rPr>
            </w:pPr>
            <w:r w:rsidRPr="00C97908">
              <w:rPr>
                <w:sz w:val="16"/>
                <w:szCs w:val="16"/>
                <w:lang w:val="en-US"/>
              </w:rPr>
              <w:t>13,18</w:t>
            </w:r>
          </w:p>
        </w:tc>
      </w:tr>
      <w:tr w:rsidR="005B254F" w:rsidRPr="00B40365" w14:paraId="0330BB4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225FE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AC62CE2"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4FB4BFA1"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6428621F"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C4928E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1DB350D5" w14:textId="77777777" w:rsidR="005B254F" w:rsidRPr="00C97908" w:rsidRDefault="005B254F" w:rsidP="001274F1">
            <w:pPr>
              <w:jc w:val="center"/>
              <w:rPr>
                <w:sz w:val="16"/>
                <w:szCs w:val="16"/>
                <w:lang w:val="en-US"/>
              </w:rPr>
            </w:pPr>
            <w:r w:rsidRPr="00C97908">
              <w:rPr>
                <w:sz w:val="16"/>
                <w:szCs w:val="16"/>
                <w:lang w:val="en-US"/>
              </w:rPr>
              <w:t>0,659</w:t>
            </w:r>
          </w:p>
        </w:tc>
      </w:tr>
      <w:tr w:rsidR="005B254F" w:rsidRPr="00B40365" w14:paraId="427361C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8E03C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6332FAE" w14:textId="77777777" w:rsidR="005B254F" w:rsidRPr="00B40365" w:rsidRDefault="005B254F" w:rsidP="001274F1">
            <w:pPr>
              <w:jc w:val="center"/>
              <w:rPr>
                <w:sz w:val="16"/>
                <w:szCs w:val="16"/>
                <w:lang w:val="en-US"/>
              </w:rPr>
            </w:pPr>
            <w:r w:rsidRPr="00B40365">
              <w:rPr>
                <w:sz w:val="16"/>
                <w:szCs w:val="16"/>
                <w:lang w:val="en-US"/>
              </w:rPr>
              <w:t>2710602200000</w:t>
            </w:r>
          </w:p>
        </w:tc>
        <w:tc>
          <w:tcPr>
            <w:tcW w:w="4238" w:type="dxa"/>
            <w:gridSpan w:val="6"/>
            <w:tcBorders>
              <w:top w:val="nil"/>
              <w:bottom w:val="single" w:sz="2" w:space="0" w:color="auto"/>
            </w:tcBorders>
            <w:vAlign w:val="center"/>
          </w:tcPr>
          <w:p w14:paraId="74B8D689" w14:textId="77777777" w:rsidR="005B254F" w:rsidRPr="00C97908" w:rsidRDefault="005B254F" w:rsidP="001274F1">
            <w:pPr>
              <w:rPr>
                <w:sz w:val="16"/>
                <w:szCs w:val="16"/>
                <w:lang w:val="en-US"/>
              </w:rPr>
            </w:pPr>
            <w:r w:rsidRPr="00C97908">
              <w:rPr>
                <w:sz w:val="16"/>
                <w:szCs w:val="16"/>
                <w:lang w:val="en-US"/>
              </w:rPr>
              <w:t>Otel beton PC 52  diam mai mare de 8 mm</w:t>
            </w:r>
          </w:p>
        </w:tc>
        <w:tc>
          <w:tcPr>
            <w:tcW w:w="998" w:type="dxa"/>
            <w:gridSpan w:val="4"/>
            <w:tcBorders>
              <w:top w:val="nil"/>
              <w:bottom w:val="single" w:sz="2" w:space="0" w:color="auto"/>
            </w:tcBorders>
            <w:vAlign w:val="center"/>
          </w:tcPr>
          <w:p w14:paraId="720B4C0A"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67108A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2965D399" w14:textId="77777777" w:rsidR="005B254F" w:rsidRPr="00C97908" w:rsidRDefault="005B254F" w:rsidP="001274F1">
            <w:pPr>
              <w:jc w:val="center"/>
              <w:rPr>
                <w:sz w:val="16"/>
                <w:szCs w:val="16"/>
                <w:lang w:val="en-US"/>
              </w:rPr>
            </w:pPr>
            <w:r w:rsidRPr="00C97908">
              <w:rPr>
                <w:sz w:val="16"/>
                <w:szCs w:val="16"/>
                <w:lang w:val="en-US"/>
              </w:rPr>
              <w:t>225,162</w:t>
            </w:r>
          </w:p>
        </w:tc>
      </w:tr>
      <w:tr w:rsidR="005B254F" w:rsidRPr="00B40365" w14:paraId="646EB87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7A2CC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D141425"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3655D171"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1550BB9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53933A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0E802095" w14:textId="77777777" w:rsidR="005B254F" w:rsidRPr="00C97908" w:rsidRDefault="005B254F" w:rsidP="001274F1">
            <w:pPr>
              <w:jc w:val="center"/>
              <w:rPr>
                <w:sz w:val="16"/>
                <w:szCs w:val="16"/>
                <w:lang w:val="en-US"/>
              </w:rPr>
            </w:pPr>
            <w:r w:rsidRPr="00C97908">
              <w:rPr>
                <w:sz w:val="16"/>
                <w:szCs w:val="16"/>
                <w:lang w:val="en-US"/>
              </w:rPr>
              <w:t>2,197</w:t>
            </w:r>
          </w:p>
        </w:tc>
      </w:tr>
      <w:tr w:rsidR="005B254F" w:rsidRPr="00B40365" w14:paraId="5603BDD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A779E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1FBA5F8"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0E1B1741"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4057CB44"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031DC17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27933923" w14:textId="77777777" w:rsidR="005B254F" w:rsidRPr="00C97908" w:rsidRDefault="005B254F" w:rsidP="001274F1">
            <w:pPr>
              <w:jc w:val="center"/>
              <w:rPr>
                <w:sz w:val="16"/>
                <w:szCs w:val="16"/>
                <w:lang w:val="en-US"/>
              </w:rPr>
            </w:pPr>
            <w:r w:rsidRPr="00C97908">
              <w:rPr>
                <w:sz w:val="16"/>
                <w:szCs w:val="16"/>
                <w:lang w:val="en-US"/>
              </w:rPr>
              <w:t>65,901</w:t>
            </w:r>
          </w:p>
        </w:tc>
      </w:tr>
      <w:tr w:rsidR="005B254F" w:rsidRPr="00B40365" w14:paraId="20B571A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96046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E34629F"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1AB8613B"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2E76C464"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D58ED6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779816F3" w14:textId="77777777" w:rsidR="005B254F" w:rsidRPr="00C97908" w:rsidRDefault="005B254F" w:rsidP="001274F1">
            <w:pPr>
              <w:jc w:val="center"/>
              <w:rPr>
                <w:sz w:val="16"/>
                <w:szCs w:val="16"/>
                <w:lang w:val="en-US"/>
              </w:rPr>
            </w:pPr>
            <w:r w:rsidRPr="00C97908">
              <w:rPr>
                <w:sz w:val="16"/>
                <w:szCs w:val="16"/>
                <w:lang w:val="en-US"/>
              </w:rPr>
              <w:t>0,22</w:t>
            </w:r>
          </w:p>
        </w:tc>
      </w:tr>
      <w:tr w:rsidR="005B254F" w:rsidRPr="009B70F2" w14:paraId="48639867"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D4B8A6" w14:textId="77777777" w:rsidR="005B254F" w:rsidRPr="005E2CA0" w:rsidRDefault="005B254F" w:rsidP="001274F1">
            <w:pPr>
              <w:jc w:val="center"/>
              <w:rPr>
                <w:b/>
                <w:bCs/>
                <w:sz w:val="22"/>
                <w:szCs w:val="22"/>
                <w:lang w:val="en-US"/>
              </w:rPr>
            </w:pPr>
            <w:r w:rsidRPr="005E2CA0">
              <w:rPr>
                <w:b/>
                <w:bCs/>
                <w:sz w:val="22"/>
                <w:szCs w:val="22"/>
                <w:lang w:val="en-US"/>
              </w:rPr>
              <w:t>103</w:t>
            </w:r>
          </w:p>
        </w:tc>
        <w:tc>
          <w:tcPr>
            <w:tcW w:w="1366" w:type="dxa"/>
            <w:gridSpan w:val="4"/>
            <w:tcBorders>
              <w:top w:val="single" w:sz="4" w:space="0" w:color="auto"/>
              <w:bottom w:val="single" w:sz="4" w:space="0" w:color="auto"/>
            </w:tcBorders>
            <w:vAlign w:val="center"/>
          </w:tcPr>
          <w:p w14:paraId="5ABCBAFA" w14:textId="77777777" w:rsidR="005B254F" w:rsidRPr="005E2CA0" w:rsidRDefault="005B254F" w:rsidP="001274F1">
            <w:pPr>
              <w:jc w:val="center"/>
              <w:rPr>
                <w:b/>
                <w:bCs/>
                <w:sz w:val="22"/>
                <w:szCs w:val="22"/>
                <w:lang w:val="en-US"/>
              </w:rPr>
            </w:pPr>
            <w:r w:rsidRPr="005E2CA0">
              <w:rPr>
                <w:b/>
                <w:bCs/>
                <w:sz w:val="22"/>
                <w:szCs w:val="22"/>
                <w:lang w:val="en-US"/>
              </w:rPr>
              <w:t>CA04F01</w:t>
            </w:r>
          </w:p>
        </w:tc>
        <w:tc>
          <w:tcPr>
            <w:tcW w:w="4254" w:type="dxa"/>
            <w:gridSpan w:val="7"/>
            <w:tcBorders>
              <w:top w:val="single" w:sz="4" w:space="0" w:color="auto"/>
              <w:bottom w:val="single" w:sz="4" w:space="0" w:color="auto"/>
            </w:tcBorders>
          </w:tcPr>
          <w:p w14:paraId="155E00A2" w14:textId="77777777" w:rsidR="005B254F" w:rsidRPr="005E2CA0" w:rsidRDefault="005B254F" w:rsidP="001274F1">
            <w:pPr>
              <w:rPr>
                <w:b/>
                <w:bCs/>
                <w:sz w:val="2"/>
                <w:szCs w:val="2"/>
                <w:lang w:val="en-US"/>
              </w:rPr>
            </w:pPr>
            <w:r w:rsidRPr="005E2CA0">
              <w:rPr>
                <w:b/>
                <w:bCs/>
                <w:sz w:val="22"/>
                <w:szCs w:val="22"/>
                <w:lang w:val="en-US"/>
              </w:rPr>
              <w:t>Beton turnat in placi, grinzi, stilpi, preparat cu betoniera pe santier conf. art. CA01 si turnarea cu mijloace clasice C30/37 XF1</w:t>
            </w:r>
          </w:p>
          <w:p w14:paraId="524B0B56"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3FEBCD5"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7E9F0201"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51CDD45" w14:textId="77777777" w:rsidR="005B254F" w:rsidRPr="005E2CA0" w:rsidRDefault="005B254F" w:rsidP="001274F1">
            <w:pPr>
              <w:jc w:val="center"/>
              <w:rPr>
                <w:b/>
                <w:bCs/>
                <w:sz w:val="22"/>
                <w:szCs w:val="22"/>
                <w:lang w:val="en-US"/>
              </w:rPr>
            </w:pPr>
            <w:r w:rsidRPr="005E2CA0">
              <w:rPr>
                <w:b/>
                <w:bCs/>
                <w:sz w:val="22"/>
                <w:szCs w:val="22"/>
                <w:lang w:val="en-US"/>
              </w:rPr>
              <w:t>9,200</w:t>
            </w:r>
          </w:p>
          <w:p w14:paraId="2F61721D" w14:textId="77777777" w:rsidR="005B254F" w:rsidRPr="009B70F2" w:rsidRDefault="005B254F" w:rsidP="001274F1">
            <w:pPr>
              <w:jc w:val="center"/>
              <w:rPr>
                <w:sz w:val="2"/>
                <w:szCs w:val="2"/>
                <w:lang w:val="en-US"/>
              </w:rPr>
            </w:pPr>
          </w:p>
        </w:tc>
      </w:tr>
      <w:tr w:rsidR="005B254F" w:rsidRPr="00B40365" w14:paraId="106B249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DA876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D89480B"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469DAEBA"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2A450298"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4813FB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4,850</w:t>
            </w:r>
          </w:p>
        </w:tc>
        <w:tc>
          <w:tcPr>
            <w:tcW w:w="1518" w:type="dxa"/>
            <w:gridSpan w:val="2"/>
            <w:tcBorders>
              <w:top w:val="nil"/>
              <w:bottom w:val="single" w:sz="2" w:space="0" w:color="auto"/>
            </w:tcBorders>
            <w:vAlign w:val="center"/>
          </w:tcPr>
          <w:p w14:paraId="5D75EF53" w14:textId="77777777" w:rsidR="005B254F" w:rsidRPr="00C97908" w:rsidRDefault="005B254F" w:rsidP="001274F1">
            <w:pPr>
              <w:jc w:val="center"/>
              <w:rPr>
                <w:sz w:val="16"/>
                <w:szCs w:val="16"/>
                <w:lang w:val="en-US"/>
              </w:rPr>
            </w:pPr>
            <w:r w:rsidRPr="00C97908">
              <w:rPr>
                <w:sz w:val="16"/>
                <w:szCs w:val="16"/>
                <w:lang w:val="en-US"/>
              </w:rPr>
              <w:t>44,62</w:t>
            </w:r>
          </w:p>
        </w:tc>
      </w:tr>
      <w:tr w:rsidR="005B254F" w:rsidRPr="00B40365" w14:paraId="0ADB297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6660E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79F9D42"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7160E10A"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2CA6245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CCCB9B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0,450</w:t>
            </w:r>
          </w:p>
        </w:tc>
        <w:tc>
          <w:tcPr>
            <w:tcW w:w="1518" w:type="dxa"/>
            <w:gridSpan w:val="2"/>
            <w:tcBorders>
              <w:top w:val="nil"/>
              <w:bottom w:val="single" w:sz="2" w:space="0" w:color="auto"/>
            </w:tcBorders>
            <w:vAlign w:val="center"/>
          </w:tcPr>
          <w:p w14:paraId="54FD0CA6" w14:textId="77777777" w:rsidR="005B254F" w:rsidRPr="00C97908" w:rsidRDefault="005B254F" w:rsidP="001274F1">
            <w:pPr>
              <w:jc w:val="center"/>
              <w:rPr>
                <w:sz w:val="16"/>
                <w:szCs w:val="16"/>
                <w:lang w:val="en-US"/>
              </w:rPr>
            </w:pPr>
            <w:r w:rsidRPr="00C97908">
              <w:rPr>
                <w:sz w:val="16"/>
                <w:szCs w:val="16"/>
                <w:lang w:val="en-US"/>
              </w:rPr>
              <w:t>4,14</w:t>
            </w:r>
          </w:p>
        </w:tc>
      </w:tr>
      <w:tr w:rsidR="005B254F" w:rsidRPr="00B40365" w14:paraId="7F0AAF9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D2F9C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CC3F8B6" w14:textId="77777777" w:rsidR="005B254F" w:rsidRPr="00B40365" w:rsidRDefault="005B254F" w:rsidP="001274F1">
            <w:pPr>
              <w:jc w:val="center"/>
              <w:rPr>
                <w:sz w:val="16"/>
                <w:szCs w:val="16"/>
                <w:lang w:val="en-US"/>
              </w:rPr>
            </w:pPr>
            <w:r w:rsidRPr="00B40365">
              <w:rPr>
                <w:sz w:val="16"/>
                <w:szCs w:val="16"/>
                <w:lang w:val="en-US"/>
              </w:rPr>
              <w:t>2663102100000-30/37-XF1</w:t>
            </w:r>
          </w:p>
        </w:tc>
        <w:tc>
          <w:tcPr>
            <w:tcW w:w="4238" w:type="dxa"/>
            <w:gridSpan w:val="6"/>
            <w:tcBorders>
              <w:top w:val="nil"/>
              <w:bottom w:val="single" w:sz="2" w:space="0" w:color="auto"/>
            </w:tcBorders>
            <w:vAlign w:val="center"/>
          </w:tcPr>
          <w:p w14:paraId="052966A4" w14:textId="77777777" w:rsidR="005B254F" w:rsidRPr="00C97908" w:rsidRDefault="005B254F" w:rsidP="001274F1">
            <w:pPr>
              <w:rPr>
                <w:sz w:val="16"/>
                <w:szCs w:val="16"/>
                <w:lang w:val="en-US"/>
              </w:rPr>
            </w:pPr>
            <w:r w:rsidRPr="00C97908">
              <w:rPr>
                <w:sz w:val="16"/>
                <w:szCs w:val="16"/>
                <w:lang w:val="en-US"/>
              </w:rPr>
              <w:t>Beton C30/37 XF1</w:t>
            </w:r>
          </w:p>
        </w:tc>
        <w:tc>
          <w:tcPr>
            <w:tcW w:w="998" w:type="dxa"/>
            <w:gridSpan w:val="4"/>
            <w:tcBorders>
              <w:top w:val="nil"/>
              <w:bottom w:val="single" w:sz="2" w:space="0" w:color="auto"/>
            </w:tcBorders>
            <w:vAlign w:val="center"/>
          </w:tcPr>
          <w:p w14:paraId="2053531C"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37A80F1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1,020</w:t>
            </w:r>
          </w:p>
        </w:tc>
        <w:tc>
          <w:tcPr>
            <w:tcW w:w="1518" w:type="dxa"/>
            <w:gridSpan w:val="2"/>
            <w:tcBorders>
              <w:top w:val="nil"/>
              <w:bottom w:val="single" w:sz="2" w:space="0" w:color="auto"/>
            </w:tcBorders>
            <w:vAlign w:val="center"/>
          </w:tcPr>
          <w:p w14:paraId="4558E9B5" w14:textId="77777777" w:rsidR="005B254F" w:rsidRPr="00C97908" w:rsidRDefault="005B254F" w:rsidP="001274F1">
            <w:pPr>
              <w:jc w:val="center"/>
              <w:rPr>
                <w:sz w:val="16"/>
                <w:szCs w:val="16"/>
                <w:lang w:val="en-US"/>
              </w:rPr>
            </w:pPr>
            <w:r w:rsidRPr="00C97908">
              <w:rPr>
                <w:sz w:val="16"/>
                <w:szCs w:val="16"/>
                <w:lang w:val="en-US"/>
              </w:rPr>
              <w:t>9,666</w:t>
            </w:r>
          </w:p>
        </w:tc>
      </w:tr>
      <w:tr w:rsidR="005B254F" w:rsidRPr="00B40365" w14:paraId="6E1BF86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FF818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0192F7A"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613F1277"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4BB45372"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FF2195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65C267FB" w14:textId="77777777" w:rsidR="005B254F" w:rsidRPr="00C97908" w:rsidRDefault="005B254F" w:rsidP="001274F1">
            <w:pPr>
              <w:jc w:val="center"/>
              <w:rPr>
                <w:sz w:val="16"/>
                <w:szCs w:val="16"/>
                <w:lang w:val="en-US"/>
              </w:rPr>
            </w:pPr>
            <w:r w:rsidRPr="00C97908">
              <w:rPr>
                <w:sz w:val="16"/>
                <w:szCs w:val="16"/>
                <w:lang w:val="en-US"/>
              </w:rPr>
              <w:t>1,421</w:t>
            </w:r>
          </w:p>
        </w:tc>
      </w:tr>
      <w:tr w:rsidR="005B254F" w:rsidRPr="00B40365" w14:paraId="69AECCE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164B2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C4F1EF7" w14:textId="77777777" w:rsidR="005B254F" w:rsidRPr="00B40365" w:rsidRDefault="005B254F" w:rsidP="001274F1">
            <w:pPr>
              <w:jc w:val="center"/>
              <w:rPr>
                <w:sz w:val="16"/>
                <w:szCs w:val="16"/>
                <w:lang w:val="en-US"/>
              </w:rPr>
            </w:pPr>
            <w:r w:rsidRPr="00B40365">
              <w:rPr>
                <w:sz w:val="16"/>
                <w:szCs w:val="16"/>
                <w:lang w:val="en-US"/>
              </w:rPr>
              <w:t>2952270003100</w:t>
            </w:r>
          </w:p>
        </w:tc>
        <w:tc>
          <w:tcPr>
            <w:tcW w:w="4238" w:type="dxa"/>
            <w:gridSpan w:val="6"/>
            <w:tcBorders>
              <w:top w:val="nil"/>
              <w:bottom w:val="single" w:sz="2" w:space="0" w:color="auto"/>
            </w:tcBorders>
            <w:vAlign w:val="center"/>
          </w:tcPr>
          <w:p w14:paraId="3263E237" w14:textId="77777777" w:rsidR="005B254F" w:rsidRPr="00C97908" w:rsidRDefault="005B254F" w:rsidP="001274F1">
            <w:pPr>
              <w:rPr>
                <w:sz w:val="16"/>
                <w:szCs w:val="16"/>
                <w:lang w:val="en-US"/>
              </w:rPr>
            </w:pPr>
            <w:r w:rsidRPr="00C97908">
              <w:rPr>
                <w:sz w:val="16"/>
                <w:szCs w:val="16"/>
                <w:lang w:val="en-US"/>
              </w:rPr>
              <w:t>Vibrator de adincime</w:t>
            </w:r>
          </w:p>
        </w:tc>
        <w:tc>
          <w:tcPr>
            <w:tcW w:w="998" w:type="dxa"/>
            <w:gridSpan w:val="4"/>
            <w:tcBorders>
              <w:top w:val="nil"/>
              <w:bottom w:val="single" w:sz="2" w:space="0" w:color="auto"/>
            </w:tcBorders>
            <w:vAlign w:val="center"/>
          </w:tcPr>
          <w:p w14:paraId="3CEA34D1"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FF911C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0,600</w:t>
            </w:r>
          </w:p>
        </w:tc>
        <w:tc>
          <w:tcPr>
            <w:tcW w:w="1518" w:type="dxa"/>
            <w:gridSpan w:val="2"/>
            <w:tcBorders>
              <w:top w:val="nil"/>
              <w:bottom w:val="single" w:sz="2" w:space="0" w:color="auto"/>
              <w:right w:val="single" w:sz="4" w:space="0" w:color="auto"/>
            </w:tcBorders>
            <w:vAlign w:val="center"/>
          </w:tcPr>
          <w:p w14:paraId="112C4063" w14:textId="77777777" w:rsidR="005B254F" w:rsidRPr="00C97908" w:rsidRDefault="005B254F" w:rsidP="001274F1">
            <w:pPr>
              <w:jc w:val="center"/>
              <w:rPr>
                <w:sz w:val="16"/>
                <w:szCs w:val="16"/>
                <w:lang w:val="en-US"/>
              </w:rPr>
            </w:pPr>
            <w:r w:rsidRPr="00C97908">
              <w:rPr>
                <w:sz w:val="16"/>
                <w:szCs w:val="16"/>
                <w:lang w:val="en-US"/>
              </w:rPr>
              <w:t>5,52</w:t>
            </w:r>
          </w:p>
        </w:tc>
      </w:tr>
      <w:tr w:rsidR="005B254F" w:rsidRPr="00B40365" w14:paraId="4A627C8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F6FFC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BBF2A92"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5FD0DC35"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6A9CCDCB"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C8FDE3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right w:val="single" w:sz="4" w:space="0" w:color="auto"/>
            </w:tcBorders>
            <w:vAlign w:val="center"/>
          </w:tcPr>
          <w:p w14:paraId="564C5B96" w14:textId="77777777" w:rsidR="005B254F" w:rsidRPr="00C97908" w:rsidRDefault="005B254F" w:rsidP="001274F1">
            <w:pPr>
              <w:jc w:val="center"/>
              <w:rPr>
                <w:sz w:val="16"/>
                <w:szCs w:val="16"/>
                <w:lang w:val="en-US"/>
              </w:rPr>
            </w:pPr>
            <w:r w:rsidRPr="00C97908">
              <w:rPr>
                <w:sz w:val="16"/>
                <w:szCs w:val="16"/>
                <w:lang w:val="en-US"/>
              </w:rPr>
              <w:t>2,576</w:t>
            </w:r>
          </w:p>
        </w:tc>
      </w:tr>
      <w:tr w:rsidR="005B254F" w:rsidRPr="009B70F2" w14:paraId="2D06ACEB"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4F5A19" w14:textId="77777777" w:rsidR="005B254F" w:rsidRPr="005E2CA0" w:rsidRDefault="005B254F" w:rsidP="001274F1">
            <w:pPr>
              <w:jc w:val="center"/>
              <w:rPr>
                <w:b/>
                <w:bCs/>
                <w:sz w:val="22"/>
                <w:szCs w:val="22"/>
                <w:lang w:val="en-US"/>
              </w:rPr>
            </w:pPr>
            <w:r w:rsidRPr="005E2CA0">
              <w:rPr>
                <w:b/>
                <w:bCs/>
                <w:sz w:val="22"/>
                <w:szCs w:val="22"/>
                <w:lang w:val="en-US"/>
              </w:rPr>
              <w:t>104</w:t>
            </w:r>
          </w:p>
        </w:tc>
        <w:tc>
          <w:tcPr>
            <w:tcW w:w="1366" w:type="dxa"/>
            <w:gridSpan w:val="4"/>
            <w:tcBorders>
              <w:top w:val="single" w:sz="4" w:space="0" w:color="auto"/>
              <w:bottom w:val="single" w:sz="4" w:space="0" w:color="auto"/>
            </w:tcBorders>
            <w:vAlign w:val="center"/>
          </w:tcPr>
          <w:p w14:paraId="624046E0" w14:textId="77777777" w:rsidR="005B254F" w:rsidRPr="005E2CA0" w:rsidRDefault="005B254F" w:rsidP="001274F1">
            <w:pPr>
              <w:jc w:val="center"/>
              <w:rPr>
                <w:b/>
                <w:bCs/>
                <w:sz w:val="22"/>
                <w:szCs w:val="22"/>
                <w:lang w:val="en-US"/>
              </w:rPr>
            </w:pPr>
            <w:r w:rsidRPr="005E2CA0">
              <w:rPr>
                <w:b/>
                <w:bCs/>
                <w:sz w:val="22"/>
                <w:szCs w:val="22"/>
                <w:lang w:val="en-US"/>
              </w:rPr>
              <w:t>IzF01B</w:t>
            </w:r>
          </w:p>
        </w:tc>
        <w:tc>
          <w:tcPr>
            <w:tcW w:w="4254" w:type="dxa"/>
            <w:gridSpan w:val="7"/>
            <w:tcBorders>
              <w:top w:val="single" w:sz="4" w:space="0" w:color="auto"/>
              <w:bottom w:val="single" w:sz="4" w:space="0" w:color="auto"/>
            </w:tcBorders>
          </w:tcPr>
          <w:p w14:paraId="56EBD864" w14:textId="77777777" w:rsidR="005B254F" w:rsidRPr="005E2CA0" w:rsidRDefault="005B254F" w:rsidP="001274F1">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30D94613"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A622743"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4288FF72"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1CBC848B" w14:textId="77777777" w:rsidR="005B254F" w:rsidRPr="005E2CA0" w:rsidRDefault="005B254F" w:rsidP="001274F1">
            <w:pPr>
              <w:jc w:val="center"/>
              <w:rPr>
                <w:b/>
                <w:bCs/>
                <w:sz w:val="22"/>
                <w:szCs w:val="22"/>
                <w:lang w:val="en-US"/>
              </w:rPr>
            </w:pPr>
            <w:r w:rsidRPr="005E2CA0">
              <w:rPr>
                <w:b/>
                <w:bCs/>
                <w:sz w:val="22"/>
                <w:szCs w:val="22"/>
                <w:lang w:val="en-US"/>
              </w:rPr>
              <w:t>67,800</w:t>
            </w:r>
          </w:p>
          <w:p w14:paraId="073590F5" w14:textId="77777777" w:rsidR="005B254F" w:rsidRPr="009B70F2" w:rsidRDefault="005B254F" w:rsidP="001274F1">
            <w:pPr>
              <w:jc w:val="center"/>
              <w:rPr>
                <w:sz w:val="2"/>
                <w:szCs w:val="2"/>
                <w:lang w:val="en-US"/>
              </w:rPr>
            </w:pPr>
          </w:p>
        </w:tc>
      </w:tr>
      <w:tr w:rsidR="005B254F" w:rsidRPr="00B40365" w14:paraId="7D770B4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2489C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8C5E83D"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1B6B434E"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7D01C453"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7D59EC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0,040</w:t>
            </w:r>
          </w:p>
        </w:tc>
        <w:tc>
          <w:tcPr>
            <w:tcW w:w="1518" w:type="dxa"/>
            <w:gridSpan w:val="2"/>
            <w:tcBorders>
              <w:top w:val="nil"/>
              <w:bottom w:val="single" w:sz="2" w:space="0" w:color="auto"/>
            </w:tcBorders>
            <w:vAlign w:val="center"/>
          </w:tcPr>
          <w:p w14:paraId="693A5260" w14:textId="77777777" w:rsidR="005B254F" w:rsidRPr="00C97908" w:rsidRDefault="005B254F" w:rsidP="001274F1">
            <w:pPr>
              <w:jc w:val="center"/>
              <w:rPr>
                <w:sz w:val="16"/>
                <w:szCs w:val="16"/>
                <w:lang w:val="en-US"/>
              </w:rPr>
            </w:pPr>
            <w:r w:rsidRPr="00C97908">
              <w:rPr>
                <w:sz w:val="16"/>
                <w:szCs w:val="16"/>
                <w:lang w:val="en-US"/>
              </w:rPr>
              <w:t>2,712</w:t>
            </w:r>
          </w:p>
        </w:tc>
      </w:tr>
      <w:tr w:rsidR="005B254F" w:rsidRPr="00B40365" w14:paraId="3568AAA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F8C44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48E28F7" w14:textId="77777777" w:rsidR="005B254F" w:rsidRPr="00B40365" w:rsidRDefault="005B254F" w:rsidP="001274F1">
            <w:pPr>
              <w:jc w:val="center"/>
              <w:rPr>
                <w:sz w:val="16"/>
                <w:szCs w:val="16"/>
                <w:lang w:val="en-US"/>
              </w:rPr>
            </w:pPr>
            <w:r w:rsidRPr="00B40365">
              <w:rPr>
                <w:sz w:val="16"/>
                <w:szCs w:val="16"/>
                <w:lang w:val="en-US"/>
              </w:rPr>
              <w:t>2413317346000</w:t>
            </w:r>
          </w:p>
        </w:tc>
        <w:tc>
          <w:tcPr>
            <w:tcW w:w="4238" w:type="dxa"/>
            <w:gridSpan w:val="6"/>
            <w:tcBorders>
              <w:top w:val="nil"/>
              <w:bottom w:val="single" w:sz="2" w:space="0" w:color="auto"/>
            </w:tcBorders>
            <w:vAlign w:val="center"/>
          </w:tcPr>
          <w:p w14:paraId="2CC6516A" w14:textId="77777777" w:rsidR="005B254F" w:rsidRPr="00C97908" w:rsidRDefault="005B254F" w:rsidP="001274F1">
            <w:pPr>
              <w:rPr>
                <w:sz w:val="16"/>
                <w:szCs w:val="16"/>
                <w:lang w:val="en-US"/>
              </w:rPr>
            </w:pPr>
            <w:r w:rsidRPr="00C97908">
              <w:rPr>
                <w:sz w:val="16"/>
                <w:szCs w:val="16"/>
                <w:lang w:val="en-US"/>
              </w:rPr>
              <w:t>Suspensie de bitum filerizat-subif</w:t>
            </w:r>
          </w:p>
        </w:tc>
        <w:tc>
          <w:tcPr>
            <w:tcW w:w="998" w:type="dxa"/>
            <w:gridSpan w:val="4"/>
            <w:tcBorders>
              <w:top w:val="nil"/>
              <w:bottom w:val="single" w:sz="2" w:space="0" w:color="auto"/>
            </w:tcBorders>
            <w:vAlign w:val="center"/>
          </w:tcPr>
          <w:p w14:paraId="4F2E2680"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887D1E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4D8D00E8" w14:textId="77777777" w:rsidR="005B254F" w:rsidRPr="00C97908" w:rsidRDefault="005B254F" w:rsidP="001274F1">
            <w:pPr>
              <w:jc w:val="center"/>
              <w:rPr>
                <w:sz w:val="16"/>
                <w:szCs w:val="16"/>
                <w:lang w:val="en-US"/>
              </w:rPr>
            </w:pPr>
            <w:r w:rsidRPr="00C97908">
              <w:rPr>
                <w:sz w:val="16"/>
                <w:szCs w:val="16"/>
                <w:lang w:val="en-US"/>
              </w:rPr>
              <w:t>20,34</w:t>
            </w:r>
          </w:p>
        </w:tc>
      </w:tr>
      <w:tr w:rsidR="005B254F" w:rsidRPr="00B40365" w14:paraId="020A851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66E75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5C5A9F5"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0B15DC12"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60A85DA1"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361CC11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08280312" w14:textId="77777777" w:rsidR="005B254F" w:rsidRPr="00C97908" w:rsidRDefault="005B254F" w:rsidP="001274F1">
            <w:pPr>
              <w:jc w:val="center"/>
              <w:rPr>
                <w:sz w:val="16"/>
                <w:szCs w:val="16"/>
                <w:lang w:val="en-US"/>
              </w:rPr>
            </w:pPr>
            <w:r w:rsidRPr="00C97908">
              <w:rPr>
                <w:sz w:val="16"/>
                <w:szCs w:val="16"/>
                <w:lang w:val="en-US"/>
              </w:rPr>
              <w:t>0,068</w:t>
            </w:r>
          </w:p>
        </w:tc>
      </w:tr>
      <w:tr w:rsidR="005B254F" w:rsidRPr="00B40365" w14:paraId="04DFE4B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A1462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E0D5536"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308AB995"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54FE4F1C"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3B2DD80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right w:val="single" w:sz="4" w:space="0" w:color="auto"/>
            </w:tcBorders>
            <w:vAlign w:val="center"/>
          </w:tcPr>
          <w:p w14:paraId="68C5BC91" w14:textId="77777777" w:rsidR="005B254F" w:rsidRPr="00C97908" w:rsidRDefault="005B254F" w:rsidP="001274F1">
            <w:pPr>
              <w:jc w:val="center"/>
              <w:rPr>
                <w:sz w:val="16"/>
                <w:szCs w:val="16"/>
                <w:lang w:val="en-US"/>
              </w:rPr>
            </w:pPr>
            <w:r w:rsidRPr="00C97908">
              <w:rPr>
                <w:sz w:val="16"/>
                <w:szCs w:val="16"/>
                <w:lang w:val="en-US"/>
              </w:rPr>
              <w:t>0,02</w:t>
            </w:r>
          </w:p>
        </w:tc>
      </w:tr>
      <w:tr w:rsidR="005B254F" w:rsidRPr="009B70F2" w14:paraId="417E0FC1"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55F263" w14:textId="77777777" w:rsidR="005B254F" w:rsidRPr="005E2CA0" w:rsidRDefault="005B254F" w:rsidP="001274F1">
            <w:pPr>
              <w:jc w:val="center"/>
              <w:rPr>
                <w:b/>
                <w:bCs/>
                <w:sz w:val="22"/>
                <w:szCs w:val="22"/>
                <w:lang w:val="en-US"/>
              </w:rPr>
            </w:pPr>
            <w:r w:rsidRPr="005E2CA0">
              <w:rPr>
                <w:b/>
                <w:bCs/>
                <w:sz w:val="22"/>
                <w:szCs w:val="22"/>
                <w:lang w:val="en-US"/>
              </w:rPr>
              <w:t>105</w:t>
            </w:r>
          </w:p>
        </w:tc>
        <w:tc>
          <w:tcPr>
            <w:tcW w:w="1366" w:type="dxa"/>
            <w:gridSpan w:val="4"/>
            <w:tcBorders>
              <w:top w:val="single" w:sz="4" w:space="0" w:color="auto"/>
              <w:bottom w:val="single" w:sz="4" w:space="0" w:color="auto"/>
            </w:tcBorders>
            <w:vAlign w:val="center"/>
          </w:tcPr>
          <w:p w14:paraId="28407265" w14:textId="77777777" w:rsidR="005B254F" w:rsidRPr="005E2CA0" w:rsidRDefault="005B254F" w:rsidP="001274F1">
            <w:pPr>
              <w:jc w:val="center"/>
              <w:rPr>
                <w:b/>
                <w:bCs/>
                <w:sz w:val="22"/>
                <w:szCs w:val="22"/>
                <w:lang w:val="en-US"/>
              </w:rPr>
            </w:pPr>
            <w:r w:rsidRPr="005E2CA0">
              <w:rPr>
                <w:b/>
                <w:bCs/>
                <w:sz w:val="22"/>
                <w:szCs w:val="22"/>
                <w:lang w:val="en-US"/>
              </w:rPr>
              <w:t>IzF04F</w:t>
            </w:r>
          </w:p>
        </w:tc>
        <w:tc>
          <w:tcPr>
            <w:tcW w:w="4254" w:type="dxa"/>
            <w:gridSpan w:val="7"/>
            <w:tcBorders>
              <w:top w:val="single" w:sz="4" w:space="0" w:color="auto"/>
              <w:bottom w:val="single" w:sz="4" w:space="0" w:color="auto"/>
            </w:tcBorders>
          </w:tcPr>
          <w:p w14:paraId="4B714988" w14:textId="77777777" w:rsidR="005B254F" w:rsidRPr="005E2CA0" w:rsidRDefault="005B254F" w:rsidP="001274F1">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 k=2 pentru 2 straturi</w:t>
            </w:r>
          </w:p>
          <w:p w14:paraId="541ED320"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D9661F8"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4D393DC9"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80427EE" w14:textId="77777777" w:rsidR="005B254F" w:rsidRPr="005E2CA0" w:rsidRDefault="005B254F" w:rsidP="001274F1">
            <w:pPr>
              <w:jc w:val="center"/>
              <w:rPr>
                <w:b/>
                <w:bCs/>
                <w:sz w:val="22"/>
                <w:szCs w:val="22"/>
                <w:lang w:val="en-US"/>
              </w:rPr>
            </w:pPr>
            <w:r w:rsidRPr="005E2CA0">
              <w:rPr>
                <w:b/>
                <w:bCs/>
                <w:sz w:val="22"/>
                <w:szCs w:val="22"/>
                <w:lang w:val="en-US"/>
              </w:rPr>
              <w:t>67,800</w:t>
            </w:r>
          </w:p>
          <w:p w14:paraId="427C9C1E" w14:textId="77777777" w:rsidR="005B254F" w:rsidRPr="009B70F2" w:rsidRDefault="005B254F" w:rsidP="001274F1">
            <w:pPr>
              <w:jc w:val="center"/>
              <w:rPr>
                <w:sz w:val="2"/>
                <w:szCs w:val="2"/>
                <w:lang w:val="en-US"/>
              </w:rPr>
            </w:pPr>
          </w:p>
        </w:tc>
      </w:tr>
      <w:tr w:rsidR="005B254F" w:rsidRPr="00B40365" w14:paraId="5A3D2F9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2F255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7B79C32"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39F00919"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4899E33E"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2AF8F3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0,060</w:t>
            </w:r>
          </w:p>
        </w:tc>
        <w:tc>
          <w:tcPr>
            <w:tcW w:w="1518" w:type="dxa"/>
            <w:gridSpan w:val="2"/>
            <w:tcBorders>
              <w:top w:val="nil"/>
              <w:bottom w:val="single" w:sz="2" w:space="0" w:color="auto"/>
            </w:tcBorders>
            <w:vAlign w:val="center"/>
          </w:tcPr>
          <w:p w14:paraId="34166569" w14:textId="77777777" w:rsidR="005B254F" w:rsidRPr="00C97908" w:rsidRDefault="005B254F" w:rsidP="001274F1">
            <w:pPr>
              <w:jc w:val="center"/>
              <w:rPr>
                <w:sz w:val="16"/>
                <w:szCs w:val="16"/>
                <w:lang w:val="en-US"/>
              </w:rPr>
            </w:pPr>
            <w:r w:rsidRPr="00C97908">
              <w:rPr>
                <w:sz w:val="16"/>
                <w:szCs w:val="16"/>
                <w:lang w:val="en-US"/>
              </w:rPr>
              <w:t>8,136</w:t>
            </w:r>
          </w:p>
        </w:tc>
      </w:tr>
      <w:tr w:rsidR="005B254F" w:rsidRPr="00B40365" w14:paraId="0F64DB7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582B9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98C46D8" w14:textId="77777777" w:rsidR="005B254F" w:rsidRPr="00B40365" w:rsidRDefault="005B254F" w:rsidP="001274F1">
            <w:pPr>
              <w:jc w:val="center"/>
              <w:rPr>
                <w:sz w:val="16"/>
                <w:szCs w:val="16"/>
                <w:lang w:val="en-US"/>
              </w:rPr>
            </w:pPr>
            <w:r w:rsidRPr="00B40365">
              <w:rPr>
                <w:sz w:val="16"/>
                <w:szCs w:val="16"/>
                <w:lang w:val="en-US"/>
              </w:rPr>
              <w:t>2320322600036</w:t>
            </w:r>
          </w:p>
        </w:tc>
        <w:tc>
          <w:tcPr>
            <w:tcW w:w="4238" w:type="dxa"/>
            <w:gridSpan w:val="6"/>
            <w:tcBorders>
              <w:top w:val="nil"/>
              <w:bottom w:val="single" w:sz="2" w:space="0" w:color="auto"/>
            </w:tcBorders>
            <w:vAlign w:val="center"/>
          </w:tcPr>
          <w:p w14:paraId="4586BF55" w14:textId="77777777" w:rsidR="005B254F" w:rsidRPr="00C97908" w:rsidRDefault="005B254F" w:rsidP="001274F1">
            <w:pPr>
              <w:rPr>
                <w:sz w:val="16"/>
                <w:szCs w:val="16"/>
                <w:lang w:val="en-US"/>
              </w:rPr>
            </w:pPr>
            <w:r w:rsidRPr="00C97908">
              <w:rPr>
                <w:sz w:val="16"/>
                <w:szCs w:val="16"/>
                <w:lang w:val="en-US"/>
              </w:rPr>
              <w:t xml:space="preserve">Bitum pt. hidroizolatii </w:t>
            </w:r>
          </w:p>
        </w:tc>
        <w:tc>
          <w:tcPr>
            <w:tcW w:w="998" w:type="dxa"/>
            <w:gridSpan w:val="4"/>
            <w:tcBorders>
              <w:top w:val="nil"/>
              <w:bottom w:val="single" w:sz="2" w:space="0" w:color="auto"/>
            </w:tcBorders>
            <w:vAlign w:val="center"/>
          </w:tcPr>
          <w:p w14:paraId="5D670B2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5249B6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1,700</w:t>
            </w:r>
          </w:p>
        </w:tc>
        <w:tc>
          <w:tcPr>
            <w:tcW w:w="1518" w:type="dxa"/>
            <w:gridSpan w:val="2"/>
            <w:tcBorders>
              <w:top w:val="nil"/>
              <w:bottom w:val="single" w:sz="2" w:space="0" w:color="auto"/>
            </w:tcBorders>
            <w:vAlign w:val="center"/>
          </w:tcPr>
          <w:p w14:paraId="7869D6DD" w14:textId="77777777" w:rsidR="005B254F" w:rsidRPr="00C97908" w:rsidRDefault="005B254F" w:rsidP="001274F1">
            <w:pPr>
              <w:jc w:val="center"/>
              <w:rPr>
                <w:sz w:val="16"/>
                <w:szCs w:val="16"/>
                <w:lang w:val="en-US"/>
              </w:rPr>
            </w:pPr>
            <w:r w:rsidRPr="00C97908">
              <w:rPr>
                <w:sz w:val="16"/>
                <w:szCs w:val="16"/>
                <w:lang w:val="en-US"/>
              </w:rPr>
              <w:t>230,52</w:t>
            </w:r>
          </w:p>
        </w:tc>
      </w:tr>
      <w:tr w:rsidR="005B254F" w:rsidRPr="00B40365" w14:paraId="60FD01C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433AF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D3A096B" w14:textId="77777777" w:rsidR="005B254F" w:rsidRPr="00B40365" w:rsidRDefault="005B254F" w:rsidP="001274F1">
            <w:pPr>
              <w:jc w:val="center"/>
              <w:rPr>
                <w:sz w:val="16"/>
                <w:szCs w:val="16"/>
                <w:lang w:val="en-US"/>
              </w:rPr>
            </w:pPr>
            <w:r w:rsidRPr="00B40365">
              <w:rPr>
                <w:sz w:val="16"/>
                <w:szCs w:val="16"/>
                <w:lang w:val="en-US"/>
              </w:rPr>
              <w:t>2653102100880</w:t>
            </w:r>
          </w:p>
        </w:tc>
        <w:tc>
          <w:tcPr>
            <w:tcW w:w="4238" w:type="dxa"/>
            <w:gridSpan w:val="6"/>
            <w:tcBorders>
              <w:top w:val="nil"/>
              <w:bottom w:val="single" w:sz="2" w:space="0" w:color="auto"/>
            </w:tcBorders>
            <w:vAlign w:val="center"/>
          </w:tcPr>
          <w:p w14:paraId="46883918" w14:textId="77777777" w:rsidR="005B254F" w:rsidRPr="00C97908" w:rsidRDefault="005B254F" w:rsidP="001274F1">
            <w:pPr>
              <w:rPr>
                <w:sz w:val="16"/>
                <w:szCs w:val="16"/>
                <w:lang w:val="en-US"/>
              </w:rPr>
            </w:pPr>
            <w:r w:rsidRPr="00C97908">
              <w:rPr>
                <w:sz w:val="16"/>
                <w:szCs w:val="16"/>
                <w:lang w:val="en-US"/>
              </w:rPr>
              <w:t>Filer de calcar saci S 539</w:t>
            </w:r>
          </w:p>
        </w:tc>
        <w:tc>
          <w:tcPr>
            <w:tcW w:w="998" w:type="dxa"/>
            <w:gridSpan w:val="4"/>
            <w:tcBorders>
              <w:top w:val="nil"/>
              <w:bottom w:val="single" w:sz="2" w:space="0" w:color="auto"/>
            </w:tcBorders>
            <w:vAlign w:val="center"/>
          </w:tcPr>
          <w:p w14:paraId="730324C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AA70F6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0,340</w:t>
            </w:r>
          </w:p>
        </w:tc>
        <w:tc>
          <w:tcPr>
            <w:tcW w:w="1518" w:type="dxa"/>
            <w:gridSpan w:val="2"/>
            <w:tcBorders>
              <w:top w:val="nil"/>
              <w:bottom w:val="single" w:sz="2" w:space="0" w:color="auto"/>
            </w:tcBorders>
            <w:vAlign w:val="center"/>
          </w:tcPr>
          <w:p w14:paraId="5606E145" w14:textId="77777777" w:rsidR="005B254F" w:rsidRPr="00C97908" w:rsidRDefault="005B254F" w:rsidP="001274F1">
            <w:pPr>
              <w:jc w:val="center"/>
              <w:rPr>
                <w:sz w:val="16"/>
                <w:szCs w:val="16"/>
                <w:lang w:val="en-US"/>
              </w:rPr>
            </w:pPr>
            <w:r w:rsidRPr="00C97908">
              <w:rPr>
                <w:sz w:val="16"/>
                <w:szCs w:val="16"/>
                <w:lang w:val="en-US"/>
              </w:rPr>
              <w:t>46,104</w:t>
            </w:r>
          </w:p>
        </w:tc>
      </w:tr>
      <w:tr w:rsidR="005B254F" w:rsidRPr="00B40365" w14:paraId="2B544A1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396CA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70B3D0E" w14:textId="77777777" w:rsidR="005B254F" w:rsidRPr="00B40365" w:rsidRDefault="005B254F" w:rsidP="001274F1">
            <w:pPr>
              <w:jc w:val="center"/>
              <w:rPr>
                <w:sz w:val="16"/>
                <w:szCs w:val="16"/>
                <w:lang w:val="en-US"/>
              </w:rPr>
            </w:pPr>
            <w:r w:rsidRPr="00B40365">
              <w:rPr>
                <w:sz w:val="16"/>
                <w:szCs w:val="16"/>
                <w:lang w:val="en-US"/>
              </w:rPr>
              <w:t>2052152959010</w:t>
            </w:r>
          </w:p>
        </w:tc>
        <w:tc>
          <w:tcPr>
            <w:tcW w:w="4238" w:type="dxa"/>
            <w:gridSpan w:val="6"/>
            <w:tcBorders>
              <w:top w:val="nil"/>
              <w:bottom w:val="single" w:sz="2" w:space="0" w:color="auto"/>
            </w:tcBorders>
            <w:vAlign w:val="center"/>
          </w:tcPr>
          <w:p w14:paraId="353226DE" w14:textId="77777777" w:rsidR="005B254F" w:rsidRPr="00C97908" w:rsidRDefault="005B254F" w:rsidP="001274F1">
            <w:pPr>
              <w:rPr>
                <w:sz w:val="16"/>
                <w:szCs w:val="16"/>
                <w:lang w:val="en-US"/>
              </w:rPr>
            </w:pPr>
            <w:r w:rsidRPr="00C97908">
              <w:rPr>
                <w:sz w:val="16"/>
                <w:szCs w:val="16"/>
                <w:lang w:val="en-US"/>
              </w:rPr>
              <w:t>Lemne de foc de rasinoase (deseuri)</w:t>
            </w:r>
          </w:p>
        </w:tc>
        <w:tc>
          <w:tcPr>
            <w:tcW w:w="998" w:type="dxa"/>
            <w:gridSpan w:val="4"/>
            <w:tcBorders>
              <w:top w:val="nil"/>
              <w:bottom w:val="single" w:sz="2" w:space="0" w:color="auto"/>
            </w:tcBorders>
            <w:vAlign w:val="center"/>
          </w:tcPr>
          <w:p w14:paraId="6009D1E3" w14:textId="77777777" w:rsidR="005B254F" w:rsidRPr="00C97908" w:rsidRDefault="005B254F" w:rsidP="001274F1">
            <w:pPr>
              <w:jc w:val="center"/>
              <w:rPr>
                <w:sz w:val="16"/>
                <w:szCs w:val="16"/>
                <w:lang w:val="en-US"/>
              </w:rPr>
            </w:pPr>
            <w:r w:rsidRPr="00C97908">
              <w:rPr>
                <w:sz w:val="16"/>
                <w:szCs w:val="16"/>
                <w:lang w:val="en-US"/>
              </w:rPr>
              <w:t>t</w:t>
            </w:r>
          </w:p>
        </w:tc>
        <w:tc>
          <w:tcPr>
            <w:tcW w:w="1106" w:type="dxa"/>
            <w:gridSpan w:val="4"/>
            <w:tcBorders>
              <w:top w:val="nil"/>
              <w:bottom w:val="single" w:sz="2" w:space="0" w:color="auto"/>
            </w:tcBorders>
            <w:vAlign w:val="center"/>
          </w:tcPr>
          <w:p w14:paraId="73C5D6F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tcBorders>
            <w:vAlign w:val="center"/>
          </w:tcPr>
          <w:p w14:paraId="07D5ACD6" w14:textId="77777777" w:rsidR="005B254F" w:rsidRPr="00C97908" w:rsidRDefault="005B254F" w:rsidP="001274F1">
            <w:pPr>
              <w:jc w:val="center"/>
              <w:rPr>
                <w:sz w:val="16"/>
                <w:szCs w:val="16"/>
                <w:lang w:val="en-US"/>
              </w:rPr>
            </w:pPr>
            <w:r w:rsidRPr="00C97908">
              <w:rPr>
                <w:sz w:val="16"/>
                <w:szCs w:val="16"/>
                <w:lang w:val="en-US"/>
              </w:rPr>
              <w:t>0,081</w:t>
            </w:r>
          </w:p>
        </w:tc>
      </w:tr>
      <w:tr w:rsidR="005B254F" w:rsidRPr="00B40365" w14:paraId="153383E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AA03C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45EE8F1" w14:textId="77777777" w:rsidR="005B254F" w:rsidRPr="00B40365" w:rsidRDefault="005B254F" w:rsidP="001274F1">
            <w:pPr>
              <w:jc w:val="center"/>
              <w:rPr>
                <w:sz w:val="16"/>
                <w:szCs w:val="16"/>
                <w:lang w:val="en-US"/>
              </w:rPr>
            </w:pPr>
            <w:r w:rsidRPr="00B40365">
              <w:rPr>
                <w:sz w:val="16"/>
                <w:szCs w:val="16"/>
                <w:lang w:val="en-US"/>
              </w:rPr>
              <w:t>2052152958990</w:t>
            </w:r>
          </w:p>
        </w:tc>
        <w:tc>
          <w:tcPr>
            <w:tcW w:w="4238" w:type="dxa"/>
            <w:gridSpan w:val="6"/>
            <w:tcBorders>
              <w:top w:val="nil"/>
              <w:bottom w:val="single" w:sz="2" w:space="0" w:color="auto"/>
            </w:tcBorders>
            <w:vAlign w:val="center"/>
          </w:tcPr>
          <w:p w14:paraId="681B399E" w14:textId="77777777" w:rsidR="005B254F" w:rsidRPr="00C97908" w:rsidRDefault="005B254F" w:rsidP="001274F1">
            <w:pPr>
              <w:rPr>
                <w:sz w:val="16"/>
                <w:szCs w:val="16"/>
                <w:lang w:val="en-US"/>
              </w:rPr>
            </w:pPr>
            <w:r w:rsidRPr="00C97908">
              <w:rPr>
                <w:sz w:val="16"/>
                <w:szCs w:val="16"/>
                <w:lang w:val="en-US"/>
              </w:rPr>
              <w:t>Lemn de foc de foioase tari L=1m livrabil in dep S 2340</w:t>
            </w:r>
          </w:p>
        </w:tc>
        <w:tc>
          <w:tcPr>
            <w:tcW w:w="998" w:type="dxa"/>
            <w:gridSpan w:val="4"/>
            <w:tcBorders>
              <w:top w:val="nil"/>
              <w:bottom w:val="single" w:sz="2" w:space="0" w:color="auto"/>
            </w:tcBorders>
            <w:vAlign w:val="center"/>
          </w:tcPr>
          <w:p w14:paraId="777E5AF4"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5744CC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1,130</w:t>
            </w:r>
          </w:p>
        </w:tc>
        <w:tc>
          <w:tcPr>
            <w:tcW w:w="1518" w:type="dxa"/>
            <w:gridSpan w:val="2"/>
            <w:tcBorders>
              <w:top w:val="nil"/>
              <w:bottom w:val="single" w:sz="2" w:space="0" w:color="auto"/>
            </w:tcBorders>
            <w:vAlign w:val="center"/>
          </w:tcPr>
          <w:p w14:paraId="19B378F1" w14:textId="77777777" w:rsidR="005B254F" w:rsidRPr="00C97908" w:rsidRDefault="005B254F" w:rsidP="001274F1">
            <w:pPr>
              <w:jc w:val="center"/>
              <w:rPr>
                <w:sz w:val="16"/>
                <w:szCs w:val="16"/>
                <w:lang w:val="en-US"/>
              </w:rPr>
            </w:pPr>
            <w:r w:rsidRPr="00C97908">
              <w:rPr>
                <w:sz w:val="16"/>
                <w:szCs w:val="16"/>
                <w:lang w:val="en-US"/>
              </w:rPr>
              <w:t>153,228</w:t>
            </w:r>
          </w:p>
        </w:tc>
      </w:tr>
      <w:tr w:rsidR="005B254F" w:rsidRPr="00B40365" w14:paraId="5A0C735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58F4C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3B3AD1F"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6F053987"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367CE3E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03F27E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41EA7161" w14:textId="77777777" w:rsidR="005B254F" w:rsidRPr="00C97908" w:rsidRDefault="005B254F" w:rsidP="001274F1">
            <w:pPr>
              <w:jc w:val="center"/>
              <w:rPr>
                <w:sz w:val="16"/>
                <w:szCs w:val="16"/>
                <w:lang w:val="en-US"/>
              </w:rPr>
            </w:pPr>
            <w:r w:rsidRPr="00C97908">
              <w:rPr>
                <w:sz w:val="16"/>
                <w:szCs w:val="16"/>
                <w:lang w:val="en-US"/>
              </w:rPr>
              <w:t>0,136</w:t>
            </w:r>
          </w:p>
        </w:tc>
      </w:tr>
      <w:tr w:rsidR="005B254F" w:rsidRPr="00B40365" w14:paraId="383D43A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B2FB4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F5D83C4" w14:textId="77777777" w:rsidR="005B254F" w:rsidRPr="00B40365" w:rsidRDefault="005B254F" w:rsidP="001274F1">
            <w:pPr>
              <w:jc w:val="center"/>
              <w:rPr>
                <w:sz w:val="16"/>
                <w:szCs w:val="16"/>
                <w:lang w:val="en-US"/>
              </w:rPr>
            </w:pPr>
            <w:r w:rsidRPr="00B40365">
              <w:rPr>
                <w:sz w:val="16"/>
                <w:szCs w:val="16"/>
                <w:lang w:val="en-US"/>
              </w:rPr>
              <w:t>2952270004029</w:t>
            </w:r>
          </w:p>
        </w:tc>
        <w:tc>
          <w:tcPr>
            <w:tcW w:w="4238" w:type="dxa"/>
            <w:gridSpan w:val="6"/>
            <w:tcBorders>
              <w:top w:val="nil"/>
              <w:bottom w:val="single" w:sz="2" w:space="0" w:color="auto"/>
            </w:tcBorders>
            <w:vAlign w:val="center"/>
          </w:tcPr>
          <w:p w14:paraId="3194D4EA" w14:textId="77777777" w:rsidR="005B254F" w:rsidRPr="00C97908" w:rsidRDefault="005B254F" w:rsidP="001274F1">
            <w:pPr>
              <w:rPr>
                <w:sz w:val="16"/>
                <w:szCs w:val="16"/>
                <w:lang w:val="en-US"/>
              </w:rPr>
            </w:pPr>
            <w:r w:rsidRPr="00C97908">
              <w:rPr>
                <w:sz w:val="16"/>
                <w:szCs w:val="16"/>
                <w:lang w:val="en-US"/>
              </w:rPr>
              <w:t>Topitor bitum de 500 l</w:t>
            </w:r>
          </w:p>
        </w:tc>
        <w:tc>
          <w:tcPr>
            <w:tcW w:w="998" w:type="dxa"/>
            <w:gridSpan w:val="4"/>
            <w:tcBorders>
              <w:top w:val="nil"/>
              <w:bottom w:val="single" w:sz="2" w:space="0" w:color="auto"/>
            </w:tcBorders>
            <w:vAlign w:val="center"/>
          </w:tcPr>
          <w:p w14:paraId="35B8DF43"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059E76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0,013</w:t>
            </w:r>
          </w:p>
        </w:tc>
        <w:tc>
          <w:tcPr>
            <w:tcW w:w="1518" w:type="dxa"/>
            <w:gridSpan w:val="2"/>
            <w:tcBorders>
              <w:top w:val="nil"/>
              <w:bottom w:val="single" w:sz="2" w:space="0" w:color="auto"/>
              <w:right w:val="single" w:sz="4" w:space="0" w:color="auto"/>
            </w:tcBorders>
            <w:vAlign w:val="center"/>
          </w:tcPr>
          <w:p w14:paraId="640F40FE" w14:textId="77777777" w:rsidR="005B254F" w:rsidRPr="00C97908" w:rsidRDefault="005B254F" w:rsidP="001274F1">
            <w:pPr>
              <w:jc w:val="center"/>
              <w:rPr>
                <w:sz w:val="16"/>
                <w:szCs w:val="16"/>
                <w:lang w:val="en-US"/>
              </w:rPr>
            </w:pPr>
            <w:r w:rsidRPr="00C97908">
              <w:rPr>
                <w:sz w:val="16"/>
                <w:szCs w:val="16"/>
                <w:lang w:val="en-US"/>
              </w:rPr>
              <w:t>1,763</w:t>
            </w:r>
          </w:p>
        </w:tc>
      </w:tr>
      <w:tr w:rsidR="005B254F" w:rsidRPr="009B70F2" w14:paraId="12C37AF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159A01C" w14:textId="77777777" w:rsidR="005B254F" w:rsidRPr="005E2CA0" w:rsidRDefault="005B254F" w:rsidP="001274F1">
            <w:pPr>
              <w:jc w:val="center"/>
              <w:rPr>
                <w:b/>
                <w:bCs/>
                <w:sz w:val="22"/>
                <w:szCs w:val="22"/>
                <w:lang w:val="en-US"/>
              </w:rPr>
            </w:pPr>
            <w:r w:rsidRPr="005E2CA0">
              <w:rPr>
                <w:b/>
                <w:bCs/>
                <w:sz w:val="22"/>
                <w:szCs w:val="22"/>
                <w:lang w:val="en-US"/>
              </w:rPr>
              <w:t>106</w:t>
            </w:r>
          </w:p>
        </w:tc>
        <w:tc>
          <w:tcPr>
            <w:tcW w:w="1366" w:type="dxa"/>
            <w:gridSpan w:val="4"/>
            <w:tcBorders>
              <w:top w:val="single" w:sz="4" w:space="0" w:color="auto"/>
              <w:bottom w:val="single" w:sz="4" w:space="0" w:color="auto"/>
            </w:tcBorders>
            <w:vAlign w:val="center"/>
          </w:tcPr>
          <w:p w14:paraId="0660135D" w14:textId="77777777" w:rsidR="005B254F" w:rsidRPr="005E2CA0" w:rsidRDefault="005B254F" w:rsidP="001274F1">
            <w:pPr>
              <w:jc w:val="center"/>
              <w:rPr>
                <w:b/>
                <w:bCs/>
                <w:sz w:val="22"/>
                <w:szCs w:val="22"/>
                <w:lang w:val="en-US"/>
              </w:rPr>
            </w:pPr>
            <w:r w:rsidRPr="005E2CA0">
              <w:rPr>
                <w:b/>
                <w:bCs/>
                <w:sz w:val="22"/>
                <w:szCs w:val="22"/>
                <w:lang w:val="en-US"/>
              </w:rPr>
              <w:t>CR39A</w:t>
            </w:r>
          </w:p>
        </w:tc>
        <w:tc>
          <w:tcPr>
            <w:tcW w:w="4254" w:type="dxa"/>
            <w:gridSpan w:val="7"/>
            <w:tcBorders>
              <w:top w:val="single" w:sz="4" w:space="0" w:color="auto"/>
              <w:bottom w:val="single" w:sz="4" w:space="0" w:color="auto"/>
            </w:tcBorders>
          </w:tcPr>
          <w:p w14:paraId="2ED38B50" w14:textId="77777777" w:rsidR="005B254F" w:rsidRPr="005E2CA0" w:rsidRDefault="005B254F" w:rsidP="001274F1">
            <w:pPr>
              <w:rPr>
                <w:b/>
                <w:bCs/>
                <w:sz w:val="2"/>
                <w:szCs w:val="2"/>
                <w:lang w:val="en-US"/>
              </w:rPr>
            </w:pPr>
            <w:r w:rsidRPr="005E2CA0">
              <w:rPr>
                <w:b/>
                <w:bCs/>
                <w:sz w:val="22"/>
                <w:szCs w:val="22"/>
                <w:lang w:val="en-US"/>
              </w:rPr>
              <w:t>Protejarea izolatiilor cu membrana profilata cu crampoane d400g/m2</w:t>
            </w:r>
          </w:p>
          <w:p w14:paraId="04943C34"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5D65CF3"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4BB8A9BF"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654EB91" w14:textId="77777777" w:rsidR="005B254F" w:rsidRPr="005E2CA0" w:rsidRDefault="005B254F" w:rsidP="001274F1">
            <w:pPr>
              <w:jc w:val="center"/>
              <w:rPr>
                <w:b/>
                <w:bCs/>
                <w:sz w:val="22"/>
                <w:szCs w:val="22"/>
                <w:lang w:val="en-US"/>
              </w:rPr>
            </w:pPr>
            <w:r w:rsidRPr="005E2CA0">
              <w:rPr>
                <w:b/>
                <w:bCs/>
                <w:sz w:val="22"/>
                <w:szCs w:val="22"/>
                <w:lang w:val="en-US"/>
              </w:rPr>
              <w:t>67,800</w:t>
            </w:r>
          </w:p>
          <w:p w14:paraId="02DDD1BA" w14:textId="77777777" w:rsidR="005B254F" w:rsidRPr="009B70F2" w:rsidRDefault="005B254F" w:rsidP="001274F1">
            <w:pPr>
              <w:jc w:val="center"/>
              <w:rPr>
                <w:sz w:val="2"/>
                <w:szCs w:val="2"/>
                <w:lang w:val="en-US"/>
              </w:rPr>
            </w:pPr>
          </w:p>
        </w:tc>
      </w:tr>
      <w:tr w:rsidR="005B254F" w:rsidRPr="00B40365" w14:paraId="0CF5AFE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50A6D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11CE8BB"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2D194658"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3DAC73D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BE4B8B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308F8533" w14:textId="77777777" w:rsidR="005B254F" w:rsidRPr="00C97908" w:rsidRDefault="005B254F" w:rsidP="001274F1">
            <w:pPr>
              <w:jc w:val="center"/>
              <w:rPr>
                <w:sz w:val="16"/>
                <w:szCs w:val="16"/>
                <w:lang w:val="en-US"/>
              </w:rPr>
            </w:pPr>
            <w:r w:rsidRPr="00C97908">
              <w:rPr>
                <w:sz w:val="16"/>
                <w:szCs w:val="16"/>
                <w:lang w:val="en-US"/>
              </w:rPr>
              <w:t>13,56</w:t>
            </w:r>
          </w:p>
        </w:tc>
      </w:tr>
      <w:tr w:rsidR="005B254F" w:rsidRPr="00B40365" w14:paraId="5C607E6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69D12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E89099A" w14:textId="77777777" w:rsidR="005B254F" w:rsidRPr="00B40365" w:rsidRDefault="005B254F" w:rsidP="001274F1">
            <w:pPr>
              <w:jc w:val="center"/>
              <w:rPr>
                <w:sz w:val="16"/>
                <w:szCs w:val="16"/>
                <w:lang w:val="en-US"/>
              </w:rPr>
            </w:pPr>
            <w:r w:rsidRPr="00B40365">
              <w:rPr>
                <w:sz w:val="16"/>
                <w:szCs w:val="16"/>
                <w:lang w:val="en-US"/>
              </w:rPr>
              <w:t>2682132601626-m</w:t>
            </w:r>
          </w:p>
        </w:tc>
        <w:tc>
          <w:tcPr>
            <w:tcW w:w="4238" w:type="dxa"/>
            <w:gridSpan w:val="6"/>
            <w:tcBorders>
              <w:top w:val="nil"/>
              <w:bottom w:val="single" w:sz="2" w:space="0" w:color="auto"/>
            </w:tcBorders>
            <w:vAlign w:val="center"/>
          </w:tcPr>
          <w:p w14:paraId="0A422347" w14:textId="77777777" w:rsidR="005B254F" w:rsidRPr="00C97908" w:rsidRDefault="005B254F" w:rsidP="001274F1">
            <w:pPr>
              <w:rPr>
                <w:sz w:val="16"/>
                <w:szCs w:val="16"/>
                <w:lang w:val="en-US"/>
              </w:rPr>
            </w:pPr>
            <w:r w:rsidRPr="00C97908">
              <w:rPr>
                <w:sz w:val="16"/>
                <w:szCs w:val="16"/>
                <w:lang w:val="en-US"/>
              </w:rPr>
              <w:t>Membrana profilata cu crampoane d400g/m2</w:t>
            </w:r>
          </w:p>
        </w:tc>
        <w:tc>
          <w:tcPr>
            <w:tcW w:w="998" w:type="dxa"/>
            <w:gridSpan w:val="4"/>
            <w:tcBorders>
              <w:top w:val="nil"/>
              <w:bottom w:val="single" w:sz="2" w:space="0" w:color="auto"/>
            </w:tcBorders>
            <w:vAlign w:val="center"/>
          </w:tcPr>
          <w:p w14:paraId="26501577"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6954325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1,120</w:t>
            </w:r>
          </w:p>
        </w:tc>
        <w:tc>
          <w:tcPr>
            <w:tcW w:w="1518" w:type="dxa"/>
            <w:gridSpan w:val="2"/>
            <w:tcBorders>
              <w:top w:val="nil"/>
              <w:bottom w:val="single" w:sz="2" w:space="0" w:color="auto"/>
            </w:tcBorders>
            <w:vAlign w:val="center"/>
          </w:tcPr>
          <w:p w14:paraId="5E1B678D" w14:textId="77777777" w:rsidR="005B254F" w:rsidRPr="00C97908" w:rsidRDefault="005B254F" w:rsidP="001274F1">
            <w:pPr>
              <w:jc w:val="center"/>
              <w:rPr>
                <w:sz w:val="16"/>
                <w:szCs w:val="16"/>
                <w:lang w:val="en-US"/>
              </w:rPr>
            </w:pPr>
            <w:r w:rsidRPr="00C97908">
              <w:rPr>
                <w:sz w:val="16"/>
                <w:szCs w:val="16"/>
                <w:lang w:val="en-US"/>
              </w:rPr>
              <w:t>75,936</w:t>
            </w:r>
          </w:p>
        </w:tc>
      </w:tr>
      <w:tr w:rsidR="005B254F" w:rsidRPr="00B40365" w14:paraId="16FC713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DE7B7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E32EDE6" w14:textId="77777777" w:rsidR="005B254F" w:rsidRPr="00B40365" w:rsidRDefault="005B254F" w:rsidP="001274F1">
            <w:pPr>
              <w:jc w:val="center"/>
              <w:rPr>
                <w:sz w:val="16"/>
                <w:szCs w:val="16"/>
                <w:lang w:val="en-US"/>
              </w:rPr>
            </w:pPr>
            <w:r w:rsidRPr="00B40365">
              <w:rPr>
                <w:sz w:val="16"/>
                <w:szCs w:val="16"/>
                <w:lang w:val="en-US"/>
              </w:rPr>
              <w:t>2873145888005</w:t>
            </w:r>
          </w:p>
        </w:tc>
        <w:tc>
          <w:tcPr>
            <w:tcW w:w="4238" w:type="dxa"/>
            <w:gridSpan w:val="6"/>
            <w:tcBorders>
              <w:top w:val="nil"/>
              <w:bottom w:val="single" w:sz="2" w:space="0" w:color="auto"/>
            </w:tcBorders>
            <w:vAlign w:val="center"/>
          </w:tcPr>
          <w:p w14:paraId="02DD8BD1" w14:textId="77777777" w:rsidR="005B254F" w:rsidRPr="00C97908" w:rsidRDefault="005B254F" w:rsidP="001274F1">
            <w:pPr>
              <w:rPr>
                <w:sz w:val="16"/>
                <w:szCs w:val="16"/>
                <w:lang w:val="en-US"/>
              </w:rPr>
            </w:pPr>
            <w:r w:rsidRPr="00C97908">
              <w:rPr>
                <w:sz w:val="16"/>
                <w:szCs w:val="16"/>
                <w:lang w:val="en-US"/>
              </w:rPr>
              <w:t>Cuie cu cap plat. 3 x 30 mm</w:t>
            </w:r>
          </w:p>
        </w:tc>
        <w:tc>
          <w:tcPr>
            <w:tcW w:w="998" w:type="dxa"/>
            <w:gridSpan w:val="4"/>
            <w:tcBorders>
              <w:top w:val="nil"/>
              <w:bottom w:val="single" w:sz="2" w:space="0" w:color="auto"/>
            </w:tcBorders>
            <w:vAlign w:val="center"/>
          </w:tcPr>
          <w:p w14:paraId="08497CC3"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644024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7A1872E3" w14:textId="77777777" w:rsidR="005B254F" w:rsidRPr="00C97908" w:rsidRDefault="005B254F" w:rsidP="001274F1">
            <w:pPr>
              <w:jc w:val="center"/>
              <w:rPr>
                <w:sz w:val="16"/>
                <w:szCs w:val="16"/>
                <w:lang w:val="en-US"/>
              </w:rPr>
            </w:pPr>
            <w:r w:rsidRPr="00C97908">
              <w:rPr>
                <w:sz w:val="16"/>
                <w:szCs w:val="16"/>
                <w:lang w:val="en-US"/>
              </w:rPr>
              <w:t>0,678</w:t>
            </w:r>
          </w:p>
        </w:tc>
      </w:tr>
      <w:tr w:rsidR="005B254F" w:rsidRPr="003E2692" w14:paraId="1235C6E4"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D91375B"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7705841C"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29AA0F26"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7C13EAB6"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23203404"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25784683" w14:textId="77777777" w:rsidR="005B254F" w:rsidRPr="003E2692" w:rsidRDefault="005B254F" w:rsidP="001274F1">
            <w:pPr>
              <w:rPr>
                <w:sz w:val="2"/>
                <w:szCs w:val="2"/>
                <w:lang w:val="en-US"/>
              </w:rPr>
            </w:pPr>
          </w:p>
        </w:tc>
      </w:tr>
      <w:tr w:rsidR="005B254F" w:rsidRPr="00B449C4" w14:paraId="252DBFC0"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41BCE41"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29C45AA6"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6CD64D45"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745F4E65"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074F5BFA"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0A882CDD" w14:textId="77777777" w:rsidR="005B254F" w:rsidRPr="00B449C4" w:rsidRDefault="005B254F" w:rsidP="001274F1">
            <w:pPr>
              <w:rPr>
                <w:sz w:val="22"/>
                <w:szCs w:val="22"/>
                <w:lang w:val="en-US"/>
              </w:rPr>
            </w:pPr>
          </w:p>
        </w:tc>
      </w:tr>
      <w:tr w:rsidR="005B254F" w:rsidRPr="00B40365" w14:paraId="66B5C707"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721FBB2"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1DC1B86D"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2BCD027E"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Scara exterioara nr.7</w:t>
            </w:r>
          </w:p>
        </w:tc>
        <w:tc>
          <w:tcPr>
            <w:tcW w:w="3622" w:type="dxa"/>
            <w:gridSpan w:val="10"/>
            <w:tcBorders>
              <w:bottom w:val="single" w:sz="4" w:space="0" w:color="auto"/>
              <w:right w:val="single" w:sz="4" w:space="0" w:color="auto"/>
            </w:tcBorders>
          </w:tcPr>
          <w:p w14:paraId="72E56DE4" w14:textId="77777777" w:rsidR="005B254F" w:rsidRPr="00B40365" w:rsidRDefault="005B254F" w:rsidP="001274F1">
            <w:pPr>
              <w:rPr>
                <w:sz w:val="22"/>
                <w:szCs w:val="22"/>
                <w:lang w:val="en-US"/>
              </w:rPr>
            </w:pPr>
          </w:p>
        </w:tc>
      </w:tr>
      <w:tr w:rsidR="005B254F" w:rsidRPr="009B70F2" w14:paraId="3DAB41C2"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66A1337A" w14:textId="77777777" w:rsidR="005B254F" w:rsidRPr="009B70F2" w:rsidRDefault="005B254F" w:rsidP="001274F1">
            <w:pPr>
              <w:rPr>
                <w:b/>
                <w:bCs/>
                <w:sz w:val="22"/>
                <w:szCs w:val="22"/>
                <w:lang w:val="en-US"/>
              </w:rPr>
            </w:pPr>
            <w:r w:rsidRPr="009B70F2">
              <w:rPr>
                <w:b/>
                <w:bCs/>
                <w:sz w:val="22"/>
                <w:szCs w:val="22"/>
                <w:lang w:val="en-US"/>
              </w:rPr>
              <w:t>9. Scara exterioara nr.8</w:t>
            </w:r>
          </w:p>
          <w:p w14:paraId="5140CAA7" w14:textId="77777777" w:rsidR="005B254F" w:rsidRPr="00B12F65" w:rsidRDefault="005B254F" w:rsidP="001274F1">
            <w:pPr>
              <w:rPr>
                <w:sz w:val="2"/>
                <w:szCs w:val="2"/>
                <w:lang w:val="en-US"/>
              </w:rPr>
            </w:pPr>
          </w:p>
        </w:tc>
      </w:tr>
      <w:tr w:rsidR="005B254F" w:rsidRPr="009B70F2" w14:paraId="3DCFC18E"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068830" w14:textId="77777777" w:rsidR="005B254F" w:rsidRPr="005E2CA0" w:rsidRDefault="005B254F" w:rsidP="001274F1">
            <w:pPr>
              <w:jc w:val="center"/>
              <w:rPr>
                <w:b/>
                <w:bCs/>
                <w:sz w:val="22"/>
                <w:szCs w:val="22"/>
                <w:lang w:val="en-US"/>
              </w:rPr>
            </w:pPr>
            <w:r w:rsidRPr="005E2CA0">
              <w:rPr>
                <w:b/>
                <w:bCs/>
                <w:sz w:val="22"/>
                <w:szCs w:val="22"/>
                <w:lang w:val="en-US"/>
              </w:rPr>
              <w:t>107</w:t>
            </w:r>
          </w:p>
        </w:tc>
        <w:tc>
          <w:tcPr>
            <w:tcW w:w="1366" w:type="dxa"/>
            <w:gridSpan w:val="4"/>
            <w:tcBorders>
              <w:top w:val="single" w:sz="4" w:space="0" w:color="auto"/>
              <w:bottom w:val="single" w:sz="4" w:space="0" w:color="auto"/>
            </w:tcBorders>
            <w:vAlign w:val="center"/>
          </w:tcPr>
          <w:p w14:paraId="0BA39C0B" w14:textId="77777777" w:rsidR="005B254F" w:rsidRPr="005E2CA0" w:rsidRDefault="005B254F" w:rsidP="001274F1">
            <w:pPr>
              <w:jc w:val="center"/>
              <w:rPr>
                <w:b/>
                <w:bCs/>
                <w:sz w:val="22"/>
                <w:szCs w:val="22"/>
                <w:lang w:val="en-US"/>
              </w:rPr>
            </w:pPr>
            <w:r w:rsidRPr="005E2CA0">
              <w:rPr>
                <w:b/>
                <w:bCs/>
                <w:sz w:val="22"/>
                <w:szCs w:val="22"/>
                <w:lang w:val="en-US"/>
              </w:rPr>
              <w:t>TsC58B</w:t>
            </w:r>
          </w:p>
        </w:tc>
        <w:tc>
          <w:tcPr>
            <w:tcW w:w="4254" w:type="dxa"/>
            <w:gridSpan w:val="7"/>
            <w:tcBorders>
              <w:top w:val="single" w:sz="4" w:space="0" w:color="auto"/>
              <w:bottom w:val="single" w:sz="4" w:space="0" w:color="auto"/>
            </w:tcBorders>
          </w:tcPr>
          <w:p w14:paraId="1EA5F630" w14:textId="77777777" w:rsidR="005B254F" w:rsidRPr="005E2CA0" w:rsidRDefault="005B254F" w:rsidP="001274F1">
            <w:pPr>
              <w:rPr>
                <w:b/>
                <w:bCs/>
                <w:sz w:val="2"/>
                <w:szCs w:val="2"/>
                <w:lang w:val="en-US"/>
              </w:rPr>
            </w:pPr>
            <w:r w:rsidRPr="005E2CA0">
              <w:rPr>
                <w:b/>
                <w:bCs/>
                <w:sz w:val="22"/>
                <w:szCs w:val="22"/>
                <w:lang w:val="en-US"/>
              </w:rPr>
              <w:t>Sapatura mecanica a pamintului in depozit cu excavator "o cupa inversa " cu volumul cupei de 0,15 m3: teren de categoria 2</w:t>
            </w:r>
          </w:p>
          <w:p w14:paraId="5FE25F02"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A63CC30"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319CF59A"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D86D635" w14:textId="77777777" w:rsidR="005B254F" w:rsidRPr="005E2CA0" w:rsidRDefault="005B254F" w:rsidP="001274F1">
            <w:pPr>
              <w:jc w:val="center"/>
              <w:rPr>
                <w:b/>
                <w:bCs/>
                <w:sz w:val="22"/>
                <w:szCs w:val="22"/>
                <w:lang w:val="en-US"/>
              </w:rPr>
            </w:pPr>
            <w:r w:rsidRPr="005E2CA0">
              <w:rPr>
                <w:b/>
                <w:bCs/>
                <w:sz w:val="22"/>
                <w:szCs w:val="22"/>
                <w:lang w:val="en-US"/>
              </w:rPr>
              <w:t>0,444</w:t>
            </w:r>
          </w:p>
          <w:p w14:paraId="68D4911C" w14:textId="77777777" w:rsidR="005B254F" w:rsidRPr="009B70F2" w:rsidRDefault="005B254F" w:rsidP="001274F1">
            <w:pPr>
              <w:jc w:val="center"/>
              <w:rPr>
                <w:sz w:val="2"/>
                <w:szCs w:val="2"/>
                <w:lang w:val="en-US"/>
              </w:rPr>
            </w:pPr>
          </w:p>
        </w:tc>
      </w:tr>
      <w:tr w:rsidR="005B254F" w:rsidRPr="00B40365" w14:paraId="5DD3B2C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412B0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D1C2EC3" w14:textId="77777777" w:rsidR="005B254F" w:rsidRPr="00B40365" w:rsidRDefault="005B254F" w:rsidP="001274F1">
            <w:pPr>
              <w:jc w:val="center"/>
              <w:rPr>
                <w:sz w:val="16"/>
                <w:szCs w:val="16"/>
                <w:lang w:val="en-US"/>
              </w:rPr>
            </w:pPr>
            <w:r w:rsidRPr="00B40365">
              <w:rPr>
                <w:sz w:val="16"/>
                <w:szCs w:val="16"/>
                <w:lang w:val="en-US"/>
              </w:rPr>
              <w:t>9310060019930</w:t>
            </w:r>
          </w:p>
        </w:tc>
        <w:tc>
          <w:tcPr>
            <w:tcW w:w="4238" w:type="dxa"/>
            <w:gridSpan w:val="6"/>
            <w:tcBorders>
              <w:top w:val="nil"/>
              <w:bottom w:val="single" w:sz="2" w:space="0" w:color="auto"/>
            </w:tcBorders>
            <w:vAlign w:val="center"/>
          </w:tcPr>
          <w:p w14:paraId="6D3AE7C6" w14:textId="77777777" w:rsidR="005B254F" w:rsidRPr="00C97908" w:rsidRDefault="005B254F" w:rsidP="001274F1">
            <w:pPr>
              <w:rPr>
                <w:sz w:val="16"/>
                <w:szCs w:val="16"/>
                <w:lang w:val="en-US"/>
              </w:rPr>
            </w:pPr>
            <w:r w:rsidRPr="00C97908">
              <w:rPr>
                <w:sz w:val="16"/>
                <w:szCs w:val="16"/>
                <w:lang w:val="en-US"/>
              </w:rPr>
              <w:t>Muncitor</w:t>
            </w:r>
          </w:p>
        </w:tc>
        <w:tc>
          <w:tcPr>
            <w:tcW w:w="998" w:type="dxa"/>
            <w:gridSpan w:val="4"/>
            <w:tcBorders>
              <w:top w:val="nil"/>
              <w:bottom w:val="single" w:sz="2" w:space="0" w:color="auto"/>
            </w:tcBorders>
            <w:vAlign w:val="center"/>
          </w:tcPr>
          <w:p w14:paraId="07DA7737"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31C3C3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2,380</w:t>
            </w:r>
          </w:p>
        </w:tc>
        <w:tc>
          <w:tcPr>
            <w:tcW w:w="1518" w:type="dxa"/>
            <w:gridSpan w:val="2"/>
            <w:tcBorders>
              <w:top w:val="nil"/>
              <w:bottom w:val="single" w:sz="2" w:space="0" w:color="auto"/>
            </w:tcBorders>
            <w:vAlign w:val="center"/>
          </w:tcPr>
          <w:p w14:paraId="4D3DFB04" w14:textId="77777777" w:rsidR="005B254F" w:rsidRPr="00C97908" w:rsidRDefault="005B254F" w:rsidP="001274F1">
            <w:pPr>
              <w:jc w:val="center"/>
              <w:rPr>
                <w:sz w:val="16"/>
                <w:szCs w:val="16"/>
                <w:lang w:val="en-US"/>
              </w:rPr>
            </w:pPr>
            <w:r w:rsidRPr="00C97908">
              <w:rPr>
                <w:sz w:val="16"/>
                <w:szCs w:val="16"/>
                <w:lang w:val="en-US"/>
              </w:rPr>
              <w:t>1,057</w:t>
            </w:r>
          </w:p>
        </w:tc>
      </w:tr>
      <w:tr w:rsidR="005B254F" w:rsidRPr="00B40365" w14:paraId="055A3DA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7E4C7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14858B6" w14:textId="77777777" w:rsidR="005B254F" w:rsidRPr="00B40365" w:rsidRDefault="005B254F" w:rsidP="001274F1">
            <w:pPr>
              <w:jc w:val="center"/>
              <w:rPr>
                <w:sz w:val="16"/>
                <w:szCs w:val="16"/>
                <w:lang w:val="en-US"/>
              </w:rPr>
            </w:pPr>
            <w:r w:rsidRPr="00B40365">
              <w:rPr>
                <w:sz w:val="16"/>
                <w:szCs w:val="16"/>
                <w:lang w:val="en-US"/>
              </w:rPr>
              <w:t>2952260003523</w:t>
            </w:r>
          </w:p>
        </w:tc>
        <w:tc>
          <w:tcPr>
            <w:tcW w:w="4238" w:type="dxa"/>
            <w:gridSpan w:val="6"/>
            <w:tcBorders>
              <w:top w:val="nil"/>
              <w:bottom w:val="single" w:sz="2" w:space="0" w:color="auto"/>
            </w:tcBorders>
            <w:vAlign w:val="center"/>
          </w:tcPr>
          <w:p w14:paraId="1F7FEBAD" w14:textId="77777777" w:rsidR="005B254F" w:rsidRPr="00C97908" w:rsidRDefault="005B254F" w:rsidP="001274F1">
            <w:pPr>
              <w:rPr>
                <w:sz w:val="16"/>
                <w:szCs w:val="16"/>
                <w:lang w:val="en-US"/>
              </w:rPr>
            </w:pPr>
            <w:r w:rsidRPr="00C97908">
              <w:rPr>
                <w:sz w:val="16"/>
                <w:szCs w:val="16"/>
                <w:lang w:val="en-US"/>
              </w:rPr>
              <w:t>Excavator diesel pe pneuri cu o cupa de 0,15 m3</w:t>
            </w:r>
          </w:p>
        </w:tc>
        <w:tc>
          <w:tcPr>
            <w:tcW w:w="998" w:type="dxa"/>
            <w:gridSpan w:val="4"/>
            <w:tcBorders>
              <w:top w:val="nil"/>
              <w:bottom w:val="single" w:sz="2" w:space="0" w:color="auto"/>
            </w:tcBorders>
            <w:vAlign w:val="center"/>
          </w:tcPr>
          <w:p w14:paraId="0981101C"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3753C7D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11,200</w:t>
            </w:r>
          </w:p>
        </w:tc>
        <w:tc>
          <w:tcPr>
            <w:tcW w:w="1518" w:type="dxa"/>
            <w:gridSpan w:val="2"/>
            <w:tcBorders>
              <w:top w:val="nil"/>
              <w:bottom w:val="single" w:sz="2" w:space="0" w:color="auto"/>
              <w:right w:val="single" w:sz="4" w:space="0" w:color="auto"/>
            </w:tcBorders>
            <w:vAlign w:val="center"/>
          </w:tcPr>
          <w:p w14:paraId="2426F38D" w14:textId="77777777" w:rsidR="005B254F" w:rsidRPr="00C97908" w:rsidRDefault="005B254F" w:rsidP="001274F1">
            <w:pPr>
              <w:jc w:val="center"/>
              <w:rPr>
                <w:sz w:val="16"/>
                <w:szCs w:val="16"/>
                <w:lang w:val="en-US"/>
              </w:rPr>
            </w:pPr>
            <w:r w:rsidRPr="00C97908">
              <w:rPr>
                <w:sz w:val="16"/>
                <w:szCs w:val="16"/>
                <w:lang w:val="en-US"/>
              </w:rPr>
              <w:t>4,973</w:t>
            </w:r>
          </w:p>
        </w:tc>
      </w:tr>
      <w:tr w:rsidR="005B254F" w:rsidRPr="009B70F2" w14:paraId="1171F671"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FB991D" w14:textId="77777777" w:rsidR="005B254F" w:rsidRPr="005E2CA0" w:rsidRDefault="005B254F" w:rsidP="001274F1">
            <w:pPr>
              <w:jc w:val="center"/>
              <w:rPr>
                <w:b/>
                <w:bCs/>
                <w:sz w:val="22"/>
                <w:szCs w:val="22"/>
                <w:lang w:val="en-US"/>
              </w:rPr>
            </w:pPr>
            <w:r w:rsidRPr="005E2CA0">
              <w:rPr>
                <w:b/>
                <w:bCs/>
                <w:sz w:val="22"/>
                <w:szCs w:val="22"/>
                <w:lang w:val="en-US"/>
              </w:rPr>
              <w:t>108</w:t>
            </w:r>
          </w:p>
        </w:tc>
        <w:tc>
          <w:tcPr>
            <w:tcW w:w="1366" w:type="dxa"/>
            <w:gridSpan w:val="4"/>
            <w:tcBorders>
              <w:top w:val="single" w:sz="4" w:space="0" w:color="auto"/>
              <w:bottom w:val="single" w:sz="4" w:space="0" w:color="auto"/>
            </w:tcBorders>
            <w:vAlign w:val="center"/>
          </w:tcPr>
          <w:p w14:paraId="5C2DD3E3" w14:textId="77777777" w:rsidR="005B254F" w:rsidRPr="005E2CA0" w:rsidRDefault="005B254F" w:rsidP="001274F1">
            <w:pPr>
              <w:jc w:val="center"/>
              <w:rPr>
                <w:b/>
                <w:bCs/>
                <w:sz w:val="22"/>
                <w:szCs w:val="22"/>
                <w:lang w:val="en-US"/>
              </w:rPr>
            </w:pPr>
            <w:r w:rsidRPr="005E2CA0">
              <w:rPr>
                <w:b/>
                <w:bCs/>
                <w:sz w:val="22"/>
                <w:szCs w:val="22"/>
                <w:lang w:val="en-US"/>
              </w:rPr>
              <w:t>RpCA01A</w:t>
            </w:r>
          </w:p>
        </w:tc>
        <w:tc>
          <w:tcPr>
            <w:tcW w:w="4254" w:type="dxa"/>
            <w:gridSpan w:val="7"/>
            <w:tcBorders>
              <w:top w:val="single" w:sz="4" w:space="0" w:color="auto"/>
              <w:bottom w:val="single" w:sz="4" w:space="0" w:color="auto"/>
            </w:tcBorders>
          </w:tcPr>
          <w:p w14:paraId="652689F3" w14:textId="77777777" w:rsidR="005B254F" w:rsidRPr="005E2CA0" w:rsidRDefault="005B254F" w:rsidP="001274F1">
            <w:pPr>
              <w:rPr>
                <w:b/>
                <w:bCs/>
                <w:sz w:val="2"/>
                <w:szCs w:val="2"/>
                <w:lang w:val="en-US"/>
              </w:rPr>
            </w:pPr>
            <w:r w:rsidRPr="005E2CA0">
              <w:rPr>
                <w:b/>
                <w:bCs/>
                <w:sz w:val="22"/>
                <w:szCs w:val="22"/>
                <w:lang w:val="en-US"/>
              </w:rPr>
              <w:t>Sapaturi manuale de pamint in spatii limitate, avind sub 1,00 m latime si maximum 1,5 m adincime, cu taluz vertical, pentru gropi poligonale de fundatii, santuri, canale etc., executate in cantitati de pina la 20 mc cu maluri nesprijinite</w:t>
            </w:r>
          </w:p>
          <w:p w14:paraId="12870AFE"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1BD7256"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3BD832B2"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01DAE41" w14:textId="77777777" w:rsidR="005B254F" w:rsidRPr="005E2CA0" w:rsidRDefault="005B254F" w:rsidP="001274F1">
            <w:pPr>
              <w:jc w:val="center"/>
              <w:rPr>
                <w:b/>
                <w:bCs/>
                <w:sz w:val="22"/>
                <w:szCs w:val="22"/>
                <w:lang w:val="en-US"/>
              </w:rPr>
            </w:pPr>
            <w:r w:rsidRPr="005E2CA0">
              <w:rPr>
                <w:b/>
                <w:bCs/>
                <w:sz w:val="22"/>
                <w:szCs w:val="22"/>
                <w:lang w:val="en-US"/>
              </w:rPr>
              <w:t>29,600</w:t>
            </w:r>
          </w:p>
          <w:p w14:paraId="3DB2DA6A" w14:textId="77777777" w:rsidR="005B254F" w:rsidRPr="009B70F2" w:rsidRDefault="005B254F" w:rsidP="001274F1">
            <w:pPr>
              <w:jc w:val="center"/>
              <w:rPr>
                <w:sz w:val="2"/>
                <w:szCs w:val="2"/>
                <w:lang w:val="en-US"/>
              </w:rPr>
            </w:pPr>
          </w:p>
        </w:tc>
      </w:tr>
      <w:tr w:rsidR="005B254F" w:rsidRPr="00B40365" w14:paraId="08F3256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8100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C5C11F2" w14:textId="77777777" w:rsidR="005B254F" w:rsidRPr="00B40365" w:rsidRDefault="005B254F" w:rsidP="001274F1">
            <w:pPr>
              <w:jc w:val="center"/>
              <w:rPr>
                <w:sz w:val="16"/>
                <w:szCs w:val="16"/>
                <w:lang w:val="en-US"/>
              </w:rPr>
            </w:pPr>
            <w:r w:rsidRPr="00B40365">
              <w:rPr>
                <w:sz w:val="16"/>
                <w:szCs w:val="16"/>
                <w:lang w:val="en-US"/>
              </w:rPr>
              <w:t>9312040019600</w:t>
            </w:r>
          </w:p>
        </w:tc>
        <w:tc>
          <w:tcPr>
            <w:tcW w:w="4238" w:type="dxa"/>
            <w:gridSpan w:val="6"/>
            <w:tcBorders>
              <w:top w:val="nil"/>
              <w:bottom w:val="single" w:sz="2" w:space="0" w:color="auto"/>
            </w:tcBorders>
            <w:vAlign w:val="center"/>
          </w:tcPr>
          <w:p w14:paraId="3329413D" w14:textId="77777777" w:rsidR="005B254F" w:rsidRPr="00C97908" w:rsidRDefault="005B254F" w:rsidP="001274F1">
            <w:pPr>
              <w:rPr>
                <w:sz w:val="16"/>
                <w:szCs w:val="16"/>
                <w:lang w:val="en-US"/>
              </w:rPr>
            </w:pPr>
            <w:r w:rsidRPr="00C97908">
              <w:rPr>
                <w:sz w:val="16"/>
                <w:szCs w:val="16"/>
                <w:lang w:val="en-US"/>
              </w:rPr>
              <w:t>Sapator</w:t>
            </w:r>
          </w:p>
        </w:tc>
        <w:tc>
          <w:tcPr>
            <w:tcW w:w="998" w:type="dxa"/>
            <w:gridSpan w:val="4"/>
            <w:tcBorders>
              <w:top w:val="nil"/>
              <w:bottom w:val="single" w:sz="2" w:space="0" w:color="auto"/>
            </w:tcBorders>
            <w:vAlign w:val="center"/>
          </w:tcPr>
          <w:p w14:paraId="50B89035"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381334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3,100</w:t>
            </w:r>
          </w:p>
        </w:tc>
        <w:tc>
          <w:tcPr>
            <w:tcW w:w="1518" w:type="dxa"/>
            <w:gridSpan w:val="2"/>
            <w:tcBorders>
              <w:top w:val="nil"/>
              <w:bottom w:val="single" w:sz="2" w:space="0" w:color="auto"/>
            </w:tcBorders>
            <w:vAlign w:val="center"/>
          </w:tcPr>
          <w:p w14:paraId="1E99AF9F" w14:textId="77777777" w:rsidR="005B254F" w:rsidRPr="00C97908" w:rsidRDefault="005B254F" w:rsidP="001274F1">
            <w:pPr>
              <w:jc w:val="center"/>
              <w:rPr>
                <w:sz w:val="16"/>
                <w:szCs w:val="16"/>
                <w:lang w:val="en-US"/>
              </w:rPr>
            </w:pPr>
            <w:r w:rsidRPr="00C97908">
              <w:rPr>
                <w:sz w:val="16"/>
                <w:szCs w:val="16"/>
                <w:lang w:val="en-US"/>
              </w:rPr>
              <w:t>91,76</w:t>
            </w:r>
          </w:p>
        </w:tc>
      </w:tr>
      <w:tr w:rsidR="005B254F" w:rsidRPr="009B70F2" w14:paraId="26B63F2B"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2EEB48F" w14:textId="77777777" w:rsidR="005B254F" w:rsidRPr="005E2CA0" w:rsidRDefault="005B254F" w:rsidP="001274F1">
            <w:pPr>
              <w:jc w:val="center"/>
              <w:rPr>
                <w:b/>
                <w:bCs/>
                <w:sz w:val="22"/>
                <w:szCs w:val="22"/>
                <w:lang w:val="en-US"/>
              </w:rPr>
            </w:pPr>
            <w:r w:rsidRPr="005E2CA0">
              <w:rPr>
                <w:b/>
                <w:bCs/>
                <w:sz w:val="22"/>
                <w:szCs w:val="22"/>
                <w:lang w:val="en-US"/>
              </w:rPr>
              <w:t>109</w:t>
            </w:r>
          </w:p>
        </w:tc>
        <w:tc>
          <w:tcPr>
            <w:tcW w:w="1366" w:type="dxa"/>
            <w:gridSpan w:val="4"/>
            <w:tcBorders>
              <w:top w:val="single" w:sz="4" w:space="0" w:color="auto"/>
              <w:bottom w:val="single" w:sz="4" w:space="0" w:color="auto"/>
            </w:tcBorders>
            <w:vAlign w:val="center"/>
          </w:tcPr>
          <w:p w14:paraId="4A91D17A" w14:textId="77777777" w:rsidR="005B254F" w:rsidRPr="005E2CA0" w:rsidRDefault="005B254F" w:rsidP="001274F1">
            <w:pPr>
              <w:jc w:val="center"/>
              <w:rPr>
                <w:b/>
                <w:bCs/>
                <w:sz w:val="22"/>
                <w:szCs w:val="22"/>
                <w:lang w:val="en-US"/>
              </w:rPr>
            </w:pPr>
            <w:r w:rsidRPr="005E2CA0">
              <w:rPr>
                <w:b/>
                <w:bCs/>
                <w:sz w:val="22"/>
                <w:szCs w:val="22"/>
                <w:lang w:val="en-US"/>
              </w:rPr>
              <w:t>TsC35A11</w:t>
            </w:r>
          </w:p>
        </w:tc>
        <w:tc>
          <w:tcPr>
            <w:tcW w:w="4254" w:type="dxa"/>
            <w:gridSpan w:val="7"/>
            <w:tcBorders>
              <w:top w:val="single" w:sz="4" w:space="0" w:color="auto"/>
              <w:bottom w:val="single" w:sz="4" w:space="0" w:color="auto"/>
            </w:tcBorders>
          </w:tcPr>
          <w:p w14:paraId="571E1501" w14:textId="77777777" w:rsidR="005B254F" w:rsidRPr="005E2CA0" w:rsidRDefault="005B254F" w:rsidP="001274F1">
            <w:pPr>
              <w:rPr>
                <w:b/>
                <w:bCs/>
                <w:sz w:val="2"/>
                <w:szCs w:val="2"/>
                <w:lang w:val="en-US"/>
              </w:rPr>
            </w:pPr>
            <w:r w:rsidRPr="005E2CA0">
              <w:rPr>
                <w:b/>
                <w:bCs/>
                <w:sz w:val="22"/>
                <w:szCs w:val="22"/>
                <w:lang w:val="en-US"/>
              </w:rPr>
              <w:t xml:space="preserve">Excavat transport cu incarcator frontal , la distante de incarcare in autovehicul cu incarcator frontal pe senile de 0,5-0,99 </w:t>
            </w:r>
            <w:r w:rsidRPr="005E2CA0">
              <w:rPr>
                <w:b/>
                <w:bCs/>
                <w:sz w:val="22"/>
                <w:szCs w:val="22"/>
                <w:lang w:val="en-US"/>
              </w:rPr>
              <w:lastRenderedPageBreak/>
              <w:t>m.c, pamint din teren catg.1 la distanta  11-20 m</w:t>
            </w:r>
          </w:p>
          <w:p w14:paraId="38189F7B"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3AAFC8A" w14:textId="77777777" w:rsidR="005B254F" w:rsidRPr="005E2CA0" w:rsidRDefault="005B254F" w:rsidP="001274F1">
            <w:pPr>
              <w:jc w:val="center"/>
              <w:rPr>
                <w:b/>
                <w:bCs/>
                <w:sz w:val="22"/>
                <w:szCs w:val="22"/>
                <w:lang w:val="en-US"/>
              </w:rPr>
            </w:pPr>
            <w:r w:rsidRPr="005E2CA0">
              <w:rPr>
                <w:b/>
                <w:bCs/>
                <w:sz w:val="22"/>
                <w:szCs w:val="22"/>
                <w:lang w:val="en-US"/>
              </w:rPr>
              <w:lastRenderedPageBreak/>
              <w:t>100 m3</w:t>
            </w:r>
          </w:p>
        </w:tc>
        <w:tc>
          <w:tcPr>
            <w:tcW w:w="1106" w:type="dxa"/>
            <w:gridSpan w:val="4"/>
            <w:tcBorders>
              <w:top w:val="single" w:sz="4" w:space="0" w:color="auto"/>
              <w:bottom w:val="single" w:sz="4" w:space="0" w:color="auto"/>
            </w:tcBorders>
            <w:vAlign w:val="center"/>
          </w:tcPr>
          <w:p w14:paraId="71A6FF37"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E99CCF4" w14:textId="77777777" w:rsidR="005B254F" w:rsidRPr="005E2CA0" w:rsidRDefault="005B254F" w:rsidP="001274F1">
            <w:pPr>
              <w:jc w:val="center"/>
              <w:rPr>
                <w:b/>
                <w:bCs/>
                <w:sz w:val="22"/>
                <w:szCs w:val="22"/>
                <w:lang w:val="en-US"/>
              </w:rPr>
            </w:pPr>
            <w:r w:rsidRPr="005E2CA0">
              <w:rPr>
                <w:b/>
                <w:bCs/>
                <w:sz w:val="22"/>
                <w:szCs w:val="22"/>
                <w:lang w:val="en-US"/>
              </w:rPr>
              <w:t>0,124</w:t>
            </w:r>
          </w:p>
          <w:p w14:paraId="5D587CBD" w14:textId="77777777" w:rsidR="005B254F" w:rsidRPr="009B70F2" w:rsidRDefault="005B254F" w:rsidP="001274F1">
            <w:pPr>
              <w:jc w:val="center"/>
              <w:rPr>
                <w:sz w:val="2"/>
                <w:szCs w:val="2"/>
                <w:lang w:val="en-US"/>
              </w:rPr>
            </w:pPr>
          </w:p>
        </w:tc>
      </w:tr>
      <w:tr w:rsidR="005B254F" w:rsidRPr="00B40365" w14:paraId="1AC56E1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A22CA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09839A5" w14:textId="77777777" w:rsidR="005B254F" w:rsidRPr="00B40365" w:rsidRDefault="005B254F" w:rsidP="001274F1">
            <w:pPr>
              <w:jc w:val="center"/>
              <w:rPr>
                <w:sz w:val="16"/>
                <w:szCs w:val="16"/>
                <w:lang w:val="en-US"/>
              </w:rPr>
            </w:pPr>
            <w:r w:rsidRPr="00B40365">
              <w:rPr>
                <w:sz w:val="16"/>
                <w:szCs w:val="16"/>
                <w:lang w:val="en-US"/>
              </w:rPr>
              <w:t>2952270007403</w:t>
            </w:r>
          </w:p>
        </w:tc>
        <w:tc>
          <w:tcPr>
            <w:tcW w:w="4238" w:type="dxa"/>
            <w:gridSpan w:val="6"/>
            <w:tcBorders>
              <w:top w:val="nil"/>
              <w:bottom w:val="single" w:sz="2" w:space="0" w:color="auto"/>
            </w:tcBorders>
            <w:vAlign w:val="center"/>
          </w:tcPr>
          <w:p w14:paraId="2AE83826" w14:textId="77777777" w:rsidR="005B254F" w:rsidRPr="00C97908" w:rsidRDefault="005B254F" w:rsidP="001274F1">
            <w:pPr>
              <w:rPr>
                <w:sz w:val="16"/>
                <w:szCs w:val="16"/>
                <w:lang w:val="en-US"/>
              </w:rPr>
            </w:pPr>
            <w:r w:rsidRPr="00C97908">
              <w:rPr>
                <w:sz w:val="16"/>
                <w:szCs w:val="16"/>
                <w:lang w:val="en-US"/>
              </w:rPr>
              <w:t>Incarcator frontal pe senile 0,5 - 0,99 mc</w:t>
            </w:r>
          </w:p>
        </w:tc>
        <w:tc>
          <w:tcPr>
            <w:tcW w:w="998" w:type="dxa"/>
            <w:gridSpan w:val="4"/>
            <w:tcBorders>
              <w:top w:val="nil"/>
              <w:bottom w:val="single" w:sz="2" w:space="0" w:color="auto"/>
            </w:tcBorders>
            <w:vAlign w:val="center"/>
          </w:tcPr>
          <w:p w14:paraId="29BECF0A"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819862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5,330</w:t>
            </w:r>
          </w:p>
        </w:tc>
        <w:tc>
          <w:tcPr>
            <w:tcW w:w="1518" w:type="dxa"/>
            <w:gridSpan w:val="2"/>
            <w:tcBorders>
              <w:top w:val="nil"/>
              <w:bottom w:val="single" w:sz="2" w:space="0" w:color="auto"/>
              <w:right w:val="single" w:sz="4" w:space="0" w:color="auto"/>
            </w:tcBorders>
            <w:vAlign w:val="center"/>
          </w:tcPr>
          <w:p w14:paraId="263D5A7F" w14:textId="77777777" w:rsidR="005B254F" w:rsidRPr="00C97908" w:rsidRDefault="005B254F" w:rsidP="001274F1">
            <w:pPr>
              <w:jc w:val="center"/>
              <w:rPr>
                <w:sz w:val="16"/>
                <w:szCs w:val="16"/>
                <w:lang w:val="en-US"/>
              </w:rPr>
            </w:pPr>
            <w:r w:rsidRPr="00C97908">
              <w:rPr>
                <w:sz w:val="16"/>
                <w:szCs w:val="16"/>
                <w:lang w:val="en-US"/>
              </w:rPr>
              <w:t>0,661</w:t>
            </w:r>
          </w:p>
        </w:tc>
      </w:tr>
      <w:tr w:rsidR="005B254F" w:rsidRPr="009B70F2" w14:paraId="313FDD31"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1C30EF" w14:textId="77777777" w:rsidR="005B254F" w:rsidRPr="005E2CA0" w:rsidRDefault="005B254F" w:rsidP="001274F1">
            <w:pPr>
              <w:jc w:val="center"/>
              <w:rPr>
                <w:b/>
                <w:bCs/>
                <w:sz w:val="22"/>
                <w:szCs w:val="22"/>
                <w:lang w:val="en-US"/>
              </w:rPr>
            </w:pPr>
            <w:r w:rsidRPr="005E2CA0">
              <w:rPr>
                <w:b/>
                <w:bCs/>
                <w:sz w:val="22"/>
                <w:szCs w:val="22"/>
                <w:lang w:val="en-US"/>
              </w:rPr>
              <w:t>110</w:t>
            </w:r>
          </w:p>
        </w:tc>
        <w:tc>
          <w:tcPr>
            <w:tcW w:w="1366" w:type="dxa"/>
            <w:gridSpan w:val="4"/>
            <w:tcBorders>
              <w:top w:val="single" w:sz="4" w:space="0" w:color="auto"/>
              <w:bottom w:val="single" w:sz="4" w:space="0" w:color="auto"/>
            </w:tcBorders>
            <w:vAlign w:val="center"/>
          </w:tcPr>
          <w:p w14:paraId="0B8E017E" w14:textId="77777777" w:rsidR="005B254F" w:rsidRPr="005E2CA0" w:rsidRDefault="005B254F" w:rsidP="001274F1">
            <w:pPr>
              <w:jc w:val="center"/>
              <w:rPr>
                <w:b/>
                <w:bCs/>
                <w:sz w:val="22"/>
                <w:szCs w:val="22"/>
                <w:lang w:val="en-US"/>
              </w:rPr>
            </w:pPr>
            <w:r w:rsidRPr="005E2CA0">
              <w:rPr>
                <w:b/>
                <w:bCs/>
                <w:sz w:val="22"/>
                <w:szCs w:val="22"/>
                <w:lang w:val="en-US"/>
              </w:rPr>
              <w:t>TsI51A10</w:t>
            </w:r>
          </w:p>
        </w:tc>
        <w:tc>
          <w:tcPr>
            <w:tcW w:w="4254" w:type="dxa"/>
            <w:gridSpan w:val="7"/>
            <w:tcBorders>
              <w:top w:val="single" w:sz="4" w:space="0" w:color="auto"/>
              <w:bottom w:val="single" w:sz="4" w:space="0" w:color="auto"/>
            </w:tcBorders>
          </w:tcPr>
          <w:p w14:paraId="61DBE8E2" w14:textId="77777777" w:rsidR="005B254F" w:rsidRPr="005E2CA0" w:rsidRDefault="005B254F" w:rsidP="001274F1">
            <w:pPr>
              <w:rPr>
                <w:b/>
                <w:bCs/>
                <w:sz w:val="2"/>
                <w:szCs w:val="2"/>
                <w:lang w:val="en-US"/>
              </w:rPr>
            </w:pPr>
            <w:r w:rsidRPr="005E2CA0">
              <w:rPr>
                <w:b/>
                <w:bCs/>
                <w:sz w:val="22"/>
                <w:szCs w:val="22"/>
                <w:lang w:val="en-US"/>
              </w:rPr>
              <w:t>Transportarea pamintului cu autobasculanta de 10 t la distanta de 10 km</w:t>
            </w:r>
          </w:p>
          <w:p w14:paraId="4C820316"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2BD4CCB" w14:textId="77777777" w:rsidR="005B254F" w:rsidRPr="005E2CA0" w:rsidRDefault="005B254F" w:rsidP="001274F1">
            <w:pPr>
              <w:jc w:val="center"/>
              <w:rPr>
                <w:b/>
                <w:bCs/>
                <w:sz w:val="22"/>
                <w:szCs w:val="22"/>
                <w:lang w:val="en-US"/>
              </w:rPr>
            </w:pPr>
            <w:r w:rsidRPr="005E2CA0">
              <w:rPr>
                <w:b/>
                <w:bCs/>
                <w:sz w:val="22"/>
                <w:szCs w:val="22"/>
                <w:lang w:val="en-US"/>
              </w:rPr>
              <w:t>t</w:t>
            </w:r>
          </w:p>
        </w:tc>
        <w:tc>
          <w:tcPr>
            <w:tcW w:w="1106" w:type="dxa"/>
            <w:gridSpan w:val="4"/>
            <w:tcBorders>
              <w:top w:val="single" w:sz="4" w:space="0" w:color="auto"/>
              <w:bottom w:val="single" w:sz="4" w:space="0" w:color="auto"/>
            </w:tcBorders>
            <w:vAlign w:val="center"/>
          </w:tcPr>
          <w:p w14:paraId="2337CD82"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ED3ABD3" w14:textId="77777777" w:rsidR="005B254F" w:rsidRPr="005E2CA0" w:rsidRDefault="005B254F" w:rsidP="001274F1">
            <w:pPr>
              <w:jc w:val="center"/>
              <w:rPr>
                <w:b/>
                <w:bCs/>
                <w:sz w:val="22"/>
                <w:szCs w:val="22"/>
                <w:lang w:val="en-US"/>
              </w:rPr>
            </w:pPr>
            <w:r w:rsidRPr="005E2CA0">
              <w:rPr>
                <w:b/>
                <w:bCs/>
                <w:sz w:val="22"/>
                <w:szCs w:val="22"/>
                <w:lang w:val="en-US"/>
              </w:rPr>
              <w:t>21,100</w:t>
            </w:r>
          </w:p>
          <w:p w14:paraId="09738EF4" w14:textId="77777777" w:rsidR="005B254F" w:rsidRPr="009B70F2" w:rsidRDefault="005B254F" w:rsidP="001274F1">
            <w:pPr>
              <w:jc w:val="center"/>
              <w:rPr>
                <w:sz w:val="2"/>
                <w:szCs w:val="2"/>
                <w:lang w:val="en-US"/>
              </w:rPr>
            </w:pPr>
          </w:p>
        </w:tc>
      </w:tr>
      <w:tr w:rsidR="005B254F" w:rsidRPr="00B40365" w14:paraId="7AFF05B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155D4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0A7E9F3" w14:textId="77777777" w:rsidR="005B254F" w:rsidRPr="00B40365" w:rsidRDefault="005B254F" w:rsidP="001274F1">
            <w:pPr>
              <w:jc w:val="center"/>
              <w:rPr>
                <w:sz w:val="16"/>
                <w:szCs w:val="16"/>
                <w:lang w:val="en-US"/>
              </w:rPr>
            </w:pPr>
            <w:r w:rsidRPr="00B40365">
              <w:rPr>
                <w:sz w:val="16"/>
                <w:szCs w:val="16"/>
                <w:lang w:val="en-US"/>
              </w:rPr>
              <w:t>3410540000007</w:t>
            </w:r>
          </w:p>
        </w:tc>
        <w:tc>
          <w:tcPr>
            <w:tcW w:w="4238" w:type="dxa"/>
            <w:gridSpan w:val="6"/>
            <w:tcBorders>
              <w:top w:val="nil"/>
              <w:bottom w:val="single" w:sz="2" w:space="0" w:color="auto"/>
            </w:tcBorders>
            <w:vAlign w:val="center"/>
          </w:tcPr>
          <w:p w14:paraId="64C6C67F" w14:textId="77777777" w:rsidR="005B254F" w:rsidRPr="00C97908" w:rsidRDefault="005B254F" w:rsidP="001274F1">
            <w:pPr>
              <w:rPr>
                <w:sz w:val="16"/>
                <w:szCs w:val="16"/>
                <w:lang w:val="en-US"/>
              </w:rPr>
            </w:pPr>
            <w:r w:rsidRPr="00C97908">
              <w:rPr>
                <w:sz w:val="16"/>
                <w:szCs w:val="16"/>
                <w:lang w:val="en-US"/>
              </w:rPr>
              <w:t>Autobasculanta-10t</w:t>
            </w:r>
          </w:p>
        </w:tc>
        <w:tc>
          <w:tcPr>
            <w:tcW w:w="998" w:type="dxa"/>
            <w:gridSpan w:val="4"/>
            <w:tcBorders>
              <w:top w:val="nil"/>
              <w:bottom w:val="single" w:sz="2" w:space="0" w:color="auto"/>
            </w:tcBorders>
            <w:vAlign w:val="center"/>
          </w:tcPr>
          <w:p w14:paraId="38B9F15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06BA1F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0,0571</w:t>
            </w:r>
          </w:p>
        </w:tc>
        <w:tc>
          <w:tcPr>
            <w:tcW w:w="1518" w:type="dxa"/>
            <w:gridSpan w:val="2"/>
            <w:tcBorders>
              <w:top w:val="nil"/>
              <w:bottom w:val="single" w:sz="2" w:space="0" w:color="auto"/>
              <w:right w:val="single" w:sz="4" w:space="0" w:color="auto"/>
            </w:tcBorders>
            <w:vAlign w:val="center"/>
          </w:tcPr>
          <w:p w14:paraId="4C307B82" w14:textId="77777777" w:rsidR="005B254F" w:rsidRPr="00C97908" w:rsidRDefault="005B254F" w:rsidP="001274F1">
            <w:pPr>
              <w:jc w:val="center"/>
              <w:rPr>
                <w:sz w:val="16"/>
                <w:szCs w:val="16"/>
                <w:lang w:val="en-US"/>
              </w:rPr>
            </w:pPr>
            <w:r w:rsidRPr="00C97908">
              <w:rPr>
                <w:sz w:val="16"/>
                <w:szCs w:val="16"/>
                <w:lang w:val="en-US"/>
              </w:rPr>
              <w:t>1,205</w:t>
            </w:r>
          </w:p>
        </w:tc>
      </w:tr>
      <w:tr w:rsidR="005B254F" w:rsidRPr="009B70F2" w14:paraId="3E6BFB70"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8B0F01" w14:textId="77777777" w:rsidR="005B254F" w:rsidRPr="005E2CA0" w:rsidRDefault="005B254F" w:rsidP="001274F1">
            <w:pPr>
              <w:jc w:val="center"/>
              <w:rPr>
                <w:b/>
                <w:bCs/>
                <w:sz w:val="22"/>
                <w:szCs w:val="22"/>
                <w:lang w:val="en-US"/>
              </w:rPr>
            </w:pPr>
            <w:r w:rsidRPr="005E2CA0">
              <w:rPr>
                <w:b/>
                <w:bCs/>
                <w:sz w:val="22"/>
                <w:szCs w:val="22"/>
                <w:lang w:val="en-US"/>
              </w:rPr>
              <w:t>111</w:t>
            </w:r>
          </w:p>
        </w:tc>
        <w:tc>
          <w:tcPr>
            <w:tcW w:w="1366" w:type="dxa"/>
            <w:gridSpan w:val="4"/>
            <w:tcBorders>
              <w:top w:val="single" w:sz="4" w:space="0" w:color="auto"/>
              <w:bottom w:val="single" w:sz="4" w:space="0" w:color="auto"/>
            </w:tcBorders>
            <w:vAlign w:val="center"/>
          </w:tcPr>
          <w:p w14:paraId="05CB64D2" w14:textId="77777777" w:rsidR="005B254F" w:rsidRPr="005E2CA0" w:rsidRDefault="005B254F" w:rsidP="001274F1">
            <w:pPr>
              <w:jc w:val="center"/>
              <w:rPr>
                <w:b/>
                <w:bCs/>
                <w:sz w:val="22"/>
                <w:szCs w:val="22"/>
                <w:lang w:val="en-US"/>
              </w:rPr>
            </w:pPr>
            <w:r w:rsidRPr="005E2CA0">
              <w:rPr>
                <w:b/>
                <w:bCs/>
                <w:sz w:val="22"/>
                <w:szCs w:val="22"/>
                <w:lang w:val="en-US"/>
              </w:rPr>
              <w:t>TsC51A</w:t>
            </w:r>
          </w:p>
        </w:tc>
        <w:tc>
          <w:tcPr>
            <w:tcW w:w="4254" w:type="dxa"/>
            <w:gridSpan w:val="7"/>
            <w:tcBorders>
              <w:top w:val="single" w:sz="4" w:space="0" w:color="auto"/>
              <w:bottom w:val="single" w:sz="4" w:space="0" w:color="auto"/>
            </w:tcBorders>
          </w:tcPr>
          <w:p w14:paraId="66E77C64" w14:textId="77777777" w:rsidR="005B254F" w:rsidRPr="005E2CA0" w:rsidRDefault="005B254F" w:rsidP="001274F1">
            <w:pPr>
              <w:rPr>
                <w:b/>
                <w:bCs/>
                <w:sz w:val="2"/>
                <w:szCs w:val="2"/>
                <w:lang w:val="en-US"/>
              </w:rPr>
            </w:pPr>
            <w:r w:rsidRPr="005E2CA0">
              <w:rPr>
                <w:b/>
                <w:bCs/>
                <w:sz w:val="22"/>
                <w:szCs w:val="22"/>
                <w:lang w:val="en-US"/>
              </w:rPr>
              <w:t>Lucrari la descarcarea pamintului in depozit, teren categoria I</w:t>
            </w:r>
          </w:p>
          <w:p w14:paraId="599BF9B2"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FC6F4AF"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1EA5C14E"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7F59E1C" w14:textId="77777777" w:rsidR="005B254F" w:rsidRPr="005E2CA0" w:rsidRDefault="005B254F" w:rsidP="001274F1">
            <w:pPr>
              <w:jc w:val="center"/>
              <w:rPr>
                <w:b/>
                <w:bCs/>
                <w:sz w:val="22"/>
                <w:szCs w:val="22"/>
                <w:lang w:val="en-US"/>
              </w:rPr>
            </w:pPr>
            <w:r w:rsidRPr="005E2CA0">
              <w:rPr>
                <w:b/>
                <w:bCs/>
                <w:sz w:val="22"/>
                <w:szCs w:val="22"/>
                <w:lang w:val="en-US"/>
              </w:rPr>
              <w:t>0,124</w:t>
            </w:r>
          </w:p>
          <w:p w14:paraId="04BF6AAC" w14:textId="77777777" w:rsidR="005B254F" w:rsidRPr="009B70F2" w:rsidRDefault="005B254F" w:rsidP="001274F1">
            <w:pPr>
              <w:jc w:val="center"/>
              <w:rPr>
                <w:sz w:val="2"/>
                <w:szCs w:val="2"/>
                <w:lang w:val="en-US"/>
              </w:rPr>
            </w:pPr>
          </w:p>
        </w:tc>
      </w:tr>
      <w:tr w:rsidR="005B254F" w:rsidRPr="00B40365" w14:paraId="1F1F082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99BEF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83F19C9"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07CD25FD"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643718F3"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0C50B6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12534231" w14:textId="77777777" w:rsidR="005B254F" w:rsidRPr="00C97908" w:rsidRDefault="005B254F" w:rsidP="001274F1">
            <w:pPr>
              <w:jc w:val="center"/>
              <w:rPr>
                <w:sz w:val="16"/>
                <w:szCs w:val="16"/>
                <w:lang w:val="en-US"/>
              </w:rPr>
            </w:pPr>
            <w:r w:rsidRPr="00C97908">
              <w:rPr>
                <w:sz w:val="16"/>
                <w:szCs w:val="16"/>
                <w:lang w:val="en-US"/>
              </w:rPr>
              <w:t>0,037</w:t>
            </w:r>
          </w:p>
        </w:tc>
      </w:tr>
      <w:tr w:rsidR="005B254F" w:rsidRPr="00B40365" w14:paraId="20F0304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87818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D81D477" w14:textId="77777777" w:rsidR="005B254F" w:rsidRPr="00B40365" w:rsidRDefault="005B254F" w:rsidP="001274F1">
            <w:pPr>
              <w:jc w:val="center"/>
              <w:rPr>
                <w:sz w:val="16"/>
                <w:szCs w:val="16"/>
                <w:lang w:val="en-US"/>
              </w:rPr>
            </w:pPr>
            <w:r w:rsidRPr="00B40365">
              <w:rPr>
                <w:sz w:val="16"/>
                <w:szCs w:val="16"/>
                <w:lang w:val="en-US"/>
              </w:rPr>
              <w:t>1411122201752</w:t>
            </w:r>
          </w:p>
        </w:tc>
        <w:tc>
          <w:tcPr>
            <w:tcW w:w="4238" w:type="dxa"/>
            <w:gridSpan w:val="6"/>
            <w:tcBorders>
              <w:top w:val="nil"/>
              <w:bottom w:val="single" w:sz="2" w:space="0" w:color="auto"/>
            </w:tcBorders>
            <w:vAlign w:val="center"/>
          </w:tcPr>
          <w:p w14:paraId="58C0B5B1" w14:textId="77777777" w:rsidR="005B254F" w:rsidRPr="00C97908" w:rsidRDefault="005B254F" w:rsidP="001274F1">
            <w:pPr>
              <w:rPr>
                <w:sz w:val="16"/>
                <w:szCs w:val="16"/>
                <w:lang w:val="en-US"/>
              </w:rPr>
            </w:pPr>
            <w:r w:rsidRPr="00C97908">
              <w:rPr>
                <w:sz w:val="16"/>
                <w:szCs w:val="16"/>
                <w:lang w:val="en-US"/>
              </w:rPr>
              <w:t xml:space="preserve">Piatra sparta </w:t>
            </w:r>
          </w:p>
        </w:tc>
        <w:tc>
          <w:tcPr>
            <w:tcW w:w="998" w:type="dxa"/>
            <w:gridSpan w:val="4"/>
            <w:tcBorders>
              <w:top w:val="nil"/>
              <w:bottom w:val="single" w:sz="2" w:space="0" w:color="auto"/>
            </w:tcBorders>
            <w:vAlign w:val="center"/>
          </w:tcPr>
          <w:p w14:paraId="740726AF"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163EA2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011BC20D" w14:textId="77777777" w:rsidR="005B254F" w:rsidRPr="00C97908" w:rsidRDefault="005B254F" w:rsidP="001274F1">
            <w:pPr>
              <w:jc w:val="center"/>
              <w:rPr>
                <w:sz w:val="16"/>
                <w:szCs w:val="16"/>
                <w:lang w:val="en-US"/>
              </w:rPr>
            </w:pPr>
            <w:r w:rsidRPr="00C97908">
              <w:rPr>
                <w:sz w:val="16"/>
                <w:szCs w:val="16"/>
                <w:lang w:val="en-US"/>
              </w:rPr>
              <w:t>0,00</w:t>
            </w:r>
          </w:p>
        </w:tc>
      </w:tr>
      <w:tr w:rsidR="005B254F" w:rsidRPr="00B40365" w14:paraId="62DE52E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7A1A6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C5375EA" w14:textId="77777777" w:rsidR="005B254F" w:rsidRPr="00B40365" w:rsidRDefault="005B254F" w:rsidP="001274F1">
            <w:pPr>
              <w:jc w:val="center"/>
              <w:rPr>
                <w:sz w:val="16"/>
                <w:szCs w:val="16"/>
                <w:lang w:val="en-US"/>
              </w:rPr>
            </w:pPr>
            <w:r w:rsidRPr="00B40365">
              <w:rPr>
                <w:sz w:val="16"/>
                <w:szCs w:val="16"/>
                <w:lang w:val="en-US"/>
              </w:rPr>
              <w:t>2952260003554</w:t>
            </w:r>
          </w:p>
        </w:tc>
        <w:tc>
          <w:tcPr>
            <w:tcW w:w="4238" w:type="dxa"/>
            <w:gridSpan w:val="6"/>
            <w:tcBorders>
              <w:top w:val="nil"/>
              <w:bottom w:val="single" w:sz="2" w:space="0" w:color="auto"/>
            </w:tcBorders>
            <w:vAlign w:val="center"/>
          </w:tcPr>
          <w:p w14:paraId="48DF4C60" w14:textId="77777777" w:rsidR="005B254F" w:rsidRPr="00C97908" w:rsidRDefault="005B254F" w:rsidP="001274F1">
            <w:pPr>
              <w:rPr>
                <w:sz w:val="16"/>
                <w:szCs w:val="16"/>
                <w:lang w:val="en-US"/>
              </w:rPr>
            </w:pPr>
            <w:r w:rsidRPr="00C97908">
              <w:rPr>
                <w:sz w:val="16"/>
                <w:szCs w:val="16"/>
                <w:lang w:val="en-US"/>
              </w:rPr>
              <w:t>Buldozer 79kw (108CP)</w:t>
            </w:r>
          </w:p>
        </w:tc>
        <w:tc>
          <w:tcPr>
            <w:tcW w:w="998" w:type="dxa"/>
            <w:gridSpan w:val="4"/>
            <w:tcBorders>
              <w:top w:val="nil"/>
              <w:bottom w:val="single" w:sz="2" w:space="0" w:color="auto"/>
            </w:tcBorders>
            <w:vAlign w:val="center"/>
          </w:tcPr>
          <w:p w14:paraId="3981EBD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840B52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0,330</w:t>
            </w:r>
          </w:p>
        </w:tc>
        <w:tc>
          <w:tcPr>
            <w:tcW w:w="1518" w:type="dxa"/>
            <w:gridSpan w:val="2"/>
            <w:tcBorders>
              <w:top w:val="nil"/>
              <w:bottom w:val="single" w:sz="2" w:space="0" w:color="auto"/>
              <w:right w:val="single" w:sz="4" w:space="0" w:color="auto"/>
            </w:tcBorders>
            <w:vAlign w:val="center"/>
          </w:tcPr>
          <w:p w14:paraId="757349AC" w14:textId="77777777" w:rsidR="005B254F" w:rsidRPr="00C97908" w:rsidRDefault="005B254F" w:rsidP="001274F1">
            <w:pPr>
              <w:jc w:val="center"/>
              <w:rPr>
                <w:sz w:val="16"/>
                <w:szCs w:val="16"/>
                <w:lang w:val="en-US"/>
              </w:rPr>
            </w:pPr>
            <w:r w:rsidRPr="00C97908">
              <w:rPr>
                <w:sz w:val="16"/>
                <w:szCs w:val="16"/>
                <w:lang w:val="en-US"/>
              </w:rPr>
              <w:t>0,041</w:t>
            </w:r>
          </w:p>
        </w:tc>
      </w:tr>
      <w:tr w:rsidR="005B254F" w:rsidRPr="009B70F2" w14:paraId="30F63CEC"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1E6446" w14:textId="77777777" w:rsidR="005B254F" w:rsidRPr="005E2CA0" w:rsidRDefault="005B254F" w:rsidP="001274F1">
            <w:pPr>
              <w:jc w:val="center"/>
              <w:rPr>
                <w:b/>
                <w:bCs/>
                <w:sz w:val="22"/>
                <w:szCs w:val="22"/>
                <w:lang w:val="en-US"/>
              </w:rPr>
            </w:pPr>
            <w:r w:rsidRPr="005E2CA0">
              <w:rPr>
                <w:b/>
                <w:bCs/>
                <w:sz w:val="22"/>
                <w:szCs w:val="22"/>
                <w:lang w:val="en-US"/>
              </w:rPr>
              <w:t>112</w:t>
            </w:r>
          </w:p>
        </w:tc>
        <w:tc>
          <w:tcPr>
            <w:tcW w:w="1366" w:type="dxa"/>
            <w:gridSpan w:val="4"/>
            <w:tcBorders>
              <w:top w:val="single" w:sz="4" w:space="0" w:color="auto"/>
              <w:bottom w:val="single" w:sz="4" w:space="0" w:color="auto"/>
            </w:tcBorders>
            <w:vAlign w:val="center"/>
          </w:tcPr>
          <w:p w14:paraId="56F97F6F" w14:textId="77777777" w:rsidR="005B254F" w:rsidRPr="005E2CA0" w:rsidRDefault="005B254F" w:rsidP="001274F1">
            <w:pPr>
              <w:jc w:val="center"/>
              <w:rPr>
                <w:b/>
                <w:bCs/>
                <w:sz w:val="22"/>
                <w:szCs w:val="22"/>
                <w:lang w:val="en-US"/>
              </w:rPr>
            </w:pPr>
            <w:r w:rsidRPr="005E2CA0">
              <w:rPr>
                <w:b/>
                <w:bCs/>
                <w:sz w:val="22"/>
                <w:szCs w:val="22"/>
                <w:lang w:val="en-US"/>
              </w:rPr>
              <w:t>TsD01B</w:t>
            </w:r>
          </w:p>
        </w:tc>
        <w:tc>
          <w:tcPr>
            <w:tcW w:w="4254" w:type="dxa"/>
            <w:gridSpan w:val="7"/>
            <w:tcBorders>
              <w:top w:val="single" w:sz="4" w:space="0" w:color="auto"/>
              <w:bottom w:val="single" w:sz="4" w:space="0" w:color="auto"/>
            </w:tcBorders>
          </w:tcPr>
          <w:p w14:paraId="3C9AB365" w14:textId="77777777" w:rsidR="005B254F" w:rsidRPr="005E2CA0" w:rsidRDefault="005B254F" w:rsidP="001274F1">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15E0FD04"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3573554"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73A5BE2A"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87D4B9E" w14:textId="77777777" w:rsidR="005B254F" w:rsidRPr="005E2CA0" w:rsidRDefault="005B254F" w:rsidP="001274F1">
            <w:pPr>
              <w:jc w:val="center"/>
              <w:rPr>
                <w:b/>
                <w:bCs/>
                <w:sz w:val="22"/>
                <w:szCs w:val="22"/>
                <w:lang w:val="en-US"/>
              </w:rPr>
            </w:pPr>
            <w:r w:rsidRPr="005E2CA0">
              <w:rPr>
                <w:b/>
                <w:bCs/>
                <w:sz w:val="22"/>
                <w:szCs w:val="22"/>
                <w:lang w:val="en-US"/>
              </w:rPr>
              <w:t>61,600</w:t>
            </w:r>
          </w:p>
          <w:p w14:paraId="39CAB7B4" w14:textId="77777777" w:rsidR="005B254F" w:rsidRPr="009B70F2" w:rsidRDefault="005B254F" w:rsidP="001274F1">
            <w:pPr>
              <w:jc w:val="center"/>
              <w:rPr>
                <w:sz w:val="2"/>
                <w:szCs w:val="2"/>
                <w:lang w:val="en-US"/>
              </w:rPr>
            </w:pPr>
          </w:p>
        </w:tc>
      </w:tr>
      <w:tr w:rsidR="005B254F" w:rsidRPr="00B40365" w14:paraId="35A3C40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8BFCF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274FB75"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7CDF7BE9"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24A193A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5A9563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0,310</w:t>
            </w:r>
          </w:p>
        </w:tc>
        <w:tc>
          <w:tcPr>
            <w:tcW w:w="1518" w:type="dxa"/>
            <w:gridSpan w:val="2"/>
            <w:tcBorders>
              <w:top w:val="nil"/>
              <w:bottom w:val="single" w:sz="2" w:space="0" w:color="auto"/>
            </w:tcBorders>
            <w:vAlign w:val="center"/>
          </w:tcPr>
          <w:p w14:paraId="2C5E3854" w14:textId="77777777" w:rsidR="005B254F" w:rsidRPr="00C97908" w:rsidRDefault="005B254F" w:rsidP="001274F1">
            <w:pPr>
              <w:jc w:val="center"/>
              <w:rPr>
                <w:sz w:val="16"/>
                <w:szCs w:val="16"/>
                <w:lang w:val="en-US"/>
              </w:rPr>
            </w:pPr>
            <w:r w:rsidRPr="00C97908">
              <w:rPr>
                <w:sz w:val="16"/>
                <w:szCs w:val="16"/>
                <w:lang w:val="en-US"/>
              </w:rPr>
              <w:t>19,096</w:t>
            </w:r>
          </w:p>
        </w:tc>
      </w:tr>
      <w:tr w:rsidR="005B254F" w:rsidRPr="009B70F2" w14:paraId="280AB4E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A3643B" w14:textId="77777777" w:rsidR="005B254F" w:rsidRPr="005E2CA0" w:rsidRDefault="005B254F" w:rsidP="001274F1">
            <w:pPr>
              <w:jc w:val="center"/>
              <w:rPr>
                <w:b/>
                <w:bCs/>
                <w:sz w:val="22"/>
                <w:szCs w:val="22"/>
                <w:lang w:val="en-US"/>
              </w:rPr>
            </w:pPr>
            <w:r w:rsidRPr="005E2CA0">
              <w:rPr>
                <w:b/>
                <w:bCs/>
                <w:sz w:val="22"/>
                <w:szCs w:val="22"/>
                <w:lang w:val="en-US"/>
              </w:rPr>
              <w:t>113</w:t>
            </w:r>
          </w:p>
        </w:tc>
        <w:tc>
          <w:tcPr>
            <w:tcW w:w="1366" w:type="dxa"/>
            <w:gridSpan w:val="4"/>
            <w:tcBorders>
              <w:top w:val="single" w:sz="4" w:space="0" w:color="auto"/>
              <w:bottom w:val="single" w:sz="4" w:space="0" w:color="auto"/>
            </w:tcBorders>
            <w:vAlign w:val="center"/>
          </w:tcPr>
          <w:p w14:paraId="25490DAB" w14:textId="77777777" w:rsidR="005B254F" w:rsidRPr="005E2CA0" w:rsidRDefault="005B254F" w:rsidP="001274F1">
            <w:pPr>
              <w:jc w:val="center"/>
              <w:rPr>
                <w:b/>
                <w:bCs/>
                <w:sz w:val="22"/>
                <w:szCs w:val="22"/>
                <w:lang w:val="en-US"/>
              </w:rPr>
            </w:pPr>
            <w:r w:rsidRPr="005E2CA0">
              <w:rPr>
                <w:b/>
                <w:bCs/>
                <w:sz w:val="22"/>
                <w:szCs w:val="22"/>
                <w:lang w:val="en-US"/>
              </w:rPr>
              <w:t>TsD05B</w:t>
            </w:r>
          </w:p>
        </w:tc>
        <w:tc>
          <w:tcPr>
            <w:tcW w:w="4254" w:type="dxa"/>
            <w:gridSpan w:val="7"/>
            <w:tcBorders>
              <w:top w:val="single" w:sz="4" w:space="0" w:color="auto"/>
              <w:bottom w:val="single" w:sz="4" w:space="0" w:color="auto"/>
            </w:tcBorders>
          </w:tcPr>
          <w:p w14:paraId="7E9E119D" w14:textId="77777777" w:rsidR="005B254F" w:rsidRPr="005E2CA0" w:rsidRDefault="005B254F" w:rsidP="001274F1">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1116B29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ECE1CC1"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3431E00C"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86CEE38" w14:textId="77777777" w:rsidR="005B254F" w:rsidRPr="005E2CA0" w:rsidRDefault="005B254F" w:rsidP="001274F1">
            <w:pPr>
              <w:jc w:val="center"/>
              <w:rPr>
                <w:b/>
                <w:bCs/>
                <w:sz w:val="22"/>
                <w:szCs w:val="22"/>
                <w:lang w:val="en-US"/>
              </w:rPr>
            </w:pPr>
            <w:r w:rsidRPr="005E2CA0">
              <w:rPr>
                <w:b/>
                <w:bCs/>
                <w:sz w:val="22"/>
                <w:szCs w:val="22"/>
                <w:lang w:val="en-US"/>
              </w:rPr>
              <w:t>0,616</w:t>
            </w:r>
          </w:p>
          <w:p w14:paraId="05FBCD96" w14:textId="77777777" w:rsidR="005B254F" w:rsidRPr="009B70F2" w:rsidRDefault="005B254F" w:rsidP="001274F1">
            <w:pPr>
              <w:jc w:val="center"/>
              <w:rPr>
                <w:sz w:val="2"/>
                <w:szCs w:val="2"/>
                <w:lang w:val="en-US"/>
              </w:rPr>
            </w:pPr>
          </w:p>
        </w:tc>
      </w:tr>
      <w:tr w:rsidR="005B254F" w:rsidRPr="00B40365" w14:paraId="29BA0B7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CAF1B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DA7AD42"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14AE8429"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0610E1CE"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0B3453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8,820</w:t>
            </w:r>
          </w:p>
        </w:tc>
        <w:tc>
          <w:tcPr>
            <w:tcW w:w="1518" w:type="dxa"/>
            <w:gridSpan w:val="2"/>
            <w:tcBorders>
              <w:top w:val="nil"/>
              <w:bottom w:val="single" w:sz="2" w:space="0" w:color="auto"/>
            </w:tcBorders>
            <w:vAlign w:val="center"/>
          </w:tcPr>
          <w:p w14:paraId="08727332" w14:textId="77777777" w:rsidR="005B254F" w:rsidRPr="00C97908" w:rsidRDefault="005B254F" w:rsidP="001274F1">
            <w:pPr>
              <w:jc w:val="center"/>
              <w:rPr>
                <w:sz w:val="16"/>
                <w:szCs w:val="16"/>
                <w:lang w:val="en-US"/>
              </w:rPr>
            </w:pPr>
            <w:r w:rsidRPr="00C97908">
              <w:rPr>
                <w:sz w:val="16"/>
                <w:szCs w:val="16"/>
                <w:lang w:val="en-US"/>
              </w:rPr>
              <w:t>5,433</w:t>
            </w:r>
          </w:p>
        </w:tc>
      </w:tr>
      <w:tr w:rsidR="005B254F" w:rsidRPr="00B40365" w14:paraId="584ABA8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55FCC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ACFAC32" w14:textId="77777777" w:rsidR="005B254F" w:rsidRPr="00B40365" w:rsidRDefault="005B254F" w:rsidP="001274F1">
            <w:pPr>
              <w:jc w:val="center"/>
              <w:rPr>
                <w:sz w:val="16"/>
                <w:szCs w:val="16"/>
                <w:lang w:val="en-US"/>
              </w:rPr>
            </w:pPr>
            <w:r w:rsidRPr="00B40365">
              <w:rPr>
                <w:sz w:val="16"/>
                <w:szCs w:val="16"/>
                <w:lang w:val="en-US"/>
              </w:rPr>
              <w:t>2952270004021</w:t>
            </w:r>
          </w:p>
        </w:tc>
        <w:tc>
          <w:tcPr>
            <w:tcW w:w="4238" w:type="dxa"/>
            <w:gridSpan w:val="6"/>
            <w:tcBorders>
              <w:top w:val="nil"/>
              <w:bottom w:val="single" w:sz="2" w:space="0" w:color="auto"/>
            </w:tcBorders>
            <w:vAlign w:val="center"/>
          </w:tcPr>
          <w:p w14:paraId="4C0DD9B2" w14:textId="77777777" w:rsidR="005B254F" w:rsidRPr="00C97908" w:rsidRDefault="005B254F" w:rsidP="001274F1">
            <w:pPr>
              <w:rPr>
                <w:sz w:val="16"/>
                <w:szCs w:val="16"/>
                <w:lang w:val="en-US"/>
              </w:rPr>
            </w:pPr>
            <w:r w:rsidRPr="00C97908">
              <w:rPr>
                <w:sz w:val="16"/>
                <w:szCs w:val="16"/>
                <w:lang w:val="en-US"/>
              </w:rPr>
              <w:t>Mai mecanic de 150-200 kg cu motor termic 6 cp (4 kw)</w:t>
            </w:r>
          </w:p>
        </w:tc>
        <w:tc>
          <w:tcPr>
            <w:tcW w:w="998" w:type="dxa"/>
            <w:gridSpan w:val="4"/>
            <w:tcBorders>
              <w:top w:val="nil"/>
              <w:bottom w:val="single" w:sz="2" w:space="0" w:color="auto"/>
            </w:tcBorders>
            <w:vAlign w:val="center"/>
          </w:tcPr>
          <w:p w14:paraId="4A657235"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30DB2E5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9,430</w:t>
            </w:r>
          </w:p>
        </w:tc>
        <w:tc>
          <w:tcPr>
            <w:tcW w:w="1518" w:type="dxa"/>
            <w:gridSpan w:val="2"/>
            <w:tcBorders>
              <w:top w:val="nil"/>
              <w:bottom w:val="single" w:sz="2" w:space="0" w:color="auto"/>
              <w:right w:val="single" w:sz="4" w:space="0" w:color="auto"/>
            </w:tcBorders>
            <w:vAlign w:val="center"/>
          </w:tcPr>
          <w:p w14:paraId="638DF707" w14:textId="77777777" w:rsidR="005B254F" w:rsidRPr="00C97908" w:rsidRDefault="005B254F" w:rsidP="001274F1">
            <w:pPr>
              <w:jc w:val="center"/>
              <w:rPr>
                <w:sz w:val="16"/>
                <w:szCs w:val="16"/>
                <w:lang w:val="en-US"/>
              </w:rPr>
            </w:pPr>
            <w:r w:rsidRPr="00C97908">
              <w:rPr>
                <w:sz w:val="16"/>
                <w:szCs w:val="16"/>
                <w:lang w:val="en-US"/>
              </w:rPr>
              <w:t>5,809</w:t>
            </w:r>
          </w:p>
        </w:tc>
      </w:tr>
      <w:tr w:rsidR="005B254F" w:rsidRPr="009B70F2" w14:paraId="7906298F"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5E3D2D2" w14:textId="77777777" w:rsidR="005B254F" w:rsidRPr="005E2CA0" w:rsidRDefault="005B254F" w:rsidP="001274F1">
            <w:pPr>
              <w:jc w:val="center"/>
              <w:rPr>
                <w:b/>
                <w:bCs/>
                <w:sz w:val="22"/>
                <w:szCs w:val="22"/>
                <w:lang w:val="en-US"/>
              </w:rPr>
            </w:pPr>
            <w:r w:rsidRPr="005E2CA0">
              <w:rPr>
                <w:b/>
                <w:bCs/>
                <w:sz w:val="22"/>
                <w:szCs w:val="22"/>
                <w:lang w:val="en-US"/>
              </w:rPr>
              <w:t>114</w:t>
            </w:r>
          </w:p>
        </w:tc>
        <w:tc>
          <w:tcPr>
            <w:tcW w:w="1366" w:type="dxa"/>
            <w:gridSpan w:val="4"/>
            <w:tcBorders>
              <w:top w:val="single" w:sz="4" w:space="0" w:color="auto"/>
              <w:bottom w:val="single" w:sz="4" w:space="0" w:color="auto"/>
            </w:tcBorders>
            <w:vAlign w:val="center"/>
          </w:tcPr>
          <w:p w14:paraId="501B9815" w14:textId="77777777" w:rsidR="005B254F" w:rsidRPr="005E2CA0" w:rsidRDefault="005B254F" w:rsidP="001274F1">
            <w:pPr>
              <w:jc w:val="center"/>
              <w:rPr>
                <w:b/>
                <w:bCs/>
                <w:sz w:val="22"/>
                <w:szCs w:val="22"/>
                <w:lang w:val="en-US"/>
              </w:rPr>
            </w:pPr>
            <w:r w:rsidRPr="005E2CA0">
              <w:rPr>
                <w:b/>
                <w:bCs/>
                <w:sz w:val="22"/>
                <w:szCs w:val="22"/>
                <w:lang w:val="en-US"/>
              </w:rPr>
              <w:t>TsC54C</w:t>
            </w:r>
          </w:p>
        </w:tc>
        <w:tc>
          <w:tcPr>
            <w:tcW w:w="4254" w:type="dxa"/>
            <w:gridSpan w:val="7"/>
            <w:tcBorders>
              <w:top w:val="single" w:sz="4" w:space="0" w:color="auto"/>
              <w:bottom w:val="single" w:sz="4" w:space="0" w:color="auto"/>
            </w:tcBorders>
          </w:tcPr>
          <w:p w14:paraId="4DA636A5" w14:textId="77777777" w:rsidR="005B254F" w:rsidRPr="005E2CA0" w:rsidRDefault="005B254F" w:rsidP="001274F1">
            <w:pPr>
              <w:rPr>
                <w:b/>
                <w:bCs/>
                <w:sz w:val="2"/>
                <w:szCs w:val="2"/>
                <w:lang w:val="en-US"/>
              </w:rPr>
            </w:pPr>
            <w:r w:rsidRPr="005E2CA0">
              <w:rPr>
                <w:b/>
                <w:bCs/>
                <w:sz w:val="22"/>
                <w:szCs w:val="22"/>
                <w:lang w:val="en-US"/>
              </w:rPr>
              <w:t>Strat de fundatie din pietris</w:t>
            </w:r>
          </w:p>
          <w:p w14:paraId="7C8B29AF"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1CB254D"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69629EB6"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76F9E9D" w14:textId="77777777" w:rsidR="005B254F" w:rsidRPr="005E2CA0" w:rsidRDefault="005B254F" w:rsidP="001274F1">
            <w:pPr>
              <w:jc w:val="center"/>
              <w:rPr>
                <w:b/>
                <w:bCs/>
                <w:sz w:val="22"/>
                <w:szCs w:val="22"/>
                <w:lang w:val="en-US"/>
              </w:rPr>
            </w:pPr>
            <w:r w:rsidRPr="005E2CA0">
              <w:rPr>
                <w:b/>
                <w:bCs/>
                <w:sz w:val="22"/>
                <w:szCs w:val="22"/>
                <w:lang w:val="en-US"/>
              </w:rPr>
              <w:t>0,950</w:t>
            </w:r>
          </w:p>
          <w:p w14:paraId="6024A621" w14:textId="77777777" w:rsidR="005B254F" w:rsidRPr="009B70F2" w:rsidRDefault="005B254F" w:rsidP="001274F1">
            <w:pPr>
              <w:jc w:val="center"/>
              <w:rPr>
                <w:sz w:val="2"/>
                <w:szCs w:val="2"/>
                <w:lang w:val="en-US"/>
              </w:rPr>
            </w:pPr>
          </w:p>
        </w:tc>
      </w:tr>
      <w:tr w:rsidR="005B254F" w:rsidRPr="00B40365" w14:paraId="20E5690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75508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B9F355E"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65CF2765"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57273C2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73ADA8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0,990</w:t>
            </w:r>
          </w:p>
        </w:tc>
        <w:tc>
          <w:tcPr>
            <w:tcW w:w="1518" w:type="dxa"/>
            <w:gridSpan w:val="2"/>
            <w:tcBorders>
              <w:top w:val="nil"/>
              <w:bottom w:val="single" w:sz="2" w:space="0" w:color="auto"/>
            </w:tcBorders>
            <w:vAlign w:val="center"/>
          </w:tcPr>
          <w:p w14:paraId="47DDBE96" w14:textId="77777777" w:rsidR="005B254F" w:rsidRPr="00C97908" w:rsidRDefault="005B254F" w:rsidP="001274F1">
            <w:pPr>
              <w:jc w:val="center"/>
              <w:rPr>
                <w:sz w:val="16"/>
                <w:szCs w:val="16"/>
                <w:lang w:val="en-US"/>
              </w:rPr>
            </w:pPr>
            <w:r w:rsidRPr="00C97908">
              <w:rPr>
                <w:sz w:val="16"/>
                <w:szCs w:val="16"/>
                <w:lang w:val="en-US"/>
              </w:rPr>
              <w:t>0,94</w:t>
            </w:r>
          </w:p>
        </w:tc>
      </w:tr>
      <w:tr w:rsidR="005B254F" w:rsidRPr="00B40365" w14:paraId="1321364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FAA73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9ED4D2E" w14:textId="77777777" w:rsidR="005B254F" w:rsidRPr="00B40365" w:rsidRDefault="005B254F" w:rsidP="001274F1">
            <w:pPr>
              <w:jc w:val="center"/>
              <w:rPr>
                <w:sz w:val="16"/>
                <w:szCs w:val="16"/>
                <w:lang w:val="en-US"/>
              </w:rPr>
            </w:pPr>
            <w:r w:rsidRPr="00B40365">
              <w:rPr>
                <w:sz w:val="16"/>
                <w:szCs w:val="16"/>
                <w:lang w:val="en-US"/>
              </w:rPr>
              <w:t>1421102200068</w:t>
            </w:r>
          </w:p>
        </w:tc>
        <w:tc>
          <w:tcPr>
            <w:tcW w:w="4238" w:type="dxa"/>
            <w:gridSpan w:val="6"/>
            <w:tcBorders>
              <w:top w:val="nil"/>
              <w:bottom w:val="single" w:sz="2" w:space="0" w:color="auto"/>
            </w:tcBorders>
            <w:vAlign w:val="center"/>
          </w:tcPr>
          <w:p w14:paraId="1FB6CF01" w14:textId="77777777" w:rsidR="005B254F" w:rsidRPr="00C97908" w:rsidRDefault="005B254F" w:rsidP="001274F1">
            <w:pPr>
              <w:rPr>
                <w:sz w:val="16"/>
                <w:szCs w:val="16"/>
                <w:lang w:val="en-US"/>
              </w:rPr>
            </w:pPr>
            <w:r w:rsidRPr="00C97908">
              <w:rPr>
                <w:sz w:val="16"/>
                <w:szCs w:val="16"/>
                <w:lang w:val="en-US"/>
              </w:rPr>
              <w:t>Pietris ciuruit nespalat de riu 7-15mm</w:t>
            </w:r>
          </w:p>
        </w:tc>
        <w:tc>
          <w:tcPr>
            <w:tcW w:w="998" w:type="dxa"/>
            <w:gridSpan w:val="4"/>
            <w:tcBorders>
              <w:top w:val="nil"/>
              <w:bottom w:val="single" w:sz="2" w:space="0" w:color="auto"/>
            </w:tcBorders>
            <w:vAlign w:val="center"/>
          </w:tcPr>
          <w:p w14:paraId="4330256A"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9183B5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1,150</w:t>
            </w:r>
          </w:p>
        </w:tc>
        <w:tc>
          <w:tcPr>
            <w:tcW w:w="1518" w:type="dxa"/>
            <w:gridSpan w:val="2"/>
            <w:tcBorders>
              <w:top w:val="nil"/>
              <w:bottom w:val="single" w:sz="2" w:space="0" w:color="auto"/>
            </w:tcBorders>
            <w:vAlign w:val="center"/>
          </w:tcPr>
          <w:p w14:paraId="21AA08D2" w14:textId="77777777" w:rsidR="005B254F" w:rsidRPr="00C97908" w:rsidRDefault="005B254F" w:rsidP="001274F1">
            <w:pPr>
              <w:jc w:val="center"/>
              <w:rPr>
                <w:sz w:val="16"/>
                <w:szCs w:val="16"/>
                <w:lang w:val="en-US"/>
              </w:rPr>
            </w:pPr>
            <w:r w:rsidRPr="00C97908">
              <w:rPr>
                <w:sz w:val="16"/>
                <w:szCs w:val="16"/>
                <w:lang w:val="en-US"/>
              </w:rPr>
              <w:t>1,092</w:t>
            </w:r>
          </w:p>
        </w:tc>
      </w:tr>
      <w:tr w:rsidR="005B254F" w:rsidRPr="00B40365" w14:paraId="038D682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2D3C4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E6D755C" w14:textId="77777777" w:rsidR="005B254F" w:rsidRPr="00B40365" w:rsidRDefault="005B254F" w:rsidP="001274F1">
            <w:pPr>
              <w:jc w:val="center"/>
              <w:rPr>
                <w:sz w:val="16"/>
                <w:szCs w:val="16"/>
                <w:lang w:val="en-US"/>
              </w:rPr>
            </w:pPr>
            <w:r w:rsidRPr="00B40365">
              <w:rPr>
                <w:sz w:val="16"/>
                <w:szCs w:val="16"/>
                <w:lang w:val="en-US"/>
              </w:rPr>
              <w:t>4100126202818</w:t>
            </w:r>
          </w:p>
        </w:tc>
        <w:tc>
          <w:tcPr>
            <w:tcW w:w="4238" w:type="dxa"/>
            <w:gridSpan w:val="6"/>
            <w:tcBorders>
              <w:top w:val="nil"/>
              <w:bottom w:val="single" w:sz="2" w:space="0" w:color="auto"/>
            </w:tcBorders>
            <w:vAlign w:val="center"/>
          </w:tcPr>
          <w:p w14:paraId="783C2BE7" w14:textId="77777777" w:rsidR="005B254F" w:rsidRPr="00C97908" w:rsidRDefault="005B254F" w:rsidP="001274F1">
            <w:pPr>
              <w:rPr>
                <w:sz w:val="16"/>
                <w:szCs w:val="16"/>
                <w:lang w:val="en-US"/>
              </w:rPr>
            </w:pPr>
            <w:r w:rsidRPr="00C97908">
              <w:rPr>
                <w:sz w:val="16"/>
                <w:szCs w:val="16"/>
                <w:lang w:val="en-US"/>
              </w:rPr>
              <w:t>Apa</w:t>
            </w:r>
          </w:p>
        </w:tc>
        <w:tc>
          <w:tcPr>
            <w:tcW w:w="998" w:type="dxa"/>
            <w:gridSpan w:val="4"/>
            <w:tcBorders>
              <w:top w:val="nil"/>
              <w:bottom w:val="single" w:sz="2" w:space="0" w:color="auto"/>
            </w:tcBorders>
            <w:vAlign w:val="center"/>
          </w:tcPr>
          <w:p w14:paraId="376D22E5"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0E08D4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71988759" w14:textId="77777777" w:rsidR="005B254F" w:rsidRPr="00C97908" w:rsidRDefault="005B254F" w:rsidP="001274F1">
            <w:pPr>
              <w:jc w:val="center"/>
              <w:rPr>
                <w:sz w:val="16"/>
                <w:szCs w:val="16"/>
                <w:lang w:val="en-US"/>
              </w:rPr>
            </w:pPr>
            <w:r w:rsidRPr="00C97908">
              <w:rPr>
                <w:sz w:val="16"/>
                <w:szCs w:val="16"/>
                <w:lang w:val="en-US"/>
              </w:rPr>
              <w:t>0,095</w:t>
            </w:r>
          </w:p>
        </w:tc>
      </w:tr>
      <w:tr w:rsidR="005B254F" w:rsidRPr="00B40365" w14:paraId="439AB19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E08B2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B468CB0" w14:textId="77777777" w:rsidR="005B254F" w:rsidRPr="00B40365" w:rsidRDefault="005B254F" w:rsidP="001274F1">
            <w:pPr>
              <w:jc w:val="center"/>
              <w:rPr>
                <w:sz w:val="16"/>
                <w:szCs w:val="16"/>
                <w:lang w:val="en-US"/>
              </w:rPr>
            </w:pPr>
            <w:r w:rsidRPr="00B40365">
              <w:rPr>
                <w:sz w:val="16"/>
                <w:szCs w:val="16"/>
                <w:lang w:val="en-US"/>
              </w:rPr>
              <w:t>2912340002506</w:t>
            </w:r>
          </w:p>
        </w:tc>
        <w:tc>
          <w:tcPr>
            <w:tcW w:w="4238" w:type="dxa"/>
            <w:gridSpan w:val="6"/>
            <w:tcBorders>
              <w:top w:val="nil"/>
              <w:bottom w:val="single" w:sz="2" w:space="0" w:color="auto"/>
            </w:tcBorders>
            <w:vAlign w:val="center"/>
          </w:tcPr>
          <w:p w14:paraId="3C902703" w14:textId="77777777" w:rsidR="005B254F" w:rsidRPr="00C97908" w:rsidRDefault="005B254F" w:rsidP="001274F1">
            <w:pPr>
              <w:rPr>
                <w:sz w:val="16"/>
                <w:szCs w:val="16"/>
                <w:lang w:val="en-US"/>
              </w:rPr>
            </w:pPr>
            <w:r w:rsidRPr="00C97908">
              <w:rPr>
                <w:sz w:val="16"/>
                <w:szCs w:val="16"/>
                <w:lang w:val="en-US"/>
              </w:rPr>
              <w:t>Compresor mobil motor ardere interna, presiunea pina la 686 kPa (7atm), 2,2 m3/min</w:t>
            </w:r>
          </w:p>
        </w:tc>
        <w:tc>
          <w:tcPr>
            <w:tcW w:w="998" w:type="dxa"/>
            <w:gridSpan w:val="4"/>
            <w:tcBorders>
              <w:top w:val="nil"/>
              <w:bottom w:val="single" w:sz="2" w:space="0" w:color="auto"/>
            </w:tcBorders>
            <w:vAlign w:val="center"/>
          </w:tcPr>
          <w:p w14:paraId="01356739"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8C5B3F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0,210</w:t>
            </w:r>
          </w:p>
        </w:tc>
        <w:tc>
          <w:tcPr>
            <w:tcW w:w="1518" w:type="dxa"/>
            <w:gridSpan w:val="2"/>
            <w:tcBorders>
              <w:top w:val="nil"/>
              <w:bottom w:val="single" w:sz="2" w:space="0" w:color="auto"/>
              <w:right w:val="single" w:sz="4" w:space="0" w:color="auto"/>
            </w:tcBorders>
            <w:vAlign w:val="center"/>
          </w:tcPr>
          <w:p w14:paraId="53962F20" w14:textId="77777777" w:rsidR="005B254F" w:rsidRPr="00C97908" w:rsidRDefault="005B254F" w:rsidP="001274F1">
            <w:pPr>
              <w:jc w:val="center"/>
              <w:rPr>
                <w:sz w:val="16"/>
                <w:szCs w:val="16"/>
                <w:lang w:val="en-US"/>
              </w:rPr>
            </w:pPr>
            <w:r w:rsidRPr="00C97908">
              <w:rPr>
                <w:sz w:val="16"/>
                <w:szCs w:val="16"/>
                <w:lang w:val="en-US"/>
              </w:rPr>
              <w:t>0,199</w:t>
            </w:r>
          </w:p>
        </w:tc>
      </w:tr>
      <w:tr w:rsidR="005B254F" w:rsidRPr="00B40365" w14:paraId="63B24D2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9B0AC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6FA2F5D" w14:textId="77777777" w:rsidR="005B254F" w:rsidRPr="00B40365" w:rsidRDefault="005B254F" w:rsidP="001274F1">
            <w:pPr>
              <w:jc w:val="center"/>
              <w:rPr>
                <w:sz w:val="16"/>
                <w:szCs w:val="16"/>
                <w:lang w:val="en-US"/>
              </w:rPr>
            </w:pPr>
            <w:r w:rsidRPr="00B40365">
              <w:rPr>
                <w:sz w:val="16"/>
                <w:szCs w:val="16"/>
                <w:lang w:val="en-US"/>
              </w:rPr>
              <w:t>2592270004021</w:t>
            </w:r>
          </w:p>
        </w:tc>
        <w:tc>
          <w:tcPr>
            <w:tcW w:w="4238" w:type="dxa"/>
            <w:gridSpan w:val="6"/>
            <w:tcBorders>
              <w:top w:val="nil"/>
              <w:bottom w:val="single" w:sz="2" w:space="0" w:color="auto"/>
            </w:tcBorders>
            <w:vAlign w:val="center"/>
          </w:tcPr>
          <w:p w14:paraId="76F7FB44" w14:textId="77777777" w:rsidR="005B254F" w:rsidRPr="00C97908" w:rsidRDefault="005B254F" w:rsidP="001274F1">
            <w:pPr>
              <w:rPr>
                <w:sz w:val="16"/>
                <w:szCs w:val="16"/>
                <w:lang w:val="en-US"/>
              </w:rPr>
            </w:pPr>
            <w:r w:rsidRPr="00C97908">
              <w:rPr>
                <w:sz w:val="16"/>
                <w:szCs w:val="16"/>
                <w:lang w:val="en-US"/>
              </w:rPr>
              <w:t>Compactor pe pneuri sau mecanic 150 - 200 kg</w:t>
            </w:r>
          </w:p>
        </w:tc>
        <w:tc>
          <w:tcPr>
            <w:tcW w:w="998" w:type="dxa"/>
            <w:gridSpan w:val="4"/>
            <w:tcBorders>
              <w:top w:val="nil"/>
              <w:bottom w:val="single" w:sz="2" w:space="0" w:color="auto"/>
            </w:tcBorders>
            <w:vAlign w:val="center"/>
          </w:tcPr>
          <w:p w14:paraId="226F62E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63213D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0,420</w:t>
            </w:r>
          </w:p>
        </w:tc>
        <w:tc>
          <w:tcPr>
            <w:tcW w:w="1518" w:type="dxa"/>
            <w:gridSpan w:val="2"/>
            <w:tcBorders>
              <w:top w:val="nil"/>
              <w:bottom w:val="single" w:sz="2" w:space="0" w:color="auto"/>
              <w:right w:val="single" w:sz="4" w:space="0" w:color="auto"/>
            </w:tcBorders>
            <w:vAlign w:val="center"/>
          </w:tcPr>
          <w:p w14:paraId="6A308D86" w14:textId="77777777" w:rsidR="005B254F" w:rsidRPr="00C97908" w:rsidRDefault="005B254F" w:rsidP="001274F1">
            <w:pPr>
              <w:jc w:val="center"/>
              <w:rPr>
                <w:sz w:val="16"/>
                <w:szCs w:val="16"/>
                <w:lang w:val="en-US"/>
              </w:rPr>
            </w:pPr>
            <w:r w:rsidRPr="00C97908">
              <w:rPr>
                <w:sz w:val="16"/>
                <w:szCs w:val="16"/>
                <w:lang w:val="en-US"/>
              </w:rPr>
              <w:t>0,399</w:t>
            </w:r>
          </w:p>
        </w:tc>
      </w:tr>
      <w:tr w:rsidR="005B254F" w:rsidRPr="009B70F2" w14:paraId="680C8F4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45EA11" w14:textId="77777777" w:rsidR="005B254F" w:rsidRPr="005E2CA0" w:rsidRDefault="005B254F" w:rsidP="001274F1">
            <w:pPr>
              <w:jc w:val="center"/>
              <w:rPr>
                <w:b/>
                <w:bCs/>
                <w:sz w:val="22"/>
                <w:szCs w:val="22"/>
                <w:lang w:val="en-US"/>
              </w:rPr>
            </w:pPr>
            <w:r w:rsidRPr="005E2CA0">
              <w:rPr>
                <w:b/>
                <w:bCs/>
                <w:sz w:val="22"/>
                <w:szCs w:val="22"/>
                <w:lang w:val="en-US"/>
              </w:rPr>
              <w:t>115</w:t>
            </w:r>
          </w:p>
        </w:tc>
        <w:tc>
          <w:tcPr>
            <w:tcW w:w="1366" w:type="dxa"/>
            <w:gridSpan w:val="4"/>
            <w:tcBorders>
              <w:top w:val="single" w:sz="4" w:space="0" w:color="auto"/>
              <w:bottom w:val="single" w:sz="4" w:space="0" w:color="auto"/>
            </w:tcBorders>
            <w:vAlign w:val="center"/>
          </w:tcPr>
          <w:p w14:paraId="77316A69" w14:textId="77777777" w:rsidR="005B254F" w:rsidRPr="005E2CA0" w:rsidRDefault="005B254F" w:rsidP="001274F1">
            <w:pPr>
              <w:jc w:val="center"/>
              <w:rPr>
                <w:b/>
                <w:bCs/>
                <w:sz w:val="22"/>
                <w:szCs w:val="22"/>
                <w:lang w:val="en-US"/>
              </w:rPr>
            </w:pPr>
            <w:r w:rsidRPr="005E2CA0">
              <w:rPr>
                <w:b/>
                <w:bCs/>
                <w:sz w:val="22"/>
                <w:szCs w:val="22"/>
                <w:lang w:val="en-US"/>
              </w:rPr>
              <w:t>CB03E</w:t>
            </w:r>
          </w:p>
        </w:tc>
        <w:tc>
          <w:tcPr>
            <w:tcW w:w="4254" w:type="dxa"/>
            <w:gridSpan w:val="7"/>
            <w:tcBorders>
              <w:top w:val="single" w:sz="4" w:space="0" w:color="auto"/>
              <w:bottom w:val="single" w:sz="4" w:space="0" w:color="auto"/>
            </w:tcBorders>
          </w:tcPr>
          <w:p w14:paraId="3DCC2EFD" w14:textId="77777777" w:rsidR="005B254F" w:rsidRPr="005E2CA0" w:rsidRDefault="005B254F" w:rsidP="001274F1">
            <w:pPr>
              <w:rPr>
                <w:b/>
                <w:bCs/>
                <w:sz w:val="2"/>
                <w:szCs w:val="2"/>
                <w:lang w:val="en-US"/>
              </w:rPr>
            </w:pPr>
            <w:r w:rsidRPr="005E2CA0">
              <w:rPr>
                <w:b/>
                <w:bCs/>
                <w:sz w:val="22"/>
                <w:szCs w:val="22"/>
                <w:lang w:val="en-US"/>
              </w:rPr>
              <w:t>Cofraje din panouri refolosibile, cu placaj de 15 mm pentru turnarea betonului in placi si grinzi la constructii cu inaltimea  pina la 20 m inclusiv,  exclusiv sustinerile</w:t>
            </w:r>
          </w:p>
          <w:p w14:paraId="5D336884"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83D6A2B"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071EC1C6"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1FC8DB7" w14:textId="77777777" w:rsidR="005B254F" w:rsidRPr="005E2CA0" w:rsidRDefault="005B254F" w:rsidP="001274F1">
            <w:pPr>
              <w:jc w:val="center"/>
              <w:rPr>
                <w:b/>
                <w:bCs/>
                <w:sz w:val="22"/>
                <w:szCs w:val="22"/>
                <w:lang w:val="en-US"/>
              </w:rPr>
            </w:pPr>
            <w:r w:rsidRPr="005E2CA0">
              <w:rPr>
                <w:b/>
                <w:bCs/>
                <w:sz w:val="22"/>
                <w:szCs w:val="22"/>
                <w:lang w:val="en-US"/>
              </w:rPr>
              <w:t>31,500</w:t>
            </w:r>
          </w:p>
          <w:p w14:paraId="10D57595" w14:textId="77777777" w:rsidR="005B254F" w:rsidRPr="009B70F2" w:rsidRDefault="005B254F" w:rsidP="001274F1">
            <w:pPr>
              <w:jc w:val="center"/>
              <w:rPr>
                <w:sz w:val="2"/>
                <w:szCs w:val="2"/>
                <w:lang w:val="en-US"/>
              </w:rPr>
            </w:pPr>
          </w:p>
        </w:tc>
      </w:tr>
      <w:tr w:rsidR="005B254F" w:rsidRPr="00B40365" w14:paraId="7A12554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E1487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1A60DD8"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2A6DE0AD"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54511215"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52F832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4AC81D21" w14:textId="77777777" w:rsidR="005B254F" w:rsidRPr="00C97908" w:rsidRDefault="005B254F" w:rsidP="001274F1">
            <w:pPr>
              <w:jc w:val="center"/>
              <w:rPr>
                <w:sz w:val="16"/>
                <w:szCs w:val="16"/>
                <w:lang w:val="en-US"/>
              </w:rPr>
            </w:pPr>
            <w:r w:rsidRPr="00C97908">
              <w:rPr>
                <w:sz w:val="16"/>
                <w:szCs w:val="16"/>
                <w:lang w:val="en-US"/>
              </w:rPr>
              <w:t>4,725</w:t>
            </w:r>
          </w:p>
        </w:tc>
      </w:tr>
      <w:tr w:rsidR="005B254F" w:rsidRPr="00B40365" w14:paraId="1443063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5E59E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AAC26AC"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795464F4"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35B1E7FE"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51DBEC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0,850</w:t>
            </w:r>
          </w:p>
        </w:tc>
        <w:tc>
          <w:tcPr>
            <w:tcW w:w="1518" w:type="dxa"/>
            <w:gridSpan w:val="2"/>
            <w:tcBorders>
              <w:top w:val="nil"/>
              <w:bottom w:val="single" w:sz="2" w:space="0" w:color="auto"/>
            </w:tcBorders>
            <w:vAlign w:val="center"/>
          </w:tcPr>
          <w:p w14:paraId="612CF1BF" w14:textId="77777777" w:rsidR="005B254F" w:rsidRPr="00C97908" w:rsidRDefault="005B254F" w:rsidP="001274F1">
            <w:pPr>
              <w:jc w:val="center"/>
              <w:rPr>
                <w:sz w:val="16"/>
                <w:szCs w:val="16"/>
                <w:lang w:val="en-US"/>
              </w:rPr>
            </w:pPr>
            <w:r w:rsidRPr="00C97908">
              <w:rPr>
                <w:sz w:val="16"/>
                <w:szCs w:val="16"/>
                <w:lang w:val="en-US"/>
              </w:rPr>
              <w:t>26,775</w:t>
            </w:r>
          </w:p>
        </w:tc>
      </w:tr>
      <w:tr w:rsidR="005B254F" w:rsidRPr="00B40365" w14:paraId="0173BF4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52B0B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153426B" w14:textId="77777777" w:rsidR="005B254F" w:rsidRPr="00B40365" w:rsidRDefault="005B254F" w:rsidP="001274F1">
            <w:pPr>
              <w:jc w:val="center"/>
              <w:rPr>
                <w:sz w:val="16"/>
                <w:szCs w:val="16"/>
                <w:lang w:val="en-US"/>
              </w:rPr>
            </w:pPr>
            <w:r w:rsidRPr="00B40365">
              <w:rPr>
                <w:sz w:val="16"/>
                <w:szCs w:val="16"/>
                <w:lang w:val="en-US"/>
              </w:rPr>
              <w:t>2874125881241</w:t>
            </w:r>
          </w:p>
        </w:tc>
        <w:tc>
          <w:tcPr>
            <w:tcW w:w="4238" w:type="dxa"/>
            <w:gridSpan w:val="6"/>
            <w:tcBorders>
              <w:top w:val="nil"/>
              <w:bottom w:val="single" w:sz="2" w:space="0" w:color="auto"/>
            </w:tcBorders>
            <w:vAlign w:val="center"/>
          </w:tcPr>
          <w:p w14:paraId="7227AABB" w14:textId="77777777" w:rsidR="005B254F" w:rsidRPr="00C97908" w:rsidRDefault="005B254F" w:rsidP="001274F1">
            <w:pPr>
              <w:rPr>
                <w:sz w:val="16"/>
                <w:szCs w:val="16"/>
                <w:lang w:val="en-US"/>
              </w:rPr>
            </w:pPr>
            <w:r w:rsidRPr="00C97908">
              <w:rPr>
                <w:sz w:val="16"/>
                <w:szCs w:val="16"/>
                <w:lang w:val="en-US"/>
              </w:rPr>
              <w:t>Saibe uzuale M 10</w:t>
            </w:r>
          </w:p>
        </w:tc>
        <w:tc>
          <w:tcPr>
            <w:tcW w:w="998" w:type="dxa"/>
            <w:gridSpan w:val="4"/>
            <w:tcBorders>
              <w:top w:val="nil"/>
              <w:bottom w:val="single" w:sz="2" w:space="0" w:color="auto"/>
            </w:tcBorders>
            <w:vAlign w:val="center"/>
          </w:tcPr>
          <w:p w14:paraId="76CDBA0C"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D675C2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11479033" w14:textId="77777777" w:rsidR="005B254F" w:rsidRPr="00C97908" w:rsidRDefault="005B254F" w:rsidP="001274F1">
            <w:pPr>
              <w:jc w:val="center"/>
              <w:rPr>
                <w:sz w:val="16"/>
                <w:szCs w:val="16"/>
                <w:lang w:val="en-US"/>
              </w:rPr>
            </w:pPr>
            <w:r w:rsidRPr="00C97908">
              <w:rPr>
                <w:sz w:val="16"/>
                <w:szCs w:val="16"/>
                <w:lang w:val="en-US"/>
              </w:rPr>
              <w:t>0,158</w:t>
            </w:r>
          </w:p>
        </w:tc>
      </w:tr>
      <w:tr w:rsidR="005B254F" w:rsidRPr="00B40365" w14:paraId="78F11CB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7EF7D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1F5D6A8" w14:textId="77777777" w:rsidR="005B254F" w:rsidRPr="00B40365" w:rsidRDefault="005B254F" w:rsidP="001274F1">
            <w:pPr>
              <w:jc w:val="center"/>
              <w:rPr>
                <w:sz w:val="16"/>
                <w:szCs w:val="16"/>
                <w:lang w:val="en-US"/>
              </w:rPr>
            </w:pPr>
            <w:r w:rsidRPr="00B40365">
              <w:rPr>
                <w:sz w:val="16"/>
                <w:szCs w:val="16"/>
                <w:lang w:val="en-US"/>
              </w:rPr>
              <w:t>2874115841033</w:t>
            </w:r>
          </w:p>
        </w:tc>
        <w:tc>
          <w:tcPr>
            <w:tcW w:w="4238" w:type="dxa"/>
            <w:gridSpan w:val="6"/>
            <w:tcBorders>
              <w:top w:val="nil"/>
              <w:bottom w:val="single" w:sz="2" w:space="0" w:color="auto"/>
            </w:tcBorders>
            <w:vAlign w:val="center"/>
          </w:tcPr>
          <w:p w14:paraId="3F38C625" w14:textId="77777777" w:rsidR="005B254F" w:rsidRPr="00C97908" w:rsidRDefault="005B254F" w:rsidP="001274F1">
            <w:pPr>
              <w:rPr>
                <w:sz w:val="16"/>
                <w:szCs w:val="16"/>
                <w:lang w:val="en-US"/>
              </w:rPr>
            </w:pPr>
            <w:r w:rsidRPr="00C97908">
              <w:rPr>
                <w:sz w:val="16"/>
                <w:szCs w:val="16"/>
                <w:lang w:val="en-US"/>
              </w:rPr>
              <w:t>Piulite uzuale patrate M 10</w:t>
            </w:r>
          </w:p>
        </w:tc>
        <w:tc>
          <w:tcPr>
            <w:tcW w:w="998" w:type="dxa"/>
            <w:gridSpan w:val="4"/>
            <w:tcBorders>
              <w:top w:val="nil"/>
              <w:bottom w:val="single" w:sz="2" w:space="0" w:color="auto"/>
            </w:tcBorders>
            <w:vAlign w:val="center"/>
          </w:tcPr>
          <w:p w14:paraId="00164E7D"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72CDCB1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5BF59F67" w14:textId="77777777" w:rsidR="005B254F" w:rsidRPr="00C97908" w:rsidRDefault="005B254F" w:rsidP="001274F1">
            <w:pPr>
              <w:jc w:val="center"/>
              <w:rPr>
                <w:sz w:val="16"/>
                <w:szCs w:val="16"/>
                <w:lang w:val="en-US"/>
              </w:rPr>
            </w:pPr>
            <w:r w:rsidRPr="00C97908">
              <w:rPr>
                <w:sz w:val="16"/>
                <w:szCs w:val="16"/>
                <w:lang w:val="en-US"/>
              </w:rPr>
              <w:t>9,45</w:t>
            </w:r>
          </w:p>
        </w:tc>
      </w:tr>
      <w:tr w:rsidR="005B254F" w:rsidRPr="00B40365" w14:paraId="5CF727E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E8753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4E4E6A3" w14:textId="77777777" w:rsidR="005B254F" w:rsidRPr="00B40365" w:rsidRDefault="005B254F" w:rsidP="001274F1">
            <w:pPr>
              <w:jc w:val="center"/>
              <w:rPr>
                <w:sz w:val="16"/>
                <w:szCs w:val="16"/>
                <w:lang w:val="en-US"/>
              </w:rPr>
            </w:pPr>
            <w:r w:rsidRPr="00B40365">
              <w:rPr>
                <w:sz w:val="16"/>
                <w:szCs w:val="16"/>
                <w:lang w:val="en-US"/>
              </w:rPr>
              <w:t>2874115825003</w:t>
            </w:r>
          </w:p>
        </w:tc>
        <w:tc>
          <w:tcPr>
            <w:tcW w:w="4238" w:type="dxa"/>
            <w:gridSpan w:val="6"/>
            <w:tcBorders>
              <w:top w:val="nil"/>
              <w:bottom w:val="single" w:sz="2" w:space="0" w:color="auto"/>
            </w:tcBorders>
            <w:vAlign w:val="center"/>
          </w:tcPr>
          <w:p w14:paraId="0C70F580" w14:textId="77777777" w:rsidR="005B254F" w:rsidRPr="00C97908" w:rsidRDefault="005B254F" w:rsidP="001274F1">
            <w:pPr>
              <w:rPr>
                <w:sz w:val="16"/>
                <w:szCs w:val="16"/>
                <w:lang w:val="en-US"/>
              </w:rPr>
            </w:pPr>
            <w:r w:rsidRPr="00C97908">
              <w:rPr>
                <w:sz w:val="16"/>
                <w:szCs w:val="16"/>
                <w:lang w:val="en-US"/>
              </w:rPr>
              <w:t>Suruburi uzuale patrate M 10 x 140 mm</w:t>
            </w:r>
          </w:p>
        </w:tc>
        <w:tc>
          <w:tcPr>
            <w:tcW w:w="998" w:type="dxa"/>
            <w:gridSpan w:val="4"/>
            <w:tcBorders>
              <w:top w:val="nil"/>
              <w:bottom w:val="single" w:sz="2" w:space="0" w:color="auto"/>
            </w:tcBorders>
            <w:vAlign w:val="center"/>
          </w:tcPr>
          <w:p w14:paraId="6486F3C2"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2842458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1171FCAD" w14:textId="77777777" w:rsidR="005B254F" w:rsidRPr="00C97908" w:rsidRDefault="005B254F" w:rsidP="001274F1">
            <w:pPr>
              <w:jc w:val="center"/>
              <w:rPr>
                <w:sz w:val="16"/>
                <w:szCs w:val="16"/>
                <w:lang w:val="en-US"/>
              </w:rPr>
            </w:pPr>
            <w:r w:rsidRPr="00C97908">
              <w:rPr>
                <w:sz w:val="16"/>
                <w:szCs w:val="16"/>
                <w:lang w:val="en-US"/>
              </w:rPr>
              <w:t>9,45</w:t>
            </w:r>
          </w:p>
        </w:tc>
      </w:tr>
      <w:tr w:rsidR="005B254F" w:rsidRPr="00B40365" w14:paraId="68CA72B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C2A57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652397F" w14:textId="77777777" w:rsidR="005B254F" w:rsidRPr="00B40365" w:rsidRDefault="005B254F" w:rsidP="001274F1">
            <w:pPr>
              <w:jc w:val="center"/>
              <w:rPr>
                <w:sz w:val="16"/>
                <w:szCs w:val="16"/>
                <w:lang w:val="en-US"/>
              </w:rPr>
            </w:pPr>
            <w:r w:rsidRPr="00B40365">
              <w:rPr>
                <w:sz w:val="16"/>
                <w:szCs w:val="16"/>
                <w:lang w:val="en-US"/>
              </w:rPr>
              <w:t>2875276311528</w:t>
            </w:r>
          </w:p>
        </w:tc>
        <w:tc>
          <w:tcPr>
            <w:tcW w:w="4238" w:type="dxa"/>
            <w:gridSpan w:val="6"/>
            <w:tcBorders>
              <w:top w:val="nil"/>
              <w:bottom w:val="single" w:sz="2" w:space="0" w:color="auto"/>
            </w:tcBorders>
            <w:vAlign w:val="center"/>
          </w:tcPr>
          <w:p w14:paraId="6B747541" w14:textId="77777777" w:rsidR="005B254F" w:rsidRPr="00C97908" w:rsidRDefault="005B254F" w:rsidP="001274F1">
            <w:pPr>
              <w:rPr>
                <w:sz w:val="16"/>
                <w:szCs w:val="16"/>
                <w:lang w:val="en-US"/>
              </w:rPr>
            </w:pPr>
            <w:r w:rsidRPr="00C97908">
              <w:rPr>
                <w:sz w:val="16"/>
                <w:szCs w:val="16"/>
                <w:lang w:val="en-US"/>
              </w:rPr>
              <w:t>Scoabe din otel pentru constructii</w:t>
            </w:r>
          </w:p>
        </w:tc>
        <w:tc>
          <w:tcPr>
            <w:tcW w:w="998" w:type="dxa"/>
            <w:gridSpan w:val="4"/>
            <w:tcBorders>
              <w:top w:val="nil"/>
              <w:bottom w:val="single" w:sz="2" w:space="0" w:color="auto"/>
            </w:tcBorders>
            <w:vAlign w:val="center"/>
          </w:tcPr>
          <w:p w14:paraId="6DC340B0"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695865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61508350" w14:textId="77777777" w:rsidR="005B254F" w:rsidRPr="00C97908" w:rsidRDefault="005B254F" w:rsidP="001274F1">
            <w:pPr>
              <w:jc w:val="center"/>
              <w:rPr>
                <w:sz w:val="16"/>
                <w:szCs w:val="16"/>
                <w:lang w:val="en-US"/>
              </w:rPr>
            </w:pPr>
            <w:r w:rsidRPr="00C97908">
              <w:rPr>
                <w:sz w:val="16"/>
                <w:szCs w:val="16"/>
                <w:lang w:val="en-US"/>
              </w:rPr>
              <w:t>0,945</w:t>
            </w:r>
          </w:p>
        </w:tc>
      </w:tr>
      <w:tr w:rsidR="005B254F" w:rsidRPr="00B40365" w14:paraId="20E0B58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9F005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3DBDB40" w14:textId="77777777" w:rsidR="005B254F" w:rsidRPr="00B40365" w:rsidRDefault="005B254F" w:rsidP="001274F1">
            <w:pPr>
              <w:jc w:val="center"/>
              <w:rPr>
                <w:sz w:val="16"/>
                <w:szCs w:val="16"/>
                <w:lang w:val="en-US"/>
              </w:rPr>
            </w:pPr>
            <w:r w:rsidRPr="00B40365">
              <w:rPr>
                <w:sz w:val="16"/>
                <w:szCs w:val="16"/>
                <w:lang w:val="en-US"/>
              </w:rPr>
              <w:t>2873145887000</w:t>
            </w:r>
          </w:p>
        </w:tc>
        <w:tc>
          <w:tcPr>
            <w:tcW w:w="4238" w:type="dxa"/>
            <w:gridSpan w:val="6"/>
            <w:tcBorders>
              <w:top w:val="nil"/>
              <w:bottom w:val="single" w:sz="2" w:space="0" w:color="auto"/>
            </w:tcBorders>
            <w:vAlign w:val="center"/>
          </w:tcPr>
          <w:p w14:paraId="4476E617" w14:textId="77777777" w:rsidR="005B254F" w:rsidRPr="00C97908" w:rsidRDefault="005B254F" w:rsidP="001274F1">
            <w:pPr>
              <w:rPr>
                <w:sz w:val="16"/>
                <w:szCs w:val="16"/>
                <w:lang w:val="en-US"/>
              </w:rPr>
            </w:pPr>
            <w:r w:rsidRPr="00C97908">
              <w:rPr>
                <w:sz w:val="16"/>
                <w:szCs w:val="16"/>
                <w:lang w:val="en-US"/>
              </w:rPr>
              <w:t>Cuie cu cap conic tip A pentru constructii</w:t>
            </w:r>
          </w:p>
        </w:tc>
        <w:tc>
          <w:tcPr>
            <w:tcW w:w="998" w:type="dxa"/>
            <w:gridSpan w:val="4"/>
            <w:tcBorders>
              <w:top w:val="nil"/>
              <w:bottom w:val="single" w:sz="2" w:space="0" w:color="auto"/>
            </w:tcBorders>
            <w:vAlign w:val="center"/>
          </w:tcPr>
          <w:p w14:paraId="2065D0E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D0C11D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53167DB0" w14:textId="77777777" w:rsidR="005B254F" w:rsidRPr="00C97908" w:rsidRDefault="005B254F" w:rsidP="001274F1">
            <w:pPr>
              <w:jc w:val="center"/>
              <w:rPr>
                <w:sz w:val="16"/>
                <w:szCs w:val="16"/>
                <w:lang w:val="en-US"/>
              </w:rPr>
            </w:pPr>
            <w:r w:rsidRPr="00C97908">
              <w:rPr>
                <w:sz w:val="16"/>
                <w:szCs w:val="16"/>
                <w:lang w:val="en-US"/>
              </w:rPr>
              <w:t>0,945</w:t>
            </w:r>
          </w:p>
        </w:tc>
      </w:tr>
      <w:tr w:rsidR="005B254F" w:rsidRPr="00B40365" w14:paraId="6E67CF8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A01DA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49DAECA" w14:textId="77777777" w:rsidR="005B254F" w:rsidRPr="00B40365" w:rsidRDefault="005B254F" w:rsidP="001274F1">
            <w:pPr>
              <w:jc w:val="center"/>
              <w:rPr>
                <w:sz w:val="16"/>
                <w:szCs w:val="16"/>
                <w:lang w:val="en-US"/>
              </w:rPr>
            </w:pPr>
            <w:r w:rsidRPr="00B40365">
              <w:rPr>
                <w:sz w:val="16"/>
                <w:szCs w:val="16"/>
                <w:lang w:val="en-US"/>
              </w:rPr>
              <w:t>2030122928385</w:t>
            </w:r>
          </w:p>
        </w:tc>
        <w:tc>
          <w:tcPr>
            <w:tcW w:w="4238" w:type="dxa"/>
            <w:gridSpan w:val="6"/>
            <w:tcBorders>
              <w:top w:val="nil"/>
              <w:bottom w:val="single" w:sz="2" w:space="0" w:color="auto"/>
            </w:tcBorders>
            <w:vAlign w:val="center"/>
          </w:tcPr>
          <w:p w14:paraId="3047342E" w14:textId="77777777" w:rsidR="005B254F" w:rsidRPr="00C97908" w:rsidRDefault="005B254F" w:rsidP="001274F1">
            <w:pPr>
              <w:rPr>
                <w:sz w:val="16"/>
                <w:szCs w:val="16"/>
                <w:lang w:val="en-US"/>
              </w:rPr>
            </w:pPr>
            <w:r w:rsidRPr="00C97908">
              <w:rPr>
                <w:sz w:val="16"/>
                <w:szCs w:val="16"/>
                <w:lang w:val="en-US"/>
              </w:rPr>
              <w:t xml:space="preserve">Panou de cofraj cu placaj de 15 mm  </w:t>
            </w:r>
          </w:p>
        </w:tc>
        <w:tc>
          <w:tcPr>
            <w:tcW w:w="998" w:type="dxa"/>
            <w:gridSpan w:val="4"/>
            <w:tcBorders>
              <w:top w:val="nil"/>
              <w:bottom w:val="single" w:sz="2" w:space="0" w:color="auto"/>
            </w:tcBorders>
            <w:vAlign w:val="center"/>
          </w:tcPr>
          <w:p w14:paraId="36A9966A"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22FC21D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0,130</w:t>
            </w:r>
          </w:p>
        </w:tc>
        <w:tc>
          <w:tcPr>
            <w:tcW w:w="1518" w:type="dxa"/>
            <w:gridSpan w:val="2"/>
            <w:tcBorders>
              <w:top w:val="nil"/>
              <w:bottom w:val="single" w:sz="2" w:space="0" w:color="auto"/>
            </w:tcBorders>
            <w:vAlign w:val="center"/>
          </w:tcPr>
          <w:p w14:paraId="3DAB444B" w14:textId="77777777" w:rsidR="005B254F" w:rsidRPr="00C97908" w:rsidRDefault="005B254F" w:rsidP="001274F1">
            <w:pPr>
              <w:jc w:val="center"/>
              <w:rPr>
                <w:sz w:val="16"/>
                <w:szCs w:val="16"/>
                <w:lang w:val="en-US"/>
              </w:rPr>
            </w:pPr>
            <w:r w:rsidRPr="00C97908">
              <w:rPr>
                <w:sz w:val="16"/>
                <w:szCs w:val="16"/>
                <w:lang w:val="en-US"/>
              </w:rPr>
              <w:t>4,095</w:t>
            </w:r>
          </w:p>
        </w:tc>
      </w:tr>
      <w:tr w:rsidR="005B254F" w:rsidRPr="00B40365" w14:paraId="1622BD9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90750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3E6A6C6" w14:textId="77777777" w:rsidR="005B254F" w:rsidRPr="00B40365" w:rsidRDefault="005B254F" w:rsidP="001274F1">
            <w:pPr>
              <w:jc w:val="center"/>
              <w:rPr>
                <w:sz w:val="16"/>
                <w:szCs w:val="16"/>
                <w:lang w:val="en-US"/>
              </w:rPr>
            </w:pPr>
            <w:r w:rsidRPr="00B40365">
              <w:rPr>
                <w:sz w:val="16"/>
                <w:szCs w:val="16"/>
                <w:lang w:val="en-US"/>
              </w:rPr>
              <w:t>2010102904340</w:t>
            </w:r>
          </w:p>
        </w:tc>
        <w:tc>
          <w:tcPr>
            <w:tcW w:w="4238" w:type="dxa"/>
            <w:gridSpan w:val="6"/>
            <w:tcBorders>
              <w:top w:val="nil"/>
              <w:bottom w:val="single" w:sz="2" w:space="0" w:color="auto"/>
            </w:tcBorders>
            <w:vAlign w:val="center"/>
          </w:tcPr>
          <w:p w14:paraId="4298BEDD" w14:textId="77777777" w:rsidR="005B254F" w:rsidRPr="00C97908" w:rsidRDefault="005B254F" w:rsidP="001274F1">
            <w:pPr>
              <w:rPr>
                <w:sz w:val="16"/>
                <w:szCs w:val="16"/>
                <w:lang w:val="en-US"/>
              </w:rPr>
            </w:pPr>
            <w:r w:rsidRPr="00C97908">
              <w:rPr>
                <w:sz w:val="16"/>
                <w:szCs w:val="16"/>
                <w:lang w:val="en-US"/>
              </w:rPr>
              <w:t>Dulapi de rasinoase</w:t>
            </w:r>
          </w:p>
        </w:tc>
        <w:tc>
          <w:tcPr>
            <w:tcW w:w="998" w:type="dxa"/>
            <w:gridSpan w:val="4"/>
            <w:tcBorders>
              <w:top w:val="nil"/>
              <w:bottom w:val="single" w:sz="2" w:space="0" w:color="auto"/>
            </w:tcBorders>
            <w:vAlign w:val="center"/>
          </w:tcPr>
          <w:p w14:paraId="78DF0251"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E68DC0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37CEDDE0" w14:textId="77777777" w:rsidR="005B254F" w:rsidRPr="00C97908" w:rsidRDefault="005B254F" w:rsidP="001274F1">
            <w:pPr>
              <w:jc w:val="center"/>
              <w:rPr>
                <w:sz w:val="16"/>
                <w:szCs w:val="16"/>
                <w:lang w:val="en-US"/>
              </w:rPr>
            </w:pPr>
            <w:r w:rsidRPr="00C97908">
              <w:rPr>
                <w:sz w:val="16"/>
                <w:szCs w:val="16"/>
                <w:lang w:val="en-US"/>
              </w:rPr>
              <w:t>0,031</w:t>
            </w:r>
          </w:p>
        </w:tc>
      </w:tr>
      <w:tr w:rsidR="005B254F" w:rsidRPr="00B40365" w14:paraId="718D5E4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CFC37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68B5B64" w14:textId="77777777" w:rsidR="005B254F" w:rsidRPr="00B40365" w:rsidRDefault="005B254F" w:rsidP="001274F1">
            <w:pPr>
              <w:jc w:val="center"/>
              <w:rPr>
                <w:sz w:val="16"/>
                <w:szCs w:val="16"/>
                <w:lang w:val="en-US"/>
              </w:rPr>
            </w:pPr>
            <w:r w:rsidRPr="00B40365">
              <w:rPr>
                <w:sz w:val="16"/>
                <w:szCs w:val="16"/>
                <w:lang w:val="en-US"/>
              </w:rPr>
              <w:t>2010102903495</w:t>
            </w:r>
          </w:p>
        </w:tc>
        <w:tc>
          <w:tcPr>
            <w:tcW w:w="4238" w:type="dxa"/>
            <w:gridSpan w:val="6"/>
            <w:tcBorders>
              <w:top w:val="nil"/>
              <w:bottom w:val="single" w:sz="2" w:space="0" w:color="auto"/>
            </w:tcBorders>
            <w:vAlign w:val="center"/>
          </w:tcPr>
          <w:p w14:paraId="1B3DE206" w14:textId="77777777" w:rsidR="005B254F" w:rsidRPr="00C97908" w:rsidRDefault="005B254F" w:rsidP="001274F1">
            <w:pPr>
              <w:rPr>
                <w:sz w:val="16"/>
                <w:szCs w:val="16"/>
                <w:lang w:val="en-US"/>
              </w:rPr>
            </w:pPr>
            <w:r w:rsidRPr="00C97908">
              <w:rPr>
                <w:sz w:val="16"/>
                <w:szCs w:val="16"/>
                <w:lang w:val="en-US"/>
              </w:rPr>
              <w:t>Scinduri de rasinoase</w:t>
            </w:r>
          </w:p>
        </w:tc>
        <w:tc>
          <w:tcPr>
            <w:tcW w:w="998" w:type="dxa"/>
            <w:gridSpan w:val="4"/>
            <w:tcBorders>
              <w:top w:val="nil"/>
              <w:bottom w:val="single" w:sz="2" w:space="0" w:color="auto"/>
            </w:tcBorders>
            <w:vAlign w:val="center"/>
          </w:tcPr>
          <w:p w14:paraId="3014B9BA"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625DB3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155824ED" w14:textId="77777777" w:rsidR="005B254F" w:rsidRPr="00C97908" w:rsidRDefault="005B254F" w:rsidP="001274F1">
            <w:pPr>
              <w:jc w:val="center"/>
              <w:rPr>
                <w:sz w:val="16"/>
                <w:szCs w:val="16"/>
                <w:lang w:val="en-US"/>
              </w:rPr>
            </w:pPr>
            <w:r w:rsidRPr="00C97908">
              <w:rPr>
                <w:sz w:val="16"/>
                <w:szCs w:val="16"/>
                <w:lang w:val="en-US"/>
              </w:rPr>
              <w:t>0,031</w:t>
            </w:r>
          </w:p>
        </w:tc>
      </w:tr>
      <w:tr w:rsidR="005B254F" w:rsidRPr="00B40365" w14:paraId="66A89C3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67B7B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100D2F5" w14:textId="77777777" w:rsidR="005B254F" w:rsidRPr="00B40365" w:rsidRDefault="005B254F" w:rsidP="001274F1">
            <w:pPr>
              <w:jc w:val="center"/>
              <w:rPr>
                <w:sz w:val="16"/>
                <w:szCs w:val="16"/>
                <w:lang w:val="en-US"/>
              </w:rPr>
            </w:pPr>
            <w:r w:rsidRPr="00B40365">
              <w:rPr>
                <w:sz w:val="16"/>
                <w:szCs w:val="16"/>
                <w:lang w:val="en-US"/>
              </w:rPr>
              <w:t>2320187315789</w:t>
            </w:r>
          </w:p>
        </w:tc>
        <w:tc>
          <w:tcPr>
            <w:tcW w:w="4238" w:type="dxa"/>
            <w:gridSpan w:val="6"/>
            <w:tcBorders>
              <w:top w:val="nil"/>
              <w:bottom w:val="single" w:sz="2" w:space="0" w:color="auto"/>
            </w:tcBorders>
            <w:vAlign w:val="center"/>
          </w:tcPr>
          <w:p w14:paraId="57A9E029" w14:textId="77777777" w:rsidR="005B254F" w:rsidRPr="00C97908" w:rsidRDefault="005B254F" w:rsidP="001274F1">
            <w:pPr>
              <w:rPr>
                <w:sz w:val="16"/>
                <w:szCs w:val="16"/>
                <w:lang w:val="en-US"/>
              </w:rPr>
            </w:pPr>
            <w:r w:rsidRPr="00C97908">
              <w:rPr>
                <w:sz w:val="16"/>
                <w:szCs w:val="16"/>
                <w:lang w:val="en-US"/>
              </w:rPr>
              <w:t>Decofrol</w:t>
            </w:r>
          </w:p>
        </w:tc>
        <w:tc>
          <w:tcPr>
            <w:tcW w:w="998" w:type="dxa"/>
            <w:gridSpan w:val="4"/>
            <w:tcBorders>
              <w:top w:val="nil"/>
              <w:bottom w:val="single" w:sz="2" w:space="0" w:color="auto"/>
            </w:tcBorders>
            <w:vAlign w:val="center"/>
          </w:tcPr>
          <w:p w14:paraId="2B0978F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57236B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29A98038" w14:textId="77777777" w:rsidR="005B254F" w:rsidRPr="00C97908" w:rsidRDefault="005B254F" w:rsidP="001274F1">
            <w:pPr>
              <w:jc w:val="center"/>
              <w:rPr>
                <w:sz w:val="16"/>
                <w:szCs w:val="16"/>
                <w:lang w:val="en-US"/>
              </w:rPr>
            </w:pPr>
            <w:r w:rsidRPr="00C97908">
              <w:rPr>
                <w:sz w:val="16"/>
                <w:szCs w:val="16"/>
                <w:lang w:val="en-US"/>
              </w:rPr>
              <w:t>3,78</w:t>
            </w:r>
          </w:p>
        </w:tc>
      </w:tr>
      <w:tr w:rsidR="005B254F" w:rsidRPr="00B40365" w14:paraId="243B4A1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7EBD5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232324F" w14:textId="77777777" w:rsidR="005B254F" w:rsidRPr="00B40365" w:rsidRDefault="005B254F" w:rsidP="001274F1">
            <w:pPr>
              <w:jc w:val="center"/>
              <w:rPr>
                <w:sz w:val="16"/>
                <w:szCs w:val="16"/>
                <w:lang w:val="en-US"/>
              </w:rPr>
            </w:pPr>
            <w:r w:rsidRPr="00B40365">
              <w:rPr>
                <w:sz w:val="16"/>
                <w:szCs w:val="16"/>
                <w:lang w:val="en-US"/>
              </w:rPr>
              <w:t>3410520006752</w:t>
            </w:r>
          </w:p>
        </w:tc>
        <w:tc>
          <w:tcPr>
            <w:tcW w:w="4238" w:type="dxa"/>
            <w:gridSpan w:val="6"/>
            <w:tcBorders>
              <w:top w:val="nil"/>
              <w:bottom w:val="single" w:sz="2" w:space="0" w:color="auto"/>
            </w:tcBorders>
            <w:vAlign w:val="center"/>
          </w:tcPr>
          <w:p w14:paraId="4AC0BEAA" w14:textId="77777777" w:rsidR="005B254F" w:rsidRPr="00C97908" w:rsidRDefault="005B254F" w:rsidP="001274F1">
            <w:pPr>
              <w:rPr>
                <w:sz w:val="16"/>
                <w:szCs w:val="16"/>
                <w:lang w:val="en-US"/>
              </w:rPr>
            </w:pPr>
            <w:r w:rsidRPr="00C97908">
              <w:rPr>
                <w:sz w:val="16"/>
                <w:szCs w:val="16"/>
                <w:lang w:val="en-US"/>
              </w:rPr>
              <w:t>Automacara 6 - 10 tf</w:t>
            </w:r>
          </w:p>
        </w:tc>
        <w:tc>
          <w:tcPr>
            <w:tcW w:w="998" w:type="dxa"/>
            <w:gridSpan w:val="4"/>
            <w:tcBorders>
              <w:top w:val="nil"/>
              <w:bottom w:val="single" w:sz="2" w:space="0" w:color="auto"/>
            </w:tcBorders>
            <w:vAlign w:val="center"/>
          </w:tcPr>
          <w:p w14:paraId="5F5F61EA"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93C25E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4386C4DE" w14:textId="77777777" w:rsidR="005B254F" w:rsidRPr="00C97908" w:rsidRDefault="005B254F" w:rsidP="001274F1">
            <w:pPr>
              <w:jc w:val="center"/>
              <w:rPr>
                <w:sz w:val="16"/>
                <w:szCs w:val="16"/>
                <w:lang w:val="en-US"/>
              </w:rPr>
            </w:pPr>
            <w:r w:rsidRPr="00C97908">
              <w:rPr>
                <w:sz w:val="16"/>
                <w:szCs w:val="16"/>
                <w:lang w:val="en-US"/>
              </w:rPr>
              <w:t>0,63</w:t>
            </w:r>
          </w:p>
        </w:tc>
      </w:tr>
      <w:tr w:rsidR="005B254F" w:rsidRPr="009B70F2" w14:paraId="26055E7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966592" w14:textId="77777777" w:rsidR="005B254F" w:rsidRPr="005E2CA0" w:rsidRDefault="005B254F" w:rsidP="001274F1">
            <w:pPr>
              <w:jc w:val="center"/>
              <w:rPr>
                <w:b/>
                <w:bCs/>
                <w:sz w:val="22"/>
                <w:szCs w:val="22"/>
                <w:lang w:val="en-US"/>
              </w:rPr>
            </w:pPr>
            <w:r w:rsidRPr="005E2CA0">
              <w:rPr>
                <w:b/>
                <w:bCs/>
                <w:sz w:val="22"/>
                <w:szCs w:val="22"/>
                <w:lang w:val="en-US"/>
              </w:rPr>
              <w:t>116</w:t>
            </w:r>
          </w:p>
        </w:tc>
        <w:tc>
          <w:tcPr>
            <w:tcW w:w="1366" w:type="dxa"/>
            <w:gridSpan w:val="4"/>
            <w:tcBorders>
              <w:top w:val="single" w:sz="4" w:space="0" w:color="auto"/>
              <w:bottom w:val="single" w:sz="4" w:space="0" w:color="auto"/>
            </w:tcBorders>
            <w:vAlign w:val="center"/>
          </w:tcPr>
          <w:p w14:paraId="51C34643" w14:textId="77777777" w:rsidR="005B254F" w:rsidRPr="005E2CA0" w:rsidRDefault="005B254F" w:rsidP="001274F1">
            <w:pPr>
              <w:jc w:val="center"/>
              <w:rPr>
                <w:b/>
                <w:bCs/>
                <w:sz w:val="22"/>
                <w:szCs w:val="22"/>
                <w:lang w:val="en-US"/>
              </w:rPr>
            </w:pPr>
            <w:r w:rsidRPr="005E2CA0">
              <w:rPr>
                <w:b/>
                <w:bCs/>
                <w:sz w:val="22"/>
                <w:szCs w:val="22"/>
                <w:lang w:val="en-US"/>
              </w:rPr>
              <w:t>CB02B</w:t>
            </w:r>
          </w:p>
        </w:tc>
        <w:tc>
          <w:tcPr>
            <w:tcW w:w="4254" w:type="dxa"/>
            <w:gridSpan w:val="7"/>
            <w:tcBorders>
              <w:top w:val="single" w:sz="4" w:space="0" w:color="auto"/>
              <w:bottom w:val="single" w:sz="4" w:space="0" w:color="auto"/>
            </w:tcBorders>
          </w:tcPr>
          <w:p w14:paraId="4B6B6955" w14:textId="77777777" w:rsidR="005B254F" w:rsidRPr="005E2CA0" w:rsidRDefault="005B254F" w:rsidP="001274F1">
            <w:pPr>
              <w:rPr>
                <w:b/>
                <w:bCs/>
                <w:sz w:val="2"/>
                <w:szCs w:val="2"/>
                <w:lang w:val="en-US"/>
              </w:rPr>
            </w:pPr>
            <w:r w:rsidRPr="005E2CA0">
              <w:rPr>
                <w:b/>
                <w:bCs/>
                <w:sz w:val="22"/>
                <w:szCs w:val="22"/>
                <w:lang w:val="en-US"/>
              </w:rPr>
              <w:t>Cofraje din panouri refolosibile, cu asteriala din scinduri de rasinoase scurte si subscurte pentru turnarea betonului in elevatii, pereti drepti si diafragme  inclusiv sprijinirile la inaltimi pina la 20 m inclusiv</w:t>
            </w:r>
          </w:p>
          <w:p w14:paraId="72B4B86B"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A13D935"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06809528"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DE6DD47" w14:textId="77777777" w:rsidR="005B254F" w:rsidRPr="005E2CA0" w:rsidRDefault="005B254F" w:rsidP="001274F1">
            <w:pPr>
              <w:jc w:val="center"/>
              <w:rPr>
                <w:b/>
                <w:bCs/>
                <w:sz w:val="22"/>
                <w:szCs w:val="22"/>
                <w:lang w:val="en-US"/>
              </w:rPr>
            </w:pPr>
            <w:r w:rsidRPr="005E2CA0">
              <w:rPr>
                <w:b/>
                <w:bCs/>
                <w:sz w:val="22"/>
                <w:szCs w:val="22"/>
                <w:lang w:val="en-US"/>
              </w:rPr>
              <w:t>74,300</w:t>
            </w:r>
          </w:p>
          <w:p w14:paraId="6CC393AE" w14:textId="77777777" w:rsidR="005B254F" w:rsidRPr="009B70F2" w:rsidRDefault="005B254F" w:rsidP="001274F1">
            <w:pPr>
              <w:jc w:val="center"/>
              <w:rPr>
                <w:sz w:val="2"/>
                <w:szCs w:val="2"/>
                <w:lang w:val="en-US"/>
              </w:rPr>
            </w:pPr>
          </w:p>
        </w:tc>
      </w:tr>
      <w:tr w:rsidR="005B254F" w:rsidRPr="00B40365" w14:paraId="6BE5B3E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05D66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5FFA2E1"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6B189409"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28F418AE"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76384F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7FF16CBE" w14:textId="77777777" w:rsidR="005B254F" w:rsidRPr="00C97908" w:rsidRDefault="005B254F" w:rsidP="001274F1">
            <w:pPr>
              <w:jc w:val="center"/>
              <w:rPr>
                <w:sz w:val="16"/>
                <w:szCs w:val="16"/>
                <w:lang w:val="en-US"/>
              </w:rPr>
            </w:pPr>
            <w:r w:rsidRPr="00C97908">
              <w:rPr>
                <w:sz w:val="16"/>
                <w:szCs w:val="16"/>
                <w:lang w:val="en-US"/>
              </w:rPr>
              <w:t>14,86</w:t>
            </w:r>
          </w:p>
        </w:tc>
      </w:tr>
      <w:tr w:rsidR="005B254F" w:rsidRPr="00B40365" w14:paraId="7A15CB9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32862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B511754"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30F8BBD9"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514B2E8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C43C6F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0,750</w:t>
            </w:r>
          </w:p>
        </w:tc>
        <w:tc>
          <w:tcPr>
            <w:tcW w:w="1518" w:type="dxa"/>
            <w:gridSpan w:val="2"/>
            <w:tcBorders>
              <w:top w:val="nil"/>
              <w:bottom w:val="single" w:sz="2" w:space="0" w:color="auto"/>
            </w:tcBorders>
            <w:vAlign w:val="center"/>
          </w:tcPr>
          <w:p w14:paraId="5F347267" w14:textId="77777777" w:rsidR="005B254F" w:rsidRPr="00C97908" w:rsidRDefault="005B254F" w:rsidP="001274F1">
            <w:pPr>
              <w:jc w:val="center"/>
              <w:rPr>
                <w:sz w:val="16"/>
                <w:szCs w:val="16"/>
                <w:lang w:val="en-US"/>
              </w:rPr>
            </w:pPr>
            <w:r w:rsidRPr="00C97908">
              <w:rPr>
                <w:sz w:val="16"/>
                <w:szCs w:val="16"/>
                <w:lang w:val="en-US"/>
              </w:rPr>
              <w:t>55,725</w:t>
            </w:r>
          </w:p>
        </w:tc>
      </w:tr>
      <w:tr w:rsidR="005B254F" w:rsidRPr="00B40365" w14:paraId="56560AB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30F29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DD8743C" w14:textId="77777777" w:rsidR="005B254F" w:rsidRPr="00B40365" w:rsidRDefault="005B254F" w:rsidP="001274F1">
            <w:pPr>
              <w:jc w:val="center"/>
              <w:rPr>
                <w:sz w:val="16"/>
                <w:szCs w:val="16"/>
                <w:lang w:val="en-US"/>
              </w:rPr>
            </w:pPr>
            <w:r w:rsidRPr="00B40365">
              <w:rPr>
                <w:sz w:val="16"/>
                <w:szCs w:val="16"/>
                <w:lang w:val="en-US"/>
              </w:rPr>
              <w:t>2874125881241</w:t>
            </w:r>
          </w:p>
        </w:tc>
        <w:tc>
          <w:tcPr>
            <w:tcW w:w="4238" w:type="dxa"/>
            <w:gridSpan w:val="6"/>
            <w:tcBorders>
              <w:top w:val="nil"/>
              <w:bottom w:val="single" w:sz="2" w:space="0" w:color="auto"/>
            </w:tcBorders>
            <w:vAlign w:val="center"/>
          </w:tcPr>
          <w:p w14:paraId="33EFFDA9" w14:textId="77777777" w:rsidR="005B254F" w:rsidRPr="00C97908" w:rsidRDefault="005B254F" w:rsidP="001274F1">
            <w:pPr>
              <w:rPr>
                <w:sz w:val="16"/>
                <w:szCs w:val="16"/>
                <w:lang w:val="en-US"/>
              </w:rPr>
            </w:pPr>
            <w:r w:rsidRPr="00C97908">
              <w:rPr>
                <w:sz w:val="16"/>
                <w:szCs w:val="16"/>
                <w:lang w:val="en-US"/>
              </w:rPr>
              <w:t>Saibe uzuale M 10</w:t>
            </w:r>
          </w:p>
        </w:tc>
        <w:tc>
          <w:tcPr>
            <w:tcW w:w="998" w:type="dxa"/>
            <w:gridSpan w:val="4"/>
            <w:tcBorders>
              <w:top w:val="nil"/>
              <w:bottom w:val="single" w:sz="2" w:space="0" w:color="auto"/>
            </w:tcBorders>
            <w:vAlign w:val="center"/>
          </w:tcPr>
          <w:p w14:paraId="18E30A6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912A1E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3AD9F342" w14:textId="77777777" w:rsidR="005B254F" w:rsidRPr="00C97908" w:rsidRDefault="005B254F" w:rsidP="001274F1">
            <w:pPr>
              <w:jc w:val="center"/>
              <w:rPr>
                <w:sz w:val="16"/>
                <w:szCs w:val="16"/>
                <w:lang w:val="en-US"/>
              </w:rPr>
            </w:pPr>
            <w:r w:rsidRPr="00C97908">
              <w:rPr>
                <w:sz w:val="16"/>
                <w:szCs w:val="16"/>
                <w:lang w:val="en-US"/>
              </w:rPr>
              <w:t>0,372</w:t>
            </w:r>
          </w:p>
        </w:tc>
      </w:tr>
      <w:tr w:rsidR="005B254F" w:rsidRPr="00B40365" w14:paraId="0943E6C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E6AD6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5964F55" w14:textId="77777777" w:rsidR="005B254F" w:rsidRPr="00B40365" w:rsidRDefault="005B254F" w:rsidP="001274F1">
            <w:pPr>
              <w:jc w:val="center"/>
              <w:rPr>
                <w:sz w:val="16"/>
                <w:szCs w:val="16"/>
                <w:lang w:val="en-US"/>
              </w:rPr>
            </w:pPr>
            <w:r w:rsidRPr="00B40365">
              <w:rPr>
                <w:sz w:val="16"/>
                <w:szCs w:val="16"/>
                <w:lang w:val="en-US"/>
              </w:rPr>
              <w:t>2874115841033</w:t>
            </w:r>
          </w:p>
        </w:tc>
        <w:tc>
          <w:tcPr>
            <w:tcW w:w="4238" w:type="dxa"/>
            <w:gridSpan w:val="6"/>
            <w:tcBorders>
              <w:top w:val="nil"/>
              <w:bottom w:val="single" w:sz="2" w:space="0" w:color="auto"/>
            </w:tcBorders>
            <w:vAlign w:val="center"/>
          </w:tcPr>
          <w:p w14:paraId="026E5BB4" w14:textId="77777777" w:rsidR="005B254F" w:rsidRPr="00C97908" w:rsidRDefault="005B254F" w:rsidP="001274F1">
            <w:pPr>
              <w:rPr>
                <w:sz w:val="16"/>
                <w:szCs w:val="16"/>
                <w:lang w:val="en-US"/>
              </w:rPr>
            </w:pPr>
            <w:r w:rsidRPr="00C97908">
              <w:rPr>
                <w:sz w:val="16"/>
                <w:szCs w:val="16"/>
                <w:lang w:val="en-US"/>
              </w:rPr>
              <w:t>Piulite uzuale patrate M 10</w:t>
            </w:r>
          </w:p>
        </w:tc>
        <w:tc>
          <w:tcPr>
            <w:tcW w:w="998" w:type="dxa"/>
            <w:gridSpan w:val="4"/>
            <w:tcBorders>
              <w:top w:val="nil"/>
              <w:bottom w:val="single" w:sz="2" w:space="0" w:color="auto"/>
            </w:tcBorders>
            <w:vAlign w:val="center"/>
          </w:tcPr>
          <w:p w14:paraId="5EC0CA7A"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25248C1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061FB3DD" w14:textId="77777777" w:rsidR="005B254F" w:rsidRPr="00C97908" w:rsidRDefault="005B254F" w:rsidP="001274F1">
            <w:pPr>
              <w:jc w:val="center"/>
              <w:rPr>
                <w:sz w:val="16"/>
                <w:szCs w:val="16"/>
                <w:lang w:val="en-US"/>
              </w:rPr>
            </w:pPr>
            <w:r w:rsidRPr="00C97908">
              <w:rPr>
                <w:sz w:val="16"/>
                <w:szCs w:val="16"/>
                <w:lang w:val="en-US"/>
              </w:rPr>
              <w:t>22,29</w:t>
            </w:r>
          </w:p>
        </w:tc>
      </w:tr>
      <w:tr w:rsidR="005B254F" w:rsidRPr="00B40365" w14:paraId="7D58730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F90A5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90E0E88" w14:textId="77777777" w:rsidR="005B254F" w:rsidRPr="00B40365" w:rsidRDefault="005B254F" w:rsidP="001274F1">
            <w:pPr>
              <w:jc w:val="center"/>
              <w:rPr>
                <w:sz w:val="16"/>
                <w:szCs w:val="16"/>
                <w:lang w:val="en-US"/>
              </w:rPr>
            </w:pPr>
            <w:r w:rsidRPr="00B40365">
              <w:rPr>
                <w:sz w:val="16"/>
                <w:szCs w:val="16"/>
                <w:lang w:val="en-US"/>
              </w:rPr>
              <w:t>2874115825003</w:t>
            </w:r>
          </w:p>
        </w:tc>
        <w:tc>
          <w:tcPr>
            <w:tcW w:w="4238" w:type="dxa"/>
            <w:gridSpan w:val="6"/>
            <w:tcBorders>
              <w:top w:val="nil"/>
              <w:bottom w:val="single" w:sz="2" w:space="0" w:color="auto"/>
            </w:tcBorders>
            <w:vAlign w:val="center"/>
          </w:tcPr>
          <w:p w14:paraId="3B506554" w14:textId="77777777" w:rsidR="005B254F" w:rsidRPr="00C97908" w:rsidRDefault="005B254F" w:rsidP="001274F1">
            <w:pPr>
              <w:rPr>
                <w:sz w:val="16"/>
                <w:szCs w:val="16"/>
                <w:lang w:val="en-US"/>
              </w:rPr>
            </w:pPr>
            <w:r w:rsidRPr="00C97908">
              <w:rPr>
                <w:sz w:val="16"/>
                <w:szCs w:val="16"/>
                <w:lang w:val="en-US"/>
              </w:rPr>
              <w:t>Suruburi uzuale patrate M 10 x 140 mm</w:t>
            </w:r>
          </w:p>
        </w:tc>
        <w:tc>
          <w:tcPr>
            <w:tcW w:w="998" w:type="dxa"/>
            <w:gridSpan w:val="4"/>
            <w:tcBorders>
              <w:top w:val="nil"/>
              <w:bottom w:val="single" w:sz="2" w:space="0" w:color="auto"/>
            </w:tcBorders>
            <w:vAlign w:val="center"/>
          </w:tcPr>
          <w:p w14:paraId="164C0CE7"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7E97B50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1D09002D" w14:textId="77777777" w:rsidR="005B254F" w:rsidRPr="00C97908" w:rsidRDefault="005B254F" w:rsidP="001274F1">
            <w:pPr>
              <w:jc w:val="center"/>
              <w:rPr>
                <w:sz w:val="16"/>
                <w:szCs w:val="16"/>
                <w:lang w:val="en-US"/>
              </w:rPr>
            </w:pPr>
            <w:r w:rsidRPr="00C97908">
              <w:rPr>
                <w:sz w:val="16"/>
                <w:szCs w:val="16"/>
                <w:lang w:val="en-US"/>
              </w:rPr>
              <w:t>22,29</w:t>
            </w:r>
          </w:p>
        </w:tc>
      </w:tr>
      <w:tr w:rsidR="005B254F" w:rsidRPr="00B40365" w14:paraId="52CC6F7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417B4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C2250CA" w14:textId="77777777" w:rsidR="005B254F" w:rsidRPr="00B40365" w:rsidRDefault="005B254F" w:rsidP="001274F1">
            <w:pPr>
              <w:jc w:val="center"/>
              <w:rPr>
                <w:sz w:val="16"/>
                <w:szCs w:val="16"/>
                <w:lang w:val="en-US"/>
              </w:rPr>
            </w:pPr>
            <w:r w:rsidRPr="00B40365">
              <w:rPr>
                <w:sz w:val="16"/>
                <w:szCs w:val="16"/>
                <w:lang w:val="en-US"/>
              </w:rPr>
              <w:t>2875276311528</w:t>
            </w:r>
          </w:p>
        </w:tc>
        <w:tc>
          <w:tcPr>
            <w:tcW w:w="4238" w:type="dxa"/>
            <w:gridSpan w:val="6"/>
            <w:tcBorders>
              <w:top w:val="nil"/>
              <w:bottom w:val="single" w:sz="2" w:space="0" w:color="auto"/>
            </w:tcBorders>
            <w:vAlign w:val="center"/>
          </w:tcPr>
          <w:p w14:paraId="4B824FF7" w14:textId="77777777" w:rsidR="005B254F" w:rsidRPr="00C97908" w:rsidRDefault="005B254F" w:rsidP="001274F1">
            <w:pPr>
              <w:rPr>
                <w:sz w:val="16"/>
                <w:szCs w:val="16"/>
                <w:lang w:val="en-US"/>
              </w:rPr>
            </w:pPr>
            <w:r w:rsidRPr="00C97908">
              <w:rPr>
                <w:sz w:val="16"/>
                <w:szCs w:val="16"/>
                <w:lang w:val="en-US"/>
              </w:rPr>
              <w:t>Scoabe din otel pentru constructii</w:t>
            </w:r>
          </w:p>
        </w:tc>
        <w:tc>
          <w:tcPr>
            <w:tcW w:w="998" w:type="dxa"/>
            <w:gridSpan w:val="4"/>
            <w:tcBorders>
              <w:top w:val="nil"/>
              <w:bottom w:val="single" w:sz="2" w:space="0" w:color="auto"/>
            </w:tcBorders>
            <w:vAlign w:val="center"/>
          </w:tcPr>
          <w:p w14:paraId="614296D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2A277D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3DDC9853" w14:textId="77777777" w:rsidR="005B254F" w:rsidRPr="00C97908" w:rsidRDefault="005B254F" w:rsidP="001274F1">
            <w:pPr>
              <w:jc w:val="center"/>
              <w:rPr>
                <w:sz w:val="16"/>
                <w:szCs w:val="16"/>
                <w:lang w:val="en-US"/>
              </w:rPr>
            </w:pPr>
            <w:r w:rsidRPr="00C97908">
              <w:rPr>
                <w:sz w:val="16"/>
                <w:szCs w:val="16"/>
                <w:lang w:val="en-US"/>
              </w:rPr>
              <w:t>2,229</w:t>
            </w:r>
          </w:p>
        </w:tc>
      </w:tr>
      <w:tr w:rsidR="005B254F" w:rsidRPr="00B40365" w14:paraId="01B4613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DDBEE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0F0F84F" w14:textId="77777777" w:rsidR="005B254F" w:rsidRPr="00B40365" w:rsidRDefault="005B254F" w:rsidP="001274F1">
            <w:pPr>
              <w:jc w:val="center"/>
              <w:rPr>
                <w:sz w:val="16"/>
                <w:szCs w:val="16"/>
                <w:lang w:val="en-US"/>
              </w:rPr>
            </w:pPr>
            <w:r w:rsidRPr="00B40365">
              <w:rPr>
                <w:sz w:val="16"/>
                <w:szCs w:val="16"/>
                <w:lang w:val="en-US"/>
              </w:rPr>
              <w:t>2734113803233</w:t>
            </w:r>
          </w:p>
        </w:tc>
        <w:tc>
          <w:tcPr>
            <w:tcW w:w="4238" w:type="dxa"/>
            <w:gridSpan w:val="6"/>
            <w:tcBorders>
              <w:top w:val="nil"/>
              <w:bottom w:val="single" w:sz="2" w:space="0" w:color="auto"/>
            </w:tcBorders>
            <w:vAlign w:val="center"/>
          </w:tcPr>
          <w:p w14:paraId="1772D37B" w14:textId="77777777" w:rsidR="005B254F" w:rsidRPr="00C97908" w:rsidRDefault="005B254F" w:rsidP="001274F1">
            <w:pPr>
              <w:rPr>
                <w:sz w:val="16"/>
                <w:szCs w:val="16"/>
                <w:lang w:val="en-US"/>
              </w:rPr>
            </w:pPr>
            <w:r w:rsidRPr="00C97908">
              <w:rPr>
                <w:sz w:val="16"/>
                <w:szCs w:val="16"/>
                <w:lang w:val="en-US"/>
              </w:rPr>
              <w:t>Sirma neagra moale d = 2,5 mm</w:t>
            </w:r>
          </w:p>
        </w:tc>
        <w:tc>
          <w:tcPr>
            <w:tcW w:w="998" w:type="dxa"/>
            <w:gridSpan w:val="4"/>
            <w:tcBorders>
              <w:top w:val="nil"/>
              <w:bottom w:val="single" w:sz="2" w:space="0" w:color="auto"/>
            </w:tcBorders>
            <w:vAlign w:val="center"/>
          </w:tcPr>
          <w:p w14:paraId="2B27D4E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220474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1B5AB3E7" w14:textId="77777777" w:rsidR="005B254F" w:rsidRPr="00C97908" w:rsidRDefault="005B254F" w:rsidP="001274F1">
            <w:pPr>
              <w:jc w:val="center"/>
              <w:rPr>
                <w:sz w:val="16"/>
                <w:szCs w:val="16"/>
                <w:lang w:val="en-US"/>
              </w:rPr>
            </w:pPr>
            <w:r w:rsidRPr="00C97908">
              <w:rPr>
                <w:sz w:val="16"/>
                <w:szCs w:val="16"/>
                <w:lang w:val="en-US"/>
              </w:rPr>
              <w:t>3,715</w:t>
            </w:r>
          </w:p>
        </w:tc>
      </w:tr>
      <w:tr w:rsidR="005B254F" w:rsidRPr="00B40365" w14:paraId="1537FEA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031D1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2805447" w14:textId="77777777" w:rsidR="005B254F" w:rsidRPr="00B40365" w:rsidRDefault="005B254F" w:rsidP="001274F1">
            <w:pPr>
              <w:jc w:val="center"/>
              <w:rPr>
                <w:sz w:val="16"/>
                <w:szCs w:val="16"/>
                <w:lang w:val="en-US"/>
              </w:rPr>
            </w:pPr>
            <w:r w:rsidRPr="00B40365">
              <w:rPr>
                <w:sz w:val="16"/>
                <w:szCs w:val="16"/>
                <w:lang w:val="en-US"/>
              </w:rPr>
              <w:t>2873145887000</w:t>
            </w:r>
          </w:p>
        </w:tc>
        <w:tc>
          <w:tcPr>
            <w:tcW w:w="4238" w:type="dxa"/>
            <w:gridSpan w:val="6"/>
            <w:tcBorders>
              <w:top w:val="nil"/>
              <w:bottom w:val="single" w:sz="2" w:space="0" w:color="auto"/>
            </w:tcBorders>
            <w:vAlign w:val="center"/>
          </w:tcPr>
          <w:p w14:paraId="602DEC7F" w14:textId="77777777" w:rsidR="005B254F" w:rsidRPr="00C97908" w:rsidRDefault="005B254F" w:rsidP="001274F1">
            <w:pPr>
              <w:rPr>
                <w:sz w:val="16"/>
                <w:szCs w:val="16"/>
                <w:lang w:val="en-US"/>
              </w:rPr>
            </w:pPr>
            <w:r w:rsidRPr="00C97908">
              <w:rPr>
                <w:sz w:val="16"/>
                <w:szCs w:val="16"/>
                <w:lang w:val="en-US"/>
              </w:rPr>
              <w:t>Cuie cu cap conic tip A pentru constructii</w:t>
            </w:r>
          </w:p>
        </w:tc>
        <w:tc>
          <w:tcPr>
            <w:tcW w:w="998" w:type="dxa"/>
            <w:gridSpan w:val="4"/>
            <w:tcBorders>
              <w:top w:val="nil"/>
              <w:bottom w:val="single" w:sz="2" w:space="0" w:color="auto"/>
            </w:tcBorders>
            <w:vAlign w:val="center"/>
          </w:tcPr>
          <w:p w14:paraId="5CD6A2D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132291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0,025</w:t>
            </w:r>
          </w:p>
        </w:tc>
        <w:tc>
          <w:tcPr>
            <w:tcW w:w="1518" w:type="dxa"/>
            <w:gridSpan w:val="2"/>
            <w:tcBorders>
              <w:top w:val="nil"/>
              <w:bottom w:val="single" w:sz="2" w:space="0" w:color="auto"/>
            </w:tcBorders>
            <w:vAlign w:val="center"/>
          </w:tcPr>
          <w:p w14:paraId="6C5F0B0E" w14:textId="77777777" w:rsidR="005B254F" w:rsidRPr="00C97908" w:rsidRDefault="005B254F" w:rsidP="001274F1">
            <w:pPr>
              <w:jc w:val="center"/>
              <w:rPr>
                <w:sz w:val="16"/>
                <w:szCs w:val="16"/>
                <w:lang w:val="en-US"/>
              </w:rPr>
            </w:pPr>
            <w:r w:rsidRPr="00C97908">
              <w:rPr>
                <w:sz w:val="16"/>
                <w:szCs w:val="16"/>
                <w:lang w:val="en-US"/>
              </w:rPr>
              <w:t>1,858</w:t>
            </w:r>
          </w:p>
        </w:tc>
      </w:tr>
      <w:tr w:rsidR="005B254F" w:rsidRPr="00B40365" w14:paraId="1A2CBDE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318CD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7F5AA3E" w14:textId="77777777" w:rsidR="005B254F" w:rsidRPr="00B40365" w:rsidRDefault="005B254F" w:rsidP="001274F1">
            <w:pPr>
              <w:jc w:val="center"/>
              <w:rPr>
                <w:sz w:val="16"/>
                <w:szCs w:val="16"/>
                <w:lang w:val="en-US"/>
              </w:rPr>
            </w:pPr>
            <w:r w:rsidRPr="00B40365">
              <w:rPr>
                <w:sz w:val="16"/>
                <w:szCs w:val="16"/>
                <w:lang w:val="en-US"/>
              </w:rPr>
              <w:t>2020212928347</w:t>
            </w:r>
          </w:p>
        </w:tc>
        <w:tc>
          <w:tcPr>
            <w:tcW w:w="4238" w:type="dxa"/>
            <w:gridSpan w:val="6"/>
            <w:tcBorders>
              <w:top w:val="nil"/>
              <w:bottom w:val="single" w:sz="2" w:space="0" w:color="auto"/>
            </w:tcBorders>
            <w:vAlign w:val="center"/>
          </w:tcPr>
          <w:p w14:paraId="1690C998" w14:textId="77777777" w:rsidR="005B254F" w:rsidRPr="00C97908" w:rsidRDefault="005B254F" w:rsidP="001274F1">
            <w:pPr>
              <w:rPr>
                <w:sz w:val="16"/>
                <w:szCs w:val="16"/>
                <w:lang w:val="en-US"/>
              </w:rPr>
            </w:pPr>
            <w:r w:rsidRPr="00C97908">
              <w:rPr>
                <w:sz w:val="16"/>
                <w:szCs w:val="16"/>
                <w:lang w:val="en-US"/>
              </w:rPr>
              <w:t xml:space="preserve">Panou de cofraj tip P fag  g 15 mm </w:t>
            </w:r>
          </w:p>
        </w:tc>
        <w:tc>
          <w:tcPr>
            <w:tcW w:w="998" w:type="dxa"/>
            <w:gridSpan w:val="4"/>
            <w:tcBorders>
              <w:top w:val="nil"/>
              <w:bottom w:val="single" w:sz="2" w:space="0" w:color="auto"/>
            </w:tcBorders>
            <w:vAlign w:val="center"/>
          </w:tcPr>
          <w:p w14:paraId="4B92811E"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4E703EE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4329158E" w14:textId="77777777" w:rsidR="005B254F" w:rsidRPr="00C97908" w:rsidRDefault="005B254F" w:rsidP="001274F1">
            <w:pPr>
              <w:jc w:val="center"/>
              <w:rPr>
                <w:sz w:val="16"/>
                <w:szCs w:val="16"/>
                <w:lang w:val="en-US"/>
              </w:rPr>
            </w:pPr>
            <w:r w:rsidRPr="00C97908">
              <w:rPr>
                <w:sz w:val="16"/>
                <w:szCs w:val="16"/>
                <w:lang w:val="en-US"/>
              </w:rPr>
              <w:t>7,43</w:t>
            </w:r>
          </w:p>
        </w:tc>
      </w:tr>
      <w:tr w:rsidR="005B254F" w:rsidRPr="00B40365" w14:paraId="636F3BF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7F290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655DC04" w14:textId="77777777" w:rsidR="005B254F" w:rsidRPr="00B40365" w:rsidRDefault="005B254F" w:rsidP="001274F1">
            <w:pPr>
              <w:jc w:val="center"/>
              <w:rPr>
                <w:sz w:val="16"/>
                <w:szCs w:val="16"/>
                <w:lang w:val="en-US"/>
              </w:rPr>
            </w:pPr>
            <w:r w:rsidRPr="00B40365">
              <w:rPr>
                <w:sz w:val="16"/>
                <w:szCs w:val="16"/>
                <w:lang w:val="en-US"/>
              </w:rPr>
              <w:t>2010102904340</w:t>
            </w:r>
          </w:p>
        </w:tc>
        <w:tc>
          <w:tcPr>
            <w:tcW w:w="4238" w:type="dxa"/>
            <w:gridSpan w:val="6"/>
            <w:tcBorders>
              <w:top w:val="nil"/>
              <w:bottom w:val="single" w:sz="2" w:space="0" w:color="auto"/>
            </w:tcBorders>
            <w:vAlign w:val="center"/>
          </w:tcPr>
          <w:p w14:paraId="66E66390" w14:textId="77777777" w:rsidR="005B254F" w:rsidRPr="00C97908" w:rsidRDefault="005B254F" w:rsidP="001274F1">
            <w:pPr>
              <w:rPr>
                <w:sz w:val="16"/>
                <w:szCs w:val="16"/>
                <w:lang w:val="en-US"/>
              </w:rPr>
            </w:pPr>
            <w:r w:rsidRPr="00C97908">
              <w:rPr>
                <w:sz w:val="16"/>
                <w:szCs w:val="16"/>
                <w:lang w:val="en-US"/>
              </w:rPr>
              <w:t>Dulapi de rasinoase</w:t>
            </w:r>
          </w:p>
        </w:tc>
        <w:tc>
          <w:tcPr>
            <w:tcW w:w="998" w:type="dxa"/>
            <w:gridSpan w:val="4"/>
            <w:tcBorders>
              <w:top w:val="nil"/>
              <w:bottom w:val="single" w:sz="2" w:space="0" w:color="auto"/>
            </w:tcBorders>
            <w:vAlign w:val="center"/>
          </w:tcPr>
          <w:p w14:paraId="2F866A8C"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2B2518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1DEE8BA0" w14:textId="77777777" w:rsidR="005B254F" w:rsidRPr="00C97908" w:rsidRDefault="005B254F" w:rsidP="001274F1">
            <w:pPr>
              <w:jc w:val="center"/>
              <w:rPr>
                <w:sz w:val="16"/>
                <w:szCs w:val="16"/>
                <w:lang w:val="en-US"/>
              </w:rPr>
            </w:pPr>
            <w:r w:rsidRPr="00C97908">
              <w:rPr>
                <w:sz w:val="16"/>
                <w:szCs w:val="16"/>
                <w:lang w:val="en-US"/>
              </w:rPr>
              <w:t>0,074</w:t>
            </w:r>
          </w:p>
        </w:tc>
      </w:tr>
      <w:tr w:rsidR="005B254F" w:rsidRPr="00B40365" w14:paraId="635FD54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5C271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3550F60" w14:textId="77777777" w:rsidR="005B254F" w:rsidRPr="00B40365" w:rsidRDefault="005B254F" w:rsidP="001274F1">
            <w:pPr>
              <w:jc w:val="center"/>
              <w:rPr>
                <w:sz w:val="16"/>
                <w:szCs w:val="16"/>
                <w:lang w:val="en-US"/>
              </w:rPr>
            </w:pPr>
            <w:r w:rsidRPr="00B40365">
              <w:rPr>
                <w:sz w:val="16"/>
                <w:szCs w:val="16"/>
                <w:lang w:val="en-US"/>
              </w:rPr>
              <w:t>2010102903495</w:t>
            </w:r>
          </w:p>
        </w:tc>
        <w:tc>
          <w:tcPr>
            <w:tcW w:w="4238" w:type="dxa"/>
            <w:gridSpan w:val="6"/>
            <w:tcBorders>
              <w:top w:val="nil"/>
              <w:bottom w:val="single" w:sz="2" w:space="0" w:color="auto"/>
            </w:tcBorders>
            <w:vAlign w:val="center"/>
          </w:tcPr>
          <w:p w14:paraId="413BA42D" w14:textId="77777777" w:rsidR="005B254F" w:rsidRPr="00C97908" w:rsidRDefault="005B254F" w:rsidP="001274F1">
            <w:pPr>
              <w:rPr>
                <w:sz w:val="16"/>
                <w:szCs w:val="16"/>
                <w:lang w:val="en-US"/>
              </w:rPr>
            </w:pPr>
            <w:r w:rsidRPr="00C97908">
              <w:rPr>
                <w:sz w:val="16"/>
                <w:szCs w:val="16"/>
                <w:lang w:val="en-US"/>
              </w:rPr>
              <w:t>Scinduri de rasinoase</w:t>
            </w:r>
          </w:p>
        </w:tc>
        <w:tc>
          <w:tcPr>
            <w:tcW w:w="998" w:type="dxa"/>
            <w:gridSpan w:val="4"/>
            <w:tcBorders>
              <w:top w:val="nil"/>
              <w:bottom w:val="single" w:sz="2" w:space="0" w:color="auto"/>
            </w:tcBorders>
            <w:vAlign w:val="center"/>
          </w:tcPr>
          <w:p w14:paraId="28162512"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498EB6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298B62F3" w14:textId="77777777" w:rsidR="005B254F" w:rsidRPr="00C97908" w:rsidRDefault="005B254F" w:rsidP="001274F1">
            <w:pPr>
              <w:jc w:val="center"/>
              <w:rPr>
                <w:sz w:val="16"/>
                <w:szCs w:val="16"/>
                <w:lang w:val="en-US"/>
              </w:rPr>
            </w:pPr>
            <w:r w:rsidRPr="00C97908">
              <w:rPr>
                <w:sz w:val="16"/>
                <w:szCs w:val="16"/>
                <w:lang w:val="en-US"/>
              </w:rPr>
              <w:t>0,074</w:t>
            </w:r>
          </w:p>
        </w:tc>
      </w:tr>
      <w:tr w:rsidR="005B254F" w:rsidRPr="00B40365" w14:paraId="60BFCA4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85C5D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D034955" w14:textId="77777777" w:rsidR="005B254F" w:rsidRPr="00B40365" w:rsidRDefault="005B254F" w:rsidP="001274F1">
            <w:pPr>
              <w:jc w:val="center"/>
              <w:rPr>
                <w:sz w:val="16"/>
                <w:szCs w:val="16"/>
                <w:lang w:val="en-US"/>
              </w:rPr>
            </w:pPr>
            <w:r w:rsidRPr="00B40365">
              <w:rPr>
                <w:sz w:val="16"/>
                <w:szCs w:val="16"/>
                <w:lang w:val="en-US"/>
              </w:rPr>
              <w:t>2010102900900</w:t>
            </w:r>
          </w:p>
        </w:tc>
        <w:tc>
          <w:tcPr>
            <w:tcW w:w="4238" w:type="dxa"/>
            <w:gridSpan w:val="6"/>
            <w:tcBorders>
              <w:top w:val="nil"/>
              <w:bottom w:val="single" w:sz="2" w:space="0" w:color="auto"/>
            </w:tcBorders>
            <w:vAlign w:val="center"/>
          </w:tcPr>
          <w:p w14:paraId="22210A56" w14:textId="77777777" w:rsidR="005B254F" w:rsidRPr="00C97908" w:rsidRDefault="005B254F" w:rsidP="001274F1">
            <w:pPr>
              <w:rPr>
                <w:sz w:val="16"/>
                <w:szCs w:val="16"/>
                <w:lang w:val="en-US"/>
              </w:rPr>
            </w:pPr>
            <w:r w:rsidRPr="00C97908">
              <w:rPr>
                <w:sz w:val="16"/>
                <w:szCs w:val="16"/>
                <w:lang w:val="en-US"/>
              </w:rPr>
              <w:t>Lemn rotund de rasinoase</w:t>
            </w:r>
          </w:p>
        </w:tc>
        <w:tc>
          <w:tcPr>
            <w:tcW w:w="998" w:type="dxa"/>
            <w:gridSpan w:val="4"/>
            <w:tcBorders>
              <w:top w:val="nil"/>
              <w:bottom w:val="single" w:sz="2" w:space="0" w:color="auto"/>
            </w:tcBorders>
            <w:vAlign w:val="center"/>
          </w:tcPr>
          <w:p w14:paraId="68965184"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69C231B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tcBorders>
            <w:vAlign w:val="center"/>
          </w:tcPr>
          <w:p w14:paraId="59F9D727" w14:textId="77777777" w:rsidR="005B254F" w:rsidRPr="00C97908" w:rsidRDefault="005B254F" w:rsidP="001274F1">
            <w:pPr>
              <w:jc w:val="center"/>
              <w:rPr>
                <w:sz w:val="16"/>
                <w:szCs w:val="16"/>
                <w:lang w:val="en-US"/>
              </w:rPr>
            </w:pPr>
            <w:r w:rsidRPr="00C97908">
              <w:rPr>
                <w:sz w:val="16"/>
                <w:szCs w:val="16"/>
                <w:lang w:val="en-US"/>
              </w:rPr>
              <w:t>0,111</w:t>
            </w:r>
          </w:p>
        </w:tc>
      </w:tr>
      <w:tr w:rsidR="005B254F" w:rsidRPr="00B40365" w14:paraId="3EBB4B6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C11C0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35E1961" w14:textId="77777777" w:rsidR="005B254F" w:rsidRPr="00B40365" w:rsidRDefault="005B254F" w:rsidP="001274F1">
            <w:pPr>
              <w:jc w:val="center"/>
              <w:rPr>
                <w:sz w:val="16"/>
                <w:szCs w:val="16"/>
                <w:lang w:val="en-US"/>
              </w:rPr>
            </w:pPr>
            <w:r w:rsidRPr="00B40365">
              <w:rPr>
                <w:sz w:val="16"/>
                <w:szCs w:val="16"/>
                <w:lang w:val="en-US"/>
              </w:rPr>
              <w:t>2320187315789</w:t>
            </w:r>
          </w:p>
        </w:tc>
        <w:tc>
          <w:tcPr>
            <w:tcW w:w="4238" w:type="dxa"/>
            <w:gridSpan w:val="6"/>
            <w:tcBorders>
              <w:top w:val="nil"/>
              <w:bottom w:val="single" w:sz="2" w:space="0" w:color="auto"/>
            </w:tcBorders>
            <w:vAlign w:val="center"/>
          </w:tcPr>
          <w:p w14:paraId="2C008557" w14:textId="77777777" w:rsidR="005B254F" w:rsidRPr="00C97908" w:rsidRDefault="005B254F" w:rsidP="001274F1">
            <w:pPr>
              <w:rPr>
                <w:sz w:val="16"/>
                <w:szCs w:val="16"/>
                <w:lang w:val="en-US"/>
              </w:rPr>
            </w:pPr>
            <w:r w:rsidRPr="00C97908">
              <w:rPr>
                <w:sz w:val="16"/>
                <w:szCs w:val="16"/>
                <w:lang w:val="en-US"/>
              </w:rPr>
              <w:t>Decofrol</w:t>
            </w:r>
          </w:p>
        </w:tc>
        <w:tc>
          <w:tcPr>
            <w:tcW w:w="998" w:type="dxa"/>
            <w:gridSpan w:val="4"/>
            <w:tcBorders>
              <w:top w:val="nil"/>
              <w:bottom w:val="single" w:sz="2" w:space="0" w:color="auto"/>
            </w:tcBorders>
            <w:vAlign w:val="center"/>
          </w:tcPr>
          <w:p w14:paraId="2B08320C"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474CF3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403EA7E1" w14:textId="77777777" w:rsidR="005B254F" w:rsidRPr="00C97908" w:rsidRDefault="005B254F" w:rsidP="001274F1">
            <w:pPr>
              <w:jc w:val="center"/>
              <w:rPr>
                <w:sz w:val="16"/>
                <w:szCs w:val="16"/>
                <w:lang w:val="en-US"/>
              </w:rPr>
            </w:pPr>
            <w:r w:rsidRPr="00C97908">
              <w:rPr>
                <w:sz w:val="16"/>
                <w:szCs w:val="16"/>
                <w:lang w:val="en-US"/>
              </w:rPr>
              <w:t>8,916</w:t>
            </w:r>
          </w:p>
        </w:tc>
      </w:tr>
      <w:tr w:rsidR="005B254F" w:rsidRPr="00B40365" w14:paraId="531D905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48F1D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372476E" w14:textId="77777777" w:rsidR="005B254F" w:rsidRPr="00B40365" w:rsidRDefault="005B254F" w:rsidP="001274F1">
            <w:pPr>
              <w:jc w:val="center"/>
              <w:rPr>
                <w:sz w:val="16"/>
                <w:szCs w:val="16"/>
                <w:lang w:val="en-US"/>
              </w:rPr>
            </w:pPr>
            <w:r w:rsidRPr="00B40365">
              <w:rPr>
                <w:sz w:val="16"/>
                <w:szCs w:val="16"/>
                <w:lang w:val="en-US"/>
              </w:rPr>
              <w:t>3410520006752</w:t>
            </w:r>
          </w:p>
        </w:tc>
        <w:tc>
          <w:tcPr>
            <w:tcW w:w="4238" w:type="dxa"/>
            <w:gridSpan w:val="6"/>
            <w:tcBorders>
              <w:top w:val="nil"/>
              <w:bottom w:val="single" w:sz="2" w:space="0" w:color="auto"/>
            </w:tcBorders>
            <w:vAlign w:val="center"/>
          </w:tcPr>
          <w:p w14:paraId="422B12A4" w14:textId="77777777" w:rsidR="005B254F" w:rsidRPr="00C97908" w:rsidRDefault="005B254F" w:rsidP="001274F1">
            <w:pPr>
              <w:rPr>
                <w:sz w:val="16"/>
                <w:szCs w:val="16"/>
                <w:lang w:val="en-US"/>
              </w:rPr>
            </w:pPr>
            <w:r w:rsidRPr="00C97908">
              <w:rPr>
                <w:sz w:val="16"/>
                <w:szCs w:val="16"/>
                <w:lang w:val="en-US"/>
              </w:rPr>
              <w:t>Automacara 6 - 10 tf</w:t>
            </w:r>
          </w:p>
        </w:tc>
        <w:tc>
          <w:tcPr>
            <w:tcW w:w="998" w:type="dxa"/>
            <w:gridSpan w:val="4"/>
            <w:tcBorders>
              <w:top w:val="nil"/>
              <w:bottom w:val="single" w:sz="2" w:space="0" w:color="auto"/>
            </w:tcBorders>
            <w:vAlign w:val="center"/>
          </w:tcPr>
          <w:p w14:paraId="0976E297"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30DF797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0844D149" w14:textId="77777777" w:rsidR="005B254F" w:rsidRPr="00C97908" w:rsidRDefault="005B254F" w:rsidP="001274F1">
            <w:pPr>
              <w:jc w:val="center"/>
              <w:rPr>
                <w:sz w:val="16"/>
                <w:szCs w:val="16"/>
                <w:lang w:val="en-US"/>
              </w:rPr>
            </w:pPr>
            <w:r w:rsidRPr="00C97908">
              <w:rPr>
                <w:sz w:val="16"/>
                <w:szCs w:val="16"/>
                <w:lang w:val="en-US"/>
              </w:rPr>
              <w:t>1,486</w:t>
            </w:r>
          </w:p>
        </w:tc>
      </w:tr>
      <w:tr w:rsidR="005B254F" w:rsidRPr="009B70F2" w14:paraId="502058E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367979" w14:textId="77777777" w:rsidR="005B254F" w:rsidRPr="005E2CA0" w:rsidRDefault="005B254F" w:rsidP="001274F1">
            <w:pPr>
              <w:jc w:val="center"/>
              <w:rPr>
                <w:b/>
                <w:bCs/>
                <w:sz w:val="22"/>
                <w:szCs w:val="22"/>
                <w:lang w:val="en-US"/>
              </w:rPr>
            </w:pPr>
            <w:r w:rsidRPr="005E2CA0">
              <w:rPr>
                <w:b/>
                <w:bCs/>
                <w:sz w:val="22"/>
                <w:szCs w:val="22"/>
                <w:lang w:val="en-US"/>
              </w:rPr>
              <w:t>117</w:t>
            </w:r>
          </w:p>
        </w:tc>
        <w:tc>
          <w:tcPr>
            <w:tcW w:w="1366" w:type="dxa"/>
            <w:gridSpan w:val="4"/>
            <w:tcBorders>
              <w:top w:val="single" w:sz="4" w:space="0" w:color="auto"/>
              <w:bottom w:val="single" w:sz="4" w:space="0" w:color="auto"/>
            </w:tcBorders>
            <w:vAlign w:val="center"/>
          </w:tcPr>
          <w:p w14:paraId="34DEEF13" w14:textId="77777777" w:rsidR="005B254F" w:rsidRPr="005E2CA0" w:rsidRDefault="005B254F" w:rsidP="001274F1">
            <w:pPr>
              <w:jc w:val="center"/>
              <w:rPr>
                <w:b/>
                <w:bCs/>
                <w:sz w:val="22"/>
                <w:szCs w:val="22"/>
                <w:lang w:val="en-US"/>
              </w:rPr>
            </w:pPr>
            <w:r w:rsidRPr="005E2CA0">
              <w:rPr>
                <w:b/>
                <w:bCs/>
                <w:sz w:val="22"/>
                <w:szCs w:val="22"/>
                <w:lang w:val="en-US"/>
              </w:rPr>
              <w:t>CC02M</w:t>
            </w:r>
          </w:p>
        </w:tc>
        <w:tc>
          <w:tcPr>
            <w:tcW w:w="4254" w:type="dxa"/>
            <w:gridSpan w:val="7"/>
            <w:tcBorders>
              <w:top w:val="single" w:sz="4" w:space="0" w:color="auto"/>
              <w:bottom w:val="single" w:sz="4" w:space="0" w:color="auto"/>
            </w:tcBorders>
          </w:tcPr>
          <w:p w14:paraId="678676C1" w14:textId="77777777" w:rsidR="005B254F" w:rsidRPr="005E2CA0" w:rsidRDefault="005B254F" w:rsidP="001274F1">
            <w:pPr>
              <w:rPr>
                <w:b/>
                <w:bCs/>
                <w:sz w:val="2"/>
                <w:szCs w:val="2"/>
                <w:lang w:val="en-US"/>
              </w:rPr>
            </w:pPr>
            <w:r w:rsidRPr="005E2CA0">
              <w:rPr>
                <w:b/>
                <w:bCs/>
                <w:sz w:val="22"/>
                <w:szCs w:val="22"/>
                <w:lang w:val="en-US"/>
              </w:rPr>
              <w:t>Armaturi din otel beton OB 37 fasonate in ateliere de santier, cu diametrul barelor pina la 8 mm, si montate in  placi,  la inaltimi mai mici sau egale cu 35 m, exclusiv constructiile executate cu cofraje glisante</w:t>
            </w:r>
          </w:p>
          <w:p w14:paraId="2C86B590"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6F01AEC"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04459FC3"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E0EAF03" w14:textId="77777777" w:rsidR="005B254F" w:rsidRPr="005E2CA0" w:rsidRDefault="005B254F" w:rsidP="001274F1">
            <w:pPr>
              <w:jc w:val="center"/>
              <w:rPr>
                <w:b/>
                <w:bCs/>
                <w:sz w:val="22"/>
                <w:szCs w:val="22"/>
                <w:lang w:val="en-US"/>
              </w:rPr>
            </w:pPr>
            <w:r w:rsidRPr="005E2CA0">
              <w:rPr>
                <w:b/>
                <w:bCs/>
                <w:sz w:val="22"/>
                <w:szCs w:val="22"/>
                <w:lang w:val="en-US"/>
              </w:rPr>
              <w:t>60,830</w:t>
            </w:r>
          </w:p>
          <w:p w14:paraId="145D089E" w14:textId="77777777" w:rsidR="005B254F" w:rsidRPr="009B70F2" w:rsidRDefault="005B254F" w:rsidP="001274F1">
            <w:pPr>
              <w:jc w:val="center"/>
              <w:rPr>
                <w:sz w:val="2"/>
                <w:szCs w:val="2"/>
                <w:lang w:val="en-US"/>
              </w:rPr>
            </w:pPr>
          </w:p>
        </w:tc>
      </w:tr>
      <w:tr w:rsidR="005B254F" w:rsidRPr="00B40365" w14:paraId="309ED1C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FFAF6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2F7A95B"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7228B35D"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1E75F68B"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E7FF15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0,065</w:t>
            </w:r>
          </w:p>
        </w:tc>
        <w:tc>
          <w:tcPr>
            <w:tcW w:w="1518" w:type="dxa"/>
            <w:gridSpan w:val="2"/>
            <w:tcBorders>
              <w:top w:val="nil"/>
              <w:bottom w:val="single" w:sz="2" w:space="0" w:color="auto"/>
            </w:tcBorders>
            <w:vAlign w:val="center"/>
          </w:tcPr>
          <w:p w14:paraId="7D5B3F78" w14:textId="77777777" w:rsidR="005B254F" w:rsidRPr="00C97908" w:rsidRDefault="005B254F" w:rsidP="001274F1">
            <w:pPr>
              <w:jc w:val="center"/>
              <w:rPr>
                <w:sz w:val="16"/>
                <w:szCs w:val="16"/>
                <w:lang w:val="en-US"/>
              </w:rPr>
            </w:pPr>
            <w:r w:rsidRPr="00C97908">
              <w:rPr>
                <w:sz w:val="16"/>
                <w:szCs w:val="16"/>
                <w:lang w:val="en-US"/>
              </w:rPr>
              <w:t>3,954</w:t>
            </w:r>
          </w:p>
        </w:tc>
      </w:tr>
      <w:tr w:rsidR="005B254F" w:rsidRPr="00B40365" w14:paraId="66269FA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E1E05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F68FDF2"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49E2DC32"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1F26353F"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7D5658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0,004</w:t>
            </w:r>
          </w:p>
        </w:tc>
        <w:tc>
          <w:tcPr>
            <w:tcW w:w="1518" w:type="dxa"/>
            <w:gridSpan w:val="2"/>
            <w:tcBorders>
              <w:top w:val="nil"/>
              <w:bottom w:val="single" w:sz="2" w:space="0" w:color="auto"/>
            </w:tcBorders>
            <w:vAlign w:val="center"/>
          </w:tcPr>
          <w:p w14:paraId="70A43232" w14:textId="77777777" w:rsidR="005B254F" w:rsidRPr="00C97908" w:rsidRDefault="005B254F" w:rsidP="001274F1">
            <w:pPr>
              <w:jc w:val="center"/>
              <w:rPr>
                <w:sz w:val="16"/>
                <w:szCs w:val="16"/>
                <w:lang w:val="en-US"/>
              </w:rPr>
            </w:pPr>
            <w:r w:rsidRPr="00C97908">
              <w:rPr>
                <w:sz w:val="16"/>
                <w:szCs w:val="16"/>
                <w:lang w:val="en-US"/>
              </w:rPr>
              <w:t>0,243</w:t>
            </w:r>
          </w:p>
        </w:tc>
      </w:tr>
      <w:tr w:rsidR="005B254F" w:rsidRPr="00B40365" w14:paraId="5E0B643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C87EE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0B9093C" w14:textId="77777777" w:rsidR="005B254F" w:rsidRPr="00B40365" w:rsidRDefault="005B254F" w:rsidP="001274F1">
            <w:pPr>
              <w:jc w:val="center"/>
              <w:rPr>
                <w:sz w:val="16"/>
                <w:szCs w:val="16"/>
                <w:lang w:val="en-US"/>
              </w:rPr>
            </w:pPr>
            <w:r w:rsidRPr="00B40365">
              <w:rPr>
                <w:sz w:val="16"/>
                <w:szCs w:val="16"/>
                <w:lang w:val="en-US"/>
              </w:rPr>
              <w:t>2710602100000</w:t>
            </w:r>
          </w:p>
        </w:tc>
        <w:tc>
          <w:tcPr>
            <w:tcW w:w="4238" w:type="dxa"/>
            <w:gridSpan w:val="6"/>
            <w:tcBorders>
              <w:top w:val="nil"/>
              <w:bottom w:val="single" w:sz="2" w:space="0" w:color="auto"/>
            </w:tcBorders>
            <w:vAlign w:val="center"/>
          </w:tcPr>
          <w:p w14:paraId="25A407CF" w14:textId="77777777" w:rsidR="005B254F" w:rsidRPr="00C97908" w:rsidRDefault="005B254F" w:rsidP="001274F1">
            <w:pPr>
              <w:rPr>
                <w:sz w:val="16"/>
                <w:szCs w:val="16"/>
                <w:lang w:val="en-US"/>
              </w:rPr>
            </w:pPr>
            <w:r w:rsidRPr="00C97908">
              <w:rPr>
                <w:sz w:val="16"/>
                <w:szCs w:val="16"/>
                <w:lang w:val="en-US"/>
              </w:rPr>
              <w:t>Otel beton OB 37 diam. mai mic sau egal de 8 mm</w:t>
            </w:r>
          </w:p>
        </w:tc>
        <w:tc>
          <w:tcPr>
            <w:tcW w:w="998" w:type="dxa"/>
            <w:gridSpan w:val="4"/>
            <w:tcBorders>
              <w:top w:val="nil"/>
              <w:bottom w:val="single" w:sz="2" w:space="0" w:color="auto"/>
            </w:tcBorders>
            <w:vAlign w:val="center"/>
          </w:tcPr>
          <w:p w14:paraId="20CC4ED7"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8F9624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723B0A69" w14:textId="77777777" w:rsidR="005B254F" w:rsidRPr="00C97908" w:rsidRDefault="005B254F" w:rsidP="001274F1">
            <w:pPr>
              <w:jc w:val="center"/>
              <w:rPr>
                <w:sz w:val="16"/>
                <w:szCs w:val="16"/>
                <w:lang w:val="en-US"/>
              </w:rPr>
            </w:pPr>
            <w:r w:rsidRPr="00C97908">
              <w:rPr>
                <w:sz w:val="16"/>
                <w:szCs w:val="16"/>
                <w:lang w:val="en-US"/>
              </w:rPr>
              <w:t>62,351</w:t>
            </w:r>
          </w:p>
        </w:tc>
      </w:tr>
      <w:tr w:rsidR="005B254F" w:rsidRPr="00B40365" w14:paraId="5A57D1D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0F83F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C477918"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6CFD750B"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52801357"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672E37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508D5DE4" w14:textId="77777777" w:rsidR="005B254F" w:rsidRPr="00C97908" w:rsidRDefault="005B254F" w:rsidP="001274F1">
            <w:pPr>
              <w:jc w:val="center"/>
              <w:rPr>
                <w:sz w:val="16"/>
                <w:szCs w:val="16"/>
                <w:lang w:val="en-US"/>
              </w:rPr>
            </w:pPr>
            <w:r w:rsidRPr="00C97908">
              <w:rPr>
                <w:sz w:val="16"/>
                <w:szCs w:val="16"/>
                <w:lang w:val="en-US"/>
              </w:rPr>
              <w:t>0,608</w:t>
            </w:r>
          </w:p>
        </w:tc>
      </w:tr>
      <w:tr w:rsidR="005B254F" w:rsidRPr="00B40365" w14:paraId="5C862FA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1AE38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0987104"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7334635E"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3BD500D7"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758E088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tcBorders>
            <w:vAlign w:val="center"/>
          </w:tcPr>
          <w:p w14:paraId="64E912E1" w14:textId="77777777" w:rsidR="005B254F" w:rsidRPr="00C97908" w:rsidRDefault="005B254F" w:rsidP="001274F1">
            <w:pPr>
              <w:jc w:val="center"/>
              <w:rPr>
                <w:sz w:val="16"/>
                <w:szCs w:val="16"/>
                <w:lang w:val="en-US"/>
              </w:rPr>
            </w:pPr>
            <w:r w:rsidRPr="00C97908">
              <w:rPr>
                <w:sz w:val="16"/>
                <w:szCs w:val="16"/>
                <w:lang w:val="en-US"/>
              </w:rPr>
              <w:t>17,032</w:t>
            </w:r>
          </w:p>
        </w:tc>
      </w:tr>
      <w:tr w:rsidR="005B254F" w:rsidRPr="00B40365" w14:paraId="65DC23F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DF2BC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69F52C6"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09375BD6"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2BCAD56B"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F6A37F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48F12318" w14:textId="77777777" w:rsidR="005B254F" w:rsidRPr="00C97908" w:rsidRDefault="005B254F" w:rsidP="001274F1">
            <w:pPr>
              <w:jc w:val="center"/>
              <w:rPr>
                <w:sz w:val="16"/>
                <w:szCs w:val="16"/>
                <w:lang w:val="en-US"/>
              </w:rPr>
            </w:pPr>
            <w:r w:rsidRPr="00C97908">
              <w:rPr>
                <w:sz w:val="16"/>
                <w:szCs w:val="16"/>
                <w:lang w:val="en-US"/>
              </w:rPr>
              <w:t>0,061</w:t>
            </w:r>
          </w:p>
        </w:tc>
      </w:tr>
      <w:tr w:rsidR="005B254F" w:rsidRPr="009B70F2" w14:paraId="6D4E7FB6"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5B8E52" w14:textId="77777777" w:rsidR="005B254F" w:rsidRPr="005E2CA0" w:rsidRDefault="005B254F" w:rsidP="001274F1">
            <w:pPr>
              <w:jc w:val="center"/>
              <w:rPr>
                <w:b/>
                <w:bCs/>
                <w:sz w:val="22"/>
                <w:szCs w:val="22"/>
                <w:lang w:val="en-US"/>
              </w:rPr>
            </w:pPr>
            <w:r w:rsidRPr="005E2CA0">
              <w:rPr>
                <w:b/>
                <w:bCs/>
                <w:sz w:val="22"/>
                <w:szCs w:val="22"/>
                <w:lang w:val="en-US"/>
              </w:rPr>
              <w:t>118</w:t>
            </w:r>
          </w:p>
        </w:tc>
        <w:tc>
          <w:tcPr>
            <w:tcW w:w="1366" w:type="dxa"/>
            <w:gridSpan w:val="4"/>
            <w:tcBorders>
              <w:top w:val="single" w:sz="4" w:space="0" w:color="auto"/>
              <w:bottom w:val="single" w:sz="4" w:space="0" w:color="auto"/>
            </w:tcBorders>
            <w:vAlign w:val="center"/>
          </w:tcPr>
          <w:p w14:paraId="586FBB5A" w14:textId="77777777" w:rsidR="005B254F" w:rsidRPr="005E2CA0" w:rsidRDefault="005B254F" w:rsidP="001274F1">
            <w:pPr>
              <w:jc w:val="center"/>
              <w:rPr>
                <w:b/>
                <w:bCs/>
                <w:sz w:val="22"/>
                <w:szCs w:val="22"/>
                <w:lang w:val="en-US"/>
              </w:rPr>
            </w:pPr>
            <w:r w:rsidRPr="005E2CA0">
              <w:rPr>
                <w:b/>
                <w:bCs/>
                <w:sz w:val="22"/>
                <w:szCs w:val="22"/>
                <w:lang w:val="en-US"/>
              </w:rPr>
              <w:t>CC02N2</w:t>
            </w:r>
          </w:p>
        </w:tc>
        <w:tc>
          <w:tcPr>
            <w:tcW w:w="4254" w:type="dxa"/>
            <w:gridSpan w:val="7"/>
            <w:tcBorders>
              <w:top w:val="single" w:sz="4" w:space="0" w:color="auto"/>
              <w:bottom w:val="single" w:sz="4" w:space="0" w:color="auto"/>
            </w:tcBorders>
          </w:tcPr>
          <w:p w14:paraId="5173442F" w14:textId="77777777" w:rsidR="005B254F" w:rsidRPr="005E2CA0" w:rsidRDefault="005B254F" w:rsidP="001274F1">
            <w:pPr>
              <w:rPr>
                <w:b/>
                <w:bCs/>
                <w:sz w:val="2"/>
                <w:szCs w:val="2"/>
                <w:lang w:val="en-US"/>
              </w:rPr>
            </w:pPr>
            <w:r w:rsidRPr="005E2CA0">
              <w:rPr>
                <w:b/>
                <w:bCs/>
                <w:sz w:val="22"/>
                <w:szCs w:val="22"/>
                <w:lang w:val="en-US"/>
              </w:rPr>
              <w:t>Armaturi din otel beton PC 52 fasonate in ateliere de santier, cu diametrul barelor peste 8 mm, si montate  in placi, la inaltimi mai mici sau egale cu 35 m, exclusiv constructiile executate cu cofraje glisante</w:t>
            </w:r>
          </w:p>
          <w:p w14:paraId="4E0BACC5"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0EFD869"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7C4DFB9F"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6BB0DE7" w14:textId="77777777" w:rsidR="005B254F" w:rsidRPr="005E2CA0" w:rsidRDefault="005B254F" w:rsidP="001274F1">
            <w:pPr>
              <w:jc w:val="center"/>
              <w:rPr>
                <w:b/>
                <w:bCs/>
                <w:sz w:val="22"/>
                <w:szCs w:val="22"/>
                <w:lang w:val="en-US"/>
              </w:rPr>
            </w:pPr>
            <w:r w:rsidRPr="005E2CA0">
              <w:rPr>
                <w:b/>
                <w:bCs/>
                <w:sz w:val="22"/>
                <w:szCs w:val="22"/>
                <w:lang w:val="en-US"/>
              </w:rPr>
              <w:t>503,240</w:t>
            </w:r>
          </w:p>
          <w:p w14:paraId="61113C98" w14:textId="77777777" w:rsidR="005B254F" w:rsidRPr="009B70F2" w:rsidRDefault="005B254F" w:rsidP="001274F1">
            <w:pPr>
              <w:jc w:val="center"/>
              <w:rPr>
                <w:sz w:val="2"/>
                <w:szCs w:val="2"/>
                <w:lang w:val="en-US"/>
              </w:rPr>
            </w:pPr>
          </w:p>
        </w:tc>
      </w:tr>
      <w:tr w:rsidR="005B254F" w:rsidRPr="00B40365" w14:paraId="48195D0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8669E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A9A3F7F"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0A82F755"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5D5725A9"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34C9D8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0,058</w:t>
            </w:r>
          </w:p>
        </w:tc>
        <w:tc>
          <w:tcPr>
            <w:tcW w:w="1518" w:type="dxa"/>
            <w:gridSpan w:val="2"/>
            <w:tcBorders>
              <w:top w:val="nil"/>
              <w:bottom w:val="single" w:sz="2" w:space="0" w:color="auto"/>
            </w:tcBorders>
            <w:vAlign w:val="center"/>
          </w:tcPr>
          <w:p w14:paraId="5D4556A2" w14:textId="77777777" w:rsidR="005B254F" w:rsidRPr="00C97908" w:rsidRDefault="005B254F" w:rsidP="001274F1">
            <w:pPr>
              <w:jc w:val="center"/>
              <w:rPr>
                <w:sz w:val="16"/>
                <w:szCs w:val="16"/>
                <w:lang w:val="en-US"/>
              </w:rPr>
            </w:pPr>
            <w:r w:rsidRPr="00C97908">
              <w:rPr>
                <w:sz w:val="16"/>
                <w:szCs w:val="16"/>
                <w:lang w:val="en-US"/>
              </w:rPr>
              <w:t>29,188</w:t>
            </w:r>
          </w:p>
        </w:tc>
      </w:tr>
      <w:tr w:rsidR="005B254F" w:rsidRPr="00B40365" w14:paraId="5664B49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1340D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DAA7940"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1FFA7899"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66F15215"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2E6DAE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7D699421" w14:textId="77777777" w:rsidR="005B254F" w:rsidRPr="00C97908" w:rsidRDefault="005B254F" w:rsidP="001274F1">
            <w:pPr>
              <w:jc w:val="center"/>
              <w:rPr>
                <w:sz w:val="16"/>
                <w:szCs w:val="16"/>
                <w:lang w:val="en-US"/>
              </w:rPr>
            </w:pPr>
            <w:r w:rsidRPr="00C97908">
              <w:rPr>
                <w:sz w:val="16"/>
                <w:szCs w:val="16"/>
                <w:lang w:val="en-US"/>
              </w:rPr>
              <w:t>1,51</w:t>
            </w:r>
          </w:p>
        </w:tc>
      </w:tr>
      <w:tr w:rsidR="005B254F" w:rsidRPr="00B40365" w14:paraId="4DA30F0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71EA3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D3216A4" w14:textId="77777777" w:rsidR="005B254F" w:rsidRPr="00B40365" w:rsidRDefault="005B254F" w:rsidP="001274F1">
            <w:pPr>
              <w:jc w:val="center"/>
              <w:rPr>
                <w:sz w:val="16"/>
                <w:szCs w:val="16"/>
                <w:lang w:val="en-US"/>
              </w:rPr>
            </w:pPr>
            <w:r w:rsidRPr="00B40365">
              <w:rPr>
                <w:sz w:val="16"/>
                <w:szCs w:val="16"/>
                <w:lang w:val="en-US"/>
              </w:rPr>
              <w:t>2710602200000</w:t>
            </w:r>
          </w:p>
        </w:tc>
        <w:tc>
          <w:tcPr>
            <w:tcW w:w="4238" w:type="dxa"/>
            <w:gridSpan w:val="6"/>
            <w:tcBorders>
              <w:top w:val="nil"/>
              <w:bottom w:val="single" w:sz="2" w:space="0" w:color="auto"/>
            </w:tcBorders>
            <w:vAlign w:val="center"/>
          </w:tcPr>
          <w:p w14:paraId="659B7E4C" w14:textId="77777777" w:rsidR="005B254F" w:rsidRPr="00C97908" w:rsidRDefault="005B254F" w:rsidP="001274F1">
            <w:pPr>
              <w:rPr>
                <w:sz w:val="16"/>
                <w:szCs w:val="16"/>
                <w:lang w:val="en-US"/>
              </w:rPr>
            </w:pPr>
            <w:r w:rsidRPr="00C97908">
              <w:rPr>
                <w:sz w:val="16"/>
                <w:szCs w:val="16"/>
                <w:lang w:val="en-US"/>
              </w:rPr>
              <w:t>Otel beton PC 52  diam mai mare de 8 mm</w:t>
            </w:r>
          </w:p>
        </w:tc>
        <w:tc>
          <w:tcPr>
            <w:tcW w:w="998" w:type="dxa"/>
            <w:gridSpan w:val="4"/>
            <w:tcBorders>
              <w:top w:val="nil"/>
              <w:bottom w:val="single" w:sz="2" w:space="0" w:color="auto"/>
            </w:tcBorders>
            <w:vAlign w:val="center"/>
          </w:tcPr>
          <w:p w14:paraId="194918F5"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44F1F5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0A71DFCA" w14:textId="77777777" w:rsidR="005B254F" w:rsidRPr="00C97908" w:rsidRDefault="005B254F" w:rsidP="001274F1">
            <w:pPr>
              <w:jc w:val="center"/>
              <w:rPr>
                <w:sz w:val="16"/>
                <w:szCs w:val="16"/>
                <w:lang w:val="en-US"/>
              </w:rPr>
            </w:pPr>
            <w:r w:rsidRPr="00C97908">
              <w:rPr>
                <w:sz w:val="16"/>
                <w:szCs w:val="16"/>
                <w:lang w:val="en-US"/>
              </w:rPr>
              <w:t>515,821</w:t>
            </w:r>
          </w:p>
        </w:tc>
      </w:tr>
      <w:tr w:rsidR="005B254F" w:rsidRPr="00B40365" w14:paraId="3DB4A6C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84D77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A4B9C9F"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61C43ACE"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4010CFC5"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FFF97B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6B6C8845" w14:textId="77777777" w:rsidR="005B254F" w:rsidRPr="00C97908" w:rsidRDefault="005B254F" w:rsidP="001274F1">
            <w:pPr>
              <w:jc w:val="center"/>
              <w:rPr>
                <w:sz w:val="16"/>
                <w:szCs w:val="16"/>
                <w:lang w:val="en-US"/>
              </w:rPr>
            </w:pPr>
            <w:r w:rsidRPr="00C97908">
              <w:rPr>
                <w:sz w:val="16"/>
                <w:szCs w:val="16"/>
                <w:lang w:val="en-US"/>
              </w:rPr>
              <w:t>5,032</w:t>
            </w:r>
          </w:p>
        </w:tc>
      </w:tr>
      <w:tr w:rsidR="005B254F" w:rsidRPr="00B40365" w14:paraId="70D7014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6E960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B7E68CD"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6B876DA4"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45861F71"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45711D6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tcBorders>
            <w:vAlign w:val="center"/>
          </w:tcPr>
          <w:p w14:paraId="1F829D3D" w14:textId="77777777" w:rsidR="005B254F" w:rsidRPr="00C97908" w:rsidRDefault="005B254F" w:rsidP="001274F1">
            <w:pPr>
              <w:jc w:val="center"/>
              <w:rPr>
                <w:sz w:val="16"/>
                <w:szCs w:val="16"/>
                <w:lang w:val="en-US"/>
              </w:rPr>
            </w:pPr>
            <w:r w:rsidRPr="00C97908">
              <w:rPr>
                <w:sz w:val="16"/>
                <w:szCs w:val="16"/>
                <w:lang w:val="en-US"/>
              </w:rPr>
              <w:t>140,907</w:t>
            </w:r>
          </w:p>
        </w:tc>
      </w:tr>
      <w:tr w:rsidR="005B254F" w:rsidRPr="00B40365" w14:paraId="2E156A4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59E68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AEC9C2F"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52308F30"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2BF215A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135931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7F59AB81" w14:textId="77777777" w:rsidR="005B254F" w:rsidRPr="00C97908" w:rsidRDefault="005B254F" w:rsidP="001274F1">
            <w:pPr>
              <w:jc w:val="center"/>
              <w:rPr>
                <w:sz w:val="16"/>
                <w:szCs w:val="16"/>
                <w:lang w:val="en-US"/>
              </w:rPr>
            </w:pPr>
            <w:r w:rsidRPr="00C97908">
              <w:rPr>
                <w:sz w:val="16"/>
                <w:szCs w:val="16"/>
                <w:lang w:val="en-US"/>
              </w:rPr>
              <w:t>0,503</w:t>
            </w:r>
          </w:p>
        </w:tc>
      </w:tr>
      <w:tr w:rsidR="005B254F" w:rsidRPr="009B70F2" w14:paraId="0C65B391"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99FE55" w14:textId="77777777" w:rsidR="005B254F" w:rsidRPr="005E2CA0" w:rsidRDefault="005B254F" w:rsidP="001274F1">
            <w:pPr>
              <w:jc w:val="center"/>
              <w:rPr>
                <w:b/>
                <w:bCs/>
                <w:sz w:val="22"/>
                <w:szCs w:val="22"/>
                <w:lang w:val="en-US"/>
              </w:rPr>
            </w:pPr>
            <w:r w:rsidRPr="005E2CA0">
              <w:rPr>
                <w:b/>
                <w:bCs/>
                <w:sz w:val="22"/>
                <w:szCs w:val="22"/>
                <w:lang w:val="en-US"/>
              </w:rPr>
              <w:t>119</w:t>
            </w:r>
          </w:p>
        </w:tc>
        <w:tc>
          <w:tcPr>
            <w:tcW w:w="1366" w:type="dxa"/>
            <w:gridSpan w:val="4"/>
            <w:tcBorders>
              <w:top w:val="single" w:sz="4" w:space="0" w:color="auto"/>
              <w:bottom w:val="single" w:sz="4" w:space="0" w:color="auto"/>
            </w:tcBorders>
            <w:vAlign w:val="center"/>
          </w:tcPr>
          <w:p w14:paraId="5CBEB7A1" w14:textId="77777777" w:rsidR="005B254F" w:rsidRPr="005E2CA0" w:rsidRDefault="005B254F" w:rsidP="001274F1">
            <w:pPr>
              <w:jc w:val="center"/>
              <w:rPr>
                <w:b/>
                <w:bCs/>
                <w:sz w:val="22"/>
                <w:szCs w:val="22"/>
                <w:lang w:val="en-US"/>
              </w:rPr>
            </w:pPr>
            <w:r w:rsidRPr="005E2CA0">
              <w:rPr>
                <w:b/>
                <w:bCs/>
                <w:sz w:val="22"/>
                <w:szCs w:val="22"/>
                <w:lang w:val="en-US"/>
              </w:rPr>
              <w:t>CC02I</w:t>
            </w:r>
          </w:p>
        </w:tc>
        <w:tc>
          <w:tcPr>
            <w:tcW w:w="4254" w:type="dxa"/>
            <w:gridSpan w:val="7"/>
            <w:tcBorders>
              <w:top w:val="single" w:sz="4" w:space="0" w:color="auto"/>
              <w:bottom w:val="single" w:sz="4" w:space="0" w:color="auto"/>
            </w:tcBorders>
          </w:tcPr>
          <w:p w14:paraId="1B977089" w14:textId="77777777" w:rsidR="005B254F" w:rsidRPr="005E2CA0" w:rsidRDefault="005B254F" w:rsidP="001274F1">
            <w:pPr>
              <w:rPr>
                <w:b/>
                <w:bCs/>
                <w:sz w:val="2"/>
                <w:szCs w:val="2"/>
                <w:lang w:val="en-US"/>
              </w:rPr>
            </w:pPr>
            <w:r w:rsidRPr="005E2CA0">
              <w:rPr>
                <w:b/>
                <w:bCs/>
                <w:sz w:val="22"/>
                <w:szCs w:val="22"/>
                <w:lang w:val="en-US"/>
              </w:rPr>
              <w:t>Armaturi din otel beton OB 37 fasonate in ateliere de santier, cu diametrul barelor pina la 8 mm inclusiv, si montate in pereti si diafragme, la inaltimi mai mici sau egale cu 35 m, exclusiv constructiile executate cu cofraje glisante</w:t>
            </w:r>
          </w:p>
          <w:p w14:paraId="1BC4F17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D7036D2"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04F41945"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37A0CAA" w14:textId="77777777" w:rsidR="005B254F" w:rsidRPr="005E2CA0" w:rsidRDefault="005B254F" w:rsidP="001274F1">
            <w:pPr>
              <w:jc w:val="center"/>
              <w:rPr>
                <w:b/>
                <w:bCs/>
                <w:sz w:val="22"/>
                <w:szCs w:val="22"/>
                <w:lang w:val="en-US"/>
              </w:rPr>
            </w:pPr>
            <w:r w:rsidRPr="005E2CA0">
              <w:rPr>
                <w:b/>
                <w:bCs/>
                <w:sz w:val="22"/>
                <w:szCs w:val="22"/>
                <w:lang w:val="en-US"/>
              </w:rPr>
              <w:t>4,730</w:t>
            </w:r>
          </w:p>
          <w:p w14:paraId="1C4489C3" w14:textId="77777777" w:rsidR="005B254F" w:rsidRPr="009B70F2" w:rsidRDefault="005B254F" w:rsidP="001274F1">
            <w:pPr>
              <w:jc w:val="center"/>
              <w:rPr>
                <w:sz w:val="2"/>
                <w:szCs w:val="2"/>
                <w:lang w:val="en-US"/>
              </w:rPr>
            </w:pPr>
          </w:p>
        </w:tc>
      </w:tr>
      <w:tr w:rsidR="005B254F" w:rsidRPr="00B40365" w14:paraId="2D55FBB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A67E3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244FB30"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5B656044"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5B2AE5E5"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7C2703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0,096</w:t>
            </w:r>
          </w:p>
        </w:tc>
        <w:tc>
          <w:tcPr>
            <w:tcW w:w="1518" w:type="dxa"/>
            <w:gridSpan w:val="2"/>
            <w:tcBorders>
              <w:top w:val="nil"/>
              <w:bottom w:val="single" w:sz="2" w:space="0" w:color="auto"/>
            </w:tcBorders>
            <w:vAlign w:val="center"/>
          </w:tcPr>
          <w:p w14:paraId="1956ADCB" w14:textId="77777777" w:rsidR="005B254F" w:rsidRPr="00C97908" w:rsidRDefault="005B254F" w:rsidP="001274F1">
            <w:pPr>
              <w:jc w:val="center"/>
              <w:rPr>
                <w:sz w:val="16"/>
                <w:szCs w:val="16"/>
                <w:lang w:val="en-US"/>
              </w:rPr>
            </w:pPr>
            <w:r w:rsidRPr="00C97908">
              <w:rPr>
                <w:sz w:val="16"/>
                <w:szCs w:val="16"/>
                <w:lang w:val="en-US"/>
              </w:rPr>
              <w:t>0,454</w:t>
            </w:r>
          </w:p>
        </w:tc>
      </w:tr>
      <w:tr w:rsidR="005B254F" w:rsidRPr="00B40365" w14:paraId="224430B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A78E4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50AF77C"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40C5563E"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6D8A6EA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2C3C63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5B9946F6" w14:textId="77777777" w:rsidR="005B254F" w:rsidRPr="00C97908" w:rsidRDefault="005B254F" w:rsidP="001274F1">
            <w:pPr>
              <w:jc w:val="center"/>
              <w:rPr>
                <w:sz w:val="16"/>
                <w:szCs w:val="16"/>
                <w:lang w:val="en-US"/>
              </w:rPr>
            </w:pPr>
            <w:r w:rsidRPr="00C97908">
              <w:rPr>
                <w:sz w:val="16"/>
                <w:szCs w:val="16"/>
                <w:lang w:val="en-US"/>
              </w:rPr>
              <w:t>0,014</w:t>
            </w:r>
          </w:p>
        </w:tc>
      </w:tr>
      <w:tr w:rsidR="005B254F" w:rsidRPr="00B40365" w14:paraId="6FF09BF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0EE00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EB497A7" w14:textId="77777777" w:rsidR="005B254F" w:rsidRPr="00B40365" w:rsidRDefault="005B254F" w:rsidP="001274F1">
            <w:pPr>
              <w:jc w:val="center"/>
              <w:rPr>
                <w:sz w:val="16"/>
                <w:szCs w:val="16"/>
                <w:lang w:val="en-US"/>
              </w:rPr>
            </w:pPr>
            <w:r w:rsidRPr="00B40365">
              <w:rPr>
                <w:sz w:val="16"/>
                <w:szCs w:val="16"/>
                <w:lang w:val="en-US"/>
              </w:rPr>
              <w:t>2710602100000</w:t>
            </w:r>
          </w:p>
        </w:tc>
        <w:tc>
          <w:tcPr>
            <w:tcW w:w="4238" w:type="dxa"/>
            <w:gridSpan w:val="6"/>
            <w:tcBorders>
              <w:top w:val="nil"/>
              <w:bottom w:val="single" w:sz="2" w:space="0" w:color="auto"/>
            </w:tcBorders>
            <w:vAlign w:val="center"/>
          </w:tcPr>
          <w:p w14:paraId="612A9CDC" w14:textId="77777777" w:rsidR="005B254F" w:rsidRPr="00C97908" w:rsidRDefault="005B254F" w:rsidP="001274F1">
            <w:pPr>
              <w:rPr>
                <w:sz w:val="16"/>
                <w:szCs w:val="16"/>
                <w:lang w:val="en-US"/>
              </w:rPr>
            </w:pPr>
            <w:r w:rsidRPr="00C97908">
              <w:rPr>
                <w:sz w:val="16"/>
                <w:szCs w:val="16"/>
                <w:lang w:val="en-US"/>
              </w:rPr>
              <w:t>Otel beton OB 37 diam. mai mic sau egal de 8 mm</w:t>
            </w:r>
          </w:p>
        </w:tc>
        <w:tc>
          <w:tcPr>
            <w:tcW w:w="998" w:type="dxa"/>
            <w:gridSpan w:val="4"/>
            <w:tcBorders>
              <w:top w:val="nil"/>
              <w:bottom w:val="single" w:sz="2" w:space="0" w:color="auto"/>
            </w:tcBorders>
            <w:vAlign w:val="center"/>
          </w:tcPr>
          <w:p w14:paraId="3AD090CB"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E4F92A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7DBA5234" w14:textId="77777777" w:rsidR="005B254F" w:rsidRPr="00C97908" w:rsidRDefault="005B254F" w:rsidP="001274F1">
            <w:pPr>
              <w:jc w:val="center"/>
              <w:rPr>
                <w:sz w:val="16"/>
                <w:szCs w:val="16"/>
                <w:lang w:val="en-US"/>
              </w:rPr>
            </w:pPr>
            <w:r w:rsidRPr="00C97908">
              <w:rPr>
                <w:sz w:val="16"/>
                <w:szCs w:val="16"/>
                <w:lang w:val="en-US"/>
              </w:rPr>
              <w:t>4,848</w:t>
            </w:r>
          </w:p>
        </w:tc>
      </w:tr>
      <w:tr w:rsidR="005B254F" w:rsidRPr="00B40365" w14:paraId="6E6CCFB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9CFF9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E05429B"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1AD90190"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121DAF35"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7D7391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36B59047" w14:textId="77777777" w:rsidR="005B254F" w:rsidRPr="00C97908" w:rsidRDefault="005B254F" w:rsidP="001274F1">
            <w:pPr>
              <w:jc w:val="center"/>
              <w:rPr>
                <w:sz w:val="16"/>
                <w:szCs w:val="16"/>
                <w:lang w:val="en-US"/>
              </w:rPr>
            </w:pPr>
            <w:r w:rsidRPr="00C97908">
              <w:rPr>
                <w:sz w:val="16"/>
                <w:szCs w:val="16"/>
                <w:lang w:val="en-US"/>
              </w:rPr>
              <w:t>0,047</w:t>
            </w:r>
          </w:p>
        </w:tc>
      </w:tr>
      <w:tr w:rsidR="005B254F" w:rsidRPr="00B40365" w14:paraId="337CCFD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6A0DE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2A43003"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6FD29570"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7CBBEC49"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5064B45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426839C3" w14:textId="77777777" w:rsidR="005B254F" w:rsidRPr="00C97908" w:rsidRDefault="005B254F" w:rsidP="001274F1">
            <w:pPr>
              <w:jc w:val="center"/>
              <w:rPr>
                <w:sz w:val="16"/>
                <w:szCs w:val="16"/>
                <w:lang w:val="en-US"/>
              </w:rPr>
            </w:pPr>
            <w:r w:rsidRPr="00C97908">
              <w:rPr>
                <w:sz w:val="16"/>
                <w:szCs w:val="16"/>
                <w:lang w:val="en-US"/>
              </w:rPr>
              <w:t>1,419</w:t>
            </w:r>
          </w:p>
        </w:tc>
      </w:tr>
      <w:tr w:rsidR="005B254F" w:rsidRPr="009B70F2" w14:paraId="422B347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3E81C9" w14:textId="77777777" w:rsidR="005B254F" w:rsidRPr="005E2CA0" w:rsidRDefault="005B254F" w:rsidP="001274F1">
            <w:pPr>
              <w:jc w:val="center"/>
              <w:rPr>
                <w:b/>
                <w:bCs/>
                <w:sz w:val="22"/>
                <w:szCs w:val="22"/>
                <w:lang w:val="en-US"/>
              </w:rPr>
            </w:pPr>
            <w:r w:rsidRPr="005E2CA0">
              <w:rPr>
                <w:b/>
                <w:bCs/>
                <w:sz w:val="22"/>
                <w:szCs w:val="22"/>
                <w:lang w:val="en-US"/>
              </w:rPr>
              <w:t>120</w:t>
            </w:r>
          </w:p>
        </w:tc>
        <w:tc>
          <w:tcPr>
            <w:tcW w:w="1366" w:type="dxa"/>
            <w:gridSpan w:val="4"/>
            <w:tcBorders>
              <w:top w:val="single" w:sz="4" w:space="0" w:color="auto"/>
              <w:bottom w:val="single" w:sz="4" w:space="0" w:color="auto"/>
            </w:tcBorders>
            <w:vAlign w:val="center"/>
          </w:tcPr>
          <w:p w14:paraId="3705E093" w14:textId="77777777" w:rsidR="005B254F" w:rsidRPr="005E2CA0" w:rsidRDefault="005B254F" w:rsidP="001274F1">
            <w:pPr>
              <w:jc w:val="center"/>
              <w:rPr>
                <w:b/>
                <w:bCs/>
                <w:sz w:val="22"/>
                <w:szCs w:val="22"/>
                <w:lang w:val="en-US"/>
              </w:rPr>
            </w:pPr>
            <w:r w:rsidRPr="005E2CA0">
              <w:rPr>
                <w:b/>
                <w:bCs/>
                <w:sz w:val="22"/>
                <w:szCs w:val="22"/>
                <w:lang w:val="en-US"/>
              </w:rPr>
              <w:t>CC02J2</w:t>
            </w:r>
          </w:p>
        </w:tc>
        <w:tc>
          <w:tcPr>
            <w:tcW w:w="4254" w:type="dxa"/>
            <w:gridSpan w:val="7"/>
            <w:tcBorders>
              <w:top w:val="single" w:sz="4" w:space="0" w:color="auto"/>
              <w:bottom w:val="single" w:sz="4" w:space="0" w:color="auto"/>
            </w:tcBorders>
          </w:tcPr>
          <w:p w14:paraId="77853819" w14:textId="77777777" w:rsidR="005B254F" w:rsidRPr="005E2CA0" w:rsidRDefault="005B254F" w:rsidP="001274F1">
            <w:pPr>
              <w:rPr>
                <w:b/>
                <w:bCs/>
                <w:sz w:val="2"/>
                <w:szCs w:val="2"/>
                <w:lang w:val="en-US"/>
              </w:rPr>
            </w:pPr>
            <w:r w:rsidRPr="005E2CA0">
              <w:rPr>
                <w:b/>
                <w:bCs/>
                <w:sz w:val="22"/>
                <w:szCs w:val="22"/>
                <w:lang w:val="en-US"/>
              </w:rPr>
              <w:t>Armaturi din otel beton PC 52 fasonate in ateliere de santier, cu diametrul barelor peste 8 mm,  in  pereti si diafragme la  inaltimi mai mici sau egale cu 35 m, exclusiv constructiile executate cu cofraje glisante</w:t>
            </w:r>
          </w:p>
          <w:p w14:paraId="4CC608F9"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45315E4"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627BB912"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F77E14C" w14:textId="77777777" w:rsidR="005B254F" w:rsidRPr="005E2CA0" w:rsidRDefault="005B254F" w:rsidP="001274F1">
            <w:pPr>
              <w:jc w:val="center"/>
              <w:rPr>
                <w:b/>
                <w:bCs/>
                <w:sz w:val="22"/>
                <w:szCs w:val="22"/>
                <w:lang w:val="en-US"/>
              </w:rPr>
            </w:pPr>
            <w:r w:rsidRPr="005E2CA0">
              <w:rPr>
                <w:b/>
                <w:bCs/>
                <w:sz w:val="22"/>
                <w:szCs w:val="22"/>
                <w:lang w:val="en-US"/>
              </w:rPr>
              <w:t>232,480</w:t>
            </w:r>
          </w:p>
          <w:p w14:paraId="750B00D0" w14:textId="77777777" w:rsidR="005B254F" w:rsidRPr="009B70F2" w:rsidRDefault="005B254F" w:rsidP="001274F1">
            <w:pPr>
              <w:jc w:val="center"/>
              <w:rPr>
                <w:sz w:val="2"/>
                <w:szCs w:val="2"/>
                <w:lang w:val="en-US"/>
              </w:rPr>
            </w:pPr>
          </w:p>
        </w:tc>
      </w:tr>
      <w:tr w:rsidR="005B254F" w:rsidRPr="00B40365" w14:paraId="5E2B5BB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8840F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C3078F4"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0A9CF7D8"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42DCCCB8"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BA691F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0,060</w:t>
            </w:r>
          </w:p>
        </w:tc>
        <w:tc>
          <w:tcPr>
            <w:tcW w:w="1518" w:type="dxa"/>
            <w:gridSpan w:val="2"/>
            <w:tcBorders>
              <w:top w:val="nil"/>
              <w:bottom w:val="single" w:sz="2" w:space="0" w:color="auto"/>
            </w:tcBorders>
            <w:vAlign w:val="center"/>
          </w:tcPr>
          <w:p w14:paraId="303AE336" w14:textId="77777777" w:rsidR="005B254F" w:rsidRPr="00C97908" w:rsidRDefault="005B254F" w:rsidP="001274F1">
            <w:pPr>
              <w:jc w:val="center"/>
              <w:rPr>
                <w:sz w:val="16"/>
                <w:szCs w:val="16"/>
                <w:lang w:val="en-US"/>
              </w:rPr>
            </w:pPr>
            <w:r w:rsidRPr="00C97908">
              <w:rPr>
                <w:sz w:val="16"/>
                <w:szCs w:val="16"/>
                <w:lang w:val="en-US"/>
              </w:rPr>
              <w:t>13,949</w:t>
            </w:r>
          </w:p>
        </w:tc>
      </w:tr>
      <w:tr w:rsidR="005B254F" w:rsidRPr="00B40365" w14:paraId="06196EF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6A782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F90A053"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7A636B69"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531CA47D"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CDF274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67F39148" w14:textId="77777777" w:rsidR="005B254F" w:rsidRPr="00C97908" w:rsidRDefault="005B254F" w:rsidP="001274F1">
            <w:pPr>
              <w:jc w:val="center"/>
              <w:rPr>
                <w:sz w:val="16"/>
                <w:szCs w:val="16"/>
                <w:lang w:val="en-US"/>
              </w:rPr>
            </w:pPr>
            <w:r w:rsidRPr="00C97908">
              <w:rPr>
                <w:sz w:val="16"/>
                <w:szCs w:val="16"/>
                <w:lang w:val="en-US"/>
              </w:rPr>
              <w:t>0,697</w:t>
            </w:r>
          </w:p>
        </w:tc>
      </w:tr>
      <w:tr w:rsidR="005B254F" w:rsidRPr="00B40365" w14:paraId="4900B49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C2E49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7C7DC5C" w14:textId="77777777" w:rsidR="005B254F" w:rsidRPr="00B40365" w:rsidRDefault="005B254F" w:rsidP="001274F1">
            <w:pPr>
              <w:jc w:val="center"/>
              <w:rPr>
                <w:sz w:val="16"/>
                <w:szCs w:val="16"/>
                <w:lang w:val="en-US"/>
              </w:rPr>
            </w:pPr>
            <w:r w:rsidRPr="00B40365">
              <w:rPr>
                <w:sz w:val="16"/>
                <w:szCs w:val="16"/>
                <w:lang w:val="en-US"/>
              </w:rPr>
              <w:t>2710602200000</w:t>
            </w:r>
          </w:p>
        </w:tc>
        <w:tc>
          <w:tcPr>
            <w:tcW w:w="4238" w:type="dxa"/>
            <w:gridSpan w:val="6"/>
            <w:tcBorders>
              <w:top w:val="nil"/>
              <w:bottom w:val="single" w:sz="2" w:space="0" w:color="auto"/>
            </w:tcBorders>
            <w:vAlign w:val="center"/>
          </w:tcPr>
          <w:p w14:paraId="195D59B1" w14:textId="77777777" w:rsidR="005B254F" w:rsidRPr="00C97908" w:rsidRDefault="005B254F" w:rsidP="001274F1">
            <w:pPr>
              <w:rPr>
                <w:sz w:val="16"/>
                <w:szCs w:val="16"/>
                <w:lang w:val="en-US"/>
              </w:rPr>
            </w:pPr>
            <w:r w:rsidRPr="00C97908">
              <w:rPr>
                <w:sz w:val="16"/>
                <w:szCs w:val="16"/>
                <w:lang w:val="en-US"/>
              </w:rPr>
              <w:t>Otel beton PC 52  diam mai mare de 8 mm</w:t>
            </w:r>
          </w:p>
        </w:tc>
        <w:tc>
          <w:tcPr>
            <w:tcW w:w="998" w:type="dxa"/>
            <w:gridSpan w:val="4"/>
            <w:tcBorders>
              <w:top w:val="nil"/>
              <w:bottom w:val="single" w:sz="2" w:space="0" w:color="auto"/>
            </w:tcBorders>
            <w:vAlign w:val="center"/>
          </w:tcPr>
          <w:p w14:paraId="2D468B7B"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661BFA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6F025EEE" w14:textId="77777777" w:rsidR="005B254F" w:rsidRPr="00C97908" w:rsidRDefault="005B254F" w:rsidP="001274F1">
            <w:pPr>
              <w:jc w:val="center"/>
              <w:rPr>
                <w:sz w:val="16"/>
                <w:szCs w:val="16"/>
                <w:lang w:val="en-US"/>
              </w:rPr>
            </w:pPr>
            <w:r w:rsidRPr="00C97908">
              <w:rPr>
                <w:sz w:val="16"/>
                <w:szCs w:val="16"/>
                <w:lang w:val="en-US"/>
              </w:rPr>
              <w:t>238,292</w:t>
            </w:r>
          </w:p>
        </w:tc>
      </w:tr>
      <w:tr w:rsidR="005B254F" w:rsidRPr="00B40365" w14:paraId="326F733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1BEBE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936C75A"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058AA2E3"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3297941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C19F87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0B5E0EEE" w14:textId="77777777" w:rsidR="005B254F" w:rsidRPr="00C97908" w:rsidRDefault="005B254F" w:rsidP="001274F1">
            <w:pPr>
              <w:jc w:val="center"/>
              <w:rPr>
                <w:sz w:val="16"/>
                <w:szCs w:val="16"/>
                <w:lang w:val="en-US"/>
              </w:rPr>
            </w:pPr>
            <w:r w:rsidRPr="00C97908">
              <w:rPr>
                <w:sz w:val="16"/>
                <w:szCs w:val="16"/>
                <w:lang w:val="en-US"/>
              </w:rPr>
              <w:t>2,325</w:t>
            </w:r>
          </w:p>
        </w:tc>
      </w:tr>
      <w:tr w:rsidR="005B254F" w:rsidRPr="00B40365" w14:paraId="61DFD63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A2D12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93EA168"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12C2DD57"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58B1FBD1"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3F16570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57152957" w14:textId="77777777" w:rsidR="005B254F" w:rsidRPr="00C97908" w:rsidRDefault="005B254F" w:rsidP="001274F1">
            <w:pPr>
              <w:jc w:val="center"/>
              <w:rPr>
                <w:sz w:val="16"/>
                <w:szCs w:val="16"/>
                <w:lang w:val="en-US"/>
              </w:rPr>
            </w:pPr>
            <w:r w:rsidRPr="00C97908">
              <w:rPr>
                <w:sz w:val="16"/>
                <w:szCs w:val="16"/>
                <w:lang w:val="en-US"/>
              </w:rPr>
              <w:t>69,744</w:t>
            </w:r>
          </w:p>
        </w:tc>
      </w:tr>
      <w:tr w:rsidR="005B254F" w:rsidRPr="00B40365" w14:paraId="6022E2D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2A774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F2F3443"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00F4DB24"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4C879DAA"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9B8555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7FAE6342" w14:textId="77777777" w:rsidR="005B254F" w:rsidRPr="00C97908" w:rsidRDefault="005B254F" w:rsidP="001274F1">
            <w:pPr>
              <w:jc w:val="center"/>
              <w:rPr>
                <w:sz w:val="16"/>
                <w:szCs w:val="16"/>
                <w:lang w:val="en-US"/>
              </w:rPr>
            </w:pPr>
            <w:r w:rsidRPr="00C97908">
              <w:rPr>
                <w:sz w:val="16"/>
                <w:szCs w:val="16"/>
                <w:lang w:val="en-US"/>
              </w:rPr>
              <w:t>0,232</w:t>
            </w:r>
          </w:p>
        </w:tc>
      </w:tr>
      <w:tr w:rsidR="005B254F" w:rsidRPr="009B70F2" w14:paraId="3EB1086D"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647844" w14:textId="77777777" w:rsidR="005B254F" w:rsidRPr="005E2CA0" w:rsidRDefault="005B254F" w:rsidP="001274F1">
            <w:pPr>
              <w:jc w:val="center"/>
              <w:rPr>
                <w:b/>
                <w:bCs/>
                <w:sz w:val="22"/>
                <w:szCs w:val="22"/>
                <w:lang w:val="en-US"/>
              </w:rPr>
            </w:pPr>
            <w:r w:rsidRPr="005E2CA0">
              <w:rPr>
                <w:b/>
                <w:bCs/>
                <w:sz w:val="22"/>
                <w:szCs w:val="22"/>
                <w:lang w:val="en-US"/>
              </w:rPr>
              <w:t>121</w:t>
            </w:r>
          </w:p>
        </w:tc>
        <w:tc>
          <w:tcPr>
            <w:tcW w:w="1366" w:type="dxa"/>
            <w:gridSpan w:val="4"/>
            <w:tcBorders>
              <w:top w:val="single" w:sz="4" w:space="0" w:color="auto"/>
              <w:bottom w:val="single" w:sz="4" w:space="0" w:color="auto"/>
            </w:tcBorders>
            <w:vAlign w:val="center"/>
          </w:tcPr>
          <w:p w14:paraId="6A66AAB5" w14:textId="77777777" w:rsidR="005B254F" w:rsidRPr="005E2CA0" w:rsidRDefault="005B254F" w:rsidP="001274F1">
            <w:pPr>
              <w:jc w:val="center"/>
              <w:rPr>
                <w:b/>
                <w:bCs/>
                <w:sz w:val="22"/>
                <w:szCs w:val="22"/>
                <w:lang w:val="en-US"/>
              </w:rPr>
            </w:pPr>
            <w:r w:rsidRPr="005E2CA0">
              <w:rPr>
                <w:b/>
                <w:bCs/>
                <w:sz w:val="22"/>
                <w:szCs w:val="22"/>
                <w:lang w:val="en-US"/>
              </w:rPr>
              <w:t>CA04F01</w:t>
            </w:r>
          </w:p>
        </w:tc>
        <w:tc>
          <w:tcPr>
            <w:tcW w:w="4254" w:type="dxa"/>
            <w:gridSpan w:val="7"/>
            <w:tcBorders>
              <w:top w:val="single" w:sz="4" w:space="0" w:color="auto"/>
              <w:bottom w:val="single" w:sz="4" w:space="0" w:color="auto"/>
            </w:tcBorders>
          </w:tcPr>
          <w:p w14:paraId="7FAFD211" w14:textId="77777777" w:rsidR="005B254F" w:rsidRPr="005E2CA0" w:rsidRDefault="005B254F" w:rsidP="001274F1">
            <w:pPr>
              <w:rPr>
                <w:b/>
                <w:bCs/>
                <w:sz w:val="2"/>
                <w:szCs w:val="2"/>
                <w:lang w:val="en-US"/>
              </w:rPr>
            </w:pPr>
            <w:r w:rsidRPr="005E2CA0">
              <w:rPr>
                <w:b/>
                <w:bCs/>
                <w:sz w:val="22"/>
                <w:szCs w:val="22"/>
                <w:lang w:val="en-US"/>
              </w:rPr>
              <w:t>Beton turnat in placi, grinzi, stilpi, preparat cu betoniera pe santier conf. art. CA01 si turnarea cu mijloace clasice C30/37 XF1</w:t>
            </w:r>
          </w:p>
          <w:p w14:paraId="171AE11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D3A266A"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3AE0A266"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6C3007D" w14:textId="77777777" w:rsidR="005B254F" w:rsidRPr="005E2CA0" w:rsidRDefault="005B254F" w:rsidP="001274F1">
            <w:pPr>
              <w:jc w:val="center"/>
              <w:rPr>
                <w:b/>
                <w:bCs/>
                <w:sz w:val="22"/>
                <w:szCs w:val="22"/>
                <w:lang w:val="en-US"/>
              </w:rPr>
            </w:pPr>
            <w:r w:rsidRPr="005E2CA0">
              <w:rPr>
                <w:b/>
                <w:bCs/>
                <w:sz w:val="22"/>
                <w:szCs w:val="22"/>
                <w:lang w:val="en-US"/>
              </w:rPr>
              <w:t>9,900</w:t>
            </w:r>
          </w:p>
          <w:p w14:paraId="11F6A8A9" w14:textId="77777777" w:rsidR="005B254F" w:rsidRPr="009B70F2" w:rsidRDefault="005B254F" w:rsidP="001274F1">
            <w:pPr>
              <w:jc w:val="center"/>
              <w:rPr>
                <w:sz w:val="2"/>
                <w:szCs w:val="2"/>
                <w:lang w:val="en-US"/>
              </w:rPr>
            </w:pPr>
          </w:p>
        </w:tc>
      </w:tr>
      <w:tr w:rsidR="005B254F" w:rsidRPr="00B40365" w14:paraId="7F8F893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9D1DC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E8D4A5E"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7D6ACC84"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0534D207"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66A039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4,850</w:t>
            </w:r>
          </w:p>
        </w:tc>
        <w:tc>
          <w:tcPr>
            <w:tcW w:w="1518" w:type="dxa"/>
            <w:gridSpan w:val="2"/>
            <w:tcBorders>
              <w:top w:val="nil"/>
              <w:bottom w:val="single" w:sz="2" w:space="0" w:color="auto"/>
            </w:tcBorders>
            <w:vAlign w:val="center"/>
          </w:tcPr>
          <w:p w14:paraId="3C17FE9C" w14:textId="77777777" w:rsidR="005B254F" w:rsidRPr="00C97908" w:rsidRDefault="005B254F" w:rsidP="001274F1">
            <w:pPr>
              <w:jc w:val="center"/>
              <w:rPr>
                <w:sz w:val="16"/>
                <w:szCs w:val="16"/>
                <w:lang w:val="en-US"/>
              </w:rPr>
            </w:pPr>
            <w:r w:rsidRPr="00C97908">
              <w:rPr>
                <w:sz w:val="16"/>
                <w:szCs w:val="16"/>
                <w:lang w:val="en-US"/>
              </w:rPr>
              <w:t>48,015</w:t>
            </w:r>
          </w:p>
        </w:tc>
      </w:tr>
      <w:tr w:rsidR="005B254F" w:rsidRPr="00B40365" w14:paraId="473EEA1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8F644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806260C"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7EEE6DAD"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1BF2857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1F6738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0,450</w:t>
            </w:r>
          </w:p>
        </w:tc>
        <w:tc>
          <w:tcPr>
            <w:tcW w:w="1518" w:type="dxa"/>
            <w:gridSpan w:val="2"/>
            <w:tcBorders>
              <w:top w:val="nil"/>
              <w:bottom w:val="single" w:sz="2" w:space="0" w:color="auto"/>
            </w:tcBorders>
            <w:vAlign w:val="center"/>
          </w:tcPr>
          <w:p w14:paraId="26B9F6D4" w14:textId="77777777" w:rsidR="005B254F" w:rsidRPr="00C97908" w:rsidRDefault="005B254F" w:rsidP="001274F1">
            <w:pPr>
              <w:jc w:val="center"/>
              <w:rPr>
                <w:sz w:val="16"/>
                <w:szCs w:val="16"/>
                <w:lang w:val="en-US"/>
              </w:rPr>
            </w:pPr>
            <w:r w:rsidRPr="00C97908">
              <w:rPr>
                <w:sz w:val="16"/>
                <w:szCs w:val="16"/>
                <w:lang w:val="en-US"/>
              </w:rPr>
              <w:t>4,455</w:t>
            </w:r>
          </w:p>
        </w:tc>
      </w:tr>
      <w:tr w:rsidR="005B254F" w:rsidRPr="00B40365" w14:paraId="5553A19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A88F9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4985B29" w14:textId="77777777" w:rsidR="005B254F" w:rsidRPr="00B40365" w:rsidRDefault="005B254F" w:rsidP="001274F1">
            <w:pPr>
              <w:jc w:val="center"/>
              <w:rPr>
                <w:sz w:val="16"/>
                <w:szCs w:val="16"/>
                <w:lang w:val="en-US"/>
              </w:rPr>
            </w:pPr>
            <w:r w:rsidRPr="00B40365">
              <w:rPr>
                <w:sz w:val="16"/>
                <w:szCs w:val="16"/>
                <w:lang w:val="en-US"/>
              </w:rPr>
              <w:t>2663102100000-30/37-XF1</w:t>
            </w:r>
          </w:p>
        </w:tc>
        <w:tc>
          <w:tcPr>
            <w:tcW w:w="4238" w:type="dxa"/>
            <w:gridSpan w:val="6"/>
            <w:tcBorders>
              <w:top w:val="nil"/>
              <w:bottom w:val="single" w:sz="2" w:space="0" w:color="auto"/>
            </w:tcBorders>
            <w:vAlign w:val="center"/>
          </w:tcPr>
          <w:p w14:paraId="63EDF12F" w14:textId="77777777" w:rsidR="005B254F" w:rsidRPr="00C97908" w:rsidRDefault="005B254F" w:rsidP="001274F1">
            <w:pPr>
              <w:rPr>
                <w:sz w:val="16"/>
                <w:szCs w:val="16"/>
                <w:lang w:val="en-US"/>
              </w:rPr>
            </w:pPr>
            <w:r w:rsidRPr="00C97908">
              <w:rPr>
                <w:sz w:val="16"/>
                <w:szCs w:val="16"/>
                <w:lang w:val="en-US"/>
              </w:rPr>
              <w:t>Beton C30/37 XF1</w:t>
            </w:r>
          </w:p>
        </w:tc>
        <w:tc>
          <w:tcPr>
            <w:tcW w:w="998" w:type="dxa"/>
            <w:gridSpan w:val="4"/>
            <w:tcBorders>
              <w:top w:val="nil"/>
              <w:bottom w:val="single" w:sz="2" w:space="0" w:color="auto"/>
            </w:tcBorders>
            <w:vAlign w:val="center"/>
          </w:tcPr>
          <w:p w14:paraId="3A4A883E"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859892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1,020</w:t>
            </w:r>
          </w:p>
        </w:tc>
        <w:tc>
          <w:tcPr>
            <w:tcW w:w="1518" w:type="dxa"/>
            <w:gridSpan w:val="2"/>
            <w:tcBorders>
              <w:top w:val="nil"/>
              <w:bottom w:val="single" w:sz="2" w:space="0" w:color="auto"/>
            </w:tcBorders>
            <w:vAlign w:val="center"/>
          </w:tcPr>
          <w:p w14:paraId="7DEF0304" w14:textId="77777777" w:rsidR="005B254F" w:rsidRPr="00C97908" w:rsidRDefault="005B254F" w:rsidP="001274F1">
            <w:pPr>
              <w:jc w:val="center"/>
              <w:rPr>
                <w:sz w:val="16"/>
                <w:szCs w:val="16"/>
                <w:lang w:val="en-US"/>
              </w:rPr>
            </w:pPr>
            <w:r w:rsidRPr="00C97908">
              <w:rPr>
                <w:sz w:val="16"/>
                <w:szCs w:val="16"/>
                <w:lang w:val="en-US"/>
              </w:rPr>
              <w:t>10,401</w:t>
            </w:r>
          </w:p>
        </w:tc>
      </w:tr>
      <w:tr w:rsidR="005B254F" w:rsidRPr="00B40365" w14:paraId="7A02BDA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6B28B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E0524C2"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465FF620"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6A7206AF"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3377585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0484E99C" w14:textId="77777777" w:rsidR="005B254F" w:rsidRPr="00C97908" w:rsidRDefault="005B254F" w:rsidP="001274F1">
            <w:pPr>
              <w:jc w:val="center"/>
              <w:rPr>
                <w:sz w:val="16"/>
                <w:szCs w:val="16"/>
                <w:lang w:val="en-US"/>
              </w:rPr>
            </w:pPr>
            <w:r w:rsidRPr="00C97908">
              <w:rPr>
                <w:sz w:val="16"/>
                <w:szCs w:val="16"/>
                <w:lang w:val="en-US"/>
              </w:rPr>
              <w:t>1,53</w:t>
            </w:r>
          </w:p>
        </w:tc>
      </w:tr>
      <w:tr w:rsidR="005B254F" w:rsidRPr="00B40365" w14:paraId="75B1DB1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3230B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E83CB26" w14:textId="77777777" w:rsidR="005B254F" w:rsidRPr="00B40365" w:rsidRDefault="005B254F" w:rsidP="001274F1">
            <w:pPr>
              <w:jc w:val="center"/>
              <w:rPr>
                <w:sz w:val="16"/>
                <w:szCs w:val="16"/>
                <w:lang w:val="en-US"/>
              </w:rPr>
            </w:pPr>
            <w:r w:rsidRPr="00B40365">
              <w:rPr>
                <w:sz w:val="16"/>
                <w:szCs w:val="16"/>
                <w:lang w:val="en-US"/>
              </w:rPr>
              <w:t>2952270003100</w:t>
            </w:r>
          </w:p>
        </w:tc>
        <w:tc>
          <w:tcPr>
            <w:tcW w:w="4238" w:type="dxa"/>
            <w:gridSpan w:val="6"/>
            <w:tcBorders>
              <w:top w:val="nil"/>
              <w:bottom w:val="single" w:sz="2" w:space="0" w:color="auto"/>
            </w:tcBorders>
            <w:vAlign w:val="center"/>
          </w:tcPr>
          <w:p w14:paraId="01155583" w14:textId="77777777" w:rsidR="005B254F" w:rsidRPr="00C97908" w:rsidRDefault="005B254F" w:rsidP="001274F1">
            <w:pPr>
              <w:rPr>
                <w:sz w:val="16"/>
                <w:szCs w:val="16"/>
                <w:lang w:val="en-US"/>
              </w:rPr>
            </w:pPr>
            <w:r w:rsidRPr="00C97908">
              <w:rPr>
                <w:sz w:val="16"/>
                <w:szCs w:val="16"/>
                <w:lang w:val="en-US"/>
              </w:rPr>
              <w:t>Vibrator de adincime</w:t>
            </w:r>
          </w:p>
        </w:tc>
        <w:tc>
          <w:tcPr>
            <w:tcW w:w="998" w:type="dxa"/>
            <w:gridSpan w:val="4"/>
            <w:tcBorders>
              <w:top w:val="nil"/>
              <w:bottom w:val="single" w:sz="2" w:space="0" w:color="auto"/>
            </w:tcBorders>
            <w:vAlign w:val="center"/>
          </w:tcPr>
          <w:p w14:paraId="2A7E3ADD"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7A4F39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0,600</w:t>
            </w:r>
          </w:p>
        </w:tc>
        <w:tc>
          <w:tcPr>
            <w:tcW w:w="1518" w:type="dxa"/>
            <w:gridSpan w:val="2"/>
            <w:tcBorders>
              <w:top w:val="nil"/>
              <w:bottom w:val="single" w:sz="2" w:space="0" w:color="auto"/>
              <w:right w:val="single" w:sz="4" w:space="0" w:color="auto"/>
            </w:tcBorders>
            <w:vAlign w:val="center"/>
          </w:tcPr>
          <w:p w14:paraId="1E2111BA" w14:textId="77777777" w:rsidR="005B254F" w:rsidRPr="00C97908" w:rsidRDefault="005B254F" w:rsidP="001274F1">
            <w:pPr>
              <w:jc w:val="center"/>
              <w:rPr>
                <w:sz w:val="16"/>
                <w:szCs w:val="16"/>
                <w:lang w:val="en-US"/>
              </w:rPr>
            </w:pPr>
            <w:r w:rsidRPr="00C97908">
              <w:rPr>
                <w:sz w:val="16"/>
                <w:szCs w:val="16"/>
                <w:lang w:val="en-US"/>
              </w:rPr>
              <w:t>5,94</w:t>
            </w:r>
          </w:p>
        </w:tc>
      </w:tr>
      <w:tr w:rsidR="005B254F" w:rsidRPr="00B40365" w14:paraId="7102FAA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2F0F5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F6C84E5"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013354E8"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294D0A9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B9C398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right w:val="single" w:sz="4" w:space="0" w:color="auto"/>
            </w:tcBorders>
            <w:vAlign w:val="center"/>
          </w:tcPr>
          <w:p w14:paraId="0358640D" w14:textId="77777777" w:rsidR="005B254F" w:rsidRPr="00C97908" w:rsidRDefault="005B254F" w:rsidP="001274F1">
            <w:pPr>
              <w:jc w:val="center"/>
              <w:rPr>
                <w:sz w:val="16"/>
                <w:szCs w:val="16"/>
                <w:lang w:val="en-US"/>
              </w:rPr>
            </w:pPr>
            <w:r w:rsidRPr="00C97908">
              <w:rPr>
                <w:sz w:val="16"/>
                <w:szCs w:val="16"/>
                <w:lang w:val="en-US"/>
              </w:rPr>
              <w:t>2,772</w:t>
            </w:r>
          </w:p>
        </w:tc>
      </w:tr>
      <w:tr w:rsidR="005B254F" w:rsidRPr="009B70F2" w14:paraId="261EA23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57F75C" w14:textId="77777777" w:rsidR="005B254F" w:rsidRPr="005E2CA0" w:rsidRDefault="005B254F" w:rsidP="001274F1">
            <w:pPr>
              <w:jc w:val="center"/>
              <w:rPr>
                <w:b/>
                <w:bCs/>
                <w:sz w:val="22"/>
                <w:szCs w:val="22"/>
                <w:lang w:val="en-US"/>
              </w:rPr>
            </w:pPr>
            <w:r w:rsidRPr="005E2CA0">
              <w:rPr>
                <w:b/>
                <w:bCs/>
                <w:sz w:val="22"/>
                <w:szCs w:val="22"/>
                <w:lang w:val="en-US"/>
              </w:rPr>
              <w:t>122</w:t>
            </w:r>
          </w:p>
        </w:tc>
        <w:tc>
          <w:tcPr>
            <w:tcW w:w="1366" w:type="dxa"/>
            <w:gridSpan w:val="4"/>
            <w:tcBorders>
              <w:top w:val="single" w:sz="4" w:space="0" w:color="auto"/>
              <w:bottom w:val="single" w:sz="4" w:space="0" w:color="auto"/>
            </w:tcBorders>
            <w:vAlign w:val="center"/>
          </w:tcPr>
          <w:p w14:paraId="3BB9562B" w14:textId="77777777" w:rsidR="005B254F" w:rsidRPr="005E2CA0" w:rsidRDefault="005B254F" w:rsidP="001274F1">
            <w:pPr>
              <w:jc w:val="center"/>
              <w:rPr>
                <w:b/>
                <w:bCs/>
                <w:sz w:val="22"/>
                <w:szCs w:val="22"/>
                <w:lang w:val="en-US"/>
              </w:rPr>
            </w:pPr>
            <w:r w:rsidRPr="005E2CA0">
              <w:rPr>
                <w:b/>
                <w:bCs/>
                <w:sz w:val="22"/>
                <w:szCs w:val="22"/>
                <w:lang w:val="en-US"/>
              </w:rPr>
              <w:t>IzF01B</w:t>
            </w:r>
          </w:p>
        </w:tc>
        <w:tc>
          <w:tcPr>
            <w:tcW w:w="4254" w:type="dxa"/>
            <w:gridSpan w:val="7"/>
            <w:tcBorders>
              <w:top w:val="single" w:sz="4" w:space="0" w:color="auto"/>
              <w:bottom w:val="single" w:sz="4" w:space="0" w:color="auto"/>
            </w:tcBorders>
          </w:tcPr>
          <w:p w14:paraId="502B8FFA" w14:textId="77777777" w:rsidR="005B254F" w:rsidRPr="005E2CA0" w:rsidRDefault="005B254F" w:rsidP="001274F1">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323F5A4A"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3779503"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5D9C5C8B"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2973323" w14:textId="77777777" w:rsidR="005B254F" w:rsidRPr="005E2CA0" w:rsidRDefault="005B254F" w:rsidP="001274F1">
            <w:pPr>
              <w:jc w:val="center"/>
              <w:rPr>
                <w:b/>
                <w:bCs/>
                <w:sz w:val="22"/>
                <w:szCs w:val="22"/>
                <w:lang w:val="en-US"/>
              </w:rPr>
            </w:pPr>
            <w:r w:rsidRPr="005E2CA0">
              <w:rPr>
                <w:b/>
                <w:bCs/>
                <w:sz w:val="22"/>
                <w:szCs w:val="22"/>
                <w:lang w:val="en-US"/>
              </w:rPr>
              <w:t>69,600</w:t>
            </w:r>
          </w:p>
          <w:p w14:paraId="0D919C1C" w14:textId="77777777" w:rsidR="005B254F" w:rsidRPr="009B70F2" w:rsidRDefault="005B254F" w:rsidP="001274F1">
            <w:pPr>
              <w:jc w:val="center"/>
              <w:rPr>
                <w:sz w:val="2"/>
                <w:szCs w:val="2"/>
                <w:lang w:val="en-US"/>
              </w:rPr>
            </w:pPr>
          </w:p>
        </w:tc>
      </w:tr>
      <w:tr w:rsidR="005B254F" w:rsidRPr="00B40365" w14:paraId="14DC78C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41A26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0FFE00B"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234300A8"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5C7CFC1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1DF7D4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0,040</w:t>
            </w:r>
          </w:p>
        </w:tc>
        <w:tc>
          <w:tcPr>
            <w:tcW w:w="1518" w:type="dxa"/>
            <w:gridSpan w:val="2"/>
            <w:tcBorders>
              <w:top w:val="nil"/>
              <w:bottom w:val="single" w:sz="2" w:space="0" w:color="auto"/>
            </w:tcBorders>
            <w:vAlign w:val="center"/>
          </w:tcPr>
          <w:p w14:paraId="35D704B6" w14:textId="77777777" w:rsidR="005B254F" w:rsidRPr="00C97908" w:rsidRDefault="005B254F" w:rsidP="001274F1">
            <w:pPr>
              <w:jc w:val="center"/>
              <w:rPr>
                <w:sz w:val="16"/>
                <w:szCs w:val="16"/>
                <w:lang w:val="en-US"/>
              </w:rPr>
            </w:pPr>
            <w:r w:rsidRPr="00C97908">
              <w:rPr>
                <w:sz w:val="16"/>
                <w:szCs w:val="16"/>
                <w:lang w:val="en-US"/>
              </w:rPr>
              <w:t>2,784</w:t>
            </w:r>
          </w:p>
        </w:tc>
      </w:tr>
      <w:tr w:rsidR="005B254F" w:rsidRPr="00B40365" w14:paraId="69F9984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117E9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F3372ED" w14:textId="77777777" w:rsidR="005B254F" w:rsidRPr="00B40365" w:rsidRDefault="005B254F" w:rsidP="001274F1">
            <w:pPr>
              <w:jc w:val="center"/>
              <w:rPr>
                <w:sz w:val="16"/>
                <w:szCs w:val="16"/>
                <w:lang w:val="en-US"/>
              </w:rPr>
            </w:pPr>
            <w:r w:rsidRPr="00B40365">
              <w:rPr>
                <w:sz w:val="16"/>
                <w:szCs w:val="16"/>
                <w:lang w:val="en-US"/>
              </w:rPr>
              <w:t>2413317346000</w:t>
            </w:r>
          </w:p>
        </w:tc>
        <w:tc>
          <w:tcPr>
            <w:tcW w:w="4238" w:type="dxa"/>
            <w:gridSpan w:val="6"/>
            <w:tcBorders>
              <w:top w:val="nil"/>
              <w:bottom w:val="single" w:sz="2" w:space="0" w:color="auto"/>
            </w:tcBorders>
            <w:vAlign w:val="center"/>
          </w:tcPr>
          <w:p w14:paraId="53CCCDC8" w14:textId="77777777" w:rsidR="005B254F" w:rsidRPr="00C97908" w:rsidRDefault="005B254F" w:rsidP="001274F1">
            <w:pPr>
              <w:rPr>
                <w:sz w:val="16"/>
                <w:szCs w:val="16"/>
                <w:lang w:val="en-US"/>
              </w:rPr>
            </w:pPr>
            <w:r w:rsidRPr="00C97908">
              <w:rPr>
                <w:sz w:val="16"/>
                <w:szCs w:val="16"/>
                <w:lang w:val="en-US"/>
              </w:rPr>
              <w:t>Suspensie de bitum filerizat-subif</w:t>
            </w:r>
          </w:p>
        </w:tc>
        <w:tc>
          <w:tcPr>
            <w:tcW w:w="998" w:type="dxa"/>
            <w:gridSpan w:val="4"/>
            <w:tcBorders>
              <w:top w:val="nil"/>
              <w:bottom w:val="single" w:sz="2" w:space="0" w:color="auto"/>
            </w:tcBorders>
            <w:vAlign w:val="center"/>
          </w:tcPr>
          <w:p w14:paraId="72FF49C5"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6BDFBC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0171132F" w14:textId="77777777" w:rsidR="005B254F" w:rsidRPr="00C97908" w:rsidRDefault="005B254F" w:rsidP="001274F1">
            <w:pPr>
              <w:jc w:val="center"/>
              <w:rPr>
                <w:sz w:val="16"/>
                <w:szCs w:val="16"/>
                <w:lang w:val="en-US"/>
              </w:rPr>
            </w:pPr>
            <w:r w:rsidRPr="00C97908">
              <w:rPr>
                <w:sz w:val="16"/>
                <w:szCs w:val="16"/>
                <w:lang w:val="en-US"/>
              </w:rPr>
              <w:t>20,88</w:t>
            </w:r>
          </w:p>
        </w:tc>
      </w:tr>
      <w:tr w:rsidR="005B254F" w:rsidRPr="00B40365" w14:paraId="5048B24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541AC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0947665"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3A8EF7AE" w14:textId="77777777" w:rsidR="005B254F" w:rsidRPr="00C97908" w:rsidRDefault="005B254F" w:rsidP="001274F1">
            <w:pPr>
              <w:rPr>
                <w:sz w:val="16"/>
                <w:szCs w:val="16"/>
                <w:lang w:val="en-US"/>
              </w:rPr>
            </w:pPr>
            <w:r w:rsidRPr="00C97908">
              <w:rPr>
                <w:sz w:val="16"/>
                <w:szCs w:val="16"/>
                <w:lang w:val="en-US"/>
              </w:rPr>
              <w:t xml:space="preserve">Apa pentru mortare si betoane </w:t>
            </w:r>
          </w:p>
        </w:tc>
        <w:tc>
          <w:tcPr>
            <w:tcW w:w="998" w:type="dxa"/>
            <w:gridSpan w:val="4"/>
            <w:tcBorders>
              <w:top w:val="nil"/>
              <w:bottom w:val="single" w:sz="2" w:space="0" w:color="auto"/>
            </w:tcBorders>
            <w:vAlign w:val="center"/>
          </w:tcPr>
          <w:p w14:paraId="19C092C6"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BCB712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16BF9F23" w14:textId="77777777" w:rsidR="005B254F" w:rsidRPr="00C97908" w:rsidRDefault="005B254F" w:rsidP="001274F1">
            <w:pPr>
              <w:jc w:val="center"/>
              <w:rPr>
                <w:sz w:val="16"/>
                <w:szCs w:val="16"/>
                <w:lang w:val="en-US"/>
              </w:rPr>
            </w:pPr>
            <w:r w:rsidRPr="00C97908">
              <w:rPr>
                <w:sz w:val="16"/>
                <w:szCs w:val="16"/>
                <w:lang w:val="en-US"/>
              </w:rPr>
              <w:t>0,07</w:t>
            </w:r>
          </w:p>
        </w:tc>
      </w:tr>
      <w:tr w:rsidR="005B254F" w:rsidRPr="00B40365" w14:paraId="61EDD16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EBCF8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484DB9C"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57E9D5A6"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40B62350"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6757E0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right w:val="single" w:sz="4" w:space="0" w:color="auto"/>
            </w:tcBorders>
            <w:vAlign w:val="center"/>
          </w:tcPr>
          <w:p w14:paraId="04704403" w14:textId="77777777" w:rsidR="005B254F" w:rsidRPr="00C97908" w:rsidRDefault="005B254F" w:rsidP="001274F1">
            <w:pPr>
              <w:jc w:val="center"/>
              <w:rPr>
                <w:sz w:val="16"/>
                <w:szCs w:val="16"/>
                <w:lang w:val="en-US"/>
              </w:rPr>
            </w:pPr>
            <w:r w:rsidRPr="00C97908">
              <w:rPr>
                <w:sz w:val="16"/>
                <w:szCs w:val="16"/>
                <w:lang w:val="en-US"/>
              </w:rPr>
              <w:t>0,021</w:t>
            </w:r>
          </w:p>
        </w:tc>
      </w:tr>
      <w:tr w:rsidR="005B254F" w:rsidRPr="009B70F2" w14:paraId="397D7AEE"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880E1F" w14:textId="77777777" w:rsidR="005B254F" w:rsidRPr="005E2CA0" w:rsidRDefault="005B254F" w:rsidP="001274F1">
            <w:pPr>
              <w:jc w:val="center"/>
              <w:rPr>
                <w:b/>
                <w:bCs/>
                <w:sz w:val="22"/>
                <w:szCs w:val="22"/>
                <w:lang w:val="en-US"/>
              </w:rPr>
            </w:pPr>
            <w:r w:rsidRPr="005E2CA0">
              <w:rPr>
                <w:b/>
                <w:bCs/>
                <w:sz w:val="22"/>
                <w:szCs w:val="22"/>
                <w:lang w:val="en-US"/>
              </w:rPr>
              <w:t>123</w:t>
            </w:r>
          </w:p>
        </w:tc>
        <w:tc>
          <w:tcPr>
            <w:tcW w:w="1366" w:type="dxa"/>
            <w:gridSpan w:val="4"/>
            <w:tcBorders>
              <w:top w:val="single" w:sz="4" w:space="0" w:color="auto"/>
              <w:bottom w:val="single" w:sz="4" w:space="0" w:color="auto"/>
            </w:tcBorders>
            <w:vAlign w:val="center"/>
          </w:tcPr>
          <w:p w14:paraId="2D92BF10" w14:textId="77777777" w:rsidR="005B254F" w:rsidRPr="005E2CA0" w:rsidRDefault="005B254F" w:rsidP="001274F1">
            <w:pPr>
              <w:jc w:val="center"/>
              <w:rPr>
                <w:b/>
                <w:bCs/>
                <w:sz w:val="22"/>
                <w:szCs w:val="22"/>
                <w:lang w:val="en-US"/>
              </w:rPr>
            </w:pPr>
            <w:r w:rsidRPr="005E2CA0">
              <w:rPr>
                <w:b/>
                <w:bCs/>
                <w:sz w:val="22"/>
                <w:szCs w:val="22"/>
                <w:lang w:val="en-US"/>
              </w:rPr>
              <w:t>IzF04F</w:t>
            </w:r>
          </w:p>
        </w:tc>
        <w:tc>
          <w:tcPr>
            <w:tcW w:w="4254" w:type="dxa"/>
            <w:gridSpan w:val="7"/>
            <w:tcBorders>
              <w:top w:val="single" w:sz="4" w:space="0" w:color="auto"/>
              <w:bottom w:val="single" w:sz="4" w:space="0" w:color="auto"/>
            </w:tcBorders>
          </w:tcPr>
          <w:p w14:paraId="71B88FC4" w14:textId="77777777" w:rsidR="005B254F" w:rsidRPr="005E2CA0" w:rsidRDefault="005B254F" w:rsidP="001274F1">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 k=2 pentru 2 straturi</w:t>
            </w:r>
          </w:p>
          <w:p w14:paraId="507052EE"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02A508D"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7260EDC3"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B8E490E" w14:textId="77777777" w:rsidR="005B254F" w:rsidRPr="005E2CA0" w:rsidRDefault="005B254F" w:rsidP="001274F1">
            <w:pPr>
              <w:jc w:val="center"/>
              <w:rPr>
                <w:b/>
                <w:bCs/>
                <w:sz w:val="22"/>
                <w:szCs w:val="22"/>
                <w:lang w:val="en-US"/>
              </w:rPr>
            </w:pPr>
            <w:r w:rsidRPr="005E2CA0">
              <w:rPr>
                <w:b/>
                <w:bCs/>
                <w:sz w:val="22"/>
                <w:szCs w:val="22"/>
                <w:lang w:val="en-US"/>
              </w:rPr>
              <w:t>69,600</w:t>
            </w:r>
          </w:p>
          <w:p w14:paraId="6C955F7F" w14:textId="77777777" w:rsidR="005B254F" w:rsidRPr="009B70F2" w:rsidRDefault="005B254F" w:rsidP="001274F1">
            <w:pPr>
              <w:jc w:val="center"/>
              <w:rPr>
                <w:sz w:val="2"/>
                <w:szCs w:val="2"/>
                <w:lang w:val="en-US"/>
              </w:rPr>
            </w:pPr>
          </w:p>
        </w:tc>
      </w:tr>
      <w:tr w:rsidR="005B254F" w:rsidRPr="00B40365" w14:paraId="369FD69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E1D69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BF29920"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24E94FE5"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25AAD3FE"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5937BE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0,060</w:t>
            </w:r>
          </w:p>
        </w:tc>
        <w:tc>
          <w:tcPr>
            <w:tcW w:w="1518" w:type="dxa"/>
            <w:gridSpan w:val="2"/>
            <w:tcBorders>
              <w:top w:val="nil"/>
              <w:bottom w:val="single" w:sz="2" w:space="0" w:color="auto"/>
            </w:tcBorders>
            <w:vAlign w:val="center"/>
          </w:tcPr>
          <w:p w14:paraId="26055BCF" w14:textId="77777777" w:rsidR="005B254F" w:rsidRPr="00C97908" w:rsidRDefault="005B254F" w:rsidP="001274F1">
            <w:pPr>
              <w:jc w:val="center"/>
              <w:rPr>
                <w:sz w:val="16"/>
                <w:szCs w:val="16"/>
                <w:lang w:val="en-US"/>
              </w:rPr>
            </w:pPr>
            <w:r w:rsidRPr="00C97908">
              <w:rPr>
                <w:sz w:val="16"/>
                <w:szCs w:val="16"/>
                <w:lang w:val="en-US"/>
              </w:rPr>
              <w:t>8,352</w:t>
            </w:r>
          </w:p>
        </w:tc>
      </w:tr>
      <w:tr w:rsidR="005B254F" w:rsidRPr="00B40365" w14:paraId="08595D4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F80FC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3825CF3" w14:textId="77777777" w:rsidR="005B254F" w:rsidRPr="00B40365" w:rsidRDefault="005B254F" w:rsidP="001274F1">
            <w:pPr>
              <w:jc w:val="center"/>
              <w:rPr>
                <w:sz w:val="16"/>
                <w:szCs w:val="16"/>
                <w:lang w:val="en-US"/>
              </w:rPr>
            </w:pPr>
            <w:r w:rsidRPr="00B40365">
              <w:rPr>
                <w:sz w:val="16"/>
                <w:szCs w:val="16"/>
                <w:lang w:val="en-US"/>
              </w:rPr>
              <w:t>2320322600036</w:t>
            </w:r>
          </w:p>
        </w:tc>
        <w:tc>
          <w:tcPr>
            <w:tcW w:w="4238" w:type="dxa"/>
            <w:gridSpan w:val="6"/>
            <w:tcBorders>
              <w:top w:val="nil"/>
              <w:bottom w:val="single" w:sz="2" w:space="0" w:color="auto"/>
            </w:tcBorders>
            <w:vAlign w:val="center"/>
          </w:tcPr>
          <w:p w14:paraId="7B34A254" w14:textId="77777777" w:rsidR="005B254F" w:rsidRPr="00C97908" w:rsidRDefault="005B254F" w:rsidP="001274F1">
            <w:pPr>
              <w:rPr>
                <w:sz w:val="16"/>
                <w:szCs w:val="16"/>
                <w:lang w:val="en-US"/>
              </w:rPr>
            </w:pPr>
            <w:r w:rsidRPr="00C97908">
              <w:rPr>
                <w:sz w:val="16"/>
                <w:szCs w:val="16"/>
                <w:lang w:val="en-US"/>
              </w:rPr>
              <w:t xml:space="preserve">Bitum pt. hidroizolatii </w:t>
            </w:r>
          </w:p>
        </w:tc>
        <w:tc>
          <w:tcPr>
            <w:tcW w:w="998" w:type="dxa"/>
            <w:gridSpan w:val="4"/>
            <w:tcBorders>
              <w:top w:val="nil"/>
              <w:bottom w:val="single" w:sz="2" w:space="0" w:color="auto"/>
            </w:tcBorders>
            <w:vAlign w:val="center"/>
          </w:tcPr>
          <w:p w14:paraId="2D44585E"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1FEDE8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1,700</w:t>
            </w:r>
          </w:p>
        </w:tc>
        <w:tc>
          <w:tcPr>
            <w:tcW w:w="1518" w:type="dxa"/>
            <w:gridSpan w:val="2"/>
            <w:tcBorders>
              <w:top w:val="nil"/>
              <w:bottom w:val="single" w:sz="2" w:space="0" w:color="auto"/>
            </w:tcBorders>
            <w:vAlign w:val="center"/>
          </w:tcPr>
          <w:p w14:paraId="19AC76E1" w14:textId="77777777" w:rsidR="005B254F" w:rsidRPr="00C97908" w:rsidRDefault="005B254F" w:rsidP="001274F1">
            <w:pPr>
              <w:jc w:val="center"/>
              <w:rPr>
                <w:sz w:val="16"/>
                <w:szCs w:val="16"/>
                <w:lang w:val="en-US"/>
              </w:rPr>
            </w:pPr>
            <w:r w:rsidRPr="00C97908">
              <w:rPr>
                <w:sz w:val="16"/>
                <w:szCs w:val="16"/>
                <w:lang w:val="en-US"/>
              </w:rPr>
              <w:t>236,64</w:t>
            </w:r>
          </w:p>
        </w:tc>
      </w:tr>
      <w:tr w:rsidR="005B254F" w:rsidRPr="00B40365" w14:paraId="15C42F5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5CF1F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3BC7EC1" w14:textId="77777777" w:rsidR="005B254F" w:rsidRPr="00B40365" w:rsidRDefault="005B254F" w:rsidP="001274F1">
            <w:pPr>
              <w:jc w:val="center"/>
              <w:rPr>
                <w:sz w:val="16"/>
                <w:szCs w:val="16"/>
                <w:lang w:val="en-US"/>
              </w:rPr>
            </w:pPr>
            <w:r w:rsidRPr="00B40365">
              <w:rPr>
                <w:sz w:val="16"/>
                <w:szCs w:val="16"/>
                <w:lang w:val="en-US"/>
              </w:rPr>
              <w:t>2653102100880</w:t>
            </w:r>
          </w:p>
        </w:tc>
        <w:tc>
          <w:tcPr>
            <w:tcW w:w="4238" w:type="dxa"/>
            <w:gridSpan w:val="6"/>
            <w:tcBorders>
              <w:top w:val="nil"/>
              <w:bottom w:val="single" w:sz="2" w:space="0" w:color="auto"/>
            </w:tcBorders>
            <w:vAlign w:val="center"/>
          </w:tcPr>
          <w:p w14:paraId="21579805" w14:textId="77777777" w:rsidR="005B254F" w:rsidRPr="00C97908" w:rsidRDefault="005B254F" w:rsidP="001274F1">
            <w:pPr>
              <w:rPr>
                <w:sz w:val="16"/>
                <w:szCs w:val="16"/>
                <w:lang w:val="en-US"/>
              </w:rPr>
            </w:pPr>
            <w:r w:rsidRPr="00C97908">
              <w:rPr>
                <w:sz w:val="16"/>
                <w:szCs w:val="16"/>
                <w:lang w:val="en-US"/>
              </w:rPr>
              <w:t>Filer de calcar saci S 539</w:t>
            </w:r>
          </w:p>
        </w:tc>
        <w:tc>
          <w:tcPr>
            <w:tcW w:w="998" w:type="dxa"/>
            <w:gridSpan w:val="4"/>
            <w:tcBorders>
              <w:top w:val="nil"/>
              <w:bottom w:val="single" w:sz="2" w:space="0" w:color="auto"/>
            </w:tcBorders>
            <w:vAlign w:val="center"/>
          </w:tcPr>
          <w:p w14:paraId="386FAC7E"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F392BD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0,340</w:t>
            </w:r>
          </w:p>
        </w:tc>
        <w:tc>
          <w:tcPr>
            <w:tcW w:w="1518" w:type="dxa"/>
            <w:gridSpan w:val="2"/>
            <w:tcBorders>
              <w:top w:val="nil"/>
              <w:bottom w:val="single" w:sz="2" w:space="0" w:color="auto"/>
            </w:tcBorders>
            <w:vAlign w:val="center"/>
          </w:tcPr>
          <w:p w14:paraId="3F540803" w14:textId="77777777" w:rsidR="005B254F" w:rsidRPr="00C97908" w:rsidRDefault="005B254F" w:rsidP="001274F1">
            <w:pPr>
              <w:jc w:val="center"/>
              <w:rPr>
                <w:sz w:val="16"/>
                <w:szCs w:val="16"/>
                <w:lang w:val="en-US"/>
              </w:rPr>
            </w:pPr>
            <w:r w:rsidRPr="00C97908">
              <w:rPr>
                <w:sz w:val="16"/>
                <w:szCs w:val="16"/>
                <w:lang w:val="en-US"/>
              </w:rPr>
              <w:t>47,328</w:t>
            </w:r>
          </w:p>
        </w:tc>
      </w:tr>
      <w:tr w:rsidR="005B254F" w:rsidRPr="00B40365" w14:paraId="46C64DB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57C9D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CE6CBF2" w14:textId="77777777" w:rsidR="005B254F" w:rsidRPr="00B40365" w:rsidRDefault="005B254F" w:rsidP="001274F1">
            <w:pPr>
              <w:jc w:val="center"/>
              <w:rPr>
                <w:sz w:val="16"/>
                <w:szCs w:val="16"/>
                <w:lang w:val="en-US"/>
              </w:rPr>
            </w:pPr>
            <w:r w:rsidRPr="00B40365">
              <w:rPr>
                <w:sz w:val="16"/>
                <w:szCs w:val="16"/>
                <w:lang w:val="en-US"/>
              </w:rPr>
              <w:t>2052152959010</w:t>
            </w:r>
          </w:p>
        </w:tc>
        <w:tc>
          <w:tcPr>
            <w:tcW w:w="4238" w:type="dxa"/>
            <w:gridSpan w:val="6"/>
            <w:tcBorders>
              <w:top w:val="nil"/>
              <w:bottom w:val="single" w:sz="2" w:space="0" w:color="auto"/>
            </w:tcBorders>
            <w:vAlign w:val="center"/>
          </w:tcPr>
          <w:p w14:paraId="5D2AB50A" w14:textId="77777777" w:rsidR="005B254F" w:rsidRPr="00C97908" w:rsidRDefault="005B254F" w:rsidP="001274F1">
            <w:pPr>
              <w:rPr>
                <w:sz w:val="16"/>
                <w:szCs w:val="16"/>
                <w:lang w:val="en-US"/>
              </w:rPr>
            </w:pPr>
            <w:r w:rsidRPr="00C97908">
              <w:rPr>
                <w:sz w:val="16"/>
                <w:szCs w:val="16"/>
                <w:lang w:val="en-US"/>
              </w:rPr>
              <w:t>Lemne de foc de rasinoase (deseuri)</w:t>
            </w:r>
          </w:p>
        </w:tc>
        <w:tc>
          <w:tcPr>
            <w:tcW w:w="998" w:type="dxa"/>
            <w:gridSpan w:val="4"/>
            <w:tcBorders>
              <w:top w:val="nil"/>
              <w:bottom w:val="single" w:sz="2" w:space="0" w:color="auto"/>
            </w:tcBorders>
            <w:vAlign w:val="center"/>
          </w:tcPr>
          <w:p w14:paraId="4A702E54" w14:textId="77777777" w:rsidR="005B254F" w:rsidRPr="00C97908" w:rsidRDefault="005B254F" w:rsidP="001274F1">
            <w:pPr>
              <w:jc w:val="center"/>
              <w:rPr>
                <w:sz w:val="16"/>
                <w:szCs w:val="16"/>
                <w:lang w:val="en-US"/>
              </w:rPr>
            </w:pPr>
            <w:r w:rsidRPr="00C97908">
              <w:rPr>
                <w:sz w:val="16"/>
                <w:szCs w:val="16"/>
                <w:lang w:val="en-US"/>
              </w:rPr>
              <w:t>t</w:t>
            </w:r>
          </w:p>
        </w:tc>
        <w:tc>
          <w:tcPr>
            <w:tcW w:w="1106" w:type="dxa"/>
            <w:gridSpan w:val="4"/>
            <w:tcBorders>
              <w:top w:val="nil"/>
              <w:bottom w:val="single" w:sz="2" w:space="0" w:color="auto"/>
            </w:tcBorders>
            <w:vAlign w:val="center"/>
          </w:tcPr>
          <w:p w14:paraId="4CAE235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tcBorders>
            <w:vAlign w:val="center"/>
          </w:tcPr>
          <w:p w14:paraId="4F8F47E7" w14:textId="77777777" w:rsidR="005B254F" w:rsidRPr="00C97908" w:rsidRDefault="005B254F" w:rsidP="001274F1">
            <w:pPr>
              <w:jc w:val="center"/>
              <w:rPr>
                <w:sz w:val="16"/>
                <w:szCs w:val="16"/>
                <w:lang w:val="en-US"/>
              </w:rPr>
            </w:pPr>
            <w:r w:rsidRPr="00C97908">
              <w:rPr>
                <w:sz w:val="16"/>
                <w:szCs w:val="16"/>
                <w:lang w:val="en-US"/>
              </w:rPr>
              <w:t>0,084</w:t>
            </w:r>
          </w:p>
        </w:tc>
      </w:tr>
      <w:tr w:rsidR="005B254F" w:rsidRPr="00B40365" w14:paraId="18BE241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9F8B4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3AE953B" w14:textId="77777777" w:rsidR="005B254F" w:rsidRPr="00B40365" w:rsidRDefault="005B254F" w:rsidP="001274F1">
            <w:pPr>
              <w:jc w:val="center"/>
              <w:rPr>
                <w:sz w:val="16"/>
                <w:szCs w:val="16"/>
                <w:lang w:val="en-US"/>
              </w:rPr>
            </w:pPr>
            <w:r w:rsidRPr="00B40365">
              <w:rPr>
                <w:sz w:val="16"/>
                <w:szCs w:val="16"/>
                <w:lang w:val="en-US"/>
              </w:rPr>
              <w:t>2052152958990</w:t>
            </w:r>
          </w:p>
        </w:tc>
        <w:tc>
          <w:tcPr>
            <w:tcW w:w="4238" w:type="dxa"/>
            <w:gridSpan w:val="6"/>
            <w:tcBorders>
              <w:top w:val="nil"/>
              <w:bottom w:val="single" w:sz="2" w:space="0" w:color="auto"/>
            </w:tcBorders>
            <w:vAlign w:val="center"/>
          </w:tcPr>
          <w:p w14:paraId="1B9FD6FF" w14:textId="77777777" w:rsidR="005B254F" w:rsidRPr="00C97908" w:rsidRDefault="005B254F" w:rsidP="001274F1">
            <w:pPr>
              <w:rPr>
                <w:sz w:val="16"/>
                <w:szCs w:val="16"/>
                <w:lang w:val="en-US"/>
              </w:rPr>
            </w:pPr>
            <w:r w:rsidRPr="00C97908">
              <w:rPr>
                <w:sz w:val="16"/>
                <w:szCs w:val="16"/>
                <w:lang w:val="en-US"/>
              </w:rPr>
              <w:t>Lemn de foc de foioase tari L=1m livrabil in dep S 2340</w:t>
            </w:r>
          </w:p>
        </w:tc>
        <w:tc>
          <w:tcPr>
            <w:tcW w:w="998" w:type="dxa"/>
            <w:gridSpan w:val="4"/>
            <w:tcBorders>
              <w:top w:val="nil"/>
              <w:bottom w:val="single" w:sz="2" w:space="0" w:color="auto"/>
            </w:tcBorders>
            <w:vAlign w:val="center"/>
          </w:tcPr>
          <w:p w14:paraId="5E07B0F4"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81C62F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1,130</w:t>
            </w:r>
          </w:p>
        </w:tc>
        <w:tc>
          <w:tcPr>
            <w:tcW w:w="1518" w:type="dxa"/>
            <w:gridSpan w:val="2"/>
            <w:tcBorders>
              <w:top w:val="nil"/>
              <w:bottom w:val="single" w:sz="2" w:space="0" w:color="auto"/>
            </w:tcBorders>
            <w:vAlign w:val="center"/>
          </w:tcPr>
          <w:p w14:paraId="240CC3BE" w14:textId="77777777" w:rsidR="005B254F" w:rsidRPr="00C97908" w:rsidRDefault="005B254F" w:rsidP="001274F1">
            <w:pPr>
              <w:jc w:val="center"/>
              <w:rPr>
                <w:sz w:val="16"/>
                <w:szCs w:val="16"/>
                <w:lang w:val="en-US"/>
              </w:rPr>
            </w:pPr>
            <w:r w:rsidRPr="00C97908">
              <w:rPr>
                <w:sz w:val="16"/>
                <w:szCs w:val="16"/>
                <w:lang w:val="en-US"/>
              </w:rPr>
              <w:t>157,296</w:t>
            </w:r>
          </w:p>
        </w:tc>
      </w:tr>
      <w:tr w:rsidR="005B254F" w:rsidRPr="00B40365" w14:paraId="503DCC7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7B7EE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9C0BAD1"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41CB954E"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3A2B9FB6"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369AE2C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6EFBE2EF" w14:textId="77777777" w:rsidR="005B254F" w:rsidRPr="00C97908" w:rsidRDefault="005B254F" w:rsidP="001274F1">
            <w:pPr>
              <w:jc w:val="center"/>
              <w:rPr>
                <w:sz w:val="16"/>
                <w:szCs w:val="16"/>
                <w:lang w:val="en-US"/>
              </w:rPr>
            </w:pPr>
            <w:r w:rsidRPr="00C97908">
              <w:rPr>
                <w:sz w:val="16"/>
                <w:szCs w:val="16"/>
                <w:lang w:val="en-US"/>
              </w:rPr>
              <w:t>0,139</w:t>
            </w:r>
          </w:p>
        </w:tc>
      </w:tr>
      <w:tr w:rsidR="005B254F" w:rsidRPr="00B40365" w14:paraId="0724C58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D9720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9F95CDA" w14:textId="77777777" w:rsidR="005B254F" w:rsidRPr="00B40365" w:rsidRDefault="005B254F" w:rsidP="001274F1">
            <w:pPr>
              <w:jc w:val="center"/>
              <w:rPr>
                <w:sz w:val="16"/>
                <w:szCs w:val="16"/>
                <w:lang w:val="en-US"/>
              </w:rPr>
            </w:pPr>
            <w:r w:rsidRPr="00B40365">
              <w:rPr>
                <w:sz w:val="16"/>
                <w:szCs w:val="16"/>
                <w:lang w:val="en-US"/>
              </w:rPr>
              <w:t>2952270004029</w:t>
            </w:r>
          </w:p>
        </w:tc>
        <w:tc>
          <w:tcPr>
            <w:tcW w:w="4238" w:type="dxa"/>
            <w:gridSpan w:val="6"/>
            <w:tcBorders>
              <w:top w:val="nil"/>
              <w:bottom w:val="single" w:sz="2" w:space="0" w:color="auto"/>
            </w:tcBorders>
            <w:vAlign w:val="center"/>
          </w:tcPr>
          <w:p w14:paraId="7E6BE1E5" w14:textId="77777777" w:rsidR="005B254F" w:rsidRPr="00C97908" w:rsidRDefault="005B254F" w:rsidP="001274F1">
            <w:pPr>
              <w:rPr>
                <w:sz w:val="16"/>
                <w:szCs w:val="16"/>
                <w:lang w:val="en-US"/>
              </w:rPr>
            </w:pPr>
            <w:r w:rsidRPr="00C97908">
              <w:rPr>
                <w:sz w:val="16"/>
                <w:szCs w:val="16"/>
                <w:lang w:val="en-US"/>
              </w:rPr>
              <w:t>Topitor bitum de 500 l</w:t>
            </w:r>
          </w:p>
        </w:tc>
        <w:tc>
          <w:tcPr>
            <w:tcW w:w="998" w:type="dxa"/>
            <w:gridSpan w:val="4"/>
            <w:tcBorders>
              <w:top w:val="nil"/>
              <w:bottom w:val="single" w:sz="2" w:space="0" w:color="auto"/>
            </w:tcBorders>
            <w:vAlign w:val="center"/>
          </w:tcPr>
          <w:p w14:paraId="0BC6121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8AFE40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0,013</w:t>
            </w:r>
          </w:p>
        </w:tc>
        <w:tc>
          <w:tcPr>
            <w:tcW w:w="1518" w:type="dxa"/>
            <w:gridSpan w:val="2"/>
            <w:tcBorders>
              <w:top w:val="nil"/>
              <w:bottom w:val="single" w:sz="2" w:space="0" w:color="auto"/>
              <w:right w:val="single" w:sz="4" w:space="0" w:color="auto"/>
            </w:tcBorders>
            <w:vAlign w:val="center"/>
          </w:tcPr>
          <w:p w14:paraId="1ECBAFD2" w14:textId="77777777" w:rsidR="005B254F" w:rsidRPr="00C97908" w:rsidRDefault="005B254F" w:rsidP="001274F1">
            <w:pPr>
              <w:jc w:val="center"/>
              <w:rPr>
                <w:sz w:val="16"/>
                <w:szCs w:val="16"/>
                <w:lang w:val="en-US"/>
              </w:rPr>
            </w:pPr>
            <w:r w:rsidRPr="00C97908">
              <w:rPr>
                <w:sz w:val="16"/>
                <w:szCs w:val="16"/>
                <w:lang w:val="en-US"/>
              </w:rPr>
              <w:t>1,81</w:t>
            </w:r>
          </w:p>
        </w:tc>
      </w:tr>
      <w:tr w:rsidR="005B254F" w:rsidRPr="009B70F2" w14:paraId="0105BD3F"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B9EB3D" w14:textId="77777777" w:rsidR="005B254F" w:rsidRPr="005E2CA0" w:rsidRDefault="005B254F" w:rsidP="001274F1">
            <w:pPr>
              <w:jc w:val="center"/>
              <w:rPr>
                <w:b/>
                <w:bCs/>
                <w:sz w:val="22"/>
                <w:szCs w:val="22"/>
                <w:lang w:val="en-US"/>
              </w:rPr>
            </w:pPr>
            <w:r w:rsidRPr="005E2CA0">
              <w:rPr>
                <w:b/>
                <w:bCs/>
                <w:sz w:val="22"/>
                <w:szCs w:val="22"/>
                <w:lang w:val="en-US"/>
              </w:rPr>
              <w:t>124</w:t>
            </w:r>
          </w:p>
        </w:tc>
        <w:tc>
          <w:tcPr>
            <w:tcW w:w="1366" w:type="dxa"/>
            <w:gridSpan w:val="4"/>
            <w:tcBorders>
              <w:top w:val="single" w:sz="4" w:space="0" w:color="auto"/>
              <w:bottom w:val="single" w:sz="4" w:space="0" w:color="auto"/>
            </w:tcBorders>
            <w:vAlign w:val="center"/>
          </w:tcPr>
          <w:p w14:paraId="7F8242EC" w14:textId="77777777" w:rsidR="005B254F" w:rsidRPr="005E2CA0" w:rsidRDefault="005B254F" w:rsidP="001274F1">
            <w:pPr>
              <w:jc w:val="center"/>
              <w:rPr>
                <w:b/>
                <w:bCs/>
                <w:sz w:val="22"/>
                <w:szCs w:val="22"/>
                <w:lang w:val="en-US"/>
              </w:rPr>
            </w:pPr>
            <w:r w:rsidRPr="005E2CA0">
              <w:rPr>
                <w:b/>
                <w:bCs/>
                <w:sz w:val="22"/>
                <w:szCs w:val="22"/>
                <w:lang w:val="en-US"/>
              </w:rPr>
              <w:t>CR39A</w:t>
            </w:r>
          </w:p>
        </w:tc>
        <w:tc>
          <w:tcPr>
            <w:tcW w:w="4254" w:type="dxa"/>
            <w:gridSpan w:val="7"/>
            <w:tcBorders>
              <w:top w:val="single" w:sz="4" w:space="0" w:color="auto"/>
              <w:bottom w:val="single" w:sz="4" w:space="0" w:color="auto"/>
            </w:tcBorders>
          </w:tcPr>
          <w:p w14:paraId="434E47AD" w14:textId="77777777" w:rsidR="005B254F" w:rsidRPr="005E2CA0" w:rsidRDefault="005B254F" w:rsidP="001274F1">
            <w:pPr>
              <w:rPr>
                <w:b/>
                <w:bCs/>
                <w:sz w:val="2"/>
                <w:szCs w:val="2"/>
                <w:lang w:val="en-US"/>
              </w:rPr>
            </w:pPr>
            <w:r w:rsidRPr="005E2CA0">
              <w:rPr>
                <w:b/>
                <w:bCs/>
                <w:sz w:val="22"/>
                <w:szCs w:val="22"/>
                <w:lang w:val="en-US"/>
              </w:rPr>
              <w:t>Protejarea izolatiilor cu membrana profilata cu crampoane d400g/m2</w:t>
            </w:r>
          </w:p>
          <w:p w14:paraId="2D209FED"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7A40609"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4A887749"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0551A90" w14:textId="77777777" w:rsidR="005B254F" w:rsidRPr="005E2CA0" w:rsidRDefault="005B254F" w:rsidP="001274F1">
            <w:pPr>
              <w:jc w:val="center"/>
              <w:rPr>
                <w:b/>
                <w:bCs/>
                <w:sz w:val="22"/>
                <w:szCs w:val="22"/>
                <w:lang w:val="en-US"/>
              </w:rPr>
            </w:pPr>
            <w:r w:rsidRPr="005E2CA0">
              <w:rPr>
                <w:b/>
                <w:bCs/>
                <w:sz w:val="22"/>
                <w:szCs w:val="22"/>
                <w:lang w:val="en-US"/>
              </w:rPr>
              <w:t>369,600</w:t>
            </w:r>
          </w:p>
          <w:p w14:paraId="0BE8E77F" w14:textId="77777777" w:rsidR="005B254F" w:rsidRPr="009B70F2" w:rsidRDefault="005B254F" w:rsidP="001274F1">
            <w:pPr>
              <w:jc w:val="center"/>
              <w:rPr>
                <w:sz w:val="2"/>
                <w:szCs w:val="2"/>
                <w:lang w:val="en-US"/>
              </w:rPr>
            </w:pPr>
          </w:p>
        </w:tc>
      </w:tr>
      <w:tr w:rsidR="005B254F" w:rsidRPr="00B40365" w14:paraId="23F0018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39BFA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67A3220"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58E1CD5D"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69905D85"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260B75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33677B3F" w14:textId="77777777" w:rsidR="005B254F" w:rsidRPr="00C97908" w:rsidRDefault="005B254F" w:rsidP="001274F1">
            <w:pPr>
              <w:jc w:val="center"/>
              <w:rPr>
                <w:sz w:val="16"/>
                <w:szCs w:val="16"/>
                <w:lang w:val="en-US"/>
              </w:rPr>
            </w:pPr>
            <w:r w:rsidRPr="00C97908">
              <w:rPr>
                <w:sz w:val="16"/>
                <w:szCs w:val="16"/>
                <w:lang w:val="en-US"/>
              </w:rPr>
              <w:t>73,92</w:t>
            </w:r>
          </w:p>
        </w:tc>
      </w:tr>
      <w:tr w:rsidR="005B254F" w:rsidRPr="00B40365" w14:paraId="000E4FA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7718C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8FEF68A" w14:textId="77777777" w:rsidR="005B254F" w:rsidRPr="00B40365" w:rsidRDefault="005B254F" w:rsidP="001274F1">
            <w:pPr>
              <w:jc w:val="center"/>
              <w:rPr>
                <w:sz w:val="16"/>
                <w:szCs w:val="16"/>
                <w:lang w:val="en-US"/>
              </w:rPr>
            </w:pPr>
            <w:r w:rsidRPr="00B40365">
              <w:rPr>
                <w:sz w:val="16"/>
                <w:szCs w:val="16"/>
                <w:lang w:val="en-US"/>
              </w:rPr>
              <w:t>2682132601626-m</w:t>
            </w:r>
          </w:p>
        </w:tc>
        <w:tc>
          <w:tcPr>
            <w:tcW w:w="4238" w:type="dxa"/>
            <w:gridSpan w:val="6"/>
            <w:tcBorders>
              <w:top w:val="nil"/>
              <w:bottom w:val="single" w:sz="2" w:space="0" w:color="auto"/>
            </w:tcBorders>
            <w:vAlign w:val="center"/>
          </w:tcPr>
          <w:p w14:paraId="68450152" w14:textId="77777777" w:rsidR="005B254F" w:rsidRPr="00C97908" w:rsidRDefault="005B254F" w:rsidP="001274F1">
            <w:pPr>
              <w:rPr>
                <w:sz w:val="16"/>
                <w:szCs w:val="16"/>
                <w:lang w:val="en-US"/>
              </w:rPr>
            </w:pPr>
            <w:r w:rsidRPr="00C97908">
              <w:rPr>
                <w:sz w:val="16"/>
                <w:szCs w:val="16"/>
                <w:lang w:val="en-US"/>
              </w:rPr>
              <w:t>Membrana profilata cu crampoane d400g/m2</w:t>
            </w:r>
          </w:p>
        </w:tc>
        <w:tc>
          <w:tcPr>
            <w:tcW w:w="998" w:type="dxa"/>
            <w:gridSpan w:val="4"/>
            <w:tcBorders>
              <w:top w:val="nil"/>
              <w:bottom w:val="single" w:sz="2" w:space="0" w:color="auto"/>
            </w:tcBorders>
            <w:vAlign w:val="center"/>
          </w:tcPr>
          <w:p w14:paraId="3A5083ED"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3DE1EC7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1,120</w:t>
            </w:r>
          </w:p>
        </w:tc>
        <w:tc>
          <w:tcPr>
            <w:tcW w:w="1518" w:type="dxa"/>
            <w:gridSpan w:val="2"/>
            <w:tcBorders>
              <w:top w:val="nil"/>
              <w:bottom w:val="single" w:sz="2" w:space="0" w:color="auto"/>
            </w:tcBorders>
            <w:vAlign w:val="center"/>
          </w:tcPr>
          <w:p w14:paraId="1F399B7A" w14:textId="77777777" w:rsidR="005B254F" w:rsidRPr="00C97908" w:rsidRDefault="005B254F" w:rsidP="001274F1">
            <w:pPr>
              <w:jc w:val="center"/>
              <w:rPr>
                <w:sz w:val="16"/>
                <w:szCs w:val="16"/>
                <w:lang w:val="en-US"/>
              </w:rPr>
            </w:pPr>
            <w:r w:rsidRPr="00C97908">
              <w:rPr>
                <w:sz w:val="16"/>
                <w:szCs w:val="16"/>
                <w:lang w:val="en-US"/>
              </w:rPr>
              <w:t>413,952</w:t>
            </w:r>
          </w:p>
        </w:tc>
      </w:tr>
      <w:tr w:rsidR="005B254F" w:rsidRPr="00B40365" w14:paraId="1B88292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131D6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85AC5F1" w14:textId="77777777" w:rsidR="005B254F" w:rsidRPr="00B40365" w:rsidRDefault="005B254F" w:rsidP="001274F1">
            <w:pPr>
              <w:jc w:val="center"/>
              <w:rPr>
                <w:sz w:val="16"/>
                <w:szCs w:val="16"/>
                <w:lang w:val="en-US"/>
              </w:rPr>
            </w:pPr>
            <w:r w:rsidRPr="00B40365">
              <w:rPr>
                <w:sz w:val="16"/>
                <w:szCs w:val="16"/>
                <w:lang w:val="en-US"/>
              </w:rPr>
              <w:t>2873145888005</w:t>
            </w:r>
          </w:p>
        </w:tc>
        <w:tc>
          <w:tcPr>
            <w:tcW w:w="4238" w:type="dxa"/>
            <w:gridSpan w:val="6"/>
            <w:tcBorders>
              <w:top w:val="nil"/>
              <w:bottom w:val="single" w:sz="2" w:space="0" w:color="auto"/>
            </w:tcBorders>
            <w:vAlign w:val="center"/>
          </w:tcPr>
          <w:p w14:paraId="0D687C68" w14:textId="77777777" w:rsidR="005B254F" w:rsidRPr="00C97908" w:rsidRDefault="005B254F" w:rsidP="001274F1">
            <w:pPr>
              <w:rPr>
                <w:sz w:val="16"/>
                <w:szCs w:val="16"/>
                <w:lang w:val="en-US"/>
              </w:rPr>
            </w:pPr>
            <w:r w:rsidRPr="00C97908">
              <w:rPr>
                <w:sz w:val="16"/>
                <w:szCs w:val="16"/>
                <w:lang w:val="en-US"/>
              </w:rPr>
              <w:t>Cuie cu cap plat. 3 x 30 mm</w:t>
            </w:r>
          </w:p>
        </w:tc>
        <w:tc>
          <w:tcPr>
            <w:tcW w:w="998" w:type="dxa"/>
            <w:gridSpan w:val="4"/>
            <w:tcBorders>
              <w:top w:val="nil"/>
              <w:bottom w:val="single" w:sz="2" w:space="0" w:color="auto"/>
            </w:tcBorders>
            <w:vAlign w:val="center"/>
          </w:tcPr>
          <w:p w14:paraId="7C794AB0"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43348E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4E7FE52F" w14:textId="77777777" w:rsidR="005B254F" w:rsidRPr="00C97908" w:rsidRDefault="005B254F" w:rsidP="001274F1">
            <w:pPr>
              <w:jc w:val="center"/>
              <w:rPr>
                <w:sz w:val="16"/>
                <w:szCs w:val="16"/>
                <w:lang w:val="en-US"/>
              </w:rPr>
            </w:pPr>
            <w:r w:rsidRPr="00C97908">
              <w:rPr>
                <w:sz w:val="16"/>
                <w:szCs w:val="16"/>
                <w:lang w:val="en-US"/>
              </w:rPr>
              <w:t>3,696</w:t>
            </w:r>
          </w:p>
        </w:tc>
      </w:tr>
      <w:tr w:rsidR="005B254F" w:rsidRPr="003E2692" w14:paraId="6499C8D6"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1A04271"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0C21D181"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086EFD49"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24F78E92"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48254198"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585233CB" w14:textId="77777777" w:rsidR="005B254F" w:rsidRPr="003E2692" w:rsidRDefault="005B254F" w:rsidP="001274F1">
            <w:pPr>
              <w:rPr>
                <w:sz w:val="2"/>
                <w:szCs w:val="2"/>
                <w:lang w:val="en-US"/>
              </w:rPr>
            </w:pPr>
          </w:p>
        </w:tc>
      </w:tr>
      <w:tr w:rsidR="005B254F" w:rsidRPr="00B449C4" w14:paraId="3F4150ED"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ABAAEA1"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66CA3E1D"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77BDC077"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458D7E94"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603DDC70"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403EAB60" w14:textId="77777777" w:rsidR="005B254F" w:rsidRPr="00B449C4" w:rsidRDefault="005B254F" w:rsidP="001274F1">
            <w:pPr>
              <w:rPr>
                <w:sz w:val="22"/>
                <w:szCs w:val="22"/>
                <w:lang w:val="en-US"/>
              </w:rPr>
            </w:pPr>
          </w:p>
        </w:tc>
      </w:tr>
      <w:tr w:rsidR="005B254F" w:rsidRPr="00B40365" w14:paraId="00149EF9"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7CA5FC6"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39C91A4D"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7302E0F9"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Scara exterioara nr.8</w:t>
            </w:r>
          </w:p>
        </w:tc>
        <w:tc>
          <w:tcPr>
            <w:tcW w:w="3622" w:type="dxa"/>
            <w:gridSpan w:val="10"/>
            <w:tcBorders>
              <w:bottom w:val="single" w:sz="4" w:space="0" w:color="auto"/>
              <w:right w:val="single" w:sz="4" w:space="0" w:color="auto"/>
            </w:tcBorders>
          </w:tcPr>
          <w:p w14:paraId="507DAAF7" w14:textId="77777777" w:rsidR="005B254F" w:rsidRPr="00B40365" w:rsidRDefault="005B254F" w:rsidP="001274F1">
            <w:pPr>
              <w:rPr>
                <w:sz w:val="22"/>
                <w:szCs w:val="22"/>
                <w:lang w:val="en-US"/>
              </w:rPr>
            </w:pPr>
          </w:p>
        </w:tc>
      </w:tr>
      <w:tr w:rsidR="005B254F" w:rsidRPr="00B40365" w14:paraId="2DF2412C" w14:textId="77777777" w:rsidTr="005B254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14:paraId="322376BF" w14:textId="77777777" w:rsidR="005B254F" w:rsidRPr="00B40365" w:rsidRDefault="005B254F" w:rsidP="001274F1">
            <w:pPr>
              <w:rPr>
                <w:sz w:val="22"/>
                <w:szCs w:val="22"/>
                <w:lang w:val="en-US"/>
              </w:rPr>
            </w:pPr>
          </w:p>
        </w:tc>
        <w:tc>
          <w:tcPr>
            <w:tcW w:w="1410" w:type="dxa"/>
            <w:gridSpan w:val="5"/>
            <w:tcBorders>
              <w:top w:val="single" w:sz="6" w:space="0" w:color="auto"/>
              <w:bottom w:val="single" w:sz="12" w:space="0" w:color="auto"/>
            </w:tcBorders>
          </w:tcPr>
          <w:p w14:paraId="158F5163" w14:textId="77777777" w:rsidR="005B254F" w:rsidRPr="00B40365" w:rsidRDefault="005B254F" w:rsidP="001274F1">
            <w:pPr>
              <w:rPr>
                <w:sz w:val="22"/>
                <w:szCs w:val="22"/>
                <w:lang w:val="en-US"/>
              </w:rPr>
            </w:pPr>
          </w:p>
        </w:tc>
        <w:tc>
          <w:tcPr>
            <w:tcW w:w="3990" w:type="dxa"/>
            <w:gridSpan w:val="5"/>
            <w:tcBorders>
              <w:top w:val="single" w:sz="6" w:space="0" w:color="auto"/>
              <w:bottom w:val="single" w:sz="12" w:space="0" w:color="auto"/>
            </w:tcBorders>
          </w:tcPr>
          <w:p w14:paraId="3631F578" w14:textId="77777777" w:rsidR="005B254F" w:rsidRPr="00B40365" w:rsidRDefault="005B254F" w:rsidP="001274F1">
            <w:pPr>
              <w:rPr>
                <w:b/>
                <w:bCs/>
                <w:sz w:val="22"/>
                <w:szCs w:val="22"/>
                <w:lang w:val="en-US"/>
              </w:rPr>
            </w:pPr>
          </w:p>
        </w:tc>
        <w:tc>
          <w:tcPr>
            <w:tcW w:w="969" w:type="dxa"/>
            <w:gridSpan w:val="4"/>
            <w:tcBorders>
              <w:top w:val="single" w:sz="6" w:space="0" w:color="auto"/>
              <w:bottom w:val="single" w:sz="12" w:space="0" w:color="auto"/>
            </w:tcBorders>
          </w:tcPr>
          <w:p w14:paraId="35A2C068" w14:textId="77777777" w:rsidR="005B254F" w:rsidRPr="00B40365" w:rsidRDefault="005B254F" w:rsidP="001274F1">
            <w:pPr>
              <w:rPr>
                <w:sz w:val="22"/>
                <w:szCs w:val="22"/>
                <w:lang w:val="en-US"/>
              </w:rPr>
            </w:pPr>
          </w:p>
        </w:tc>
        <w:tc>
          <w:tcPr>
            <w:tcW w:w="3011" w:type="dxa"/>
            <w:gridSpan w:val="9"/>
            <w:tcBorders>
              <w:top w:val="single" w:sz="6" w:space="0" w:color="auto"/>
              <w:bottom w:val="single" w:sz="12" w:space="0" w:color="auto"/>
            </w:tcBorders>
          </w:tcPr>
          <w:p w14:paraId="3FBC1805" w14:textId="77777777" w:rsidR="005B254F" w:rsidRPr="00B40365" w:rsidRDefault="005B254F" w:rsidP="001274F1">
            <w:pPr>
              <w:rPr>
                <w:sz w:val="22"/>
                <w:szCs w:val="22"/>
                <w:lang w:val="en-US"/>
              </w:rPr>
            </w:pPr>
          </w:p>
        </w:tc>
      </w:tr>
      <w:tr w:rsidR="005B254F" w:rsidRPr="003E2692" w14:paraId="11485FAD" w14:textId="77777777" w:rsidTr="005B254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14:paraId="41BB0828" w14:textId="77777777" w:rsidR="005B254F" w:rsidRPr="003E2692" w:rsidRDefault="005B254F" w:rsidP="001274F1">
            <w:pPr>
              <w:rPr>
                <w:sz w:val="2"/>
                <w:szCs w:val="2"/>
                <w:lang w:val="en-US"/>
              </w:rPr>
            </w:pPr>
          </w:p>
        </w:tc>
        <w:tc>
          <w:tcPr>
            <w:tcW w:w="1410" w:type="dxa"/>
            <w:gridSpan w:val="5"/>
            <w:tcBorders>
              <w:top w:val="single" w:sz="12" w:space="0" w:color="auto"/>
              <w:left w:val="nil"/>
              <w:bottom w:val="nil"/>
              <w:right w:val="nil"/>
            </w:tcBorders>
          </w:tcPr>
          <w:p w14:paraId="3F34B1D6" w14:textId="77777777" w:rsidR="005B254F" w:rsidRPr="003E2692" w:rsidRDefault="005B254F" w:rsidP="001274F1">
            <w:pPr>
              <w:rPr>
                <w:sz w:val="2"/>
                <w:szCs w:val="2"/>
                <w:lang w:val="en-US"/>
              </w:rPr>
            </w:pPr>
          </w:p>
        </w:tc>
        <w:tc>
          <w:tcPr>
            <w:tcW w:w="3990" w:type="dxa"/>
            <w:gridSpan w:val="5"/>
            <w:tcBorders>
              <w:top w:val="single" w:sz="12" w:space="0" w:color="auto"/>
              <w:left w:val="nil"/>
              <w:bottom w:val="nil"/>
              <w:right w:val="nil"/>
            </w:tcBorders>
          </w:tcPr>
          <w:p w14:paraId="63972745" w14:textId="77777777" w:rsidR="005B254F" w:rsidRPr="003E2692" w:rsidRDefault="005B254F" w:rsidP="001274F1">
            <w:pPr>
              <w:rPr>
                <w:sz w:val="2"/>
                <w:szCs w:val="2"/>
                <w:lang w:val="en-US"/>
              </w:rPr>
            </w:pPr>
          </w:p>
        </w:tc>
        <w:tc>
          <w:tcPr>
            <w:tcW w:w="969" w:type="dxa"/>
            <w:gridSpan w:val="4"/>
            <w:tcBorders>
              <w:top w:val="single" w:sz="12" w:space="0" w:color="auto"/>
              <w:left w:val="nil"/>
              <w:bottom w:val="nil"/>
              <w:right w:val="nil"/>
            </w:tcBorders>
          </w:tcPr>
          <w:p w14:paraId="38CA7BAD" w14:textId="77777777" w:rsidR="005B254F" w:rsidRPr="003E2692" w:rsidRDefault="005B254F" w:rsidP="001274F1">
            <w:pPr>
              <w:rPr>
                <w:sz w:val="2"/>
                <w:szCs w:val="2"/>
                <w:lang w:val="en-US"/>
              </w:rPr>
            </w:pPr>
          </w:p>
        </w:tc>
        <w:tc>
          <w:tcPr>
            <w:tcW w:w="3011" w:type="dxa"/>
            <w:gridSpan w:val="9"/>
            <w:tcBorders>
              <w:top w:val="single" w:sz="12" w:space="0" w:color="auto"/>
              <w:left w:val="nil"/>
              <w:bottom w:val="nil"/>
              <w:right w:val="single" w:sz="4" w:space="0" w:color="auto"/>
            </w:tcBorders>
          </w:tcPr>
          <w:p w14:paraId="4AF76E1E" w14:textId="77777777" w:rsidR="005B254F" w:rsidRPr="003E2692" w:rsidRDefault="005B254F" w:rsidP="001274F1">
            <w:pPr>
              <w:rPr>
                <w:sz w:val="2"/>
                <w:szCs w:val="2"/>
                <w:lang w:val="en-US"/>
              </w:rPr>
            </w:pPr>
          </w:p>
        </w:tc>
      </w:tr>
      <w:tr w:rsidR="005B254F" w:rsidRPr="002D6B2B" w14:paraId="485EEB9C"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208B1D1B"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13E86390"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55403B1E" w14:textId="77777777" w:rsidR="005B254F" w:rsidRPr="000E0709" w:rsidRDefault="005B254F" w:rsidP="001274F1">
            <w:pPr>
              <w:rPr>
                <w:sz w:val="22"/>
                <w:szCs w:val="22"/>
                <w:lang w:val="en-US"/>
              </w:rPr>
            </w:pPr>
            <w:r w:rsidRPr="000E0709">
              <w:rPr>
                <w:sz w:val="22"/>
                <w:szCs w:val="22"/>
                <w:lang w:val="en-US"/>
              </w:rPr>
              <w:t>Total</w:t>
            </w:r>
          </w:p>
        </w:tc>
        <w:tc>
          <w:tcPr>
            <w:tcW w:w="1004" w:type="dxa"/>
            <w:gridSpan w:val="5"/>
            <w:tcBorders>
              <w:top w:val="single" w:sz="4" w:space="0" w:color="auto"/>
              <w:bottom w:val="single" w:sz="4" w:space="0" w:color="auto"/>
              <w:right w:val="nil"/>
            </w:tcBorders>
          </w:tcPr>
          <w:p w14:paraId="1C28C365"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62DCB6D5" w14:textId="77777777" w:rsidR="005B254F" w:rsidRPr="002D6B2B" w:rsidRDefault="005B254F" w:rsidP="001274F1">
            <w:pPr>
              <w:rPr>
                <w:sz w:val="22"/>
                <w:szCs w:val="22"/>
                <w:lang w:val="en-US"/>
              </w:rPr>
            </w:pPr>
          </w:p>
        </w:tc>
      </w:tr>
      <w:tr w:rsidR="005B254F" w:rsidRPr="002D6B2B" w14:paraId="5E2D1A37"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7C819E87"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13AB9F9A"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3A16827B" w14:textId="77777777" w:rsidR="005B254F" w:rsidRPr="000E0709" w:rsidRDefault="005B254F" w:rsidP="001274F1">
            <w:pPr>
              <w:rPr>
                <w:sz w:val="22"/>
                <w:szCs w:val="22"/>
                <w:lang w:val="en-US"/>
              </w:rPr>
            </w:pPr>
            <w:r w:rsidRPr="000E0709">
              <w:rPr>
                <w:sz w:val="22"/>
                <w:szCs w:val="22"/>
                <w:lang w:val="en-US"/>
              </w:rPr>
              <w:t>Asigurari sociale</w:t>
            </w:r>
          </w:p>
        </w:tc>
        <w:tc>
          <w:tcPr>
            <w:tcW w:w="1004" w:type="dxa"/>
            <w:gridSpan w:val="5"/>
            <w:tcBorders>
              <w:top w:val="single" w:sz="4" w:space="0" w:color="auto"/>
              <w:bottom w:val="single" w:sz="4" w:space="0" w:color="auto"/>
              <w:right w:val="nil"/>
            </w:tcBorders>
          </w:tcPr>
          <w:p w14:paraId="0C98709E"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4F251F43" w14:textId="77777777" w:rsidR="005B254F" w:rsidRPr="002D6B2B" w:rsidRDefault="005B254F" w:rsidP="001274F1">
            <w:pPr>
              <w:rPr>
                <w:sz w:val="22"/>
                <w:szCs w:val="22"/>
                <w:lang w:val="en-US"/>
              </w:rPr>
            </w:pPr>
          </w:p>
        </w:tc>
      </w:tr>
      <w:tr w:rsidR="005B254F" w:rsidRPr="002D6B2B" w14:paraId="22625D7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035397C3"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38F1B6E8"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2C02BC6D" w14:textId="77777777" w:rsidR="005B254F" w:rsidRPr="000E0709" w:rsidRDefault="005B254F" w:rsidP="001274F1">
            <w:pPr>
              <w:rPr>
                <w:sz w:val="22"/>
                <w:szCs w:val="22"/>
                <w:lang w:val="en-US"/>
              </w:rPr>
            </w:pPr>
            <w:r w:rsidRPr="000E0709">
              <w:rPr>
                <w:sz w:val="22"/>
                <w:szCs w:val="22"/>
                <w:lang w:val="en-US"/>
              </w:rPr>
              <w:t>Transportul materialelor</w:t>
            </w:r>
          </w:p>
        </w:tc>
        <w:tc>
          <w:tcPr>
            <w:tcW w:w="1004" w:type="dxa"/>
            <w:gridSpan w:val="5"/>
            <w:tcBorders>
              <w:top w:val="single" w:sz="4" w:space="0" w:color="auto"/>
              <w:bottom w:val="single" w:sz="4" w:space="0" w:color="auto"/>
              <w:right w:val="nil"/>
            </w:tcBorders>
          </w:tcPr>
          <w:p w14:paraId="0003596C"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1B8A4413" w14:textId="77777777" w:rsidR="005B254F" w:rsidRPr="002D6B2B" w:rsidRDefault="005B254F" w:rsidP="001274F1">
            <w:pPr>
              <w:rPr>
                <w:sz w:val="22"/>
                <w:szCs w:val="22"/>
                <w:lang w:val="en-US"/>
              </w:rPr>
            </w:pPr>
          </w:p>
        </w:tc>
      </w:tr>
      <w:tr w:rsidR="005B254F" w:rsidRPr="002D6B2B" w14:paraId="1C2260F1"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32A7F68F"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70AA8BBF"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59C024FE" w14:textId="77777777" w:rsidR="005B254F" w:rsidRPr="000E0709" w:rsidRDefault="005B254F" w:rsidP="001274F1">
            <w:pPr>
              <w:rPr>
                <w:sz w:val="22"/>
                <w:szCs w:val="22"/>
                <w:lang w:val="en-US"/>
              </w:rPr>
            </w:pPr>
            <w:r w:rsidRPr="000E0709">
              <w:rPr>
                <w:sz w:val="22"/>
                <w:szCs w:val="22"/>
                <w:lang w:val="en-US"/>
              </w:rPr>
              <w:t>Cheltuieli directe</w:t>
            </w:r>
          </w:p>
        </w:tc>
        <w:tc>
          <w:tcPr>
            <w:tcW w:w="1004" w:type="dxa"/>
            <w:gridSpan w:val="5"/>
            <w:tcBorders>
              <w:top w:val="single" w:sz="4" w:space="0" w:color="auto"/>
              <w:bottom w:val="single" w:sz="4" w:space="0" w:color="auto"/>
              <w:right w:val="nil"/>
            </w:tcBorders>
          </w:tcPr>
          <w:p w14:paraId="3B581D6F"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3E6DFA26" w14:textId="77777777" w:rsidR="005B254F" w:rsidRPr="002D6B2B" w:rsidRDefault="005B254F" w:rsidP="001274F1">
            <w:pPr>
              <w:rPr>
                <w:sz w:val="22"/>
                <w:szCs w:val="22"/>
                <w:lang w:val="en-US"/>
              </w:rPr>
            </w:pPr>
          </w:p>
        </w:tc>
      </w:tr>
      <w:tr w:rsidR="005B254F" w:rsidRPr="002D6B2B" w14:paraId="24DA945C"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6DEDCEEC"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5728179D"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381EC0D2" w14:textId="77777777" w:rsidR="005B254F" w:rsidRPr="000E0709" w:rsidRDefault="005B254F" w:rsidP="001274F1">
            <w:pPr>
              <w:rPr>
                <w:sz w:val="22"/>
                <w:szCs w:val="22"/>
                <w:lang w:val="en-US"/>
              </w:rPr>
            </w:pPr>
            <w:r w:rsidRPr="000E0709">
              <w:rPr>
                <w:sz w:val="22"/>
                <w:szCs w:val="22"/>
                <w:lang w:val="en-US"/>
              </w:rPr>
              <w:t>Cheltuieli de regie</w:t>
            </w:r>
          </w:p>
        </w:tc>
        <w:tc>
          <w:tcPr>
            <w:tcW w:w="1004" w:type="dxa"/>
            <w:gridSpan w:val="5"/>
            <w:tcBorders>
              <w:top w:val="single" w:sz="4" w:space="0" w:color="auto"/>
              <w:bottom w:val="single" w:sz="4" w:space="0" w:color="auto"/>
              <w:right w:val="nil"/>
            </w:tcBorders>
          </w:tcPr>
          <w:p w14:paraId="0ED80984"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10F1BC89" w14:textId="77777777" w:rsidR="005B254F" w:rsidRPr="002D6B2B" w:rsidRDefault="005B254F" w:rsidP="001274F1">
            <w:pPr>
              <w:rPr>
                <w:sz w:val="22"/>
                <w:szCs w:val="22"/>
                <w:lang w:val="en-US"/>
              </w:rPr>
            </w:pPr>
          </w:p>
        </w:tc>
      </w:tr>
      <w:tr w:rsidR="005B254F" w:rsidRPr="002D6B2B" w14:paraId="6DF7C86D"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707A56ED"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2065A335"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7632EB50" w14:textId="77777777" w:rsidR="005B254F" w:rsidRPr="000E0709" w:rsidRDefault="005B254F" w:rsidP="001274F1">
            <w:pPr>
              <w:rPr>
                <w:sz w:val="22"/>
                <w:szCs w:val="22"/>
                <w:lang w:val="en-US"/>
              </w:rPr>
            </w:pPr>
            <w:r w:rsidRPr="000E0709">
              <w:rPr>
                <w:sz w:val="22"/>
                <w:szCs w:val="22"/>
                <w:lang w:val="en-US"/>
              </w:rPr>
              <w:t>Total cu CR</w:t>
            </w:r>
          </w:p>
        </w:tc>
        <w:tc>
          <w:tcPr>
            <w:tcW w:w="1004" w:type="dxa"/>
            <w:gridSpan w:val="5"/>
            <w:tcBorders>
              <w:top w:val="single" w:sz="4" w:space="0" w:color="auto"/>
              <w:bottom w:val="single" w:sz="4" w:space="0" w:color="auto"/>
              <w:right w:val="nil"/>
            </w:tcBorders>
          </w:tcPr>
          <w:p w14:paraId="1A7A4BB5"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60B72AF4" w14:textId="77777777" w:rsidR="005B254F" w:rsidRPr="002D6B2B" w:rsidRDefault="005B254F" w:rsidP="001274F1">
            <w:pPr>
              <w:rPr>
                <w:sz w:val="22"/>
                <w:szCs w:val="22"/>
                <w:lang w:val="en-US"/>
              </w:rPr>
            </w:pPr>
          </w:p>
        </w:tc>
      </w:tr>
      <w:tr w:rsidR="005B254F" w:rsidRPr="002D6B2B" w14:paraId="20EAA13E"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55D0EC1E"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4AFF11BD"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36586D82" w14:textId="77777777" w:rsidR="005B254F" w:rsidRPr="000E0709" w:rsidRDefault="005B254F" w:rsidP="001274F1">
            <w:pPr>
              <w:rPr>
                <w:sz w:val="22"/>
                <w:szCs w:val="22"/>
                <w:lang w:val="en-US"/>
              </w:rPr>
            </w:pPr>
            <w:r w:rsidRPr="000E0709">
              <w:rPr>
                <w:sz w:val="22"/>
                <w:szCs w:val="22"/>
                <w:lang w:val="en-US"/>
              </w:rPr>
              <w:t>Beneficiu de deviz</w:t>
            </w:r>
          </w:p>
        </w:tc>
        <w:tc>
          <w:tcPr>
            <w:tcW w:w="1004" w:type="dxa"/>
            <w:gridSpan w:val="5"/>
            <w:tcBorders>
              <w:top w:val="single" w:sz="4" w:space="0" w:color="auto"/>
              <w:bottom w:val="single" w:sz="4" w:space="0" w:color="auto"/>
              <w:right w:val="nil"/>
            </w:tcBorders>
          </w:tcPr>
          <w:p w14:paraId="796DD2A3"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0536C32F" w14:textId="77777777" w:rsidR="005B254F" w:rsidRPr="002D6B2B" w:rsidRDefault="005B254F" w:rsidP="001274F1">
            <w:pPr>
              <w:rPr>
                <w:sz w:val="22"/>
                <w:szCs w:val="22"/>
                <w:lang w:val="en-US"/>
              </w:rPr>
            </w:pPr>
          </w:p>
        </w:tc>
      </w:tr>
      <w:tr w:rsidR="005B254F" w:rsidRPr="002D6B2B" w14:paraId="0B244B1D"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64387FB8"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66889886"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21502EFD" w14:textId="77777777" w:rsidR="005B254F" w:rsidRPr="000E0709" w:rsidRDefault="005B254F" w:rsidP="001274F1">
            <w:pPr>
              <w:rPr>
                <w:sz w:val="22"/>
                <w:szCs w:val="22"/>
                <w:lang w:val="en-US"/>
              </w:rPr>
            </w:pPr>
            <w:r w:rsidRPr="000E0709">
              <w:rPr>
                <w:sz w:val="22"/>
                <w:szCs w:val="22"/>
                <w:lang w:val="en-US"/>
              </w:rPr>
              <w:t>Total cu BD</w:t>
            </w:r>
          </w:p>
        </w:tc>
        <w:tc>
          <w:tcPr>
            <w:tcW w:w="1004" w:type="dxa"/>
            <w:gridSpan w:val="5"/>
            <w:tcBorders>
              <w:top w:val="single" w:sz="4" w:space="0" w:color="auto"/>
              <w:bottom w:val="single" w:sz="4" w:space="0" w:color="auto"/>
              <w:right w:val="nil"/>
            </w:tcBorders>
          </w:tcPr>
          <w:p w14:paraId="1C275F60"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2D82B9F2" w14:textId="77777777" w:rsidR="005B254F" w:rsidRPr="002D6B2B" w:rsidRDefault="005B254F" w:rsidP="001274F1">
            <w:pPr>
              <w:rPr>
                <w:sz w:val="22"/>
                <w:szCs w:val="22"/>
                <w:lang w:val="en-US"/>
              </w:rPr>
            </w:pPr>
          </w:p>
        </w:tc>
      </w:tr>
      <w:tr w:rsidR="005B254F" w:rsidRPr="002D6B2B" w14:paraId="059C5D5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0A6254FB"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7962D28F"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5F34ACB0" w14:textId="77777777" w:rsidR="005B254F" w:rsidRPr="000E0709" w:rsidRDefault="005B254F" w:rsidP="001274F1">
            <w:pPr>
              <w:rPr>
                <w:sz w:val="22"/>
                <w:szCs w:val="22"/>
                <w:lang w:val="en-US"/>
              </w:rPr>
            </w:pPr>
            <w:r w:rsidRPr="000E0709">
              <w:rPr>
                <w:sz w:val="22"/>
                <w:szCs w:val="22"/>
                <w:lang w:val="en-US"/>
              </w:rPr>
              <w:t>Taxa pe valoare adaugata</w:t>
            </w:r>
          </w:p>
        </w:tc>
        <w:tc>
          <w:tcPr>
            <w:tcW w:w="1004" w:type="dxa"/>
            <w:gridSpan w:val="5"/>
            <w:tcBorders>
              <w:top w:val="single" w:sz="4" w:space="0" w:color="auto"/>
              <w:bottom w:val="single" w:sz="4" w:space="0" w:color="auto"/>
              <w:right w:val="nil"/>
            </w:tcBorders>
          </w:tcPr>
          <w:p w14:paraId="02D1B5A1"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4231A539" w14:textId="77777777" w:rsidR="005B254F" w:rsidRPr="002D6B2B" w:rsidRDefault="005B254F" w:rsidP="001274F1">
            <w:pPr>
              <w:rPr>
                <w:sz w:val="22"/>
                <w:szCs w:val="22"/>
                <w:lang w:val="en-US"/>
              </w:rPr>
            </w:pPr>
          </w:p>
        </w:tc>
      </w:tr>
      <w:tr w:rsidR="005B254F" w:rsidRPr="00B40365" w14:paraId="12656F43" w14:textId="77777777" w:rsidTr="005B254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1106" w:type="dxa"/>
            <w:gridSpan w:val="3"/>
            <w:tcBorders>
              <w:top w:val="nil"/>
              <w:bottom w:val="single" w:sz="6" w:space="0" w:color="auto"/>
            </w:tcBorders>
            <w:vAlign w:val="center"/>
          </w:tcPr>
          <w:p w14:paraId="5AB5B715" w14:textId="77777777" w:rsidR="005B254F" w:rsidRPr="00B40365" w:rsidRDefault="005B254F" w:rsidP="001274F1">
            <w:pPr>
              <w:jc w:val="center"/>
              <w:rPr>
                <w:sz w:val="22"/>
                <w:szCs w:val="22"/>
                <w:lang w:val="en-US"/>
              </w:rPr>
            </w:pPr>
          </w:p>
        </w:tc>
        <w:tc>
          <w:tcPr>
            <w:tcW w:w="1382" w:type="dxa"/>
            <w:gridSpan w:val="5"/>
            <w:tcBorders>
              <w:top w:val="nil"/>
              <w:bottom w:val="single" w:sz="6" w:space="0" w:color="auto"/>
            </w:tcBorders>
            <w:vAlign w:val="center"/>
          </w:tcPr>
          <w:p w14:paraId="083D90BA" w14:textId="77777777" w:rsidR="005B254F" w:rsidRPr="00B40365" w:rsidRDefault="005B254F" w:rsidP="001274F1">
            <w:pPr>
              <w:jc w:val="center"/>
              <w:rPr>
                <w:sz w:val="22"/>
                <w:szCs w:val="22"/>
                <w:lang w:val="en-US"/>
              </w:rPr>
            </w:pPr>
          </w:p>
        </w:tc>
        <w:tc>
          <w:tcPr>
            <w:tcW w:w="4238" w:type="dxa"/>
            <w:gridSpan w:val="6"/>
            <w:tcBorders>
              <w:top w:val="nil"/>
              <w:bottom w:val="single" w:sz="6" w:space="0" w:color="auto"/>
              <w:right w:val="nil"/>
            </w:tcBorders>
            <w:vAlign w:val="center"/>
          </w:tcPr>
          <w:p w14:paraId="3CE5D8DB" w14:textId="77777777" w:rsidR="005B254F" w:rsidRPr="00585DBD" w:rsidRDefault="005B254F" w:rsidP="001274F1">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763" w:type="dxa"/>
            <w:gridSpan w:val="9"/>
            <w:tcBorders>
              <w:top w:val="nil"/>
              <w:left w:val="nil"/>
              <w:bottom w:val="single" w:sz="6" w:space="0" w:color="auto"/>
              <w:right w:val="nil"/>
            </w:tcBorders>
            <w:vAlign w:val="bottom"/>
          </w:tcPr>
          <w:p w14:paraId="58BD269E" w14:textId="77777777" w:rsidR="005B254F" w:rsidRPr="00B40365" w:rsidRDefault="005B254F" w:rsidP="001274F1">
            <w:pPr>
              <w:jc w:val="center"/>
              <w:rPr>
                <w:sz w:val="22"/>
                <w:szCs w:val="22"/>
                <w:lang w:val="en-US"/>
              </w:rPr>
            </w:pPr>
          </w:p>
        </w:tc>
        <w:tc>
          <w:tcPr>
            <w:tcW w:w="859" w:type="dxa"/>
            <w:tcBorders>
              <w:top w:val="nil"/>
              <w:left w:val="nil"/>
              <w:bottom w:val="single" w:sz="6" w:space="0" w:color="auto"/>
              <w:right w:val="single" w:sz="4" w:space="0" w:color="auto"/>
            </w:tcBorders>
            <w:vAlign w:val="bottom"/>
          </w:tcPr>
          <w:p w14:paraId="6B7F6C2A" w14:textId="77777777" w:rsidR="005B254F" w:rsidRPr="00B40365" w:rsidRDefault="005B254F" w:rsidP="001274F1">
            <w:pPr>
              <w:jc w:val="center"/>
              <w:rPr>
                <w:sz w:val="22"/>
                <w:szCs w:val="22"/>
                <w:lang w:val="en-US"/>
              </w:rPr>
            </w:pPr>
          </w:p>
        </w:tc>
      </w:tr>
    </w:tbl>
    <w:p w14:paraId="2369A3DA" w14:textId="77777777" w:rsidR="005B254F" w:rsidRDefault="005B254F" w:rsidP="005B254F">
      <w:pPr>
        <w:tabs>
          <w:tab w:val="left" w:pos="1260"/>
        </w:tabs>
        <w:contextualSpacing/>
        <w:jc w:val="center"/>
        <w:rPr>
          <w:lang w:val="en-US"/>
        </w:rPr>
      </w:pPr>
    </w:p>
    <w:p w14:paraId="586A154F" w14:textId="77777777" w:rsidR="005B254F" w:rsidRDefault="005B254F" w:rsidP="005B254F">
      <w:pPr>
        <w:tabs>
          <w:tab w:val="left" w:pos="1260"/>
        </w:tabs>
        <w:contextualSpacing/>
        <w:jc w:val="center"/>
        <w:rPr>
          <w:lang w:val="en-US"/>
        </w:rPr>
      </w:pPr>
    </w:p>
    <w:p w14:paraId="24057A57" w14:textId="77777777" w:rsidR="005B254F" w:rsidRPr="00453247" w:rsidRDefault="005B254F" w:rsidP="005B254F">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2-1-2</w:t>
      </w:r>
    </w:p>
    <w:p w14:paraId="78C06BD6" w14:textId="01331AC6" w:rsidR="005B254F" w:rsidRDefault="005B254F" w:rsidP="005B254F">
      <w:pPr>
        <w:tabs>
          <w:tab w:val="left" w:pos="1260"/>
        </w:tabs>
        <w:contextualSpacing/>
        <w:jc w:val="center"/>
        <w:rPr>
          <w:b/>
          <w:bCs/>
          <w:sz w:val="28"/>
          <w:szCs w:val="28"/>
          <w:lang w:val="en-US"/>
        </w:rPr>
      </w:pPr>
      <w:r w:rsidRPr="00453247">
        <w:rPr>
          <w:b/>
          <w:bCs/>
          <w:sz w:val="28"/>
          <w:szCs w:val="28"/>
          <w:lang w:val="en-US"/>
        </w:rPr>
        <w:t xml:space="preserve"> Solutii Arhitecturale, Amenajarea teritoriului (02.2026/SA, PG)</w:t>
      </w:r>
    </w:p>
    <w:p w14:paraId="2096D621" w14:textId="77777777" w:rsidR="005B254F" w:rsidRDefault="005B254F" w:rsidP="005B254F">
      <w:pPr>
        <w:tabs>
          <w:tab w:val="left" w:pos="1260"/>
        </w:tabs>
        <w:contextualSpacing/>
        <w:jc w:val="center"/>
        <w:rPr>
          <w:b/>
          <w:bCs/>
          <w:sz w:val="28"/>
          <w:szCs w:val="28"/>
          <w:lang w:val="en-US"/>
        </w:rPr>
      </w:pPr>
    </w:p>
    <w:tbl>
      <w:tblPr>
        <w:tblW w:w="10348" w:type="dxa"/>
        <w:tblInd w:w="-459" w:type="dxa"/>
        <w:tblLayout w:type="fixed"/>
        <w:tblLook w:val="0000" w:firstRow="0" w:lastRow="0" w:firstColumn="0" w:lastColumn="0" w:noHBand="0" w:noVBand="0"/>
      </w:tblPr>
      <w:tblGrid>
        <w:gridCol w:w="968"/>
        <w:gridCol w:w="28"/>
        <w:gridCol w:w="110"/>
        <w:gridCol w:w="6"/>
        <w:gridCol w:w="7"/>
        <w:gridCol w:w="1259"/>
        <w:gridCol w:w="94"/>
        <w:gridCol w:w="16"/>
        <w:gridCol w:w="14"/>
        <w:gridCol w:w="14"/>
        <w:gridCol w:w="3852"/>
        <w:gridCol w:w="91"/>
        <w:gridCol w:w="240"/>
        <w:gridCol w:w="27"/>
        <w:gridCol w:w="611"/>
        <w:gridCol w:w="91"/>
        <w:gridCol w:w="266"/>
        <w:gridCol w:w="30"/>
        <w:gridCol w:w="6"/>
        <w:gridCol w:w="942"/>
        <w:gridCol w:w="140"/>
        <w:gridCol w:w="18"/>
        <w:gridCol w:w="659"/>
        <w:gridCol w:w="859"/>
      </w:tblGrid>
      <w:tr w:rsidR="005B254F" w:rsidRPr="009B70F2" w14:paraId="20EE7391" w14:textId="77777777" w:rsidTr="005B254F">
        <w:trPr>
          <w:cantSplit/>
          <w:trHeight w:val="314"/>
        </w:trPr>
        <w:tc>
          <w:tcPr>
            <w:tcW w:w="1119" w:type="dxa"/>
            <w:gridSpan w:val="5"/>
            <w:vMerge w:val="restart"/>
            <w:tcBorders>
              <w:top w:val="single" w:sz="6" w:space="0" w:color="auto"/>
              <w:left w:val="single" w:sz="6" w:space="0" w:color="auto"/>
              <w:bottom w:val="single" w:sz="6" w:space="0" w:color="auto"/>
              <w:right w:val="nil"/>
            </w:tcBorders>
            <w:shd w:val="pct5" w:color="auto" w:fill="auto"/>
            <w:vAlign w:val="center"/>
          </w:tcPr>
          <w:p w14:paraId="29C91E21" w14:textId="77777777" w:rsidR="005B254F" w:rsidRPr="009B70F2" w:rsidRDefault="005B254F" w:rsidP="001274F1">
            <w:pPr>
              <w:ind w:right="-108"/>
              <w:jc w:val="center"/>
              <w:rPr>
                <w:sz w:val="16"/>
                <w:szCs w:val="16"/>
                <w:lang w:val="en-US"/>
              </w:rPr>
            </w:pPr>
            <w:r w:rsidRPr="009B70F2">
              <w:rPr>
                <w:sz w:val="16"/>
                <w:szCs w:val="16"/>
                <w:lang w:val="en-US"/>
              </w:rPr>
              <w:t>№</w:t>
            </w:r>
          </w:p>
          <w:p w14:paraId="2395B414" w14:textId="77777777" w:rsidR="005B254F" w:rsidRPr="009B70F2" w:rsidRDefault="005B254F" w:rsidP="001274F1">
            <w:pPr>
              <w:ind w:right="-108"/>
              <w:jc w:val="center"/>
              <w:rPr>
                <w:sz w:val="16"/>
                <w:szCs w:val="16"/>
                <w:lang w:val="en-US"/>
              </w:rPr>
            </w:pPr>
            <w:r w:rsidRPr="009B70F2">
              <w:rPr>
                <w:sz w:val="16"/>
                <w:szCs w:val="16"/>
                <w:lang w:val="en-US"/>
              </w:rPr>
              <w:t>crt.</w:t>
            </w:r>
          </w:p>
        </w:tc>
        <w:tc>
          <w:tcPr>
            <w:tcW w:w="1397" w:type="dxa"/>
            <w:gridSpan w:val="5"/>
            <w:vMerge w:val="restart"/>
            <w:tcBorders>
              <w:top w:val="single" w:sz="6" w:space="0" w:color="auto"/>
              <w:left w:val="single" w:sz="6" w:space="0" w:color="auto"/>
              <w:bottom w:val="single" w:sz="6" w:space="0" w:color="auto"/>
              <w:right w:val="nil"/>
            </w:tcBorders>
            <w:shd w:val="pct5" w:color="auto" w:fill="auto"/>
            <w:vAlign w:val="center"/>
          </w:tcPr>
          <w:p w14:paraId="412A1FCF" w14:textId="77777777" w:rsidR="005B254F" w:rsidRPr="009B70F2" w:rsidRDefault="005B254F" w:rsidP="001274F1">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183" w:type="dxa"/>
            <w:gridSpan w:val="3"/>
            <w:vMerge w:val="restart"/>
            <w:tcBorders>
              <w:top w:val="single" w:sz="6" w:space="0" w:color="auto"/>
              <w:left w:val="single" w:sz="6" w:space="0" w:color="auto"/>
              <w:bottom w:val="single" w:sz="6" w:space="0" w:color="auto"/>
              <w:right w:val="nil"/>
            </w:tcBorders>
            <w:shd w:val="pct5" w:color="auto" w:fill="auto"/>
            <w:vAlign w:val="center"/>
          </w:tcPr>
          <w:p w14:paraId="0813190D" w14:textId="77777777" w:rsidR="005B254F" w:rsidRPr="009B70F2" w:rsidRDefault="005B254F" w:rsidP="001274F1">
            <w:pPr>
              <w:jc w:val="center"/>
              <w:rPr>
                <w:sz w:val="16"/>
                <w:szCs w:val="16"/>
              </w:rPr>
            </w:pPr>
          </w:p>
          <w:p w14:paraId="5FB4BAD2" w14:textId="77777777" w:rsidR="005B254F" w:rsidRPr="009B70F2" w:rsidRDefault="005B254F" w:rsidP="001274F1">
            <w:pPr>
              <w:jc w:val="center"/>
              <w:rPr>
                <w:sz w:val="16"/>
                <w:szCs w:val="16"/>
                <w:lang w:val="en-US"/>
              </w:rPr>
            </w:pPr>
            <w:r w:rsidRPr="009B70F2">
              <w:rPr>
                <w:sz w:val="16"/>
                <w:szCs w:val="16"/>
              </w:rPr>
              <w:t>Denumire materie prima, materiale, combustibil, resurse energetice</w:t>
            </w:r>
          </w:p>
        </w:tc>
        <w:tc>
          <w:tcPr>
            <w:tcW w:w="995" w:type="dxa"/>
            <w:gridSpan w:val="4"/>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337005D9" w14:textId="77777777" w:rsidR="005B254F" w:rsidRPr="009B70F2" w:rsidRDefault="005B254F" w:rsidP="001274F1">
            <w:pPr>
              <w:ind w:left="-108" w:right="-108"/>
              <w:jc w:val="center"/>
              <w:rPr>
                <w:sz w:val="16"/>
                <w:szCs w:val="16"/>
              </w:rPr>
            </w:pPr>
          </w:p>
          <w:p w14:paraId="6B9D1D76" w14:textId="77777777" w:rsidR="005B254F" w:rsidRPr="009B70F2" w:rsidRDefault="005B254F" w:rsidP="001274F1">
            <w:pPr>
              <w:ind w:left="-108" w:right="-108"/>
              <w:jc w:val="center"/>
              <w:rPr>
                <w:sz w:val="16"/>
                <w:szCs w:val="16"/>
                <w:lang w:val="en-US"/>
              </w:rPr>
            </w:pPr>
            <w:r w:rsidRPr="009B70F2">
              <w:rPr>
                <w:sz w:val="16"/>
                <w:szCs w:val="16"/>
              </w:rPr>
              <w:t>U.M.</w:t>
            </w:r>
          </w:p>
        </w:tc>
        <w:tc>
          <w:tcPr>
            <w:tcW w:w="2654" w:type="dxa"/>
            <w:gridSpan w:val="7"/>
            <w:tcBorders>
              <w:top w:val="single" w:sz="4" w:space="0" w:color="auto"/>
              <w:left w:val="single" w:sz="4" w:space="0" w:color="auto"/>
              <w:bottom w:val="single" w:sz="6" w:space="0" w:color="auto"/>
              <w:right w:val="single" w:sz="4" w:space="0" w:color="auto"/>
            </w:tcBorders>
            <w:shd w:val="pct5" w:color="auto" w:fill="auto"/>
            <w:vAlign w:val="center"/>
          </w:tcPr>
          <w:p w14:paraId="05802A96" w14:textId="77777777" w:rsidR="005B254F" w:rsidRPr="009B70F2" w:rsidRDefault="005B254F" w:rsidP="001274F1">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5B254F" w:rsidRPr="009B70F2" w14:paraId="6FA1084C" w14:textId="77777777" w:rsidTr="005B254F">
        <w:trPr>
          <w:cantSplit/>
        </w:trPr>
        <w:tc>
          <w:tcPr>
            <w:tcW w:w="1119" w:type="dxa"/>
            <w:gridSpan w:val="5"/>
            <w:vMerge/>
            <w:tcBorders>
              <w:top w:val="single" w:sz="6" w:space="0" w:color="auto"/>
              <w:left w:val="single" w:sz="6" w:space="0" w:color="auto"/>
              <w:bottom w:val="single" w:sz="6" w:space="0" w:color="auto"/>
              <w:right w:val="nil"/>
            </w:tcBorders>
            <w:vAlign w:val="center"/>
          </w:tcPr>
          <w:p w14:paraId="76D4488E" w14:textId="77777777" w:rsidR="005B254F" w:rsidRPr="009B70F2" w:rsidRDefault="005B254F" w:rsidP="001274F1">
            <w:pPr>
              <w:jc w:val="center"/>
              <w:rPr>
                <w:sz w:val="16"/>
                <w:szCs w:val="16"/>
                <w:lang w:val="en-US"/>
              </w:rPr>
            </w:pPr>
          </w:p>
        </w:tc>
        <w:tc>
          <w:tcPr>
            <w:tcW w:w="1397" w:type="dxa"/>
            <w:gridSpan w:val="5"/>
            <w:vMerge/>
            <w:tcBorders>
              <w:top w:val="single" w:sz="6" w:space="0" w:color="auto"/>
              <w:left w:val="single" w:sz="6" w:space="0" w:color="auto"/>
              <w:bottom w:val="single" w:sz="6" w:space="0" w:color="auto"/>
              <w:right w:val="nil"/>
            </w:tcBorders>
            <w:vAlign w:val="center"/>
          </w:tcPr>
          <w:p w14:paraId="48F06958" w14:textId="77777777" w:rsidR="005B254F" w:rsidRPr="009B70F2" w:rsidRDefault="005B254F" w:rsidP="001274F1">
            <w:pPr>
              <w:jc w:val="center"/>
              <w:rPr>
                <w:sz w:val="16"/>
                <w:szCs w:val="16"/>
                <w:lang w:val="en-US"/>
              </w:rPr>
            </w:pPr>
          </w:p>
        </w:tc>
        <w:tc>
          <w:tcPr>
            <w:tcW w:w="4183" w:type="dxa"/>
            <w:gridSpan w:val="3"/>
            <w:vMerge/>
            <w:tcBorders>
              <w:top w:val="single" w:sz="6" w:space="0" w:color="auto"/>
              <w:left w:val="single" w:sz="6" w:space="0" w:color="auto"/>
              <w:bottom w:val="single" w:sz="6" w:space="0" w:color="auto"/>
              <w:right w:val="nil"/>
            </w:tcBorders>
            <w:vAlign w:val="center"/>
          </w:tcPr>
          <w:p w14:paraId="4A063540" w14:textId="77777777" w:rsidR="005B254F" w:rsidRPr="009B70F2" w:rsidRDefault="005B254F" w:rsidP="001274F1">
            <w:pPr>
              <w:jc w:val="center"/>
              <w:rPr>
                <w:sz w:val="16"/>
                <w:szCs w:val="16"/>
                <w:lang w:val="en-US"/>
              </w:rPr>
            </w:pPr>
          </w:p>
        </w:tc>
        <w:tc>
          <w:tcPr>
            <w:tcW w:w="995" w:type="dxa"/>
            <w:gridSpan w:val="4"/>
            <w:vMerge/>
            <w:tcBorders>
              <w:top w:val="single" w:sz="6" w:space="0" w:color="auto"/>
              <w:left w:val="single" w:sz="6" w:space="0" w:color="auto"/>
              <w:bottom w:val="single" w:sz="6" w:space="0" w:color="auto"/>
              <w:right w:val="single" w:sz="4" w:space="0" w:color="auto"/>
            </w:tcBorders>
            <w:vAlign w:val="center"/>
          </w:tcPr>
          <w:p w14:paraId="6B35C1BF" w14:textId="77777777" w:rsidR="005B254F" w:rsidRPr="009B70F2" w:rsidRDefault="005B254F" w:rsidP="001274F1">
            <w:pPr>
              <w:jc w:val="center"/>
              <w:rPr>
                <w:sz w:val="16"/>
                <w:szCs w:val="16"/>
                <w:lang w:val="en-US"/>
              </w:rPr>
            </w:pPr>
          </w:p>
        </w:tc>
        <w:tc>
          <w:tcPr>
            <w:tcW w:w="1118" w:type="dxa"/>
            <w:gridSpan w:val="4"/>
            <w:tcBorders>
              <w:top w:val="single" w:sz="6" w:space="0" w:color="auto"/>
              <w:left w:val="single" w:sz="4" w:space="0" w:color="auto"/>
              <w:bottom w:val="single" w:sz="4" w:space="0" w:color="auto"/>
              <w:right w:val="single" w:sz="4" w:space="0" w:color="auto"/>
            </w:tcBorders>
            <w:shd w:val="pct5" w:color="auto" w:fill="auto"/>
            <w:vAlign w:val="center"/>
          </w:tcPr>
          <w:p w14:paraId="0856B300" w14:textId="77777777" w:rsidR="005B254F" w:rsidRPr="009B70F2" w:rsidRDefault="005B254F" w:rsidP="001274F1">
            <w:pPr>
              <w:jc w:val="center"/>
              <w:rPr>
                <w:sz w:val="16"/>
                <w:szCs w:val="16"/>
                <w:lang w:val="en-US"/>
              </w:rPr>
            </w:pPr>
            <w:r w:rsidRPr="009B70F2">
              <w:rPr>
                <w:sz w:val="16"/>
                <w:szCs w:val="16"/>
                <w:lang w:val="en-US"/>
              </w:rPr>
              <w:t>Pe unitate de masura</w:t>
            </w:r>
          </w:p>
        </w:tc>
        <w:tc>
          <w:tcPr>
            <w:tcW w:w="1536" w:type="dxa"/>
            <w:gridSpan w:val="3"/>
            <w:tcBorders>
              <w:top w:val="single" w:sz="6" w:space="0" w:color="auto"/>
              <w:left w:val="single" w:sz="6" w:space="0" w:color="auto"/>
              <w:bottom w:val="single" w:sz="4" w:space="0" w:color="auto"/>
              <w:right w:val="single" w:sz="4" w:space="0" w:color="auto"/>
            </w:tcBorders>
            <w:shd w:val="pct5" w:color="auto" w:fill="auto"/>
            <w:vAlign w:val="center"/>
          </w:tcPr>
          <w:p w14:paraId="011DCF29" w14:textId="77777777" w:rsidR="005B254F" w:rsidRPr="009B70F2" w:rsidRDefault="005B254F" w:rsidP="001274F1">
            <w:pPr>
              <w:jc w:val="center"/>
              <w:rPr>
                <w:sz w:val="16"/>
                <w:szCs w:val="16"/>
                <w:lang w:val="en-US"/>
              </w:rPr>
            </w:pPr>
            <w:r w:rsidRPr="000E0709">
              <w:rPr>
                <w:sz w:val="16"/>
                <w:szCs w:val="16"/>
                <w:lang w:val="en-US"/>
              </w:rPr>
              <w:t>Pe volumul total</w:t>
            </w:r>
          </w:p>
        </w:tc>
      </w:tr>
      <w:tr w:rsidR="005B254F" w:rsidRPr="009B70F2" w14:paraId="608F4D7F"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1106" w:type="dxa"/>
            <w:gridSpan w:val="3"/>
            <w:shd w:val="pct5" w:color="auto" w:fill="auto"/>
            <w:vAlign w:val="center"/>
          </w:tcPr>
          <w:p w14:paraId="0C660EC4" w14:textId="77777777" w:rsidR="005B254F" w:rsidRPr="009B70F2" w:rsidRDefault="005B254F" w:rsidP="001274F1">
            <w:pPr>
              <w:ind w:right="-108"/>
              <w:jc w:val="center"/>
              <w:rPr>
                <w:sz w:val="16"/>
                <w:szCs w:val="16"/>
                <w:lang w:val="en-US"/>
              </w:rPr>
            </w:pPr>
            <w:r w:rsidRPr="009B70F2">
              <w:rPr>
                <w:sz w:val="16"/>
                <w:szCs w:val="16"/>
                <w:lang w:val="en-US"/>
              </w:rPr>
              <w:t>1</w:t>
            </w:r>
          </w:p>
        </w:tc>
        <w:tc>
          <w:tcPr>
            <w:tcW w:w="1382" w:type="dxa"/>
            <w:gridSpan w:val="5"/>
            <w:shd w:val="pct5" w:color="auto" w:fill="auto"/>
            <w:vAlign w:val="center"/>
          </w:tcPr>
          <w:p w14:paraId="42513053" w14:textId="77777777" w:rsidR="005B254F" w:rsidRPr="009B70F2" w:rsidRDefault="005B254F" w:rsidP="001274F1">
            <w:pPr>
              <w:ind w:left="-120" w:right="-108"/>
              <w:jc w:val="center"/>
              <w:rPr>
                <w:sz w:val="16"/>
                <w:szCs w:val="16"/>
                <w:lang w:val="en-US"/>
              </w:rPr>
            </w:pPr>
            <w:r w:rsidRPr="009B70F2">
              <w:rPr>
                <w:sz w:val="16"/>
                <w:szCs w:val="16"/>
                <w:lang w:val="en-US"/>
              </w:rPr>
              <w:t>2</w:t>
            </w:r>
          </w:p>
        </w:tc>
        <w:tc>
          <w:tcPr>
            <w:tcW w:w="4238" w:type="dxa"/>
            <w:gridSpan w:val="6"/>
            <w:shd w:val="pct5" w:color="auto" w:fill="auto"/>
            <w:vAlign w:val="center"/>
          </w:tcPr>
          <w:p w14:paraId="3FB7AD59" w14:textId="77777777" w:rsidR="005B254F" w:rsidRPr="009B70F2" w:rsidRDefault="005B254F" w:rsidP="001274F1">
            <w:pPr>
              <w:jc w:val="center"/>
              <w:rPr>
                <w:sz w:val="16"/>
                <w:szCs w:val="16"/>
                <w:lang w:val="en-US"/>
              </w:rPr>
            </w:pPr>
            <w:r w:rsidRPr="009B70F2">
              <w:rPr>
                <w:sz w:val="16"/>
                <w:szCs w:val="16"/>
                <w:lang w:val="en-US"/>
              </w:rPr>
              <w:t>3</w:t>
            </w:r>
          </w:p>
        </w:tc>
        <w:tc>
          <w:tcPr>
            <w:tcW w:w="998" w:type="dxa"/>
            <w:gridSpan w:val="4"/>
            <w:shd w:val="pct5" w:color="auto" w:fill="auto"/>
            <w:vAlign w:val="center"/>
          </w:tcPr>
          <w:p w14:paraId="048204C1" w14:textId="77777777" w:rsidR="005B254F" w:rsidRPr="009B70F2" w:rsidRDefault="005B254F" w:rsidP="001274F1">
            <w:pPr>
              <w:ind w:left="-108" w:right="-108"/>
              <w:jc w:val="center"/>
              <w:rPr>
                <w:sz w:val="16"/>
                <w:szCs w:val="16"/>
                <w:lang w:val="en-US"/>
              </w:rPr>
            </w:pPr>
            <w:r w:rsidRPr="009B70F2">
              <w:rPr>
                <w:sz w:val="16"/>
                <w:szCs w:val="16"/>
                <w:lang w:val="en-US"/>
              </w:rPr>
              <w:t>4</w:t>
            </w:r>
          </w:p>
        </w:tc>
        <w:tc>
          <w:tcPr>
            <w:tcW w:w="1106" w:type="dxa"/>
            <w:gridSpan w:val="4"/>
            <w:shd w:val="pct5" w:color="auto" w:fill="auto"/>
            <w:vAlign w:val="center"/>
          </w:tcPr>
          <w:p w14:paraId="0AFD164A" w14:textId="77777777" w:rsidR="005B254F" w:rsidRPr="009B70F2" w:rsidRDefault="005B254F" w:rsidP="001274F1">
            <w:pPr>
              <w:ind w:left="-108" w:right="-108"/>
              <w:jc w:val="center"/>
              <w:rPr>
                <w:sz w:val="16"/>
                <w:szCs w:val="16"/>
                <w:lang w:val="en-US"/>
              </w:rPr>
            </w:pPr>
            <w:r w:rsidRPr="009B70F2">
              <w:rPr>
                <w:sz w:val="16"/>
                <w:szCs w:val="16"/>
                <w:lang w:val="en-US"/>
              </w:rPr>
              <w:t>5</w:t>
            </w:r>
          </w:p>
        </w:tc>
        <w:tc>
          <w:tcPr>
            <w:tcW w:w="1518" w:type="dxa"/>
            <w:gridSpan w:val="2"/>
            <w:shd w:val="pct5" w:color="auto" w:fill="auto"/>
            <w:vAlign w:val="center"/>
          </w:tcPr>
          <w:p w14:paraId="2A4CD4E0" w14:textId="77777777" w:rsidR="005B254F" w:rsidRPr="009B70F2" w:rsidRDefault="005B254F" w:rsidP="001274F1">
            <w:pPr>
              <w:ind w:left="-108" w:right="-108"/>
              <w:jc w:val="center"/>
              <w:rPr>
                <w:sz w:val="16"/>
                <w:szCs w:val="16"/>
                <w:lang w:val="en-US"/>
              </w:rPr>
            </w:pPr>
            <w:r w:rsidRPr="009B70F2">
              <w:rPr>
                <w:sz w:val="16"/>
                <w:szCs w:val="16"/>
                <w:lang w:val="en-US"/>
              </w:rPr>
              <w:t>6</w:t>
            </w:r>
          </w:p>
        </w:tc>
      </w:tr>
      <w:tr w:rsidR="005B254F" w:rsidRPr="009B70F2" w14:paraId="3A0D6481"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749CDCD9" w14:textId="77777777" w:rsidR="005B254F" w:rsidRPr="009B70F2" w:rsidRDefault="005B254F" w:rsidP="001274F1">
            <w:pPr>
              <w:rPr>
                <w:b/>
                <w:bCs/>
                <w:sz w:val="22"/>
                <w:szCs w:val="22"/>
                <w:lang w:val="en-US"/>
              </w:rPr>
            </w:pPr>
            <w:r w:rsidRPr="00B40365">
              <w:rPr>
                <w:sz w:val="22"/>
                <w:szCs w:val="22"/>
                <w:lang w:val="en-US"/>
              </w:rPr>
              <w:t xml:space="preserve"> </w:t>
            </w:r>
            <w:r w:rsidRPr="009B70F2">
              <w:rPr>
                <w:b/>
                <w:bCs/>
                <w:sz w:val="22"/>
                <w:szCs w:val="22"/>
                <w:lang w:val="en-US"/>
              </w:rPr>
              <w:t>1. Demolari</w:t>
            </w:r>
          </w:p>
          <w:p w14:paraId="40D15742" w14:textId="77777777" w:rsidR="005B254F" w:rsidRPr="00B12F65" w:rsidRDefault="005B254F" w:rsidP="001274F1">
            <w:pPr>
              <w:rPr>
                <w:sz w:val="2"/>
                <w:szCs w:val="2"/>
                <w:lang w:val="en-US"/>
              </w:rPr>
            </w:pPr>
          </w:p>
        </w:tc>
      </w:tr>
      <w:tr w:rsidR="005B254F" w:rsidRPr="009B70F2" w14:paraId="3250CEC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ED5876D" w14:textId="77777777" w:rsidR="005B254F" w:rsidRPr="005E2CA0" w:rsidRDefault="005B254F" w:rsidP="001274F1">
            <w:pPr>
              <w:jc w:val="center"/>
              <w:rPr>
                <w:b/>
                <w:bCs/>
                <w:sz w:val="22"/>
                <w:szCs w:val="22"/>
                <w:lang w:val="en-US"/>
              </w:rPr>
            </w:pPr>
            <w:r w:rsidRPr="005E2CA0">
              <w:rPr>
                <w:b/>
                <w:bCs/>
                <w:sz w:val="22"/>
                <w:szCs w:val="22"/>
                <w:lang w:val="en-US"/>
              </w:rPr>
              <w:t>1</w:t>
            </w:r>
          </w:p>
        </w:tc>
        <w:tc>
          <w:tcPr>
            <w:tcW w:w="1366" w:type="dxa"/>
            <w:gridSpan w:val="4"/>
            <w:tcBorders>
              <w:top w:val="single" w:sz="4" w:space="0" w:color="auto"/>
              <w:bottom w:val="single" w:sz="4" w:space="0" w:color="auto"/>
            </w:tcBorders>
            <w:vAlign w:val="center"/>
          </w:tcPr>
          <w:p w14:paraId="50B91CEA" w14:textId="77777777" w:rsidR="005B254F" w:rsidRPr="005E2CA0" w:rsidRDefault="005B254F" w:rsidP="001274F1">
            <w:pPr>
              <w:jc w:val="center"/>
              <w:rPr>
                <w:b/>
                <w:bCs/>
                <w:sz w:val="22"/>
                <w:szCs w:val="22"/>
                <w:lang w:val="en-US"/>
              </w:rPr>
            </w:pPr>
            <w:r w:rsidRPr="005E2CA0">
              <w:rPr>
                <w:b/>
                <w:bCs/>
                <w:sz w:val="22"/>
                <w:szCs w:val="22"/>
                <w:lang w:val="en-US"/>
              </w:rPr>
              <w:t>RpCS19B</w:t>
            </w:r>
          </w:p>
        </w:tc>
        <w:tc>
          <w:tcPr>
            <w:tcW w:w="4254" w:type="dxa"/>
            <w:gridSpan w:val="7"/>
            <w:tcBorders>
              <w:top w:val="single" w:sz="4" w:space="0" w:color="auto"/>
              <w:bottom w:val="single" w:sz="4" w:space="0" w:color="auto"/>
            </w:tcBorders>
          </w:tcPr>
          <w:p w14:paraId="68971F50" w14:textId="77777777" w:rsidR="005B254F" w:rsidRPr="005E2CA0" w:rsidRDefault="005B254F" w:rsidP="001274F1">
            <w:pPr>
              <w:rPr>
                <w:b/>
                <w:bCs/>
                <w:sz w:val="2"/>
                <w:szCs w:val="2"/>
                <w:lang w:val="en-US"/>
              </w:rPr>
            </w:pPr>
            <w:r w:rsidRPr="005E2CA0">
              <w:rPr>
                <w:b/>
                <w:bCs/>
                <w:sz w:val="22"/>
                <w:szCs w:val="22"/>
                <w:lang w:val="en-US"/>
              </w:rPr>
              <w:t>Demontari: dale din placi prefabricate</w:t>
            </w:r>
          </w:p>
          <w:p w14:paraId="089925E5"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64F6FE5"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60849CC0"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A7E55A1" w14:textId="77777777" w:rsidR="005B254F" w:rsidRPr="005E2CA0" w:rsidRDefault="005B254F" w:rsidP="001274F1">
            <w:pPr>
              <w:jc w:val="center"/>
              <w:rPr>
                <w:b/>
                <w:bCs/>
                <w:sz w:val="22"/>
                <w:szCs w:val="22"/>
                <w:lang w:val="en-US"/>
              </w:rPr>
            </w:pPr>
            <w:r w:rsidRPr="005E2CA0">
              <w:rPr>
                <w:b/>
                <w:bCs/>
                <w:sz w:val="22"/>
                <w:szCs w:val="22"/>
                <w:lang w:val="en-US"/>
              </w:rPr>
              <w:t>1 517,700</w:t>
            </w:r>
          </w:p>
          <w:p w14:paraId="3BA7E033" w14:textId="77777777" w:rsidR="005B254F" w:rsidRPr="009B70F2" w:rsidRDefault="005B254F" w:rsidP="001274F1">
            <w:pPr>
              <w:jc w:val="center"/>
              <w:rPr>
                <w:sz w:val="2"/>
                <w:szCs w:val="2"/>
                <w:lang w:val="en-US"/>
              </w:rPr>
            </w:pPr>
          </w:p>
        </w:tc>
      </w:tr>
      <w:tr w:rsidR="005B254F" w:rsidRPr="00B40365" w14:paraId="312E294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19A8B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06A816C" w14:textId="77777777" w:rsidR="005B254F" w:rsidRPr="00B40365" w:rsidRDefault="005B254F" w:rsidP="001274F1">
            <w:pPr>
              <w:jc w:val="center"/>
              <w:rPr>
                <w:sz w:val="16"/>
                <w:szCs w:val="16"/>
                <w:lang w:val="en-US"/>
              </w:rPr>
            </w:pPr>
            <w:r w:rsidRPr="00B40365">
              <w:rPr>
                <w:sz w:val="16"/>
                <w:szCs w:val="16"/>
                <w:lang w:val="en-US"/>
              </w:rPr>
              <w:t>7129020012800</w:t>
            </w:r>
          </w:p>
        </w:tc>
        <w:tc>
          <w:tcPr>
            <w:tcW w:w="4238" w:type="dxa"/>
            <w:gridSpan w:val="6"/>
            <w:tcBorders>
              <w:top w:val="nil"/>
              <w:bottom w:val="single" w:sz="2" w:space="0" w:color="auto"/>
            </w:tcBorders>
            <w:vAlign w:val="center"/>
          </w:tcPr>
          <w:p w14:paraId="00F3D944" w14:textId="77777777" w:rsidR="005B254F" w:rsidRPr="00C97908" w:rsidRDefault="005B254F" w:rsidP="001274F1">
            <w:pPr>
              <w:rPr>
                <w:sz w:val="16"/>
                <w:szCs w:val="16"/>
                <w:lang w:val="en-US"/>
              </w:rPr>
            </w:pPr>
            <w:r w:rsidRPr="00C97908">
              <w:rPr>
                <w:sz w:val="16"/>
                <w:szCs w:val="16"/>
                <w:lang w:val="en-US"/>
              </w:rPr>
              <w:t>Pavator</w:t>
            </w:r>
          </w:p>
        </w:tc>
        <w:tc>
          <w:tcPr>
            <w:tcW w:w="998" w:type="dxa"/>
            <w:gridSpan w:val="4"/>
            <w:tcBorders>
              <w:top w:val="nil"/>
              <w:bottom w:val="single" w:sz="2" w:space="0" w:color="auto"/>
            </w:tcBorders>
            <w:vAlign w:val="center"/>
          </w:tcPr>
          <w:p w14:paraId="25E2AEB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4547D7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0,180</w:t>
            </w:r>
          </w:p>
        </w:tc>
        <w:tc>
          <w:tcPr>
            <w:tcW w:w="1518" w:type="dxa"/>
            <w:gridSpan w:val="2"/>
            <w:tcBorders>
              <w:top w:val="nil"/>
              <w:bottom w:val="single" w:sz="2" w:space="0" w:color="auto"/>
            </w:tcBorders>
            <w:vAlign w:val="center"/>
          </w:tcPr>
          <w:p w14:paraId="385F0ACD" w14:textId="77777777" w:rsidR="005B254F" w:rsidRPr="00C97908" w:rsidRDefault="005B254F" w:rsidP="001274F1">
            <w:pPr>
              <w:jc w:val="center"/>
              <w:rPr>
                <w:sz w:val="16"/>
                <w:szCs w:val="16"/>
                <w:lang w:val="en-US"/>
              </w:rPr>
            </w:pPr>
            <w:r w:rsidRPr="00C97908">
              <w:rPr>
                <w:sz w:val="16"/>
                <w:szCs w:val="16"/>
                <w:lang w:val="en-US"/>
              </w:rPr>
              <w:t>273,186</w:t>
            </w:r>
          </w:p>
        </w:tc>
      </w:tr>
      <w:tr w:rsidR="005B254F" w:rsidRPr="00B40365" w14:paraId="5AE1738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F1B5D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DDA1CC0" w14:textId="77777777" w:rsidR="005B254F" w:rsidRPr="00B40365" w:rsidRDefault="005B254F" w:rsidP="001274F1">
            <w:pPr>
              <w:jc w:val="center"/>
              <w:rPr>
                <w:sz w:val="16"/>
                <w:szCs w:val="16"/>
                <w:lang w:val="en-US"/>
              </w:rPr>
            </w:pPr>
            <w:r w:rsidRPr="00B40365">
              <w:rPr>
                <w:sz w:val="16"/>
                <w:szCs w:val="16"/>
                <w:lang w:val="en-US"/>
              </w:rPr>
              <w:t>9310060019922</w:t>
            </w:r>
          </w:p>
        </w:tc>
        <w:tc>
          <w:tcPr>
            <w:tcW w:w="4238" w:type="dxa"/>
            <w:gridSpan w:val="6"/>
            <w:tcBorders>
              <w:top w:val="nil"/>
              <w:bottom w:val="single" w:sz="2" w:space="0" w:color="auto"/>
            </w:tcBorders>
            <w:vAlign w:val="center"/>
          </w:tcPr>
          <w:p w14:paraId="538DC033" w14:textId="77777777" w:rsidR="005B254F" w:rsidRPr="00C97908" w:rsidRDefault="005B254F" w:rsidP="001274F1">
            <w:pPr>
              <w:rPr>
                <w:sz w:val="16"/>
                <w:szCs w:val="16"/>
                <w:lang w:val="en-US"/>
              </w:rPr>
            </w:pPr>
            <w:r w:rsidRPr="00C97908">
              <w:rPr>
                <w:sz w:val="16"/>
                <w:szCs w:val="16"/>
                <w:lang w:val="en-US"/>
              </w:rPr>
              <w:t xml:space="preserve">Muncitor deservire </w:t>
            </w:r>
          </w:p>
        </w:tc>
        <w:tc>
          <w:tcPr>
            <w:tcW w:w="998" w:type="dxa"/>
            <w:gridSpan w:val="4"/>
            <w:tcBorders>
              <w:top w:val="nil"/>
              <w:bottom w:val="single" w:sz="2" w:space="0" w:color="auto"/>
            </w:tcBorders>
            <w:vAlign w:val="center"/>
          </w:tcPr>
          <w:p w14:paraId="0013453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E52020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0,180</w:t>
            </w:r>
          </w:p>
        </w:tc>
        <w:tc>
          <w:tcPr>
            <w:tcW w:w="1518" w:type="dxa"/>
            <w:gridSpan w:val="2"/>
            <w:tcBorders>
              <w:top w:val="nil"/>
              <w:bottom w:val="single" w:sz="2" w:space="0" w:color="auto"/>
            </w:tcBorders>
            <w:vAlign w:val="center"/>
          </w:tcPr>
          <w:p w14:paraId="2B258EBB" w14:textId="77777777" w:rsidR="005B254F" w:rsidRPr="00C97908" w:rsidRDefault="005B254F" w:rsidP="001274F1">
            <w:pPr>
              <w:jc w:val="center"/>
              <w:rPr>
                <w:sz w:val="16"/>
                <w:szCs w:val="16"/>
                <w:lang w:val="en-US"/>
              </w:rPr>
            </w:pPr>
            <w:r w:rsidRPr="00C97908">
              <w:rPr>
                <w:sz w:val="16"/>
                <w:szCs w:val="16"/>
                <w:lang w:val="en-US"/>
              </w:rPr>
              <w:t>273,186</w:t>
            </w:r>
          </w:p>
        </w:tc>
      </w:tr>
      <w:tr w:rsidR="005B254F" w:rsidRPr="009B70F2" w14:paraId="3262701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19C27C" w14:textId="77777777" w:rsidR="005B254F" w:rsidRPr="005E2CA0" w:rsidRDefault="005B254F" w:rsidP="001274F1">
            <w:pPr>
              <w:jc w:val="center"/>
              <w:rPr>
                <w:b/>
                <w:bCs/>
                <w:sz w:val="22"/>
                <w:szCs w:val="22"/>
                <w:lang w:val="en-US"/>
              </w:rPr>
            </w:pPr>
            <w:r w:rsidRPr="005E2CA0">
              <w:rPr>
                <w:b/>
                <w:bCs/>
                <w:sz w:val="22"/>
                <w:szCs w:val="22"/>
                <w:lang w:val="en-US"/>
              </w:rPr>
              <w:t>2</w:t>
            </w:r>
          </w:p>
        </w:tc>
        <w:tc>
          <w:tcPr>
            <w:tcW w:w="1366" w:type="dxa"/>
            <w:gridSpan w:val="4"/>
            <w:tcBorders>
              <w:top w:val="single" w:sz="4" w:space="0" w:color="auto"/>
              <w:bottom w:val="single" w:sz="4" w:space="0" w:color="auto"/>
            </w:tcBorders>
            <w:vAlign w:val="center"/>
          </w:tcPr>
          <w:p w14:paraId="7546CA9D" w14:textId="77777777" w:rsidR="005B254F" w:rsidRPr="005E2CA0" w:rsidRDefault="005B254F" w:rsidP="001274F1">
            <w:pPr>
              <w:jc w:val="center"/>
              <w:rPr>
                <w:b/>
                <w:bCs/>
                <w:sz w:val="22"/>
                <w:szCs w:val="22"/>
                <w:lang w:val="en-US"/>
              </w:rPr>
            </w:pPr>
            <w:r w:rsidRPr="005E2CA0">
              <w:rPr>
                <w:b/>
                <w:bCs/>
                <w:sz w:val="22"/>
                <w:szCs w:val="22"/>
                <w:lang w:val="en-US"/>
              </w:rPr>
              <w:t>TsC35B12</w:t>
            </w:r>
          </w:p>
        </w:tc>
        <w:tc>
          <w:tcPr>
            <w:tcW w:w="4254" w:type="dxa"/>
            <w:gridSpan w:val="7"/>
            <w:tcBorders>
              <w:top w:val="single" w:sz="4" w:space="0" w:color="auto"/>
              <w:bottom w:val="single" w:sz="4" w:space="0" w:color="auto"/>
            </w:tcBorders>
          </w:tcPr>
          <w:p w14:paraId="37D7D263" w14:textId="77777777" w:rsidR="005B254F" w:rsidRPr="005E2CA0" w:rsidRDefault="005B254F" w:rsidP="001274F1">
            <w:pPr>
              <w:rPr>
                <w:b/>
                <w:bCs/>
                <w:sz w:val="2"/>
                <w:szCs w:val="2"/>
                <w:lang w:val="en-US"/>
              </w:rPr>
            </w:pPr>
            <w:r w:rsidRPr="005E2CA0">
              <w:rPr>
                <w:b/>
                <w:bCs/>
                <w:sz w:val="22"/>
                <w:szCs w:val="22"/>
                <w:lang w:val="en-US"/>
              </w:rPr>
              <w:t>Excavat transport cu incarcator frontal , la distante de incarcare in autovehicul cu incarcator frontal pe senile de 0,5-0,99 m.c, pamint din teren catg. II la distanta  21-30  m / strat de nisip</w:t>
            </w:r>
          </w:p>
          <w:p w14:paraId="6DAEE246"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92B8E1D"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46F7E3F3"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EF0ACF5" w14:textId="77777777" w:rsidR="005B254F" w:rsidRPr="005E2CA0" w:rsidRDefault="005B254F" w:rsidP="001274F1">
            <w:pPr>
              <w:jc w:val="center"/>
              <w:rPr>
                <w:b/>
                <w:bCs/>
                <w:sz w:val="22"/>
                <w:szCs w:val="22"/>
                <w:lang w:val="en-US"/>
              </w:rPr>
            </w:pPr>
            <w:r w:rsidRPr="005E2CA0">
              <w:rPr>
                <w:b/>
                <w:bCs/>
                <w:sz w:val="22"/>
                <w:szCs w:val="22"/>
                <w:lang w:val="en-US"/>
              </w:rPr>
              <w:t>0,760</w:t>
            </w:r>
          </w:p>
          <w:p w14:paraId="6227F803" w14:textId="77777777" w:rsidR="005B254F" w:rsidRPr="009B70F2" w:rsidRDefault="005B254F" w:rsidP="001274F1">
            <w:pPr>
              <w:jc w:val="center"/>
              <w:rPr>
                <w:sz w:val="2"/>
                <w:szCs w:val="2"/>
                <w:lang w:val="en-US"/>
              </w:rPr>
            </w:pPr>
          </w:p>
        </w:tc>
      </w:tr>
      <w:tr w:rsidR="005B254F" w:rsidRPr="00B40365" w14:paraId="1E478C7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731CD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C272374" w14:textId="77777777" w:rsidR="005B254F" w:rsidRPr="00B40365" w:rsidRDefault="005B254F" w:rsidP="001274F1">
            <w:pPr>
              <w:jc w:val="center"/>
              <w:rPr>
                <w:sz w:val="16"/>
                <w:szCs w:val="16"/>
                <w:lang w:val="en-US"/>
              </w:rPr>
            </w:pPr>
            <w:r w:rsidRPr="00B40365">
              <w:rPr>
                <w:sz w:val="16"/>
                <w:szCs w:val="16"/>
                <w:lang w:val="en-US"/>
              </w:rPr>
              <w:t>2952270007403</w:t>
            </w:r>
          </w:p>
        </w:tc>
        <w:tc>
          <w:tcPr>
            <w:tcW w:w="4238" w:type="dxa"/>
            <w:gridSpan w:val="6"/>
            <w:tcBorders>
              <w:top w:val="nil"/>
              <w:bottom w:val="single" w:sz="2" w:space="0" w:color="auto"/>
            </w:tcBorders>
            <w:vAlign w:val="center"/>
          </w:tcPr>
          <w:p w14:paraId="7487D275" w14:textId="77777777" w:rsidR="005B254F" w:rsidRPr="00C97908" w:rsidRDefault="005B254F" w:rsidP="001274F1">
            <w:pPr>
              <w:rPr>
                <w:sz w:val="16"/>
                <w:szCs w:val="16"/>
                <w:lang w:val="en-US"/>
              </w:rPr>
            </w:pPr>
            <w:r w:rsidRPr="00C97908">
              <w:rPr>
                <w:sz w:val="16"/>
                <w:szCs w:val="16"/>
                <w:lang w:val="en-US"/>
              </w:rPr>
              <w:t>Incarcator frontal pe senile 0,5 - 0,99 mc</w:t>
            </w:r>
          </w:p>
        </w:tc>
        <w:tc>
          <w:tcPr>
            <w:tcW w:w="998" w:type="dxa"/>
            <w:gridSpan w:val="4"/>
            <w:tcBorders>
              <w:top w:val="nil"/>
              <w:bottom w:val="single" w:sz="2" w:space="0" w:color="auto"/>
            </w:tcBorders>
            <w:vAlign w:val="center"/>
          </w:tcPr>
          <w:p w14:paraId="19A1D0FC"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FDB1E6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6,890</w:t>
            </w:r>
          </w:p>
        </w:tc>
        <w:tc>
          <w:tcPr>
            <w:tcW w:w="1518" w:type="dxa"/>
            <w:gridSpan w:val="2"/>
            <w:tcBorders>
              <w:top w:val="nil"/>
              <w:bottom w:val="single" w:sz="2" w:space="0" w:color="auto"/>
              <w:right w:val="single" w:sz="4" w:space="0" w:color="auto"/>
            </w:tcBorders>
            <w:vAlign w:val="center"/>
          </w:tcPr>
          <w:p w14:paraId="442A1A80" w14:textId="77777777" w:rsidR="005B254F" w:rsidRPr="00C97908" w:rsidRDefault="005B254F" w:rsidP="001274F1">
            <w:pPr>
              <w:jc w:val="center"/>
              <w:rPr>
                <w:sz w:val="16"/>
                <w:szCs w:val="16"/>
                <w:lang w:val="en-US"/>
              </w:rPr>
            </w:pPr>
            <w:r w:rsidRPr="00C97908">
              <w:rPr>
                <w:sz w:val="16"/>
                <w:szCs w:val="16"/>
                <w:lang w:val="en-US"/>
              </w:rPr>
              <w:t>5,236</w:t>
            </w:r>
          </w:p>
        </w:tc>
      </w:tr>
      <w:tr w:rsidR="005B254F" w:rsidRPr="009B70F2" w14:paraId="2F6D044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E4CDFB" w14:textId="77777777" w:rsidR="005B254F" w:rsidRPr="005E2CA0" w:rsidRDefault="005B254F" w:rsidP="001274F1">
            <w:pPr>
              <w:jc w:val="center"/>
              <w:rPr>
                <w:b/>
                <w:bCs/>
                <w:sz w:val="22"/>
                <w:szCs w:val="22"/>
                <w:lang w:val="en-US"/>
              </w:rPr>
            </w:pPr>
            <w:r w:rsidRPr="005E2CA0">
              <w:rPr>
                <w:b/>
                <w:bCs/>
                <w:sz w:val="22"/>
                <w:szCs w:val="22"/>
                <w:lang w:val="en-US"/>
              </w:rPr>
              <w:t>3</w:t>
            </w:r>
          </w:p>
        </w:tc>
        <w:tc>
          <w:tcPr>
            <w:tcW w:w="1366" w:type="dxa"/>
            <w:gridSpan w:val="4"/>
            <w:tcBorders>
              <w:top w:val="single" w:sz="4" w:space="0" w:color="auto"/>
              <w:bottom w:val="single" w:sz="4" w:space="0" w:color="auto"/>
            </w:tcBorders>
            <w:vAlign w:val="center"/>
          </w:tcPr>
          <w:p w14:paraId="19BEEFBA" w14:textId="77777777" w:rsidR="005B254F" w:rsidRPr="005E2CA0" w:rsidRDefault="005B254F" w:rsidP="001274F1">
            <w:pPr>
              <w:jc w:val="center"/>
              <w:rPr>
                <w:b/>
                <w:bCs/>
                <w:sz w:val="22"/>
                <w:szCs w:val="22"/>
                <w:lang w:val="en-US"/>
              </w:rPr>
            </w:pPr>
            <w:r w:rsidRPr="005E2CA0">
              <w:rPr>
                <w:b/>
                <w:bCs/>
                <w:sz w:val="22"/>
                <w:szCs w:val="22"/>
                <w:lang w:val="en-US"/>
              </w:rPr>
              <w:t>DI118</w:t>
            </w:r>
          </w:p>
        </w:tc>
        <w:tc>
          <w:tcPr>
            <w:tcW w:w="4254" w:type="dxa"/>
            <w:gridSpan w:val="7"/>
            <w:tcBorders>
              <w:top w:val="single" w:sz="4" w:space="0" w:color="auto"/>
              <w:bottom w:val="single" w:sz="4" w:space="0" w:color="auto"/>
            </w:tcBorders>
          </w:tcPr>
          <w:p w14:paraId="4CFF685E" w14:textId="77777777" w:rsidR="005B254F" w:rsidRPr="005E2CA0" w:rsidRDefault="005B254F" w:rsidP="001274F1">
            <w:pPr>
              <w:rPr>
                <w:b/>
                <w:bCs/>
                <w:sz w:val="2"/>
                <w:szCs w:val="2"/>
                <w:lang w:val="en-US"/>
              </w:rPr>
            </w:pPr>
            <w:r w:rsidRPr="005E2CA0">
              <w:rPr>
                <w:b/>
                <w:bCs/>
                <w:sz w:val="22"/>
                <w:szCs w:val="22"/>
                <w:lang w:val="en-US"/>
              </w:rPr>
              <w:t>Decaparea mecanizata a imbracamintei din piatra sparta</w:t>
            </w:r>
          </w:p>
          <w:p w14:paraId="7D53C805"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22D5AE9"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7105501E"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3DF86EE" w14:textId="77777777" w:rsidR="005B254F" w:rsidRPr="005E2CA0" w:rsidRDefault="005B254F" w:rsidP="001274F1">
            <w:pPr>
              <w:jc w:val="center"/>
              <w:rPr>
                <w:b/>
                <w:bCs/>
                <w:sz w:val="22"/>
                <w:szCs w:val="22"/>
                <w:lang w:val="en-US"/>
              </w:rPr>
            </w:pPr>
            <w:r w:rsidRPr="005E2CA0">
              <w:rPr>
                <w:b/>
                <w:bCs/>
                <w:sz w:val="22"/>
                <w:szCs w:val="22"/>
                <w:lang w:val="en-US"/>
              </w:rPr>
              <w:t>227,660</w:t>
            </w:r>
          </w:p>
          <w:p w14:paraId="61485836" w14:textId="77777777" w:rsidR="005B254F" w:rsidRPr="009B70F2" w:rsidRDefault="005B254F" w:rsidP="001274F1">
            <w:pPr>
              <w:jc w:val="center"/>
              <w:rPr>
                <w:sz w:val="2"/>
                <w:szCs w:val="2"/>
                <w:lang w:val="en-US"/>
              </w:rPr>
            </w:pPr>
          </w:p>
        </w:tc>
      </w:tr>
      <w:tr w:rsidR="005B254F" w:rsidRPr="00B40365" w14:paraId="4956417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4A10E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8764F99" w14:textId="77777777" w:rsidR="005B254F" w:rsidRPr="00B40365" w:rsidRDefault="005B254F" w:rsidP="001274F1">
            <w:pPr>
              <w:jc w:val="center"/>
              <w:rPr>
                <w:sz w:val="16"/>
                <w:szCs w:val="16"/>
                <w:lang w:val="en-US"/>
              </w:rPr>
            </w:pPr>
            <w:r w:rsidRPr="00B40365">
              <w:rPr>
                <w:sz w:val="16"/>
                <w:szCs w:val="16"/>
                <w:lang w:val="en-US"/>
              </w:rPr>
              <w:t>9310060019930</w:t>
            </w:r>
          </w:p>
        </w:tc>
        <w:tc>
          <w:tcPr>
            <w:tcW w:w="4238" w:type="dxa"/>
            <w:gridSpan w:val="6"/>
            <w:tcBorders>
              <w:top w:val="nil"/>
              <w:bottom w:val="single" w:sz="2" w:space="0" w:color="auto"/>
            </w:tcBorders>
            <w:vAlign w:val="center"/>
          </w:tcPr>
          <w:p w14:paraId="5DD85B79" w14:textId="77777777" w:rsidR="005B254F" w:rsidRPr="00C97908" w:rsidRDefault="005B254F" w:rsidP="001274F1">
            <w:pPr>
              <w:rPr>
                <w:sz w:val="16"/>
                <w:szCs w:val="16"/>
                <w:lang w:val="en-US"/>
              </w:rPr>
            </w:pPr>
            <w:r w:rsidRPr="00C97908">
              <w:rPr>
                <w:sz w:val="16"/>
                <w:szCs w:val="16"/>
                <w:lang w:val="en-US"/>
              </w:rPr>
              <w:t>Muncitor</w:t>
            </w:r>
          </w:p>
        </w:tc>
        <w:tc>
          <w:tcPr>
            <w:tcW w:w="998" w:type="dxa"/>
            <w:gridSpan w:val="4"/>
            <w:tcBorders>
              <w:top w:val="nil"/>
              <w:bottom w:val="single" w:sz="2" w:space="0" w:color="auto"/>
            </w:tcBorders>
            <w:vAlign w:val="center"/>
          </w:tcPr>
          <w:p w14:paraId="503A285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22992D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0,143</w:t>
            </w:r>
          </w:p>
        </w:tc>
        <w:tc>
          <w:tcPr>
            <w:tcW w:w="1518" w:type="dxa"/>
            <w:gridSpan w:val="2"/>
            <w:tcBorders>
              <w:top w:val="nil"/>
              <w:bottom w:val="single" w:sz="2" w:space="0" w:color="auto"/>
            </w:tcBorders>
            <w:vAlign w:val="center"/>
          </w:tcPr>
          <w:p w14:paraId="6FF29BF7" w14:textId="77777777" w:rsidR="005B254F" w:rsidRPr="00C97908" w:rsidRDefault="005B254F" w:rsidP="001274F1">
            <w:pPr>
              <w:jc w:val="center"/>
              <w:rPr>
                <w:sz w:val="16"/>
                <w:szCs w:val="16"/>
                <w:lang w:val="en-US"/>
              </w:rPr>
            </w:pPr>
            <w:r w:rsidRPr="00C97908">
              <w:rPr>
                <w:sz w:val="16"/>
                <w:szCs w:val="16"/>
                <w:lang w:val="en-US"/>
              </w:rPr>
              <w:t>32,555</w:t>
            </w:r>
          </w:p>
        </w:tc>
      </w:tr>
      <w:tr w:rsidR="005B254F" w:rsidRPr="00B40365" w14:paraId="6EDB38C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1AAAA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310BD00" w14:textId="77777777" w:rsidR="005B254F" w:rsidRPr="00B40365" w:rsidRDefault="005B254F" w:rsidP="001274F1">
            <w:pPr>
              <w:jc w:val="center"/>
              <w:rPr>
                <w:sz w:val="16"/>
                <w:szCs w:val="16"/>
                <w:lang w:val="en-US"/>
              </w:rPr>
            </w:pPr>
            <w:r w:rsidRPr="00B40365">
              <w:rPr>
                <w:sz w:val="16"/>
                <w:szCs w:val="16"/>
                <w:lang w:val="en-US"/>
              </w:rPr>
              <w:t>2952220003546</w:t>
            </w:r>
          </w:p>
        </w:tc>
        <w:tc>
          <w:tcPr>
            <w:tcW w:w="4238" w:type="dxa"/>
            <w:gridSpan w:val="6"/>
            <w:tcBorders>
              <w:top w:val="nil"/>
              <w:bottom w:val="single" w:sz="2" w:space="0" w:color="auto"/>
            </w:tcBorders>
            <w:vAlign w:val="center"/>
          </w:tcPr>
          <w:p w14:paraId="442F9306" w14:textId="77777777" w:rsidR="005B254F" w:rsidRPr="00C97908" w:rsidRDefault="005B254F" w:rsidP="001274F1">
            <w:pPr>
              <w:rPr>
                <w:sz w:val="16"/>
                <w:szCs w:val="16"/>
                <w:lang w:val="en-US"/>
              </w:rPr>
            </w:pPr>
            <w:r w:rsidRPr="00C97908">
              <w:rPr>
                <w:sz w:val="16"/>
                <w:szCs w:val="16"/>
                <w:lang w:val="en-US"/>
              </w:rPr>
              <w:t>Autogreder pina la 175 cp</w:t>
            </w:r>
          </w:p>
        </w:tc>
        <w:tc>
          <w:tcPr>
            <w:tcW w:w="998" w:type="dxa"/>
            <w:gridSpan w:val="4"/>
            <w:tcBorders>
              <w:top w:val="nil"/>
              <w:bottom w:val="single" w:sz="2" w:space="0" w:color="auto"/>
            </w:tcBorders>
            <w:vAlign w:val="center"/>
          </w:tcPr>
          <w:p w14:paraId="702827D7"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F8D5B1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0,0239</w:t>
            </w:r>
          </w:p>
        </w:tc>
        <w:tc>
          <w:tcPr>
            <w:tcW w:w="1518" w:type="dxa"/>
            <w:gridSpan w:val="2"/>
            <w:tcBorders>
              <w:top w:val="nil"/>
              <w:bottom w:val="single" w:sz="2" w:space="0" w:color="auto"/>
              <w:right w:val="single" w:sz="4" w:space="0" w:color="auto"/>
            </w:tcBorders>
            <w:vAlign w:val="center"/>
          </w:tcPr>
          <w:p w14:paraId="7CEB6DAB" w14:textId="77777777" w:rsidR="005B254F" w:rsidRPr="00C97908" w:rsidRDefault="005B254F" w:rsidP="001274F1">
            <w:pPr>
              <w:jc w:val="center"/>
              <w:rPr>
                <w:sz w:val="16"/>
                <w:szCs w:val="16"/>
                <w:lang w:val="en-US"/>
              </w:rPr>
            </w:pPr>
            <w:r w:rsidRPr="00C97908">
              <w:rPr>
                <w:sz w:val="16"/>
                <w:szCs w:val="16"/>
                <w:lang w:val="en-US"/>
              </w:rPr>
              <w:t>5,441</w:t>
            </w:r>
          </w:p>
        </w:tc>
      </w:tr>
      <w:tr w:rsidR="005B254F" w:rsidRPr="00B40365" w14:paraId="4EB5DE0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1ED7B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946F0E3" w14:textId="77777777" w:rsidR="005B254F" w:rsidRPr="00B40365" w:rsidRDefault="005B254F" w:rsidP="001274F1">
            <w:pPr>
              <w:jc w:val="center"/>
              <w:rPr>
                <w:sz w:val="16"/>
                <w:szCs w:val="16"/>
                <w:lang w:val="en-US"/>
              </w:rPr>
            </w:pPr>
            <w:r w:rsidRPr="00B40365">
              <w:rPr>
                <w:sz w:val="16"/>
                <w:szCs w:val="16"/>
                <w:lang w:val="en-US"/>
              </w:rPr>
              <w:t>2952260003544</w:t>
            </w:r>
          </w:p>
        </w:tc>
        <w:tc>
          <w:tcPr>
            <w:tcW w:w="4238" w:type="dxa"/>
            <w:gridSpan w:val="6"/>
            <w:tcBorders>
              <w:top w:val="nil"/>
              <w:bottom w:val="single" w:sz="2" w:space="0" w:color="auto"/>
            </w:tcBorders>
            <w:vAlign w:val="center"/>
          </w:tcPr>
          <w:p w14:paraId="5193E0BF" w14:textId="77777777" w:rsidR="005B254F" w:rsidRPr="00C97908" w:rsidRDefault="005B254F" w:rsidP="001274F1">
            <w:pPr>
              <w:rPr>
                <w:sz w:val="16"/>
                <w:szCs w:val="16"/>
                <w:lang w:val="en-US"/>
              </w:rPr>
            </w:pPr>
            <w:r w:rsidRPr="00C97908">
              <w:rPr>
                <w:sz w:val="16"/>
                <w:szCs w:val="16"/>
                <w:lang w:val="en-US"/>
              </w:rPr>
              <w:t>Scarificator mecanic remorcat</w:t>
            </w:r>
          </w:p>
        </w:tc>
        <w:tc>
          <w:tcPr>
            <w:tcW w:w="998" w:type="dxa"/>
            <w:gridSpan w:val="4"/>
            <w:tcBorders>
              <w:top w:val="nil"/>
              <w:bottom w:val="single" w:sz="2" w:space="0" w:color="auto"/>
            </w:tcBorders>
            <w:vAlign w:val="center"/>
          </w:tcPr>
          <w:p w14:paraId="3121E6A4"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C99E09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0,0138</w:t>
            </w:r>
          </w:p>
        </w:tc>
        <w:tc>
          <w:tcPr>
            <w:tcW w:w="1518" w:type="dxa"/>
            <w:gridSpan w:val="2"/>
            <w:tcBorders>
              <w:top w:val="nil"/>
              <w:bottom w:val="single" w:sz="2" w:space="0" w:color="auto"/>
              <w:right w:val="single" w:sz="4" w:space="0" w:color="auto"/>
            </w:tcBorders>
            <w:vAlign w:val="center"/>
          </w:tcPr>
          <w:p w14:paraId="3649F7D8" w14:textId="77777777" w:rsidR="005B254F" w:rsidRPr="00C97908" w:rsidRDefault="005B254F" w:rsidP="001274F1">
            <w:pPr>
              <w:jc w:val="center"/>
              <w:rPr>
                <w:sz w:val="16"/>
                <w:szCs w:val="16"/>
                <w:lang w:val="en-US"/>
              </w:rPr>
            </w:pPr>
            <w:r w:rsidRPr="00C97908">
              <w:rPr>
                <w:sz w:val="16"/>
                <w:szCs w:val="16"/>
                <w:lang w:val="en-US"/>
              </w:rPr>
              <w:t>3,142</w:t>
            </w:r>
          </w:p>
        </w:tc>
      </w:tr>
      <w:tr w:rsidR="005B254F" w:rsidRPr="00B40365" w14:paraId="7E0EADC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13941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4256FF4" w14:textId="77777777" w:rsidR="005B254F" w:rsidRPr="00B40365" w:rsidRDefault="005B254F" w:rsidP="001274F1">
            <w:pPr>
              <w:jc w:val="center"/>
              <w:rPr>
                <w:sz w:val="16"/>
                <w:szCs w:val="16"/>
                <w:lang w:val="en-US"/>
              </w:rPr>
            </w:pPr>
            <w:r w:rsidRPr="00B40365">
              <w:rPr>
                <w:sz w:val="16"/>
                <w:szCs w:val="16"/>
                <w:lang w:val="en-US"/>
              </w:rPr>
              <w:t>2952500005607</w:t>
            </w:r>
          </w:p>
        </w:tc>
        <w:tc>
          <w:tcPr>
            <w:tcW w:w="4238" w:type="dxa"/>
            <w:gridSpan w:val="6"/>
            <w:tcBorders>
              <w:top w:val="nil"/>
              <w:bottom w:val="single" w:sz="2" w:space="0" w:color="auto"/>
            </w:tcBorders>
            <w:vAlign w:val="center"/>
          </w:tcPr>
          <w:p w14:paraId="1B44BA8F" w14:textId="77777777" w:rsidR="005B254F" w:rsidRPr="00C97908" w:rsidRDefault="005B254F" w:rsidP="001274F1">
            <w:pPr>
              <w:rPr>
                <w:sz w:val="16"/>
                <w:szCs w:val="16"/>
                <w:lang w:val="en-US"/>
              </w:rPr>
            </w:pPr>
            <w:r w:rsidRPr="00C97908">
              <w:rPr>
                <w:sz w:val="16"/>
                <w:szCs w:val="16"/>
                <w:lang w:val="en-US"/>
              </w:rPr>
              <w:t>Tractor pe senile 80 cp</w:t>
            </w:r>
          </w:p>
        </w:tc>
        <w:tc>
          <w:tcPr>
            <w:tcW w:w="998" w:type="dxa"/>
            <w:gridSpan w:val="4"/>
            <w:tcBorders>
              <w:top w:val="nil"/>
              <w:bottom w:val="single" w:sz="2" w:space="0" w:color="auto"/>
            </w:tcBorders>
            <w:vAlign w:val="center"/>
          </w:tcPr>
          <w:p w14:paraId="36B5CE66"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7BBFFB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0,0138</w:t>
            </w:r>
          </w:p>
        </w:tc>
        <w:tc>
          <w:tcPr>
            <w:tcW w:w="1518" w:type="dxa"/>
            <w:gridSpan w:val="2"/>
            <w:tcBorders>
              <w:top w:val="nil"/>
              <w:bottom w:val="single" w:sz="2" w:space="0" w:color="auto"/>
              <w:right w:val="single" w:sz="4" w:space="0" w:color="auto"/>
            </w:tcBorders>
            <w:vAlign w:val="center"/>
          </w:tcPr>
          <w:p w14:paraId="024DCF19" w14:textId="77777777" w:rsidR="005B254F" w:rsidRPr="00C97908" w:rsidRDefault="005B254F" w:rsidP="001274F1">
            <w:pPr>
              <w:jc w:val="center"/>
              <w:rPr>
                <w:sz w:val="16"/>
                <w:szCs w:val="16"/>
                <w:lang w:val="en-US"/>
              </w:rPr>
            </w:pPr>
            <w:r w:rsidRPr="00C97908">
              <w:rPr>
                <w:sz w:val="16"/>
                <w:szCs w:val="16"/>
                <w:lang w:val="en-US"/>
              </w:rPr>
              <w:t>3,142</w:t>
            </w:r>
          </w:p>
        </w:tc>
      </w:tr>
      <w:tr w:rsidR="005B254F" w:rsidRPr="009B70F2" w14:paraId="2E25A24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2E6267" w14:textId="77777777" w:rsidR="005B254F" w:rsidRPr="005E2CA0" w:rsidRDefault="005B254F" w:rsidP="001274F1">
            <w:pPr>
              <w:jc w:val="center"/>
              <w:rPr>
                <w:b/>
                <w:bCs/>
                <w:sz w:val="22"/>
                <w:szCs w:val="22"/>
                <w:lang w:val="en-US"/>
              </w:rPr>
            </w:pPr>
            <w:r w:rsidRPr="005E2CA0">
              <w:rPr>
                <w:b/>
                <w:bCs/>
                <w:sz w:val="22"/>
                <w:szCs w:val="22"/>
                <w:lang w:val="en-US"/>
              </w:rPr>
              <w:t>4</w:t>
            </w:r>
          </w:p>
        </w:tc>
        <w:tc>
          <w:tcPr>
            <w:tcW w:w="1366" w:type="dxa"/>
            <w:gridSpan w:val="4"/>
            <w:tcBorders>
              <w:top w:val="single" w:sz="4" w:space="0" w:color="auto"/>
              <w:bottom w:val="single" w:sz="4" w:space="0" w:color="auto"/>
            </w:tcBorders>
            <w:vAlign w:val="center"/>
          </w:tcPr>
          <w:p w14:paraId="5281B40D" w14:textId="77777777" w:rsidR="005B254F" w:rsidRPr="005E2CA0" w:rsidRDefault="005B254F" w:rsidP="001274F1">
            <w:pPr>
              <w:jc w:val="center"/>
              <w:rPr>
                <w:b/>
                <w:bCs/>
                <w:sz w:val="22"/>
                <w:szCs w:val="22"/>
                <w:lang w:val="en-US"/>
              </w:rPr>
            </w:pPr>
            <w:r w:rsidRPr="005E2CA0">
              <w:rPr>
                <w:b/>
                <w:bCs/>
                <w:sz w:val="22"/>
                <w:szCs w:val="22"/>
                <w:lang w:val="en-US"/>
              </w:rPr>
              <w:t>RpCS19G</w:t>
            </w:r>
          </w:p>
        </w:tc>
        <w:tc>
          <w:tcPr>
            <w:tcW w:w="4254" w:type="dxa"/>
            <w:gridSpan w:val="7"/>
            <w:tcBorders>
              <w:top w:val="single" w:sz="4" w:space="0" w:color="auto"/>
              <w:bottom w:val="single" w:sz="4" w:space="0" w:color="auto"/>
            </w:tcBorders>
          </w:tcPr>
          <w:p w14:paraId="54E53E1F" w14:textId="77777777" w:rsidR="005B254F" w:rsidRPr="005E2CA0" w:rsidRDefault="005B254F" w:rsidP="001274F1">
            <w:pPr>
              <w:rPr>
                <w:b/>
                <w:bCs/>
                <w:sz w:val="2"/>
                <w:szCs w:val="2"/>
                <w:lang w:val="en-US"/>
              </w:rPr>
            </w:pPr>
            <w:r w:rsidRPr="005E2CA0">
              <w:rPr>
                <w:b/>
                <w:bCs/>
                <w:sz w:val="22"/>
                <w:szCs w:val="22"/>
                <w:lang w:val="en-US"/>
              </w:rPr>
              <w:t>Demontari: rigole, asezate pe beton</w:t>
            </w:r>
          </w:p>
          <w:p w14:paraId="798D1E93"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5DADC26" w14:textId="77777777" w:rsidR="005B254F" w:rsidRPr="005E2CA0" w:rsidRDefault="005B254F" w:rsidP="001274F1">
            <w:pPr>
              <w:jc w:val="center"/>
              <w:rPr>
                <w:b/>
                <w:bCs/>
                <w:sz w:val="22"/>
                <w:szCs w:val="22"/>
                <w:lang w:val="en-US"/>
              </w:rPr>
            </w:pPr>
            <w:r w:rsidRPr="005E2CA0">
              <w:rPr>
                <w:b/>
                <w:bCs/>
                <w:sz w:val="22"/>
                <w:szCs w:val="22"/>
                <w:lang w:val="en-US"/>
              </w:rPr>
              <w:t>m</w:t>
            </w:r>
          </w:p>
        </w:tc>
        <w:tc>
          <w:tcPr>
            <w:tcW w:w="1106" w:type="dxa"/>
            <w:gridSpan w:val="4"/>
            <w:tcBorders>
              <w:top w:val="single" w:sz="4" w:space="0" w:color="auto"/>
              <w:bottom w:val="single" w:sz="4" w:space="0" w:color="auto"/>
            </w:tcBorders>
            <w:vAlign w:val="center"/>
          </w:tcPr>
          <w:p w14:paraId="283C631D"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FB32A0D" w14:textId="77777777" w:rsidR="005B254F" w:rsidRPr="005E2CA0" w:rsidRDefault="005B254F" w:rsidP="001274F1">
            <w:pPr>
              <w:jc w:val="center"/>
              <w:rPr>
                <w:b/>
                <w:bCs/>
                <w:sz w:val="22"/>
                <w:szCs w:val="22"/>
                <w:lang w:val="en-US"/>
              </w:rPr>
            </w:pPr>
            <w:r w:rsidRPr="005E2CA0">
              <w:rPr>
                <w:b/>
                <w:bCs/>
                <w:sz w:val="22"/>
                <w:szCs w:val="22"/>
                <w:lang w:val="en-US"/>
              </w:rPr>
              <w:t>190,000</w:t>
            </w:r>
          </w:p>
          <w:p w14:paraId="0760F863" w14:textId="77777777" w:rsidR="005B254F" w:rsidRPr="009B70F2" w:rsidRDefault="005B254F" w:rsidP="001274F1">
            <w:pPr>
              <w:jc w:val="center"/>
              <w:rPr>
                <w:sz w:val="2"/>
                <w:szCs w:val="2"/>
                <w:lang w:val="en-US"/>
              </w:rPr>
            </w:pPr>
          </w:p>
        </w:tc>
      </w:tr>
      <w:tr w:rsidR="005B254F" w:rsidRPr="00B40365" w14:paraId="4B04B8D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CEDC4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EE64865" w14:textId="77777777" w:rsidR="005B254F" w:rsidRPr="00B40365" w:rsidRDefault="005B254F" w:rsidP="001274F1">
            <w:pPr>
              <w:jc w:val="center"/>
              <w:rPr>
                <w:sz w:val="16"/>
                <w:szCs w:val="16"/>
                <w:lang w:val="en-US"/>
              </w:rPr>
            </w:pPr>
            <w:r w:rsidRPr="00B40365">
              <w:rPr>
                <w:sz w:val="16"/>
                <w:szCs w:val="16"/>
                <w:lang w:val="en-US"/>
              </w:rPr>
              <w:t>7129020012800</w:t>
            </w:r>
          </w:p>
        </w:tc>
        <w:tc>
          <w:tcPr>
            <w:tcW w:w="4238" w:type="dxa"/>
            <w:gridSpan w:val="6"/>
            <w:tcBorders>
              <w:top w:val="nil"/>
              <w:bottom w:val="single" w:sz="2" w:space="0" w:color="auto"/>
            </w:tcBorders>
            <w:vAlign w:val="center"/>
          </w:tcPr>
          <w:p w14:paraId="23741D0A" w14:textId="77777777" w:rsidR="005B254F" w:rsidRPr="00C97908" w:rsidRDefault="005B254F" w:rsidP="001274F1">
            <w:pPr>
              <w:rPr>
                <w:sz w:val="16"/>
                <w:szCs w:val="16"/>
                <w:lang w:val="en-US"/>
              </w:rPr>
            </w:pPr>
            <w:r w:rsidRPr="00C97908">
              <w:rPr>
                <w:sz w:val="16"/>
                <w:szCs w:val="16"/>
                <w:lang w:val="en-US"/>
              </w:rPr>
              <w:t>Pavator</w:t>
            </w:r>
          </w:p>
        </w:tc>
        <w:tc>
          <w:tcPr>
            <w:tcW w:w="998" w:type="dxa"/>
            <w:gridSpan w:val="4"/>
            <w:tcBorders>
              <w:top w:val="nil"/>
              <w:bottom w:val="single" w:sz="2" w:space="0" w:color="auto"/>
            </w:tcBorders>
            <w:vAlign w:val="center"/>
          </w:tcPr>
          <w:p w14:paraId="388AD403"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0F4469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0,260</w:t>
            </w:r>
          </w:p>
        </w:tc>
        <w:tc>
          <w:tcPr>
            <w:tcW w:w="1518" w:type="dxa"/>
            <w:gridSpan w:val="2"/>
            <w:tcBorders>
              <w:top w:val="nil"/>
              <w:bottom w:val="single" w:sz="2" w:space="0" w:color="auto"/>
            </w:tcBorders>
            <w:vAlign w:val="center"/>
          </w:tcPr>
          <w:p w14:paraId="7644DDFA" w14:textId="77777777" w:rsidR="005B254F" w:rsidRPr="00C97908" w:rsidRDefault="005B254F" w:rsidP="001274F1">
            <w:pPr>
              <w:jc w:val="center"/>
              <w:rPr>
                <w:sz w:val="16"/>
                <w:szCs w:val="16"/>
                <w:lang w:val="en-US"/>
              </w:rPr>
            </w:pPr>
            <w:r w:rsidRPr="00C97908">
              <w:rPr>
                <w:sz w:val="16"/>
                <w:szCs w:val="16"/>
                <w:lang w:val="en-US"/>
              </w:rPr>
              <w:t>49,40</w:t>
            </w:r>
          </w:p>
        </w:tc>
      </w:tr>
      <w:tr w:rsidR="005B254F" w:rsidRPr="00B40365" w14:paraId="46C9AF6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33845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668E9F4" w14:textId="77777777" w:rsidR="005B254F" w:rsidRPr="00B40365" w:rsidRDefault="005B254F" w:rsidP="001274F1">
            <w:pPr>
              <w:jc w:val="center"/>
              <w:rPr>
                <w:sz w:val="16"/>
                <w:szCs w:val="16"/>
                <w:lang w:val="en-US"/>
              </w:rPr>
            </w:pPr>
            <w:r w:rsidRPr="00B40365">
              <w:rPr>
                <w:sz w:val="16"/>
                <w:szCs w:val="16"/>
                <w:lang w:val="en-US"/>
              </w:rPr>
              <w:t>9310060019922</w:t>
            </w:r>
          </w:p>
        </w:tc>
        <w:tc>
          <w:tcPr>
            <w:tcW w:w="4238" w:type="dxa"/>
            <w:gridSpan w:val="6"/>
            <w:tcBorders>
              <w:top w:val="nil"/>
              <w:bottom w:val="single" w:sz="2" w:space="0" w:color="auto"/>
            </w:tcBorders>
            <w:vAlign w:val="center"/>
          </w:tcPr>
          <w:p w14:paraId="41E40225" w14:textId="77777777" w:rsidR="005B254F" w:rsidRPr="00C97908" w:rsidRDefault="005B254F" w:rsidP="001274F1">
            <w:pPr>
              <w:rPr>
                <w:sz w:val="16"/>
                <w:szCs w:val="16"/>
                <w:lang w:val="en-US"/>
              </w:rPr>
            </w:pPr>
            <w:r w:rsidRPr="00C97908">
              <w:rPr>
                <w:sz w:val="16"/>
                <w:szCs w:val="16"/>
                <w:lang w:val="en-US"/>
              </w:rPr>
              <w:t xml:space="preserve">Muncitor deservire </w:t>
            </w:r>
          </w:p>
        </w:tc>
        <w:tc>
          <w:tcPr>
            <w:tcW w:w="998" w:type="dxa"/>
            <w:gridSpan w:val="4"/>
            <w:tcBorders>
              <w:top w:val="nil"/>
              <w:bottom w:val="single" w:sz="2" w:space="0" w:color="auto"/>
            </w:tcBorders>
            <w:vAlign w:val="center"/>
          </w:tcPr>
          <w:p w14:paraId="63330A6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821E2E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0,260</w:t>
            </w:r>
          </w:p>
        </w:tc>
        <w:tc>
          <w:tcPr>
            <w:tcW w:w="1518" w:type="dxa"/>
            <w:gridSpan w:val="2"/>
            <w:tcBorders>
              <w:top w:val="nil"/>
              <w:bottom w:val="single" w:sz="2" w:space="0" w:color="auto"/>
            </w:tcBorders>
            <w:vAlign w:val="center"/>
          </w:tcPr>
          <w:p w14:paraId="070ADCEA" w14:textId="77777777" w:rsidR="005B254F" w:rsidRPr="00C97908" w:rsidRDefault="005B254F" w:rsidP="001274F1">
            <w:pPr>
              <w:jc w:val="center"/>
              <w:rPr>
                <w:sz w:val="16"/>
                <w:szCs w:val="16"/>
                <w:lang w:val="en-US"/>
              </w:rPr>
            </w:pPr>
            <w:r w:rsidRPr="00C97908">
              <w:rPr>
                <w:sz w:val="16"/>
                <w:szCs w:val="16"/>
                <w:lang w:val="en-US"/>
              </w:rPr>
              <w:t>49,40</w:t>
            </w:r>
          </w:p>
        </w:tc>
      </w:tr>
      <w:tr w:rsidR="005B254F" w:rsidRPr="009B70F2" w14:paraId="05F85C76"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5C1888" w14:textId="77777777" w:rsidR="005B254F" w:rsidRPr="005E2CA0" w:rsidRDefault="005B254F" w:rsidP="001274F1">
            <w:pPr>
              <w:jc w:val="center"/>
              <w:rPr>
                <w:b/>
                <w:bCs/>
                <w:sz w:val="22"/>
                <w:szCs w:val="22"/>
                <w:lang w:val="en-US"/>
              </w:rPr>
            </w:pPr>
            <w:r w:rsidRPr="005E2CA0">
              <w:rPr>
                <w:b/>
                <w:bCs/>
                <w:sz w:val="22"/>
                <w:szCs w:val="22"/>
                <w:lang w:val="en-US"/>
              </w:rPr>
              <w:t>5</w:t>
            </w:r>
          </w:p>
        </w:tc>
        <w:tc>
          <w:tcPr>
            <w:tcW w:w="1366" w:type="dxa"/>
            <w:gridSpan w:val="4"/>
            <w:tcBorders>
              <w:top w:val="single" w:sz="4" w:space="0" w:color="auto"/>
              <w:bottom w:val="single" w:sz="4" w:space="0" w:color="auto"/>
            </w:tcBorders>
            <w:vAlign w:val="center"/>
          </w:tcPr>
          <w:p w14:paraId="6225DFC3" w14:textId="77777777" w:rsidR="005B254F" w:rsidRPr="005E2CA0" w:rsidRDefault="005B254F" w:rsidP="001274F1">
            <w:pPr>
              <w:jc w:val="center"/>
              <w:rPr>
                <w:b/>
                <w:bCs/>
                <w:sz w:val="22"/>
                <w:szCs w:val="22"/>
                <w:lang w:val="en-US"/>
              </w:rPr>
            </w:pPr>
            <w:r w:rsidRPr="005E2CA0">
              <w:rPr>
                <w:b/>
                <w:bCs/>
                <w:sz w:val="22"/>
                <w:szCs w:val="22"/>
                <w:lang w:val="en-US"/>
              </w:rPr>
              <w:t>RpCB18G</w:t>
            </w:r>
          </w:p>
        </w:tc>
        <w:tc>
          <w:tcPr>
            <w:tcW w:w="4254" w:type="dxa"/>
            <w:gridSpan w:val="7"/>
            <w:tcBorders>
              <w:top w:val="single" w:sz="4" w:space="0" w:color="auto"/>
              <w:bottom w:val="single" w:sz="4" w:space="0" w:color="auto"/>
            </w:tcBorders>
          </w:tcPr>
          <w:p w14:paraId="62062B2E" w14:textId="77777777" w:rsidR="005B254F" w:rsidRPr="005E2CA0" w:rsidRDefault="005B254F" w:rsidP="001274F1">
            <w:pPr>
              <w:rPr>
                <w:b/>
                <w:bCs/>
                <w:sz w:val="2"/>
                <w:szCs w:val="2"/>
                <w:lang w:val="en-US"/>
              </w:rPr>
            </w:pPr>
            <w:r w:rsidRPr="005E2CA0">
              <w:rPr>
                <w:b/>
                <w:bCs/>
                <w:sz w:val="22"/>
                <w:szCs w:val="22"/>
                <w:lang w:val="en-US"/>
              </w:rPr>
              <w:t>Demolarea betoanelor vechi cu mijloace mecanice, beton armat / pereti</w:t>
            </w:r>
          </w:p>
          <w:p w14:paraId="21B380C5"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E5FBF1C"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3A338231"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51676BA" w14:textId="77777777" w:rsidR="005B254F" w:rsidRPr="005E2CA0" w:rsidRDefault="005B254F" w:rsidP="001274F1">
            <w:pPr>
              <w:jc w:val="center"/>
              <w:rPr>
                <w:b/>
                <w:bCs/>
                <w:sz w:val="22"/>
                <w:szCs w:val="22"/>
                <w:lang w:val="en-US"/>
              </w:rPr>
            </w:pPr>
            <w:r w:rsidRPr="005E2CA0">
              <w:rPr>
                <w:b/>
                <w:bCs/>
                <w:sz w:val="22"/>
                <w:szCs w:val="22"/>
                <w:lang w:val="en-US"/>
              </w:rPr>
              <w:t>63,580</w:t>
            </w:r>
          </w:p>
          <w:p w14:paraId="29D5B11D" w14:textId="77777777" w:rsidR="005B254F" w:rsidRPr="009B70F2" w:rsidRDefault="005B254F" w:rsidP="001274F1">
            <w:pPr>
              <w:jc w:val="center"/>
              <w:rPr>
                <w:sz w:val="2"/>
                <w:szCs w:val="2"/>
                <w:lang w:val="en-US"/>
              </w:rPr>
            </w:pPr>
          </w:p>
        </w:tc>
      </w:tr>
      <w:tr w:rsidR="005B254F" w:rsidRPr="00B40365" w14:paraId="74187A1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FFD3D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86DAE34"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12C0B9FD"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06ABE22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B0E967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4,000</w:t>
            </w:r>
          </w:p>
        </w:tc>
        <w:tc>
          <w:tcPr>
            <w:tcW w:w="1518" w:type="dxa"/>
            <w:gridSpan w:val="2"/>
            <w:tcBorders>
              <w:top w:val="nil"/>
              <w:bottom w:val="single" w:sz="2" w:space="0" w:color="auto"/>
            </w:tcBorders>
            <w:vAlign w:val="center"/>
          </w:tcPr>
          <w:p w14:paraId="49AFB0A5" w14:textId="77777777" w:rsidR="005B254F" w:rsidRPr="00C97908" w:rsidRDefault="005B254F" w:rsidP="001274F1">
            <w:pPr>
              <w:jc w:val="center"/>
              <w:rPr>
                <w:sz w:val="16"/>
                <w:szCs w:val="16"/>
                <w:lang w:val="en-US"/>
              </w:rPr>
            </w:pPr>
            <w:r w:rsidRPr="00C97908">
              <w:rPr>
                <w:sz w:val="16"/>
                <w:szCs w:val="16"/>
                <w:lang w:val="en-US"/>
              </w:rPr>
              <w:t>254,32</w:t>
            </w:r>
          </w:p>
        </w:tc>
      </w:tr>
      <w:tr w:rsidR="005B254F" w:rsidRPr="00B40365" w14:paraId="521DD4A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11920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F1B5116"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16028439"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7997404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A896E6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1,500</w:t>
            </w:r>
          </w:p>
        </w:tc>
        <w:tc>
          <w:tcPr>
            <w:tcW w:w="1518" w:type="dxa"/>
            <w:gridSpan w:val="2"/>
            <w:tcBorders>
              <w:top w:val="nil"/>
              <w:bottom w:val="single" w:sz="2" w:space="0" w:color="auto"/>
            </w:tcBorders>
            <w:vAlign w:val="center"/>
          </w:tcPr>
          <w:p w14:paraId="455E6A39" w14:textId="77777777" w:rsidR="005B254F" w:rsidRPr="00C97908" w:rsidRDefault="005B254F" w:rsidP="001274F1">
            <w:pPr>
              <w:jc w:val="center"/>
              <w:rPr>
                <w:sz w:val="16"/>
                <w:szCs w:val="16"/>
                <w:lang w:val="en-US"/>
              </w:rPr>
            </w:pPr>
            <w:r w:rsidRPr="00C97908">
              <w:rPr>
                <w:sz w:val="16"/>
                <w:szCs w:val="16"/>
                <w:lang w:val="en-US"/>
              </w:rPr>
              <w:t>95,37</w:t>
            </w:r>
          </w:p>
        </w:tc>
      </w:tr>
      <w:tr w:rsidR="005B254F" w:rsidRPr="00B40365" w14:paraId="6EE6DA4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73597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D3B10EE"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4E053BDF"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39D6C9CE"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008BDF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6A6CE700" w14:textId="77777777" w:rsidR="005B254F" w:rsidRPr="00C97908" w:rsidRDefault="005B254F" w:rsidP="001274F1">
            <w:pPr>
              <w:jc w:val="center"/>
              <w:rPr>
                <w:sz w:val="16"/>
                <w:szCs w:val="16"/>
                <w:lang w:val="en-US"/>
              </w:rPr>
            </w:pPr>
            <w:r w:rsidRPr="00C97908">
              <w:rPr>
                <w:sz w:val="16"/>
                <w:szCs w:val="16"/>
                <w:lang w:val="en-US"/>
              </w:rPr>
              <w:t>3,179</w:t>
            </w:r>
          </w:p>
        </w:tc>
      </w:tr>
      <w:tr w:rsidR="005B254F" w:rsidRPr="00B40365" w14:paraId="6060783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50666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C7649E1" w14:textId="77777777" w:rsidR="005B254F" w:rsidRPr="00B40365" w:rsidRDefault="005B254F" w:rsidP="001274F1">
            <w:pPr>
              <w:jc w:val="center"/>
              <w:rPr>
                <w:sz w:val="16"/>
                <w:szCs w:val="16"/>
                <w:lang w:val="en-US"/>
              </w:rPr>
            </w:pPr>
            <w:r w:rsidRPr="00B40365">
              <w:rPr>
                <w:sz w:val="16"/>
                <w:szCs w:val="16"/>
                <w:lang w:val="en-US"/>
              </w:rPr>
              <w:t>2912340002509</w:t>
            </w:r>
          </w:p>
        </w:tc>
        <w:tc>
          <w:tcPr>
            <w:tcW w:w="4238" w:type="dxa"/>
            <w:gridSpan w:val="6"/>
            <w:tcBorders>
              <w:top w:val="nil"/>
              <w:bottom w:val="single" w:sz="2" w:space="0" w:color="auto"/>
            </w:tcBorders>
            <w:vAlign w:val="center"/>
          </w:tcPr>
          <w:p w14:paraId="30FCEDE4" w14:textId="77777777" w:rsidR="005B254F" w:rsidRPr="00C97908" w:rsidRDefault="005B254F" w:rsidP="001274F1">
            <w:pPr>
              <w:rPr>
                <w:sz w:val="16"/>
                <w:szCs w:val="16"/>
                <w:lang w:val="en-US"/>
              </w:rPr>
            </w:pPr>
            <w:r w:rsidRPr="00C97908">
              <w:rPr>
                <w:sz w:val="16"/>
                <w:szCs w:val="16"/>
                <w:lang w:val="en-US"/>
              </w:rPr>
              <w:t>Motocompresor mobil de aer de joasa presiune, debit 4,0 - 5,9 mc/min</w:t>
            </w:r>
          </w:p>
        </w:tc>
        <w:tc>
          <w:tcPr>
            <w:tcW w:w="998" w:type="dxa"/>
            <w:gridSpan w:val="4"/>
            <w:tcBorders>
              <w:top w:val="nil"/>
              <w:bottom w:val="single" w:sz="2" w:space="0" w:color="auto"/>
            </w:tcBorders>
            <w:vAlign w:val="center"/>
          </w:tcPr>
          <w:p w14:paraId="723F23A9"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B47F07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0,350</w:t>
            </w:r>
          </w:p>
        </w:tc>
        <w:tc>
          <w:tcPr>
            <w:tcW w:w="1518" w:type="dxa"/>
            <w:gridSpan w:val="2"/>
            <w:tcBorders>
              <w:top w:val="nil"/>
              <w:bottom w:val="single" w:sz="2" w:space="0" w:color="auto"/>
              <w:right w:val="single" w:sz="4" w:space="0" w:color="auto"/>
            </w:tcBorders>
            <w:vAlign w:val="center"/>
          </w:tcPr>
          <w:p w14:paraId="11E02E64" w14:textId="77777777" w:rsidR="005B254F" w:rsidRPr="00C97908" w:rsidRDefault="005B254F" w:rsidP="001274F1">
            <w:pPr>
              <w:jc w:val="center"/>
              <w:rPr>
                <w:sz w:val="16"/>
                <w:szCs w:val="16"/>
                <w:lang w:val="en-US"/>
              </w:rPr>
            </w:pPr>
            <w:r w:rsidRPr="00C97908">
              <w:rPr>
                <w:sz w:val="16"/>
                <w:szCs w:val="16"/>
                <w:lang w:val="en-US"/>
              </w:rPr>
              <w:t>22,253</w:t>
            </w:r>
          </w:p>
        </w:tc>
      </w:tr>
      <w:tr w:rsidR="005B254F" w:rsidRPr="00B40365" w14:paraId="0DF41BC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F181B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F0952B9" w14:textId="77777777" w:rsidR="005B254F" w:rsidRPr="00B40365" w:rsidRDefault="005B254F" w:rsidP="001274F1">
            <w:pPr>
              <w:jc w:val="center"/>
              <w:rPr>
                <w:sz w:val="16"/>
                <w:szCs w:val="16"/>
                <w:lang w:val="en-US"/>
              </w:rPr>
            </w:pPr>
            <w:r w:rsidRPr="00B40365">
              <w:rPr>
                <w:sz w:val="16"/>
                <w:szCs w:val="16"/>
                <w:lang w:val="en-US"/>
              </w:rPr>
              <w:t>2952270003370</w:t>
            </w:r>
          </w:p>
        </w:tc>
        <w:tc>
          <w:tcPr>
            <w:tcW w:w="4238" w:type="dxa"/>
            <w:gridSpan w:val="6"/>
            <w:tcBorders>
              <w:top w:val="nil"/>
              <w:bottom w:val="single" w:sz="2" w:space="0" w:color="auto"/>
            </w:tcBorders>
            <w:vAlign w:val="center"/>
          </w:tcPr>
          <w:p w14:paraId="43B73A94" w14:textId="77777777" w:rsidR="005B254F" w:rsidRPr="00C97908" w:rsidRDefault="005B254F" w:rsidP="001274F1">
            <w:pPr>
              <w:rPr>
                <w:sz w:val="16"/>
                <w:szCs w:val="16"/>
                <w:lang w:val="en-US"/>
              </w:rPr>
            </w:pPr>
            <w:r w:rsidRPr="00C97908">
              <w:rPr>
                <w:sz w:val="16"/>
                <w:szCs w:val="16"/>
                <w:lang w:val="en-US"/>
              </w:rPr>
              <w:t>Ciocan pneumatic 8-15 kg</w:t>
            </w:r>
          </w:p>
        </w:tc>
        <w:tc>
          <w:tcPr>
            <w:tcW w:w="998" w:type="dxa"/>
            <w:gridSpan w:val="4"/>
            <w:tcBorders>
              <w:top w:val="nil"/>
              <w:bottom w:val="single" w:sz="2" w:space="0" w:color="auto"/>
            </w:tcBorders>
            <w:vAlign w:val="center"/>
          </w:tcPr>
          <w:p w14:paraId="674F2285"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1EC319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0,350</w:t>
            </w:r>
          </w:p>
        </w:tc>
        <w:tc>
          <w:tcPr>
            <w:tcW w:w="1518" w:type="dxa"/>
            <w:gridSpan w:val="2"/>
            <w:tcBorders>
              <w:top w:val="nil"/>
              <w:bottom w:val="single" w:sz="2" w:space="0" w:color="auto"/>
              <w:right w:val="single" w:sz="4" w:space="0" w:color="auto"/>
            </w:tcBorders>
            <w:vAlign w:val="center"/>
          </w:tcPr>
          <w:p w14:paraId="3D374F90" w14:textId="77777777" w:rsidR="005B254F" w:rsidRPr="00C97908" w:rsidRDefault="005B254F" w:rsidP="001274F1">
            <w:pPr>
              <w:jc w:val="center"/>
              <w:rPr>
                <w:sz w:val="16"/>
                <w:szCs w:val="16"/>
                <w:lang w:val="en-US"/>
              </w:rPr>
            </w:pPr>
            <w:r w:rsidRPr="00C97908">
              <w:rPr>
                <w:sz w:val="16"/>
                <w:szCs w:val="16"/>
                <w:lang w:val="en-US"/>
              </w:rPr>
              <w:t>22,253</w:t>
            </w:r>
          </w:p>
        </w:tc>
      </w:tr>
      <w:tr w:rsidR="005B254F" w:rsidRPr="00B40365" w14:paraId="49BA489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D9B02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247975F" w14:textId="77777777" w:rsidR="005B254F" w:rsidRPr="00B40365" w:rsidRDefault="005B254F" w:rsidP="001274F1">
            <w:pPr>
              <w:jc w:val="center"/>
              <w:rPr>
                <w:sz w:val="16"/>
                <w:szCs w:val="16"/>
                <w:lang w:val="en-US"/>
              </w:rPr>
            </w:pPr>
            <w:r w:rsidRPr="00B40365">
              <w:rPr>
                <w:sz w:val="16"/>
                <w:szCs w:val="16"/>
                <w:lang w:val="en-US"/>
              </w:rPr>
              <w:t>2922140006702</w:t>
            </w:r>
          </w:p>
        </w:tc>
        <w:tc>
          <w:tcPr>
            <w:tcW w:w="4238" w:type="dxa"/>
            <w:gridSpan w:val="6"/>
            <w:tcBorders>
              <w:top w:val="nil"/>
              <w:bottom w:val="single" w:sz="2" w:space="0" w:color="auto"/>
            </w:tcBorders>
            <w:vAlign w:val="center"/>
          </w:tcPr>
          <w:p w14:paraId="0F86CAC4" w14:textId="77777777" w:rsidR="005B254F" w:rsidRPr="00C97908" w:rsidRDefault="005B254F" w:rsidP="001274F1">
            <w:pPr>
              <w:rPr>
                <w:sz w:val="16"/>
                <w:szCs w:val="16"/>
                <w:lang w:val="en-US"/>
              </w:rPr>
            </w:pPr>
            <w:r w:rsidRPr="00C97908">
              <w:rPr>
                <w:sz w:val="16"/>
                <w:szCs w:val="16"/>
                <w:lang w:val="en-US"/>
              </w:rPr>
              <w:t>Macara de fereastra</w:t>
            </w:r>
          </w:p>
        </w:tc>
        <w:tc>
          <w:tcPr>
            <w:tcW w:w="998" w:type="dxa"/>
            <w:gridSpan w:val="4"/>
            <w:tcBorders>
              <w:top w:val="nil"/>
              <w:bottom w:val="single" w:sz="2" w:space="0" w:color="auto"/>
            </w:tcBorders>
            <w:vAlign w:val="center"/>
          </w:tcPr>
          <w:p w14:paraId="411D7DF9"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3768FD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right w:val="single" w:sz="4" w:space="0" w:color="auto"/>
            </w:tcBorders>
            <w:vAlign w:val="center"/>
          </w:tcPr>
          <w:p w14:paraId="1679623C" w14:textId="77777777" w:rsidR="005B254F" w:rsidRPr="00C97908" w:rsidRDefault="005B254F" w:rsidP="001274F1">
            <w:pPr>
              <w:jc w:val="center"/>
              <w:rPr>
                <w:sz w:val="16"/>
                <w:szCs w:val="16"/>
                <w:lang w:val="en-US"/>
              </w:rPr>
            </w:pPr>
            <w:r w:rsidRPr="00C97908">
              <w:rPr>
                <w:sz w:val="16"/>
                <w:szCs w:val="16"/>
                <w:lang w:val="en-US"/>
              </w:rPr>
              <w:t>12,716</w:t>
            </w:r>
          </w:p>
        </w:tc>
      </w:tr>
      <w:tr w:rsidR="005B254F" w:rsidRPr="009B70F2" w14:paraId="065FE4BF"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7F12C3" w14:textId="77777777" w:rsidR="005B254F" w:rsidRPr="005E2CA0" w:rsidRDefault="005B254F" w:rsidP="001274F1">
            <w:pPr>
              <w:jc w:val="center"/>
              <w:rPr>
                <w:b/>
                <w:bCs/>
                <w:sz w:val="22"/>
                <w:szCs w:val="22"/>
                <w:lang w:val="en-US"/>
              </w:rPr>
            </w:pPr>
            <w:r w:rsidRPr="005E2CA0">
              <w:rPr>
                <w:b/>
                <w:bCs/>
                <w:sz w:val="22"/>
                <w:szCs w:val="22"/>
                <w:lang w:val="en-US"/>
              </w:rPr>
              <w:t>6</w:t>
            </w:r>
          </w:p>
        </w:tc>
        <w:tc>
          <w:tcPr>
            <w:tcW w:w="1366" w:type="dxa"/>
            <w:gridSpan w:val="4"/>
            <w:tcBorders>
              <w:top w:val="single" w:sz="4" w:space="0" w:color="auto"/>
              <w:bottom w:val="single" w:sz="4" w:space="0" w:color="auto"/>
            </w:tcBorders>
            <w:vAlign w:val="center"/>
          </w:tcPr>
          <w:p w14:paraId="47FF70C5" w14:textId="77777777" w:rsidR="005B254F" w:rsidRPr="005E2CA0" w:rsidRDefault="005B254F" w:rsidP="001274F1">
            <w:pPr>
              <w:jc w:val="center"/>
              <w:rPr>
                <w:b/>
                <w:bCs/>
                <w:sz w:val="22"/>
                <w:szCs w:val="22"/>
                <w:lang w:val="en-US"/>
              </w:rPr>
            </w:pPr>
            <w:r w:rsidRPr="005E2CA0">
              <w:rPr>
                <w:b/>
                <w:bCs/>
                <w:sz w:val="22"/>
                <w:szCs w:val="22"/>
                <w:lang w:val="en-US"/>
              </w:rPr>
              <w:t>RpCB18G</w:t>
            </w:r>
          </w:p>
        </w:tc>
        <w:tc>
          <w:tcPr>
            <w:tcW w:w="4254" w:type="dxa"/>
            <w:gridSpan w:val="7"/>
            <w:tcBorders>
              <w:top w:val="single" w:sz="4" w:space="0" w:color="auto"/>
              <w:bottom w:val="single" w:sz="4" w:space="0" w:color="auto"/>
            </w:tcBorders>
          </w:tcPr>
          <w:p w14:paraId="2D961CAB" w14:textId="77777777" w:rsidR="005B254F" w:rsidRPr="005E2CA0" w:rsidRDefault="005B254F" w:rsidP="001274F1">
            <w:pPr>
              <w:rPr>
                <w:b/>
                <w:bCs/>
                <w:sz w:val="2"/>
                <w:szCs w:val="2"/>
                <w:lang w:val="en-US"/>
              </w:rPr>
            </w:pPr>
            <w:r w:rsidRPr="005E2CA0">
              <w:rPr>
                <w:b/>
                <w:bCs/>
                <w:sz w:val="22"/>
                <w:szCs w:val="22"/>
                <w:lang w:val="en-US"/>
              </w:rPr>
              <w:t>Demolarea betoanelor vechi cu mijloace mecanice, beton armat / plansee</w:t>
            </w:r>
          </w:p>
          <w:p w14:paraId="72D6A38F"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F4DA42E"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50A03C85"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E3EA2EB" w14:textId="77777777" w:rsidR="005B254F" w:rsidRPr="005E2CA0" w:rsidRDefault="005B254F" w:rsidP="001274F1">
            <w:pPr>
              <w:jc w:val="center"/>
              <w:rPr>
                <w:b/>
                <w:bCs/>
                <w:sz w:val="22"/>
                <w:szCs w:val="22"/>
                <w:lang w:val="en-US"/>
              </w:rPr>
            </w:pPr>
            <w:r w:rsidRPr="005E2CA0">
              <w:rPr>
                <w:b/>
                <w:bCs/>
                <w:sz w:val="22"/>
                <w:szCs w:val="22"/>
                <w:lang w:val="en-US"/>
              </w:rPr>
              <w:t>7,000</w:t>
            </w:r>
          </w:p>
          <w:p w14:paraId="33FCDABA" w14:textId="77777777" w:rsidR="005B254F" w:rsidRPr="009B70F2" w:rsidRDefault="005B254F" w:rsidP="001274F1">
            <w:pPr>
              <w:jc w:val="center"/>
              <w:rPr>
                <w:sz w:val="2"/>
                <w:szCs w:val="2"/>
                <w:lang w:val="en-US"/>
              </w:rPr>
            </w:pPr>
          </w:p>
        </w:tc>
      </w:tr>
      <w:tr w:rsidR="005B254F" w:rsidRPr="00B40365" w14:paraId="24F1C24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D7185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1CD170D"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33F9FA9B"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180FDE9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3DAD58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4,000</w:t>
            </w:r>
          </w:p>
        </w:tc>
        <w:tc>
          <w:tcPr>
            <w:tcW w:w="1518" w:type="dxa"/>
            <w:gridSpan w:val="2"/>
            <w:tcBorders>
              <w:top w:val="nil"/>
              <w:bottom w:val="single" w:sz="2" w:space="0" w:color="auto"/>
            </w:tcBorders>
            <w:vAlign w:val="center"/>
          </w:tcPr>
          <w:p w14:paraId="6D3F000C" w14:textId="77777777" w:rsidR="005B254F" w:rsidRPr="00C97908" w:rsidRDefault="005B254F" w:rsidP="001274F1">
            <w:pPr>
              <w:jc w:val="center"/>
              <w:rPr>
                <w:sz w:val="16"/>
                <w:szCs w:val="16"/>
                <w:lang w:val="en-US"/>
              </w:rPr>
            </w:pPr>
            <w:r w:rsidRPr="00C97908">
              <w:rPr>
                <w:sz w:val="16"/>
                <w:szCs w:val="16"/>
                <w:lang w:val="en-US"/>
              </w:rPr>
              <w:t>28,00</w:t>
            </w:r>
          </w:p>
        </w:tc>
      </w:tr>
      <w:tr w:rsidR="005B254F" w:rsidRPr="00B40365" w14:paraId="2C82DAC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B7B3B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775CEEA"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0D8FCEA3"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60F6FEB5"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E96482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1,500</w:t>
            </w:r>
          </w:p>
        </w:tc>
        <w:tc>
          <w:tcPr>
            <w:tcW w:w="1518" w:type="dxa"/>
            <w:gridSpan w:val="2"/>
            <w:tcBorders>
              <w:top w:val="nil"/>
              <w:bottom w:val="single" w:sz="2" w:space="0" w:color="auto"/>
            </w:tcBorders>
            <w:vAlign w:val="center"/>
          </w:tcPr>
          <w:p w14:paraId="665A2D25" w14:textId="77777777" w:rsidR="005B254F" w:rsidRPr="00C97908" w:rsidRDefault="005B254F" w:rsidP="001274F1">
            <w:pPr>
              <w:jc w:val="center"/>
              <w:rPr>
                <w:sz w:val="16"/>
                <w:szCs w:val="16"/>
                <w:lang w:val="en-US"/>
              </w:rPr>
            </w:pPr>
            <w:r w:rsidRPr="00C97908">
              <w:rPr>
                <w:sz w:val="16"/>
                <w:szCs w:val="16"/>
                <w:lang w:val="en-US"/>
              </w:rPr>
              <w:t>10,50</w:t>
            </w:r>
          </w:p>
        </w:tc>
      </w:tr>
      <w:tr w:rsidR="005B254F" w:rsidRPr="00B40365" w14:paraId="5EED19F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0EF0A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F3449DB"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7402400E"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15604FB3"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ADE4E2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2D6A37D8" w14:textId="77777777" w:rsidR="005B254F" w:rsidRPr="00C97908" w:rsidRDefault="005B254F" w:rsidP="001274F1">
            <w:pPr>
              <w:jc w:val="center"/>
              <w:rPr>
                <w:sz w:val="16"/>
                <w:szCs w:val="16"/>
                <w:lang w:val="en-US"/>
              </w:rPr>
            </w:pPr>
            <w:r w:rsidRPr="00C97908">
              <w:rPr>
                <w:sz w:val="16"/>
                <w:szCs w:val="16"/>
                <w:lang w:val="en-US"/>
              </w:rPr>
              <w:t>0,35</w:t>
            </w:r>
          </w:p>
        </w:tc>
      </w:tr>
      <w:tr w:rsidR="005B254F" w:rsidRPr="00B40365" w14:paraId="0A0873E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0A9B1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6EC59DC" w14:textId="77777777" w:rsidR="005B254F" w:rsidRPr="00B40365" w:rsidRDefault="005B254F" w:rsidP="001274F1">
            <w:pPr>
              <w:jc w:val="center"/>
              <w:rPr>
                <w:sz w:val="16"/>
                <w:szCs w:val="16"/>
                <w:lang w:val="en-US"/>
              </w:rPr>
            </w:pPr>
            <w:r w:rsidRPr="00B40365">
              <w:rPr>
                <w:sz w:val="16"/>
                <w:szCs w:val="16"/>
                <w:lang w:val="en-US"/>
              </w:rPr>
              <w:t>2912340002509</w:t>
            </w:r>
          </w:p>
        </w:tc>
        <w:tc>
          <w:tcPr>
            <w:tcW w:w="4238" w:type="dxa"/>
            <w:gridSpan w:val="6"/>
            <w:tcBorders>
              <w:top w:val="nil"/>
              <w:bottom w:val="single" w:sz="2" w:space="0" w:color="auto"/>
            </w:tcBorders>
            <w:vAlign w:val="center"/>
          </w:tcPr>
          <w:p w14:paraId="24400F9C" w14:textId="77777777" w:rsidR="005B254F" w:rsidRPr="00C97908" w:rsidRDefault="005B254F" w:rsidP="001274F1">
            <w:pPr>
              <w:rPr>
                <w:sz w:val="16"/>
                <w:szCs w:val="16"/>
                <w:lang w:val="en-US"/>
              </w:rPr>
            </w:pPr>
            <w:r w:rsidRPr="00C97908">
              <w:rPr>
                <w:sz w:val="16"/>
                <w:szCs w:val="16"/>
                <w:lang w:val="en-US"/>
              </w:rPr>
              <w:t>Motocompresor mobil de aer de joasa presiune, debit 4,0 - 5,9 mc/min</w:t>
            </w:r>
          </w:p>
        </w:tc>
        <w:tc>
          <w:tcPr>
            <w:tcW w:w="998" w:type="dxa"/>
            <w:gridSpan w:val="4"/>
            <w:tcBorders>
              <w:top w:val="nil"/>
              <w:bottom w:val="single" w:sz="2" w:space="0" w:color="auto"/>
            </w:tcBorders>
            <w:vAlign w:val="center"/>
          </w:tcPr>
          <w:p w14:paraId="48A3A079"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85022C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0,350</w:t>
            </w:r>
          </w:p>
        </w:tc>
        <w:tc>
          <w:tcPr>
            <w:tcW w:w="1518" w:type="dxa"/>
            <w:gridSpan w:val="2"/>
            <w:tcBorders>
              <w:top w:val="nil"/>
              <w:bottom w:val="single" w:sz="2" w:space="0" w:color="auto"/>
              <w:right w:val="single" w:sz="4" w:space="0" w:color="auto"/>
            </w:tcBorders>
            <w:vAlign w:val="center"/>
          </w:tcPr>
          <w:p w14:paraId="455286C1" w14:textId="77777777" w:rsidR="005B254F" w:rsidRPr="00C97908" w:rsidRDefault="005B254F" w:rsidP="001274F1">
            <w:pPr>
              <w:jc w:val="center"/>
              <w:rPr>
                <w:sz w:val="16"/>
                <w:szCs w:val="16"/>
                <w:lang w:val="en-US"/>
              </w:rPr>
            </w:pPr>
            <w:r w:rsidRPr="00C97908">
              <w:rPr>
                <w:sz w:val="16"/>
                <w:szCs w:val="16"/>
                <w:lang w:val="en-US"/>
              </w:rPr>
              <w:t>2,45</w:t>
            </w:r>
          </w:p>
        </w:tc>
      </w:tr>
      <w:tr w:rsidR="005B254F" w:rsidRPr="00B40365" w14:paraId="03F63E8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52497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CD85190" w14:textId="77777777" w:rsidR="005B254F" w:rsidRPr="00B40365" w:rsidRDefault="005B254F" w:rsidP="001274F1">
            <w:pPr>
              <w:jc w:val="center"/>
              <w:rPr>
                <w:sz w:val="16"/>
                <w:szCs w:val="16"/>
                <w:lang w:val="en-US"/>
              </w:rPr>
            </w:pPr>
            <w:r w:rsidRPr="00B40365">
              <w:rPr>
                <w:sz w:val="16"/>
                <w:szCs w:val="16"/>
                <w:lang w:val="en-US"/>
              </w:rPr>
              <w:t>2952270003370</w:t>
            </w:r>
          </w:p>
        </w:tc>
        <w:tc>
          <w:tcPr>
            <w:tcW w:w="4238" w:type="dxa"/>
            <w:gridSpan w:val="6"/>
            <w:tcBorders>
              <w:top w:val="nil"/>
              <w:bottom w:val="single" w:sz="2" w:space="0" w:color="auto"/>
            </w:tcBorders>
            <w:vAlign w:val="center"/>
          </w:tcPr>
          <w:p w14:paraId="21BDCF2B" w14:textId="77777777" w:rsidR="005B254F" w:rsidRPr="00C97908" w:rsidRDefault="005B254F" w:rsidP="001274F1">
            <w:pPr>
              <w:rPr>
                <w:sz w:val="16"/>
                <w:szCs w:val="16"/>
                <w:lang w:val="en-US"/>
              </w:rPr>
            </w:pPr>
            <w:r w:rsidRPr="00C97908">
              <w:rPr>
                <w:sz w:val="16"/>
                <w:szCs w:val="16"/>
                <w:lang w:val="en-US"/>
              </w:rPr>
              <w:t>Ciocan pneumatic 8-15 kg</w:t>
            </w:r>
          </w:p>
        </w:tc>
        <w:tc>
          <w:tcPr>
            <w:tcW w:w="998" w:type="dxa"/>
            <w:gridSpan w:val="4"/>
            <w:tcBorders>
              <w:top w:val="nil"/>
              <w:bottom w:val="single" w:sz="2" w:space="0" w:color="auto"/>
            </w:tcBorders>
            <w:vAlign w:val="center"/>
          </w:tcPr>
          <w:p w14:paraId="09C15900"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980073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0,350</w:t>
            </w:r>
          </w:p>
        </w:tc>
        <w:tc>
          <w:tcPr>
            <w:tcW w:w="1518" w:type="dxa"/>
            <w:gridSpan w:val="2"/>
            <w:tcBorders>
              <w:top w:val="nil"/>
              <w:bottom w:val="single" w:sz="2" w:space="0" w:color="auto"/>
              <w:right w:val="single" w:sz="4" w:space="0" w:color="auto"/>
            </w:tcBorders>
            <w:vAlign w:val="center"/>
          </w:tcPr>
          <w:p w14:paraId="1FA12431" w14:textId="77777777" w:rsidR="005B254F" w:rsidRPr="00C97908" w:rsidRDefault="005B254F" w:rsidP="001274F1">
            <w:pPr>
              <w:jc w:val="center"/>
              <w:rPr>
                <w:sz w:val="16"/>
                <w:szCs w:val="16"/>
                <w:lang w:val="en-US"/>
              </w:rPr>
            </w:pPr>
            <w:r w:rsidRPr="00C97908">
              <w:rPr>
                <w:sz w:val="16"/>
                <w:szCs w:val="16"/>
                <w:lang w:val="en-US"/>
              </w:rPr>
              <w:t>2,45</w:t>
            </w:r>
          </w:p>
        </w:tc>
      </w:tr>
      <w:tr w:rsidR="005B254F" w:rsidRPr="00B40365" w14:paraId="070A425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C9628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0D60308" w14:textId="77777777" w:rsidR="005B254F" w:rsidRPr="00B40365" w:rsidRDefault="005B254F" w:rsidP="001274F1">
            <w:pPr>
              <w:jc w:val="center"/>
              <w:rPr>
                <w:sz w:val="16"/>
                <w:szCs w:val="16"/>
                <w:lang w:val="en-US"/>
              </w:rPr>
            </w:pPr>
            <w:r w:rsidRPr="00B40365">
              <w:rPr>
                <w:sz w:val="16"/>
                <w:szCs w:val="16"/>
                <w:lang w:val="en-US"/>
              </w:rPr>
              <w:t>2922140006702</w:t>
            </w:r>
          </w:p>
        </w:tc>
        <w:tc>
          <w:tcPr>
            <w:tcW w:w="4238" w:type="dxa"/>
            <w:gridSpan w:val="6"/>
            <w:tcBorders>
              <w:top w:val="nil"/>
              <w:bottom w:val="single" w:sz="2" w:space="0" w:color="auto"/>
            </w:tcBorders>
            <w:vAlign w:val="center"/>
          </w:tcPr>
          <w:p w14:paraId="2D3EF48B" w14:textId="77777777" w:rsidR="005B254F" w:rsidRPr="00C97908" w:rsidRDefault="005B254F" w:rsidP="001274F1">
            <w:pPr>
              <w:rPr>
                <w:sz w:val="16"/>
                <w:szCs w:val="16"/>
                <w:lang w:val="en-US"/>
              </w:rPr>
            </w:pPr>
            <w:r w:rsidRPr="00C97908">
              <w:rPr>
                <w:sz w:val="16"/>
                <w:szCs w:val="16"/>
                <w:lang w:val="en-US"/>
              </w:rPr>
              <w:t>Macara de fereastra</w:t>
            </w:r>
          </w:p>
        </w:tc>
        <w:tc>
          <w:tcPr>
            <w:tcW w:w="998" w:type="dxa"/>
            <w:gridSpan w:val="4"/>
            <w:tcBorders>
              <w:top w:val="nil"/>
              <w:bottom w:val="single" w:sz="2" w:space="0" w:color="auto"/>
            </w:tcBorders>
            <w:vAlign w:val="center"/>
          </w:tcPr>
          <w:p w14:paraId="6338398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F04153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right w:val="single" w:sz="4" w:space="0" w:color="auto"/>
            </w:tcBorders>
            <w:vAlign w:val="center"/>
          </w:tcPr>
          <w:p w14:paraId="5AAF02C6" w14:textId="77777777" w:rsidR="005B254F" w:rsidRPr="00C97908" w:rsidRDefault="005B254F" w:rsidP="001274F1">
            <w:pPr>
              <w:jc w:val="center"/>
              <w:rPr>
                <w:sz w:val="16"/>
                <w:szCs w:val="16"/>
                <w:lang w:val="en-US"/>
              </w:rPr>
            </w:pPr>
            <w:r w:rsidRPr="00C97908">
              <w:rPr>
                <w:sz w:val="16"/>
                <w:szCs w:val="16"/>
                <w:lang w:val="en-US"/>
              </w:rPr>
              <w:t>1,40</w:t>
            </w:r>
          </w:p>
        </w:tc>
      </w:tr>
      <w:tr w:rsidR="005B254F" w:rsidRPr="009B70F2" w14:paraId="5E061EE0"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9EF5D8" w14:textId="77777777" w:rsidR="005B254F" w:rsidRPr="005E2CA0" w:rsidRDefault="005B254F" w:rsidP="001274F1">
            <w:pPr>
              <w:jc w:val="center"/>
              <w:rPr>
                <w:b/>
                <w:bCs/>
                <w:sz w:val="22"/>
                <w:szCs w:val="22"/>
                <w:lang w:val="en-US"/>
              </w:rPr>
            </w:pPr>
            <w:r w:rsidRPr="005E2CA0">
              <w:rPr>
                <w:b/>
                <w:bCs/>
                <w:sz w:val="22"/>
                <w:szCs w:val="22"/>
                <w:lang w:val="en-US"/>
              </w:rPr>
              <w:t>7</w:t>
            </w:r>
          </w:p>
        </w:tc>
        <w:tc>
          <w:tcPr>
            <w:tcW w:w="1366" w:type="dxa"/>
            <w:gridSpan w:val="4"/>
            <w:tcBorders>
              <w:top w:val="single" w:sz="4" w:space="0" w:color="auto"/>
              <w:bottom w:val="single" w:sz="4" w:space="0" w:color="auto"/>
            </w:tcBorders>
            <w:vAlign w:val="center"/>
          </w:tcPr>
          <w:p w14:paraId="004A1FD6" w14:textId="77777777" w:rsidR="005B254F" w:rsidRPr="005E2CA0" w:rsidRDefault="005B254F" w:rsidP="001274F1">
            <w:pPr>
              <w:jc w:val="center"/>
              <w:rPr>
                <w:b/>
                <w:bCs/>
                <w:sz w:val="22"/>
                <w:szCs w:val="22"/>
                <w:lang w:val="en-US"/>
              </w:rPr>
            </w:pPr>
            <w:r w:rsidRPr="005E2CA0">
              <w:rPr>
                <w:b/>
                <w:bCs/>
                <w:sz w:val="22"/>
                <w:szCs w:val="22"/>
                <w:lang w:val="en-US"/>
              </w:rPr>
              <w:t>RpCB18G</w:t>
            </w:r>
          </w:p>
        </w:tc>
        <w:tc>
          <w:tcPr>
            <w:tcW w:w="4254" w:type="dxa"/>
            <w:gridSpan w:val="7"/>
            <w:tcBorders>
              <w:top w:val="single" w:sz="4" w:space="0" w:color="auto"/>
              <w:bottom w:val="single" w:sz="4" w:space="0" w:color="auto"/>
            </w:tcBorders>
          </w:tcPr>
          <w:p w14:paraId="36B40958" w14:textId="77777777" w:rsidR="005B254F" w:rsidRPr="005E2CA0" w:rsidRDefault="005B254F" w:rsidP="001274F1">
            <w:pPr>
              <w:rPr>
                <w:b/>
                <w:bCs/>
                <w:sz w:val="2"/>
                <w:szCs w:val="2"/>
                <w:lang w:val="en-US"/>
              </w:rPr>
            </w:pPr>
            <w:r w:rsidRPr="005E2CA0">
              <w:rPr>
                <w:b/>
                <w:bCs/>
                <w:sz w:val="22"/>
                <w:szCs w:val="22"/>
                <w:lang w:val="en-US"/>
              </w:rPr>
              <w:t>Demolarea betoanelor vechi cu mijloace mecanice, beton armat / scari</w:t>
            </w:r>
          </w:p>
          <w:p w14:paraId="33D73C14"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3289B96"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27E5BEE8"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3D995F6" w14:textId="77777777" w:rsidR="005B254F" w:rsidRPr="005E2CA0" w:rsidRDefault="005B254F" w:rsidP="001274F1">
            <w:pPr>
              <w:jc w:val="center"/>
              <w:rPr>
                <w:b/>
                <w:bCs/>
                <w:sz w:val="22"/>
                <w:szCs w:val="22"/>
                <w:lang w:val="en-US"/>
              </w:rPr>
            </w:pPr>
            <w:r w:rsidRPr="005E2CA0">
              <w:rPr>
                <w:b/>
                <w:bCs/>
                <w:sz w:val="22"/>
                <w:szCs w:val="22"/>
                <w:lang w:val="en-US"/>
              </w:rPr>
              <w:t>17,000</w:t>
            </w:r>
          </w:p>
          <w:p w14:paraId="3D5AC360" w14:textId="77777777" w:rsidR="005B254F" w:rsidRPr="009B70F2" w:rsidRDefault="005B254F" w:rsidP="001274F1">
            <w:pPr>
              <w:jc w:val="center"/>
              <w:rPr>
                <w:sz w:val="2"/>
                <w:szCs w:val="2"/>
                <w:lang w:val="en-US"/>
              </w:rPr>
            </w:pPr>
          </w:p>
        </w:tc>
      </w:tr>
      <w:tr w:rsidR="005B254F" w:rsidRPr="00B40365" w14:paraId="4B24E9F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DB71E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CACC445"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2AF24463"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2B366215"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05D8A7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4,000</w:t>
            </w:r>
          </w:p>
        </w:tc>
        <w:tc>
          <w:tcPr>
            <w:tcW w:w="1518" w:type="dxa"/>
            <w:gridSpan w:val="2"/>
            <w:tcBorders>
              <w:top w:val="nil"/>
              <w:bottom w:val="single" w:sz="2" w:space="0" w:color="auto"/>
            </w:tcBorders>
            <w:vAlign w:val="center"/>
          </w:tcPr>
          <w:p w14:paraId="7F967C21" w14:textId="77777777" w:rsidR="005B254F" w:rsidRPr="00C97908" w:rsidRDefault="005B254F" w:rsidP="001274F1">
            <w:pPr>
              <w:jc w:val="center"/>
              <w:rPr>
                <w:sz w:val="16"/>
                <w:szCs w:val="16"/>
                <w:lang w:val="en-US"/>
              </w:rPr>
            </w:pPr>
            <w:r w:rsidRPr="00C97908">
              <w:rPr>
                <w:sz w:val="16"/>
                <w:szCs w:val="16"/>
                <w:lang w:val="en-US"/>
              </w:rPr>
              <w:t>68,00</w:t>
            </w:r>
          </w:p>
        </w:tc>
      </w:tr>
      <w:tr w:rsidR="005B254F" w:rsidRPr="00B40365" w14:paraId="22093F7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30527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2D87FBC"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76A94DB3"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5816B659"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A5E6AF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1,500</w:t>
            </w:r>
          </w:p>
        </w:tc>
        <w:tc>
          <w:tcPr>
            <w:tcW w:w="1518" w:type="dxa"/>
            <w:gridSpan w:val="2"/>
            <w:tcBorders>
              <w:top w:val="nil"/>
              <w:bottom w:val="single" w:sz="2" w:space="0" w:color="auto"/>
            </w:tcBorders>
            <w:vAlign w:val="center"/>
          </w:tcPr>
          <w:p w14:paraId="13398E00" w14:textId="77777777" w:rsidR="005B254F" w:rsidRPr="00C97908" w:rsidRDefault="005B254F" w:rsidP="001274F1">
            <w:pPr>
              <w:jc w:val="center"/>
              <w:rPr>
                <w:sz w:val="16"/>
                <w:szCs w:val="16"/>
                <w:lang w:val="en-US"/>
              </w:rPr>
            </w:pPr>
            <w:r w:rsidRPr="00C97908">
              <w:rPr>
                <w:sz w:val="16"/>
                <w:szCs w:val="16"/>
                <w:lang w:val="en-US"/>
              </w:rPr>
              <w:t>25,50</w:t>
            </w:r>
          </w:p>
        </w:tc>
      </w:tr>
      <w:tr w:rsidR="005B254F" w:rsidRPr="00B40365" w14:paraId="7F2B56B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D3705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588E250"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4F5EFFD0"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0A88A5DC"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374F8D7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01F3C077" w14:textId="77777777" w:rsidR="005B254F" w:rsidRPr="00C97908" w:rsidRDefault="005B254F" w:rsidP="001274F1">
            <w:pPr>
              <w:jc w:val="center"/>
              <w:rPr>
                <w:sz w:val="16"/>
                <w:szCs w:val="16"/>
                <w:lang w:val="en-US"/>
              </w:rPr>
            </w:pPr>
            <w:r w:rsidRPr="00C97908">
              <w:rPr>
                <w:sz w:val="16"/>
                <w:szCs w:val="16"/>
                <w:lang w:val="en-US"/>
              </w:rPr>
              <w:t>0,85</w:t>
            </w:r>
          </w:p>
        </w:tc>
      </w:tr>
      <w:tr w:rsidR="005B254F" w:rsidRPr="00B40365" w14:paraId="10C8F60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AAA13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8F8B48A" w14:textId="77777777" w:rsidR="005B254F" w:rsidRPr="00B40365" w:rsidRDefault="005B254F" w:rsidP="001274F1">
            <w:pPr>
              <w:jc w:val="center"/>
              <w:rPr>
                <w:sz w:val="16"/>
                <w:szCs w:val="16"/>
                <w:lang w:val="en-US"/>
              </w:rPr>
            </w:pPr>
            <w:r w:rsidRPr="00B40365">
              <w:rPr>
                <w:sz w:val="16"/>
                <w:szCs w:val="16"/>
                <w:lang w:val="en-US"/>
              </w:rPr>
              <w:t>2912340002509</w:t>
            </w:r>
          </w:p>
        </w:tc>
        <w:tc>
          <w:tcPr>
            <w:tcW w:w="4238" w:type="dxa"/>
            <w:gridSpan w:val="6"/>
            <w:tcBorders>
              <w:top w:val="nil"/>
              <w:bottom w:val="single" w:sz="2" w:space="0" w:color="auto"/>
            </w:tcBorders>
            <w:vAlign w:val="center"/>
          </w:tcPr>
          <w:p w14:paraId="78331D59" w14:textId="77777777" w:rsidR="005B254F" w:rsidRPr="00C97908" w:rsidRDefault="005B254F" w:rsidP="001274F1">
            <w:pPr>
              <w:rPr>
                <w:sz w:val="16"/>
                <w:szCs w:val="16"/>
                <w:lang w:val="en-US"/>
              </w:rPr>
            </w:pPr>
            <w:r w:rsidRPr="00C97908">
              <w:rPr>
                <w:sz w:val="16"/>
                <w:szCs w:val="16"/>
                <w:lang w:val="en-US"/>
              </w:rPr>
              <w:t>Motocompresor mobil de aer de joasa presiune, debit 4,0 - 5,9 mc/min</w:t>
            </w:r>
          </w:p>
        </w:tc>
        <w:tc>
          <w:tcPr>
            <w:tcW w:w="998" w:type="dxa"/>
            <w:gridSpan w:val="4"/>
            <w:tcBorders>
              <w:top w:val="nil"/>
              <w:bottom w:val="single" w:sz="2" w:space="0" w:color="auto"/>
            </w:tcBorders>
            <w:vAlign w:val="center"/>
          </w:tcPr>
          <w:p w14:paraId="5BF9CBE7"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9103E6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0,350</w:t>
            </w:r>
          </w:p>
        </w:tc>
        <w:tc>
          <w:tcPr>
            <w:tcW w:w="1518" w:type="dxa"/>
            <w:gridSpan w:val="2"/>
            <w:tcBorders>
              <w:top w:val="nil"/>
              <w:bottom w:val="single" w:sz="2" w:space="0" w:color="auto"/>
              <w:right w:val="single" w:sz="4" w:space="0" w:color="auto"/>
            </w:tcBorders>
            <w:vAlign w:val="center"/>
          </w:tcPr>
          <w:p w14:paraId="1F36B4F6" w14:textId="77777777" w:rsidR="005B254F" w:rsidRPr="00C97908" w:rsidRDefault="005B254F" w:rsidP="001274F1">
            <w:pPr>
              <w:jc w:val="center"/>
              <w:rPr>
                <w:sz w:val="16"/>
                <w:szCs w:val="16"/>
                <w:lang w:val="en-US"/>
              </w:rPr>
            </w:pPr>
            <w:r w:rsidRPr="00C97908">
              <w:rPr>
                <w:sz w:val="16"/>
                <w:szCs w:val="16"/>
                <w:lang w:val="en-US"/>
              </w:rPr>
              <w:t>5,95</w:t>
            </w:r>
          </w:p>
        </w:tc>
      </w:tr>
      <w:tr w:rsidR="005B254F" w:rsidRPr="00B40365" w14:paraId="72F5B9E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93D21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9EEE0B8" w14:textId="77777777" w:rsidR="005B254F" w:rsidRPr="00B40365" w:rsidRDefault="005B254F" w:rsidP="001274F1">
            <w:pPr>
              <w:jc w:val="center"/>
              <w:rPr>
                <w:sz w:val="16"/>
                <w:szCs w:val="16"/>
                <w:lang w:val="en-US"/>
              </w:rPr>
            </w:pPr>
            <w:r w:rsidRPr="00B40365">
              <w:rPr>
                <w:sz w:val="16"/>
                <w:szCs w:val="16"/>
                <w:lang w:val="en-US"/>
              </w:rPr>
              <w:t>2952270003370</w:t>
            </w:r>
          </w:p>
        </w:tc>
        <w:tc>
          <w:tcPr>
            <w:tcW w:w="4238" w:type="dxa"/>
            <w:gridSpan w:val="6"/>
            <w:tcBorders>
              <w:top w:val="nil"/>
              <w:bottom w:val="single" w:sz="2" w:space="0" w:color="auto"/>
            </w:tcBorders>
            <w:vAlign w:val="center"/>
          </w:tcPr>
          <w:p w14:paraId="4C2FC710" w14:textId="77777777" w:rsidR="005B254F" w:rsidRPr="00C97908" w:rsidRDefault="005B254F" w:rsidP="001274F1">
            <w:pPr>
              <w:rPr>
                <w:sz w:val="16"/>
                <w:szCs w:val="16"/>
                <w:lang w:val="en-US"/>
              </w:rPr>
            </w:pPr>
            <w:r w:rsidRPr="00C97908">
              <w:rPr>
                <w:sz w:val="16"/>
                <w:szCs w:val="16"/>
                <w:lang w:val="en-US"/>
              </w:rPr>
              <w:t>Ciocan pneumatic 8-15 kg</w:t>
            </w:r>
          </w:p>
        </w:tc>
        <w:tc>
          <w:tcPr>
            <w:tcW w:w="998" w:type="dxa"/>
            <w:gridSpan w:val="4"/>
            <w:tcBorders>
              <w:top w:val="nil"/>
              <w:bottom w:val="single" w:sz="2" w:space="0" w:color="auto"/>
            </w:tcBorders>
            <w:vAlign w:val="center"/>
          </w:tcPr>
          <w:p w14:paraId="5FF490F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4696F7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0,350</w:t>
            </w:r>
          </w:p>
        </w:tc>
        <w:tc>
          <w:tcPr>
            <w:tcW w:w="1518" w:type="dxa"/>
            <w:gridSpan w:val="2"/>
            <w:tcBorders>
              <w:top w:val="nil"/>
              <w:bottom w:val="single" w:sz="2" w:space="0" w:color="auto"/>
              <w:right w:val="single" w:sz="4" w:space="0" w:color="auto"/>
            </w:tcBorders>
            <w:vAlign w:val="center"/>
          </w:tcPr>
          <w:p w14:paraId="1BE673D0" w14:textId="77777777" w:rsidR="005B254F" w:rsidRPr="00C97908" w:rsidRDefault="005B254F" w:rsidP="001274F1">
            <w:pPr>
              <w:jc w:val="center"/>
              <w:rPr>
                <w:sz w:val="16"/>
                <w:szCs w:val="16"/>
                <w:lang w:val="en-US"/>
              </w:rPr>
            </w:pPr>
            <w:r w:rsidRPr="00C97908">
              <w:rPr>
                <w:sz w:val="16"/>
                <w:szCs w:val="16"/>
                <w:lang w:val="en-US"/>
              </w:rPr>
              <w:t>5,95</w:t>
            </w:r>
          </w:p>
        </w:tc>
      </w:tr>
      <w:tr w:rsidR="005B254F" w:rsidRPr="00B40365" w14:paraId="30F425C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E95D0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EA2E9D4" w14:textId="77777777" w:rsidR="005B254F" w:rsidRPr="00B40365" w:rsidRDefault="005B254F" w:rsidP="001274F1">
            <w:pPr>
              <w:jc w:val="center"/>
              <w:rPr>
                <w:sz w:val="16"/>
                <w:szCs w:val="16"/>
                <w:lang w:val="en-US"/>
              </w:rPr>
            </w:pPr>
            <w:r w:rsidRPr="00B40365">
              <w:rPr>
                <w:sz w:val="16"/>
                <w:szCs w:val="16"/>
                <w:lang w:val="en-US"/>
              </w:rPr>
              <w:t>2922140006702</w:t>
            </w:r>
          </w:p>
        </w:tc>
        <w:tc>
          <w:tcPr>
            <w:tcW w:w="4238" w:type="dxa"/>
            <w:gridSpan w:val="6"/>
            <w:tcBorders>
              <w:top w:val="nil"/>
              <w:bottom w:val="single" w:sz="2" w:space="0" w:color="auto"/>
            </w:tcBorders>
            <w:vAlign w:val="center"/>
          </w:tcPr>
          <w:p w14:paraId="3AF12F66" w14:textId="77777777" w:rsidR="005B254F" w:rsidRPr="00C97908" w:rsidRDefault="005B254F" w:rsidP="001274F1">
            <w:pPr>
              <w:rPr>
                <w:sz w:val="16"/>
                <w:szCs w:val="16"/>
                <w:lang w:val="en-US"/>
              </w:rPr>
            </w:pPr>
            <w:r w:rsidRPr="00C97908">
              <w:rPr>
                <w:sz w:val="16"/>
                <w:szCs w:val="16"/>
                <w:lang w:val="en-US"/>
              </w:rPr>
              <w:t>Macara de fereastra</w:t>
            </w:r>
          </w:p>
        </w:tc>
        <w:tc>
          <w:tcPr>
            <w:tcW w:w="998" w:type="dxa"/>
            <w:gridSpan w:val="4"/>
            <w:tcBorders>
              <w:top w:val="nil"/>
              <w:bottom w:val="single" w:sz="2" w:space="0" w:color="auto"/>
            </w:tcBorders>
            <w:vAlign w:val="center"/>
          </w:tcPr>
          <w:p w14:paraId="51B43D89"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AA996A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right w:val="single" w:sz="4" w:space="0" w:color="auto"/>
            </w:tcBorders>
            <w:vAlign w:val="center"/>
          </w:tcPr>
          <w:p w14:paraId="27061F86" w14:textId="77777777" w:rsidR="005B254F" w:rsidRPr="00C97908" w:rsidRDefault="005B254F" w:rsidP="001274F1">
            <w:pPr>
              <w:jc w:val="center"/>
              <w:rPr>
                <w:sz w:val="16"/>
                <w:szCs w:val="16"/>
                <w:lang w:val="en-US"/>
              </w:rPr>
            </w:pPr>
            <w:r w:rsidRPr="00C97908">
              <w:rPr>
                <w:sz w:val="16"/>
                <w:szCs w:val="16"/>
                <w:lang w:val="en-US"/>
              </w:rPr>
              <w:t>3,40</w:t>
            </w:r>
          </w:p>
        </w:tc>
      </w:tr>
      <w:tr w:rsidR="005B254F" w:rsidRPr="009B70F2" w14:paraId="3ED256E2"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159414B" w14:textId="77777777" w:rsidR="005B254F" w:rsidRPr="005E2CA0" w:rsidRDefault="005B254F" w:rsidP="001274F1">
            <w:pPr>
              <w:jc w:val="center"/>
              <w:rPr>
                <w:b/>
                <w:bCs/>
                <w:sz w:val="22"/>
                <w:szCs w:val="22"/>
                <w:lang w:val="en-US"/>
              </w:rPr>
            </w:pPr>
            <w:r w:rsidRPr="005E2CA0">
              <w:rPr>
                <w:b/>
                <w:bCs/>
                <w:sz w:val="22"/>
                <w:szCs w:val="22"/>
                <w:lang w:val="en-US"/>
              </w:rPr>
              <w:t>8</w:t>
            </w:r>
          </w:p>
        </w:tc>
        <w:tc>
          <w:tcPr>
            <w:tcW w:w="1366" w:type="dxa"/>
            <w:gridSpan w:val="4"/>
            <w:tcBorders>
              <w:top w:val="single" w:sz="4" w:space="0" w:color="auto"/>
              <w:bottom w:val="single" w:sz="4" w:space="0" w:color="auto"/>
            </w:tcBorders>
            <w:vAlign w:val="center"/>
          </w:tcPr>
          <w:p w14:paraId="782AAE76" w14:textId="77777777" w:rsidR="005B254F" w:rsidRPr="005E2CA0" w:rsidRDefault="005B254F" w:rsidP="001274F1">
            <w:pPr>
              <w:jc w:val="center"/>
              <w:rPr>
                <w:b/>
                <w:bCs/>
                <w:sz w:val="22"/>
                <w:szCs w:val="22"/>
                <w:lang w:val="en-US"/>
              </w:rPr>
            </w:pPr>
            <w:r w:rsidRPr="005E2CA0">
              <w:rPr>
                <w:b/>
                <w:bCs/>
                <w:sz w:val="22"/>
                <w:szCs w:val="22"/>
                <w:lang w:val="en-US"/>
              </w:rPr>
              <w:t>RpCB18G</w:t>
            </w:r>
          </w:p>
        </w:tc>
        <w:tc>
          <w:tcPr>
            <w:tcW w:w="4254" w:type="dxa"/>
            <w:gridSpan w:val="7"/>
            <w:tcBorders>
              <w:top w:val="single" w:sz="4" w:space="0" w:color="auto"/>
              <w:bottom w:val="single" w:sz="4" w:space="0" w:color="auto"/>
            </w:tcBorders>
          </w:tcPr>
          <w:p w14:paraId="1873EB5E" w14:textId="77777777" w:rsidR="005B254F" w:rsidRPr="005E2CA0" w:rsidRDefault="005B254F" w:rsidP="001274F1">
            <w:pPr>
              <w:rPr>
                <w:b/>
                <w:bCs/>
                <w:sz w:val="2"/>
                <w:szCs w:val="2"/>
                <w:lang w:val="en-US"/>
              </w:rPr>
            </w:pPr>
            <w:r w:rsidRPr="005E2CA0">
              <w:rPr>
                <w:b/>
                <w:bCs/>
                <w:sz w:val="22"/>
                <w:szCs w:val="22"/>
                <w:lang w:val="en-US"/>
              </w:rPr>
              <w:t>Demolarea betoanelor vechi cu mijloace mecanice, beton armat / pereu</w:t>
            </w:r>
          </w:p>
          <w:p w14:paraId="32192A6C"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A7D50B2"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048D7FE1"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36F8B97" w14:textId="77777777" w:rsidR="005B254F" w:rsidRPr="005E2CA0" w:rsidRDefault="005B254F" w:rsidP="001274F1">
            <w:pPr>
              <w:jc w:val="center"/>
              <w:rPr>
                <w:b/>
                <w:bCs/>
                <w:sz w:val="22"/>
                <w:szCs w:val="22"/>
                <w:lang w:val="en-US"/>
              </w:rPr>
            </w:pPr>
            <w:r w:rsidRPr="005E2CA0">
              <w:rPr>
                <w:b/>
                <w:bCs/>
                <w:sz w:val="22"/>
                <w:szCs w:val="22"/>
                <w:lang w:val="en-US"/>
              </w:rPr>
              <w:t>27,450</w:t>
            </w:r>
          </w:p>
          <w:p w14:paraId="294B0A2E" w14:textId="77777777" w:rsidR="005B254F" w:rsidRPr="009B70F2" w:rsidRDefault="005B254F" w:rsidP="001274F1">
            <w:pPr>
              <w:jc w:val="center"/>
              <w:rPr>
                <w:sz w:val="2"/>
                <w:szCs w:val="2"/>
                <w:lang w:val="en-US"/>
              </w:rPr>
            </w:pPr>
          </w:p>
        </w:tc>
      </w:tr>
      <w:tr w:rsidR="005B254F" w:rsidRPr="00B40365" w14:paraId="759778E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C039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30218B0"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7279DC32"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4801563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6552C9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4,000</w:t>
            </w:r>
          </w:p>
        </w:tc>
        <w:tc>
          <w:tcPr>
            <w:tcW w:w="1518" w:type="dxa"/>
            <w:gridSpan w:val="2"/>
            <w:tcBorders>
              <w:top w:val="nil"/>
              <w:bottom w:val="single" w:sz="2" w:space="0" w:color="auto"/>
            </w:tcBorders>
            <w:vAlign w:val="center"/>
          </w:tcPr>
          <w:p w14:paraId="3C9D3217" w14:textId="77777777" w:rsidR="005B254F" w:rsidRPr="00C97908" w:rsidRDefault="005B254F" w:rsidP="001274F1">
            <w:pPr>
              <w:jc w:val="center"/>
              <w:rPr>
                <w:sz w:val="16"/>
                <w:szCs w:val="16"/>
                <w:lang w:val="en-US"/>
              </w:rPr>
            </w:pPr>
            <w:r w:rsidRPr="00C97908">
              <w:rPr>
                <w:sz w:val="16"/>
                <w:szCs w:val="16"/>
                <w:lang w:val="en-US"/>
              </w:rPr>
              <w:t>109,80</w:t>
            </w:r>
          </w:p>
        </w:tc>
      </w:tr>
      <w:tr w:rsidR="005B254F" w:rsidRPr="00B40365" w14:paraId="660A9EB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05A92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7382833"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306AE1E1"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0F6834CE"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BBE81E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1,500</w:t>
            </w:r>
          </w:p>
        </w:tc>
        <w:tc>
          <w:tcPr>
            <w:tcW w:w="1518" w:type="dxa"/>
            <w:gridSpan w:val="2"/>
            <w:tcBorders>
              <w:top w:val="nil"/>
              <w:bottom w:val="single" w:sz="2" w:space="0" w:color="auto"/>
            </w:tcBorders>
            <w:vAlign w:val="center"/>
          </w:tcPr>
          <w:p w14:paraId="468B38B0" w14:textId="77777777" w:rsidR="005B254F" w:rsidRPr="00C97908" w:rsidRDefault="005B254F" w:rsidP="001274F1">
            <w:pPr>
              <w:jc w:val="center"/>
              <w:rPr>
                <w:sz w:val="16"/>
                <w:szCs w:val="16"/>
                <w:lang w:val="en-US"/>
              </w:rPr>
            </w:pPr>
            <w:r w:rsidRPr="00C97908">
              <w:rPr>
                <w:sz w:val="16"/>
                <w:szCs w:val="16"/>
                <w:lang w:val="en-US"/>
              </w:rPr>
              <w:t>41,175</w:t>
            </w:r>
          </w:p>
        </w:tc>
      </w:tr>
      <w:tr w:rsidR="005B254F" w:rsidRPr="00B40365" w14:paraId="7B2EB7A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789A9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DCF7C34"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4BDCBF91"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6EADEE12"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19324E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24FC394B" w14:textId="77777777" w:rsidR="005B254F" w:rsidRPr="00C97908" w:rsidRDefault="005B254F" w:rsidP="001274F1">
            <w:pPr>
              <w:jc w:val="center"/>
              <w:rPr>
                <w:sz w:val="16"/>
                <w:szCs w:val="16"/>
                <w:lang w:val="en-US"/>
              </w:rPr>
            </w:pPr>
            <w:r w:rsidRPr="00C97908">
              <w:rPr>
                <w:sz w:val="16"/>
                <w:szCs w:val="16"/>
                <w:lang w:val="en-US"/>
              </w:rPr>
              <w:t>1,373</w:t>
            </w:r>
          </w:p>
        </w:tc>
      </w:tr>
      <w:tr w:rsidR="005B254F" w:rsidRPr="00B40365" w14:paraId="33709E7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477CF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3921C12" w14:textId="77777777" w:rsidR="005B254F" w:rsidRPr="00B40365" w:rsidRDefault="005B254F" w:rsidP="001274F1">
            <w:pPr>
              <w:jc w:val="center"/>
              <w:rPr>
                <w:sz w:val="16"/>
                <w:szCs w:val="16"/>
                <w:lang w:val="en-US"/>
              </w:rPr>
            </w:pPr>
            <w:r w:rsidRPr="00B40365">
              <w:rPr>
                <w:sz w:val="16"/>
                <w:szCs w:val="16"/>
                <w:lang w:val="en-US"/>
              </w:rPr>
              <w:t>2912340002509</w:t>
            </w:r>
          </w:p>
        </w:tc>
        <w:tc>
          <w:tcPr>
            <w:tcW w:w="4238" w:type="dxa"/>
            <w:gridSpan w:val="6"/>
            <w:tcBorders>
              <w:top w:val="nil"/>
              <w:bottom w:val="single" w:sz="2" w:space="0" w:color="auto"/>
            </w:tcBorders>
            <w:vAlign w:val="center"/>
          </w:tcPr>
          <w:p w14:paraId="074BC08D" w14:textId="77777777" w:rsidR="005B254F" w:rsidRPr="00C97908" w:rsidRDefault="005B254F" w:rsidP="001274F1">
            <w:pPr>
              <w:rPr>
                <w:sz w:val="16"/>
                <w:szCs w:val="16"/>
                <w:lang w:val="en-US"/>
              </w:rPr>
            </w:pPr>
            <w:r w:rsidRPr="00C97908">
              <w:rPr>
                <w:sz w:val="16"/>
                <w:szCs w:val="16"/>
                <w:lang w:val="en-US"/>
              </w:rPr>
              <w:t>Motocompresor mobil de aer de joasa presiune, debit 4,0 - 5,9 mc/min</w:t>
            </w:r>
          </w:p>
        </w:tc>
        <w:tc>
          <w:tcPr>
            <w:tcW w:w="998" w:type="dxa"/>
            <w:gridSpan w:val="4"/>
            <w:tcBorders>
              <w:top w:val="nil"/>
              <w:bottom w:val="single" w:sz="2" w:space="0" w:color="auto"/>
            </w:tcBorders>
            <w:vAlign w:val="center"/>
          </w:tcPr>
          <w:p w14:paraId="002684D1"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0C2041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0,350</w:t>
            </w:r>
          </w:p>
        </w:tc>
        <w:tc>
          <w:tcPr>
            <w:tcW w:w="1518" w:type="dxa"/>
            <w:gridSpan w:val="2"/>
            <w:tcBorders>
              <w:top w:val="nil"/>
              <w:bottom w:val="single" w:sz="2" w:space="0" w:color="auto"/>
              <w:right w:val="single" w:sz="4" w:space="0" w:color="auto"/>
            </w:tcBorders>
            <w:vAlign w:val="center"/>
          </w:tcPr>
          <w:p w14:paraId="0E24C39A" w14:textId="77777777" w:rsidR="005B254F" w:rsidRPr="00C97908" w:rsidRDefault="005B254F" w:rsidP="001274F1">
            <w:pPr>
              <w:jc w:val="center"/>
              <w:rPr>
                <w:sz w:val="16"/>
                <w:szCs w:val="16"/>
                <w:lang w:val="en-US"/>
              </w:rPr>
            </w:pPr>
            <w:r w:rsidRPr="00C97908">
              <w:rPr>
                <w:sz w:val="16"/>
                <w:szCs w:val="16"/>
                <w:lang w:val="en-US"/>
              </w:rPr>
              <w:t>9,608</w:t>
            </w:r>
          </w:p>
        </w:tc>
      </w:tr>
      <w:tr w:rsidR="005B254F" w:rsidRPr="00B40365" w14:paraId="02EAC55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7D46C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B111590" w14:textId="77777777" w:rsidR="005B254F" w:rsidRPr="00B40365" w:rsidRDefault="005B254F" w:rsidP="001274F1">
            <w:pPr>
              <w:jc w:val="center"/>
              <w:rPr>
                <w:sz w:val="16"/>
                <w:szCs w:val="16"/>
                <w:lang w:val="en-US"/>
              </w:rPr>
            </w:pPr>
            <w:r w:rsidRPr="00B40365">
              <w:rPr>
                <w:sz w:val="16"/>
                <w:szCs w:val="16"/>
                <w:lang w:val="en-US"/>
              </w:rPr>
              <w:t>2952270003370</w:t>
            </w:r>
          </w:p>
        </w:tc>
        <w:tc>
          <w:tcPr>
            <w:tcW w:w="4238" w:type="dxa"/>
            <w:gridSpan w:val="6"/>
            <w:tcBorders>
              <w:top w:val="nil"/>
              <w:bottom w:val="single" w:sz="2" w:space="0" w:color="auto"/>
            </w:tcBorders>
            <w:vAlign w:val="center"/>
          </w:tcPr>
          <w:p w14:paraId="797503E9" w14:textId="77777777" w:rsidR="005B254F" w:rsidRPr="00C97908" w:rsidRDefault="005B254F" w:rsidP="001274F1">
            <w:pPr>
              <w:rPr>
                <w:sz w:val="16"/>
                <w:szCs w:val="16"/>
                <w:lang w:val="en-US"/>
              </w:rPr>
            </w:pPr>
            <w:r w:rsidRPr="00C97908">
              <w:rPr>
                <w:sz w:val="16"/>
                <w:szCs w:val="16"/>
                <w:lang w:val="en-US"/>
              </w:rPr>
              <w:t>Ciocan pneumatic 8-15 kg</w:t>
            </w:r>
          </w:p>
        </w:tc>
        <w:tc>
          <w:tcPr>
            <w:tcW w:w="998" w:type="dxa"/>
            <w:gridSpan w:val="4"/>
            <w:tcBorders>
              <w:top w:val="nil"/>
              <w:bottom w:val="single" w:sz="2" w:space="0" w:color="auto"/>
            </w:tcBorders>
            <w:vAlign w:val="center"/>
          </w:tcPr>
          <w:p w14:paraId="1924073F"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636AA4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0,350</w:t>
            </w:r>
          </w:p>
        </w:tc>
        <w:tc>
          <w:tcPr>
            <w:tcW w:w="1518" w:type="dxa"/>
            <w:gridSpan w:val="2"/>
            <w:tcBorders>
              <w:top w:val="nil"/>
              <w:bottom w:val="single" w:sz="2" w:space="0" w:color="auto"/>
              <w:right w:val="single" w:sz="4" w:space="0" w:color="auto"/>
            </w:tcBorders>
            <w:vAlign w:val="center"/>
          </w:tcPr>
          <w:p w14:paraId="4A2EDD40" w14:textId="77777777" w:rsidR="005B254F" w:rsidRPr="00C97908" w:rsidRDefault="005B254F" w:rsidP="001274F1">
            <w:pPr>
              <w:jc w:val="center"/>
              <w:rPr>
                <w:sz w:val="16"/>
                <w:szCs w:val="16"/>
                <w:lang w:val="en-US"/>
              </w:rPr>
            </w:pPr>
            <w:r w:rsidRPr="00C97908">
              <w:rPr>
                <w:sz w:val="16"/>
                <w:szCs w:val="16"/>
                <w:lang w:val="en-US"/>
              </w:rPr>
              <w:t>9,608</w:t>
            </w:r>
          </w:p>
        </w:tc>
      </w:tr>
      <w:tr w:rsidR="005B254F" w:rsidRPr="00B40365" w14:paraId="4627C68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A102A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2EEAF89" w14:textId="77777777" w:rsidR="005B254F" w:rsidRPr="00B40365" w:rsidRDefault="005B254F" w:rsidP="001274F1">
            <w:pPr>
              <w:jc w:val="center"/>
              <w:rPr>
                <w:sz w:val="16"/>
                <w:szCs w:val="16"/>
                <w:lang w:val="en-US"/>
              </w:rPr>
            </w:pPr>
            <w:r w:rsidRPr="00B40365">
              <w:rPr>
                <w:sz w:val="16"/>
                <w:szCs w:val="16"/>
                <w:lang w:val="en-US"/>
              </w:rPr>
              <w:t>2922140006702</w:t>
            </w:r>
          </w:p>
        </w:tc>
        <w:tc>
          <w:tcPr>
            <w:tcW w:w="4238" w:type="dxa"/>
            <w:gridSpan w:val="6"/>
            <w:tcBorders>
              <w:top w:val="nil"/>
              <w:bottom w:val="single" w:sz="2" w:space="0" w:color="auto"/>
            </w:tcBorders>
            <w:vAlign w:val="center"/>
          </w:tcPr>
          <w:p w14:paraId="29D0EB77" w14:textId="77777777" w:rsidR="005B254F" w:rsidRPr="00C97908" w:rsidRDefault="005B254F" w:rsidP="001274F1">
            <w:pPr>
              <w:rPr>
                <w:sz w:val="16"/>
                <w:szCs w:val="16"/>
                <w:lang w:val="en-US"/>
              </w:rPr>
            </w:pPr>
            <w:r w:rsidRPr="00C97908">
              <w:rPr>
                <w:sz w:val="16"/>
                <w:szCs w:val="16"/>
                <w:lang w:val="en-US"/>
              </w:rPr>
              <w:t>Macara de fereastra</w:t>
            </w:r>
          </w:p>
        </w:tc>
        <w:tc>
          <w:tcPr>
            <w:tcW w:w="998" w:type="dxa"/>
            <w:gridSpan w:val="4"/>
            <w:tcBorders>
              <w:top w:val="nil"/>
              <w:bottom w:val="single" w:sz="2" w:space="0" w:color="auto"/>
            </w:tcBorders>
            <w:vAlign w:val="center"/>
          </w:tcPr>
          <w:p w14:paraId="4EE5F81D"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76C601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right w:val="single" w:sz="4" w:space="0" w:color="auto"/>
            </w:tcBorders>
            <w:vAlign w:val="center"/>
          </w:tcPr>
          <w:p w14:paraId="43AFB10B" w14:textId="77777777" w:rsidR="005B254F" w:rsidRPr="00C97908" w:rsidRDefault="005B254F" w:rsidP="001274F1">
            <w:pPr>
              <w:jc w:val="center"/>
              <w:rPr>
                <w:sz w:val="16"/>
                <w:szCs w:val="16"/>
                <w:lang w:val="en-US"/>
              </w:rPr>
            </w:pPr>
            <w:r w:rsidRPr="00C97908">
              <w:rPr>
                <w:sz w:val="16"/>
                <w:szCs w:val="16"/>
                <w:lang w:val="en-US"/>
              </w:rPr>
              <w:t>5,49</w:t>
            </w:r>
          </w:p>
        </w:tc>
      </w:tr>
      <w:tr w:rsidR="005B254F" w:rsidRPr="009B70F2" w14:paraId="5BD6F15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F88A46" w14:textId="77777777" w:rsidR="005B254F" w:rsidRPr="005E2CA0" w:rsidRDefault="005B254F" w:rsidP="001274F1">
            <w:pPr>
              <w:jc w:val="center"/>
              <w:rPr>
                <w:b/>
                <w:bCs/>
                <w:sz w:val="22"/>
                <w:szCs w:val="22"/>
                <w:lang w:val="en-US"/>
              </w:rPr>
            </w:pPr>
            <w:r w:rsidRPr="005E2CA0">
              <w:rPr>
                <w:b/>
                <w:bCs/>
                <w:sz w:val="22"/>
                <w:szCs w:val="22"/>
                <w:lang w:val="en-US"/>
              </w:rPr>
              <w:t>9</w:t>
            </w:r>
          </w:p>
        </w:tc>
        <w:tc>
          <w:tcPr>
            <w:tcW w:w="1366" w:type="dxa"/>
            <w:gridSpan w:val="4"/>
            <w:tcBorders>
              <w:top w:val="single" w:sz="4" w:space="0" w:color="auto"/>
              <w:bottom w:val="single" w:sz="4" w:space="0" w:color="auto"/>
            </w:tcBorders>
            <w:vAlign w:val="center"/>
          </w:tcPr>
          <w:p w14:paraId="1FDDA015" w14:textId="77777777" w:rsidR="005B254F" w:rsidRPr="005E2CA0" w:rsidRDefault="005B254F" w:rsidP="001274F1">
            <w:pPr>
              <w:jc w:val="center"/>
              <w:rPr>
                <w:b/>
                <w:bCs/>
                <w:sz w:val="22"/>
                <w:szCs w:val="22"/>
                <w:lang w:val="en-US"/>
              </w:rPr>
            </w:pPr>
            <w:r w:rsidRPr="005E2CA0">
              <w:rPr>
                <w:b/>
                <w:bCs/>
                <w:sz w:val="22"/>
                <w:szCs w:val="22"/>
                <w:lang w:val="en-US"/>
              </w:rPr>
              <w:t>RpCS19B</w:t>
            </w:r>
          </w:p>
        </w:tc>
        <w:tc>
          <w:tcPr>
            <w:tcW w:w="4254" w:type="dxa"/>
            <w:gridSpan w:val="7"/>
            <w:tcBorders>
              <w:top w:val="single" w:sz="4" w:space="0" w:color="auto"/>
              <w:bottom w:val="single" w:sz="4" w:space="0" w:color="auto"/>
            </w:tcBorders>
          </w:tcPr>
          <w:p w14:paraId="14531AD3" w14:textId="77777777" w:rsidR="005B254F" w:rsidRPr="005E2CA0" w:rsidRDefault="005B254F" w:rsidP="001274F1">
            <w:pPr>
              <w:rPr>
                <w:b/>
                <w:bCs/>
                <w:sz w:val="2"/>
                <w:szCs w:val="2"/>
                <w:lang w:val="en-US"/>
              </w:rPr>
            </w:pPr>
            <w:r w:rsidRPr="005E2CA0">
              <w:rPr>
                <w:b/>
                <w:bCs/>
                <w:sz w:val="22"/>
                <w:szCs w:val="22"/>
                <w:lang w:val="en-US"/>
              </w:rPr>
              <w:t>Demontari: dale din placi prefabricate</w:t>
            </w:r>
          </w:p>
          <w:p w14:paraId="5338D84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6CE34DF"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6FCF2C5F"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9E61EC9" w14:textId="77777777" w:rsidR="005B254F" w:rsidRPr="005E2CA0" w:rsidRDefault="005B254F" w:rsidP="001274F1">
            <w:pPr>
              <w:jc w:val="center"/>
              <w:rPr>
                <w:b/>
                <w:bCs/>
                <w:sz w:val="22"/>
                <w:szCs w:val="22"/>
                <w:lang w:val="en-US"/>
              </w:rPr>
            </w:pPr>
            <w:r w:rsidRPr="005E2CA0">
              <w:rPr>
                <w:b/>
                <w:bCs/>
                <w:sz w:val="22"/>
                <w:szCs w:val="22"/>
                <w:lang w:val="en-US"/>
              </w:rPr>
              <w:t>168,000</w:t>
            </w:r>
          </w:p>
          <w:p w14:paraId="0C3802FA" w14:textId="77777777" w:rsidR="005B254F" w:rsidRPr="009B70F2" w:rsidRDefault="005B254F" w:rsidP="001274F1">
            <w:pPr>
              <w:jc w:val="center"/>
              <w:rPr>
                <w:sz w:val="2"/>
                <w:szCs w:val="2"/>
                <w:lang w:val="en-US"/>
              </w:rPr>
            </w:pPr>
          </w:p>
        </w:tc>
      </w:tr>
      <w:tr w:rsidR="005B254F" w:rsidRPr="00B40365" w14:paraId="77F24E2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F532C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CA9E185" w14:textId="77777777" w:rsidR="005B254F" w:rsidRPr="00B40365" w:rsidRDefault="005B254F" w:rsidP="001274F1">
            <w:pPr>
              <w:jc w:val="center"/>
              <w:rPr>
                <w:sz w:val="16"/>
                <w:szCs w:val="16"/>
                <w:lang w:val="en-US"/>
              </w:rPr>
            </w:pPr>
            <w:r w:rsidRPr="00B40365">
              <w:rPr>
                <w:sz w:val="16"/>
                <w:szCs w:val="16"/>
                <w:lang w:val="en-US"/>
              </w:rPr>
              <w:t>7129020012800</w:t>
            </w:r>
          </w:p>
        </w:tc>
        <w:tc>
          <w:tcPr>
            <w:tcW w:w="4238" w:type="dxa"/>
            <w:gridSpan w:val="6"/>
            <w:tcBorders>
              <w:top w:val="nil"/>
              <w:bottom w:val="single" w:sz="2" w:space="0" w:color="auto"/>
            </w:tcBorders>
            <w:vAlign w:val="center"/>
          </w:tcPr>
          <w:p w14:paraId="7C3D945D" w14:textId="77777777" w:rsidR="005B254F" w:rsidRPr="00C97908" w:rsidRDefault="005B254F" w:rsidP="001274F1">
            <w:pPr>
              <w:rPr>
                <w:sz w:val="16"/>
                <w:szCs w:val="16"/>
                <w:lang w:val="en-US"/>
              </w:rPr>
            </w:pPr>
            <w:r w:rsidRPr="00C97908">
              <w:rPr>
                <w:sz w:val="16"/>
                <w:szCs w:val="16"/>
                <w:lang w:val="en-US"/>
              </w:rPr>
              <w:t>Pavator</w:t>
            </w:r>
          </w:p>
        </w:tc>
        <w:tc>
          <w:tcPr>
            <w:tcW w:w="998" w:type="dxa"/>
            <w:gridSpan w:val="4"/>
            <w:tcBorders>
              <w:top w:val="nil"/>
              <w:bottom w:val="single" w:sz="2" w:space="0" w:color="auto"/>
            </w:tcBorders>
            <w:vAlign w:val="center"/>
          </w:tcPr>
          <w:p w14:paraId="6171A6F3"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01E992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0,180</w:t>
            </w:r>
          </w:p>
        </w:tc>
        <w:tc>
          <w:tcPr>
            <w:tcW w:w="1518" w:type="dxa"/>
            <w:gridSpan w:val="2"/>
            <w:tcBorders>
              <w:top w:val="nil"/>
              <w:bottom w:val="single" w:sz="2" w:space="0" w:color="auto"/>
            </w:tcBorders>
            <w:vAlign w:val="center"/>
          </w:tcPr>
          <w:p w14:paraId="10E68E6B" w14:textId="77777777" w:rsidR="005B254F" w:rsidRPr="00C97908" w:rsidRDefault="005B254F" w:rsidP="001274F1">
            <w:pPr>
              <w:jc w:val="center"/>
              <w:rPr>
                <w:sz w:val="16"/>
                <w:szCs w:val="16"/>
                <w:lang w:val="en-US"/>
              </w:rPr>
            </w:pPr>
            <w:r w:rsidRPr="00C97908">
              <w:rPr>
                <w:sz w:val="16"/>
                <w:szCs w:val="16"/>
                <w:lang w:val="en-US"/>
              </w:rPr>
              <w:t>30,24</w:t>
            </w:r>
          </w:p>
        </w:tc>
      </w:tr>
      <w:tr w:rsidR="005B254F" w:rsidRPr="00B40365" w14:paraId="7A4C920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ACF94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7E2BFDF" w14:textId="77777777" w:rsidR="005B254F" w:rsidRPr="00B40365" w:rsidRDefault="005B254F" w:rsidP="001274F1">
            <w:pPr>
              <w:jc w:val="center"/>
              <w:rPr>
                <w:sz w:val="16"/>
                <w:szCs w:val="16"/>
                <w:lang w:val="en-US"/>
              </w:rPr>
            </w:pPr>
            <w:r w:rsidRPr="00B40365">
              <w:rPr>
                <w:sz w:val="16"/>
                <w:szCs w:val="16"/>
                <w:lang w:val="en-US"/>
              </w:rPr>
              <w:t>9310060019922</w:t>
            </w:r>
          </w:p>
        </w:tc>
        <w:tc>
          <w:tcPr>
            <w:tcW w:w="4238" w:type="dxa"/>
            <w:gridSpan w:val="6"/>
            <w:tcBorders>
              <w:top w:val="nil"/>
              <w:bottom w:val="single" w:sz="2" w:space="0" w:color="auto"/>
            </w:tcBorders>
            <w:vAlign w:val="center"/>
          </w:tcPr>
          <w:p w14:paraId="50E7D3FC" w14:textId="77777777" w:rsidR="005B254F" w:rsidRPr="00C97908" w:rsidRDefault="005B254F" w:rsidP="001274F1">
            <w:pPr>
              <w:rPr>
                <w:sz w:val="16"/>
                <w:szCs w:val="16"/>
                <w:lang w:val="en-US"/>
              </w:rPr>
            </w:pPr>
            <w:r w:rsidRPr="00C97908">
              <w:rPr>
                <w:sz w:val="16"/>
                <w:szCs w:val="16"/>
                <w:lang w:val="en-US"/>
              </w:rPr>
              <w:t xml:space="preserve">Muncitor deservire </w:t>
            </w:r>
          </w:p>
        </w:tc>
        <w:tc>
          <w:tcPr>
            <w:tcW w:w="998" w:type="dxa"/>
            <w:gridSpan w:val="4"/>
            <w:tcBorders>
              <w:top w:val="nil"/>
              <w:bottom w:val="single" w:sz="2" w:space="0" w:color="auto"/>
            </w:tcBorders>
            <w:vAlign w:val="center"/>
          </w:tcPr>
          <w:p w14:paraId="68BC3BB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84AEAA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0,180</w:t>
            </w:r>
          </w:p>
        </w:tc>
        <w:tc>
          <w:tcPr>
            <w:tcW w:w="1518" w:type="dxa"/>
            <w:gridSpan w:val="2"/>
            <w:tcBorders>
              <w:top w:val="nil"/>
              <w:bottom w:val="single" w:sz="2" w:space="0" w:color="auto"/>
            </w:tcBorders>
            <w:vAlign w:val="center"/>
          </w:tcPr>
          <w:p w14:paraId="0D185A4A" w14:textId="77777777" w:rsidR="005B254F" w:rsidRPr="00C97908" w:rsidRDefault="005B254F" w:rsidP="001274F1">
            <w:pPr>
              <w:jc w:val="center"/>
              <w:rPr>
                <w:sz w:val="16"/>
                <w:szCs w:val="16"/>
                <w:lang w:val="en-US"/>
              </w:rPr>
            </w:pPr>
            <w:r w:rsidRPr="00C97908">
              <w:rPr>
                <w:sz w:val="16"/>
                <w:szCs w:val="16"/>
                <w:lang w:val="en-US"/>
              </w:rPr>
              <w:t>30,24</w:t>
            </w:r>
          </w:p>
        </w:tc>
      </w:tr>
      <w:tr w:rsidR="005B254F" w:rsidRPr="009B70F2" w14:paraId="6CE42C5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8A61B7" w14:textId="77777777" w:rsidR="005B254F" w:rsidRPr="005E2CA0" w:rsidRDefault="005B254F" w:rsidP="001274F1">
            <w:pPr>
              <w:jc w:val="center"/>
              <w:rPr>
                <w:b/>
                <w:bCs/>
                <w:sz w:val="22"/>
                <w:szCs w:val="22"/>
                <w:lang w:val="en-US"/>
              </w:rPr>
            </w:pPr>
            <w:r w:rsidRPr="005E2CA0">
              <w:rPr>
                <w:b/>
                <w:bCs/>
                <w:sz w:val="22"/>
                <w:szCs w:val="22"/>
                <w:lang w:val="en-US"/>
              </w:rPr>
              <w:t>10</w:t>
            </w:r>
          </w:p>
        </w:tc>
        <w:tc>
          <w:tcPr>
            <w:tcW w:w="1366" w:type="dxa"/>
            <w:gridSpan w:val="4"/>
            <w:tcBorders>
              <w:top w:val="single" w:sz="4" w:space="0" w:color="auto"/>
              <w:bottom w:val="single" w:sz="4" w:space="0" w:color="auto"/>
            </w:tcBorders>
            <w:vAlign w:val="center"/>
          </w:tcPr>
          <w:p w14:paraId="65D3A795" w14:textId="77777777" w:rsidR="005B254F" w:rsidRPr="005E2CA0" w:rsidRDefault="005B254F" w:rsidP="001274F1">
            <w:pPr>
              <w:jc w:val="center"/>
              <w:rPr>
                <w:b/>
                <w:bCs/>
                <w:sz w:val="22"/>
                <w:szCs w:val="22"/>
                <w:lang w:val="en-US"/>
              </w:rPr>
            </w:pPr>
            <w:r w:rsidRPr="005E2CA0">
              <w:rPr>
                <w:b/>
                <w:bCs/>
                <w:sz w:val="22"/>
                <w:szCs w:val="22"/>
                <w:lang w:val="en-US"/>
              </w:rPr>
              <w:t>RpCK42A</w:t>
            </w:r>
          </w:p>
        </w:tc>
        <w:tc>
          <w:tcPr>
            <w:tcW w:w="4254" w:type="dxa"/>
            <w:gridSpan w:val="7"/>
            <w:tcBorders>
              <w:top w:val="single" w:sz="4" w:space="0" w:color="auto"/>
              <w:bottom w:val="single" w:sz="4" w:space="0" w:color="auto"/>
            </w:tcBorders>
          </w:tcPr>
          <w:p w14:paraId="03D0F3DF" w14:textId="77777777" w:rsidR="005B254F" w:rsidRPr="005E2CA0" w:rsidRDefault="005B254F" w:rsidP="001274F1">
            <w:pPr>
              <w:rPr>
                <w:b/>
                <w:bCs/>
                <w:sz w:val="2"/>
                <w:szCs w:val="2"/>
                <w:lang w:val="en-US"/>
              </w:rPr>
            </w:pPr>
            <w:r w:rsidRPr="005E2CA0">
              <w:rPr>
                <w:b/>
                <w:bCs/>
                <w:sz w:val="22"/>
                <w:szCs w:val="22"/>
                <w:lang w:val="en-US"/>
              </w:rPr>
              <w:t>Desfacerea pardoselilor reci din beton sau mortar de ciment</w:t>
            </w:r>
          </w:p>
          <w:p w14:paraId="02286557"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2C47E57"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272FB13E"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BAF55A3" w14:textId="77777777" w:rsidR="005B254F" w:rsidRPr="005E2CA0" w:rsidRDefault="005B254F" w:rsidP="001274F1">
            <w:pPr>
              <w:jc w:val="center"/>
              <w:rPr>
                <w:b/>
                <w:bCs/>
                <w:sz w:val="22"/>
                <w:szCs w:val="22"/>
                <w:lang w:val="en-US"/>
              </w:rPr>
            </w:pPr>
            <w:r w:rsidRPr="005E2CA0">
              <w:rPr>
                <w:b/>
                <w:bCs/>
                <w:sz w:val="22"/>
                <w:szCs w:val="22"/>
                <w:lang w:val="en-US"/>
              </w:rPr>
              <w:t>168,000</w:t>
            </w:r>
          </w:p>
          <w:p w14:paraId="40753E4F" w14:textId="77777777" w:rsidR="005B254F" w:rsidRPr="009B70F2" w:rsidRDefault="005B254F" w:rsidP="001274F1">
            <w:pPr>
              <w:jc w:val="center"/>
              <w:rPr>
                <w:sz w:val="2"/>
                <w:szCs w:val="2"/>
                <w:lang w:val="en-US"/>
              </w:rPr>
            </w:pPr>
          </w:p>
        </w:tc>
      </w:tr>
      <w:tr w:rsidR="005B254F" w:rsidRPr="00B40365" w14:paraId="226FC91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862F6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ED50019" w14:textId="77777777" w:rsidR="005B254F" w:rsidRPr="00B40365" w:rsidRDefault="005B254F" w:rsidP="001274F1">
            <w:pPr>
              <w:jc w:val="center"/>
              <w:rPr>
                <w:sz w:val="16"/>
                <w:szCs w:val="16"/>
                <w:lang w:val="en-US"/>
              </w:rPr>
            </w:pPr>
            <w:r w:rsidRPr="00B40365">
              <w:rPr>
                <w:sz w:val="16"/>
                <w:szCs w:val="16"/>
                <w:lang w:val="en-US"/>
              </w:rPr>
              <w:t>7132040012700</w:t>
            </w:r>
          </w:p>
        </w:tc>
        <w:tc>
          <w:tcPr>
            <w:tcW w:w="4238" w:type="dxa"/>
            <w:gridSpan w:val="6"/>
            <w:tcBorders>
              <w:top w:val="nil"/>
              <w:bottom w:val="single" w:sz="2" w:space="0" w:color="auto"/>
            </w:tcBorders>
            <w:vAlign w:val="center"/>
          </w:tcPr>
          <w:p w14:paraId="6C7180B8" w14:textId="77777777" w:rsidR="005B254F" w:rsidRPr="00C97908" w:rsidRDefault="005B254F" w:rsidP="001274F1">
            <w:pPr>
              <w:rPr>
                <w:sz w:val="16"/>
                <w:szCs w:val="16"/>
                <w:lang w:val="en-US"/>
              </w:rPr>
            </w:pPr>
            <w:r w:rsidRPr="00C97908">
              <w:rPr>
                <w:sz w:val="16"/>
                <w:szCs w:val="16"/>
                <w:lang w:val="en-US"/>
              </w:rPr>
              <w:t>Parchetar</w:t>
            </w:r>
          </w:p>
        </w:tc>
        <w:tc>
          <w:tcPr>
            <w:tcW w:w="998" w:type="dxa"/>
            <w:gridSpan w:val="4"/>
            <w:tcBorders>
              <w:top w:val="nil"/>
              <w:bottom w:val="single" w:sz="2" w:space="0" w:color="auto"/>
            </w:tcBorders>
            <w:vAlign w:val="center"/>
          </w:tcPr>
          <w:p w14:paraId="5963F12D"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A283F8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251B4697" w14:textId="77777777" w:rsidR="005B254F" w:rsidRPr="00C97908" w:rsidRDefault="005B254F" w:rsidP="001274F1">
            <w:pPr>
              <w:jc w:val="center"/>
              <w:rPr>
                <w:sz w:val="16"/>
                <w:szCs w:val="16"/>
                <w:lang w:val="en-US"/>
              </w:rPr>
            </w:pPr>
            <w:r w:rsidRPr="00C97908">
              <w:rPr>
                <w:sz w:val="16"/>
                <w:szCs w:val="16"/>
                <w:lang w:val="en-US"/>
              </w:rPr>
              <w:t>25,20</w:t>
            </w:r>
          </w:p>
        </w:tc>
      </w:tr>
      <w:tr w:rsidR="005B254F" w:rsidRPr="00B40365" w14:paraId="5516248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81BCE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D391CC5"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2311A183"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766DE04D"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042CF4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4E16A072" w14:textId="77777777" w:rsidR="005B254F" w:rsidRPr="00C97908" w:rsidRDefault="005B254F" w:rsidP="001274F1">
            <w:pPr>
              <w:jc w:val="center"/>
              <w:rPr>
                <w:sz w:val="16"/>
                <w:szCs w:val="16"/>
                <w:lang w:val="en-US"/>
              </w:rPr>
            </w:pPr>
            <w:r w:rsidRPr="00C97908">
              <w:rPr>
                <w:sz w:val="16"/>
                <w:szCs w:val="16"/>
                <w:lang w:val="en-US"/>
              </w:rPr>
              <w:t>25,20</w:t>
            </w:r>
          </w:p>
        </w:tc>
      </w:tr>
      <w:tr w:rsidR="005B254F" w:rsidRPr="00B40365" w14:paraId="75C7EB5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845D8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A05FCDB" w14:textId="77777777" w:rsidR="005B254F" w:rsidRPr="00B40365" w:rsidRDefault="005B254F" w:rsidP="001274F1">
            <w:pPr>
              <w:jc w:val="center"/>
              <w:rPr>
                <w:sz w:val="16"/>
                <w:szCs w:val="16"/>
                <w:lang w:val="en-US"/>
              </w:rPr>
            </w:pPr>
            <w:r w:rsidRPr="00B40365">
              <w:rPr>
                <w:sz w:val="16"/>
                <w:szCs w:val="16"/>
                <w:lang w:val="en-US"/>
              </w:rPr>
              <w:t>4100126202818</w:t>
            </w:r>
          </w:p>
        </w:tc>
        <w:tc>
          <w:tcPr>
            <w:tcW w:w="4238" w:type="dxa"/>
            <w:gridSpan w:val="6"/>
            <w:tcBorders>
              <w:top w:val="nil"/>
              <w:bottom w:val="single" w:sz="2" w:space="0" w:color="auto"/>
            </w:tcBorders>
            <w:vAlign w:val="center"/>
          </w:tcPr>
          <w:p w14:paraId="02C24976" w14:textId="77777777" w:rsidR="005B254F" w:rsidRPr="00C97908" w:rsidRDefault="005B254F" w:rsidP="001274F1">
            <w:pPr>
              <w:rPr>
                <w:sz w:val="16"/>
                <w:szCs w:val="16"/>
                <w:lang w:val="en-US"/>
              </w:rPr>
            </w:pPr>
            <w:r w:rsidRPr="00C97908">
              <w:rPr>
                <w:sz w:val="16"/>
                <w:szCs w:val="16"/>
                <w:lang w:val="en-US"/>
              </w:rPr>
              <w:t>Apa</w:t>
            </w:r>
          </w:p>
        </w:tc>
        <w:tc>
          <w:tcPr>
            <w:tcW w:w="998" w:type="dxa"/>
            <w:gridSpan w:val="4"/>
            <w:tcBorders>
              <w:top w:val="nil"/>
              <w:bottom w:val="single" w:sz="2" w:space="0" w:color="auto"/>
            </w:tcBorders>
            <w:vAlign w:val="center"/>
          </w:tcPr>
          <w:p w14:paraId="7288D68E"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69C099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2B299864" w14:textId="77777777" w:rsidR="005B254F" w:rsidRPr="00C97908" w:rsidRDefault="005B254F" w:rsidP="001274F1">
            <w:pPr>
              <w:jc w:val="center"/>
              <w:rPr>
                <w:sz w:val="16"/>
                <w:szCs w:val="16"/>
                <w:lang w:val="en-US"/>
              </w:rPr>
            </w:pPr>
            <w:r w:rsidRPr="00C97908">
              <w:rPr>
                <w:sz w:val="16"/>
                <w:szCs w:val="16"/>
                <w:lang w:val="en-US"/>
              </w:rPr>
              <w:t>8,40</w:t>
            </w:r>
          </w:p>
        </w:tc>
      </w:tr>
      <w:tr w:rsidR="005B254F" w:rsidRPr="00B40365" w14:paraId="2925C59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9BB56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D8C148E"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21FD4C07"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0D5A641D"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FBF6F8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0,040</w:t>
            </w:r>
          </w:p>
        </w:tc>
        <w:tc>
          <w:tcPr>
            <w:tcW w:w="1518" w:type="dxa"/>
            <w:gridSpan w:val="2"/>
            <w:tcBorders>
              <w:top w:val="nil"/>
              <w:bottom w:val="single" w:sz="2" w:space="0" w:color="auto"/>
              <w:right w:val="single" w:sz="4" w:space="0" w:color="auto"/>
            </w:tcBorders>
            <w:vAlign w:val="center"/>
          </w:tcPr>
          <w:p w14:paraId="4E2629FE" w14:textId="77777777" w:rsidR="005B254F" w:rsidRPr="00C97908" w:rsidRDefault="005B254F" w:rsidP="001274F1">
            <w:pPr>
              <w:jc w:val="center"/>
              <w:rPr>
                <w:sz w:val="16"/>
                <w:szCs w:val="16"/>
                <w:lang w:val="en-US"/>
              </w:rPr>
            </w:pPr>
            <w:r w:rsidRPr="00C97908">
              <w:rPr>
                <w:sz w:val="16"/>
                <w:szCs w:val="16"/>
                <w:lang w:val="en-US"/>
              </w:rPr>
              <w:t>6,72</w:t>
            </w:r>
          </w:p>
        </w:tc>
      </w:tr>
      <w:tr w:rsidR="005B254F" w:rsidRPr="009B70F2" w14:paraId="5631CA20"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1A4DA2" w14:textId="77777777" w:rsidR="005B254F" w:rsidRPr="005E2CA0" w:rsidRDefault="005B254F" w:rsidP="001274F1">
            <w:pPr>
              <w:jc w:val="center"/>
              <w:rPr>
                <w:b/>
                <w:bCs/>
                <w:sz w:val="22"/>
                <w:szCs w:val="22"/>
                <w:lang w:val="en-US"/>
              </w:rPr>
            </w:pPr>
            <w:r w:rsidRPr="005E2CA0">
              <w:rPr>
                <w:b/>
                <w:bCs/>
                <w:sz w:val="22"/>
                <w:szCs w:val="22"/>
                <w:lang w:val="en-US"/>
              </w:rPr>
              <w:t>11</w:t>
            </w:r>
          </w:p>
        </w:tc>
        <w:tc>
          <w:tcPr>
            <w:tcW w:w="1366" w:type="dxa"/>
            <w:gridSpan w:val="4"/>
            <w:tcBorders>
              <w:top w:val="single" w:sz="4" w:space="0" w:color="auto"/>
              <w:bottom w:val="single" w:sz="4" w:space="0" w:color="auto"/>
            </w:tcBorders>
            <w:vAlign w:val="center"/>
          </w:tcPr>
          <w:p w14:paraId="71210B87" w14:textId="77777777" w:rsidR="005B254F" w:rsidRPr="005E2CA0" w:rsidRDefault="005B254F" w:rsidP="001274F1">
            <w:pPr>
              <w:jc w:val="center"/>
              <w:rPr>
                <w:b/>
                <w:bCs/>
                <w:sz w:val="22"/>
                <w:szCs w:val="22"/>
                <w:lang w:val="en-US"/>
              </w:rPr>
            </w:pPr>
            <w:r w:rsidRPr="005E2CA0">
              <w:rPr>
                <w:b/>
                <w:bCs/>
                <w:sz w:val="22"/>
                <w:szCs w:val="22"/>
                <w:lang w:val="en-US"/>
              </w:rPr>
              <w:t>RpCK42C</w:t>
            </w:r>
          </w:p>
        </w:tc>
        <w:tc>
          <w:tcPr>
            <w:tcW w:w="4254" w:type="dxa"/>
            <w:gridSpan w:val="7"/>
            <w:tcBorders>
              <w:top w:val="single" w:sz="4" w:space="0" w:color="auto"/>
              <w:bottom w:val="single" w:sz="4" w:space="0" w:color="auto"/>
            </w:tcBorders>
          </w:tcPr>
          <w:p w14:paraId="1BC4256B" w14:textId="77777777" w:rsidR="005B254F" w:rsidRPr="005E2CA0" w:rsidRDefault="005B254F" w:rsidP="001274F1">
            <w:pPr>
              <w:rPr>
                <w:b/>
                <w:bCs/>
                <w:sz w:val="2"/>
                <w:szCs w:val="2"/>
                <w:lang w:val="en-US"/>
              </w:rPr>
            </w:pPr>
            <w:r w:rsidRPr="005E2CA0">
              <w:rPr>
                <w:b/>
                <w:bCs/>
                <w:sz w:val="22"/>
                <w:szCs w:val="22"/>
                <w:lang w:val="en-US"/>
              </w:rPr>
              <w:t>Desfacerea pardoselilor reci din placi de beton, marmura, piatra, gresie, placi ceramice, etc inclusiv stratul de adeziv</w:t>
            </w:r>
          </w:p>
          <w:p w14:paraId="4EDC3896"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173AD9A"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7DD7E859"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EF9A4D4" w14:textId="77777777" w:rsidR="005B254F" w:rsidRPr="005E2CA0" w:rsidRDefault="005B254F" w:rsidP="001274F1">
            <w:pPr>
              <w:jc w:val="center"/>
              <w:rPr>
                <w:b/>
                <w:bCs/>
                <w:sz w:val="22"/>
                <w:szCs w:val="22"/>
                <w:lang w:val="en-US"/>
              </w:rPr>
            </w:pPr>
            <w:r w:rsidRPr="005E2CA0">
              <w:rPr>
                <w:b/>
                <w:bCs/>
                <w:sz w:val="22"/>
                <w:szCs w:val="22"/>
                <w:lang w:val="en-US"/>
              </w:rPr>
              <w:t>33,600</w:t>
            </w:r>
          </w:p>
          <w:p w14:paraId="2A3534A8" w14:textId="77777777" w:rsidR="005B254F" w:rsidRPr="009B70F2" w:rsidRDefault="005B254F" w:rsidP="001274F1">
            <w:pPr>
              <w:jc w:val="center"/>
              <w:rPr>
                <w:sz w:val="2"/>
                <w:szCs w:val="2"/>
                <w:lang w:val="en-US"/>
              </w:rPr>
            </w:pPr>
          </w:p>
        </w:tc>
      </w:tr>
      <w:tr w:rsidR="005B254F" w:rsidRPr="00B40365" w14:paraId="5843F33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24173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69AD6BF" w14:textId="77777777" w:rsidR="005B254F" w:rsidRPr="00B40365" w:rsidRDefault="005B254F" w:rsidP="001274F1">
            <w:pPr>
              <w:jc w:val="center"/>
              <w:rPr>
                <w:sz w:val="16"/>
                <w:szCs w:val="16"/>
                <w:lang w:val="en-US"/>
              </w:rPr>
            </w:pPr>
            <w:r w:rsidRPr="00B40365">
              <w:rPr>
                <w:sz w:val="16"/>
                <w:szCs w:val="16"/>
                <w:lang w:val="en-US"/>
              </w:rPr>
              <w:t>7132040012700</w:t>
            </w:r>
          </w:p>
        </w:tc>
        <w:tc>
          <w:tcPr>
            <w:tcW w:w="4238" w:type="dxa"/>
            <w:gridSpan w:val="6"/>
            <w:tcBorders>
              <w:top w:val="nil"/>
              <w:bottom w:val="single" w:sz="2" w:space="0" w:color="auto"/>
            </w:tcBorders>
            <w:vAlign w:val="center"/>
          </w:tcPr>
          <w:p w14:paraId="6D2D2158" w14:textId="77777777" w:rsidR="005B254F" w:rsidRPr="00C97908" w:rsidRDefault="005B254F" w:rsidP="001274F1">
            <w:pPr>
              <w:rPr>
                <w:sz w:val="16"/>
                <w:szCs w:val="16"/>
                <w:lang w:val="en-US"/>
              </w:rPr>
            </w:pPr>
            <w:r w:rsidRPr="00C97908">
              <w:rPr>
                <w:sz w:val="16"/>
                <w:szCs w:val="16"/>
                <w:lang w:val="en-US"/>
              </w:rPr>
              <w:t>Parchetar</w:t>
            </w:r>
          </w:p>
        </w:tc>
        <w:tc>
          <w:tcPr>
            <w:tcW w:w="998" w:type="dxa"/>
            <w:gridSpan w:val="4"/>
            <w:tcBorders>
              <w:top w:val="nil"/>
              <w:bottom w:val="single" w:sz="2" w:space="0" w:color="auto"/>
            </w:tcBorders>
            <w:vAlign w:val="center"/>
          </w:tcPr>
          <w:p w14:paraId="7765238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E0FF35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0,390</w:t>
            </w:r>
          </w:p>
        </w:tc>
        <w:tc>
          <w:tcPr>
            <w:tcW w:w="1518" w:type="dxa"/>
            <w:gridSpan w:val="2"/>
            <w:tcBorders>
              <w:top w:val="nil"/>
              <w:bottom w:val="single" w:sz="2" w:space="0" w:color="auto"/>
            </w:tcBorders>
            <w:vAlign w:val="center"/>
          </w:tcPr>
          <w:p w14:paraId="44F7249A" w14:textId="77777777" w:rsidR="005B254F" w:rsidRPr="00C97908" w:rsidRDefault="005B254F" w:rsidP="001274F1">
            <w:pPr>
              <w:jc w:val="center"/>
              <w:rPr>
                <w:sz w:val="16"/>
                <w:szCs w:val="16"/>
                <w:lang w:val="en-US"/>
              </w:rPr>
            </w:pPr>
            <w:r w:rsidRPr="00C97908">
              <w:rPr>
                <w:sz w:val="16"/>
                <w:szCs w:val="16"/>
                <w:lang w:val="en-US"/>
              </w:rPr>
              <w:t>13,104</w:t>
            </w:r>
          </w:p>
        </w:tc>
      </w:tr>
      <w:tr w:rsidR="005B254F" w:rsidRPr="00B40365" w14:paraId="47B04ED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D7A6C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92619E8"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15BC8531"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7C4E6D35"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7C0843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0,390</w:t>
            </w:r>
          </w:p>
        </w:tc>
        <w:tc>
          <w:tcPr>
            <w:tcW w:w="1518" w:type="dxa"/>
            <w:gridSpan w:val="2"/>
            <w:tcBorders>
              <w:top w:val="nil"/>
              <w:bottom w:val="single" w:sz="2" w:space="0" w:color="auto"/>
            </w:tcBorders>
            <w:vAlign w:val="center"/>
          </w:tcPr>
          <w:p w14:paraId="5F9DE6E8" w14:textId="77777777" w:rsidR="005B254F" w:rsidRPr="00C97908" w:rsidRDefault="005B254F" w:rsidP="001274F1">
            <w:pPr>
              <w:jc w:val="center"/>
              <w:rPr>
                <w:sz w:val="16"/>
                <w:szCs w:val="16"/>
                <w:lang w:val="en-US"/>
              </w:rPr>
            </w:pPr>
            <w:r w:rsidRPr="00C97908">
              <w:rPr>
                <w:sz w:val="16"/>
                <w:szCs w:val="16"/>
                <w:lang w:val="en-US"/>
              </w:rPr>
              <w:t>13,104</w:t>
            </w:r>
          </w:p>
        </w:tc>
      </w:tr>
      <w:tr w:rsidR="005B254F" w:rsidRPr="00B40365" w14:paraId="60DB27C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CC570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7349798" w14:textId="77777777" w:rsidR="005B254F" w:rsidRPr="00B40365" w:rsidRDefault="005B254F" w:rsidP="001274F1">
            <w:pPr>
              <w:jc w:val="center"/>
              <w:rPr>
                <w:sz w:val="16"/>
                <w:szCs w:val="16"/>
                <w:lang w:val="en-US"/>
              </w:rPr>
            </w:pPr>
            <w:r w:rsidRPr="00B40365">
              <w:rPr>
                <w:sz w:val="16"/>
                <w:szCs w:val="16"/>
                <w:lang w:val="en-US"/>
              </w:rPr>
              <w:t>4100126202818</w:t>
            </w:r>
          </w:p>
        </w:tc>
        <w:tc>
          <w:tcPr>
            <w:tcW w:w="4238" w:type="dxa"/>
            <w:gridSpan w:val="6"/>
            <w:tcBorders>
              <w:top w:val="nil"/>
              <w:bottom w:val="single" w:sz="2" w:space="0" w:color="auto"/>
            </w:tcBorders>
            <w:vAlign w:val="center"/>
          </w:tcPr>
          <w:p w14:paraId="27A85E17" w14:textId="77777777" w:rsidR="005B254F" w:rsidRPr="00C97908" w:rsidRDefault="005B254F" w:rsidP="001274F1">
            <w:pPr>
              <w:rPr>
                <w:sz w:val="16"/>
                <w:szCs w:val="16"/>
                <w:lang w:val="en-US"/>
              </w:rPr>
            </w:pPr>
            <w:r w:rsidRPr="00C97908">
              <w:rPr>
                <w:sz w:val="16"/>
                <w:szCs w:val="16"/>
                <w:lang w:val="en-US"/>
              </w:rPr>
              <w:t>Apa</w:t>
            </w:r>
          </w:p>
        </w:tc>
        <w:tc>
          <w:tcPr>
            <w:tcW w:w="998" w:type="dxa"/>
            <w:gridSpan w:val="4"/>
            <w:tcBorders>
              <w:top w:val="nil"/>
              <w:bottom w:val="single" w:sz="2" w:space="0" w:color="auto"/>
            </w:tcBorders>
            <w:vAlign w:val="center"/>
          </w:tcPr>
          <w:p w14:paraId="012E50DB"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68E0936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0A830ECB" w14:textId="77777777" w:rsidR="005B254F" w:rsidRPr="00C97908" w:rsidRDefault="005B254F" w:rsidP="001274F1">
            <w:pPr>
              <w:jc w:val="center"/>
              <w:rPr>
                <w:sz w:val="16"/>
                <w:szCs w:val="16"/>
                <w:lang w:val="en-US"/>
              </w:rPr>
            </w:pPr>
            <w:r w:rsidRPr="00C97908">
              <w:rPr>
                <w:sz w:val="16"/>
                <w:szCs w:val="16"/>
                <w:lang w:val="en-US"/>
              </w:rPr>
              <w:t>1,68</w:t>
            </w:r>
          </w:p>
        </w:tc>
      </w:tr>
      <w:tr w:rsidR="005B254F" w:rsidRPr="00B40365" w14:paraId="362E890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93148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F876132"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37A8B96B"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5EDE1A4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9A22E6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right w:val="single" w:sz="4" w:space="0" w:color="auto"/>
            </w:tcBorders>
            <w:vAlign w:val="center"/>
          </w:tcPr>
          <w:p w14:paraId="2DDA990E" w14:textId="77777777" w:rsidR="005B254F" w:rsidRPr="00C97908" w:rsidRDefault="005B254F" w:rsidP="001274F1">
            <w:pPr>
              <w:jc w:val="center"/>
              <w:rPr>
                <w:sz w:val="16"/>
                <w:szCs w:val="16"/>
                <w:lang w:val="en-US"/>
              </w:rPr>
            </w:pPr>
            <w:r w:rsidRPr="00C97908">
              <w:rPr>
                <w:sz w:val="16"/>
                <w:szCs w:val="16"/>
                <w:lang w:val="en-US"/>
              </w:rPr>
              <w:t>1,68</w:t>
            </w:r>
          </w:p>
        </w:tc>
      </w:tr>
      <w:tr w:rsidR="005B254F" w:rsidRPr="009B70F2" w14:paraId="6D806DE7"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4C7ED5" w14:textId="77777777" w:rsidR="005B254F" w:rsidRPr="005E2CA0" w:rsidRDefault="005B254F" w:rsidP="001274F1">
            <w:pPr>
              <w:jc w:val="center"/>
              <w:rPr>
                <w:b/>
                <w:bCs/>
                <w:sz w:val="22"/>
                <w:szCs w:val="22"/>
                <w:lang w:val="en-US"/>
              </w:rPr>
            </w:pPr>
            <w:r w:rsidRPr="005E2CA0">
              <w:rPr>
                <w:b/>
                <w:bCs/>
                <w:sz w:val="22"/>
                <w:szCs w:val="22"/>
                <w:lang w:val="en-US"/>
              </w:rPr>
              <w:t>12</w:t>
            </w:r>
          </w:p>
        </w:tc>
        <w:tc>
          <w:tcPr>
            <w:tcW w:w="1366" w:type="dxa"/>
            <w:gridSpan w:val="4"/>
            <w:tcBorders>
              <w:top w:val="single" w:sz="4" w:space="0" w:color="auto"/>
              <w:bottom w:val="single" w:sz="4" w:space="0" w:color="auto"/>
            </w:tcBorders>
            <w:vAlign w:val="center"/>
          </w:tcPr>
          <w:p w14:paraId="3BAA7351" w14:textId="77777777" w:rsidR="005B254F" w:rsidRPr="005E2CA0" w:rsidRDefault="005B254F" w:rsidP="001274F1">
            <w:pPr>
              <w:jc w:val="center"/>
              <w:rPr>
                <w:b/>
                <w:bCs/>
                <w:sz w:val="22"/>
                <w:szCs w:val="22"/>
                <w:lang w:val="en-US"/>
              </w:rPr>
            </w:pPr>
            <w:r w:rsidRPr="005E2CA0">
              <w:rPr>
                <w:b/>
                <w:bCs/>
                <w:sz w:val="22"/>
                <w:szCs w:val="22"/>
                <w:lang w:val="en-US"/>
              </w:rPr>
              <w:t>RpCS19G</w:t>
            </w:r>
          </w:p>
        </w:tc>
        <w:tc>
          <w:tcPr>
            <w:tcW w:w="4254" w:type="dxa"/>
            <w:gridSpan w:val="7"/>
            <w:tcBorders>
              <w:top w:val="single" w:sz="4" w:space="0" w:color="auto"/>
              <w:bottom w:val="single" w:sz="4" w:space="0" w:color="auto"/>
            </w:tcBorders>
          </w:tcPr>
          <w:p w14:paraId="1516BE46" w14:textId="77777777" w:rsidR="005B254F" w:rsidRPr="005E2CA0" w:rsidRDefault="005B254F" w:rsidP="001274F1">
            <w:pPr>
              <w:rPr>
                <w:b/>
                <w:bCs/>
                <w:sz w:val="2"/>
                <w:szCs w:val="2"/>
                <w:lang w:val="en-US"/>
              </w:rPr>
            </w:pPr>
            <w:r w:rsidRPr="005E2CA0">
              <w:rPr>
                <w:b/>
                <w:bCs/>
                <w:sz w:val="22"/>
                <w:szCs w:val="22"/>
                <w:lang w:val="en-US"/>
              </w:rPr>
              <w:t>Demontari: borduri la trotuare, asezate pe beton</w:t>
            </w:r>
          </w:p>
          <w:p w14:paraId="248E40B9"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055C304" w14:textId="77777777" w:rsidR="005B254F" w:rsidRPr="005E2CA0" w:rsidRDefault="005B254F" w:rsidP="001274F1">
            <w:pPr>
              <w:jc w:val="center"/>
              <w:rPr>
                <w:b/>
                <w:bCs/>
                <w:sz w:val="22"/>
                <w:szCs w:val="22"/>
                <w:lang w:val="en-US"/>
              </w:rPr>
            </w:pPr>
            <w:r w:rsidRPr="005E2CA0">
              <w:rPr>
                <w:b/>
                <w:bCs/>
                <w:sz w:val="22"/>
                <w:szCs w:val="22"/>
                <w:lang w:val="en-US"/>
              </w:rPr>
              <w:t>m</w:t>
            </w:r>
          </w:p>
        </w:tc>
        <w:tc>
          <w:tcPr>
            <w:tcW w:w="1106" w:type="dxa"/>
            <w:gridSpan w:val="4"/>
            <w:tcBorders>
              <w:top w:val="single" w:sz="4" w:space="0" w:color="auto"/>
              <w:bottom w:val="single" w:sz="4" w:space="0" w:color="auto"/>
            </w:tcBorders>
            <w:vAlign w:val="center"/>
          </w:tcPr>
          <w:p w14:paraId="752720B4"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91E98B1" w14:textId="77777777" w:rsidR="005B254F" w:rsidRPr="005E2CA0" w:rsidRDefault="005B254F" w:rsidP="001274F1">
            <w:pPr>
              <w:jc w:val="center"/>
              <w:rPr>
                <w:b/>
                <w:bCs/>
                <w:sz w:val="22"/>
                <w:szCs w:val="22"/>
                <w:lang w:val="en-US"/>
              </w:rPr>
            </w:pPr>
            <w:r w:rsidRPr="005E2CA0">
              <w:rPr>
                <w:b/>
                <w:bCs/>
                <w:sz w:val="22"/>
                <w:szCs w:val="22"/>
                <w:lang w:val="en-US"/>
              </w:rPr>
              <w:t>425,000</w:t>
            </w:r>
          </w:p>
          <w:p w14:paraId="25D4BDC1" w14:textId="77777777" w:rsidR="005B254F" w:rsidRPr="009B70F2" w:rsidRDefault="005B254F" w:rsidP="001274F1">
            <w:pPr>
              <w:jc w:val="center"/>
              <w:rPr>
                <w:sz w:val="2"/>
                <w:szCs w:val="2"/>
                <w:lang w:val="en-US"/>
              </w:rPr>
            </w:pPr>
          </w:p>
        </w:tc>
      </w:tr>
      <w:tr w:rsidR="005B254F" w:rsidRPr="00B40365" w14:paraId="717BF5D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051A1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5C803FC" w14:textId="77777777" w:rsidR="005B254F" w:rsidRPr="00B40365" w:rsidRDefault="005B254F" w:rsidP="001274F1">
            <w:pPr>
              <w:jc w:val="center"/>
              <w:rPr>
                <w:sz w:val="16"/>
                <w:szCs w:val="16"/>
                <w:lang w:val="en-US"/>
              </w:rPr>
            </w:pPr>
            <w:r w:rsidRPr="00B40365">
              <w:rPr>
                <w:sz w:val="16"/>
                <w:szCs w:val="16"/>
                <w:lang w:val="en-US"/>
              </w:rPr>
              <w:t>7129020012800</w:t>
            </w:r>
          </w:p>
        </w:tc>
        <w:tc>
          <w:tcPr>
            <w:tcW w:w="4238" w:type="dxa"/>
            <w:gridSpan w:val="6"/>
            <w:tcBorders>
              <w:top w:val="nil"/>
              <w:bottom w:val="single" w:sz="2" w:space="0" w:color="auto"/>
            </w:tcBorders>
            <w:vAlign w:val="center"/>
          </w:tcPr>
          <w:p w14:paraId="054DA39B" w14:textId="77777777" w:rsidR="005B254F" w:rsidRPr="00C97908" w:rsidRDefault="005B254F" w:rsidP="001274F1">
            <w:pPr>
              <w:rPr>
                <w:sz w:val="16"/>
                <w:szCs w:val="16"/>
                <w:lang w:val="en-US"/>
              </w:rPr>
            </w:pPr>
            <w:r w:rsidRPr="00C97908">
              <w:rPr>
                <w:sz w:val="16"/>
                <w:szCs w:val="16"/>
                <w:lang w:val="en-US"/>
              </w:rPr>
              <w:t>Pavator</w:t>
            </w:r>
          </w:p>
        </w:tc>
        <w:tc>
          <w:tcPr>
            <w:tcW w:w="998" w:type="dxa"/>
            <w:gridSpan w:val="4"/>
            <w:tcBorders>
              <w:top w:val="nil"/>
              <w:bottom w:val="single" w:sz="2" w:space="0" w:color="auto"/>
            </w:tcBorders>
            <w:vAlign w:val="center"/>
          </w:tcPr>
          <w:p w14:paraId="0E8A289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5449E1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0,260</w:t>
            </w:r>
          </w:p>
        </w:tc>
        <w:tc>
          <w:tcPr>
            <w:tcW w:w="1518" w:type="dxa"/>
            <w:gridSpan w:val="2"/>
            <w:tcBorders>
              <w:top w:val="nil"/>
              <w:bottom w:val="single" w:sz="2" w:space="0" w:color="auto"/>
            </w:tcBorders>
            <w:vAlign w:val="center"/>
          </w:tcPr>
          <w:p w14:paraId="1471EC1E" w14:textId="77777777" w:rsidR="005B254F" w:rsidRPr="00C97908" w:rsidRDefault="005B254F" w:rsidP="001274F1">
            <w:pPr>
              <w:jc w:val="center"/>
              <w:rPr>
                <w:sz w:val="16"/>
                <w:szCs w:val="16"/>
                <w:lang w:val="en-US"/>
              </w:rPr>
            </w:pPr>
            <w:r w:rsidRPr="00C97908">
              <w:rPr>
                <w:sz w:val="16"/>
                <w:szCs w:val="16"/>
                <w:lang w:val="en-US"/>
              </w:rPr>
              <w:t>110,50</w:t>
            </w:r>
          </w:p>
        </w:tc>
      </w:tr>
      <w:tr w:rsidR="005B254F" w:rsidRPr="00B40365" w14:paraId="49C9E79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941D9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C40F351" w14:textId="77777777" w:rsidR="005B254F" w:rsidRPr="00B40365" w:rsidRDefault="005B254F" w:rsidP="001274F1">
            <w:pPr>
              <w:jc w:val="center"/>
              <w:rPr>
                <w:sz w:val="16"/>
                <w:szCs w:val="16"/>
                <w:lang w:val="en-US"/>
              </w:rPr>
            </w:pPr>
            <w:r w:rsidRPr="00B40365">
              <w:rPr>
                <w:sz w:val="16"/>
                <w:szCs w:val="16"/>
                <w:lang w:val="en-US"/>
              </w:rPr>
              <w:t>9310060019922</w:t>
            </w:r>
          </w:p>
        </w:tc>
        <w:tc>
          <w:tcPr>
            <w:tcW w:w="4238" w:type="dxa"/>
            <w:gridSpan w:val="6"/>
            <w:tcBorders>
              <w:top w:val="nil"/>
              <w:bottom w:val="single" w:sz="2" w:space="0" w:color="auto"/>
            </w:tcBorders>
            <w:vAlign w:val="center"/>
          </w:tcPr>
          <w:p w14:paraId="22C337C1" w14:textId="77777777" w:rsidR="005B254F" w:rsidRPr="00C97908" w:rsidRDefault="005B254F" w:rsidP="001274F1">
            <w:pPr>
              <w:rPr>
                <w:sz w:val="16"/>
                <w:szCs w:val="16"/>
                <w:lang w:val="en-US"/>
              </w:rPr>
            </w:pPr>
            <w:r w:rsidRPr="00C97908">
              <w:rPr>
                <w:sz w:val="16"/>
                <w:szCs w:val="16"/>
                <w:lang w:val="en-US"/>
              </w:rPr>
              <w:t xml:space="preserve">Muncitor deservire </w:t>
            </w:r>
          </w:p>
        </w:tc>
        <w:tc>
          <w:tcPr>
            <w:tcW w:w="998" w:type="dxa"/>
            <w:gridSpan w:val="4"/>
            <w:tcBorders>
              <w:top w:val="nil"/>
              <w:bottom w:val="single" w:sz="2" w:space="0" w:color="auto"/>
            </w:tcBorders>
            <w:vAlign w:val="center"/>
          </w:tcPr>
          <w:p w14:paraId="363EABF9"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D58468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0,260</w:t>
            </w:r>
          </w:p>
        </w:tc>
        <w:tc>
          <w:tcPr>
            <w:tcW w:w="1518" w:type="dxa"/>
            <w:gridSpan w:val="2"/>
            <w:tcBorders>
              <w:top w:val="nil"/>
              <w:bottom w:val="single" w:sz="2" w:space="0" w:color="auto"/>
            </w:tcBorders>
            <w:vAlign w:val="center"/>
          </w:tcPr>
          <w:p w14:paraId="5E965F11" w14:textId="77777777" w:rsidR="005B254F" w:rsidRPr="00C97908" w:rsidRDefault="005B254F" w:rsidP="001274F1">
            <w:pPr>
              <w:jc w:val="center"/>
              <w:rPr>
                <w:sz w:val="16"/>
                <w:szCs w:val="16"/>
                <w:lang w:val="en-US"/>
              </w:rPr>
            </w:pPr>
            <w:r w:rsidRPr="00C97908">
              <w:rPr>
                <w:sz w:val="16"/>
                <w:szCs w:val="16"/>
                <w:lang w:val="en-US"/>
              </w:rPr>
              <w:t>110,50</w:t>
            </w:r>
          </w:p>
        </w:tc>
      </w:tr>
      <w:tr w:rsidR="005B254F" w:rsidRPr="009B70F2" w14:paraId="18EB4E99"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1C67295" w14:textId="77777777" w:rsidR="005B254F" w:rsidRPr="005E2CA0" w:rsidRDefault="005B254F" w:rsidP="001274F1">
            <w:pPr>
              <w:jc w:val="center"/>
              <w:rPr>
                <w:b/>
                <w:bCs/>
                <w:sz w:val="22"/>
                <w:szCs w:val="22"/>
                <w:lang w:val="en-US"/>
              </w:rPr>
            </w:pPr>
            <w:r w:rsidRPr="005E2CA0">
              <w:rPr>
                <w:b/>
                <w:bCs/>
                <w:sz w:val="22"/>
                <w:szCs w:val="22"/>
                <w:lang w:val="en-US"/>
              </w:rPr>
              <w:t>13</w:t>
            </w:r>
          </w:p>
        </w:tc>
        <w:tc>
          <w:tcPr>
            <w:tcW w:w="1366" w:type="dxa"/>
            <w:gridSpan w:val="4"/>
            <w:tcBorders>
              <w:top w:val="single" w:sz="4" w:space="0" w:color="auto"/>
              <w:bottom w:val="single" w:sz="4" w:space="0" w:color="auto"/>
            </w:tcBorders>
            <w:vAlign w:val="center"/>
          </w:tcPr>
          <w:p w14:paraId="15269918" w14:textId="77777777" w:rsidR="005B254F" w:rsidRPr="005E2CA0" w:rsidRDefault="005B254F" w:rsidP="001274F1">
            <w:pPr>
              <w:jc w:val="center"/>
              <w:rPr>
                <w:b/>
                <w:bCs/>
                <w:sz w:val="22"/>
                <w:szCs w:val="22"/>
                <w:lang w:val="en-US"/>
              </w:rPr>
            </w:pPr>
            <w:r w:rsidRPr="005E2CA0">
              <w:rPr>
                <w:b/>
                <w:bCs/>
                <w:sz w:val="22"/>
                <w:szCs w:val="22"/>
                <w:lang w:val="en-US"/>
              </w:rPr>
              <w:t>RpCB18F</w:t>
            </w:r>
          </w:p>
        </w:tc>
        <w:tc>
          <w:tcPr>
            <w:tcW w:w="4254" w:type="dxa"/>
            <w:gridSpan w:val="7"/>
            <w:tcBorders>
              <w:top w:val="single" w:sz="4" w:space="0" w:color="auto"/>
              <w:bottom w:val="single" w:sz="4" w:space="0" w:color="auto"/>
            </w:tcBorders>
          </w:tcPr>
          <w:p w14:paraId="04CBF4D4" w14:textId="77777777" w:rsidR="005B254F" w:rsidRPr="005E2CA0" w:rsidRDefault="005B254F" w:rsidP="001274F1">
            <w:pPr>
              <w:rPr>
                <w:b/>
                <w:bCs/>
                <w:sz w:val="2"/>
                <w:szCs w:val="2"/>
                <w:lang w:val="en-US"/>
              </w:rPr>
            </w:pPr>
            <w:r w:rsidRPr="005E2CA0">
              <w:rPr>
                <w:b/>
                <w:bCs/>
                <w:sz w:val="22"/>
                <w:szCs w:val="22"/>
                <w:lang w:val="en-US"/>
              </w:rPr>
              <w:t>Demolarea betoanelor vechi cu mijloace mecanice,  beton simplu / coama beton</w:t>
            </w:r>
          </w:p>
          <w:p w14:paraId="1F7C2AF4"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988A67B"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0A67C6B5"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A3EB132" w14:textId="77777777" w:rsidR="005B254F" w:rsidRPr="005E2CA0" w:rsidRDefault="005B254F" w:rsidP="001274F1">
            <w:pPr>
              <w:jc w:val="center"/>
              <w:rPr>
                <w:b/>
                <w:bCs/>
                <w:sz w:val="22"/>
                <w:szCs w:val="22"/>
                <w:lang w:val="en-US"/>
              </w:rPr>
            </w:pPr>
            <w:r w:rsidRPr="005E2CA0">
              <w:rPr>
                <w:b/>
                <w:bCs/>
                <w:sz w:val="22"/>
                <w:szCs w:val="22"/>
                <w:lang w:val="en-US"/>
              </w:rPr>
              <w:t>4,850</w:t>
            </w:r>
          </w:p>
          <w:p w14:paraId="6220A1C8" w14:textId="77777777" w:rsidR="005B254F" w:rsidRPr="009B70F2" w:rsidRDefault="005B254F" w:rsidP="001274F1">
            <w:pPr>
              <w:jc w:val="center"/>
              <w:rPr>
                <w:sz w:val="2"/>
                <w:szCs w:val="2"/>
                <w:lang w:val="en-US"/>
              </w:rPr>
            </w:pPr>
          </w:p>
        </w:tc>
      </w:tr>
      <w:tr w:rsidR="005B254F" w:rsidRPr="00B40365" w14:paraId="02D3128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330E5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FBAC3E7"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7AFA3EA5"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6D4235F3"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01CAEC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2,100</w:t>
            </w:r>
          </w:p>
        </w:tc>
        <w:tc>
          <w:tcPr>
            <w:tcW w:w="1518" w:type="dxa"/>
            <w:gridSpan w:val="2"/>
            <w:tcBorders>
              <w:top w:val="nil"/>
              <w:bottom w:val="single" w:sz="2" w:space="0" w:color="auto"/>
            </w:tcBorders>
            <w:vAlign w:val="center"/>
          </w:tcPr>
          <w:p w14:paraId="0769D9BE" w14:textId="77777777" w:rsidR="005B254F" w:rsidRPr="00C97908" w:rsidRDefault="005B254F" w:rsidP="001274F1">
            <w:pPr>
              <w:jc w:val="center"/>
              <w:rPr>
                <w:sz w:val="16"/>
                <w:szCs w:val="16"/>
                <w:lang w:val="en-US"/>
              </w:rPr>
            </w:pPr>
            <w:r w:rsidRPr="00C97908">
              <w:rPr>
                <w:sz w:val="16"/>
                <w:szCs w:val="16"/>
                <w:lang w:val="en-US"/>
              </w:rPr>
              <w:t>10,185</w:t>
            </w:r>
          </w:p>
        </w:tc>
      </w:tr>
      <w:tr w:rsidR="005B254F" w:rsidRPr="00B40365" w14:paraId="6DDD915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79DFD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C8C1F8F"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66A3780E"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28419963"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7A63EC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1,320</w:t>
            </w:r>
          </w:p>
        </w:tc>
        <w:tc>
          <w:tcPr>
            <w:tcW w:w="1518" w:type="dxa"/>
            <w:gridSpan w:val="2"/>
            <w:tcBorders>
              <w:top w:val="nil"/>
              <w:bottom w:val="single" w:sz="2" w:space="0" w:color="auto"/>
            </w:tcBorders>
            <w:vAlign w:val="center"/>
          </w:tcPr>
          <w:p w14:paraId="3FC46EDB" w14:textId="77777777" w:rsidR="005B254F" w:rsidRPr="00C97908" w:rsidRDefault="005B254F" w:rsidP="001274F1">
            <w:pPr>
              <w:jc w:val="center"/>
              <w:rPr>
                <w:sz w:val="16"/>
                <w:szCs w:val="16"/>
                <w:lang w:val="en-US"/>
              </w:rPr>
            </w:pPr>
            <w:r w:rsidRPr="00C97908">
              <w:rPr>
                <w:sz w:val="16"/>
                <w:szCs w:val="16"/>
                <w:lang w:val="en-US"/>
              </w:rPr>
              <w:t>6,402</w:t>
            </w:r>
          </w:p>
        </w:tc>
      </w:tr>
      <w:tr w:rsidR="005B254F" w:rsidRPr="00B40365" w14:paraId="0BD2573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1E736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33E0F5B"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2EE00734"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63811401"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69E95A7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38400A27" w14:textId="77777777" w:rsidR="005B254F" w:rsidRPr="00C97908" w:rsidRDefault="005B254F" w:rsidP="001274F1">
            <w:pPr>
              <w:jc w:val="center"/>
              <w:rPr>
                <w:sz w:val="16"/>
                <w:szCs w:val="16"/>
                <w:lang w:val="en-US"/>
              </w:rPr>
            </w:pPr>
            <w:r w:rsidRPr="00C97908">
              <w:rPr>
                <w:sz w:val="16"/>
                <w:szCs w:val="16"/>
                <w:lang w:val="en-US"/>
              </w:rPr>
              <w:t>0,242</w:t>
            </w:r>
          </w:p>
        </w:tc>
      </w:tr>
      <w:tr w:rsidR="005B254F" w:rsidRPr="00B40365" w14:paraId="28BFBB4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693CD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34FC5BF" w14:textId="77777777" w:rsidR="005B254F" w:rsidRPr="00B40365" w:rsidRDefault="005B254F" w:rsidP="001274F1">
            <w:pPr>
              <w:jc w:val="center"/>
              <w:rPr>
                <w:sz w:val="16"/>
                <w:szCs w:val="16"/>
                <w:lang w:val="en-US"/>
              </w:rPr>
            </w:pPr>
            <w:r w:rsidRPr="00B40365">
              <w:rPr>
                <w:sz w:val="16"/>
                <w:szCs w:val="16"/>
                <w:lang w:val="en-US"/>
              </w:rPr>
              <w:t>2912340002509</w:t>
            </w:r>
          </w:p>
        </w:tc>
        <w:tc>
          <w:tcPr>
            <w:tcW w:w="4238" w:type="dxa"/>
            <w:gridSpan w:val="6"/>
            <w:tcBorders>
              <w:top w:val="nil"/>
              <w:bottom w:val="single" w:sz="2" w:space="0" w:color="auto"/>
            </w:tcBorders>
            <w:vAlign w:val="center"/>
          </w:tcPr>
          <w:p w14:paraId="4661E85C" w14:textId="77777777" w:rsidR="005B254F" w:rsidRPr="00C97908" w:rsidRDefault="005B254F" w:rsidP="001274F1">
            <w:pPr>
              <w:rPr>
                <w:sz w:val="16"/>
                <w:szCs w:val="16"/>
                <w:lang w:val="en-US"/>
              </w:rPr>
            </w:pPr>
            <w:r w:rsidRPr="00C97908">
              <w:rPr>
                <w:sz w:val="16"/>
                <w:szCs w:val="16"/>
                <w:lang w:val="en-US"/>
              </w:rPr>
              <w:t>Motocompresor mobil de aer de joasa presiune, debit 4,0 - 5,9 mc/min</w:t>
            </w:r>
          </w:p>
        </w:tc>
        <w:tc>
          <w:tcPr>
            <w:tcW w:w="998" w:type="dxa"/>
            <w:gridSpan w:val="4"/>
            <w:tcBorders>
              <w:top w:val="nil"/>
              <w:bottom w:val="single" w:sz="2" w:space="0" w:color="auto"/>
            </w:tcBorders>
            <w:vAlign w:val="center"/>
          </w:tcPr>
          <w:p w14:paraId="351BDF33"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94E6FD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0,290</w:t>
            </w:r>
          </w:p>
        </w:tc>
        <w:tc>
          <w:tcPr>
            <w:tcW w:w="1518" w:type="dxa"/>
            <w:gridSpan w:val="2"/>
            <w:tcBorders>
              <w:top w:val="nil"/>
              <w:bottom w:val="single" w:sz="2" w:space="0" w:color="auto"/>
              <w:right w:val="single" w:sz="4" w:space="0" w:color="auto"/>
            </w:tcBorders>
            <w:vAlign w:val="center"/>
          </w:tcPr>
          <w:p w14:paraId="21252316" w14:textId="77777777" w:rsidR="005B254F" w:rsidRPr="00C97908" w:rsidRDefault="005B254F" w:rsidP="001274F1">
            <w:pPr>
              <w:jc w:val="center"/>
              <w:rPr>
                <w:sz w:val="16"/>
                <w:szCs w:val="16"/>
                <w:lang w:val="en-US"/>
              </w:rPr>
            </w:pPr>
            <w:r w:rsidRPr="00C97908">
              <w:rPr>
                <w:sz w:val="16"/>
                <w:szCs w:val="16"/>
                <w:lang w:val="en-US"/>
              </w:rPr>
              <w:t>1,406</w:t>
            </w:r>
          </w:p>
        </w:tc>
      </w:tr>
      <w:tr w:rsidR="005B254F" w:rsidRPr="00B40365" w14:paraId="12E4686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7FE2F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B33E218" w14:textId="77777777" w:rsidR="005B254F" w:rsidRPr="00B40365" w:rsidRDefault="005B254F" w:rsidP="001274F1">
            <w:pPr>
              <w:jc w:val="center"/>
              <w:rPr>
                <w:sz w:val="16"/>
                <w:szCs w:val="16"/>
                <w:lang w:val="en-US"/>
              </w:rPr>
            </w:pPr>
            <w:r w:rsidRPr="00B40365">
              <w:rPr>
                <w:sz w:val="16"/>
                <w:szCs w:val="16"/>
                <w:lang w:val="en-US"/>
              </w:rPr>
              <w:t>2952270003370</w:t>
            </w:r>
          </w:p>
        </w:tc>
        <w:tc>
          <w:tcPr>
            <w:tcW w:w="4238" w:type="dxa"/>
            <w:gridSpan w:val="6"/>
            <w:tcBorders>
              <w:top w:val="nil"/>
              <w:bottom w:val="single" w:sz="2" w:space="0" w:color="auto"/>
            </w:tcBorders>
            <w:vAlign w:val="center"/>
          </w:tcPr>
          <w:p w14:paraId="407598EC" w14:textId="77777777" w:rsidR="005B254F" w:rsidRPr="00C97908" w:rsidRDefault="005B254F" w:rsidP="001274F1">
            <w:pPr>
              <w:rPr>
                <w:sz w:val="16"/>
                <w:szCs w:val="16"/>
                <w:lang w:val="en-US"/>
              </w:rPr>
            </w:pPr>
            <w:r w:rsidRPr="00C97908">
              <w:rPr>
                <w:sz w:val="16"/>
                <w:szCs w:val="16"/>
                <w:lang w:val="en-US"/>
              </w:rPr>
              <w:t>Ciocan pneumatic 8-15 kg</w:t>
            </w:r>
          </w:p>
        </w:tc>
        <w:tc>
          <w:tcPr>
            <w:tcW w:w="998" w:type="dxa"/>
            <w:gridSpan w:val="4"/>
            <w:tcBorders>
              <w:top w:val="nil"/>
              <w:bottom w:val="single" w:sz="2" w:space="0" w:color="auto"/>
            </w:tcBorders>
            <w:vAlign w:val="center"/>
          </w:tcPr>
          <w:p w14:paraId="7A786647"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7F8BC1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0,290</w:t>
            </w:r>
          </w:p>
        </w:tc>
        <w:tc>
          <w:tcPr>
            <w:tcW w:w="1518" w:type="dxa"/>
            <w:gridSpan w:val="2"/>
            <w:tcBorders>
              <w:top w:val="nil"/>
              <w:bottom w:val="single" w:sz="2" w:space="0" w:color="auto"/>
              <w:right w:val="single" w:sz="4" w:space="0" w:color="auto"/>
            </w:tcBorders>
            <w:vAlign w:val="center"/>
          </w:tcPr>
          <w:p w14:paraId="1C5563DA" w14:textId="77777777" w:rsidR="005B254F" w:rsidRPr="00C97908" w:rsidRDefault="005B254F" w:rsidP="001274F1">
            <w:pPr>
              <w:jc w:val="center"/>
              <w:rPr>
                <w:sz w:val="16"/>
                <w:szCs w:val="16"/>
                <w:lang w:val="en-US"/>
              </w:rPr>
            </w:pPr>
            <w:r w:rsidRPr="00C97908">
              <w:rPr>
                <w:sz w:val="16"/>
                <w:szCs w:val="16"/>
                <w:lang w:val="en-US"/>
              </w:rPr>
              <w:t>1,406</w:t>
            </w:r>
          </w:p>
        </w:tc>
      </w:tr>
      <w:tr w:rsidR="005B254F" w:rsidRPr="00B40365" w14:paraId="7AB0912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8618D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6733596" w14:textId="77777777" w:rsidR="005B254F" w:rsidRPr="00B40365" w:rsidRDefault="005B254F" w:rsidP="001274F1">
            <w:pPr>
              <w:jc w:val="center"/>
              <w:rPr>
                <w:sz w:val="16"/>
                <w:szCs w:val="16"/>
                <w:lang w:val="en-US"/>
              </w:rPr>
            </w:pPr>
            <w:r w:rsidRPr="00B40365">
              <w:rPr>
                <w:sz w:val="16"/>
                <w:szCs w:val="16"/>
                <w:lang w:val="en-US"/>
              </w:rPr>
              <w:t>2922140006702</w:t>
            </w:r>
          </w:p>
        </w:tc>
        <w:tc>
          <w:tcPr>
            <w:tcW w:w="4238" w:type="dxa"/>
            <w:gridSpan w:val="6"/>
            <w:tcBorders>
              <w:top w:val="nil"/>
              <w:bottom w:val="single" w:sz="2" w:space="0" w:color="auto"/>
            </w:tcBorders>
            <w:vAlign w:val="center"/>
          </w:tcPr>
          <w:p w14:paraId="7CDB9AA6" w14:textId="77777777" w:rsidR="005B254F" w:rsidRPr="00C97908" w:rsidRDefault="005B254F" w:rsidP="001274F1">
            <w:pPr>
              <w:rPr>
                <w:sz w:val="16"/>
                <w:szCs w:val="16"/>
                <w:lang w:val="en-US"/>
              </w:rPr>
            </w:pPr>
            <w:r w:rsidRPr="00C97908">
              <w:rPr>
                <w:sz w:val="16"/>
                <w:szCs w:val="16"/>
                <w:lang w:val="en-US"/>
              </w:rPr>
              <w:t>Macara de fereastra</w:t>
            </w:r>
          </w:p>
        </w:tc>
        <w:tc>
          <w:tcPr>
            <w:tcW w:w="998" w:type="dxa"/>
            <w:gridSpan w:val="4"/>
            <w:tcBorders>
              <w:top w:val="nil"/>
              <w:bottom w:val="single" w:sz="2" w:space="0" w:color="auto"/>
            </w:tcBorders>
            <w:vAlign w:val="center"/>
          </w:tcPr>
          <w:p w14:paraId="0FC8C65F"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46EEBE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right w:val="single" w:sz="4" w:space="0" w:color="auto"/>
            </w:tcBorders>
            <w:vAlign w:val="center"/>
          </w:tcPr>
          <w:p w14:paraId="4E5DAC87" w14:textId="77777777" w:rsidR="005B254F" w:rsidRPr="00C97908" w:rsidRDefault="005B254F" w:rsidP="001274F1">
            <w:pPr>
              <w:jc w:val="center"/>
              <w:rPr>
                <w:sz w:val="16"/>
                <w:szCs w:val="16"/>
                <w:lang w:val="en-US"/>
              </w:rPr>
            </w:pPr>
            <w:r w:rsidRPr="00C97908">
              <w:rPr>
                <w:sz w:val="16"/>
                <w:szCs w:val="16"/>
                <w:lang w:val="en-US"/>
              </w:rPr>
              <w:t>0,728</w:t>
            </w:r>
          </w:p>
        </w:tc>
      </w:tr>
      <w:tr w:rsidR="005B254F" w:rsidRPr="009B70F2" w14:paraId="310074EE"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BE7F41" w14:textId="77777777" w:rsidR="005B254F" w:rsidRPr="005E2CA0" w:rsidRDefault="005B254F" w:rsidP="001274F1">
            <w:pPr>
              <w:jc w:val="center"/>
              <w:rPr>
                <w:b/>
                <w:bCs/>
                <w:sz w:val="22"/>
                <w:szCs w:val="22"/>
                <w:lang w:val="en-US"/>
              </w:rPr>
            </w:pPr>
            <w:r w:rsidRPr="005E2CA0">
              <w:rPr>
                <w:b/>
                <w:bCs/>
                <w:sz w:val="22"/>
                <w:szCs w:val="22"/>
                <w:lang w:val="en-US"/>
              </w:rPr>
              <w:lastRenderedPageBreak/>
              <w:t>14</w:t>
            </w:r>
          </w:p>
        </w:tc>
        <w:tc>
          <w:tcPr>
            <w:tcW w:w="1366" w:type="dxa"/>
            <w:gridSpan w:val="4"/>
            <w:tcBorders>
              <w:top w:val="single" w:sz="4" w:space="0" w:color="auto"/>
              <w:bottom w:val="single" w:sz="4" w:space="0" w:color="auto"/>
            </w:tcBorders>
            <w:vAlign w:val="center"/>
          </w:tcPr>
          <w:p w14:paraId="4124CFE2" w14:textId="77777777" w:rsidR="005B254F" w:rsidRPr="005E2CA0" w:rsidRDefault="005B254F" w:rsidP="001274F1">
            <w:pPr>
              <w:jc w:val="center"/>
              <w:rPr>
                <w:b/>
                <w:bCs/>
                <w:sz w:val="22"/>
                <w:szCs w:val="22"/>
                <w:lang w:val="en-US"/>
              </w:rPr>
            </w:pPr>
            <w:r w:rsidRPr="005E2CA0">
              <w:rPr>
                <w:b/>
                <w:bCs/>
                <w:sz w:val="22"/>
                <w:szCs w:val="22"/>
                <w:lang w:val="en-US"/>
              </w:rPr>
              <w:t>RpCP45D</w:t>
            </w:r>
          </w:p>
        </w:tc>
        <w:tc>
          <w:tcPr>
            <w:tcW w:w="4254" w:type="dxa"/>
            <w:gridSpan w:val="7"/>
            <w:tcBorders>
              <w:top w:val="single" w:sz="4" w:space="0" w:color="auto"/>
              <w:bottom w:val="single" w:sz="4" w:space="0" w:color="auto"/>
            </w:tcBorders>
          </w:tcPr>
          <w:p w14:paraId="3C47E0D3" w14:textId="77777777" w:rsidR="005B254F" w:rsidRPr="005E2CA0" w:rsidRDefault="005B254F" w:rsidP="001274F1">
            <w:pPr>
              <w:rPr>
                <w:b/>
                <w:bCs/>
                <w:sz w:val="2"/>
                <w:szCs w:val="2"/>
                <w:lang w:val="en-US"/>
              </w:rPr>
            </w:pPr>
            <w:r w:rsidRPr="005E2CA0">
              <w:rPr>
                <w:b/>
                <w:bCs/>
                <w:sz w:val="22"/>
                <w:szCs w:val="22"/>
                <w:lang w:val="en-US"/>
              </w:rPr>
              <w:t>Demontarea balustradelor, grilelor, parapetilor si imprejmuirilor metalice etc</w:t>
            </w:r>
          </w:p>
          <w:p w14:paraId="2C88E2AF"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A6D19DC"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6685CEEF"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66081A3" w14:textId="77777777" w:rsidR="005B254F" w:rsidRPr="005E2CA0" w:rsidRDefault="005B254F" w:rsidP="001274F1">
            <w:pPr>
              <w:jc w:val="center"/>
              <w:rPr>
                <w:b/>
                <w:bCs/>
                <w:sz w:val="22"/>
                <w:szCs w:val="22"/>
                <w:lang w:val="en-US"/>
              </w:rPr>
            </w:pPr>
            <w:r w:rsidRPr="005E2CA0">
              <w:rPr>
                <w:b/>
                <w:bCs/>
                <w:sz w:val="22"/>
                <w:szCs w:val="22"/>
                <w:lang w:val="en-US"/>
              </w:rPr>
              <w:t>918,000</w:t>
            </w:r>
          </w:p>
          <w:p w14:paraId="2F5A29C0" w14:textId="77777777" w:rsidR="005B254F" w:rsidRPr="009B70F2" w:rsidRDefault="005B254F" w:rsidP="001274F1">
            <w:pPr>
              <w:jc w:val="center"/>
              <w:rPr>
                <w:sz w:val="2"/>
                <w:szCs w:val="2"/>
                <w:lang w:val="en-US"/>
              </w:rPr>
            </w:pPr>
          </w:p>
        </w:tc>
      </w:tr>
      <w:tr w:rsidR="005B254F" w:rsidRPr="00B40365" w14:paraId="3A9C59C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92A18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94CAF4A" w14:textId="77777777" w:rsidR="005B254F" w:rsidRPr="00B40365" w:rsidRDefault="005B254F" w:rsidP="001274F1">
            <w:pPr>
              <w:jc w:val="center"/>
              <w:rPr>
                <w:sz w:val="16"/>
                <w:szCs w:val="16"/>
                <w:lang w:val="en-US"/>
              </w:rPr>
            </w:pPr>
            <w:r w:rsidRPr="00B40365">
              <w:rPr>
                <w:sz w:val="16"/>
                <w:szCs w:val="16"/>
                <w:lang w:val="en-US"/>
              </w:rPr>
              <w:t>7214240021800</w:t>
            </w:r>
          </w:p>
        </w:tc>
        <w:tc>
          <w:tcPr>
            <w:tcW w:w="4238" w:type="dxa"/>
            <w:gridSpan w:val="6"/>
            <w:tcBorders>
              <w:top w:val="nil"/>
              <w:bottom w:val="single" w:sz="2" w:space="0" w:color="auto"/>
            </w:tcBorders>
            <w:vAlign w:val="center"/>
          </w:tcPr>
          <w:p w14:paraId="5DED502B" w14:textId="77777777" w:rsidR="005B254F" w:rsidRPr="00C97908" w:rsidRDefault="005B254F" w:rsidP="001274F1">
            <w:pPr>
              <w:rPr>
                <w:sz w:val="16"/>
                <w:szCs w:val="16"/>
                <w:lang w:val="en-US"/>
              </w:rPr>
            </w:pPr>
            <w:r w:rsidRPr="00C97908">
              <w:rPr>
                <w:sz w:val="16"/>
                <w:szCs w:val="16"/>
                <w:lang w:val="en-US"/>
              </w:rPr>
              <w:t>Lacatus mecanic</w:t>
            </w:r>
          </w:p>
        </w:tc>
        <w:tc>
          <w:tcPr>
            <w:tcW w:w="998" w:type="dxa"/>
            <w:gridSpan w:val="4"/>
            <w:tcBorders>
              <w:top w:val="nil"/>
              <w:bottom w:val="single" w:sz="2" w:space="0" w:color="auto"/>
            </w:tcBorders>
            <w:vAlign w:val="center"/>
          </w:tcPr>
          <w:p w14:paraId="74297ADA"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65AF95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1B1CCACA" w14:textId="77777777" w:rsidR="005B254F" w:rsidRPr="00C97908" w:rsidRDefault="005B254F" w:rsidP="001274F1">
            <w:pPr>
              <w:jc w:val="center"/>
              <w:rPr>
                <w:sz w:val="16"/>
                <w:szCs w:val="16"/>
                <w:lang w:val="en-US"/>
              </w:rPr>
            </w:pPr>
            <w:r w:rsidRPr="00C97908">
              <w:rPr>
                <w:sz w:val="16"/>
                <w:szCs w:val="16"/>
                <w:lang w:val="en-US"/>
              </w:rPr>
              <w:t>18,36</w:t>
            </w:r>
          </w:p>
        </w:tc>
      </w:tr>
      <w:tr w:rsidR="005B254F" w:rsidRPr="00B40365" w14:paraId="77F2108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2E3D6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7F68523" w14:textId="77777777" w:rsidR="005B254F" w:rsidRPr="00B40365" w:rsidRDefault="005B254F" w:rsidP="001274F1">
            <w:pPr>
              <w:jc w:val="center"/>
              <w:rPr>
                <w:sz w:val="16"/>
                <w:szCs w:val="16"/>
                <w:lang w:val="en-US"/>
              </w:rPr>
            </w:pPr>
            <w:r w:rsidRPr="00B40365">
              <w:rPr>
                <w:sz w:val="16"/>
                <w:szCs w:val="16"/>
                <w:lang w:val="en-US"/>
              </w:rPr>
              <w:t>9310060019922</w:t>
            </w:r>
          </w:p>
        </w:tc>
        <w:tc>
          <w:tcPr>
            <w:tcW w:w="4238" w:type="dxa"/>
            <w:gridSpan w:val="6"/>
            <w:tcBorders>
              <w:top w:val="nil"/>
              <w:bottom w:val="single" w:sz="2" w:space="0" w:color="auto"/>
            </w:tcBorders>
            <w:vAlign w:val="center"/>
          </w:tcPr>
          <w:p w14:paraId="275E7F0F" w14:textId="77777777" w:rsidR="005B254F" w:rsidRPr="00C97908" w:rsidRDefault="005B254F" w:rsidP="001274F1">
            <w:pPr>
              <w:rPr>
                <w:sz w:val="16"/>
                <w:szCs w:val="16"/>
                <w:lang w:val="en-US"/>
              </w:rPr>
            </w:pPr>
            <w:r w:rsidRPr="00C97908">
              <w:rPr>
                <w:sz w:val="16"/>
                <w:szCs w:val="16"/>
                <w:lang w:val="en-US"/>
              </w:rPr>
              <w:t xml:space="preserve">Muncitor deservire </w:t>
            </w:r>
          </w:p>
        </w:tc>
        <w:tc>
          <w:tcPr>
            <w:tcW w:w="998" w:type="dxa"/>
            <w:gridSpan w:val="4"/>
            <w:tcBorders>
              <w:top w:val="nil"/>
              <w:bottom w:val="single" w:sz="2" w:space="0" w:color="auto"/>
            </w:tcBorders>
            <w:vAlign w:val="center"/>
          </w:tcPr>
          <w:p w14:paraId="6F3D392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AC5F9F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38142591" w14:textId="77777777" w:rsidR="005B254F" w:rsidRPr="00C97908" w:rsidRDefault="005B254F" w:rsidP="001274F1">
            <w:pPr>
              <w:jc w:val="center"/>
              <w:rPr>
                <w:sz w:val="16"/>
                <w:szCs w:val="16"/>
                <w:lang w:val="en-US"/>
              </w:rPr>
            </w:pPr>
            <w:r w:rsidRPr="00C97908">
              <w:rPr>
                <w:sz w:val="16"/>
                <w:szCs w:val="16"/>
                <w:lang w:val="en-US"/>
              </w:rPr>
              <w:t>18,36</w:t>
            </w:r>
          </w:p>
        </w:tc>
      </w:tr>
      <w:tr w:rsidR="005B254F" w:rsidRPr="00B40365" w14:paraId="28E4EBE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70F79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4D82385" w14:textId="77777777" w:rsidR="005B254F" w:rsidRPr="00B40365" w:rsidRDefault="005B254F" w:rsidP="001274F1">
            <w:pPr>
              <w:jc w:val="center"/>
              <w:rPr>
                <w:sz w:val="16"/>
                <w:szCs w:val="16"/>
                <w:lang w:val="en-US"/>
              </w:rPr>
            </w:pPr>
            <w:r w:rsidRPr="00B40365">
              <w:rPr>
                <w:sz w:val="16"/>
                <w:szCs w:val="16"/>
                <w:lang w:val="en-US"/>
              </w:rPr>
              <w:t>2413547308164</w:t>
            </w:r>
          </w:p>
        </w:tc>
        <w:tc>
          <w:tcPr>
            <w:tcW w:w="4238" w:type="dxa"/>
            <w:gridSpan w:val="6"/>
            <w:tcBorders>
              <w:top w:val="nil"/>
              <w:bottom w:val="single" w:sz="2" w:space="0" w:color="auto"/>
            </w:tcBorders>
            <w:vAlign w:val="center"/>
          </w:tcPr>
          <w:p w14:paraId="62D764DB" w14:textId="77777777" w:rsidR="005B254F" w:rsidRPr="00C97908" w:rsidRDefault="005B254F" w:rsidP="001274F1">
            <w:pPr>
              <w:rPr>
                <w:sz w:val="16"/>
                <w:szCs w:val="16"/>
                <w:lang w:val="en-US"/>
              </w:rPr>
            </w:pPr>
            <w:r w:rsidRPr="00C97908">
              <w:rPr>
                <w:sz w:val="16"/>
                <w:szCs w:val="16"/>
                <w:lang w:val="en-US"/>
              </w:rPr>
              <w:t>Carbura de calciu tehnica (carbid) S102</w:t>
            </w:r>
          </w:p>
        </w:tc>
        <w:tc>
          <w:tcPr>
            <w:tcW w:w="998" w:type="dxa"/>
            <w:gridSpan w:val="4"/>
            <w:tcBorders>
              <w:top w:val="nil"/>
              <w:bottom w:val="single" w:sz="2" w:space="0" w:color="auto"/>
            </w:tcBorders>
            <w:vAlign w:val="center"/>
          </w:tcPr>
          <w:p w14:paraId="7C45009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E34BBA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0,0008</w:t>
            </w:r>
          </w:p>
        </w:tc>
        <w:tc>
          <w:tcPr>
            <w:tcW w:w="1518" w:type="dxa"/>
            <w:gridSpan w:val="2"/>
            <w:tcBorders>
              <w:top w:val="nil"/>
              <w:bottom w:val="single" w:sz="2" w:space="0" w:color="auto"/>
            </w:tcBorders>
            <w:vAlign w:val="center"/>
          </w:tcPr>
          <w:p w14:paraId="48100036" w14:textId="77777777" w:rsidR="005B254F" w:rsidRPr="00C97908" w:rsidRDefault="005B254F" w:rsidP="001274F1">
            <w:pPr>
              <w:jc w:val="center"/>
              <w:rPr>
                <w:sz w:val="16"/>
                <w:szCs w:val="16"/>
                <w:lang w:val="en-US"/>
              </w:rPr>
            </w:pPr>
            <w:r w:rsidRPr="00C97908">
              <w:rPr>
                <w:sz w:val="16"/>
                <w:szCs w:val="16"/>
                <w:lang w:val="en-US"/>
              </w:rPr>
              <w:t>0,734</w:t>
            </w:r>
          </w:p>
        </w:tc>
      </w:tr>
      <w:tr w:rsidR="005B254F" w:rsidRPr="00B40365" w14:paraId="26D3F21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3B30B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6C9E6D5" w14:textId="77777777" w:rsidR="005B254F" w:rsidRPr="00B40365" w:rsidRDefault="005B254F" w:rsidP="001274F1">
            <w:pPr>
              <w:jc w:val="center"/>
              <w:rPr>
                <w:sz w:val="16"/>
                <w:szCs w:val="16"/>
                <w:lang w:val="en-US"/>
              </w:rPr>
            </w:pPr>
            <w:r w:rsidRPr="00B40365">
              <w:rPr>
                <w:sz w:val="16"/>
                <w:szCs w:val="16"/>
                <w:lang w:val="en-US"/>
              </w:rPr>
              <w:t>2411115904512</w:t>
            </w:r>
          </w:p>
        </w:tc>
        <w:tc>
          <w:tcPr>
            <w:tcW w:w="4238" w:type="dxa"/>
            <w:gridSpan w:val="6"/>
            <w:tcBorders>
              <w:top w:val="nil"/>
              <w:bottom w:val="single" w:sz="2" w:space="0" w:color="auto"/>
            </w:tcBorders>
            <w:vAlign w:val="center"/>
          </w:tcPr>
          <w:p w14:paraId="0AA92BF6" w14:textId="77777777" w:rsidR="005B254F" w:rsidRPr="00C97908" w:rsidRDefault="005B254F" w:rsidP="001274F1">
            <w:pPr>
              <w:rPr>
                <w:sz w:val="16"/>
                <w:szCs w:val="16"/>
                <w:lang w:val="en-US"/>
              </w:rPr>
            </w:pPr>
            <w:r w:rsidRPr="00C97908">
              <w:rPr>
                <w:sz w:val="16"/>
                <w:szCs w:val="16"/>
                <w:lang w:val="en-US"/>
              </w:rPr>
              <w:t>Oxigen tehnic gazos S2031</w:t>
            </w:r>
          </w:p>
        </w:tc>
        <w:tc>
          <w:tcPr>
            <w:tcW w:w="998" w:type="dxa"/>
            <w:gridSpan w:val="4"/>
            <w:tcBorders>
              <w:top w:val="nil"/>
              <w:bottom w:val="single" w:sz="2" w:space="0" w:color="auto"/>
            </w:tcBorders>
            <w:vAlign w:val="center"/>
          </w:tcPr>
          <w:p w14:paraId="170820C9"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DDE7D2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4B737172" w14:textId="77777777" w:rsidR="005B254F" w:rsidRPr="00C97908" w:rsidRDefault="005B254F" w:rsidP="001274F1">
            <w:pPr>
              <w:jc w:val="center"/>
              <w:rPr>
                <w:sz w:val="16"/>
                <w:szCs w:val="16"/>
                <w:lang w:val="en-US"/>
              </w:rPr>
            </w:pPr>
            <w:r w:rsidRPr="00C97908">
              <w:rPr>
                <w:sz w:val="16"/>
                <w:szCs w:val="16"/>
                <w:lang w:val="en-US"/>
              </w:rPr>
              <w:t>0,918</w:t>
            </w:r>
          </w:p>
        </w:tc>
      </w:tr>
      <w:tr w:rsidR="005B254F" w:rsidRPr="00B40365" w14:paraId="1D58104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FA2CE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79857C8" w14:textId="77777777" w:rsidR="005B254F" w:rsidRPr="00B40365" w:rsidRDefault="005B254F" w:rsidP="001274F1">
            <w:pPr>
              <w:jc w:val="center"/>
              <w:rPr>
                <w:sz w:val="16"/>
                <w:szCs w:val="16"/>
                <w:lang w:val="en-US"/>
              </w:rPr>
            </w:pPr>
            <w:r w:rsidRPr="00B40365">
              <w:rPr>
                <w:sz w:val="16"/>
                <w:szCs w:val="16"/>
                <w:lang w:val="en-US"/>
              </w:rPr>
              <w:t>2922140006702</w:t>
            </w:r>
          </w:p>
        </w:tc>
        <w:tc>
          <w:tcPr>
            <w:tcW w:w="4238" w:type="dxa"/>
            <w:gridSpan w:val="6"/>
            <w:tcBorders>
              <w:top w:val="nil"/>
              <w:bottom w:val="single" w:sz="2" w:space="0" w:color="auto"/>
            </w:tcBorders>
            <w:vAlign w:val="center"/>
          </w:tcPr>
          <w:p w14:paraId="6A6C554B" w14:textId="77777777" w:rsidR="005B254F" w:rsidRPr="00C97908" w:rsidRDefault="005B254F" w:rsidP="001274F1">
            <w:pPr>
              <w:rPr>
                <w:sz w:val="16"/>
                <w:szCs w:val="16"/>
                <w:lang w:val="en-US"/>
              </w:rPr>
            </w:pPr>
            <w:r w:rsidRPr="00C97908">
              <w:rPr>
                <w:sz w:val="16"/>
                <w:szCs w:val="16"/>
                <w:lang w:val="en-US"/>
              </w:rPr>
              <w:t>Macara de fereastra</w:t>
            </w:r>
          </w:p>
        </w:tc>
        <w:tc>
          <w:tcPr>
            <w:tcW w:w="998" w:type="dxa"/>
            <w:gridSpan w:val="4"/>
            <w:tcBorders>
              <w:top w:val="nil"/>
              <w:bottom w:val="single" w:sz="2" w:space="0" w:color="auto"/>
            </w:tcBorders>
            <w:vAlign w:val="center"/>
          </w:tcPr>
          <w:p w14:paraId="5910FC94"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BB6ADE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right w:val="single" w:sz="4" w:space="0" w:color="auto"/>
            </w:tcBorders>
            <w:vAlign w:val="center"/>
          </w:tcPr>
          <w:p w14:paraId="2A3A6597" w14:textId="77777777" w:rsidR="005B254F" w:rsidRPr="00C97908" w:rsidRDefault="005B254F" w:rsidP="001274F1">
            <w:pPr>
              <w:jc w:val="center"/>
              <w:rPr>
                <w:sz w:val="16"/>
                <w:szCs w:val="16"/>
                <w:lang w:val="en-US"/>
              </w:rPr>
            </w:pPr>
            <w:r w:rsidRPr="00C97908">
              <w:rPr>
                <w:sz w:val="16"/>
                <w:szCs w:val="16"/>
                <w:lang w:val="en-US"/>
              </w:rPr>
              <w:t>2,754</w:t>
            </w:r>
          </w:p>
        </w:tc>
      </w:tr>
      <w:tr w:rsidR="005B254F" w:rsidRPr="00B40365" w14:paraId="7084E10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750CA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373E1A6" w14:textId="77777777" w:rsidR="005B254F" w:rsidRPr="00B40365" w:rsidRDefault="005B254F" w:rsidP="001274F1">
            <w:pPr>
              <w:jc w:val="center"/>
              <w:rPr>
                <w:sz w:val="16"/>
                <w:szCs w:val="16"/>
                <w:lang w:val="en-US"/>
              </w:rPr>
            </w:pPr>
            <w:r w:rsidRPr="00B40365">
              <w:rPr>
                <w:sz w:val="16"/>
                <w:szCs w:val="16"/>
                <w:lang w:val="en-US"/>
              </w:rPr>
              <w:t>3110500002401</w:t>
            </w:r>
          </w:p>
        </w:tc>
        <w:tc>
          <w:tcPr>
            <w:tcW w:w="4238" w:type="dxa"/>
            <w:gridSpan w:val="6"/>
            <w:tcBorders>
              <w:top w:val="nil"/>
              <w:bottom w:val="single" w:sz="2" w:space="0" w:color="auto"/>
            </w:tcBorders>
            <w:vAlign w:val="center"/>
          </w:tcPr>
          <w:p w14:paraId="6FA47BDD" w14:textId="77777777" w:rsidR="005B254F" w:rsidRPr="00C97908" w:rsidRDefault="005B254F" w:rsidP="001274F1">
            <w:pPr>
              <w:rPr>
                <w:sz w:val="16"/>
                <w:szCs w:val="16"/>
                <w:lang w:val="en-US"/>
              </w:rPr>
            </w:pPr>
            <w:r w:rsidRPr="00C97908">
              <w:rPr>
                <w:sz w:val="16"/>
                <w:szCs w:val="16"/>
                <w:lang w:val="en-US"/>
              </w:rPr>
              <w:t>Aparat de sudura 28-35 Kw</w:t>
            </w:r>
          </w:p>
        </w:tc>
        <w:tc>
          <w:tcPr>
            <w:tcW w:w="998" w:type="dxa"/>
            <w:gridSpan w:val="4"/>
            <w:tcBorders>
              <w:top w:val="nil"/>
              <w:bottom w:val="single" w:sz="2" w:space="0" w:color="auto"/>
            </w:tcBorders>
            <w:vAlign w:val="center"/>
          </w:tcPr>
          <w:p w14:paraId="1430AFF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ADB791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right w:val="single" w:sz="4" w:space="0" w:color="auto"/>
            </w:tcBorders>
            <w:vAlign w:val="center"/>
          </w:tcPr>
          <w:p w14:paraId="40C213F8" w14:textId="77777777" w:rsidR="005B254F" w:rsidRPr="00C97908" w:rsidRDefault="005B254F" w:rsidP="001274F1">
            <w:pPr>
              <w:jc w:val="center"/>
              <w:rPr>
                <w:sz w:val="16"/>
                <w:szCs w:val="16"/>
                <w:lang w:val="en-US"/>
              </w:rPr>
            </w:pPr>
            <w:r w:rsidRPr="00C97908">
              <w:rPr>
                <w:sz w:val="16"/>
                <w:szCs w:val="16"/>
                <w:lang w:val="en-US"/>
              </w:rPr>
              <w:t>4,59</w:t>
            </w:r>
          </w:p>
        </w:tc>
      </w:tr>
      <w:tr w:rsidR="005B254F" w:rsidRPr="009B70F2" w14:paraId="0FB284A0"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BA3591" w14:textId="77777777" w:rsidR="005B254F" w:rsidRPr="005E2CA0" w:rsidRDefault="005B254F" w:rsidP="001274F1">
            <w:pPr>
              <w:jc w:val="center"/>
              <w:rPr>
                <w:b/>
                <w:bCs/>
                <w:sz w:val="22"/>
                <w:szCs w:val="22"/>
                <w:lang w:val="en-US"/>
              </w:rPr>
            </w:pPr>
            <w:r w:rsidRPr="005E2CA0">
              <w:rPr>
                <w:b/>
                <w:bCs/>
                <w:sz w:val="22"/>
                <w:szCs w:val="22"/>
                <w:lang w:val="en-US"/>
              </w:rPr>
              <w:t>15</w:t>
            </w:r>
          </w:p>
        </w:tc>
        <w:tc>
          <w:tcPr>
            <w:tcW w:w="1366" w:type="dxa"/>
            <w:gridSpan w:val="4"/>
            <w:tcBorders>
              <w:top w:val="single" w:sz="4" w:space="0" w:color="auto"/>
              <w:bottom w:val="single" w:sz="4" w:space="0" w:color="auto"/>
            </w:tcBorders>
            <w:vAlign w:val="center"/>
          </w:tcPr>
          <w:p w14:paraId="66A5DBF5" w14:textId="77777777" w:rsidR="005B254F" w:rsidRPr="005E2CA0" w:rsidRDefault="005B254F" w:rsidP="001274F1">
            <w:pPr>
              <w:jc w:val="center"/>
              <w:rPr>
                <w:b/>
                <w:bCs/>
                <w:sz w:val="22"/>
                <w:szCs w:val="22"/>
                <w:lang w:val="en-US"/>
              </w:rPr>
            </w:pPr>
            <w:r w:rsidRPr="005E2CA0">
              <w:rPr>
                <w:b/>
                <w:bCs/>
                <w:sz w:val="22"/>
                <w:szCs w:val="22"/>
                <w:lang w:val="en-US"/>
              </w:rPr>
              <w:t>TsC35C22</w:t>
            </w:r>
          </w:p>
        </w:tc>
        <w:tc>
          <w:tcPr>
            <w:tcW w:w="4254" w:type="dxa"/>
            <w:gridSpan w:val="7"/>
            <w:tcBorders>
              <w:top w:val="single" w:sz="4" w:space="0" w:color="auto"/>
              <w:bottom w:val="single" w:sz="4" w:space="0" w:color="auto"/>
            </w:tcBorders>
          </w:tcPr>
          <w:p w14:paraId="03F42F82" w14:textId="77777777" w:rsidR="005B254F" w:rsidRPr="005E2CA0" w:rsidRDefault="005B254F" w:rsidP="001274F1">
            <w:pPr>
              <w:rPr>
                <w:b/>
                <w:bCs/>
                <w:sz w:val="2"/>
                <w:szCs w:val="2"/>
                <w:lang w:val="en-US"/>
              </w:rPr>
            </w:pPr>
            <w:r w:rsidRPr="005E2CA0">
              <w:rPr>
                <w:b/>
                <w:bCs/>
                <w:sz w:val="22"/>
                <w:szCs w:val="22"/>
                <w:lang w:val="en-US"/>
              </w:rPr>
              <w:t>Excavat transport cu incarcator frontal , la distante de incarcare in autovehicul cu incarcator frontal pe senile de 1,0-2,5 m.c, roci tari si foarte tari, pina la 25 kg   la distanta 21-30 m / incarcare deseuri</w:t>
            </w:r>
          </w:p>
          <w:p w14:paraId="49CF381C"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DA8789E"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33281533"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3C20A2A" w14:textId="77777777" w:rsidR="005B254F" w:rsidRPr="005E2CA0" w:rsidRDefault="005B254F" w:rsidP="001274F1">
            <w:pPr>
              <w:jc w:val="center"/>
              <w:rPr>
                <w:b/>
                <w:bCs/>
                <w:sz w:val="22"/>
                <w:szCs w:val="22"/>
                <w:lang w:val="en-US"/>
              </w:rPr>
            </w:pPr>
            <w:r w:rsidRPr="005E2CA0">
              <w:rPr>
                <w:b/>
                <w:bCs/>
                <w:sz w:val="22"/>
                <w:szCs w:val="22"/>
                <w:lang w:val="en-US"/>
              </w:rPr>
              <w:t>5,630</w:t>
            </w:r>
          </w:p>
          <w:p w14:paraId="660CAF6B" w14:textId="77777777" w:rsidR="005B254F" w:rsidRPr="009B70F2" w:rsidRDefault="005B254F" w:rsidP="001274F1">
            <w:pPr>
              <w:jc w:val="center"/>
              <w:rPr>
                <w:sz w:val="2"/>
                <w:szCs w:val="2"/>
                <w:lang w:val="en-US"/>
              </w:rPr>
            </w:pPr>
          </w:p>
        </w:tc>
      </w:tr>
      <w:tr w:rsidR="005B254F" w:rsidRPr="00B40365" w14:paraId="10166B0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969F0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360A705" w14:textId="77777777" w:rsidR="005B254F" w:rsidRPr="00B40365" w:rsidRDefault="005B254F" w:rsidP="001274F1">
            <w:pPr>
              <w:jc w:val="center"/>
              <w:rPr>
                <w:sz w:val="16"/>
                <w:szCs w:val="16"/>
                <w:lang w:val="en-US"/>
              </w:rPr>
            </w:pPr>
            <w:r w:rsidRPr="00B40365">
              <w:rPr>
                <w:sz w:val="16"/>
                <w:szCs w:val="16"/>
                <w:lang w:val="en-US"/>
              </w:rPr>
              <w:t>2952270007405</w:t>
            </w:r>
          </w:p>
        </w:tc>
        <w:tc>
          <w:tcPr>
            <w:tcW w:w="4238" w:type="dxa"/>
            <w:gridSpan w:val="6"/>
            <w:tcBorders>
              <w:top w:val="nil"/>
              <w:bottom w:val="single" w:sz="2" w:space="0" w:color="auto"/>
            </w:tcBorders>
            <w:vAlign w:val="center"/>
          </w:tcPr>
          <w:p w14:paraId="2DF41082" w14:textId="77777777" w:rsidR="005B254F" w:rsidRPr="00C97908" w:rsidRDefault="005B254F" w:rsidP="001274F1">
            <w:pPr>
              <w:rPr>
                <w:sz w:val="16"/>
                <w:szCs w:val="16"/>
                <w:lang w:val="en-US"/>
              </w:rPr>
            </w:pPr>
            <w:r w:rsidRPr="00C97908">
              <w:rPr>
                <w:sz w:val="16"/>
                <w:szCs w:val="16"/>
                <w:lang w:val="en-US"/>
              </w:rPr>
              <w:t>Incarcator frontal pe senile 1 - 2,5 m.c</w:t>
            </w:r>
          </w:p>
        </w:tc>
        <w:tc>
          <w:tcPr>
            <w:tcW w:w="998" w:type="dxa"/>
            <w:gridSpan w:val="4"/>
            <w:tcBorders>
              <w:top w:val="nil"/>
              <w:bottom w:val="single" w:sz="2" w:space="0" w:color="auto"/>
            </w:tcBorders>
            <w:vAlign w:val="center"/>
          </w:tcPr>
          <w:p w14:paraId="072A0CB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33698E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3,280</w:t>
            </w:r>
          </w:p>
        </w:tc>
        <w:tc>
          <w:tcPr>
            <w:tcW w:w="1518" w:type="dxa"/>
            <w:gridSpan w:val="2"/>
            <w:tcBorders>
              <w:top w:val="nil"/>
              <w:bottom w:val="single" w:sz="2" w:space="0" w:color="auto"/>
              <w:right w:val="single" w:sz="4" w:space="0" w:color="auto"/>
            </w:tcBorders>
            <w:vAlign w:val="center"/>
          </w:tcPr>
          <w:p w14:paraId="1093C5C2" w14:textId="77777777" w:rsidR="005B254F" w:rsidRPr="00C97908" w:rsidRDefault="005B254F" w:rsidP="001274F1">
            <w:pPr>
              <w:jc w:val="center"/>
              <w:rPr>
                <w:sz w:val="16"/>
                <w:szCs w:val="16"/>
                <w:lang w:val="en-US"/>
              </w:rPr>
            </w:pPr>
            <w:r w:rsidRPr="00C97908">
              <w:rPr>
                <w:sz w:val="16"/>
                <w:szCs w:val="16"/>
                <w:lang w:val="en-US"/>
              </w:rPr>
              <w:t>18,466</w:t>
            </w:r>
          </w:p>
        </w:tc>
      </w:tr>
      <w:tr w:rsidR="005B254F" w:rsidRPr="009B70F2" w14:paraId="21B03187"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714FDA7" w14:textId="77777777" w:rsidR="005B254F" w:rsidRPr="005E2CA0" w:rsidRDefault="005B254F" w:rsidP="001274F1">
            <w:pPr>
              <w:jc w:val="center"/>
              <w:rPr>
                <w:b/>
                <w:bCs/>
                <w:sz w:val="22"/>
                <w:szCs w:val="22"/>
                <w:lang w:val="en-US"/>
              </w:rPr>
            </w:pPr>
            <w:r w:rsidRPr="005E2CA0">
              <w:rPr>
                <w:b/>
                <w:bCs/>
                <w:sz w:val="22"/>
                <w:szCs w:val="22"/>
                <w:lang w:val="en-US"/>
              </w:rPr>
              <w:t>16</w:t>
            </w:r>
          </w:p>
        </w:tc>
        <w:tc>
          <w:tcPr>
            <w:tcW w:w="1366" w:type="dxa"/>
            <w:gridSpan w:val="4"/>
            <w:tcBorders>
              <w:top w:val="single" w:sz="4" w:space="0" w:color="auto"/>
              <w:bottom w:val="single" w:sz="4" w:space="0" w:color="auto"/>
            </w:tcBorders>
            <w:vAlign w:val="center"/>
          </w:tcPr>
          <w:p w14:paraId="0B53D127" w14:textId="77777777" w:rsidR="005B254F" w:rsidRPr="005E2CA0" w:rsidRDefault="005B254F" w:rsidP="001274F1">
            <w:pPr>
              <w:jc w:val="center"/>
              <w:rPr>
                <w:b/>
                <w:bCs/>
                <w:sz w:val="22"/>
                <w:szCs w:val="22"/>
                <w:lang w:val="en-US"/>
              </w:rPr>
            </w:pPr>
            <w:r w:rsidRPr="005E2CA0">
              <w:rPr>
                <w:b/>
                <w:bCs/>
                <w:sz w:val="22"/>
                <w:szCs w:val="22"/>
                <w:lang w:val="en-US"/>
              </w:rPr>
              <w:t>TsI51A10</w:t>
            </w:r>
          </w:p>
        </w:tc>
        <w:tc>
          <w:tcPr>
            <w:tcW w:w="4254" w:type="dxa"/>
            <w:gridSpan w:val="7"/>
            <w:tcBorders>
              <w:top w:val="single" w:sz="4" w:space="0" w:color="auto"/>
              <w:bottom w:val="single" w:sz="4" w:space="0" w:color="auto"/>
            </w:tcBorders>
          </w:tcPr>
          <w:p w14:paraId="298B84B5" w14:textId="77777777" w:rsidR="005B254F" w:rsidRPr="005E2CA0" w:rsidRDefault="005B254F" w:rsidP="001274F1">
            <w:pPr>
              <w:rPr>
                <w:b/>
                <w:bCs/>
                <w:sz w:val="2"/>
                <w:szCs w:val="2"/>
                <w:lang w:val="en-US"/>
              </w:rPr>
            </w:pPr>
            <w:r w:rsidRPr="005E2CA0">
              <w:rPr>
                <w:b/>
                <w:bCs/>
                <w:sz w:val="22"/>
                <w:szCs w:val="22"/>
                <w:lang w:val="en-US"/>
              </w:rPr>
              <w:t>Transportarea pamintului cu autobasculanta de 10 t la distanta de 10 km</w:t>
            </w:r>
          </w:p>
          <w:p w14:paraId="686EEECA"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2CBAFD3" w14:textId="77777777" w:rsidR="005B254F" w:rsidRPr="005E2CA0" w:rsidRDefault="005B254F" w:rsidP="001274F1">
            <w:pPr>
              <w:jc w:val="center"/>
              <w:rPr>
                <w:b/>
                <w:bCs/>
                <w:sz w:val="22"/>
                <w:szCs w:val="22"/>
                <w:lang w:val="en-US"/>
              </w:rPr>
            </w:pPr>
            <w:r w:rsidRPr="005E2CA0">
              <w:rPr>
                <w:b/>
                <w:bCs/>
                <w:sz w:val="22"/>
                <w:szCs w:val="22"/>
                <w:lang w:val="en-US"/>
              </w:rPr>
              <w:t>t</w:t>
            </w:r>
          </w:p>
        </w:tc>
        <w:tc>
          <w:tcPr>
            <w:tcW w:w="1106" w:type="dxa"/>
            <w:gridSpan w:val="4"/>
            <w:tcBorders>
              <w:top w:val="single" w:sz="4" w:space="0" w:color="auto"/>
              <w:bottom w:val="single" w:sz="4" w:space="0" w:color="auto"/>
            </w:tcBorders>
            <w:vAlign w:val="center"/>
          </w:tcPr>
          <w:p w14:paraId="5B24EF78"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303A2D1" w14:textId="77777777" w:rsidR="005B254F" w:rsidRPr="005E2CA0" w:rsidRDefault="005B254F" w:rsidP="001274F1">
            <w:pPr>
              <w:jc w:val="center"/>
              <w:rPr>
                <w:b/>
                <w:bCs/>
                <w:sz w:val="22"/>
                <w:szCs w:val="22"/>
                <w:lang w:val="en-US"/>
              </w:rPr>
            </w:pPr>
            <w:r w:rsidRPr="005E2CA0">
              <w:rPr>
                <w:b/>
                <w:bCs/>
                <w:sz w:val="22"/>
                <w:szCs w:val="22"/>
                <w:lang w:val="en-US"/>
              </w:rPr>
              <w:t>1 151,000</w:t>
            </w:r>
          </w:p>
          <w:p w14:paraId="2D89FCB3" w14:textId="77777777" w:rsidR="005B254F" w:rsidRPr="009B70F2" w:rsidRDefault="005B254F" w:rsidP="001274F1">
            <w:pPr>
              <w:jc w:val="center"/>
              <w:rPr>
                <w:sz w:val="2"/>
                <w:szCs w:val="2"/>
                <w:lang w:val="en-US"/>
              </w:rPr>
            </w:pPr>
          </w:p>
        </w:tc>
      </w:tr>
      <w:tr w:rsidR="005B254F" w:rsidRPr="00B40365" w14:paraId="49DE4EB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68BAF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FDA8FE4" w14:textId="77777777" w:rsidR="005B254F" w:rsidRPr="00B40365" w:rsidRDefault="005B254F" w:rsidP="001274F1">
            <w:pPr>
              <w:jc w:val="center"/>
              <w:rPr>
                <w:sz w:val="16"/>
                <w:szCs w:val="16"/>
                <w:lang w:val="en-US"/>
              </w:rPr>
            </w:pPr>
            <w:r w:rsidRPr="00B40365">
              <w:rPr>
                <w:sz w:val="16"/>
                <w:szCs w:val="16"/>
                <w:lang w:val="en-US"/>
              </w:rPr>
              <w:t>3410540000007</w:t>
            </w:r>
          </w:p>
        </w:tc>
        <w:tc>
          <w:tcPr>
            <w:tcW w:w="4238" w:type="dxa"/>
            <w:gridSpan w:val="6"/>
            <w:tcBorders>
              <w:top w:val="nil"/>
              <w:bottom w:val="single" w:sz="2" w:space="0" w:color="auto"/>
            </w:tcBorders>
            <w:vAlign w:val="center"/>
          </w:tcPr>
          <w:p w14:paraId="2ECF1424" w14:textId="77777777" w:rsidR="005B254F" w:rsidRPr="00C97908" w:rsidRDefault="005B254F" w:rsidP="001274F1">
            <w:pPr>
              <w:rPr>
                <w:sz w:val="16"/>
                <w:szCs w:val="16"/>
                <w:lang w:val="en-US"/>
              </w:rPr>
            </w:pPr>
            <w:r w:rsidRPr="00C97908">
              <w:rPr>
                <w:sz w:val="16"/>
                <w:szCs w:val="16"/>
                <w:lang w:val="en-US"/>
              </w:rPr>
              <w:t>Autobasculanta-10t</w:t>
            </w:r>
          </w:p>
        </w:tc>
        <w:tc>
          <w:tcPr>
            <w:tcW w:w="998" w:type="dxa"/>
            <w:gridSpan w:val="4"/>
            <w:tcBorders>
              <w:top w:val="nil"/>
              <w:bottom w:val="single" w:sz="2" w:space="0" w:color="auto"/>
            </w:tcBorders>
            <w:vAlign w:val="center"/>
          </w:tcPr>
          <w:p w14:paraId="59447BB9"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334B4F7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0,0571</w:t>
            </w:r>
          </w:p>
        </w:tc>
        <w:tc>
          <w:tcPr>
            <w:tcW w:w="1518" w:type="dxa"/>
            <w:gridSpan w:val="2"/>
            <w:tcBorders>
              <w:top w:val="nil"/>
              <w:bottom w:val="single" w:sz="2" w:space="0" w:color="auto"/>
              <w:right w:val="single" w:sz="4" w:space="0" w:color="auto"/>
            </w:tcBorders>
            <w:vAlign w:val="center"/>
          </w:tcPr>
          <w:p w14:paraId="6B3420E1" w14:textId="77777777" w:rsidR="005B254F" w:rsidRPr="00C97908" w:rsidRDefault="005B254F" w:rsidP="001274F1">
            <w:pPr>
              <w:jc w:val="center"/>
              <w:rPr>
                <w:sz w:val="16"/>
                <w:szCs w:val="16"/>
                <w:lang w:val="en-US"/>
              </w:rPr>
            </w:pPr>
            <w:r w:rsidRPr="00C97908">
              <w:rPr>
                <w:sz w:val="16"/>
                <w:szCs w:val="16"/>
                <w:lang w:val="en-US"/>
              </w:rPr>
              <w:t>65,722</w:t>
            </w:r>
          </w:p>
        </w:tc>
      </w:tr>
      <w:tr w:rsidR="005B254F" w:rsidRPr="003E2692" w14:paraId="0748ADA3"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07EFA21"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524EA58B"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2E31B25E"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43949711"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367435A0"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233A1BC9" w14:textId="77777777" w:rsidR="005B254F" w:rsidRPr="003E2692" w:rsidRDefault="005B254F" w:rsidP="001274F1">
            <w:pPr>
              <w:rPr>
                <w:sz w:val="2"/>
                <w:szCs w:val="2"/>
                <w:lang w:val="en-US"/>
              </w:rPr>
            </w:pPr>
          </w:p>
        </w:tc>
      </w:tr>
      <w:tr w:rsidR="005B254F" w:rsidRPr="00B449C4" w14:paraId="73270B5D"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A3A01DD"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6E661EE0"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5EBB5BED"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54C28A28"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463B126C"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633E96AB" w14:textId="77777777" w:rsidR="005B254F" w:rsidRPr="00B449C4" w:rsidRDefault="005B254F" w:rsidP="001274F1">
            <w:pPr>
              <w:rPr>
                <w:sz w:val="22"/>
                <w:szCs w:val="22"/>
                <w:lang w:val="en-US"/>
              </w:rPr>
            </w:pPr>
          </w:p>
        </w:tc>
      </w:tr>
      <w:tr w:rsidR="005B254F" w:rsidRPr="00B40365" w14:paraId="587E2CB7"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BEBE88B"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6444FCC7"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45A247CB"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Demolari</w:t>
            </w:r>
          </w:p>
        </w:tc>
        <w:tc>
          <w:tcPr>
            <w:tcW w:w="3622" w:type="dxa"/>
            <w:gridSpan w:val="10"/>
            <w:tcBorders>
              <w:bottom w:val="single" w:sz="4" w:space="0" w:color="auto"/>
              <w:right w:val="single" w:sz="4" w:space="0" w:color="auto"/>
            </w:tcBorders>
          </w:tcPr>
          <w:p w14:paraId="7DA906FE" w14:textId="77777777" w:rsidR="005B254F" w:rsidRPr="00B40365" w:rsidRDefault="005B254F" w:rsidP="001274F1">
            <w:pPr>
              <w:rPr>
                <w:sz w:val="22"/>
                <w:szCs w:val="22"/>
                <w:lang w:val="en-US"/>
              </w:rPr>
            </w:pPr>
          </w:p>
        </w:tc>
      </w:tr>
      <w:tr w:rsidR="005B254F" w:rsidRPr="009B70F2" w14:paraId="5A5B83ED"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7B865EA4" w14:textId="77777777" w:rsidR="005B254F" w:rsidRPr="009B70F2" w:rsidRDefault="005B254F" w:rsidP="001274F1">
            <w:pPr>
              <w:rPr>
                <w:b/>
                <w:bCs/>
                <w:sz w:val="22"/>
                <w:szCs w:val="22"/>
                <w:lang w:val="en-US"/>
              </w:rPr>
            </w:pPr>
            <w:r w:rsidRPr="009B70F2">
              <w:rPr>
                <w:b/>
                <w:bCs/>
                <w:sz w:val="22"/>
                <w:szCs w:val="22"/>
                <w:lang w:val="en-US"/>
              </w:rPr>
              <w:t>2. Pereu</w:t>
            </w:r>
          </w:p>
          <w:p w14:paraId="6CE9A493" w14:textId="77777777" w:rsidR="005B254F" w:rsidRPr="00B12F65" w:rsidRDefault="005B254F" w:rsidP="001274F1">
            <w:pPr>
              <w:rPr>
                <w:sz w:val="2"/>
                <w:szCs w:val="2"/>
                <w:lang w:val="en-US"/>
              </w:rPr>
            </w:pPr>
          </w:p>
        </w:tc>
      </w:tr>
      <w:tr w:rsidR="005B254F" w:rsidRPr="009B70F2" w14:paraId="6D32D6ED"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E103ED" w14:textId="77777777" w:rsidR="005B254F" w:rsidRPr="005E2CA0" w:rsidRDefault="005B254F" w:rsidP="001274F1">
            <w:pPr>
              <w:jc w:val="center"/>
              <w:rPr>
                <w:b/>
                <w:bCs/>
                <w:sz w:val="22"/>
                <w:szCs w:val="22"/>
                <w:lang w:val="en-US"/>
              </w:rPr>
            </w:pPr>
            <w:r w:rsidRPr="005E2CA0">
              <w:rPr>
                <w:b/>
                <w:bCs/>
                <w:sz w:val="22"/>
                <w:szCs w:val="22"/>
                <w:lang w:val="en-US"/>
              </w:rPr>
              <w:t>17</w:t>
            </w:r>
          </w:p>
        </w:tc>
        <w:tc>
          <w:tcPr>
            <w:tcW w:w="1366" w:type="dxa"/>
            <w:gridSpan w:val="4"/>
            <w:tcBorders>
              <w:top w:val="single" w:sz="4" w:space="0" w:color="auto"/>
              <w:bottom w:val="single" w:sz="4" w:space="0" w:color="auto"/>
            </w:tcBorders>
            <w:vAlign w:val="center"/>
          </w:tcPr>
          <w:p w14:paraId="6A6052FE" w14:textId="77777777" w:rsidR="005B254F" w:rsidRPr="005E2CA0" w:rsidRDefault="005B254F" w:rsidP="001274F1">
            <w:pPr>
              <w:jc w:val="center"/>
              <w:rPr>
                <w:b/>
                <w:bCs/>
                <w:sz w:val="22"/>
                <w:szCs w:val="22"/>
                <w:lang w:val="en-US"/>
              </w:rPr>
            </w:pPr>
            <w:r w:rsidRPr="005E2CA0">
              <w:rPr>
                <w:b/>
                <w:bCs/>
                <w:sz w:val="22"/>
                <w:szCs w:val="22"/>
                <w:lang w:val="en-US"/>
              </w:rPr>
              <w:t>TsE06A</w:t>
            </w:r>
          </w:p>
        </w:tc>
        <w:tc>
          <w:tcPr>
            <w:tcW w:w="4254" w:type="dxa"/>
            <w:gridSpan w:val="7"/>
            <w:tcBorders>
              <w:top w:val="single" w:sz="4" w:space="0" w:color="auto"/>
              <w:bottom w:val="single" w:sz="4" w:space="0" w:color="auto"/>
            </w:tcBorders>
          </w:tcPr>
          <w:p w14:paraId="0C5CC773" w14:textId="77777777" w:rsidR="005B254F" w:rsidRPr="005E2CA0" w:rsidRDefault="005B254F" w:rsidP="001274F1">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5E5C2CD7"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1311870" w14:textId="77777777" w:rsidR="005B254F" w:rsidRPr="005E2CA0" w:rsidRDefault="005B254F" w:rsidP="001274F1">
            <w:pPr>
              <w:jc w:val="center"/>
              <w:rPr>
                <w:b/>
                <w:bCs/>
                <w:sz w:val="22"/>
                <w:szCs w:val="22"/>
                <w:lang w:val="en-US"/>
              </w:rPr>
            </w:pPr>
            <w:r w:rsidRPr="005E2CA0">
              <w:rPr>
                <w:b/>
                <w:bCs/>
                <w:sz w:val="22"/>
                <w:szCs w:val="22"/>
                <w:lang w:val="en-US"/>
              </w:rPr>
              <w:t>100m2</w:t>
            </w:r>
          </w:p>
        </w:tc>
        <w:tc>
          <w:tcPr>
            <w:tcW w:w="1106" w:type="dxa"/>
            <w:gridSpan w:val="4"/>
            <w:tcBorders>
              <w:top w:val="single" w:sz="4" w:space="0" w:color="auto"/>
              <w:bottom w:val="single" w:sz="4" w:space="0" w:color="auto"/>
            </w:tcBorders>
            <w:vAlign w:val="center"/>
          </w:tcPr>
          <w:p w14:paraId="23833C7B"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CB41292" w14:textId="77777777" w:rsidR="005B254F" w:rsidRPr="005E2CA0" w:rsidRDefault="005B254F" w:rsidP="001274F1">
            <w:pPr>
              <w:jc w:val="center"/>
              <w:rPr>
                <w:b/>
                <w:bCs/>
                <w:sz w:val="22"/>
                <w:szCs w:val="22"/>
                <w:lang w:val="en-US"/>
              </w:rPr>
            </w:pPr>
            <w:r w:rsidRPr="005E2CA0">
              <w:rPr>
                <w:b/>
                <w:bCs/>
                <w:sz w:val="22"/>
                <w:szCs w:val="22"/>
                <w:lang w:val="en-US"/>
              </w:rPr>
              <w:t>1,340</w:t>
            </w:r>
          </w:p>
          <w:p w14:paraId="23396DB7" w14:textId="77777777" w:rsidR="005B254F" w:rsidRPr="009B70F2" w:rsidRDefault="005B254F" w:rsidP="001274F1">
            <w:pPr>
              <w:jc w:val="center"/>
              <w:rPr>
                <w:sz w:val="2"/>
                <w:szCs w:val="2"/>
                <w:lang w:val="en-US"/>
              </w:rPr>
            </w:pPr>
          </w:p>
        </w:tc>
      </w:tr>
      <w:tr w:rsidR="005B254F" w:rsidRPr="00B40365" w14:paraId="762B25B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6C2CF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B051A81"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2DD6917E"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1B98655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073A66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9,030</w:t>
            </w:r>
          </w:p>
        </w:tc>
        <w:tc>
          <w:tcPr>
            <w:tcW w:w="1518" w:type="dxa"/>
            <w:gridSpan w:val="2"/>
            <w:tcBorders>
              <w:top w:val="nil"/>
              <w:bottom w:val="single" w:sz="2" w:space="0" w:color="auto"/>
            </w:tcBorders>
            <w:vAlign w:val="center"/>
          </w:tcPr>
          <w:p w14:paraId="2FC365F5" w14:textId="77777777" w:rsidR="005B254F" w:rsidRPr="00C97908" w:rsidRDefault="005B254F" w:rsidP="001274F1">
            <w:pPr>
              <w:jc w:val="center"/>
              <w:rPr>
                <w:sz w:val="16"/>
                <w:szCs w:val="16"/>
                <w:lang w:val="en-US"/>
              </w:rPr>
            </w:pPr>
            <w:r w:rsidRPr="00C97908">
              <w:rPr>
                <w:sz w:val="16"/>
                <w:szCs w:val="16"/>
                <w:lang w:val="en-US"/>
              </w:rPr>
              <w:t>12,10</w:t>
            </w:r>
          </w:p>
        </w:tc>
      </w:tr>
      <w:tr w:rsidR="005B254F" w:rsidRPr="00B40365" w14:paraId="4598446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53DDA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C6A9A8B" w14:textId="77777777" w:rsidR="005B254F" w:rsidRPr="00B40365" w:rsidRDefault="005B254F" w:rsidP="001274F1">
            <w:pPr>
              <w:jc w:val="center"/>
              <w:rPr>
                <w:sz w:val="16"/>
                <w:szCs w:val="16"/>
                <w:lang w:val="en-US"/>
              </w:rPr>
            </w:pPr>
            <w:r w:rsidRPr="00B40365">
              <w:rPr>
                <w:sz w:val="16"/>
                <w:szCs w:val="16"/>
                <w:lang w:val="en-US"/>
              </w:rPr>
              <w:t>4100116202806</w:t>
            </w:r>
          </w:p>
        </w:tc>
        <w:tc>
          <w:tcPr>
            <w:tcW w:w="4238" w:type="dxa"/>
            <w:gridSpan w:val="6"/>
            <w:tcBorders>
              <w:top w:val="nil"/>
              <w:bottom w:val="single" w:sz="2" w:space="0" w:color="auto"/>
            </w:tcBorders>
            <w:vAlign w:val="center"/>
          </w:tcPr>
          <w:p w14:paraId="00B7A8BB" w14:textId="77777777" w:rsidR="005B254F" w:rsidRPr="00C97908" w:rsidRDefault="005B254F" w:rsidP="001274F1">
            <w:pPr>
              <w:rPr>
                <w:sz w:val="16"/>
                <w:szCs w:val="16"/>
                <w:lang w:val="en-US"/>
              </w:rPr>
            </w:pPr>
            <w:r w:rsidRPr="00C97908">
              <w:rPr>
                <w:sz w:val="16"/>
                <w:szCs w:val="16"/>
                <w:lang w:val="en-US"/>
              </w:rPr>
              <w:t>Apa industriala in cisterne pt. lucrari drumuri-terasam.</w:t>
            </w:r>
          </w:p>
        </w:tc>
        <w:tc>
          <w:tcPr>
            <w:tcW w:w="998" w:type="dxa"/>
            <w:gridSpan w:val="4"/>
            <w:tcBorders>
              <w:top w:val="nil"/>
              <w:bottom w:val="single" w:sz="2" w:space="0" w:color="auto"/>
            </w:tcBorders>
            <w:vAlign w:val="center"/>
          </w:tcPr>
          <w:p w14:paraId="20D0C66F"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459422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6F4BAF7D" w14:textId="77777777" w:rsidR="005B254F" w:rsidRPr="00C97908" w:rsidRDefault="005B254F" w:rsidP="001274F1">
            <w:pPr>
              <w:jc w:val="center"/>
              <w:rPr>
                <w:sz w:val="16"/>
                <w:szCs w:val="16"/>
                <w:lang w:val="en-US"/>
              </w:rPr>
            </w:pPr>
            <w:r w:rsidRPr="00C97908">
              <w:rPr>
                <w:sz w:val="16"/>
                <w:szCs w:val="16"/>
                <w:lang w:val="en-US"/>
              </w:rPr>
              <w:t>1,34</w:t>
            </w:r>
          </w:p>
        </w:tc>
      </w:tr>
      <w:tr w:rsidR="005B254F" w:rsidRPr="00B40365" w14:paraId="7FCAFF3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84505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80A4922" w14:textId="77777777" w:rsidR="005B254F" w:rsidRPr="00B40365" w:rsidRDefault="005B254F" w:rsidP="001274F1">
            <w:pPr>
              <w:jc w:val="center"/>
              <w:rPr>
                <w:sz w:val="16"/>
                <w:szCs w:val="16"/>
                <w:lang w:val="en-US"/>
              </w:rPr>
            </w:pPr>
            <w:r w:rsidRPr="00B40365">
              <w:rPr>
                <w:sz w:val="16"/>
                <w:szCs w:val="16"/>
                <w:lang w:val="en-US"/>
              </w:rPr>
              <w:t>2952240004004</w:t>
            </w:r>
          </w:p>
        </w:tc>
        <w:tc>
          <w:tcPr>
            <w:tcW w:w="4238" w:type="dxa"/>
            <w:gridSpan w:val="6"/>
            <w:tcBorders>
              <w:top w:val="nil"/>
              <w:bottom w:val="single" w:sz="2" w:space="0" w:color="auto"/>
            </w:tcBorders>
            <w:vAlign w:val="center"/>
          </w:tcPr>
          <w:p w14:paraId="1DA4740C" w14:textId="77777777" w:rsidR="005B254F" w:rsidRPr="00C97908" w:rsidRDefault="005B254F" w:rsidP="001274F1">
            <w:pPr>
              <w:rPr>
                <w:sz w:val="16"/>
                <w:szCs w:val="16"/>
                <w:lang w:val="en-US"/>
              </w:rPr>
            </w:pPr>
            <w:r w:rsidRPr="00C97908">
              <w:rPr>
                <w:sz w:val="16"/>
                <w:szCs w:val="16"/>
                <w:lang w:val="en-US"/>
              </w:rPr>
              <w:t>Compactor auto cu rulouri pina la 12 tf</w:t>
            </w:r>
          </w:p>
        </w:tc>
        <w:tc>
          <w:tcPr>
            <w:tcW w:w="998" w:type="dxa"/>
            <w:gridSpan w:val="4"/>
            <w:tcBorders>
              <w:top w:val="nil"/>
              <w:bottom w:val="single" w:sz="2" w:space="0" w:color="auto"/>
            </w:tcBorders>
            <w:vAlign w:val="center"/>
          </w:tcPr>
          <w:p w14:paraId="4904A9E7"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2F6EFF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1,200</w:t>
            </w:r>
          </w:p>
        </w:tc>
        <w:tc>
          <w:tcPr>
            <w:tcW w:w="1518" w:type="dxa"/>
            <w:gridSpan w:val="2"/>
            <w:tcBorders>
              <w:top w:val="nil"/>
              <w:bottom w:val="single" w:sz="2" w:space="0" w:color="auto"/>
              <w:right w:val="single" w:sz="4" w:space="0" w:color="auto"/>
            </w:tcBorders>
            <w:vAlign w:val="center"/>
          </w:tcPr>
          <w:p w14:paraId="665FAF0A" w14:textId="77777777" w:rsidR="005B254F" w:rsidRPr="00C97908" w:rsidRDefault="005B254F" w:rsidP="001274F1">
            <w:pPr>
              <w:jc w:val="center"/>
              <w:rPr>
                <w:sz w:val="16"/>
                <w:szCs w:val="16"/>
                <w:lang w:val="en-US"/>
              </w:rPr>
            </w:pPr>
            <w:r w:rsidRPr="00C97908">
              <w:rPr>
                <w:sz w:val="16"/>
                <w:szCs w:val="16"/>
                <w:lang w:val="en-US"/>
              </w:rPr>
              <w:t>1,608</w:t>
            </w:r>
          </w:p>
        </w:tc>
      </w:tr>
      <w:tr w:rsidR="005B254F" w:rsidRPr="009B70F2" w14:paraId="0A34529D"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AD4F4D" w14:textId="77777777" w:rsidR="005B254F" w:rsidRPr="005E2CA0" w:rsidRDefault="005B254F" w:rsidP="001274F1">
            <w:pPr>
              <w:jc w:val="center"/>
              <w:rPr>
                <w:b/>
                <w:bCs/>
                <w:sz w:val="22"/>
                <w:szCs w:val="22"/>
                <w:lang w:val="en-US"/>
              </w:rPr>
            </w:pPr>
            <w:r w:rsidRPr="005E2CA0">
              <w:rPr>
                <w:b/>
                <w:bCs/>
                <w:sz w:val="22"/>
                <w:szCs w:val="22"/>
                <w:lang w:val="en-US"/>
              </w:rPr>
              <w:t>18</w:t>
            </w:r>
          </w:p>
        </w:tc>
        <w:tc>
          <w:tcPr>
            <w:tcW w:w="1366" w:type="dxa"/>
            <w:gridSpan w:val="4"/>
            <w:tcBorders>
              <w:top w:val="single" w:sz="4" w:space="0" w:color="auto"/>
              <w:bottom w:val="single" w:sz="4" w:space="0" w:color="auto"/>
            </w:tcBorders>
            <w:vAlign w:val="center"/>
          </w:tcPr>
          <w:p w14:paraId="78C7F58A" w14:textId="77777777" w:rsidR="005B254F" w:rsidRPr="005E2CA0" w:rsidRDefault="005B254F" w:rsidP="001274F1">
            <w:pPr>
              <w:jc w:val="center"/>
              <w:rPr>
                <w:b/>
                <w:bCs/>
                <w:sz w:val="22"/>
                <w:szCs w:val="22"/>
                <w:lang w:val="en-US"/>
              </w:rPr>
            </w:pPr>
            <w:r w:rsidRPr="005E2CA0">
              <w:rPr>
                <w:b/>
                <w:bCs/>
                <w:sz w:val="22"/>
                <w:szCs w:val="22"/>
                <w:lang w:val="en-US"/>
              </w:rPr>
              <w:t>TsD16B1</w:t>
            </w:r>
          </w:p>
        </w:tc>
        <w:tc>
          <w:tcPr>
            <w:tcW w:w="4254" w:type="dxa"/>
            <w:gridSpan w:val="7"/>
            <w:tcBorders>
              <w:top w:val="single" w:sz="4" w:space="0" w:color="auto"/>
              <w:bottom w:val="single" w:sz="4" w:space="0" w:color="auto"/>
            </w:tcBorders>
          </w:tcPr>
          <w:p w14:paraId="2A23B4A8" w14:textId="77777777" w:rsidR="005B254F" w:rsidRPr="005E2CA0" w:rsidRDefault="005B254F" w:rsidP="001274F1">
            <w:pPr>
              <w:rPr>
                <w:b/>
                <w:bCs/>
                <w:sz w:val="2"/>
                <w:szCs w:val="2"/>
                <w:lang w:val="en-US"/>
              </w:rPr>
            </w:pPr>
            <w:r w:rsidRPr="005E2CA0">
              <w:rPr>
                <w:b/>
                <w:bCs/>
                <w:sz w:val="22"/>
                <w:szCs w:val="22"/>
                <w:lang w:val="en-US"/>
              </w:rPr>
              <w:t>Strat de repartitie din piatra sparta LA30 conform SM SR EN 13242+A1:2010 fr.20-40, prevazut sub prisma de balastare c.f., compactat cu placa vibratoare de 0,7 t cu motor cu ardere interna &lt; 10 CP gr.100 mm</w:t>
            </w:r>
          </w:p>
          <w:p w14:paraId="36D65EBC"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8FD13A2"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7FE716AC"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F5DC91B" w14:textId="77777777" w:rsidR="005B254F" w:rsidRPr="005E2CA0" w:rsidRDefault="005B254F" w:rsidP="001274F1">
            <w:pPr>
              <w:jc w:val="center"/>
              <w:rPr>
                <w:b/>
                <w:bCs/>
                <w:sz w:val="22"/>
                <w:szCs w:val="22"/>
                <w:lang w:val="en-US"/>
              </w:rPr>
            </w:pPr>
            <w:r w:rsidRPr="005E2CA0">
              <w:rPr>
                <w:b/>
                <w:bCs/>
                <w:sz w:val="22"/>
                <w:szCs w:val="22"/>
                <w:lang w:val="en-US"/>
              </w:rPr>
              <w:t>13,400</w:t>
            </w:r>
          </w:p>
          <w:p w14:paraId="2BF8FDFB" w14:textId="77777777" w:rsidR="005B254F" w:rsidRPr="009B70F2" w:rsidRDefault="005B254F" w:rsidP="001274F1">
            <w:pPr>
              <w:jc w:val="center"/>
              <w:rPr>
                <w:sz w:val="2"/>
                <w:szCs w:val="2"/>
                <w:lang w:val="en-US"/>
              </w:rPr>
            </w:pPr>
          </w:p>
        </w:tc>
      </w:tr>
      <w:tr w:rsidR="005B254F" w:rsidRPr="00B40365" w14:paraId="56EADE9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520F0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B165528" w14:textId="77777777" w:rsidR="005B254F" w:rsidRPr="00B40365" w:rsidRDefault="005B254F" w:rsidP="001274F1">
            <w:pPr>
              <w:jc w:val="center"/>
              <w:rPr>
                <w:sz w:val="16"/>
                <w:szCs w:val="16"/>
                <w:lang w:val="en-US"/>
              </w:rPr>
            </w:pPr>
            <w:r w:rsidRPr="00B40365">
              <w:rPr>
                <w:sz w:val="16"/>
                <w:szCs w:val="16"/>
                <w:lang w:val="en-US"/>
              </w:rPr>
              <w:t>7129020012800</w:t>
            </w:r>
          </w:p>
        </w:tc>
        <w:tc>
          <w:tcPr>
            <w:tcW w:w="4238" w:type="dxa"/>
            <w:gridSpan w:val="6"/>
            <w:tcBorders>
              <w:top w:val="nil"/>
              <w:bottom w:val="single" w:sz="2" w:space="0" w:color="auto"/>
            </w:tcBorders>
            <w:vAlign w:val="center"/>
          </w:tcPr>
          <w:p w14:paraId="12CDB76D" w14:textId="77777777" w:rsidR="005B254F" w:rsidRPr="00C97908" w:rsidRDefault="005B254F" w:rsidP="001274F1">
            <w:pPr>
              <w:rPr>
                <w:sz w:val="16"/>
                <w:szCs w:val="16"/>
                <w:lang w:val="en-US"/>
              </w:rPr>
            </w:pPr>
            <w:r w:rsidRPr="00C97908">
              <w:rPr>
                <w:sz w:val="16"/>
                <w:szCs w:val="16"/>
                <w:lang w:val="en-US"/>
              </w:rPr>
              <w:t>Pavator</w:t>
            </w:r>
          </w:p>
        </w:tc>
        <w:tc>
          <w:tcPr>
            <w:tcW w:w="998" w:type="dxa"/>
            <w:gridSpan w:val="4"/>
            <w:tcBorders>
              <w:top w:val="nil"/>
              <w:bottom w:val="single" w:sz="2" w:space="0" w:color="auto"/>
            </w:tcBorders>
            <w:vAlign w:val="center"/>
          </w:tcPr>
          <w:p w14:paraId="7902868B"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0F07A4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1,080</w:t>
            </w:r>
          </w:p>
        </w:tc>
        <w:tc>
          <w:tcPr>
            <w:tcW w:w="1518" w:type="dxa"/>
            <w:gridSpan w:val="2"/>
            <w:tcBorders>
              <w:top w:val="nil"/>
              <w:bottom w:val="single" w:sz="2" w:space="0" w:color="auto"/>
            </w:tcBorders>
            <w:vAlign w:val="center"/>
          </w:tcPr>
          <w:p w14:paraId="5490ED42" w14:textId="77777777" w:rsidR="005B254F" w:rsidRPr="00C97908" w:rsidRDefault="005B254F" w:rsidP="001274F1">
            <w:pPr>
              <w:jc w:val="center"/>
              <w:rPr>
                <w:sz w:val="16"/>
                <w:szCs w:val="16"/>
                <w:lang w:val="en-US"/>
              </w:rPr>
            </w:pPr>
            <w:r w:rsidRPr="00C97908">
              <w:rPr>
                <w:sz w:val="16"/>
                <w:szCs w:val="16"/>
                <w:lang w:val="en-US"/>
              </w:rPr>
              <w:t>14,472</w:t>
            </w:r>
          </w:p>
        </w:tc>
      </w:tr>
      <w:tr w:rsidR="005B254F" w:rsidRPr="00B40365" w14:paraId="535C8B8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6AD42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C59889A"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31DA4AC5"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1E7344B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71F7EC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0,180</w:t>
            </w:r>
          </w:p>
        </w:tc>
        <w:tc>
          <w:tcPr>
            <w:tcW w:w="1518" w:type="dxa"/>
            <w:gridSpan w:val="2"/>
            <w:tcBorders>
              <w:top w:val="nil"/>
              <w:bottom w:val="single" w:sz="2" w:space="0" w:color="auto"/>
            </w:tcBorders>
            <w:vAlign w:val="center"/>
          </w:tcPr>
          <w:p w14:paraId="1E4EE2B9" w14:textId="77777777" w:rsidR="005B254F" w:rsidRPr="00C97908" w:rsidRDefault="005B254F" w:rsidP="001274F1">
            <w:pPr>
              <w:jc w:val="center"/>
              <w:rPr>
                <w:sz w:val="16"/>
                <w:szCs w:val="16"/>
                <w:lang w:val="en-US"/>
              </w:rPr>
            </w:pPr>
            <w:r w:rsidRPr="00C97908">
              <w:rPr>
                <w:sz w:val="16"/>
                <w:szCs w:val="16"/>
                <w:lang w:val="en-US"/>
              </w:rPr>
              <w:t>2,412</w:t>
            </w:r>
          </w:p>
        </w:tc>
      </w:tr>
      <w:tr w:rsidR="005B254F" w:rsidRPr="00B40365" w14:paraId="60618DC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6290D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05B622C" w14:textId="77777777" w:rsidR="005B254F" w:rsidRPr="00B40365" w:rsidRDefault="005B254F" w:rsidP="001274F1">
            <w:pPr>
              <w:jc w:val="center"/>
              <w:rPr>
                <w:sz w:val="16"/>
                <w:szCs w:val="16"/>
                <w:lang w:val="en-US"/>
              </w:rPr>
            </w:pPr>
            <w:r w:rsidRPr="00B40365">
              <w:rPr>
                <w:sz w:val="16"/>
                <w:szCs w:val="16"/>
                <w:lang w:val="en-US"/>
              </w:rPr>
              <w:t>1421402200393/LA30-20-40</w:t>
            </w:r>
          </w:p>
        </w:tc>
        <w:tc>
          <w:tcPr>
            <w:tcW w:w="4238" w:type="dxa"/>
            <w:gridSpan w:val="6"/>
            <w:tcBorders>
              <w:top w:val="nil"/>
              <w:bottom w:val="single" w:sz="2" w:space="0" w:color="auto"/>
            </w:tcBorders>
            <w:vAlign w:val="center"/>
          </w:tcPr>
          <w:p w14:paraId="4CD1F233" w14:textId="77777777" w:rsidR="005B254F" w:rsidRPr="00C97908" w:rsidRDefault="005B254F" w:rsidP="001274F1">
            <w:pPr>
              <w:rPr>
                <w:sz w:val="16"/>
                <w:szCs w:val="16"/>
                <w:lang w:val="en-US"/>
              </w:rPr>
            </w:pPr>
            <w:r w:rsidRPr="00C97908">
              <w:rPr>
                <w:sz w:val="16"/>
                <w:szCs w:val="16"/>
                <w:lang w:val="en-US"/>
              </w:rPr>
              <w:t>Piatra sparta LA30 conform SM SR EN 13242+A1:2010 fr.20-40</w:t>
            </w:r>
          </w:p>
        </w:tc>
        <w:tc>
          <w:tcPr>
            <w:tcW w:w="998" w:type="dxa"/>
            <w:gridSpan w:val="4"/>
            <w:tcBorders>
              <w:top w:val="nil"/>
              <w:bottom w:val="single" w:sz="2" w:space="0" w:color="auto"/>
            </w:tcBorders>
            <w:vAlign w:val="center"/>
          </w:tcPr>
          <w:p w14:paraId="2D455B8E"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8D6345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1,250</w:t>
            </w:r>
          </w:p>
        </w:tc>
        <w:tc>
          <w:tcPr>
            <w:tcW w:w="1518" w:type="dxa"/>
            <w:gridSpan w:val="2"/>
            <w:tcBorders>
              <w:top w:val="nil"/>
              <w:bottom w:val="single" w:sz="2" w:space="0" w:color="auto"/>
            </w:tcBorders>
            <w:vAlign w:val="center"/>
          </w:tcPr>
          <w:p w14:paraId="2CA2108C" w14:textId="77777777" w:rsidR="005B254F" w:rsidRPr="00C97908" w:rsidRDefault="005B254F" w:rsidP="001274F1">
            <w:pPr>
              <w:jc w:val="center"/>
              <w:rPr>
                <w:sz w:val="16"/>
                <w:szCs w:val="16"/>
                <w:lang w:val="en-US"/>
              </w:rPr>
            </w:pPr>
            <w:r w:rsidRPr="00C97908">
              <w:rPr>
                <w:sz w:val="16"/>
                <w:szCs w:val="16"/>
                <w:lang w:val="en-US"/>
              </w:rPr>
              <w:t>16,75</w:t>
            </w:r>
          </w:p>
        </w:tc>
      </w:tr>
      <w:tr w:rsidR="005B254F" w:rsidRPr="00B40365" w14:paraId="2F893A9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88A04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97971E0" w14:textId="77777777" w:rsidR="005B254F" w:rsidRPr="00B40365" w:rsidRDefault="005B254F" w:rsidP="001274F1">
            <w:pPr>
              <w:jc w:val="center"/>
              <w:rPr>
                <w:sz w:val="16"/>
                <w:szCs w:val="16"/>
                <w:lang w:val="en-US"/>
              </w:rPr>
            </w:pPr>
            <w:r w:rsidRPr="00B40365">
              <w:rPr>
                <w:sz w:val="16"/>
                <w:szCs w:val="16"/>
                <w:lang w:val="en-US"/>
              </w:rPr>
              <w:t>4100116202806</w:t>
            </w:r>
          </w:p>
        </w:tc>
        <w:tc>
          <w:tcPr>
            <w:tcW w:w="4238" w:type="dxa"/>
            <w:gridSpan w:val="6"/>
            <w:tcBorders>
              <w:top w:val="nil"/>
              <w:bottom w:val="single" w:sz="2" w:space="0" w:color="auto"/>
            </w:tcBorders>
            <w:vAlign w:val="center"/>
          </w:tcPr>
          <w:p w14:paraId="33126D0D" w14:textId="77777777" w:rsidR="005B254F" w:rsidRPr="00C97908" w:rsidRDefault="005B254F" w:rsidP="001274F1">
            <w:pPr>
              <w:rPr>
                <w:sz w:val="16"/>
                <w:szCs w:val="16"/>
                <w:lang w:val="en-US"/>
              </w:rPr>
            </w:pPr>
            <w:r w:rsidRPr="00C97908">
              <w:rPr>
                <w:sz w:val="16"/>
                <w:szCs w:val="16"/>
                <w:lang w:val="en-US"/>
              </w:rPr>
              <w:t>Apa industriala in cisterne pt. lucrari drumuri-terasam.</w:t>
            </w:r>
          </w:p>
        </w:tc>
        <w:tc>
          <w:tcPr>
            <w:tcW w:w="998" w:type="dxa"/>
            <w:gridSpan w:val="4"/>
            <w:tcBorders>
              <w:top w:val="nil"/>
              <w:bottom w:val="single" w:sz="2" w:space="0" w:color="auto"/>
            </w:tcBorders>
            <w:vAlign w:val="center"/>
          </w:tcPr>
          <w:p w14:paraId="64EE5AEC"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722E95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015EDE77" w14:textId="77777777" w:rsidR="005B254F" w:rsidRPr="00C97908" w:rsidRDefault="005B254F" w:rsidP="001274F1">
            <w:pPr>
              <w:jc w:val="center"/>
              <w:rPr>
                <w:sz w:val="16"/>
                <w:szCs w:val="16"/>
                <w:lang w:val="en-US"/>
              </w:rPr>
            </w:pPr>
            <w:r w:rsidRPr="00C97908">
              <w:rPr>
                <w:sz w:val="16"/>
                <w:szCs w:val="16"/>
                <w:lang w:val="en-US"/>
              </w:rPr>
              <w:t>1,34</w:t>
            </w:r>
          </w:p>
        </w:tc>
      </w:tr>
      <w:tr w:rsidR="005B254F" w:rsidRPr="00B40365" w14:paraId="7878CDD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9AB2D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FCCAA1A" w14:textId="77777777" w:rsidR="005B254F" w:rsidRPr="00B40365" w:rsidRDefault="005B254F" w:rsidP="001274F1">
            <w:pPr>
              <w:jc w:val="center"/>
              <w:rPr>
                <w:sz w:val="16"/>
                <w:szCs w:val="16"/>
                <w:lang w:val="en-US"/>
              </w:rPr>
            </w:pPr>
            <w:r w:rsidRPr="00B40365">
              <w:rPr>
                <w:sz w:val="16"/>
                <w:szCs w:val="16"/>
                <w:lang w:val="en-US"/>
              </w:rPr>
              <w:t>2952270004019</w:t>
            </w:r>
          </w:p>
        </w:tc>
        <w:tc>
          <w:tcPr>
            <w:tcW w:w="4238" w:type="dxa"/>
            <w:gridSpan w:val="6"/>
            <w:tcBorders>
              <w:top w:val="nil"/>
              <w:bottom w:val="single" w:sz="2" w:space="0" w:color="auto"/>
            </w:tcBorders>
            <w:vAlign w:val="center"/>
          </w:tcPr>
          <w:p w14:paraId="79A6998F" w14:textId="77777777" w:rsidR="005B254F" w:rsidRPr="00C97908" w:rsidRDefault="005B254F" w:rsidP="001274F1">
            <w:pPr>
              <w:rPr>
                <w:sz w:val="16"/>
                <w:szCs w:val="16"/>
                <w:lang w:val="en-US"/>
              </w:rPr>
            </w:pPr>
            <w:r w:rsidRPr="00C97908">
              <w:rPr>
                <w:sz w:val="16"/>
                <w:szCs w:val="16"/>
                <w:lang w:val="en-US"/>
              </w:rPr>
              <w:t>Placa vibratoare, greut.=0,7 tf, motor ardere int.&lt;10 CP</w:t>
            </w:r>
          </w:p>
        </w:tc>
        <w:tc>
          <w:tcPr>
            <w:tcW w:w="998" w:type="dxa"/>
            <w:gridSpan w:val="4"/>
            <w:tcBorders>
              <w:top w:val="nil"/>
              <w:bottom w:val="single" w:sz="2" w:space="0" w:color="auto"/>
            </w:tcBorders>
            <w:vAlign w:val="center"/>
          </w:tcPr>
          <w:p w14:paraId="075DF54B"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3A97F8C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right w:val="single" w:sz="4" w:space="0" w:color="auto"/>
            </w:tcBorders>
            <w:vAlign w:val="center"/>
          </w:tcPr>
          <w:p w14:paraId="732F4BB8" w14:textId="77777777" w:rsidR="005B254F" w:rsidRPr="00C97908" w:rsidRDefault="005B254F" w:rsidP="001274F1">
            <w:pPr>
              <w:jc w:val="center"/>
              <w:rPr>
                <w:sz w:val="16"/>
                <w:szCs w:val="16"/>
                <w:lang w:val="en-US"/>
              </w:rPr>
            </w:pPr>
            <w:r w:rsidRPr="00C97908">
              <w:rPr>
                <w:sz w:val="16"/>
                <w:szCs w:val="16"/>
                <w:lang w:val="en-US"/>
              </w:rPr>
              <w:t>0,67</w:t>
            </w:r>
          </w:p>
        </w:tc>
      </w:tr>
      <w:tr w:rsidR="005B254F" w:rsidRPr="009B70F2" w14:paraId="0E9D043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D7DEF59" w14:textId="77777777" w:rsidR="005B254F" w:rsidRPr="005E2CA0" w:rsidRDefault="005B254F" w:rsidP="001274F1">
            <w:pPr>
              <w:jc w:val="center"/>
              <w:rPr>
                <w:b/>
                <w:bCs/>
                <w:sz w:val="22"/>
                <w:szCs w:val="22"/>
                <w:lang w:val="en-US"/>
              </w:rPr>
            </w:pPr>
            <w:r w:rsidRPr="005E2CA0">
              <w:rPr>
                <w:b/>
                <w:bCs/>
                <w:sz w:val="22"/>
                <w:szCs w:val="22"/>
                <w:lang w:val="en-US"/>
              </w:rPr>
              <w:t>19</w:t>
            </w:r>
          </w:p>
        </w:tc>
        <w:tc>
          <w:tcPr>
            <w:tcW w:w="1366" w:type="dxa"/>
            <w:gridSpan w:val="4"/>
            <w:tcBorders>
              <w:top w:val="single" w:sz="4" w:space="0" w:color="auto"/>
              <w:bottom w:val="single" w:sz="4" w:space="0" w:color="auto"/>
            </w:tcBorders>
            <w:vAlign w:val="center"/>
          </w:tcPr>
          <w:p w14:paraId="73540A5D" w14:textId="77777777" w:rsidR="005B254F" w:rsidRPr="005E2CA0" w:rsidRDefault="005B254F" w:rsidP="001274F1">
            <w:pPr>
              <w:jc w:val="center"/>
              <w:rPr>
                <w:b/>
                <w:bCs/>
                <w:sz w:val="22"/>
                <w:szCs w:val="22"/>
                <w:lang w:val="en-US"/>
              </w:rPr>
            </w:pPr>
            <w:r w:rsidRPr="005E2CA0">
              <w:rPr>
                <w:b/>
                <w:bCs/>
                <w:sz w:val="22"/>
                <w:szCs w:val="22"/>
                <w:lang w:val="en-US"/>
              </w:rPr>
              <w:t>TsD16B1</w:t>
            </w:r>
          </w:p>
        </w:tc>
        <w:tc>
          <w:tcPr>
            <w:tcW w:w="4254" w:type="dxa"/>
            <w:gridSpan w:val="7"/>
            <w:tcBorders>
              <w:top w:val="single" w:sz="4" w:space="0" w:color="auto"/>
              <w:bottom w:val="single" w:sz="4" w:space="0" w:color="auto"/>
            </w:tcBorders>
          </w:tcPr>
          <w:p w14:paraId="7A1E743D" w14:textId="77777777" w:rsidR="005B254F" w:rsidRPr="005E2CA0" w:rsidRDefault="005B254F" w:rsidP="001274F1">
            <w:pPr>
              <w:rPr>
                <w:b/>
                <w:bCs/>
                <w:sz w:val="2"/>
                <w:szCs w:val="2"/>
                <w:lang w:val="en-US"/>
              </w:rPr>
            </w:pPr>
            <w:r w:rsidRPr="005E2CA0">
              <w:rPr>
                <w:b/>
                <w:bCs/>
                <w:sz w:val="22"/>
                <w:szCs w:val="22"/>
                <w:lang w:val="en-US"/>
              </w:rPr>
              <w:t>Strat de repartitie din piatra sparta LA30 conform SM SR EN 13242+A1:2010 fr.5-20, prevazut sub prisma de balastare c.f., compactat cu placa vibratoare de 0,7 t cu motor cu ardere interna &lt; 10 CP gr.50 mm</w:t>
            </w:r>
          </w:p>
          <w:p w14:paraId="7D5E3BEC"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32DBF01"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2D053CFE"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D019585" w14:textId="77777777" w:rsidR="005B254F" w:rsidRPr="005E2CA0" w:rsidRDefault="005B254F" w:rsidP="001274F1">
            <w:pPr>
              <w:jc w:val="center"/>
              <w:rPr>
                <w:b/>
                <w:bCs/>
                <w:sz w:val="22"/>
                <w:szCs w:val="22"/>
                <w:lang w:val="en-US"/>
              </w:rPr>
            </w:pPr>
            <w:r w:rsidRPr="005E2CA0">
              <w:rPr>
                <w:b/>
                <w:bCs/>
                <w:sz w:val="22"/>
                <w:szCs w:val="22"/>
                <w:lang w:val="en-US"/>
              </w:rPr>
              <w:t>6,700</w:t>
            </w:r>
          </w:p>
          <w:p w14:paraId="00D1E078" w14:textId="77777777" w:rsidR="005B254F" w:rsidRPr="009B70F2" w:rsidRDefault="005B254F" w:rsidP="001274F1">
            <w:pPr>
              <w:jc w:val="center"/>
              <w:rPr>
                <w:sz w:val="2"/>
                <w:szCs w:val="2"/>
                <w:lang w:val="en-US"/>
              </w:rPr>
            </w:pPr>
          </w:p>
        </w:tc>
      </w:tr>
      <w:tr w:rsidR="005B254F" w:rsidRPr="00B40365" w14:paraId="58398FD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B729F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5D1BD5C" w14:textId="77777777" w:rsidR="005B254F" w:rsidRPr="00B40365" w:rsidRDefault="005B254F" w:rsidP="001274F1">
            <w:pPr>
              <w:jc w:val="center"/>
              <w:rPr>
                <w:sz w:val="16"/>
                <w:szCs w:val="16"/>
                <w:lang w:val="en-US"/>
              </w:rPr>
            </w:pPr>
            <w:r w:rsidRPr="00B40365">
              <w:rPr>
                <w:sz w:val="16"/>
                <w:szCs w:val="16"/>
                <w:lang w:val="en-US"/>
              </w:rPr>
              <w:t>7129020012800</w:t>
            </w:r>
          </w:p>
        </w:tc>
        <w:tc>
          <w:tcPr>
            <w:tcW w:w="4238" w:type="dxa"/>
            <w:gridSpan w:val="6"/>
            <w:tcBorders>
              <w:top w:val="nil"/>
              <w:bottom w:val="single" w:sz="2" w:space="0" w:color="auto"/>
            </w:tcBorders>
            <w:vAlign w:val="center"/>
          </w:tcPr>
          <w:p w14:paraId="3A5A65BD" w14:textId="77777777" w:rsidR="005B254F" w:rsidRPr="00C97908" w:rsidRDefault="005B254F" w:rsidP="001274F1">
            <w:pPr>
              <w:rPr>
                <w:sz w:val="16"/>
                <w:szCs w:val="16"/>
                <w:lang w:val="en-US"/>
              </w:rPr>
            </w:pPr>
            <w:r w:rsidRPr="00C97908">
              <w:rPr>
                <w:sz w:val="16"/>
                <w:szCs w:val="16"/>
                <w:lang w:val="en-US"/>
              </w:rPr>
              <w:t>Pavator</w:t>
            </w:r>
          </w:p>
        </w:tc>
        <w:tc>
          <w:tcPr>
            <w:tcW w:w="998" w:type="dxa"/>
            <w:gridSpan w:val="4"/>
            <w:tcBorders>
              <w:top w:val="nil"/>
              <w:bottom w:val="single" w:sz="2" w:space="0" w:color="auto"/>
            </w:tcBorders>
            <w:vAlign w:val="center"/>
          </w:tcPr>
          <w:p w14:paraId="38FDCC0B"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B89874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1,080</w:t>
            </w:r>
          </w:p>
        </w:tc>
        <w:tc>
          <w:tcPr>
            <w:tcW w:w="1518" w:type="dxa"/>
            <w:gridSpan w:val="2"/>
            <w:tcBorders>
              <w:top w:val="nil"/>
              <w:bottom w:val="single" w:sz="2" w:space="0" w:color="auto"/>
            </w:tcBorders>
            <w:vAlign w:val="center"/>
          </w:tcPr>
          <w:p w14:paraId="661895D9" w14:textId="77777777" w:rsidR="005B254F" w:rsidRPr="00C97908" w:rsidRDefault="005B254F" w:rsidP="001274F1">
            <w:pPr>
              <w:jc w:val="center"/>
              <w:rPr>
                <w:sz w:val="16"/>
                <w:szCs w:val="16"/>
                <w:lang w:val="en-US"/>
              </w:rPr>
            </w:pPr>
            <w:r w:rsidRPr="00C97908">
              <w:rPr>
                <w:sz w:val="16"/>
                <w:szCs w:val="16"/>
                <w:lang w:val="en-US"/>
              </w:rPr>
              <w:t>7,236</w:t>
            </w:r>
          </w:p>
        </w:tc>
      </w:tr>
      <w:tr w:rsidR="005B254F" w:rsidRPr="00B40365" w14:paraId="0C47A1E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509F3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6F91F4E"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0E32C5C3"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4CD975D3"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D89EB0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0,180</w:t>
            </w:r>
          </w:p>
        </w:tc>
        <w:tc>
          <w:tcPr>
            <w:tcW w:w="1518" w:type="dxa"/>
            <w:gridSpan w:val="2"/>
            <w:tcBorders>
              <w:top w:val="nil"/>
              <w:bottom w:val="single" w:sz="2" w:space="0" w:color="auto"/>
            </w:tcBorders>
            <w:vAlign w:val="center"/>
          </w:tcPr>
          <w:p w14:paraId="3F0A6168" w14:textId="77777777" w:rsidR="005B254F" w:rsidRPr="00C97908" w:rsidRDefault="005B254F" w:rsidP="001274F1">
            <w:pPr>
              <w:jc w:val="center"/>
              <w:rPr>
                <w:sz w:val="16"/>
                <w:szCs w:val="16"/>
                <w:lang w:val="en-US"/>
              </w:rPr>
            </w:pPr>
            <w:r w:rsidRPr="00C97908">
              <w:rPr>
                <w:sz w:val="16"/>
                <w:szCs w:val="16"/>
                <w:lang w:val="en-US"/>
              </w:rPr>
              <w:t>1,206</w:t>
            </w:r>
          </w:p>
        </w:tc>
      </w:tr>
      <w:tr w:rsidR="005B254F" w:rsidRPr="00B40365" w14:paraId="52D4CF7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1B13E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0D8525A" w14:textId="77777777" w:rsidR="005B254F" w:rsidRPr="00B40365" w:rsidRDefault="005B254F" w:rsidP="001274F1">
            <w:pPr>
              <w:jc w:val="center"/>
              <w:rPr>
                <w:sz w:val="16"/>
                <w:szCs w:val="16"/>
                <w:lang w:val="en-US"/>
              </w:rPr>
            </w:pPr>
            <w:r w:rsidRPr="00B40365">
              <w:rPr>
                <w:sz w:val="16"/>
                <w:szCs w:val="16"/>
                <w:lang w:val="en-US"/>
              </w:rPr>
              <w:t>1421402200393/LA30-5-20</w:t>
            </w:r>
          </w:p>
        </w:tc>
        <w:tc>
          <w:tcPr>
            <w:tcW w:w="4238" w:type="dxa"/>
            <w:gridSpan w:val="6"/>
            <w:tcBorders>
              <w:top w:val="nil"/>
              <w:bottom w:val="single" w:sz="2" w:space="0" w:color="auto"/>
            </w:tcBorders>
            <w:vAlign w:val="center"/>
          </w:tcPr>
          <w:p w14:paraId="75DC05B5" w14:textId="77777777" w:rsidR="005B254F" w:rsidRPr="00C97908" w:rsidRDefault="005B254F" w:rsidP="001274F1">
            <w:pPr>
              <w:rPr>
                <w:sz w:val="16"/>
                <w:szCs w:val="16"/>
                <w:lang w:val="en-US"/>
              </w:rPr>
            </w:pPr>
            <w:r w:rsidRPr="00C97908">
              <w:rPr>
                <w:sz w:val="16"/>
                <w:szCs w:val="16"/>
                <w:lang w:val="en-US"/>
              </w:rPr>
              <w:t>Piatra sparta LA30 conform SM SR EN 13242+A1:2010 fr.5-20</w:t>
            </w:r>
          </w:p>
        </w:tc>
        <w:tc>
          <w:tcPr>
            <w:tcW w:w="998" w:type="dxa"/>
            <w:gridSpan w:val="4"/>
            <w:tcBorders>
              <w:top w:val="nil"/>
              <w:bottom w:val="single" w:sz="2" w:space="0" w:color="auto"/>
            </w:tcBorders>
            <w:vAlign w:val="center"/>
          </w:tcPr>
          <w:p w14:paraId="14D3E7BE"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06E289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1,250</w:t>
            </w:r>
          </w:p>
        </w:tc>
        <w:tc>
          <w:tcPr>
            <w:tcW w:w="1518" w:type="dxa"/>
            <w:gridSpan w:val="2"/>
            <w:tcBorders>
              <w:top w:val="nil"/>
              <w:bottom w:val="single" w:sz="2" w:space="0" w:color="auto"/>
            </w:tcBorders>
            <w:vAlign w:val="center"/>
          </w:tcPr>
          <w:p w14:paraId="3D17BDB0" w14:textId="77777777" w:rsidR="005B254F" w:rsidRPr="00C97908" w:rsidRDefault="005B254F" w:rsidP="001274F1">
            <w:pPr>
              <w:jc w:val="center"/>
              <w:rPr>
                <w:sz w:val="16"/>
                <w:szCs w:val="16"/>
                <w:lang w:val="en-US"/>
              </w:rPr>
            </w:pPr>
            <w:r w:rsidRPr="00C97908">
              <w:rPr>
                <w:sz w:val="16"/>
                <w:szCs w:val="16"/>
                <w:lang w:val="en-US"/>
              </w:rPr>
              <w:t>8,375</w:t>
            </w:r>
          </w:p>
        </w:tc>
      </w:tr>
      <w:tr w:rsidR="005B254F" w:rsidRPr="00B40365" w14:paraId="7415EA9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271F5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CE9CE53" w14:textId="77777777" w:rsidR="005B254F" w:rsidRPr="00B40365" w:rsidRDefault="005B254F" w:rsidP="001274F1">
            <w:pPr>
              <w:jc w:val="center"/>
              <w:rPr>
                <w:sz w:val="16"/>
                <w:szCs w:val="16"/>
                <w:lang w:val="en-US"/>
              </w:rPr>
            </w:pPr>
            <w:r w:rsidRPr="00B40365">
              <w:rPr>
                <w:sz w:val="16"/>
                <w:szCs w:val="16"/>
                <w:lang w:val="en-US"/>
              </w:rPr>
              <w:t>4100116202806</w:t>
            </w:r>
          </w:p>
        </w:tc>
        <w:tc>
          <w:tcPr>
            <w:tcW w:w="4238" w:type="dxa"/>
            <w:gridSpan w:val="6"/>
            <w:tcBorders>
              <w:top w:val="nil"/>
              <w:bottom w:val="single" w:sz="2" w:space="0" w:color="auto"/>
            </w:tcBorders>
            <w:vAlign w:val="center"/>
          </w:tcPr>
          <w:p w14:paraId="309D4D2D" w14:textId="77777777" w:rsidR="005B254F" w:rsidRPr="00C97908" w:rsidRDefault="005B254F" w:rsidP="001274F1">
            <w:pPr>
              <w:rPr>
                <w:sz w:val="16"/>
                <w:szCs w:val="16"/>
                <w:lang w:val="en-US"/>
              </w:rPr>
            </w:pPr>
            <w:r w:rsidRPr="00C97908">
              <w:rPr>
                <w:sz w:val="16"/>
                <w:szCs w:val="16"/>
                <w:lang w:val="en-US"/>
              </w:rPr>
              <w:t>Apa industriala in cisterne pt. lucrari drumuri-terasam.</w:t>
            </w:r>
          </w:p>
        </w:tc>
        <w:tc>
          <w:tcPr>
            <w:tcW w:w="998" w:type="dxa"/>
            <w:gridSpan w:val="4"/>
            <w:tcBorders>
              <w:top w:val="nil"/>
              <w:bottom w:val="single" w:sz="2" w:space="0" w:color="auto"/>
            </w:tcBorders>
            <w:vAlign w:val="center"/>
          </w:tcPr>
          <w:p w14:paraId="1DA676F7"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62E9D6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155835D5" w14:textId="77777777" w:rsidR="005B254F" w:rsidRPr="00C97908" w:rsidRDefault="005B254F" w:rsidP="001274F1">
            <w:pPr>
              <w:jc w:val="center"/>
              <w:rPr>
                <w:sz w:val="16"/>
                <w:szCs w:val="16"/>
                <w:lang w:val="en-US"/>
              </w:rPr>
            </w:pPr>
            <w:r w:rsidRPr="00C97908">
              <w:rPr>
                <w:sz w:val="16"/>
                <w:szCs w:val="16"/>
                <w:lang w:val="en-US"/>
              </w:rPr>
              <w:t>0,67</w:t>
            </w:r>
          </w:p>
        </w:tc>
      </w:tr>
      <w:tr w:rsidR="005B254F" w:rsidRPr="00B40365" w14:paraId="5677FA4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D4B3B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6002544" w14:textId="77777777" w:rsidR="005B254F" w:rsidRPr="00B40365" w:rsidRDefault="005B254F" w:rsidP="001274F1">
            <w:pPr>
              <w:jc w:val="center"/>
              <w:rPr>
                <w:sz w:val="16"/>
                <w:szCs w:val="16"/>
                <w:lang w:val="en-US"/>
              </w:rPr>
            </w:pPr>
            <w:r w:rsidRPr="00B40365">
              <w:rPr>
                <w:sz w:val="16"/>
                <w:szCs w:val="16"/>
                <w:lang w:val="en-US"/>
              </w:rPr>
              <w:t>2952270004019</w:t>
            </w:r>
          </w:p>
        </w:tc>
        <w:tc>
          <w:tcPr>
            <w:tcW w:w="4238" w:type="dxa"/>
            <w:gridSpan w:val="6"/>
            <w:tcBorders>
              <w:top w:val="nil"/>
              <w:bottom w:val="single" w:sz="2" w:space="0" w:color="auto"/>
            </w:tcBorders>
            <w:vAlign w:val="center"/>
          </w:tcPr>
          <w:p w14:paraId="4EA25FBE" w14:textId="77777777" w:rsidR="005B254F" w:rsidRPr="00C97908" w:rsidRDefault="005B254F" w:rsidP="001274F1">
            <w:pPr>
              <w:rPr>
                <w:sz w:val="16"/>
                <w:szCs w:val="16"/>
                <w:lang w:val="en-US"/>
              </w:rPr>
            </w:pPr>
            <w:r w:rsidRPr="00C97908">
              <w:rPr>
                <w:sz w:val="16"/>
                <w:szCs w:val="16"/>
                <w:lang w:val="en-US"/>
              </w:rPr>
              <w:t>Placa vibratoare, greut.=0,7 tf, motor ardere int.&lt;10 CP</w:t>
            </w:r>
          </w:p>
        </w:tc>
        <w:tc>
          <w:tcPr>
            <w:tcW w:w="998" w:type="dxa"/>
            <w:gridSpan w:val="4"/>
            <w:tcBorders>
              <w:top w:val="nil"/>
              <w:bottom w:val="single" w:sz="2" w:space="0" w:color="auto"/>
            </w:tcBorders>
            <w:vAlign w:val="center"/>
          </w:tcPr>
          <w:p w14:paraId="463FE526"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C46B69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right w:val="single" w:sz="4" w:space="0" w:color="auto"/>
            </w:tcBorders>
            <w:vAlign w:val="center"/>
          </w:tcPr>
          <w:p w14:paraId="5FD70216" w14:textId="77777777" w:rsidR="005B254F" w:rsidRPr="00C97908" w:rsidRDefault="005B254F" w:rsidP="001274F1">
            <w:pPr>
              <w:jc w:val="center"/>
              <w:rPr>
                <w:sz w:val="16"/>
                <w:szCs w:val="16"/>
                <w:lang w:val="en-US"/>
              </w:rPr>
            </w:pPr>
            <w:r w:rsidRPr="00C97908">
              <w:rPr>
                <w:sz w:val="16"/>
                <w:szCs w:val="16"/>
                <w:lang w:val="en-US"/>
              </w:rPr>
              <w:t>0,335</w:t>
            </w:r>
          </w:p>
        </w:tc>
      </w:tr>
      <w:tr w:rsidR="005B254F" w:rsidRPr="009B70F2" w14:paraId="2735B84C"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3C97266" w14:textId="77777777" w:rsidR="005B254F" w:rsidRPr="005E2CA0" w:rsidRDefault="005B254F" w:rsidP="001274F1">
            <w:pPr>
              <w:jc w:val="center"/>
              <w:rPr>
                <w:b/>
                <w:bCs/>
                <w:sz w:val="22"/>
                <w:szCs w:val="22"/>
                <w:lang w:val="en-US"/>
              </w:rPr>
            </w:pPr>
            <w:r w:rsidRPr="005E2CA0">
              <w:rPr>
                <w:b/>
                <w:bCs/>
                <w:sz w:val="22"/>
                <w:szCs w:val="22"/>
                <w:lang w:val="en-US"/>
              </w:rPr>
              <w:t>20</w:t>
            </w:r>
          </w:p>
        </w:tc>
        <w:tc>
          <w:tcPr>
            <w:tcW w:w="1366" w:type="dxa"/>
            <w:gridSpan w:val="4"/>
            <w:tcBorders>
              <w:top w:val="single" w:sz="4" w:space="0" w:color="auto"/>
              <w:bottom w:val="single" w:sz="4" w:space="0" w:color="auto"/>
            </w:tcBorders>
            <w:vAlign w:val="center"/>
          </w:tcPr>
          <w:p w14:paraId="72368F83" w14:textId="77777777" w:rsidR="005B254F" w:rsidRPr="005E2CA0" w:rsidRDefault="005B254F" w:rsidP="001274F1">
            <w:pPr>
              <w:jc w:val="center"/>
              <w:rPr>
                <w:b/>
                <w:bCs/>
                <w:sz w:val="22"/>
                <w:szCs w:val="22"/>
                <w:lang w:val="en-US"/>
              </w:rPr>
            </w:pPr>
            <w:r w:rsidRPr="005E2CA0">
              <w:rPr>
                <w:b/>
                <w:bCs/>
                <w:sz w:val="22"/>
                <w:szCs w:val="22"/>
                <w:lang w:val="en-US"/>
              </w:rPr>
              <w:t>CR38A</w:t>
            </w:r>
          </w:p>
        </w:tc>
        <w:tc>
          <w:tcPr>
            <w:tcW w:w="4254" w:type="dxa"/>
            <w:gridSpan w:val="7"/>
            <w:tcBorders>
              <w:top w:val="single" w:sz="4" w:space="0" w:color="auto"/>
              <w:bottom w:val="single" w:sz="4" w:space="0" w:color="auto"/>
            </w:tcBorders>
          </w:tcPr>
          <w:p w14:paraId="322C9A57" w14:textId="77777777" w:rsidR="005B254F" w:rsidRPr="005E2CA0" w:rsidRDefault="005B254F" w:rsidP="001274F1">
            <w:pPr>
              <w:rPr>
                <w:b/>
                <w:bCs/>
                <w:sz w:val="2"/>
                <w:szCs w:val="2"/>
                <w:lang w:val="en-US"/>
              </w:rPr>
            </w:pPr>
            <w:r w:rsidRPr="005E2CA0">
              <w:rPr>
                <w:b/>
                <w:bCs/>
                <w:sz w:val="22"/>
                <w:szCs w:val="22"/>
                <w:lang w:val="en-US"/>
              </w:rPr>
              <w:t>Strat de folie polietilena 100 mcr, in vederea turnarii betoanelor in fundatii</w:t>
            </w:r>
          </w:p>
          <w:p w14:paraId="7429B7EB"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F81BB09"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2EF15476"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B420702" w14:textId="77777777" w:rsidR="005B254F" w:rsidRPr="005E2CA0" w:rsidRDefault="005B254F" w:rsidP="001274F1">
            <w:pPr>
              <w:jc w:val="center"/>
              <w:rPr>
                <w:b/>
                <w:bCs/>
                <w:sz w:val="22"/>
                <w:szCs w:val="22"/>
                <w:lang w:val="en-US"/>
              </w:rPr>
            </w:pPr>
            <w:r w:rsidRPr="005E2CA0">
              <w:rPr>
                <w:b/>
                <w:bCs/>
                <w:sz w:val="22"/>
                <w:szCs w:val="22"/>
                <w:lang w:val="en-US"/>
              </w:rPr>
              <w:t>134,000</w:t>
            </w:r>
          </w:p>
          <w:p w14:paraId="2F13D742" w14:textId="77777777" w:rsidR="005B254F" w:rsidRPr="009B70F2" w:rsidRDefault="005B254F" w:rsidP="001274F1">
            <w:pPr>
              <w:jc w:val="center"/>
              <w:rPr>
                <w:sz w:val="2"/>
                <w:szCs w:val="2"/>
                <w:lang w:val="en-US"/>
              </w:rPr>
            </w:pPr>
          </w:p>
        </w:tc>
      </w:tr>
      <w:tr w:rsidR="005B254F" w:rsidRPr="00B40365" w14:paraId="50304CE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EC13B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5BD916C" w14:textId="77777777" w:rsidR="005B254F" w:rsidRPr="00B40365" w:rsidRDefault="005B254F" w:rsidP="001274F1">
            <w:pPr>
              <w:jc w:val="center"/>
              <w:rPr>
                <w:sz w:val="16"/>
                <w:szCs w:val="16"/>
                <w:lang w:val="en-US"/>
              </w:rPr>
            </w:pPr>
            <w:r w:rsidRPr="00B40365">
              <w:rPr>
                <w:sz w:val="16"/>
                <w:szCs w:val="16"/>
                <w:lang w:val="en-US"/>
              </w:rPr>
              <w:t>71240100107001</w:t>
            </w:r>
          </w:p>
        </w:tc>
        <w:tc>
          <w:tcPr>
            <w:tcW w:w="4238" w:type="dxa"/>
            <w:gridSpan w:val="6"/>
            <w:tcBorders>
              <w:top w:val="nil"/>
              <w:bottom w:val="single" w:sz="2" w:space="0" w:color="auto"/>
            </w:tcBorders>
            <w:vAlign w:val="center"/>
          </w:tcPr>
          <w:p w14:paraId="1480C7AF"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2B794A2F"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71FBD1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47A6419F" w14:textId="77777777" w:rsidR="005B254F" w:rsidRPr="00C97908" w:rsidRDefault="005B254F" w:rsidP="001274F1">
            <w:pPr>
              <w:jc w:val="center"/>
              <w:rPr>
                <w:sz w:val="16"/>
                <w:szCs w:val="16"/>
                <w:lang w:val="en-US"/>
              </w:rPr>
            </w:pPr>
            <w:r w:rsidRPr="00C97908">
              <w:rPr>
                <w:sz w:val="16"/>
                <w:szCs w:val="16"/>
                <w:lang w:val="en-US"/>
              </w:rPr>
              <w:t>13,40</w:t>
            </w:r>
          </w:p>
        </w:tc>
      </w:tr>
      <w:tr w:rsidR="005B254F" w:rsidRPr="00B40365" w14:paraId="661E12D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03E39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83FA465" w14:textId="77777777" w:rsidR="005B254F" w:rsidRPr="00B40365" w:rsidRDefault="005B254F" w:rsidP="001274F1">
            <w:pPr>
              <w:jc w:val="center"/>
              <w:rPr>
                <w:sz w:val="16"/>
                <w:szCs w:val="16"/>
                <w:lang w:val="en-US"/>
              </w:rPr>
            </w:pPr>
            <w:r w:rsidRPr="00B40365">
              <w:rPr>
                <w:sz w:val="16"/>
                <w:szCs w:val="16"/>
                <w:lang w:val="en-US"/>
              </w:rPr>
              <w:t>2682132601626-pe100</w:t>
            </w:r>
          </w:p>
        </w:tc>
        <w:tc>
          <w:tcPr>
            <w:tcW w:w="4238" w:type="dxa"/>
            <w:gridSpan w:val="6"/>
            <w:tcBorders>
              <w:top w:val="nil"/>
              <w:bottom w:val="single" w:sz="2" w:space="0" w:color="auto"/>
            </w:tcBorders>
            <w:vAlign w:val="center"/>
          </w:tcPr>
          <w:p w14:paraId="3C92B6E5" w14:textId="77777777" w:rsidR="005B254F" w:rsidRPr="00C97908" w:rsidRDefault="005B254F" w:rsidP="001274F1">
            <w:pPr>
              <w:rPr>
                <w:sz w:val="16"/>
                <w:szCs w:val="16"/>
                <w:lang w:val="en-US"/>
              </w:rPr>
            </w:pPr>
            <w:r w:rsidRPr="00C97908">
              <w:rPr>
                <w:sz w:val="16"/>
                <w:szCs w:val="16"/>
                <w:lang w:val="en-US"/>
              </w:rPr>
              <w:t>Folie polietilena 100 mcr</w:t>
            </w:r>
          </w:p>
        </w:tc>
        <w:tc>
          <w:tcPr>
            <w:tcW w:w="998" w:type="dxa"/>
            <w:gridSpan w:val="4"/>
            <w:tcBorders>
              <w:top w:val="nil"/>
              <w:bottom w:val="single" w:sz="2" w:space="0" w:color="auto"/>
            </w:tcBorders>
            <w:vAlign w:val="center"/>
          </w:tcPr>
          <w:p w14:paraId="637F40F0"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23EB178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1,020</w:t>
            </w:r>
          </w:p>
        </w:tc>
        <w:tc>
          <w:tcPr>
            <w:tcW w:w="1518" w:type="dxa"/>
            <w:gridSpan w:val="2"/>
            <w:tcBorders>
              <w:top w:val="nil"/>
              <w:bottom w:val="single" w:sz="2" w:space="0" w:color="auto"/>
            </w:tcBorders>
            <w:vAlign w:val="center"/>
          </w:tcPr>
          <w:p w14:paraId="0CF31FF8" w14:textId="77777777" w:rsidR="005B254F" w:rsidRPr="00C97908" w:rsidRDefault="005B254F" w:rsidP="001274F1">
            <w:pPr>
              <w:jc w:val="center"/>
              <w:rPr>
                <w:sz w:val="16"/>
                <w:szCs w:val="16"/>
                <w:lang w:val="en-US"/>
              </w:rPr>
            </w:pPr>
            <w:r w:rsidRPr="00C97908">
              <w:rPr>
                <w:sz w:val="16"/>
                <w:szCs w:val="16"/>
                <w:lang w:val="en-US"/>
              </w:rPr>
              <w:t>136,68</w:t>
            </w:r>
          </w:p>
        </w:tc>
      </w:tr>
      <w:tr w:rsidR="005B254F" w:rsidRPr="009B70F2" w14:paraId="13647B10"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C64A61" w14:textId="77777777" w:rsidR="005B254F" w:rsidRPr="005E2CA0" w:rsidRDefault="005B254F" w:rsidP="001274F1">
            <w:pPr>
              <w:jc w:val="center"/>
              <w:rPr>
                <w:b/>
                <w:bCs/>
                <w:sz w:val="22"/>
                <w:szCs w:val="22"/>
                <w:lang w:val="en-US"/>
              </w:rPr>
            </w:pPr>
            <w:r w:rsidRPr="005E2CA0">
              <w:rPr>
                <w:b/>
                <w:bCs/>
                <w:sz w:val="22"/>
                <w:szCs w:val="22"/>
                <w:lang w:val="en-US"/>
              </w:rPr>
              <w:t>21</w:t>
            </w:r>
          </w:p>
        </w:tc>
        <w:tc>
          <w:tcPr>
            <w:tcW w:w="1366" w:type="dxa"/>
            <w:gridSpan w:val="4"/>
            <w:tcBorders>
              <w:top w:val="single" w:sz="4" w:space="0" w:color="auto"/>
              <w:bottom w:val="single" w:sz="4" w:space="0" w:color="auto"/>
            </w:tcBorders>
            <w:vAlign w:val="center"/>
          </w:tcPr>
          <w:p w14:paraId="14203785" w14:textId="77777777" w:rsidR="005B254F" w:rsidRPr="005E2CA0" w:rsidRDefault="005B254F" w:rsidP="001274F1">
            <w:pPr>
              <w:jc w:val="center"/>
              <w:rPr>
                <w:b/>
                <w:bCs/>
                <w:sz w:val="22"/>
                <w:szCs w:val="22"/>
                <w:lang w:val="en-US"/>
              </w:rPr>
            </w:pPr>
            <w:r w:rsidRPr="005E2CA0">
              <w:rPr>
                <w:b/>
                <w:bCs/>
                <w:sz w:val="22"/>
                <w:szCs w:val="22"/>
                <w:lang w:val="en-US"/>
              </w:rPr>
              <w:t>CC03C</w:t>
            </w:r>
          </w:p>
        </w:tc>
        <w:tc>
          <w:tcPr>
            <w:tcW w:w="4254" w:type="dxa"/>
            <w:gridSpan w:val="7"/>
            <w:tcBorders>
              <w:top w:val="single" w:sz="4" w:space="0" w:color="auto"/>
              <w:bottom w:val="single" w:sz="4" w:space="0" w:color="auto"/>
            </w:tcBorders>
          </w:tcPr>
          <w:p w14:paraId="32FE9959" w14:textId="77777777" w:rsidR="005B254F" w:rsidRPr="005E2CA0" w:rsidRDefault="005B254F" w:rsidP="001274F1">
            <w:pPr>
              <w:rPr>
                <w:b/>
                <w:bCs/>
                <w:sz w:val="2"/>
                <w:szCs w:val="2"/>
                <w:lang w:val="en-US"/>
              </w:rPr>
            </w:pPr>
            <w:r w:rsidRPr="005E2CA0">
              <w:rPr>
                <w:b/>
                <w:bCs/>
                <w:sz w:val="22"/>
                <w:szCs w:val="22"/>
                <w:lang w:val="en-US"/>
              </w:rPr>
              <w:t>Montare plase sudate la inaltimi mai mici sau egale cu 35 m, la placi / Plasa sudata VR 8x150x150 (5.45 kg/m2)</w:t>
            </w:r>
          </w:p>
          <w:p w14:paraId="6C4DAF5D"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B4D8049"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673F7A50"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9442A67" w14:textId="77777777" w:rsidR="005B254F" w:rsidRPr="005E2CA0" w:rsidRDefault="005B254F" w:rsidP="001274F1">
            <w:pPr>
              <w:jc w:val="center"/>
              <w:rPr>
                <w:b/>
                <w:bCs/>
                <w:sz w:val="22"/>
                <w:szCs w:val="22"/>
                <w:lang w:val="en-US"/>
              </w:rPr>
            </w:pPr>
            <w:r w:rsidRPr="005E2CA0">
              <w:rPr>
                <w:b/>
                <w:bCs/>
                <w:sz w:val="22"/>
                <w:szCs w:val="22"/>
                <w:lang w:val="en-US"/>
              </w:rPr>
              <w:t>730,300</w:t>
            </w:r>
          </w:p>
          <w:p w14:paraId="171B7502" w14:textId="77777777" w:rsidR="005B254F" w:rsidRPr="009B70F2" w:rsidRDefault="005B254F" w:rsidP="001274F1">
            <w:pPr>
              <w:jc w:val="center"/>
              <w:rPr>
                <w:sz w:val="2"/>
                <w:szCs w:val="2"/>
                <w:lang w:val="en-US"/>
              </w:rPr>
            </w:pPr>
          </w:p>
        </w:tc>
      </w:tr>
      <w:tr w:rsidR="005B254F" w:rsidRPr="00B40365" w14:paraId="58086F0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D1C42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A5F77AB" w14:textId="77777777" w:rsidR="005B254F" w:rsidRPr="00B40365" w:rsidRDefault="005B254F" w:rsidP="001274F1">
            <w:pPr>
              <w:jc w:val="center"/>
              <w:rPr>
                <w:sz w:val="16"/>
                <w:szCs w:val="16"/>
                <w:lang w:val="en-US"/>
              </w:rPr>
            </w:pPr>
            <w:r w:rsidRPr="00B40365">
              <w:rPr>
                <w:sz w:val="16"/>
                <w:szCs w:val="16"/>
                <w:lang w:val="en-US"/>
              </w:rPr>
              <w:t>7123020011140</w:t>
            </w:r>
          </w:p>
        </w:tc>
        <w:tc>
          <w:tcPr>
            <w:tcW w:w="4238" w:type="dxa"/>
            <w:gridSpan w:val="6"/>
            <w:tcBorders>
              <w:top w:val="nil"/>
              <w:bottom w:val="single" w:sz="2" w:space="0" w:color="auto"/>
            </w:tcBorders>
            <w:vAlign w:val="center"/>
          </w:tcPr>
          <w:p w14:paraId="1B7EB0FE" w14:textId="77777777" w:rsidR="005B254F" w:rsidRPr="00C97908" w:rsidRDefault="005B254F" w:rsidP="001274F1">
            <w:pPr>
              <w:rPr>
                <w:sz w:val="16"/>
                <w:szCs w:val="16"/>
                <w:lang w:val="en-US"/>
              </w:rPr>
            </w:pPr>
            <w:r w:rsidRPr="00C97908">
              <w:rPr>
                <w:sz w:val="16"/>
                <w:szCs w:val="16"/>
                <w:lang w:val="en-US"/>
              </w:rPr>
              <w:t>Fierar beton</w:t>
            </w:r>
          </w:p>
        </w:tc>
        <w:tc>
          <w:tcPr>
            <w:tcW w:w="998" w:type="dxa"/>
            <w:gridSpan w:val="4"/>
            <w:tcBorders>
              <w:top w:val="nil"/>
              <w:bottom w:val="single" w:sz="2" w:space="0" w:color="auto"/>
            </w:tcBorders>
            <w:vAlign w:val="center"/>
          </w:tcPr>
          <w:p w14:paraId="6658B9E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4E053D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0,025</w:t>
            </w:r>
          </w:p>
        </w:tc>
        <w:tc>
          <w:tcPr>
            <w:tcW w:w="1518" w:type="dxa"/>
            <w:gridSpan w:val="2"/>
            <w:tcBorders>
              <w:top w:val="nil"/>
              <w:bottom w:val="single" w:sz="2" w:space="0" w:color="auto"/>
            </w:tcBorders>
            <w:vAlign w:val="center"/>
          </w:tcPr>
          <w:p w14:paraId="5CFC59A8" w14:textId="77777777" w:rsidR="005B254F" w:rsidRPr="00C97908" w:rsidRDefault="005B254F" w:rsidP="001274F1">
            <w:pPr>
              <w:jc w:val="center"/>
              <w:rPr>
                <w:sz w:val="16"/>
                <w:szCs w:val="16"/>
                <w:lang w:val="en-US"/>
              </w:rPr>
            </w:pPr>
            <w:r w:rsidRPr="00C97908">
              <w:rPr>
                <w:sz w:val="16"/>
                <w:szCs w:val="16"/>
                <w:lang w:val="en-US"/>
              </w:rPr>
              <w:t>18,258</w:t>
            </w:r>
          </w:p>
        </w:tc>
      </w:tr>
      <w:tr w:rsidR="005B254F" w:rsidRPr="00B40365" w14:paraId="5D26741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992A9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D0335F9"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0F3A72DE"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50556738"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765AE8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12E45891" w14:textId="77777777" w:rsidR="005B254F" w:rsidRPr="00C97908" w:rsidRDefault="005B254F" w:rsidP="001274F1">
            <w:pPr>
              <w:jc w:val="center"/>
              <w:rPr>
                <w:sz w:val="16"/>
                <w:szCs w:val="16"/>
                <w:lang w:val="en-US"/>
              </w:rPr>
            </w:pPr>
            <w:r w:rsidRPr="00C97908">
              <w:rPr>
                <w:sz w:val="16"/>
                <w:szCs w:val="16"/>
                <w:lang w:val="en-US"/>
              </w:rPr>
              <w:t>3,652</w:t>
            </w:r>
          </w:p>
        </w:tc>
      </w:tr>
      <w:tr w:rsidR="005B254F" w:rsidRPr="00B40365" w14:paraId="33803B4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405FC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BA77C28" w14:textId="77777777" w:rsidR="005B254F" w:rsidRPr="00B40365" w:rsidRDefault="005B254F" w:rsidP="001274F1">
            <w:pPr>
              <w:jc w:val="center"/>
              <w:rPr>
                <w:sz w:val="16"/>
                <w:szCs w:val="16"/>
                <w:lang w:val="en-US"/>
              </w:rPr>
            </w:pPr>
            <w:r w:rsidRPr="00B40365">
              <w:rPr>
                <w:sz w:val="16"/>
                <w:szCs w:val="16"/>
                <w:lang w:val="en-US"/>
              </w:rPr>
              <w:t>2873122004100</w:t>
            </w:r>
          </w:p>
        </w:tc>
        <w:tc>
          <w:tcPr>
            <w:tcW w:w="4238" w:type="dxa"/>
            <w:gridSpan w:val="6"/>
            <w:tcBorders>
              <w:top w:val="nil"/>
              <w:bottom w:val="single" w:sz="2" w:space="0" w:color="auto"/>
            </w:tcBorders>
            <w:vAlign w:val="center"/>
          </w:tcPr>
          <w:p w14:paraId="1352F814" w14:textId="77777777" w:rsidR="005B254F" w:rsidRPr="00C97908" w:rsidRDefault="005B254F" w:rsidP="001274F1">
            <w:pPr>
              <w:rPr>
                <w:sz w:val="16"/>
                <w:szCs w:val="16"/>
                <w:lang w:val="en-US"/>
              </w:rPr>
            </w:pPr>
            <w:r w:rsidRPr="00C97908">
              <w:rPr>
                <w:sz w:val="16"/>
                <w:szCs w:val="16"/>
                <w:lang w:val="en-US"/>
              </w:rPr>
              <w:t xml:space="preserve">Plase sudate </w:t>
            </w:r>
          </w:p>
        </w:tc>
        <w:tc>
          <w:tcPr>
            <w:tcW w:w="998" w:type="dxa"/>
            <w:gridSpan w:val="4"/>
            <w:tcBorders>
              <w:top w:val="nil"/>
              <w:bottom w:val="single" w:sz="2" w:space="0" w:color="auto"/>
            </w:tcBorders>
            <w:vAlign w:val="center"/>
          </w:tcPr>
          <w:p w14:paraId="7103E02B"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CBBC7B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1,010</w:t>
            </w:r>
          </w:p>
        </w:tc>
        <w:tc>
          <w:tcPr>
            <w:tcW w:w="1518" w:type="dxa"/>
            <w:gridSpan w:val="2"/>
            <w:tcBorders>
              <w:top w:val="nil"/>
              <w:bottom w:val="single" w:sz="2" w:space="0" w:color="auto"/>
            </w:tcBorders>
            <w:vAlign w:val="center"/>
          </w:tcPr>
          <w:p w14:paraId="0AE94EC9" w14:textId="77777777" w:rsidR="005B254F" w:rsidRPr="00C97908" w:rsidRDefault="005B254F" w:rsidP="001274F1">
            <w:pPr>
              <w:jc w:val="center"/>
              <w:rPr>
                <w:sz w:val="16"/>
                <w:szCs w:val="16"/>
                <w:lang w:val="en-US"/>
              </w:rPr>
            </w:pPr>
            <w:r w:rsidRPr="00C97908">
              <w:rPr>
                <w:sz w:val="16"/>
                <w:szCs w:val="16"/>
                <w:lang w:val="en-US"/>
              </w:rPr>
              <w:t>737,603</w:t>
            </w:r>
          </w:p>
        </w:tc>
      </w:tr>
      <w:tr w:rsidR="005B254F" w:rsidRPr="00B40365" w14:paraId="4ED41C6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6FE15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424EE25" w14:textId="77777777" w:rsidR="005B254F" w:rsidRPr="00B40365" w:rsidRDefault="005B254F" w:rsidP="001274F1">
            <w:pPr>
              <w:jc w:val="center"/>
              <w:rPr>
                <w:sz w:val="16"/>
                <w:szCs w:val="16"/>
                <w:lang w:val="en-US"/>
              </w:rPr>
            </w:pPr>
            <w:r w:rsidRPr="00B40365">
              <w:rPr>
                <w:sz w:val="16"/>
                <w:szCs w:val="16"/>
                <w:lang w:val="en-US"/>
              </w:rPr>
              <w:t>2710602100000</w:t>
            </w:r>
          </w:p>
        </w:tc>
        <w:tc>
          <w:tcPr>
            <w:tcW w:w="4238" w:type="dxa"/>
            <w:gridSpan w:val="6"/>
            <w:tcBorders>
              <w:top w:val="nil"/>
              <w:bottom w:val="single" w:sz="2" w:space="0" w:color="auto"/>
            </w:tcBorders>
            <w:vAlign w:val="center"/>
          </w:tcPr>
          <w:p w14:paraId="07D0E0FB" w14:textId="77777777" w:rsidR="005B254F" w:rsidRPr="00C97908" w:rsidRDefault="005B254F" w:rsidP="001274F1">
            <w:pPr>
              <w:rPr>
                <w:sz w:val="16"/>
                <w:szCs w:val="16"/>
                <w:lang w:val="en-US"/>
              </w:rPr>
            </w:pPr>
            <w:r w:rsidRPr="00C97908">
              <w:rPr>
                <w:sz w:val="16"/>
                <w:szCs w:val="16"/>
                <w:lang w:val="en-US"/>
              </w:rPr>
              <w:t>Otel beton OB 37 diam. mai mic sau egal de 8 mm</w:t>
            </w:r>
          </w:p>
        </w:tc>
        <w:tc>
          <w:tcPr>
            <w:tcW w:w="998" w:type="dxa"/>
            <w:gridSpan w:val="4"/>
            <w:tcBorders>
              <w:top w:val="nil"/>
              <w:bottom w:val="single" w:sz="2" w:space="0" w:color="auto"/>
            </w:tcBorders>
            <w:vAlign w:val="center"/>
          </w:tcPr>
          <w:p w14:paraId="7353A0FF"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A54501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3F91937E" w14:textId="77777777" w:rsidR="005B254F" w:rsidRPr="00C97908" w:rsidRDefault="005B254F" w:rsidP="001274F1">
            <w:pPr>
              <w:jc w:val="center"/>
              <w:rPr>
                <w:sz w:val="16"/>
                <w:szCs w:val="16"/>
                <w:lang w:val="en-US"/>
              </w:rPr>
            </w:pPr>
            <w:r w:rsidRPr="00C97908">
              <w:rPr>
                <w:sz w:val="16"/>
                <w:szCs w:val="16"/>
                <w:lang w:val="en-US"/>
              </w:rPr>
              <w:t>3,652</w:t>
            </w:r>
          </w:p>
        </w:tc>
      </w:tr>
      <w:tr w:rsidR="005B254F" w:rsidRPr="00B40365" w14:paraId="570320C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521D7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B404E37" w14:textId="77777777" w:rsidR="005B254F" w:rsidRPr="00B40365" w:rsidRDefault="005B254F" w:rsidP="001274F1">
            <w:pPr>
              <w:jc w:val="center"/>
              <w:rPr>
                <w:sz w:val="16"/>
                <w:szCs w:val="16"/>
                <w:lang w:val="en-US"/>
              </w:rPr>
            </w:pPr>
            <w:r w:rsidRPr="00B40365">
              <w:rPr>
                <w:sz w:val="16"/>
                <w:szCs w:val="16"/>
                <w:lang w:val="en-US"/>
              </w:rPr>
              <w:t>2734113803881</w:t>
            </w:r>
          </w:p>
        </w:tc>
        <w:tc>
          <w:tcPr>
            <w:tcW w:w="4238" w:type="dxa"/>
            <w:gridSpan w:val="6"/>
            <w:tcBorders>
              <w:top w:val="nil"/>
              <w:bottom w:val="single" w:sz="2" w:space="0" w:color="auto"/>
            </w:tcBorders>
            <w:vAlign w:val="center"/>
          </w:tcPr>
          <w:p w14:paraId="6D058FD6" w14:textId="77777777" w:rsidR="005B254F" w:rsidRPr="00C97908" w:rsidRDefault="005B254F" w:rsidP="001274F1">
            <w:pPr>
              <w:rPr>
                <w:sz w:val="16"/>
                <w:szCs w:val="16"/>
                <w:lang w:val="en-US"/>
              </w:rPr>
            </w:pPr>
            <w:r w:rsidRPr="00C97908">
              <w:rPr>
                <w:sz w:val="16"/>
                <w:szCs w:val="16"/>
                <w:lang w:val="en-US"/>
              </w:rPr>
              <w:t>Sirma din otel moale, neagra, D=1 mm</w:t>
            </w:r>
          </w:p>
        </w:tc>
        <w:tc>
          <w:tcPr>
            <w:tcW w:w="998" w:type="dxa"/>
            <w:gridSpan w:val="4"/>
            <w:tcBorders>
              <w:top w:val="nil"/>
              <w:bottom w:val="single" w:sz="2" w:space="0" w:color="auto"/>
            </w:tcBorders>
            <w:vAlign w:val="center"/>
          </w:tcPr>
          <w:p w14:paraId="096BE853"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BBC7B1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58C9F685" w14:textId="77777777" w:rsidR="005B254F" w:rsidRPr="00C97908" w:rsidRDefault="005B254F" w:rsidP="001274F1">
            <w:pPr>
              <w:jc w:val="center"/>
              <w:rPr>
                <w:sz w:val="16"/>
                <w:szCs w:val="16"/>
                <w:lang w:val="en-US"/>
              </w:rPr>
            </w:pPr>
            <w:r w:rsidRPr="00C97908">
              <w:rPr>
                <w:sz w:val="16"/>
                <w:szCs w:val="16"/>
                <w:lang w:val="en-US"/>
              </w:rPr>
              <w:t>7,303</w:t>
            </w:r>
          </w:p>
        </w:tc>
      </w:tr>
      <w:tr w:rsidR="005B254F" w:rsidRPr="00B40365" w14:paraId="5590044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0CA78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6834227" w14:textId="77777777" w:rsidR="005B254F" w:rsidRPr="00B40365" w:rsidRDefault="005B254F" w:rsidP="001274F1">
            <w:pPr>
              <w:jc w:val="center"/>
              <w:rPr>
                <w:sz w:val="16"/>
                <w:szCs w:val="16"/>
                <w:lang w:val="en-US"/>
              </w:rPr>
            </w:pPr>
            <w:r w:rsidRPr="00B40365">
              <w:rPr>
                <w:sz w:val="16"/>
                <w:szCs w:val="16"/>
                <w:lang w:val="en-US"/>
              </w:rPr>
              <w:t>2010237318750</w:t>
            </w:r>
          </w:p>
        </w:tc>
        <w:tc>
          <w:tcPr>
            <w:tcW w:w="4238" w:type="dxa"/>
            <w:gridSpan w:val="6"/>
            <w:tcBorders>
              <w:top w:val="nil"/>
              <w:bottom w:val="single" w:sz="2" w:space="0" w:color="auto"/>
            </w:tcBorders>
            <w:vAlign w:val="center"/>
          </w:tcPr>
          <w:p w14:paraId="648DABC8" w14:textId="77777777" w:rsidR="005B254F" w:rsidRPr="00C97908" w:rsidRDefault="005B254F" w:rsidP="001274F1">
            <w:pPr>
              <w:rPr>
                <w:sz w:val="16"/>
                <w:szCs w:val="16"/>
                <w:lang w:val="en-US"/>
              </w:rPr>
            </w:pPr>
            <w:r w:rsidRPr="00C97908">
              <w:rPr>
                <w:sz w:val="16"/>
                <w:szCs w:val="16"/>
                <w:lang w:val="en-US"/>
              </w:rPr>
              <w:t xml:space="preserve">Distantieri </w:t>
            </w:r>
          </w:p>
        </w:tc>
        <w:tc>
          <w:tcPr>
            <w:tcW w:w="998" w:type="dxa"/>
            <w:gridSpan w:val="4"/>
            <w:tcBorders>
              <w:top w:val="nil"/>
              <w:bottom w:val="single" w:sz="2" w:space="0" w:color="auto"/>
            </w:tcBorders>
            <w:vAlign w:val="center"/>
          </w:tcPr>
          <w:p w14:paraId="2A03FACA"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75B8D6C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4F143708" w14:textId="77777777" w:rsidR="005B254F" w:rsidRPr="00C97908" w:rsidRDefault="005B254F" w:rsidP="001274F1">
            <w:pPr>
              <w:jc w:val="center"/>
              <w:rPr>
                <w:sz w:val="16"/>
                <w:szCs w:val="16"/>
                <w:lang w:val="en-US"/>
              </w:rPr>
            </w:pPr>
            <w:r w:rsidRPr="00C97908">
              <w:rPr>
                <w:sz w:val="16"/>
                <w:szCs w:val="16"/>
                <w:lang w:val="en-US"/>
              </w:rPr>
              <w:t>219,09</w:t>
            </w:r>
          </w:p>
        </w:tc>
      </w:tr>
      <w:tr w:rsidR="005B254F" w:rsidRPr="00B40365" w14:paraId="4AD3AE9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01C20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B7C9DDF"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46C13101"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7C81C7A7"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9D55F2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right w:val="single" w:sz="4" w:space="0" w:color="auto"/>
            </w:tcBorders>
            <w:vAlign w:val="center"/>
          </w:tcPr>
          <w:p w14:paraId="29AF72CB" w14:textId="77777777" w:rsidR="005B254F" w:rsidRPr="00C97908" w:rsidRDefault="005B254F" w:rsidP="001274F1">
            <w:pPr>
              <w:jc w:val="center"/>
              <w:rPr>
                <w:sz w:val="16"/>
                <w:szCs w:val="16"/>
                <w:lang w:val="en-US"/>
              </w:rPr>
            </w:pPr>
            <w:r w:rsidRPr="00C97908">
              <w:rPr>
                <w:sz w:val="16"/>
                <w:szCs w:val="16"/>
                <w:lang w:val="en-US"/>
              </w:rPr>
              <w:t>0,438</w:t>
            </w:r>
          </w:p>
        </w:tc>
      </w:tr>
      <w:tr w:rsidR="005B254F" w:rsidRPr="009B70F2" w14:paraId="37879E9C"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DE80D9" w14:textId="77777777" w:rsidR="005B254F" w:rsidRPr="005E2CA0" w:rsidRDefault="005B254F" w:rsidP="001274F1">
            <w:pPr>
              <w:jc w:val="center"/>
              <w:rPr>
                <w:b/>
                <w:bCs/>
                <w:sz w:val="22"/>
                <w:szCs w:val="22"/>
                <w:lang w:val="en-US"/>
              </w:rPr>
            </w:pPr>
            <w:r w:rsidRPr="005E2CA0">
              <w:rPr>
                <w:b/>
                <w:bCs/>
                <w:sz w:val="22"/>
                <w:szCs w:val="22"/>
                <w:lang w:val="en-US"/>
              </w:rPr>
              <w:t>22</w:t>
            </w:r>
          </w:p>
        </w:tc>
        <w:tc>
          <w:tcPr>
            <w:tcW w:w="1366" w:type="dxa"/>
            <w:gridSpan w:val="4"/>
            <w:tcBorders>
              <w:top w:val="single" w:sz="4" w:space="0" w:color="auto"/>
              <w:bottom w:val="single" w:sz="4" w:space="0" w:color="auto"/>
            </w:tcBorders>
            <w:vAlign w:val="center"/>
          </w:tcPr>
          <w:p w14:paraId="3401C712" w14:textId="77777777" w:rsidR="005B254F" w:rsidRPr="005E2CA0" w:rsidRDefault="005B254F" w:rsidP="001274F1">
            <w:pPr>
              <w:jc w:val="center"/>
              <w:rPr>
                <w:b/>
                <w:bCs/>
                <w:sz w:val="22"/>
                <w:szCs w:val="22"/>
                <w:lang w:val="en-US"/>
              </w:rPr>
            </w:pPr>
            <w:r w:rsidRPr="005E2CA0">
              <w:rPr>
                <w:b/>
                <w:bCs/>
                <w:sz w:val="22"/>
                <w:szCs w:val="22"/>
                <w:lang w:val="en-US"/>
              </w:rPr>
              <w:t>CA02C1</w:t>
            </w:r>
          </w:p>
        </w:tc>
        <w:tc>
          <w:tcPr>
            <w:tcW w:w="4254" w:type="dxa"/>
            <w:gridSpan w:val="7"/>
            <w:tcBorders>
              <w:top w:val="single" w:sz="4" w:space="0" w:color="auto"/>
              <w:bottom w:val="single" w:sz="4" w:space="0" w:color="auto"/>
            </w:tcBorders>
          </w:tcPr>
          <w:p w14:paraId="433EC6E5" w14:textId="77777777" w:rsidR="005B254F" w:rsidRPr="005E2CA0" w:rsidRDefault="005B254F" w:rsidP="001274F1">
            <w:pPr>
              <w:rPr>
                <w:b/>
                <w:bCs/>
                <w:sz w:val="2"/>
                <w:szCs w:val="2"/>
                <w:lang w:val="en-US"/>
              </w:rPr>
            </w:pPr>
            <w:r w:rsidRPr="005E2CA0">
              <w:rPr>
                <w:b/>
                <w:bCs/>
                <w:sz w:val="22"/>
                <w:szCs w:val="22"/>
                <w:lang w:val="en-US"/>
              </w:rPr>
              <w:t>Beton simplu turnat  in egalizari, pante, sape la inaltimi mai mari de 35 m, preparat cu centrala de betoane conform art. CA01 sau beton marfa, turnare cu mijloace clasice C30/37 XF1 gr.100-150 mm</w:t>
            </w:r>
          </w:p>
          <w:p w14:paraId="5A61125C"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90A4516"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7A094BE2"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1B116B6" w14:textId="77777777" w:rsidR="005B254F" w:rsidRPr="005E2CA0" w:rsidRDefault="005B254F" w:rsidP="001274F1">
            <w:pPr>
              <w:jc w:val="center"/>
              <w:rPr>
                <w:b/>
                <w:bCs/>
                <w:sz w:val="22"/>
                <w:szCs w:val="22"/>
                <w:lang w:val="en-US"/>
              </w:rPr>
            </w:pPr>
            <w:r w:rsidRPr="005E2CA0">
              <w:rPr>
                <w:b/>
                <w:bCs/>
                <w:sz w:val="22"/>
                <w:szCs w:val="22"/>
                <w:lang w:val="en-US"/>
              </w:rPr>
              <w:t>16,750</w:t>
            </w:r>
          </w:p>
          <w:p w14:paraId="11C11677" w14:textId="77777777" w:rsidR="005B254F" w:rsidRPr="009B70F2" w:rsidRDefault="005B254F" w:rsidP="001274F1">
            <w:pPr>
              <w:jc w:val="center"/>
              <w:rPr>
                <w:sz w:val="2"/>
                <w:szCs w:val="2"/>
                <w:lang w:val="en-US"/>
              </w:rPr>
            </w:pPr>
          </w:p>
        </w:tc>
      </w:tr>
      <w:tr w:rsidR="005B254F" w:rsidRPr="00B40365" w14:paraId="0C3B49D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DC962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179E51B"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6C5735D1"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68B87A4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836D5A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4,350</w:t>
            </w:r>
          </w:p>
        </w:tc>
        <w:tc>
          <w:tcPr>
            <w:tcW w:w="1518" w:type="dxa"/>
            <w:gridSpan w:val="2"/>
            <w:tcBorders>
              <w:top w:val="nil"/>
              <w:bottom w:val="single" w:sz="2" w:space="0" w:color="auto"/>
            </w:tcBorders>
            <w:vAlign w:val="center"/>
          </w:tcPr>
          <w:p w14:paraId="3AAFFAF5" w14:textId="77777777" w:rsidR="005B254F" w:rsidRPr="00C97908" w:rsidRDefault="005B254F" w:rsidP="001274F1">
            <w:pPr>
              <w:jc w:val="center"/>
              <w:rPr>
                <w:sz w:val="16"/>
                <w:szCs w:val="16"/>
                <w:lang w:val="en-US"/>
              </w:rPr>
            </w:pPr>
            <w:r w:rsidRPr="00C97908">
              <w:rPr>
                <w:sz w:val="16"/>
                <w:szCs w:val="16"/>
                <w:lang w:val="en-US"/>
              </w:rPr>
              <w:t>72,862</w:t>
            </w:r>
          </w:p>
        </w:tc>
      </w:tr>
      <w:tr w:rsidR="005B254F" w:rsidRPr="00B40365" w14:paraId="43DC54C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8BB55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FB878FC"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43064618"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62BBEBC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E51CC3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0,650</w:t>
            </w:r>
          </w:p>
        </w:tc>
        <w:tc>
          <w:tcPr>
            <w:tcW w:w="1518" w:type="dxa"/>
            <w:gridSpan w:val="2"/>
            <w:tcBorders>
              <w:top w:val="nil"/>
              <w:bottom w:val="single" w:sz="2" w:space="0" w:color="auto"/>
            </w:tcBorders>
            <w:vAlign w:val="center"/>
          </w:tcPr>
          <w:p w14:paraId="03147BC1" w14:textId="77777777" w:rsidR="005B254F" w:rsidRPr="00C97908" w:rsidRDefault="005B254F" w:rsidP="001274F1">
            <w:pPr>
              <w:jc w:val="center"/>
              <w:rPr>
                <w:sz w:val="16"/>
                <w:szCs w:val="16"/>
                <w:lang w:val="en-US"/>
              </w:rPr>
            </w:pPr>
            <w:r w:rsidRPr="00C97908">
              <w:rPr>
                <w:sz w:val="16"/>
                <w:szCs w:val="16"/>
                <w:lang w:val="en-US"/>
              </w:rPr>
              <w:t>10,888</w:t>
            </w:r>
          </w:p>
        </w:tc>
      </w:tr>
      <w:tr w:rsidR="005B254F" w:rsidRPr="00B40365" w14:paraId="111B5D0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AE5DC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A51285D" w14:textId="77777777" w:rsidR="005B254F" w:rsidRPr="00B40365" w:rsidRDefault="005B254F" w:rsidP="001274F1">
            <w:pPr>
              <w:jc w:val="center"/>
              <w:rPr>
                <w:sz w:val="16"/>
                <w:szCs w:val="16"/>
                <w:lang w:val="en-US"/>
              </w:rPr>
            </w:pPr>
            <w:r w:rsidRPr="00B40365">
              <w:rPr>
                <w:sz w:val="16"/>
                <w:szCs w:val="16"/>
                <w:lang w:val="en-US"/>
              </w:rPr>
              <w:t>2663102100000-C30/37-XF1</w:t>
            </w:r>
          </w:p>
        </w:tc>
        <w:tc>
          <w:tcPr>
            <w:tcW w:w="4238" w:type="dxa"/>
            <w:gridSpan w:val="6"/>
            <w:tcBorders>
              <w:top w:val="nil"/>
              <w:bottom w:val="single" w:sz="2" w:space="0" w:color="auto"/>
            </w:tcBorders>
            <w:vAlign w:val="center"/>
          </w:tcPr>
          <w:p w14:paraId="368635C0" w14:textId="77777777" w:rsidR="005B254F" w:rsidRPr="00C97908" w:rsidRDefault="005B254F" w:rsidP="001274F1">
            <w:pPr>
              <w:rPr>
                <w:sz w:val="16"/>
                <w:szCs w:val="16"/>
                <w:lang w:val="en-US"/>
              </w:rPr>
            </w:pPr>
            <w:r w:rsidRPr="00C97908">
              <w:rPr>
                <w:sz w:val="16"/>
                <w:szCs w:val="16"/>
                <w:lang w:val="en-US"/>
              </w:rPr>
              <w:t xml:space="preserve">Beton C30/37 XF1 </w:t>
            </w:r>
          </w:p>
        </w:tc>
        <w:tc>
          <w:tcPr>
            <w:tcW w:w="998" w:type="dxa"/>
            <w:gridSpan w:val="4"/>
            <w:tcBorders>
              <w:top w:val="nil"/>
              <w:bottom w:val="single" w:sz="2" w:space="0" w:color="auto"/>
            </w:tcBorders>
            <w:vAlign w:val="center"/>
          </w:tcPr>
          <w:p w14:paraId="55C8E8E8"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79BE42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1,025</w:t>
            </w:r>
          </w:p>
        </w:tc>
        <w:tc>
          <w:tcPr>
            <w:tcW w:w="1518" w:type="dxa"/>
            <w:gridSpan w:val="2"/>
            <w:tcBorders>
              <w:top w:val="nil"/>
              <w:bottom w:val="single" w:sz="2" w:space="0" w:color="auto"/>
            </w:tcBorders>
            <w:vAlign w:val="center"/>
          </w:tcPr>
          <w:p w14:paraId="528D484C" w14:textId="77777777" w:rsidR="005B254F" w:rsidRPr="00C97908" w:rsidRDefault="005B254F" w:rsidP="001274F1">
            <w:pPr>
              <w:jc w:val="center"/>
              <w:rPr>
                <w:sz w:val="16"/>
                <w:szCs w:val="16"/>
                <w:lang w:val="en-US"/>
              </w:rPr>
            </w:pPr>
            <w:r w:rsidRPr="00C97908">
              <w:rPr>
                <w:sz w:val="16"/>
                <w:szCs w:val="16"/>
                <w:lang w:val="en-US"/>
              </w:rPr>
              <w:t>17,34</w:t>
            </w:r>
          </w:p>
        </w:tc>
      </w:tr>
      <w:tr w:rsidR="005B254F" w:rsidRPr="00B40365" w14:paraId="0322557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CDCCE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F3BC76A"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235DF823"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67052D41"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CA60EF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19984F2E" w14:textId="77777777" w:rsidR="005B254F" w:rsidRPr="00C97908" w:rsidRDefault="005B254F" w:rsidP="001274F1">
            <w:pPr>
              <w:jc w:val="center"/>
              <w:rPr>
                <w:sz w:val="16"/>
                <w:szCs w:val="16"/>
                <w:lang w:val="en-US"/>
              </w:rPr>
            </w:pPr>
            <w:r w:rsidRPr="00C97908">
              <w:rPr>
                <w:sz w:val="16"/>
                <w:szCs w:val="16"/>
                <w:lang w:val="en-US"/>
              </w:rPr>
              <w:t>1,692</w:t>
            </w:r>
          </w:p>
        </w:tc>
      </w:tr>
      <w:tr w:rsidR="005B254F" w:rsidRPr="00B40365" w14:paraId="1739F91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35106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9C2B096"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2CFD3652"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0919BABD"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3B1D9B0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0,290</w:t>
            </w:r>
          </w:p>
        </w:tc>
        <w:tc>
          <w:tcPr>
            <w:tcW w:w="1518" w:type="dxa"/>
            <w:gridSpan w:val="2"/>
            <w:tcBorders>
              <w:top w:val="nil"/>
              <w:bottom w:val="single" w:sz="2" w:space="0" w:color="auto"/>
              <w:right w:val="single" w:sz="4" w:space="0" w:color="auto"/>
            </w:tcBorders>
            <w:vAlign w:val="center"/>
          </w:tcPr>
          <w:p w14:paraId="79D26357" w14:textId="77777777" w:rsidR="005B254F" w:rsidRPr="00C97908" w:rsidRDefault="005B254F" w:rsidP="001274F1">
            <w:pPr>
              <w:jc w:val="center"/>
              <w:rPr>
                <w:sz w:val="16"/>
                <w:szCs w:val="16"/>
                <w:lang w:val="en-US"/>
              </w:rPr>
            </w:pPr>
            <w:r w:rsidRPr="00C97908">
              <w:rPr>
                <w:sz w:val="16"/>
                <w:szCs w:val="16"/>
                <w:lang w:val="en-US"/>
              </w:rPr>
              <w:t>4,858</w:t>
            </w:r>
          </w:p>
        </w:tc>
      </w:tr>
      <w:tr w:rsidR="005B254F" w:rsidRPr="00B40365" w14:paraId="03238C5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15C43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C1467AA" w14:textId="77777777" w:rsidR="005B254F" w:rsidRPr="00B40365" w:rsidRDefault="005B254F" w:rsidP="001274F1">
            <w:pPr>
              <w:jc w:val="center"/>
              <w:rPr>
                <w:sz w:val="16"/>
                <w:szCs w:val="16"/>
                <w:lang w:val="en-US"/>
              </w:rPr>
            </w:pPr>
            <w:r w:rsidRPr="00B40365">
              <w:rPr>
                <w:sz w:val="16"/>
                <w:szCs w:val="16"/>
                <w:lang w:val="en-US"/>
              </w:rPr>
              <w:t>2952270003000</w:t>
            </w:r>
          </w:p>
        </w:tc>
        <w:tc>
          <w:tcPr>
            <w:tcW w:w="4238" w:type="dxa"/>
            <w:gridSpan w:val="6"/>
            <w:tcBorders>
              <w:top w:val="nil"/>
              <w:bottom w:val="single" w:sz="2" w:space="0" w:color="auto"/>
            </w:tcBorders>
            <w:vAlign w:val="center"/>
          </w:tcPr>
          <w:p w14:paraId="25D9B2C3" w14:textId="77777777" w:rsidR="005B254F" w:rsidRPr="00C97908" w:rsidRDefault="005B254F" w:rsidP="001274F1">
            <w:pPr>
              <w:rPr>
                <w:sz w:val="16"/>
                <w:szCs w:val="16"/>
                <w:lang w:val="en-US"/>
              </w:rPr>
            </w:pPr>
            <w:r w:rsidRPr="00C97908">
              <w:rPr>
                <w:sz w:val="16"/>
                <w:szCs w:val="16"/>
                <w:lang w:val="en-US"/>
              </w:rPr>
              <w:t>Vibrator de suprafata</w:t>
            </w:r>
          </w:p>
        </w:tc>
        <w:tc>
          <w:tcPr>
            <w:tcW w:w="998" w:type="dxa"/>
            <w:gridSpan w:val="4"/>
            <w:tcBorders>
              <w:top w:val="nil"/>
              <w:bottom w:val="single" w:sz="2" w:space="0" w:color="auto"/>
            </w:tcBorders>
            <w:vAlign w:val="center"/>
          </w:tcPr>
          <w:p w14:paraId="2BAB99B0"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133CD4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0,550</w:t>
            </w:r>
          </w:p>
        </w:tc>
        <w:tc>
          <w:tcPr>
            <w:tcW w:w="1518" w:type="dxa"/>
            <w:gridSpan w:val="2"/>
            <w:tcBorders>
              <w:top w:val="nil"/>
              <w:bottom w:val="single" w:sz="2" w:space="0" w:color="auto"/>
              <w:right w:val="single" w:sz="4" w:space="0" w:color="auto"/>
            </w:tcBorders>
            <w:vAlign w:val="center"/>
          </w:tcPr>
          <w:p w14:paraId="6B56FC8D" w14:textId="77777777" w:rsidR="005B254F" w:rsidRPr="00C97908" w:rsidRDefault="005B254F" w:rsidP="001274F1">
            <w:pPr>
              <w:jc w:val="center"/>
              <w:rPr>
                <w:sz w:val="16"/>
                <w:szCs w:val="16"/>
                <w:lang w:val="en-US"/>
              </w:rPr>
            </w:pPr>
            <w:r w:rsidRPr="00C97908">
              <w:rPr>
                <w:sz w:val="16"/>
                <w:szCs w:val="16"/>
                <w:lang w:val="en-US"/>
              </w:rPr>
              <w:t>9,213</w:t>
            </w:r>
          </w:p>
        </w:tc>
      </w:tr>
      <w:tr w:rsidR="005B254F" w:rsidRPr="009B70F2" w14:paraId="536D8D6D"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CA7983" w14:textId="77777777" w:rsidR="005B254F" w:rsidRPr="005E2CA0" w:rsidRDefault="005B254F" w:rsidP="001274F1">
            <w:pPr>
              <w:jc w:val="center"/>
              <w:rPr>
                <w:b/>
                <w:bCs/>
                <w:sz w:val="22"/>
                <w:szCs w:val="22"/>
                <w:lang w:val="en-US"/>
              </w:rPr>
            </w:pPr>
            <w:r w:rsidRPr="005E2CA0">
              <w:rPr>
                <w:b/>
                <w:bCs/>
                <w:sz w:val="22"/>
                <w:szCs w:val="22"/>
                <w:lang w:val="en-US"/>
              </w:rPr>
              <w:t>23</w:t>
            </w:r>
          </w:p>
        </w:tc>
        <w:tc>
          <w:tcPr>
            <w:tcW w:w="1366" w:type="dxa"/>
            <w:gridSpan w:val="4"/>
            <w:tcBorders>
              <w:top w:val="single" w:sz="4" w:space="0" w:color="auto"/>
              <w:bottom w:val="single" w:sz="4" w:space="0" w:color="auto"/>
            </w:tcBorders>
            <w:vAlign w:val="center"/>
          </w:tcPr>
          <w:p w14:paraId="43A43CA8" w14:textId="77777777" w:rsidR="005B254F" w:rsidRPr="005E2CA0" w:rsidRDefault="005B254F" w:rsidP="001274F1">
            <w:pPr>
              <w:jc w:val="center"/>
              <w:rPr>
                <w:b/>
                <w:bCs/>
                <w:sz w:val="22"/>
                <w:szCs w:val="22"/>
                <w:lang w:val="en-US"/>
              </w:rPr>
            </w:pPr>
            <w:r w:rsidRPr="005E2CA0">
              <w:rPr>
                <w:b/>
                <w:bCs/>
                <w:sz w:val="22"/>
                <w:szCs w:val="22"/>
                <w:lang w:val="en-US"/>
              </w:rPr>
              <w:t>DE18A</w:t>
            </w:r>
          </w:p>
        </w:tc>
        <w:tc>
          <w:tcPr>
            <w:tcW w:w="4254" w:type="dxa"/>
            <w:gridSpan w:val="7"/>
            <w:tcBorders>
              <w:top w:val="single" w:sz="4" w:space="0" w:color="auto"/>
              <w:bottom w:val="single" w:sz="4" w:space="0" w:color="auto"/>
            </w:tcBorders>
          </w:tcPr>
          <w:p w14:paraId="0EB7CE00" w14:textId="77777777" w:rsidR="005B254F" w:rsidRPr="005E2CA0" w:rsidRDefault="005B254F" w:rsidP="001274F1">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5 cm / Pavaj vibropresat Bruc 3 gr.40 mm gri intunecat</w:t>
            </w:r>
          </w:p>
          <w:p w14:paraId="3C668116"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372ED7A"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2B0D3BE9"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5C02446" w14:textId="77777777" w:rsidR="005B254F" w:rsidRPr="005E2CA0" w:rsidRDefault="005B254F" w:rsidP="001274F1">
            <w:pPr>
              <w:jc w:val="center"/>
              <w:rPr>
                <w:b/>
                <w:bCs/>
                <w:sz w:val="22"/>
                <w:szCs w:val="22"/>
                <w:lang w:val="en-US"/>
              </w:rPr>
            </w:pPr>
            <w:r w:rsidRPr="005E2CA0">
              <w:rPr>
                <w:b/>
                <w:bCs/>
                <w:sz w:val="22"/>
                <w:szCs w:val="22"/>
                <w:lang w:val="en-US"/>
              </w:rPr>
              <w:t>134,000</w:t>
            </w:r>
          </w:p>
          <w:p w14:paraId="273C67F9" w14:textId="77777777" w:rsidR="005B254F" w:rsidRPr="009B70F2" w:rsidRDefault="005B254F" w:rsidP="001274F1">
            <w:pPr>
              <w:jc w:val="center"/>
              <w:rPr>
                <w:sz w:val="2"/>
                <w:szCs w:val="2"/>
                <w:lang w:val="en-US"/>
              </w:rPr>
            </w:pPr>
          </w:p>
        </w:tc>
      </w:tr>
      <w:tr w:rsidR="005B254F" w:rsidRPr="00B40365" w14:paraId="0B91F3B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D783D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2EA7306" w14:textId="77777777" w:rsidR="005B254F" w:rsidRPr="00B40365" w:rsidRDefault="005B254F" w:rsidP="001274F1">
            <w:pPr>
              <w:jc w:val="center"/>
              <w:rPr>
                <w:sz w:val="16"/>
                <w:szCs w:val="16"/>
                <w:lang w:val="en-US"/>
              </w:rPr>
            </w:pPr>
            <w:r w:rsidRPr="00B40365">
              <w:rPr>
                <w:sz w:val="16"/>
                <w:szCs w:val="16"/>
                <w:lang w:val="en-US"/>
              </w:rPr>
              <w:t>7129020012800</w:t>
            </w:r>
          </w:p>
        </w:tc>
        <w:tc>
          <w:tcPr>
            <w:tcW w:w="4238" w:type="dxa"/>
            <w:gridSpan w:val="6"/>
            <w:tcBorders>
              <w:top w:val="nil"/>
              <w:bottom w:val="single" w:sz="2" w:space="0" w:color="auto"/>
            </w:tcBorders>
            <w:vAlign w:val="center"/>
          </w:tcPr>
          <w:p w14:paraId="574BA0CB" w14:textId="77777777" w:rsidR="005B254F" w:rsidRPr="00C97908" w:rsidRDefault="005B254F" w:rsidP="001274F1">
            <w:pPr>
              <w:rPr>
                <w:sz w:val="16"/>
                <w:szCs w:val="16"/>
                <w:lang w:val="en-US"/>
              </w:rPr>
            </w:pPr>
            <w:r w:rsidRPr="00C97908">
              <w:rPr>
                <w:sz w:val="16"/>
                <w:szCs w:val="16"/>
                <w:lang w:val="en-US"/>
              </w:rPr>
              <w:t>Pavator</w:t>
            </w:r>
          </w:p>
        </w:tc>
        <w:tc>
          <w:tcPr>
            <w:tcW w:w="998" w:type="dxa"/>
            <w:gridSpan w:val="4"/>
            <w:tcBorders>
              <w:top w:val="nil"/>
              <w:bottom w:val="single" w:sz="2" w:space="0" w:color="auto"/>
            </w:tcBorders>
            <w:vAlign w:val="center"/>
          </w:tcPr>
          <w:p w14:paraId="0B64700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7298B3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0,5802</w:t>
            </w:r>
          </w:p>
        </w:tc>
        <w:tc>
          <w:tcPr>
            <w:tcW w:w="1518" w:type="dxa"/>
            <w:gridSpan w:val="2"/>
            <w:tcBorders>
              <w:top w:val="nil"/>
              <w:bottom w:val="single" w:sz="2" w:space="0" w:color="auto"/>
            </w:tcBorders>
            <w:vAlign w:val="center"/>
          </w:tcPr>
          <w:p w14:paraId="7FCD8C72" w14:textId="77777777" w:rsidR="005B254F" w:rsidRPr="00C97908" w:rsidRDefault="005B254F" w:rsidP="001274F1">
            <w:pPr>
              <w:jc w:val="center"/>
              <w:rPr>
                <w:sz w:val="16"/>
                <w:szCs w:val="16"/>
                <w:lang w:val="en-US"/>
              </w:rPr>
            </w:pPr>
            <w:r w:rsidRPr="00C97908">
              <w:rPr>
                <w:sz w:val="16"/>
                <w:szCs w:val="16"/>
                <w:lang w:val="en-US"/>
              </w:rPr>
              <w:t>77,747</w:t>
            </w:r>
          </w:p>
        </w:tc>
      </w:tr>
      <w:tr w:rsidR="005B254F" w:rsidRPr="00B40365" w14:paraId="24446B5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3F888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5655CBE" w14:textId="77777777" w:rsidR="005B254F" w:rsidRPr="00B40365" w:rsidRDefault="005B254F" w:rsidP="001274F1">
            <w:pPr>
              <w:jc w:val="center"/>
              <w:rPr>
                <w:sz w:val="16"/>
                <w:szCs w:val="16"/>
                <w:lang w:val="en-US"/>
              </w:rPr>
            </w:pPr>
            <w:r w:rsidRPr="00B40365">
              <w:rPr>
                <w:sz w:val="16"/>
                <w:szCs w:val="16"/>
                <w:lang w:val="en-US"/>
              </w:rPr>
              <w:t>9310060019922</w:t>
            </w:r>
          </w:p>
        </w:tc>
        <w:tc>
          <w:tcPr>
            <w:tcW w:w="4238" w:type="dxa"/>
            <w:gridSpan w:val="6"/>
            <w:tcBorders>
              <w:top w:val="nil"/>
              <w:bottom w:val="single" w:sz="2" w:space="0" w:color="auto"/>
            </w:tcBorders>
            <w:vAlign w:val="center"/>
          </w:tcPr>
          <w:p w14:paraId="6CA39340" w14:textId="77777777" w:rsidR="005B254F" w:rsidRPr="00C97908" w:rsidRDefault="005B254F" w:rsidP="001274F1">
            <w:pPr>
              <w:rPr>
                <w:sz w:val="16"/>
                <w:szCs w:val="16"/>
                <w:lang w:val="en-US"/>
              </w:rPr>
            </w:pPr>
            <w:r w:rsidRPr="00C97908">
              <w:rPr>
                <w:sz w:val="16"/>
                <w:szCs w:val="16"/>
                <w:lang w:val="en-US"/>
              </w:rPr>
              <w:t xml:space="preserve">Muncitor deservire </w:t>
            </w:r>
          </w:p>
        </w:tc>
        <w:tc>
          <w:tcPr>
            <w:tcW w:w="998" w:type="dxa"/>
            <w:gridSpan w:val="4"/>
            <w:tcBorders>
              <w:top w:val="nil"/>
              <w:bottom w:val="single" w:sz="2" w:space="0" w:color="auto"/>
            </w:tcBorders>
            <w:vAlign w:val="center"/>
          </w:tcPr>
          <w:p w14:paraId="5A550139"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A1CD50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0,0158</w:t>
            </w:r>
          </w:p>
        </w:tc>
        <w:tc>
          <w:tcPr>
            <w:tcW w:w="1518" w:type="dxa"/>
            <w:gridSpan w:val="2"/>
            <w:tcBorders>
              <w:top w:val="nil"/>
              <w:bottom w:val="single" w:sz="2" w:space="0" w:color="auto"/>
            </w:tcBorders>
            <w:vAlign w:val="center"/>
          </w:tcPr>
          <w:p w14:paraId="0F2547E9" w14:textId="77777777" w:rsidR="005B254F" w:rsidRPr="00C97908" w:rsidRDefault="005B254F" w:rsidP="001274F1">
            <w:pPr>
              <w:jc w:val="center"/>
              <w:rPr>
                <w:sz w:val="16"/>
                <w:szCs w:val="16"/>
                <w:lang w:val="en-US"/>
              </w:rPr>
            </w:pPr>
            <w:r w:rsidRPr="00C97908">
              <w:rPr>
                <w:sz w:val="16"/>
                <w:szCs w:val="16"/>
                <w:lang w:val="en-US"/>
              </w:rPr>
              <w:t>2,117</w:t>
            </w:r>
          </w:p>
        </w:tc>
      </w:tr>
      <w:tr w:rsidR="005B254F" w:rsidRPr="00B40365" w14:paraId="48F4790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D7D80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68861EF" w14:textId="77777777" w:rsidR="005B254F" w:rsidRPr="00B40365" w:rsidRDefault="005B254F" w:rsidP="001274F1">
            <w:pPr>
              <w:jc w:val="center"/>
              <w:rPr>
                <w:sz w:val="16"/>
                <w:szCs w:val="16"/>
                <w:lang w:val="en-US"/>
              </w:rPr>
            </w:pPr>
            <w:r w:rsidRPr="00B40365">
              <w:rPr>
                <w:sz w:val="16"/>
                <w:szCs w:val="16"/>
                <w:lang w:val="en-US"/>
              </w:rPr>
              <w:t>2661112800655-4-b3-gi</w:t>
            </w:r>
          </w:p>
        </w:tc>
        <w:tc>
          <w:tcPr>
            <w:tcW w:w="4238" w:type="dxa"/>
            <w:gridSpan w:val="6"/>
            <w:tcBorders>
              <w:top w:val="nil"/>
              <w:bottom w:val="single" w:sz="2" w:space="0" w:color="auto"/>
            </w:tcBorders>
            <w:vAlign w:val="center"/>
          </w:tcPr>
          <w:p w14:paraId="7921E75C" w14:textId="77777777" w:rsidR="005B254F" w:rsidRPr="00C97908" w:rsidRDefault="005B254F" w:rsidP="001274F1">
            <w:pPr>
              <w:rPr>
                <w:sz w:val="16"/>
                <w:szCs w:val="16"/>
                <w:lang w:val="en-US"/>
              </w:rPr>
            </w:pPr>
            <w:r w:rsidRPr="00C97908">
              <w:rPr>
                <w:sz w:val="16"/>
                <w:szCs w:val="16"/>
                <w:lang w:val="en-US"/>
              </w:rPr>
              <w:t>Pavaj vibropresat Bruc 3 gr.40 mm gri intunecat</w:t>
            </w:r>
          </w:p>
        </w:tc>
        <w:tc>
          <w:tcPr>
            <w:tcW w:w="998" w:type="dxa"/>
            <w:gridSpan w:val="4"/>
            <w:tcBorders>
              <w:top w:val="nil"/>
              <w:bottom w:val="single" w:sz="2" w:space="0" w:color="auto"/>
            </w:tcBorders>
            <w:vAlign w:val="center"/>
          </w:tcPr>
          <w:p w14:paraId="24B5B6F3"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6A384BC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1,015</w:t>
            </w:r>
          </w:p>
        </w:tc>
        <w:tc>
          <w:tcPr>
            <w:tcW w:w="1518" w:type="dxa"/>
            <w:gridSpan w:val="2"/>
            <w:tcBorders>
              <w:top w:val="nil"/>
              <w:bottom w:val="single" w:sz="2" w:space="0" w:color="auto"/>
            </w:tcBorders>
            <w:vAlign w:val="center"/>
          </w:tcPr>
          <w:p w14:paraId="0CC0511D" w14:textId="77777777" w:rsidR="005B254F" w:rsidRPr="00C97908" w:rsidRDefault="005B254F" w:rsidP="001274F1">
            <w:pPr>
              <w:jc w:val="center"/>
              <w:rPr>
                <w:sz w:val="16"/>
                <w:szCs w:val="16"/>
                <w:lang w:val="en-US"/>
              </w:rPr>
            </w:pPr>
            <w:r w:rsidRPr="00C97908">
              <w:rPr>
                <w:sz w:val="16"/>
                <w:szCs w:val="16"/>
                <w:lang w:val="en-US"/>
              </w:rPr>
              <w:t>136,01</w:t>
            </w:r>
          </w:p>
        </w:tc>
      </w:tr>
      <w:tr w:rsidR="005B254F" w:rsidRPr="00B40365" w14:paraId="43D607B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D339C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35BC73A" w14:textId="77777777" w:rsidR="005B254F" w:rsidRPr="00B40365" w:rsidRDefault="005B254F" w:rsidP="001274F1">
            <w:pPr>
              <w:jc w:val="center"/>
              <w:rPr>
                <w:sz w:val="16"/>
                <w:szCs w:val="16"/>
                <w:lang w:val="en-US"/>
              </w:rPr>
            </w:pPr>
            <w:r w:rsidRPr="00B40365">
              <w:rPr>
                <w:sz w:val="16"/>
                <w:szCs w:val="16"/>
                <w:lang w:val="en-US"/>
              </w:rPr>
              <w:t>2651122100027</w:t>
            </w:r>
          </w:p>
        </w:tc>
        <w:tc>
          <w:tcPr>
            <w:tcW w:w="4238" w:type="dxa"/>
            <w:gridSpan w:val="6"/>
            <w:tcBorders>
              <w:top w:val="nil"/>
              <w:bottom w:val="single" w:sz="2" w:space="0" w:color="auto"/>
            </w:tcBorders>
            <w:vAlign w:val="center"/>
          </w:tcPr>
          <w:p w14:paraId="22F6F0A9" w14:textId="77777777" w:rsidR="005B254F" w:rsidRPr="00C97908" w:rsidRDefault="005B254F" w:rsidP="001274F1">
            <w:pPr>
              <w:rPr>
                <w:sz w:val="16"/>
                <w:szCs w:val="16"/>
                <w:lang w:val="en-US"/>
              </w:rPr>
            </w:pPr>
            <w:r w:rsidRPr="00C97908">
              <w:rPr>
                <w:sz w:val="16"/>
                <w:szCs w:val="16"/>
                <w:lang w:val="en-US"/>
              </w:rPr>
              <w:t>Ciment portland M400 saci, (pentru rosturi)</w:t>
            </w:r>
          </w:p>
        </w:tc>
        <w:tc>
          <w:tcPr>
            <w:tcW w:w="998" w:type="dxa"/>
            <w:gridSpan w:val="4"/>
            <w:tcBorders>
              <w:top w:val="nil"/>
              <w:bottom w:val="single" w:sz="2" w:space="0" w:color="auto"/>
            </w:tcBorders>
            <w:vAlign w:val="center"/>
          </w:tcPr>
          <w:p w14:paraId="767B4F25"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39830C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1,600</w:t>
            </w:r>
          </w:p>
        </w:tc>
        <w:tc>
          <w:tcPr>
            <w:tcW w:w="1518" w:type="dxa"/>
            <w:gridSpan w:val="2"/>
            <w:tcBorders>
              <w:top w:val="nil"/>
              <w:bottom w:val="single" w:sz="2" w:space="0" w:color="auto"/>
            </w:tcBorders>
            <w:vAlign w:val="center"/>
          </w:tcPr>
          <w:p w14:paraId="3094498A" w14:textId="77777777" w:rsidR="005B254F" w:rsidRPr="00C97908" w:rsidRDefault="005B254F" w:rsidP="001274F1">
            <w:pPr>
              <w:jc w:val="center"/>
              <w:rPr>
                <w:sz w:val="16"/>
                <w:szCs w:val="16"/>
                <w:lang w:val="en-US"/>
              </w:rPr>
            </w:pPr>
            <w:r w:rsidRPr="00C97908">
              <w:rPr>
                <w:sz w:val="16"/>
                <w:szCs w:val="16"/>
                <w:lang w:val="en-US"/>
              </w:rPr>
              <w:t>214,40</w:t>
            </w:r>
          </w:p>
        </w:tc>
      </w:tr>
      <w:tr w:rsidR="005B254F" w:rsidRPr="00B40365" w14:paraId="4FB6CC3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F3473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3FE9D09" w14:textId="77777777" w:rsidR="005B254F" w:rsidRPr="00B40365" w:rsidRDefault="005B254F" w:rsidP="001274F1">
            <w:pPr>
              <w:jc w:val="center"/>
              <w:rPr>
                <w:sz w:val="16"/>
                <w:szCs w:val="16"/>
                <w:lang w:val="en-US"/>
              </w:rPr>
            </w:pPr>
            <w:r w:rsidRPr="00B40365">
              <w:rPr>
                <w:sz w:val="16"/>
                <w:szCs w:val="16"/>
                <w:lang w:val="en-US"/>
              </w:rPr>
              <w:t>2651122100442</w:t>
            </w:r>
          </w:p>
        </w:tc>
        <w:tc>
          <w:tcPr>
            <w:tcW w:w="4238" w:type="dxa"/>
            <w:gridSpan w:val="6"/>
            <w:tcBorders>
              <w:top w:val="nil"/>
              <w:bottom w:val="single" w:sz="2" w:space="0" w:color="auto"/>
            </w:tcBorders>
            <w:vAlign w:val="center"/>
          </w:tcPr>
          <w:p w14:paraId="59DB1645" w14:textId="77777777" w:rsidR="005B254F" w:rsidRPr="00C97908" w:rsidRDefault="005B254F" w:rsidP="001274F1">
            <w:pPr>
              <w:rPr>
                <w:sz w:val="16"/>
                <w:szCs w:val="16"/>
                <w:lang w:val="en-US"/>
              </w:rPr>
            </w:pPr>
            <w:r w:rsidRPr="00C97908">
              <w:rPr>
                <w:sz w:val="16"/>
                <w:szCs w:val="16"/>
                <w:lang w:val="en-US"/>
              </w:rPr>
              <w:t>Ciment portland M400 saci, (pentru strat)</w:t>
            </w:r>
          </w:p>
        </w:tc>
        <w:tc>
          <w:tcPr>
            <w:tcW w:w="998" w:type="dxa"/>
            <w:gridSpan w:val="4"/>
            <w:tcBorders>
              <w:top w:val="nil"/>
              <w:bottom w:val="single" w:sz="2" w:space="0" w:color="auto"/>
            </w:tcBorders>
            <w:vAlign w:val="center"/>
          </w:tcPr>
          <w:p w14:paraId="44F23127"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A54881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7,870</w:t>
            </w:r>
          </w:p>
        </w:tc>
        <w:tc>
          <w:tcPr>
            <w:tcW w:w="1518" w:type="dxa"/>
            <w:gridSpan w:val="2"/>
            <w:tcBorders>
              <w:top w:val="nil"/>
              <w:bottom w:val="single" w:sz="2" w:space="0" w:color="auto"/>
            </w:tcBorders>
            <w:vAlign w:val="center"/>
          </w:tcPr>
          <w:p w14:paraId="37F511C0" w14:textId="77777777" w:rsidR="005B254F" w:rsidRPr="00C97908" w:rsidRDefault="005B254F" w:rsidP="001274F1">
            <w:pPr>
              <w:jc w:val="center"/>
              <w:rPr>
                <w:sz w:val="16"/>
                <w:szCs w:val="16"/>
                <w:lang w:val="en-US"/>
              </w:rPr>
            </w:pPr>
            <w:r w:rsidRPr="00C97908">
              <w:rPr>
                <w:sz w:val="16"/>
                <w:szCs w:val="16"/>
                <w:lang w:val="en-US"/>
              </w:rPr>
              <w:t>1 054,58</w:t>
            </w:r>
          </w:p>
        </w:tc>
      </w:tr>
      <w:tr w:rsidR="005B254F" w:rsidRPr="00B40365" w14:paraId="50432E2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C52F2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1AF98FA" w14:textId="77777777" w:rsidR="005B254F" w:rsidRPr="00B40365" w:rsidRDefault="005B254F" w:rsidP="001274F1">
            <w:pPr>
              <w:jc w:val="center"/>
              <w:rPr>
                <w:sz w:val="16"/>
                <w:szCs w:val="16"/>
                <w:lang w:val="en-US"/>
              </w:rPr>
            </w:pPr>
            <w:r w:rsidRPr="00B40365">
              <w:rPr>
                <w:sz w:val="16"/>
                <w:szCs w:val="16"/>
                <w:lang w:val="en-US"/>
              </w:rPr>
              <w:t>1421102200546</w:t>
            </w:r>
          </w:p>
        </w:tc>
        <w:tc>
          <w:tcPr>
            <w:tcW w:w="4238" w:type="dxa"/>
            <w:gridSpan w:val="6"/>
            <w:tcBorders>
              <w:top w:val="nil"/>
              <w:bottom w:val="single" w:sz="2" w:space="0" w:color="auto"/>
            </w:tcBorders>
            <w:vAlign w:val="center"/>
          </w:tcPr>
          <w:p w14:paraId="588CA189" w14:textId="77777777" w:rsidR="005B254F" w:rsidRPr="00C97908" w:rsidRDefault="005B254F" w:rsidP="001274F1">
            <w:pPr>
              <w:rPr>
                <w:sz w:val="16"/>
                <w:szCs w:val="16"/>
                <w:lang w:val="en-US"/>
              </w:rPr>
            </w:pPr>
            <w:r w:rsidRPr="00C97908">
              <w:rPr>
                <w:sz w:val="16"/>
                <w:szCs w:val="16"/>
                <w:lang w:val="en-US"/>
              </w:rPr>
              <w:t>Nisip pentru constructii 0,3-0,7 mm (pentru rosturi)</w:t>
            </w:r>
          </w:p>
        </w:tc>
        <w:tc>
          <w:tcPr>
            <w:tcW w:w="998" w:type="dxa"/>
            <w:gridSpan w:val="4"/>
            <w:tcBorders>
              <w:top w:val="nil"/>
              <w:bottom w:val="single" w:sz="2" w:space="0" w:color="auto"/>
            </w:tcBorders>
            <w:vAlign w:val="center"/>
          </w:tcPr>
          <w:p w14:paraId="261DE222"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6378F24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31F2F238" w14:textId="77777777" w:rsidR="005B254F" w:rsidRPr="00C97908" w:rsidRDefault="005B254F" w:rsidP="001274F1">
            <w:pPr>
              <w:jc w:val="center"/>
              <w:rPr>
                <w:sz w:val="16"/>
                <w:szCs w:val="16"/>
                <w:lang w:val="en-US"/>
              </w:rPr>
            </w:pPr>
            <w:r w:rsidRPr="00C97908">
              <w:rPr>
                <w:sz w:val="16"/>
                <w:szCs w:val="16"/>
                <w:lang w:val="en-US"/>
              </w:rPr>
              <w:t>0,67</w:t>
            </w:r>
          </w:p>
        </w:tc>
      </w:tr>
      <w:tr w:rsidR="005B254F" w:rsidRPr="00B40365" w14:paraId="3C3F041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4F5A6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B4BE407" w14:textId="77777777" w:rsidR="005B254F" w:rsidRPr="00B40365" w:rsidRDefault="005B254F" w:rsidP="001274F1">
            <w:pPr>
              <w:jc w:val="center"/>
              <w:rPr>
                <w:sz w:val="16"/>
                <w:szCs w:val="16"/>
                <w:lang w:val="en-US"/>
              </w:rPr>
            </w:pPr>
            <w:r w:rsidRPr="00B40365">
              <w:rPr>
                <w:sz w:val="16"/>
                <w:szCs w:val="16"/>
                <w:lang w:val="en-US"/>
              </w:rPr>
              <w:t>1421102200547</w:t>
            </w:r>
          </w:p>
        </w:tc>
        <w:tc>
          <w:tcPr>
            <w:tcW w:w="4238" w:type="dxa"/>
            <w:gridSpan w:val="6"/>
            <w:tcBorders>
              <w:top w:val="nil"/>
              <w:bottom w:val="single" w:sz="2" w:space="0" w:color="auto"/>
            </w:tcBorders>
            <w:vAlign w:val="center"/>
          </w:tcPr>
          <w:p w14:paraId="3977CCBD" w14:textId="77777777" w:rsidR="005B254F" w:rsidRPr="00C97908" w:rsidRDefault="005B254F" w:rsidP="001274F1">
            <w:pPr>
              <w:rPr>
                <w:sz w:val="16"/>
                <w:szCs w:val="16"/>
                <w:lang w:val="en-US"/>
              </w:rPr>
            </w:pPr>
            <w:r w:rsidRPr="00C97908">
              <w:rPr>
                <w:sz w:val="16"/>
                <w:szCs w:val="16"/>
                <w:lang w:val="en-US"/>
              </w:rPr>
              <w:t>Nisip pentru constructii 0,3-0,7 mm (pentru strat)</w:t>
            </w:r>
          </w:p>
        </w:tc>
        <w:tc>
          <w:tcPr>
            <w:tcW w:w="998" w:type="dxa"/>
            <w:gridSpan w:val="4"/>
            <w:tcBorders>
              <w:top w:val="nil"/>
              <w:bottom w:val="single" w:sz="2" w:space="0" w:color="auto"/>
            </w:tcBorders>
            <w:vAlign w:val="center"/>
          </w:tcPr>
          <w:p w14:paraId="43F65397"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BF1950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0,0428</w:t>
            </w:r>
          </w:p>
        </w:tc>
        <w:tc>
          <w:tcPr>
            <w:tcW w:w="1518" w:type="dxa"/>
            <w:gridSpan w:val="2"/>
            <w:tcBorders>
              <w:top w:val="nil"/>
              <w:bottom w:val="single" w:sz="2" w:space="0" w:color="auto"/>
            </w:tcBorders>
            <w:vAlign w:val="center"/>
          </w:tcPr>
          <w:p w14:paraId="5DEF3131" w14:textId="77777777" w:rsidR="005B254F" w:rsidRPr="00C97908" w:rsidRDefault="005B254F" w:rsidP="001274F1">
            <w:pPr>
              <w:jc w:val="center"/>
              <w:rPr>
                <w:sz w:val="16"/>
                <w:szCs w:val="16"/>
                <w:lang w:val="en-US"/>
              </w:rPr>
            </w:pPr>
            <w:r w:rsidRPr="00C97908">
              <w:rPr>
                <w:sz w:val="16"/>
                <w:szCs w:val="16"/>
                <w:lang w:val="en-US"/>
              </w:rPr>
              <w:t>5,735</w:t>
            </w:r>
          </w:p>
        </w:tc>
      </w:tr>
      <w:tr w:rsidR="005B254F" w:rsidRPr="00B40365" w14:paraId="3927FC3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8D81C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7B9C1A8" w14:textId="77777777" w:rsidR="005B254F" w:rsidRPr="00B40365" w:rsidRDefault="005B254F" w:rsidP="001274F1">
            <w:pPr>
              <w:jc w:val="center"/>
              <w:rPr>
                <w:sz w:val="16"/>
                <w:szCs w:val="16"/>
                <w:lang w:val="en-US"/>
              </w:rPr>
            </w:pPr>
            <w:r w:rsidRPr="00B40365">
              <w:rPr>
                <w:sz w:val="16"/>
                <w:szCs w:val="16"/>
                <w:lang w:val="en-US"/>
              </w:rPr>
              <w:t>2881116002701</w:t>
            </w:r>
          </w:p>
        </w:tc>
        <w:tc>
          <w:tcPr>
            <w:tcW w:w="4238" w:type="dxa"/>
            <w:gridSpan w:val="6"/>
            <w:tcBorders>
              <w:top w:val="nil"/>
              <w:bottom w:val="single" w:sz="2" w:space="0" w:color="auto"/>
            </w:tcBorders>
            <w:vAlign w:val="center"/>
          </w:tcPr>
          <w:p w14:paraId="3C47339B" w14:textId="77777777" w:rsidR="005B254F" w:rsidRPr="00C97908" w:rsidRDefault="005B254F" w:rsidP="001274F1">
            <w:pPr>
              <w:rPr>
                <w:sz w:val="16"/>
                <w:szCs w:val="16"/>
                <w:lang w:val="en-US"/>
              </w:rPr>
            </w:pPr>
            <w:r w:rsidRPr="00C97908">
              <w:rPr>
                <w:sz w:val="16"/>
                <w:szCs w:val="16"/>
                <w:lang w:val="en-US"/>
              </w:rPr>
              <w:t>Disc pentru taiat placi</w:t>
            </w:r>
          </w:p>
        </w:tc>
        <w:tc>
          <w:tcPr>
            <w:tcW w:w="998" w:type="dxa"/>
            <w:gridSpan w:val="4"/>
            <w:tcBorders>
              <w:top w:val="nil"/>
              <w:bottom w:val="single" w:sz="2" w:space="0" w:color="auto"/>
            </w:tcBorders>
            <w:vAlign w:val="center"/>
          </w:tcPr>
          <w:p w14:paraId="12939887"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434F370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50FDF189" w14:textId="77777777" w:rsidR="005B254F" w:rsidRPr="00C97908" w:rsidRDefault="005B254F" w:rsidP="001274F1">
            <w:pPr>
              <w:jc w:val="center"/>
              <w:rPr>
                <w:sz w:val="16"/>
                <w:szCs w:val="16"/>
                <w:lang w:val="en-US"/>
              </w:rPr>
            </w:pPr>
            <w:r w:rsidRPr="00C97908">
              <w:rPr>
                <w:sz w:val="16"/>
                <w:szCs w:val="16"/>
                <w:lang w:val="en-US"/>
              </w:rPr>
              <w:t>2,68</w:t>
            </w:r>
          </w:p>
        </w:tc>
      </w:tr>
      <w:tr w:rsidR="005B254F" w:rsidRPr="003E2692" w14:paraId="72443E18"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E04D0CE"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29CB5976"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7933C98C"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52C7FD37"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5D49FC79"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7A679175" w14:textId="77777777" w:rsidR="005B254F" w:rsidRPr="003E2692" w:rsidRDefault="005B254F" w:rsidP="001274F1">
            <w:pPr>
              <w:rPr>
                <w:sz w:val="2"/>
                <w:szCs w:val="2"/>
                <w:lang w:val="en-US"/>
              </w:rPr>
            </w:pPr>
          </w:p>
        </w:tc>
      </w:tr>
      <w:tr w:rsidR="005B254F" w:rsidRPr="00B449C4" w14:paraId="26388498"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F0F2404"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42E58CB0"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7B53109A"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3CB0EDE4"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6AA306BD"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0B46625F" w14:textId="77777777" w:rsidR="005B254F" w:rsidRPr="00B449C4" w:rsidRDefault="005B254F" w:rsidP="001274F1">
            <w:pPr>
              <w:rPr>
                <w:sz w:val="22"/>
                <w:szCs w:val="22"/>
                <w:lang w:val="en-US"/>
              </w:rPr>
            </w:pPr>
          </w:p>
        </w:tc>
      </w:tr>
      <w:tr w:rsidR="005B254F" w:rsidRPr="00B40365" w14:paraId="6F3CAF09"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14389E4"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770DE563"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6B2606F1"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Pereu</w:t>
            </w:r>
          </w:p>
        </w:tc>
        <w:tc>
          <w:tcPr>
            <w:tcW w:w="3622" w:type="dxa"/>
            <w:gridSpan w:val="10"/>
            <w:tcBorders>
              <w:bottom w:val="single" w:sz="4" w:space="0" w:color="auto"/>
              <w:right w:val="single" w:sz="4" w:space="0" w:color="auto"/>
            </w:tcBorders>
          </w:tcPr>
          <w:p w14:paraId="2CE52EAF" w14:textId="77777777" w:rsidR="005B254F" w:rsidRPr="00B40365" w:rsidRDefault="005B254F" w:rsidP="001274F1">
            <w:pPr>
              <w:rPr>
                <w:sz w:val="22"/>
                <w:szCs w:val="22"/>
                <w:lang w:val="en-US"/>
              </w:rPr>
            </w:pPr>
          </w:p>
        </w:tc>
      </w:tr>
      <w:tr w:rsidR="005B254F" w:rsidRPr="009B70F2" w14:paraId="7127B34B"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0613E6B5" w14:textId="77777777" w:rsidR="005B254F" w:rsidRPr="009B70F2" w:rsidRDefault="005B254F" w:rsidP="001274F1">
            <w:pPr>
              <w:rPr>
                <w:b/>
                <w:bCs/>
                <w:sz w:val="22"/>
                <w:szCs w:val="22"/>
                <w:lang w:val="en-US"/>
              </w:rPr>
            </w:pPr>
            <w:r w:rsidRPr="009B70F2">
              <w:rPr>
                <w:b/>
                <w:bCs/>
                <w:sz w:val="22"/>
                <w:szCs w:val="22"/>
                <w:lang w:val="en-US"/>
              </w:rPr>
              <w:t>3. Imbracaminte</w:t>
            </w:r>
          </w:p>
          <w:p w14:paraId="44865996" w14:textId="77777777" w:rsidR="005B254F" w:rsidRPr="00B12F65" w:rsidRDefault="005B254F" w:rsidP="001274F1">
            <w:pPr>
              <w:rPr>
                <w:sz w:val="2"/>
                <w:szCs w:val="2"/>
                <w:lang w:val="en-US"/>
              </w:rPr>
            </w:pPr>
          </w:p>
        </w:tc>
      </w:tr>
      <w:tr w:rsidR="005B254F" w:rsidRPr="009B70F2" w14:paraId="1AAE6369"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16425A" w14:textId="77777777" w:rsidR="005B254F" w:rsidRPr="005E2CA0" w:rsidRDefault="005B254F" w:rsidP="001274F1">
            <w:pPr>
              <w:jc w:val="center"/>
              <w:rPr>
                <w:b/>
                <w:bCs/>
                <w:sz w:val="22"/>
                <w:szCs w:val="22"/>
                <w:lang w:val="en-US"/>
              </w:rPr>
            </w:pPr>
            <w:r w:rsidRPr="005E2CA0">
              <w:rPr>
                <w:b/>
                <w:bCs/>
                <w:sz w:val="22"/>
                <w:szCs w:val="22"/>
                <w:lang w:val="en-US"/>
              </w:rPr>
              <w:t>24</w:t>
            </w:r>
          </w:p>
        </w:tc>
        <w:tc>
          <w:tcPr>
            <w:tcW w:w="1366" w:type="dxa"/>
            <w:gridSpan w:val="4"/>
            <w:tcBorders>
              <w:top w:val="single" w:sz="4" w:space="0" w:color="auto"/>
              <w:bottom w:val="single" w:sz="4" w:space="0" w:color="auto"/>
            </w:tcBorders>
            <w:vAlign w:val="center"/>
          </w:tcPr>
          <w:p w14:paraId="3FFC4525" w14:textId="77777777" w:rsidR="005B254F" w:rsidRPr="005E2CA0" w:rsidRDefault="005B254F" w:rsidP="001274F1">
            <w:pPr>
              <w:jc w:val="center"/>
              <w:rPr>
                <w:b/>
                <w:bCs/>
                <w:sz w:val="22"/>
                <w:szCs w:val="22"/>
                <w:lang w:val="en-US"/>
              </w:rPr>
            </w:pPr>
            <w:r w:rsidRPr="005E2CA0">
              <w:rPr>
                <w:b/>
                <w:bCs/>
                <w:sz w:val="22"/>
                <w:szCs w:val="22"/>
                <w:lang w:val="en-US"/>
              </w:rPr>
              <w:t>TsE06A</w:t>
            </w:r>
          </w:p>
        </w:tc>
        <w:tc>
          <w:tcPr>
            <w:tcW w:w="4254" w:type="dxa"/>
            <w:gridSpan w:val="7"/>
            <w:tcBorders>
              <w:top w:val="single" w:sz="4" w:space="0" w:color="auto"/>
              <w:bottom w:val="single" w:sz="4" w:space="0" w:color="auto"/>
            </w:tcBorders>
          </w:tcPr>
          <w:p w14:paraId="4BF57D19" w14:textId="77777777" w:rsidR="005B254F" w:rsidRPr="005E2CA0" w:rsidRDefault="005B254F" w:rsidP="001274F1">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23CD0E10"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CA13775" w14:textId="77777777" w:rsidR="005B254F" w:rsidRPr="005E2CA0" w:rsidRDefault="005B254F" w:rsidP="001274F1">
            <w:pPr>
              <w:jc w:val="center"/>
              <w:rPr>
                <w:b/>
                <w:bCs/>
                <w:sz w:val="22"/>
                <w:szCs w:val="22"/>
                <w:lang w:val="en-US"/>
              </w:rPr>
            </w:pPr>
            <w:r w:rsidRPr="005E2CA0">
              <w:rPr>
                <w:b/>
                <w:bCs/>
                <w:sz w:val="22"/>
                <w:szCs w:val="22"/>
                <w:lang w:val="en-US"/>
              </w:rPr>
              <w:t>100m2</w:t>
            </w:r>
          </w:p>
        </w:tc>
        <w:tc>
          <w:tcPr>
            <w:tcW w:w="1106" w:type="dxa"/>
            <w:gridSpan w:val="4"/>
            <w:tcBorders>
              <w:top w:val="single" w:sz="4" w:space="0" w:color="auto"/>
              <w:bottom w:val="single" w:sz="4" w:space="0" w:color="auto"/>
            </w:tcBorders>
            <w:vAlign w:val="center"/>
          </w:tcPr>
          <w:p w14:paraId="1FD94D76"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E7D660E" w14:textId="77777777" w:rsidR="005B254F" w:rsidRPr="005E2CA0" w:rsidRDefault="005B254F" w:rsidP="001274F1">
            <w:pPr>
              <w:jc w:val="center"/>
              <w:rPr>
                <w:b/>
                <w:bCs/>
                <w:sz w:val="22"/>
                <w:szCs w:val="22"/>
                <w:lang w:val="en-US"/>
              </w:rPr>
            </w:pPr>
            <w:r w:rsidRPr="005E2CA0">
              <w:rPr>
                <w:b/>
                <w:bCs/>
                <w:sz w:val="22"/>
                <w:szCs w:val="22"/>
                <w:lang w:val="en-US"/>
              </w:rPr>
              <w:t>13,870</w:t>
            </w:r>
          </w:p>
          <w:p w14:paraId="5BC11E25" w14:textId="77777777" w:rsidR="005B254F" w:rsidRPr="009B70F2" w:rsidRDefault="005B254F" w:rsidP="001274F1">
            <w:pPr>
              <w:jc w:val="center"/>
              <w:rPr>
                <w:sz w:val="2"/>
                <w:szCs w:val="2"/>
                <w:lang w:val="en-US"/>
              </w:rPr>
            </w:pPr>
          </w:p>
        </w:tc>
      </w:tr>
      <w:tr w:rsidR="005B254F" w:rsidRPr="00B40365" w14:paraId="692F138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28713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D8B0133"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18B9D54D"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2C38A14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390AE8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9,030</w:t>
            </w:r>
          </w:p>
        </w:tc>
        <w:tc>
          <w:tcPr>
            <w:tcW w:w="1518" w:type="dxa"/>
            <w:gridSpan w:val="2"/>
            <w:tcBorders>
              <w:top w:val="nil"/>
              <w:bottom w:val="single" w:sz="2" w:space="0" w:color="auto"/>
            </w:tcBorders>
            <w:vAlign w:val="center"/>
          </w:tcPr>
          <w:p w14:paraId="30849403" w14:textId="77777777" w:rsidR="005B254F" w:rsidRPr="00C97908" w:rsidRDefault="005B254F" w:rsidP="001274F1">
            <w:pPr>
              <w:jc w:val="center"/>
              <w:rPr>
                <w:sz w:val="16"/>
                <w:szCs w:val="16"/>
                <w:lang w:val="en-US"/>
              </w:rPr>
            </w:pPr>
            <w:r w:rsidRPr="00C97908">
              <w:rPr>
                <w:sz w:val="16"/>
                <w:szCs w:val="16"/>
                <w:lang w:val="en-US"/>
              </w:rPr>
              <w:t>125,246</w:t>
            </w:r>
          </w:p>
        </w:tc>
      </w:tr>
      <w:tr w:rsidR="005B254F" w:rsidRPr="00B40365" w14:paraId="592AA73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0DE79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67B07EB" w14:textId="77777777" w:rsidR="005B254F" w:rsidRPr="00B40365" w:rsidRDefault="005B254F" w:rsidP="001274F1">
            <w:pPr>
              <w:jc w:val="center"/>
              <w:rPr>
                <w:sz w:val="16"/>
                <w:szCs w:val="16"/>
                <w:lang w:val="en-US"/>
              </w:rPr>
            </w:pPr>
            <w:r w:rsidRPr="00B40365">
              <w:rPr>
                <w:sz w:val="16"/>
                <w:szCs w:val="16"/>
                <w:lang w:val="en-US"/>
              </w:rPr>
              <w:t>4100116202806</w:t>
            </w:r>
          </w:p>
        </w:tc>
        <w:tc>
          <w:tcPr>
            <w:tcW w:w="4238" w:type="dxa"/>
            <w:gridSpan w:val="6"/>
            <w:tcBorders>
              <w:top w:val="nil"/>
              <w:bottom w:val="single" w:sz="2" w:space="0" w:color="auto"/>
            </w:tcBorders>
            <w:vAlign w:val="center"/>
          </w:tcPr>
          <w:p w14:paraId="38EB7759" w14:textId="77777777" w:rsidR="005B254F" w:rsidRPr="00C97908" w:rsidRDefault="005B254F" w:rsidP="001274F1">
            <w:pPr>
              <w:rPr>
                <w:sz w:val="16"/>
                <w:szCs w:val="16"/>
                <w:lang w:val="en-US"/>
              </w:rPr>
            </w:pPr>
            <w:r w:rsidRPr="00C97908">
              <w:rPr>
                <w:sz w:val="16"/>
                <w:szCs w:val="16"/>
                <w:lang w:val="en-US"/>
              </w:rPr>
              <w:t>Apa industriala in cisterne pt. lucrari drumuri-terasam.</w:t>
            </w:r>
          </w:p>
        </w:tc>
        <w:tc>
          <w:tcPr>
            <w:tcW w:w="998" w:type="dxa"/>
            <w:gridSpan w:val="4"/>
            <w:tcBorders>
              <w:top w:val="nil"/>
              <w:bottom w:val="single" w:sz="2" w:space="0" w:color="auto"/>
            </w:tcBorders>
            <w:vAlign w:val="center"/>
          </w:tcPr>
          <w:p w14:paraId="3C4E54EB"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41C8F1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76A954E4" w14:textId="77777777" w:rsidR="005B254F" w:rsidRPr="00C97908" w:rsidRDefault="005B254F" w:rsidP="001274F1">
            <w:pPr>
              <w:jc w:val="center"/>
              <w:rPr>
                <w:sz w:val="16"/>
                <w:szCs w:val="16"/>
                <w:lang w:val="en-US"/>
              </w:rPr>
            </w:pPr>
            <w:r w:rsidRPr="00C97908">
              <w:rPr>
                <w:sz w:val="16"/>
                <w:szCs w:val="16"/>
                <w:lang w:val="en-US"/>
              </w:rPr>
              <w:t>13,87</w:t>
            </w:r>
          </w:p>
        </w:tc>
      </w:tr>
      <w:tr w:rsidR="005B254F" w:rsidRPr="00B40365" w14:paraId="1F2A813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5EA51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DF0BD65" w14:textId="77777777" w:rsidR="005B254F" w:rsidRPr="00B40365" w:rsidRDefault="005B254F" w:rsidP="001274F1">
            <w:pPr>
              <w:jc w:val="center"/>
              <w:rPr>
                <w:sz w:val="16"/>
                <w:szCs w:val="16"/>
                <w:lang w:val="en-US"/>
              </w:rPr>
            </w:pPr>
            <w:r w:rsidRPr="00B40365">
              <w:rPr>
                <w:sz w:val="16"/>
                <w:szCs w:val="16"/>
                <w:lang w:val="en-US"/>
              </w:rPr>
              <w:t>2952240004004</w:t>
            </w:r>
          </w:p>
        </w:tc>
        <w:tc>
          <w:tcPr>
            <w:tcW w:w="4238" w:type="dxa"/>
            <w:gridSpan w:val="6"/>
            <w:tcBorders>
              <w:top w:val="nil"/>
              <w:bottom w:val="single" w:sz="2" w:space="0" w:color="auto"/>
            </w:tcBorders>
            <w:vAlign w:val="center"/>
          </w:tcPr>
          <w:p w14:paraId="279EBB90" w14:textId="77777777" w:rsidR="005B254F" w:rsidRPr="00C97908" w:rsidRDefault="005B254F" w:rsidP="001274F1">
            <w:pPr>
              <w:rPr>
                <w:sz w:val="16"/>
                <w:szCs w:val="16"/>
                <w:lang w:val="en-US"/>
              </w:rPr>
            </w:pPr>
            <w:r w:rsidRPr="00C97908">
              <w:rPr>
                <w:sz w:val="16"/>
                <w:szCs w:val="16"/>
                <w:lang w:val="en-US"/>
              </w:rPr>
              <w:t>Compactor auto cu rulouri pina la 12 tf</w:t>
            </w:r>
          </w:p>
        </w:tc>
        <w:tc>
          <w:tcPr>
            <w:tcW w:w="998" w:type="dxa"/>
            <w:gridSpan w:val="4"/>
            <w:tcBorders>
              <w:top w:val="nil"/>
              <w:bottom w:val="single" w:sz="2" w:space="0" w:color="auto"/>
            </w:tcBorders>
            <w:vAlign w:val="center"/>
          </w:tcPr>
          <w:p w14:paraId="0F8E3E0F"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EEF888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1,200</w:t>
            </w:r>
          </w:p>
        </w:tc>
        <w:tc>
          <w:tcPr>
            <w:tcW w:w="1518" w:type="dxa"/>
            <w:gridSpan w:val="2"/>
            <w:tcBorders>
              <w:top w:val="nil"/>
              <w:bottom w:val="single" w:sz="2" w:space="0" w:color="auto"/>
              <w:right w:val="single" w:sz="4" w:space="0" w:color="auto"/>
            </w:tcBorders>
            <w:vAlign w:val="center"/>
          </w:tcPr>
          <w:p w14:paraId="2654D2DF" w14:textId="77777777" w:rsidR="005B254F" w:rsidRPr="00C97908" w:rsidRDefault="005B254F" w:rsidP="001274F1">
            <w:pPr>
              <w:jc w:val="center"/>
              <w:rPr>
                <w:sz w:val="16"/>
                <w:szCs w:val="16"/>
                <w:lang w:val="en-US"/>
              </w:rPr>
            </w:pPr>
            <w:r w:rsidRPr="00C97908">
              <w:rPr>
                <w:sz w:val="16"/>
                <w:szCs w:val="16"/>
                <w:lang w:val="en-US"/>
              </w:rPr>
              <w:t>16,644</w:t>
            </w:r>
          </w:p>
        </w:tc>
      </w:tr>
      <w:tr w:rsidR="005B254F" w:rsidRPr="009B70F2" w14:paraId="6B98907C"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CABEA68" w14:textId="77777777" w:rsidR="005B254F" w:rsidRPr="005E2CA0" w:rsidRDefault="005B254F" w:rsidP="001274F1">
            <w:pPr>
              <w:jc w:val="center"/>
              <w:rPr>
                <w:b/>
                <w:bCs/>
                <w:sz w:val="22"/>
                <w:szCs w:val="22"/>
                <w:lang w:val="en-US"/>
              </w:rPr>
            </w:pPr>
            <w:r w:rsidRPr="005E2CA0">
              <w:rPr>
                <w:b/>
                <w:bCs/>
                <w:sz w:val="22"/>
                <w:szCs w:val="22"/>
                <w:lang w:val="en-US"/>
              </w:rPr>
              <w:t>25</w:t>
            </w:r>
          </w:p>
        </w:tc>
        <w:tc>
          <w:tcPr>
            <w:tcW w:w="1366" w:type="dxa"/>
            <w:gridSpan w:val="4"/>
            <w:tcBorders>
              <w:top w:val="single" w:sz="4" w:space="0" w:color="auto"/>
              <w:bottom w:val="single" w:sz="4" w:space="0" w:color="auto"/>
            </w:tcBorders>
            <w:vAlign w:val="center"/>
          </w:tcPr>
          <w:p w14:paraId="2A4C5FF0" w14:textId="77777777" w:rsidR="005B254F" w:rsidRPr="005E2CA0" w:rsidRDefault="005B254F" w:rsidP="001274F1">
            <w:pPr>
              <w:jc w:val="center"/>
              <w:rPr>
                <w:b/>
                <w:bCs/>
                <w:sz w:val="22"/>
                <w:szCs w:val="22"/>
                <w:lang w:val="en-US"/>
              </w:rPr>
            </w:pPr>
            <w:r w:rsidRPr="005E2CA0">
              <w:rPr>
                <w:b/>
                <w:bCs/>
                <w:sz w:val="22"/>
                <w:szCs w:val="22"/>
                <w:lang w:val="en-US"/>
              </w:rPr>
              <w:t>TsC54C</w:t>
            </w:r>
          </w:p>
        </w:tc>
        <w:tc>
          <w:tcPr>
            <w:tcW w:w="4254" w:type="dxa"/>
            <w:gridSpan w:val="7"/>
            <w:tcBorders>
              <w:top w:val="single" w:sz="4" w:space="0" w:color="auto"/>
              <w:bottom w:val="single" w:sz="4" w:space="0" w:color="auto"/>
            </w:tcBorders>
          </w:tcPr>
          <w:p w14:paraId="4F0950F4" w14:textId="77777777" w:rsidR="005B254F" w:rsidRPr="005E2CA0" w:rsidRDefault="005B254F" w:rsidP="001274F1">
            <w:pPr>
              <w:rPr>
                <w:b/>
                <w:bCs/>
                <w:sz w:val="2"/>
                <w:szCs w:val="2"/>
                <w:lang w:val="en-US"/>
              </w:rPr>
            </w:pPr>
            <w:r w:rsidRPr="005E2CA0">
              <w:rPr>
                <w:b/>
                <w:bCs/>
                <w:sz w:val="22"/>
                <w:szCs w:val="22"/>
                <w:lang w:val="en-US"/>
              </w:rPr>
              <w:t>Strat de fundatie din pietris gr.100 mm</w:t>
            </w:r>
          </w:p>
          <w:p w14:paraId="33738785"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222BBDA"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398D7F6D"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45E3B5D" w14:textId="77777777" w:rsidR="005B254F" w:rsidRPr="005E2CA0" w:rsidRDefault="005B254F" w:rsidP="001274F1">
            <w:pPr>
              <w:jc w:val="center"/>
              <w:rPr>
                <w:b/>
                <w:bCs/>
                <w:sz w:val="22"/>
                <w:szCs w:val="22"/>
                <w:lang w:val="en-US"/>
              </w:rPr>
            </w:pPr>
            <w:r w:rsidRPr="005E2CA0">
              <w:rPr>
                <w:b/>
                <w:bCs/>
                <w:sz w:val="22"/>
                <w:szCs w:val="22"/>
                <w:lang w:val="en-US"/>
              </w:rPr>
              <w:t>138,700</w:t>
            </w:r>
          </w:p>
          <w:p w14:paraId="2E180C31" w14:textId="77777777" w:rsidR="005B254F" w:rsidRPr="009B70F2" w:rsidRDefault="005B254F" w:rsidP="001274F1">
            <w:pPr>
              <w:jc w:val="center"/>
              <w:rPr>
                <w:sz w:val="2"/>
                <w:szCs w:val="2"/>
                <w:lang w:val="en-US"/>
              </w:rPr>
            </w:pPr>
          </w:p>
        </w:tc>
      </w:tr>
      <w:tr w:rsidR="005B254F" w:rsidRPr="00B40365" w14:paraId="7B7D12E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EBD95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0FD8E7C"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0A500783"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3B3CE59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A41744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0,990</w:t>
            </w:r>
          </w:p>
        </w:tc>
        <w:tc>
          <w:tcPr>
            <w:tcW w:w="1518" w:type="dxa"/>
            <w:gridSpan w:val="2"/>
            <w:tcBorders>
              <w:top w:val="nil"/>
              <w:bottom w:val="single" w:sz="2" w:space="0" w:color="auto"/>
            </w:tcBorders>
            <w:vAlign w:val="center"/>
          </w:tcPr>
          <w:p w14:paraId="2C16A322" w14:textId="77777777" w:rsidR="005B254F" w:rsidRPr="00C97908" w:rsidRDefault="005B254F" w:rsidP="001274F1">
            <w:pPr>
              <w:jc w:val="center"/>
              <w:rPr>
                <w:sz w:val="16"/>
                <w:szCs w:val="16"/>
                <w:lang w:val="en-US"/>
              </w:rPr>
            </w:pPr>
            <w:r w:rsidRPr="00C97908">
              <w:rPr>
                <w:sz w:val="16"/>
                <w:szCs w:val="16"/>
                <w:lang w:val="en-US"/>
              </w:rPr>
              <w:t>137,313</w:t>
            </w:r>
          </w:p>
        </w:tc>
      </w:tr>
      <w:tr w:rsidR="005B254F" w:rsidRPr="00B40365" w14:paraId="2DE7BC1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4C54E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36137E4" w14:textId="77777777" w:rsidR="005B254F" w:rsidRPr="00B40365" w:rsidRDefault="005B254F" w:rsidP="001274F1">
            <w:pPr>
              <w:jc w:val="center"/>
              <w:rPr>
                <w:sz w:val="16"/>
                <w:szCs w:val="16"/>
                <w:lang w:val="en-US"/>
              </w:rPr>
            </w:pPr>
            <w:r w:rsidRPr="00B40365">
              <w:rPr>
                <w:sz w:val="16"/>
                <w:szCs w:val="16"/>
                <w:lang w:val="en-US"/>
              </w:rPr>
              <w:t>1421102200068</w:t>
            </w:r>
          </w:p>
        </w:tc>
        <w:tc>
          <w:tcPr>
            <w:tcW w:w="4238" w:type="dxa"/>
            <w:gridSpan w:val="6"/>
            <w:tcBorders>
              <w:top w:val="nil"/>
              <w:bottom w:val="single" w:sz="2" w:space="0" w:color="auto"/>
            </w:tcBorders>
            <w:vAlign w:val="center"/>
          </w:tcPr>
          <w:p w14:paraId="73AA2534" w14:textId="77777777" w:rsidR="005B254F" w:rsidRPr="00C97908" w:rsidRDefault="005B254F" w:rsidP="001274F1">
            <w:pPr>
              <w:rPr>
                <w:sz w:val="16"/>
                <w:szCs w:val="16"/>
                <w:lang w:val="en-US"/>
              </w:rPr>
            </w:pPr>
            <w:r w:rsidRPr="00C97908">
              <w:rPr>
                <w:sz w:val="16"/>
                <w:szCs w:val="16"/>
                <w:lang w:val="en-US"/>
              </w:rPr>
              <w:t>Pietris ciuruit nespalat de riu 7-15mm</w:t>
            </w:r>
          </w:p>
        </w:tc>
        <w:tc>
          <w:tcPr>
            <w:tcW w:w="998" w:type="dxa"/>
            <w:gridSpan w:val="4"/>
            <w:tcBorders>
              <w:top w:val="nil"/>
              <w:bottom w:val="single" w:sz="2" w:space="0" w:color="auto"/>
            </w:tcBorders>
            <w:vAlign w:val="center"/>
          </w:tcPr>
          <w:p w14:paraId="61623400"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F71C47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1,150</w:t>
            </w:r>
          </w:p>
        </w:tc>
        <w:tc>
          <w:tcPr>
            <w:tcW w:w="1518" w:type="dxa"/>
            <w:gridSpan w:val="2"/>
            <w:tcBorders>
              <w:top w:val="nil"/>
              <w:bottom w:val="single" w:sz="2" w:space="0" w:color="auto"/>
            </w:tcBorders>
            <w:vAlign w:val="center"/>
          </w:tcPr>
          <w:p w14:paraId="1A89A766" w14:textId="77777777" w:rsidR="005B254F" w:rsidRPr="00C97908" w:rsidRDefault="005B254F" w:rsidP="001274F1">
            <w:pPr>
              <w:jc w:val="center"/>
              <w:rPr>
                <w:sz w:val="16"/>
                <w:szCs w:val="16"/>
                <w:lang w:val="en-US"/>
              </w:rPr>
            </w:pPr>
            <w:r w:rsidRPr="00C97908">
              <w:rPr>
                <w:sz w:val="16"/>
                <w:szCs w:val="16"/>
                <w:lang w:val="en-US"/>
              </w:rPr>
              <w:t>159,505</w:t>
            </w:r>
          </w:p>
        </w:tc>
      </w:tr>
      <w:tr w:rsidR="005B254F" w:rsidRPr="00B40365" w14:paraId="7D6AF87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267AA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53BD4B3" w14:textId="77777777" w:rsidR="005B254F" w:rsidRPr="00B40365" w:rsidRDefault="005B254F" w:rsidP="001274F1">
            <w:pPr>
              <w:jc w:val="center"/>
              <w:rPr>
                <w:sz w:val="16"/>
                <w:szCs w:val="16"/>
                <w:lang w:val="en-US"/>
              </w:rPr>
            </w:pPr>
            <w:r w:rsidRPr="00B40365">
              <w:rPr>
                <w:sz w:val="16"/>
                <w:szCs w:val="16"/>
                <w:lang w:val="en-US"/>
              </w:rPr>
              <w:t>4100126202818</w:t>
            </w:r>
          </w:p>
        </w:tc>
        <w:tc>
          <w:tcPr>
            <w:tcW w:w="4238" w:type="dxa"/>
            <w:gridSpan w:val="6"/>
            <w:tcBorders>
              <w:top w:val="nil"/>
              <w:bottom w:val="single" w:sz="2" w:space="0" w:color="auto"/>
            </w:tcBorders>
            <w:vAlign w:val="center"/>
          </w:tcPr>
          <w:p w14:paraId="335B98D1" w14:textId="77777777" w:rsidR="005B254F" w:rsidRPr="00C97908" w:rsidRDefault="005B254F" w:rsidP="001274F1">
            <w:pPr>
              <w:rPr>
                <w:sz w:val="16"/>
                <w:szCs w:val="16"/>
                <w:lang w:val="en-US"/>
              </w:rPr>
            </w:pPr>
            <w:r w:rsidRPr="00C97908">
              <w:rPr>
                <w:sz w:val="16"/>
                <w:szCs w:val="16"/>
                <w:lang w:val="en-US"/>
              </w:rPr>
              <w:t>Apa</w:t>
            </w:r>
          </w:p>
        </w:tc>
        <w:tc>
          <w:tcPr>
            <w:tcW w:w="998" w:type="dxa"/>
            <w:gridSpan w:val="4"/>
            <w:tcBorders>
              <w:top w:val="nil"/>
              <w:bottom w:val="single" w:sz="2" w:space="0" w:color="auto"/>
            </w:tcBorders>
            <w:vAlign w:val="center"/>
          </w:tcPr>
          <w:p w14:paraId="5C024FD5"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FBD8A4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056E8EDA" w14:textId="77777777" w:rsidR="005B254F" w:rsidRPr="00C97908" w:rsidRDefault="005B254F" w:rsidP="001274F1">
            <w:pPr>
              <w:jc w:val="center"/>
              <w:rPr>
                <w:sz w:val="16"/>
                <w:szCs w:val="16"/>
                <w:lang w:val="en-US"/>
              </w:rPr>
            </w:pPr>
            <w:r w:rsidRPr="00C97908">
              <w:rPr>
                <w:sz w:val="16"/>
                <w:szCs w:val="16"/>
                <w:lang w:val="en-US"/>
              </w:rPr>
              <w:t>13,87</w:t>
            </w:r>
          </w:p>
        </w:tc>
      </w:tr>
      <w:tr w:rsidR="005B254F" w:rsidRPr="00B40365" w14:paraId="43BD099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CBD59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5CCBC6C" w14:textId="77777777" w:rsidR="005B254F" w:rsidRPr="00B40365" w:rsidRDefault="005B254F" w:rsidP="001274F1">
            <w:pPr>
              <w:jc w:val="center"/>
              <w:rPr>
                <w:sz w:val="16"/>
                <w:szCs w:val="16"/>
                <w:lang w:val="en-US"/>
              </w:rPr>
            </w:pPr>
            <w:r w:rsidRPr="00B40365">
              <w:rPr>
                <w:sz w:val="16"/>
                <w:szCs w:val="16"/>
                <w:lang w:val="en-US"/>
              </w:rPr>
              <w:t>2912340002506</w:t>
            </w:r>
          </w:p>
        </w:tc>
        <w:tc>
          <w:tcPr>
            <w:tcW w:w="4238" w:type="dxa"/>
            <w:gridSpan w:val="6"/>
            <w:tcBorders>
              <w:top w:val="nil"/>
              <w:bottom w:val="single" w:sz="2" w:space="0" w:color="auto"/>
            </w:tcBorders>
            <w:vAlign w:val="center"/>
          </w:tcPr>
          <w:p w14:paraId="3A653D2C" w14:textId="77777777" w:rsidR="005B254F" w:rsidRPr="00C97908" w:rsidRDefault="005B254F" w:rsidP="001274F1">
            <w:pPr>
              <w:rPr>
                <w:sz w:val="16"/>
                <w:szCs w:val="16"/>
                <w:lang w:val="en-US"/>
              </w:rPr>
            </w:pPr>
            <w:r w:rsidRPr="00C97908">
              <w:rPr>
                <w:sz w:val="16"/>
                <w:szCs w:val="16"/>
                <w:lang w:val="en-US"/>
              </w:rPr>
              <w:t>Compresor mobil motor ardere interna, presiunea pina la 686 kPa (7atm), 2,2 m3/min</w:t>
            </w:r>
          </w:p>
        </w:tc>
        <w:tc>
          <w:tcPr>
            <w:tcW w:w="998" w:type="dxa"/>
            <w:gridSpan w:val="4"/>
            <w:tcBorders>
              <w:top w:val="nil"/>
              <w:bottom w:val="single" w:sz="2" w:space="0" w:color="auto"/>
            </w:tcBorders>
            <w:vAlign w:val="center"/>
          </w:tcPr>
          <w:p w14:paraId="58E894D4"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DA26CA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0,210</w:t>
            </w:r>
          </w:p>
        </w:tc>
        <w:tc>
          <w:tcPr>
            <w:tcW w:w="1518" w:type="dxa"/>
            <w:gridSpan w:val="2"/>
            <w:tcBorders>
              <w:top w:val="nil"/>
              <w:bottom w:val="single" w:sz="2" w:space="0" w:color="auto"/>
              <w:right w:val="single" w:sz="4" w:space="0" w:color="auto"/>
            </w:tcBorders>
            <w:vAlign w:val="center"/>
          </w:tcPr>
          <w:p w14:paraId="0B2FCC4B" w14:textId="77777777" w:rsidR="005B254F" w:rsidRPr="00C97908" w:rsidRDefault="005B254F" w:rsidP="001274F1">
            <w:pPr>
              <w:jc w:val="center"/>
              <w:rPr>
                <w:sz w:val="16"/>
                <w:szCs w:val="16"/>
                <w:lang w:val="en-US"/>
              </w:rPr>
            </w:pPr>
            <w:r w:rsidRPr="00C97908">
              <w:rPr>
                <w:sz w:val="16"/>
                <w:szCs w:val="16"/>
                <w:lang w:val="en-US"/>
              </w:rPr>
              <w:t>29,127</w:t>
            </w:r>
          </w:p>
        </w:tc>
      </w:tr>
      <w:tr w:rsidR="005B254F" w:rsidRPr="00B40365" w14:paraId="5A935AB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252C4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B21BFB9" w14:textId="77777777" w:rsidR="005B254F" w:rsidRPr="00B40365" w:rsidRDefault="005B254F" w:rsidP="001274F1">
            <w:pPr>
              <w:jc w:val="center"/>
              <w:rPr>
                <w:sz w:val="16"/>
                <w:szCs w:val="16"/>
                <w:lang w:val="en-US"/>
              </w:rPr>
            </w:pPr>
            <w:r w:rsidRPr="00B40365">
              <w:rPr>
                <w:sz w:val="16"/>
                <w:szCs w:val="16"/>
                <w:lang w:val="en-US"/>
              </w:rPr>
              <w:t>2592270004021</w:t>
            </w:r>
          </w:p>
        </w:tc>
        <w:tc>
          <w:tcPr>
            <w:tcW w:w="4238" w:type="dxa"/>
            <w:gridSpan w:val="6"/>
            <w:tcBorders>
              <w:top w:val="nil"/>
              <w:bottom w:val="single" w:sz="2" w:space="0" w:color="auto"/>
            </w:tcBorders>
            <w:vAlign w:val="center"/>
          </w:tcPr>
          <w:p w14:paraId="78C4DAB2" w14:textId="77777777" w:rsidR="005B254F" w:rsidRPr="00C97908" w:rsidRDefault="005B254F" w:rsidP="001274F1">
            <w:pPr>
              <w:rPr>
                <w:sz w:val="16"/>
                <w:szCs w:val="16"/>
                <w:lang w:val="en-US"/>
              </w:rPr>
            </w:pPr>
            <w:r w:rsidRPr="00C97908">
              <w:rPr>
                <w:sz w:val="16"/>
                <w:szCs w:val="16"/>
                <w:lang w:val="en-US"/>
              </w:rPr>
              <w:t>Compactor pe pneuri sau mecanic 150 - 200 kg</w:t>
            </w:r>
          </w:p>
        </w:tc>
        <w:tc>
          <w:tcPr>
            <w:tcW w:w="998" w:type="dxa"/>
            <w:gridSpan w:val="4"/>
            <w:tcBorders>
              <w:top w:val="nil"/>
              <w:bottom w:val="single" w:sz="2" w:space="0" w:color="auto"/>
            </w:tcBorders>
            <w:vAlign w:val="center"/>
          </w:tcPr>
          <w:p w14:paraId="3306CB3C"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6AF9E4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0,420</w:t>
            </w:r>
          </w:p>
        </w:tc>
        <w:tc>
          <w:tcPr>
            <w:tcW w:w="1518" w:type="dxa"/>
            <w:gridSpan w:val="2"/>
            <w:tcBorders>
              <w:top w:val="nil"/>
              <w:bottom w:val="single" w:sz="2" w:space="0" w:color="auto"/>
              <w:right w:val="single" w:sz="4" w:space="0" w:color="auto"/>
            </w:tcBorders>
            <w:vAlign w:val="center"/>
          </w:tcPr>
          <w:p w14:paraId="3A57EFB2" w14:textId="77777777" w:rsidR="005B254F" w:rsidRPr="00C97908" w:rsidRDefault="005B254F" w:rsidP="001274F1">
            <w:pPr>
              <w:jc w:val="center"/>
              <w:rPr>
                <w:sz w:val="16"/>
                <w:szCs w:val="16"/>
                <w:lang w:val="en-US"/>
              </w:rPr>
            </w:pPr>
            <w:r w:rsidRPr="00C97908">
              <w:rPr>
                <w:sz w:val="16"/>
                <w:szCs w:val="16"/>
                <w:lang w:val="en-US"/>
              </w:rPr>
              <w:t>58,254</w:t>
            </w:r>
          </w:p>
        </w:tc>
      </w:tr>
      <w:tr w:rsidR="005B254F" w:rsidRPr="009B70F2" w14:paraId="553D684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0B7977" w14:textId="77777777" w:rsidR="005B254F" w:rsidRPr="005E2CA0" w:rsidRDefault="005B254F" w:rsidP="001274F1">
            <w:pPr>
              <w:jc w:val="center"/>
              <w:rPr>
                <w:b/>
                <w:bCs/>
                <w:sz w:val="22"/>
                <w:szCs w:val="22"/>
                <w:lang w:val="en-US"/>
              </w:rPr>
            </w:pPr>
            <w:r w:rsidRPr="005E2CA0">
              <w:rPr>
                <w:b/>
                <w:bCs/>
                <w:sz w:val="22"/>
                <w:szCs w:val="22"/>
                <w:lang w:val="en-US"/>
              </w:rPr>
              <w:t>26</w:t>
            </w:r>
          </w:p>
        </w:tc>
        <w:tc>
          <w:tcPr>
            <w:tcW w:w="1366" w:type="dxa"/>
            <w:gridSpan w:val="4"/>
            <w:tcBorders>
              <w:top w:val="single" w:sz="4" w:space="0" w:color="auto"/>
              <w:bottom w:val="single" w:sz="4" w:space="0" w:color="auto"/>
            </w:tcBorders>
            <w:vAlign w:val="center"/>
          </w:tcPr>
          <w:p w14:paraId="6D3FAE68" w14:textId="77777777" w:rsidR="005B254F" w:rsidRPr="005E2CA0" w:rsidRDefault="005B254F" w:rsidP="001274F1">
            <w:pPr>
              <w:jc w:val="center"/>
              <w:rPr>
                <w:b/>
                <w:bCs/>
                <w:sz w:val="22"/>
                <w:szCs w:val="22"/>
                <w:lang w:val="en-US"/>
              </w:rPr>
            </w:pPr>
            <w:r w:rsidRPr="005E2CA0">
              <w:rPr>
                <w:b/>
                <w:bCs/>
                <w:sz w:val="22"/>
                <w:szCs w:val="22"/>
                <w:lang w:val="en-US"/>
              </w:rPr>
              <w:t>DE18B</w:t>
            </w:r>
          </w:p>
        </w:tc>
        <w:tc>
          <w:tcPr>
            <w:tcW w:w="4254" w:type="dxa"/>
            <w:gridSpan w:val="7"/>
            <w:tcBorders>
              <w:top w:val="single" w:sz="4" w:space="0" w:color="auto"/>
              <w:bottom w:val="single" w:sz="4" w:space="0" w:color="auto"/>
            </w:tcBorders>
          </w:tcPr>
          <w:p w14:paraId="3F12C65D" w14:textId="77777777" w:rsidR="005B254F" w:rsidRPr="005E2CA0" w:rsidRDefault="005B254F" w:rsidP="001274F1">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10 cm / Pavaj vibropresat Bruc 8 gr.80 mm gri deschis</w:t>
            </w:r>
          </w:p>
          <w:p w14:paraId="4E50BDEB"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A92BBF0"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3A409851"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B2022C2" w14:textId="77777777" w:rsidR="005B254F" w:rsidRPr="005E2CA0" w:rsidRDefault="005B254F" w:rsidP="001274F1">
            <w:pPr>
              <w:jc w:val="center"/>
              <w:rPr>
                <w:b/>
                <w:bCs/>
                <w:sz w:val="22"/>
                <w:szCs w:val="22"/>
                <w:lang w:val="en-US"/>
              </w:rPr>
            </w:pPr>
            <w:r w:rsidRPr="005E2CA0">
              <w:rPr>
                <w:b/>
                <w:bCs/>
                <w:sz w:val="22"/>
                <w:szCs w:val="22"/>
                <w:lang w:val="en-US"/>
              </w:rPr>
              <w:t>505,000</w:t>
            </w:r>
          </w:p>
          <w:p w14:paraId="7AE24351" w14:textId="77777777" w:rsidR="005B254F" w:rsidRPr="009B70F2" w:rsidRDefault="005B254F" w:rsidP="001274F1">
            <w:pPr>
              <w:jc w:val="center"/>
              <w:rPr>
                <w:sz w:val="2"/>
                <w:szCs w:val="2"/>
                <w:lang w:val="en-US"/>
              </w:rPr>
            </w:pPr>
          </w:p>
        </w:tc>
      </w:tr>
      <w:tr w:rsidR="005B254F" w:rsidRPr="00B40365" w14:paraId="14526D7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D603D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05E5B12" w14:textId="77777777" w:rsidR="005B254F" w:rsidRPr="00B40365" w:rsidRDefault="005B254F" w:rsidP="001274F1">
            <w:pPr>
              <w:jc w:val="center"/>
              <w:rPr>
                <w:sz w:val="16"/>
                <w:szCs w:val="16"/>
                <w:lang w:val="en-US"/>
              </w:rPr>
            </w:pPr>
            <w:r w:rsidRPr="00B40365">
              <w:rPr>
                <w:sz w:val="16"/>
                <w:szCs w:val="16"/>
                <w:lang w:val="en-US"/>
              </w:rPr>
              <w:t>7129020012800</w:t>
            </w:r>
          </w:p>
        </w:tc>
        <w:tc>
          <w:tcPr>
            <w:tcW w:w="4238" w:type="dxa"/>
            <w:gridSpan w:val="6"/>
            <w:tcBorders>
              <w:top w:val="nil"/>
              <w:bottom w:val="single" w:sz="2" w:space="0" w:color="auto"/>
            </w:tcBorders>
            <w:vAlign w:val="center"/>
          </w:tcPr>
          <w:p w14:paraId="7ED8A710" w14:textId="77777777" w:rsidR="005B254F" w:rsidRPr="00C97908" w:rsidRDefault="005B254F" w:rsidP="001274F1">
            <w:pPr>
              <w:rPr>
                <w:sz w:val="16"/>
                <w:szCs w:val="16"/>
                <w:lang w:val="en-US"/>
              </w:rPr>
            </w:pPr>
            <w:r w:rsidRPr="00C97908">
              <w:rPr>
                <w:sz w:val="16"/>
                <w:szCs w:val="16"/>
                <w:lang w:val="en-US"/>
              </w:rPr>
              <w:t>Pavator</w:t>
            </w:r>
          </w:p>
        </w:tc>
        <w:tc>
          <w:tcPr>
            <w:tcW w:w="998" w:type="dxa"/>
            <w:gridSpan w:val="4"/>
            <w:tcBorders>
              <w:top w:val="nil"/>
              <w:bottom w:val="single" w:sz="2" w:space="0" w:color="auto"/>
            </w:tcBorders>
            <w:vAlign w:val="center"/>
          </w:tcPr>
          <w:p w14:paraId="588E15B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DE4AFF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1,0124</w:t>
            </w:r>
          </w:p>
        </w:tc>
        <w:tc>
          <w:tcPr>
            <w:tcW w:w="1518" w:type="dxa"/>
            <w:gridSpan w:val="2"/>
            <w:tcBorders>
              <w:top w:val="nil"/>
              <w:bottom w:val="single" w:sz="2" w:space="0" w:color="auto"/>
            </w:tcBorders>
            <w:vAlign w:val="center"/>
          </w:tcPr>
          <w:p w14:paraId="293FEC21" w14:textId="77777777" w:rsidR="005B254F" w:rsidRPr="00C97908" w:rsidRDefault="005B254F" w:rsidP="001274F1">
            <w:pPr>
              <w:jc w:val="center"/>
              <w:rPr>
                <w:sz w:val="16"/>
                <w:szCs w:val="16"/>
                <w:lang w:val="en-US"/>
              </w:rPr>
            </w:pPr>
            <w:r w:rsidRPr="00C97908">
              <w:rPr>
                <w:sz w:val="16"/>
                <w:szCs w:val="16"/>
                <w:lang w:val="en-US"/>
              </w:rPr>
              <w:t>511,262</w:t>
            </w:r>
          </w:p>
        </w:tc>
      </w:tr>
      <w:tr w:rsidR="005B254F" w:rsidRPr="00B40365" w14:paraId="2511F8D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3DCF3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3431CD1" w14:textId="77777777" w:rsidR="005B254F" w:rsidRPr="00B40365" w:rsidRDefault="005B254F" w:rsidP="001274F1">
            <w:pPr>
              <w:jc w:val="center"/>
              <w:rPr>
                <w:sz w:val="16"/>
                <w:szCs w:val="16"/>
                <w:lang w:val="en-US"/>
              </w:rPr>
            </w:pPr>
            <w:r w:rsidRPr="00B40365">
              <w:rPr>
                <w:sz w:val="16"/>
                <w:szCs w:val="16"/>
                <w:lang w:val="en-US"/>
              </w:rPr>
              <w:t>9310060019922</w:t>
            </w:r>
          </w:p>
        </w:tc>
        <w:tc>
          <w:tcPr>
            <w:tcW w:w="4238" w:type="dxa"/>
            <w:gridSpan w:val="6"/>
            <w:tcBorders>
              <w:top w:val="nil"/>
              <w:bottom w:val="single" w:sz="2" w:space="0" w:color="auto"/>
            </w:tcBorders>
            <w:vAlign w:val="center"/>
          </w:tcPr>
          <w:p w14:paraId="10B53B5F" w14:textId="77777777" w:rsidR="005B254F" w:rsidRPr="00C97908" w:rsidRDefault="005B254F" w:rsidP="001274F1">
            <w:pPr>
              <w:rPr>
                <w:sz w:val="16"/>
                <w:szCs w:val="16"/>
                <w:lang w:val="en-US"/>
              </w:rPr>
            </w:pPr>
            <w:r w:rsidRPr="00C97908">
              <w:rPr>
                <w:sz w:val="16"/>
                <w:szCs w:val="16"/>
                <w:lang w:val="en-US"/>
              </w:rPr>
              <w:t xml:space="preserve">Muncitor deservire </w:t>
            </w:r>
          </w:p>
        </w:tc>
        <w:tc>
          <w:tcPr>
            <w:tcW w:w="998" w:type="dxa"/>
            <w:gridSpan w:val="4"/>
            <w:tcBorders>
              <w:top w:val="nil"/>
              <w:bottom w:val="single" w:sz="2" w:space="0" w:color="auto"/>
            </w:tcBorders>
            <w:vAlign w:val="center"/>
          </w:tcPr>
          <w:p w14:paraId="13B35CE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2FF653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0,0316</w:t>
            </w:r>
          </w:p>
        </w:tc>
        <w:tc>
          <w:tcPr>
            <w:tcW w:w="1518" w:type="dxa"/>
            <w:gridSpan w:val="2"/>
            <w:tcBorders>
              <w:top w:val="nil"/>
              <w:bottom w:val="single" w:sz="2" w:space="0" w:color="auto"/>
            </w:tcBorders>
            <w:vAlign w:val="center"/>
          </w:tcPr>
          <w:p w14:paraId="7ADA5594" w14:textId="77777777" w:rsidR="005B254F" w:rsidRPr="00C97908" w:rsidRDefault="005B254F" w:rsidP="001274F1">
            <w:pPr>
              <w:jc w:val="center"/>
              <w:rPr>
                <w:sz w:val="16"/>
                <w:szCs w:val="16"/>
                <w:lang w:val="en-US"/>
              </w:rPr>
            </w:pPr>
            <w:r w:rsidRPr="00C97908">
              <w:rPr>
                <w:sz w:val="16"/>
                <w:szCs w:val="16"/>
                <w:lang w:val="en-US"/>
              </w:rPr>
              <w:t>15,958</w:t>
            </w:r>
          </w:p>
        </w:tc>
      </w:tr>
      <w:tr w:rsidR="005B254F" w:rsidRPr="00B40365" w14:paraId="2BF9AB7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8517E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5F35FD9" w14:textId="77777777" w:rsidR="005B254F" w:rsidRPr="00B40365" w:rsidRDefault="005B254F" w:rsidP="001274F1">
            <w:pPr>
              <w:jc w:val="center"/>
              <w:rPr>
                <w:sz w:val="16"/>
                <w:szCs w:val="16"/>
                <w:lang w:val="en-US"/>
              </w:rPr>
            </w:pPr>
            <w:r w:rsidRPr="00B40365">
              <w:rPr>
                <w:sz w:val="16"/>
                <w:szCs w:val="16"/>
                <w:lang w:val="en-US"/>
              </w:rPr>
              <w:t>2661112800655-b8-g</w:t>
            </w:r>
          </w:p>
        </w:tc>
        <w:tc>
          <w:tcPr>
            <w:tcW w:w="4238" w:type="dxa"/>
            <w:gridSpan w:val="6"/>
            <w:tcBorders>
              <w:top w:val="nil"/>
              <w:bottom w:val="single" w:sz="2" w:space="0" w:color="auto"/>
            </w:tcBorders>
            <w:vAlign w:val="center"/>
          </w:tcPr>
          <w:p w14:paraId="54B0DAA0" w14:textId="77777777" w:rsidR="005B254F" w:rsidRPr="00C97908" w:rsidRDefault="005B254F" w:rsidP="001274F1">
            <w:pPr>
              <w:rPr>
                <w:sz w:val="16"/>
                <w:szCs w:val="16"/>
                <w:lang w:val="en-US"/>
              </w:rPr>
            </w:pPr>
            <w:r w:rsidRPr="00C97908">
              <w:rPr>
                <w:sz w:val="16"/>
                <w:szCs w:val="16"/>
                <w:lang w:val="en-US"/>
              </w:rPr>
              <w:t>Pavaj vibropresat Bruc 8 gr.80 mm gri deschis</w:t>
            </w:r>
          </w:p>
        </w:tc>
        <w:tc>
          <w:tcPr>
            <w:tcW w:w="998" w:type="dxa"/>
            <w:gridSpan w:val="4"/>
            <w:tcBorders>
              <w:top w:val="nil"/>
              <w:bottom w:val="single" w:sz="2" w:space="0" w:color="auto"/>
            </w:tcBorders>
            <w:vAlign w:val="center"/>
          </w:tcPr>
          <w:p w14:paraId="1FC02151"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28CAD73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1,015</w:t>
            </w:r>
          </w:p>
        </w:tc>
        <w:tc>
          <w:tcPr>
            <w:tcW w:w="1518" w:type="dxa"/>
            <w:gridSpan w:val="2"/>
            <w:tcBorders>
              <w:top w:val="nil"/>
              <w:bottom w:val="single" w:sz="2" w:space="0" w:color="auto"/>
            </w:tcBorders>
            <w:vAlign w:val="center"/>
          </w:tcPr>
          <w:p w14:paraId="08AE90E7" w14:textId="77777777" w:rsidR="005B254F" w:rsidRPr="00C97908" w:rsidRDefault="005B254F" w:rsidP="001274F1">
            <w:pPr>
              <w:jc w:val="center"/>
              <w:rPr>
                <w:sz w:val="16"/>
                <w:szCs w:val="16"/>
                <w:lang w:val="en-US"/>
              </w:rPr>
            </w:pPr>
            <w:r w:rsidRPr="00C97908">
              <w:rPr>
                <w:sz w:val="16"/>
                <w:szCs w:val="16"/>
                <w:lang w:val="en-US"/>
              </w:rPr>
              <w:t>512,575</w:t>
            </w:r>
          </w:p>
        </w:tc>
      </w:tr>
      <w:tr w:rsidR="005B254F" w:rsidRPr="00B40365" w14:paraId="27ED196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32A00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5324386" w14:textId="77777777" w:rsidR="005B254F" w:rsidRPr="00B40365" w:rsidRDefault="005B254F" w:rsidP="001274F1">
            <w:pPr>
              <w:jc w:val="center"/>
              <w:rPr>
                <w:sz w:val="16"/>
                <w:szCs w:val="16"/>
                <w:lang w:val="en-US"/>
              </w:rPr>
            </w:pPr>
            <w:r w:rsidRPr="00B40365">
              <w:rPr>
                <w:sz w:val="16"/>
                <w:szCs w:val="16"/>
                <w:lang w:val="en-US"/>
              </w:rPr>
              <w:t>2651122100027</w:t>
            </w:r>
          </w:p>
        </w:tc>
        <w:tc>
          <w:tcPr>
            <w:tcW w:w="4238" w:type="dxa"/>
            <w:gridSpan w:val="6"/>
            <w:tcBorders>
              <w:top w:val="nil"/>
              <w:bottom w:val="single" w:sz="2" w:space="0" w:color="auto"/>
            </w:tcBorders>
            <w:vAlign w:val="center"/>
          </w:tcPr>
          <w:p w14:paraId="345545BF" w14:textId="77777777" w:rsidR="005B254F" w:rsidRPr="00C97908" w:rsidRDefault="005B254F" w:rsidP="001274F1">
            <w:pPr>
              <w:rPr>
                <w:sz w:val="16"/>
                <w:szCs w:val="16"/>
                <w:lang w:val="en-US"/>
              </w:rPr>
            </w:pPr>
            <w:r w:rsidRPr="00C97908">
              <w:rPr>
                <w:sz w:val="16"/>
                <w:szCs w:val="16"/>
                <w:lang w:val="en-US"/>
              </w:rPr>
              <w:t>Ciment portland M400 saci, (pentru rosturi)</w:t>
            </w:r>
          </w:p>
        </w:tc>
        <w:tc>
          <w:tcPr>
            <w:tcW w:w="998" w:type="dxa"/>
            <w:gridSpan w:val="4"/>
            <w:tcBorders>
              <w:top w:val="nil"/>
              <w:bottom w:val="single" w:sz="2" w:space="0" w:color="auto"/>
            </w:tcBorders>
            <w:vAlign w:val="center"/>
          </w:tcPr>
          <w:p w14:paraId="4661709A"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32990F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1,600</w:t>
            </w:r>
          </w:p>
        </w:tc>
        <w:tc>
          <w:tcPr>
            <w:tcW w:w="1518" w:type="dxa"/>
            <w:gridSpan w:val="2"/>
            <w:tcBorders>
              <w:top w:val="nil"/>
              <w:bottom w:val="single" w:sz="2" w:space="0" w:color="auto"/>
            </w:tcBorders>
            <w:vAlign w:val="center"/>
          </w:tcPr>
          <w:p w14:paraId="0CAB6FCF" w14:textId="77777777" w:rsidR="005B254F" w:rsidRPr="00C97908" w:rsidRDefault="005B254F" w:rsidP="001274F1">
            <w:pPr>
              <w:jc w:val="center"/>
              <w:rPr>
                <w:sz w:val="16"/>
                <w:szCs w:val="16"/>
                <w:lang w:val="en-US"/>
              </w:rPr>
            </w:pPr>
            <w:r w:rsidRPr="00C97908">
              <w:rPr>
                <w:sz w:val="16"/>
                <w:szCs w:val="16"/>
                <w:lang w:val="en-US"/>
              </w:rPr>
              <w:t>808,00</w:t>
            </w:r>
          </w:p>
        </w:tc>
      </w:tr>
      <w:tr w:rsidR="005B254F" w:rsidRPr="00B40365" w14:paraId="7AB1228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F3C5D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BFA22B3" w14:textId="77777777" w:rsidR="005B254F" w:rsidRPr="00B40365" w:rsidRDefault="005B254F" w:rsidP="001274F1">
            <w:pPr>
              <w:jc w:val="center"/>
              <w:rPr>
                <w:sz w:val="16"/>
                <w:szCs w:val="16"/>
                <w:lang w:val="en-US"/>
              </w:rPr>
            </w:pPr>
            <w:r w:rsidRPr="00B40365">
              <w:rPr>
                <w:sz w:val="16"/>
                <w:szCs w:val="16"/>
                <w:lang w:val="en-US"/>
              </w:rPr>
              <w:t>2651122100442</w:t>
            </w:r>
          </w:p>
        </w:tc>
        <w:tc>
          <w:tcPr>
            <w:tcW w:w="4238" w:type="dxa"/>
            <w:gridSpan w:val="6"/>
            <w:tcBorders>
              <w:top w:val="nil"/>
              <w:bottom w:val="single" w:sz="2" w:space="0" w:color="auto"/>
            </w:tcBorders>
            <w:vAlign w:val="center"/>
          </w:tcPr>
          <w:p w14:paraId="6611F315" w14:textId="77777777" w:rsidR="005B254F" w:rsidRPr="00C97908" w:rsidRDefault="005B254F" w:rsidP="001274F1">
            <w:pPr>
              <w:rPr>
                <w:sz w:val="16"/>
                <w:szCs w:val="16"/>
                <w:lang w:val="en-US"/>
              </w:rPr>
            </w:pPr>
            <w:r w:rsidRPr="00C97908">
              <w:rPr>
                <w:sz w:val="16"/>
                <w:szCs w:val="16"/>
                <w:lang w:val="en-US"/>
              </w:rPr>
              <w:t>Ciment portland M400 saci, (pentru strat)</w:t>
            </w:r>
          </w:p>
        </w:tc>
        <w:tc>
          <w:tcPr>
            <w:tcW w:w="998" w:type="dxa"/>
            <w:gridSpan w:val="4"/>
            <w:tcBorders>
              <w:top w:val="nil"/>
              <w:bottom w:val="single" w:sz="2" w:space="0" w:color="auto"/>
            </w:tcBorders>
            <w:vAlign w:val="center"/>
          </w:tcPr>
          <w:p w14:paraId="59A7667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612A40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15,730</w:t>
            </w:r>
          </w:p>
        </w:tc>
        <w:tc>
          <w:tcPr>
            <w:tcW w:w="1518" w:type="dxa"/>
            <w:gridSpan w:val="2"/>
            <w:tcBorders>
              <w:top w:val="nil"/>
              <w:bottom w:val="single" w:sz="2" w:space="0" w:color="auto"/>
            </w:tcBorders>
            <w:vAlign w:val="center"/>
          </w:tcPr>
          <w:p w14:paraId="142C1869" w14:textId="77777777" w:rsidR="005B254F" w:rsidRPr="00C97908" w:rsidRDefault="005B254F" w:rsidP="001274F1">
            <w:pPr>
              <w:jc w:val="center"/>
              <w:rPr>
                <w:sz w:val="16"/>
                <w:szCs w:val="16"/>
                <w:lang w:val="en-US"/>
              </w:rPr>
            </w:pPr>
            <w:r w:rsidRPr="00C97908">
              <w:rPr>
                <w:sz w:val="16"/>
                <w:szCs w:val="16"/>
                <w:lang w:val="en-US"/>
              </w:rPr>
              <w:t>7 943,65</w:t>
            </w:r>
          </w:p>
        </w:tc>
      </w:tr>
      <w:tr w:rsidR="005B254F" w:rsidRPr="00B40365" w14:paraId="72AC46E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86593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519EB26" w14:textId="77777777" w:rsidR="005B254F" w:rsidRPr="00B40365" w:rsidRDefault="005B254F" w:rsidP="001274F1">
            <w:pPr>
              <w:jc w:val="center"/>
              <w:rPr>
                <w:sz w:val="16"/>
                <w:szCs w:val="16"/>
                <w:lang w:val="en-US"/>
              </w:rPr>
            </w:pPr>
            <w:r w:rsidRPr="00B40365">
              <w:rPr>
                <w:sz w:val="16"/>
                <w:szCs w:val="16"/>
                <w:lang w:val="en-US"/>
              </w:rPr>
              <w:t>1421102200546</w:t>
            </w:r>
          </w:p>
        </w:tc>
        <w:tc>
          <w:tcPr>
            <w:tcW w:w="4238" w:type="dxa"/>
            <w:gridSpan w:val="6"/>
            <w:tcBorders>
              <w:top w:val="nil"/>
              <w:bottom w:val="single" w:sz="2" w:space="0" w:color="auto"/>
            </w:tcBorders>
            <w:vAlign w:val="center"/>
          </w:tcPr>
          <w:p w14:paraId="5E5EEBFE" w14:textId="77777777" w:rsidR="005B254F" w:rsidRPr="00C97908" w:rsidRDefault="005B254F" w:rsidP="001274F1">
            <w:pPr>
              <w:rPr>
                <w:sz w:val="16"/>
                <w:szCs w:val="16"/>
                <w:lang w:val="en-US"/>
              </w:rPr>
            </w:pPr>
            <w:r w:rsidRPr="00C97908">
              <w:rPr>
                <w:sz w:val="16"/>
                <w:szCs w:val="16"/>
                <w:lang w:val="en-US"/>
              </w:rPr>
              <w:t>Nisip pentru constructii 0,3-0,7 mm (pentru rosturi)</w:t>
            </w:r>
          </w:p>
        </w:tc>
        <w:tc>
          <w:tcPr>
            <w:tcW w:w="998" w:type="dxa"/>
            <w:gridSpan w:val="4"/>
            <w:tcBorders>
              <w:top w:val="nil"/>
              <w:bottom w:val="single" w:sz="2" w:space="0" w:color="auto"/>
            </w:tcBorders>
            <w:vAlign w:val="center"/>
          </w:tcPr>
          <w:p w14:paraId="7A904B48"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CA50B7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32B55C8C" w14:textId="77777777" w:rsidR="005B254F" w:rsidRPr="00C97908" w:rsidRDefault="005B254F" w:rsidP="001274F1">
            <w:pPr>
              <w:jc w:val="center"/>
              <w:rPr>
                <w:sz w:val="16"/>
                <w:szCs w:val="16"/>
                <w:lang w:val="en-US"/>
              </w:rPr>
            </w:pPr>
            <w:r w:rsidRPr="00C97908">
              <w:rPr>
                <w:sz w:val="16"/>
                <w:szCs w:val="16"/>
                <w:lang w:val="en-US"/>
              </w:rPr>
              <w:t>2,525</w:t>
            </w:r>
          </w:p>
        </w:tc>
      </w:tr>
      <w:tr w:rsidR="005B254F" w:rsidRPr="00B40365" w14:paraId="7B4A768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2979F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038D56C" w14:textId="77777777" w:rsidR="005B254F" w:rsidRPr="00B40365" w:rsidRDefault="005B254F" w:rsidP="001274F1">
            <w:pPr>
              <w:jc w:val="center"/>
              <w:rPr>
                <w:sz w:val="16"/>
                <w:szCs w:val="16"/>
                <w:lang w:val="en-US"/>
              </w:rPr>
            </w:pPr>
            <w:r w:rsidRPr="00B40365">
              <w:rPr>
                <w:sz w:val="16"/>
                <w:szCs w:val="16"/>
                <w:lang w:val="en-US"/>
              </w:rPr>
              <w:t>1421102200547</w:t>
            </w:r>
          </w:p>
        </w:tc>
        <w:tc>
          <w:tcPr>
            <w:tcW w:w="4238" w:type="dxa"/>
            <w:gridSpan w:val="6"/>
            <w:tcBorders>
              <w:top w:val="nil"/>
              <w:bottom w:val="single" w:sz="2" w:space="0" w:color="auto"/>
            </w:tcBorders>
            <w:vAlign w:val="center"/>
          </w:tcPr>
          <w:p w14:paraId="6F6037CB" w14:textId="77777777" w:rsidR="005B254F" w:rsidRPr="00C97908" w:rsidRDefault="005B254F" w:rsidP="001274F1">
            <w:pPr>
              <w:rPr>
                <w:sz w:val="16"/>
                <w:szCs w:val="16"/>
                <w:lang w:val="en-US"/>
              </w:rPr>
            </w:pPr>
            <w:r w:rsidRPr="00C97908">
              <w:rPr>
                <w:sz w:val="16"/>
                <w:szCs w:val="16"/>
                <w:lang w:val="en-US"/>
              </w:rPr>
              <w:t>Nisip pentru constructii 0,3-0,7 mm (pentru strat)</w:t>
            </w:r>
          </w:p>
        </w:tc>
        <w:tc>
          <w:tcPr>
            <w:tcW w:w="998" w:type="dxa"/>
            <w:gridSpan w:val="4"/>
            <w:tcBorders>
              <w:top w:val="nil"/>
              <w:bottom w:val="single" w:sz="2" w:space="0" w:color="auto"/>
            </w:tcBorders>
            <w:vAlign w:val="center"/>
          </w:tcPr>
          <w:p w14:paraId="5949635A"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6F75503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0,0857</w:t>
            </w:r>
          </w:p>
        </w:tc>
        <w:tc>
          <w:tcPr>
            <w:tcW w:w="1518" w:type="dxa"/>
            <w:gridSpan w:val="2"/>
            <w:tcBorders>
              <w:top w:val="nil"/>
              <w:bottom w:val="single" w:sz="2" w:space="0" w:color="auto"/>
            </w:tcBorders>
            <w:vAlign w:val="center"/>
          </w:tcPr>
          <w:p w14:paraId="0293CDCA" w14:textId="77777777" w:rsidR="005B254F" w:rsidRPr="00C97908" w:rsidRDefault="005B254F" w:rsidP="001274F1">
            <w:pPr>
              <w:jc w:val="center"/>
              <w:rPr>
                <w:sz w:val="16"/>
                <w:szCs w:val="16"/>
                <w:lang w:val="en-US"/>
              </w:rPr>
            </w:pPr>
            <w:r w:rsidRPr="00C97908">
              <w:rPr>
                <w:sz w:val="16"/>
                <w:szCs w:val="16"/>
                <w:lang w:val="en-US"/>
              </w:rPr>
              <w:t>43,278</w:t>
            </w:r>
          </w:p>
        </w:tc>
      </w:tr>
      <w:tr w:rsidR="005B254F" w:rsidRPr="00B40365" w14:paraId="58D9FA4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B10E9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D891AC3" w14:textId="77777777" w:rsidR="005B254F" w:rsidRPr="00B40365" w:rsidRDefault="005B254F" w:rsidP="001274F1">
            <w:pPr>
              <w:jc w:val="center"/>
              <w:rPr>
                <w:sz w:val="16"/>
                <w:szCs w:val="16"/>
                <w:lang w:val="en-US"/>
              </w:rPr>
            </w:pPr>
            <w:r w:rsidRPr="00B40365">
              <w:rPr>
                <w:sz w:val="16"/>
                <w:szCs w:val="16"/>
                <w:lang w:val="en-US"/>
              </w:rPr>
              <w:t>2881116002701</w:t>
            </w:r>
          </w:p>
        </w:tc>
        <w:tc>
          <w:tcPr>
            <w:tcW w:w="4238" w:type="dxa"/>
            <w:gridSpan w:val="6"/>
            <w:tcBorders>
              <w:top w:val="nil"/>
              <w:bottom w:val="single" w:sz="2" w:space="0" w:color="auto"/>
            </w:tcBorders>
            <w:vAlign w:val="center"/>
          </w:tcPr>
          <w:p w14:paraId="5FD459F8" w14:textId="77777777" w:rsidR="005B254F" w:rsidRPr="00C97908" w:rsidRDefault="005B254F" w:rsidP="001274F1">
            <w:pPr>
              <w:rPr>
                <w:sz w:val="16"/>
                <w:szCs w:val="16"/>
                <w:lang w:val="en-US"/>
              </w:rPr>
            </w:pPr>
            <w:r w:rsidRPr="00C97908">
              <w:rPr>
                <w:sz w:val="16"/>
                <w:szCs w:val="16"/>
                <w:lang w:val="en-US"/>
              </w:rPr>
              <w:t>Disc pentru taiat placi</w:t>
            </w:r>
          </w:p>
        </w:tc>
        <w:tc>
          <w:tcPr>
            <w:tcW w:w="998" w:type="dxa"/>
            <w:gridSpan w:val="4"/>
            <w:tcBorders>
              <w:top w:val="nil"/>
              <w:bottom w:val="single" w:sz="2" w:space="0" w:color="auto"/>
            </w:tcBorders>
            <w:vAlign w:val="center"/>
          </w:tcPr>
          <w:p w14:paraId="708C6299"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54AF69D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687B2F7F" w14:textId="77777777" w:rsidR="005B254F" w:rsidRPr="00C97908" w:rsidRDefault="005B254F" w:rsidP="001274F1">
            <w:pPr>
              <w:jc w:val="center"/>
              <w:rPr>
                <w:sz w:val="16"/>
                <w:szCs w:val="16"/>
                <w:lang w:val="en-US"/>
              </w:rPr>
            </w:pPr>
            <w:r w:rsidRPr="00C97908">
              <w:rPr>
                <w:sz w:val="16"/>
                <w:szCs w:val="16"/>
                <w:lang w:val="en-US"/>
              </w:rPr>
              <w:t>10,10</w:t>
            </w:r>
          </w:p>
        </w:tc>
      </w:tr>
      <w:tr w:rsidR="005B254F" w:rsidRPr="009B70F2" w14:paraId="58331880"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64034F" w14:textId="77777777" w:rsidR="005B254F" w:rsidRPr="005E2CA0" w:rsidRDefault="005B254F" w:rsidP="001274F1">
            <w:pPr>
              <w:jc w:val="center"/>
              <w:rPr>
                <w:b/>
                <w:bCs/>
                <w:sz w:val="22"/>
                <w:szCs w:val="22"/>
                <w:lang w:val="en-US"/>
              </w:rPr>
            </w:pPr>
            <w:r w:rsidRPr="005E2CA0">
              <w:rPr>
                <w:b/>
                <w:bCs/>
                <w:sz w:val="22"/>
                <w:szCs w:val="22"/>
                <w:lang w:val="en-US"/>
              </w:rPr>
              <w:t>27</w:t>
            </w:r>
          </w:p>
        </w:tc>
        <w:tc>
          <w:tcPr>
            <w:tcW w:w="1366" w:type="dxa"/>
            <w:gridSpan w:val="4"/>
            <w:tcBorders>
              <w:top w:val="single" w:sz="4" w:space="0" w:color="auto"/>
              <w:bottom w:val="single" w:sz="4" w:space="0" w:color="auto"/>
            </w:tcBorders>
            <w:vAlign w:val="center"/>
          </w:tcPr>
          <w:p w14:paraId="40DFD566" w14:textId="77777777" w:rsidR="005B254F" w:rsidRPr="005E2CA0" w:rsidRDefault="005B254F" w:rsidP="001274F1">
            <w:pPr>
              <w:jc w:val="center"/>
              <w:rPr>
                <w:b/>
                <w:bCs/>
                <w:sz w:val="22"/>
                <w:szCs w:val="22"/>
                <w:lang w:val="en-US"/>
              </w:rPr>
            </w:pPr>
            <w:r w:rsidRPr="005E2CA0">
              <w:rPr>
                <w:b/>
                <w:bCs/>
                <w:sz w:val="22"/>
                <w:szCs w:val="22"/>
                <w:lang w:val="en-US"/>
              </w:rPr>
              <w:t>DE18B</w:t>
            </w:r>
          </w:p>
        </w:tc>
        <w:tc>
          <w:tcPr>
            <w:tcW w:w="4254" w:type="dxa"/>
            <w:gridSpan w:val="7"/>
            <w:tcBorders>
              <w:top w:val="single" w:sz="4" w:space="0" w:color="auto"/>
              <w:bottom w:val="single" w:sz="4" w:space="0" w:color="auto"/>
            </w:tcBorders>
          </w:tcPr>
          <w:p w14:paraId="660A92E1" w14:textId="77777777" w:rsidR="005B254F" w:rsidRPr="005E2CA0" w:rsidRDefault="005B254F" w:rsidP="001274F1">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10 cm / Pavaj vibropresat Bruc 8 gr.80 mm color</w:t>
            </w:r>
          </w:p>
          <w:p w14:paraId="3EB1A000"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F53E6CF"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10CA5FA1"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EC36174" w14:textId="77777777" w:rsidR="005B254F" w:rsidRPr="005E2CA0" w:rsidRDefault="005B254F" w:rsidP="001274F1">
            <w:pPr>
              <w:jc w:val="center"/>
              <w:rPr>
                <w:b/>
                <w:bCs/>
                <w:sz w:val="22"/>
                <w:szCs w:val="22"/>
                <w:lang w:val="en-US"/>
              </w:rPr>
            </w:pPr>
            <w:r w:rsidRPr="005E2CA0">
              <w:rPr>
                <w:b/>
                <w:bCs/>
                <w:sz w:val="22"/>
                <w:szCs w:val="22"/>
                <w:lang w:val="en-US"/>
              </w:rPr>
              <w:t>882,000</w:t>
            </w:r>
          </w:p>
          <w:p w14:paraId="687E814B" w14:textId="77777777" w:rsidR="005B254F" w:rsidRPr="009B70F2" w:rsidRDefault="005B254F" w:rsidP="001274F1">
            <w:pPr>
              <w:jc w:val="center"/>
              <w:rPr>
                <w:sz w:val="2"/>
                <w:szCs w:val="2"/>
                <w:lang w:val="en-US"/>
              </w:rPr>
            </w:pPr>
          </w:p>
        </w:tc>
      </w:tr>
      <w:tr w:rsidR="005B254F" w:rsidRPr="00B40365" w14:paraId="603345D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3FC2D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8217703" w14:textId="77777777" w:rsidR="005B254F" w:rsidRPr="00B40365" w:rsidRDefault="005B254F" w:rsidP="001274F1">
            <w:pPr>
              <w:jc w:val="center"/>
              <w:rPr>
                <w:sz w:val="16"/>
                <w:szCs w:val="16"/>
                <w:lang w:val="en-US"/>
              </w:rPr>
            </w:pPr>
            <w:r w:rsidRPr="00B40365">
              <w:rPr>
                <w:sz w:val="16"/>
                <w:szCs w:val="16"/>
                <w:lang w:val="en-US"/>
              </w:rPr>
              <w:t>7129020012800</w:t>
            </w:r>
          </w:p>
        </w:tc>
        <w:tc>
          <w:tcPr>
            <w:tcW w:w="4238" w:type="dxa"/>
            <w:gridSpan w:val="6"/>
            <w:tcBorders>
              <w:top w:val="nil"/>
              <w:bottom w:val="single" w:sz="2" w:space="0" w:color="auto"/>
            </w:tcBorders>
            <w:vAlign w:val="center"/>
          </w:tcPr>
          <w:p w14:paraId="56DF7293" w14:textId="77777777" w:rsidR="005B254F" w:rsidRPr="00C97908" w:rsidRDefault="005B254F" w:rsidP="001274F1">
            <w:pPr>
              <w:rPr>
                <w:sz w:val="16"/>
                <w:szCs w:val="16"/>
                <w:lang w:val="en-US"/>
              </w:rPr>
            </w:pPr>
            <w:r w:rsidRPr="00C97908">
              <w:rPr>
                <w:sz w:val="16"/>
                <w:szCs w:val="16"/>
                <w:lang w:val="en-US"/>
              </w:rPr>
              <w:t>Pavator</w:t>
            </w:r>
          </w:p>
        </w:tc>
        <w:tc>
          <w:tcPr>
            <w:tcW w:w="998" w:type="dxa"/>
            <w:gridSpan w:val="4"/>
            <w:tcBorders>
              <w:top w:val="nil"/>
              <w:bottom w:val="single" w:sz="2" w:space="0" w:color="auto"/>
            </w:tcBorders>
            <w:vAlign w:val="center"/>
          </w:tcPr>
          <w:p w14:paraId="553B4BFD"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EDF19E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1,0124</w:t>
            </w:r>
          </w:p>
        </w:tc>
        <w:tc>
          <w:tcPr>
            <w:tcW w:w="1518" w:type="dxa"/>
            <w:gridSpan w:val="2"/>
            <w:tcBorders>
              <w:top w:val="nil"/>
              <w:bottom w:val="single" w:sz="2" w:space="0" w:color="auto"/>
            </w:tcBorders>
            <w:vAlign w:val="center"/>
          </w:tcPr>
          <w:p w14:paraId="2FF18976" w14:textId="77777777" w:rsidR="005B254F" w:rsidRPr="00C97908" w:rsidRDefault="005B254F" w:rsidP="001274F1">
            <w:pPr>
              <w:jc w:val="center"/>
              <w:rPr>
                <w:sz w:val="16"/>
                <w:szCs w:val="16"/>
                <w:lang w:val="en-US"/>
              </w:rPr>
            </w:pPr>
            <w:r w:rsidRPr="00C97908">
              <w:rPr>
                <w:sz w:val="16"/>
                <w:szCs w:val="16"/>
                <w:lang w:val="en-US"/>
              </w:rPr>
              <w:t>892,937</w:t>
            </w:r>
          </w:p>
        </w:tc>
      </w:tr>
      <w:tr w:rsidR="005B254F" w:rsidRPr="00B40365" w14:paraId="21327B5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0B180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6A4C279" w14:textId="77777777" w:rsidR="005B254F" w:rsidRPr="00B40365" w:rsidRDefault="005B254F" w:rsidP="001274F1">
            <w:pPr>
              <w:jc w:val="center"/>
              <w:rPr>
                <w:sz w:val="16"/>
                <w:szCs w:val="16"/>
                <w:lang w:val="en-US"/>
              </w:rPr>
            </w:pPr>
            <w:r w:rsidRPr="00B40365">
              <w:rPr>
                <w:sz w:val="16"/>
                <w:szCs w:val="16"/>
                <w:lang w:val="en-US"/>
              </w:rPr>
              <w:t>9310060019922</w:t>
            </w:r>
          </w:p>
        </w:tc>
        <w:tc>
          <w:tcPr>
            <w:tcW w:w="4238" w:type="dxa"/>
            <w:gridSpan w:val="6"/>
            <w:tcBorders>
              <w:top w:val="nil"/>
              <w:bottom w:val="single" w:sz="2" w:space="0" w:color="auto"/>
            </w:tcBorders>
            <w:vAlign w:val="center"/>
          </w:tcPr>
          <w:p w14:paraId="79C542D7" w14:textId="77777777" w:rsidR="005B254F" w:rsidRPr="00C97908" w:rsidRDefault="005B254F" w:rsidP="001274F1">
            <w:pPr>
              <w:rPr>
                <w:sz w:val="16"/>
                <w:szCs w:val="16"/>
                <w:lang w:val="en-US"/>
              </w:rPr>
            </w:pPr>
            <w:r w:rsidRPr="00C97908">
              <w:rPr>
                <w:sz w:val="16"/>
                <w:szCs w:val="16"/>
                <w:lang w:val="en-US"/>
              </w:rPr>
              <w:t xml:space="preserve">Muncitor deservire </w:t>
            </w:r>
          </w:p>
        </w:tc>
        <w:tc>
          <w:tcPr>
            <w:tcW w:w="998" w:type="dxa"/>
            <w:gridSpan w:val="4"/>
            <w:tcBorders>
              <w:top w:val="nil"/>
              <w:bottom w:val="single" w:sz="2" w:space="0" w:color="auto"/>
            </w:tcBorders>
            <w:vAlign w:val="center"/>
          </w:tcPr>
          <w:p w14:paraId="1FA23CBA"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E00606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0,0316</w:t>
            </w:r>
          </w:p>
        </w:tc>
        <w:tc>
          <w:tcPr>
            <w:tcW w:w="1518" w:type="dxa"/>
            <w:gridSpan w:val="2"/>
            <w:tcBorders>
              <w:top w:val="nil"/>
              <w:bottom w:val="single" w:sz="2" w:space="0" w:color="auto"/>
            </w:tcBorders>
            <w:vAlign w:val="center"/>
          </w:tcPr>
          <w:p w14:paraId="5F7EDEB4" w14:textId="77777777" w:rsidR="005B254F" w:rsidRPr="00C97908" w:rsidRDefault="005B254F" w:rsidP="001274F1">
            <w:pPr>
              <w:jc w:val="center"/>
              <w:rPr>
                <w:sz w:val="16"/>
                <w:szCs w:val="16"/>
                <w:lang w:val="en-US"/>
              </w:rPr>
            </w:pPr>
            <w:r w:rsidRPr="00C97908">
              <w:rPr>
                <w:sz w:val="16"/>
                <w:szCs w:val="16"/>
                <w:lang w:val="en-US"/>
              </w:rPr>
              <w:t>27,871</w:t>
            </w:r>
          </w:p>
        </w:tc>
      </w:tr>
      <w:tr w:rsidR="005B254F" w:rsidRPr="00B40365" w14:paraId="5AFAA7F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B21A7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3AEE023" w14:textId="77777777" w:rsidR="005B254F" w:rsidRPr="00B40365" w:rsidRDefault="005B254F" w:rsidP="001274F1">
            <w:pPr>
              <w:jc w:val="center"/>
              <w:rPr>
                <w:sz w:val="16"/>
                <w:szCs w:val="16"/>
                <w:lang w:val="en-US"/>
              </w:rPr>
            </w:pPr>
            <w:r w:rsidRPr="00B40365">
              <w:rPr>
                <w:sz w:val="16"/>
                <w:szCs w:val="16"/>
                <w:lang w:val="en-US"/>
              </w:rPr>
              <w:t>2661112800655-b8-c</w:t>
            </w:r>
          </w:p>
        </w:tc>
        <w:tc>
          <w:tcPr>
            <w:tcW w:w="4238" w:type="dxa"/>
            <w:gridSpan w:val="6"/>
            <w:tcBorders>
              <w:top w:val="nil"/>
              <w:bottom w:val="single" w:sz="2" w:space="0" w:color="auto"/>
            </w:tcBorders>
            <w:vAlign w:val="center"/>
          </w:tcPr>
          <w:p w14:paraId="76D9776D" w14:textId="77777777" w:rsidR="005B254F" w:rsidRPr="00C97908" w:rsidRDefault="005B254F" w:rsidP="001274F1">
            <w:pPr>
              <w:rPr>
                <w:sz w:val="16"/>
                <w:szCs w:val="16"/>
                <w:lang w:val="en-US"/>
              </w:rPr>
            </w:pPr>
            <w:r w:rsidRPr="00C97908">
              <w:rPr>
                <w:sz w:val="16"/>
                <w:szCs w:val="16"/>
                <w:lang w:val="en-US"/>
              </w:rPr>
              <w:t>Pavaj vibropresat Bruc 8 gr.80 mm color</w:t>
            </w:r>
          </w:p>
        </w:tc>
        <w:tc>
          <w:tcPr>
            <w:tcW w:w="998" w:type="dxa"/>
            <w:gridSpan w:val="4"/>
            <w:tcBorders>
              <w:top w:val="nil"/>
              <w:bottom w:val="single" w:sz="2" w:space="0" w:color="auto"/>
            </w:tcBorders>
            <w:vAlign w:val="center"/>
          </w:tcPr>
          <w:p w14:paraId="0FC79333"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7666D61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1,015</w:t>
            </w:r>
          </w:p>
        </w:tc>
        <w:tc>
          <w:tcPr>
            <w:tcW w:w="1518" w:type="dxa"/>
            <w:gridSpan w:val="2"/>
            <w:tcBorders>
              <w:top w:val="nil"/>
              <w:bottom w:val="single" w:sz="2" w:space="0" w:color="auto"/>
            </w:tcBorders>
            <w:vAlign w:val="center"/>
          </w:tcPr>
          <w:p w14:paraId="622FB333" w14:textId="77777777" w:rsidR="005B254F" w:rsidRPr="00C97908" w:rsidRDefault="005B254F" w:rsidP="001274F1">
            <w:pPr>
              <w:jc w:val="center"/>
              <w:rPr>
                <w:sz w:val="16"/>
                <w:szCs w:val="16"/>
                <w:lang w:val="en-US"/>
              </w:rPr>
            </w:pPr>
            <w:r w:rsidRPr="00C97908">
              <w:rPr>
                <w:sz w:val="16"/>
                <w:szCs w:val="16"/>
                <w:lang w:val="en-US"/>
              </w:rPr>
              <w:t>895,23</w:t>
            </w:r>
          </w:p>
        </w:tc>
      </w:tr>
      <w:tr w:rsidR="005B254F" w:rsidRPr="00B40365" w14:paraId="52EF329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0B3D1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332C32B" w14:textId="77777777" w:rsidR="005B254F" w:rsidRPr="00B40365" w:rsidRDefault="005B254F" w:rsidP="001274F1">
            <w:pPr>
              <w:jc w:val="center"/>
              <w:rPr>
                <w:sz w:val="16"/>
                <w:szCs w:val="16"/>
                <w:lang w:val="en-US"/>
              </w:rPr>
            </w:pPr>
            <w:r w:rsidRPr="00B40365">
              <w:rPr>
                <w:sz w:val="16"/>
                <w:szCs w:val="16"/>
                <w:lang w:val="en-US"/>
              </w:rPr>
              <w:t>2651122100027</w:t>
            </w:r>
          </w:p>
        </w:tc>
        <w:tc>
          <w:tcPr>
            <w:tcW w:w="4238" w:type="dxa"/>
            <w:gridSpan w:val="6"/>
            <w:tcBorders>
              <w:top w:val="nil"/>
              <w:bottom w:val="single" w:sz="2" w:space="0" w:color="auto"/>
            </w:tcBorders>
            <w:vAlign w:val="center"/>
          </w:tcPr>
          <w:p w14:paraId="1D76041E" w14:textId="77777777" w:rsidR="005B254F" w:rsidRPr="00C97908" w:rsidRDefault="005B254F" w:rsidP="001274F1">
            <w:pPr>
              <w:rPr>
                <w:sz w:val="16"/>
                <w:szCs w:val="16"/>
                <w:lang w:val="en-US"/>
              </w:rPr>
            </w:pPr>
            <w:r w:rsidRPr="00C97908">
              <w:rPr>
                <w:sz w:val="16"/>
                <w:szCs w:val="16"/>
                <w:lang w:val="en-US"/>
              </w:rPr>
              <w:t>Ciment portland M400 saci, (pentru rosturi)</w:t>
            </w:r>
          </w:p>
        </w:tc>
        <w:tc>
          <w:tcPr>
            <w:tcW w:w="998" w:type="dxa"/>
            <w:gridSpan w:val="4"/>
            <w:tcBorders>
              <w:top w:val="nil"/>
              <w:bottom w:val="single" w:sz="2" w:space="0" w:color="auto"/>
            </w:tcBorders>
            <w:vAlign w:val="center"/>
          </w:tcPr>
          <w:p w14:paraId="5388AEEA"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DAB33C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1,600</w:t>
            </w:r>
          </w:p>
        </w:tc>
        <w:tc>
          <w:tcPr>
            <w:tcW w:w="1518" w:type="dxa"/>
            <w:gridSpan w:val="2"/>
            <w:tcBorders>
              <w:top w:val="nil"/>
              <w:bottom w:val="single" w:sz="2" w:space="0" w:color="auto"/>
            </w:tcBorders>
            <w:vAlign w:val="center"/>
          </w:tcPr>
          <w:p w14:paraId="6BEF35C8" w14:textId="77777777" w:rsidR="005B254F" w:rsidRPr="00C97908" w:rsidRDefault="005B254F" w:rsidP="001274F1">
            <w:pPr>
              <w:jc w:val="center"/>
              <w:rPr>
                <w:sz w:val="16"/>
                <w:szCs w:val="16"/>
                <w:lang w:val="en-US"/>
              </w:rPr>
            </w:pPr>
            <w:r w:rsidRPr="00C97908">
              <w:rPr>
                <w:sz w:val="16"/>
                <w:szCs w:val="16"/>
                <w:lang w:val="en-US"/>
              </w:rPr>
              <w:t>1 411,20</w:t>
            </w:r>
          </w:p>
        </w:tc>
      </w:tr>
      <w:tr w:rsidR="005B254F" w:rsidRPr="00B40365" w14:paraId="337A4AE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74AB2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FD64737" w14:textId="77777777" w:rsidR="005B254F" w:rsidRPr="00B40365" w:rsidRDefault="005B254F" w:rsidP="001274F1">
            <w:pPr>
              <w:jc w:val="center"/>
              <w:rPr>
                <w:sz w:val="16"/>
                <w:szCs w:val="16"/>
                <w:lang w:val="en-US"/>
              </w:rPr>
            </w:pPr>
            <w:r w:rsidRPr="00B40365">
              <w:rPr>
                <w:sz w:val="16"/>
                <w:szCs w:val="16"/>
                <w:lang w:val="en-US"/>
              </w:rPr>
              <w:t>2651122100442</w:t>
            </w:r>
          </w:p>
        </w:tc>
        <w:tc>
          <w:tcPr>
            <w:tcW w:w="4238" w:type="dxa"/>
            <w:gridSpan w:val="6"/>
            <w:tcBorders>
              <w:top w:val="nil"/>
              <w:bottom w:val="single" w:sz="2" w:space="0" w:color="auto"/>
            </w:tcBorders>
            <w:vAlign w:val="center"/>
          </w:tcPr>
          <w:p w14:paraId="1A76D93B" w14:textId="77777777" w:rsidR="005B254F" w:rsidRPr="00C97908" w:rsidRDefault="005B254F" w:rsidP="001274F1">
            <w:pPr>
              <w:rPr>
                <w:sz w:val="16"/>
                <w:szCs w:val="16"/>
                <w:lang w:val="en-US"/>
              </w:rPr>
            </w:pPr>
            <w:r w:rsidRPr="00C97908">
              <w:rPr>
                <w:sz w:val="16"/>
                <w:szCs w:val="16"/>
                <w:lang w:val="en-US"/>
              </w:rPr>
              <w:t>Ciment portland M400 saci, (pentru strat)</w:t>
            </w:r>
          </w:p>
        </w:tc>
        <w:tc>
          <w:tcPr>
            <w:tcW w:w="998" w:type="dxa"/>
            <w:gridSpan w:val="4"/>
            <w:tcBorders>
              <w:top w:val="nil"/>
              <w:bottom w:val="single" w:sz="2" w:space="0" w:color="auto"/>
            </w:tcBorders>
            <w:vAlign w:val="center"/>
          </w:tcPr>
          <w:p w14:paraId="5C787483"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41ABBC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15,730</w:t>
            </w:r>
          </w:p>
        </w:tc>
        <w:tc>
          <w:tcPr>
            <w:tcW w:w="1518" w:type="dxa"/>
            <w:gridSpan w:val="2"/>
            <w:tcBorders>
              <w:top w:val="nil"/>
              <w:bottom w:val="single" w:sz="2" w:space="0" w:color="auto"/>
            </w:tcBorders>
            <w:vAlign w:val="center"/>
          </w:tcPr>
          <w:p w14:paraId="60A19FBF" w14:textId="77777777" w:rsidR="005B254F" w:rsidRPr="00C97908" w:rsidRDefault="005B254F" w:rsidP="001274F1">
            <w:pPr>
              <w:jc w:val="center"/>
              <w:rPr>
                <w:sz w:val="16"/>
                <w:szCs w:val="16"/>
                <w:lang w:val="en-US"/>
              </w:rPr>
            </w:pPr>
            <w:r w:rsidRPr="00C97908">
              <w:rPr>
                <w:sz w:val="16"/>
                <w:szCs w:val="16"/>
                <w:lang w:val="en-US"/>
              </w:rPr>
              <w:t>13 873,86</w:t>
            </w:r>
          </w:p>
        </w:tc>
      </w:tr>
      <w:tr w:rsidR="005B254F" w:rsidRPr="00B40365" w14:paraId="347A90A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98B56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E73BAFB" w14:textId="77777777" w:rsidR="005B254F" w:rsidRPr="00B40365" w:rsidRDefault="005B254F" w:rsidP="001274F1">
            <w:pPr>
              <w:jc w:val="center"/>
              <w:rPr>
                <w:sz w:val="16"/>
                <w:szCs w:val="16"/>
                <w:lang w:val="en-US"/>
              </w:rPr>
            </w:pPr>
            <w:r w:rsidRPr="00B40365">
              <w:rPr>
                <w:sz w:val="16"/>
                <w:szCs w:val="16"/>
                <w:lang w:val="en-US"/>
              </w:rPr>
              <w:t>1421102200546</w:t>
            </w:r>
          </w:p>
        </w:tc>
        <w:tc>
          <w:tcPr>
            <w:tcW w:w="4238" w:type="dxa"/>
            <w:gridSpan w:val="6"/>
            <w:tcBorders>
              <w:top w:val="nil"/>
              <w:bottom w:val="single" w:sz="2" w:space="0" w:color="auto"/>
            </w:tcBorders>
            <w:vAlign w:val="center"/>
          </w:tcPr>
          <w:p w14:paraId="38D9208D" w14:textId="77777777" w:rsidR="005B254F" w:rsidRPr="00C97908" w:rsidRDefault="005B254F" w:rsidP="001274F1">
            <w:pPr>
              <w:rPr>
                <w:sz w:val="16"/>
                <w:szCs w:val="16"/>
                <w:lang w:val="en-US"/>
              </w:rPr>
            </w:pPr>
            <w:r w:rsidRPr="00C97908">
              <w:rPr>
                <w:sz w:val="16"/>
                <w:szCs w:val="16"/>
                <w:lang w:val="en-US"/>
              </w:rPr>
              <w:t>Nisip pentru constructii 0,3-0,7 mm (pentru rosturi)</w:t>
            </w:r>
          </w:p>
        </w:tc>
        <w:tc>
          <w:tcPr>
            <w:tcW w:w="998" w:type="dxa"/>
            <w:gridSpan w:val="4"/>
            <w:tcBorders>
              <w:top w:val="nil"/>
              <w:bottom w:val="single" w:sz="2" w:space="0" w:color="auto"/>
            </w:tcBorders>
            <w:vAlign w:val="center"/>
          </w:tcPr>
          <w:p w14:paraId="7CC29451"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FC0D21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3349E247" w14:textId="77777777" w:rsidR="005B254F" w:rsidRPr="00C97908" w:rsidRDefault="005B254F" w:rsidP="001274F1">
            <w:pPr>
              <w:jc w:val="center"/>
              <w:rPr>
                <w:sz w:val="16"/>
                <w:szCs w:val="16"/>
                <w:lang w:val="en-US"/>
              </w:rPr>
            </w:pPr>
            <w:r w:rsidRPr="00C97908">
              <w:rPr>
                <w:sz w:val="16"/>
                <w:szCs w:val="16"/>
                <w:lang w:val="en-US"/>
              </w:rPr>
              <w:t>4,41</w:t>
            </w:r>
          </w:p>
        </w:tc>
      </w:tr>
      <w:tr w:rsidR="005B254F" w:rsidRPr="00B40365" w14:paraId="7E8A422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0C9F8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851BD3D" w14:textId="77777777" w:rsidR="005B254F" w:rsidRPr="00B40365" w:rsidRDefault="005B254F" w:rsidP="001274F1">
            <w:pPr>
              <w:jc w:val="center"/>
              <w:rPr>
                <w:sz w:val="16"/>
                <w:szCs w:val="16"/>
                <w:lang w:val="en-US"/>
              </w:rPr>
            </w:pPr>
            <w:r w:rsidRPr="00B40365">
              <w:rPr>
                <w:sz w:val="16"/>
                <w:szCs w:val="16"/>
                <w:lang w:val="en-US"/>
              </w:rPr>
              <w:t>1421102200547</w:t>
            </w:r>
          </w:p>
        </w:tc>
        <w:tc>
          <w:tcPr>
            <w:tcW w:w="4238" w:type="dxa"/>
            <w:gridSpan w:val="6"/>
            <w:tcBorders>
              <w:top w:val="nil"/>
              <w:bottom w:val="single" w:sz="2" w:space="0" w:color="auto"/>
            </w:tcBorders>
            <w:vAlign w:val="center"/>
          </w:tcPr>
          <w:p w14:paraId="02D59EE9" w14:textId="77777777" w:rsidR="005B254F" w:rsidRPr="00C97908" w:rsidRDefault="005B254F" w:rsidP="001274F1">
            <w:pPr>
              <w:rPr>
                <w:sz w:val="16"/>
                <w:szCs w:val="16"/>
                <w:lang w:val="en-US"/>
              </w:rPr>
            </w:pPr>
            <w:r w:rsidRPr="00C97908">
              <w:rPr>
                <w:sz w:val="16"/>
                <w:szCs w:val="16"/>
                <w:lang w:val="en-US"/>
              </w:rPr>
              <w:t>Nisip pentru constructii 0,3-0,7 mm (pentru strat)</w:t>
            </w:r>
          </w:p>
        </w:tc>
        <w:tc>
          <w:tcPr>
            <w:tcW w:w="998" w:type="dxa"/>
            <w:gridSpan w:val="4"/>
            <w:tcBorders>
              <w:top w:val="nil"/>
              <w:bottom w:val="single" w:sz="2" w:space="0" w:color="auto"/>
            </w:tcBorders>
            <w:vAlign w:val="center"/>
          </w:tcPr>
          <w:p w14:paraId="583E0AA3"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F2AFFA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0,0857</w:t>
            </w:r>
          </w:p>
        </w:tc>
        <w:tc>
          <w:tcPr>
            <w:tcW w:w="1518" w:type="dxa"/>
            <w:gridSpan w:val="2"/>
            <w:tcBorders>
              <w:top w:val="nil"/>
              <w:bottom w:val="single" w:sz="2" w:space="0" w:color="auto"/>
            </w:tcBorders>
            <w:vAlign w:val="center"/>
          </w:tcPr>
          <w:p w14:paraId="0F9FBFB5" w14:textId="77777777" w:rsidR="005B254F" w:rsidRPr="00C97908" w:rsidRDefault="005B254F" w:rsidP="001274F1">
            <w:pPr>
              <w:jc w:val="center"/>
              <w:rPr>
                <w:sz w:val="16"/>
                <w:szCs w:val="16"/>
                <w:lang w:val="en-US"/>
              </w:rPr>
            </w:pPr>
            <w:r w:rsidRPr="00C97908">
              <w:rPr>
                <w:sz w:val="16"/>
                <w:szCs w:val="16"/>
                <w:lang w:val="en-US"/>
              </w:rPr>
              <w:t>75,587</w:t>
            </w:r>
          </w:p>
        </w:tc>
      </w:tr>
      <w:tr w:rsidR="005B254F" w:rsidRPr="00B40365" w14:paraId="59A57EE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18528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52374E3" w14:textId="77777777" w:rsidR="005B254F" w:rsidRPr="00B40365" w:rsidRDefault="005B254F" w:rsidP="001274F1">
            <w:pPr>
              <w:jc w:val="center"/>
              <w:rPr>
                <w:sz w:val="16"/>
                <w:szCs w:val="16"/>
                <w:lang w:val="en-US"/>
              </w:rPr>
            </w:pPr>
            <w:r w:rsidRPr="00B40365">
              <w:rPr>
                <w:sz w:val="16"/>
                <w:szCs w:val="16"/>
                <w:lang w:val="en-US"/>
              </w:rPr>
              <w:t>2881116002701</w:t>
            </w:r>
          </w:p>
        </w:tc>
        <w:tc>
          <w:tcPr>
            <w:tcW w:w="4238" w:type="dxa"/>
            <w:gridSpan w:val="6"/>
            <w:tcBorders>
              <w:top w:val="nil"/>
              <w:bottom w:val="single" w:sz="2" w:space="0" w:color="auto"/>
            </w:tcBorders>
            <w:vAlign w:val="center"/>
          </w:tcPr>
          <w:p w14:paraId="4C4812DD" w14:textId="77777777" w:rsidR="005B254F" w:rsidRPr="00C97908" w:rsidRDefault="005B254F" w:rsidP="001274F1">
            <w:pPr>
              <w:rPr>
                <w:sz w:val="16"/>
                <w:szCs w:val="16"/>
                <w:lang w:val="en-US"/>
              </w:rPr>
            </w:pPr>
            <w:r w:rsidRPr="00C97908">
              <w:rPr>
                <w:sz w:val="16"/>
                <w:szCs w:val="16"/>
                <w:lang w:val="en-US"/>
              </w:rPr>
              <w:t>Disc pentru taiat placi</w:t>
            </w:r>
          </w:p>
        </w:tc>
        <w:tc>
          <w:tcPr>
            <w:tcW w:w="998" w:type="dxa"/>
            <w:gridSpan w:val="4"/>
            <w:tcBorders>
              <w:top w:val="nil"/>
              <w:bottom w:val="single" w:sz="2" w:space="0" w:color="auto"/>
            </w:tcBorders>
            <w:vAlign w:val="center"/>
          </w:tcPr>
          <w:p w14:paraId="04087F6E"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550D5BF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7C8D73EE" w14:textId="77777777" w:rsidR="005B254F" w:rsidRPr="00C97908" w:rsidRDefault="005B254F" w:rsidP="001274F1">
            <w:pPr>
              <w:jc w:val="center"/>
              <w:rPr>
                <w:sz w:val="16"/>
                <w:szCs w:val="16"/>
                <w:lang w:val="en-US"/>
              </w:rPr>
            </w:pPr>
            <w:r w:rsidRPr="00C97908">
              <w:rPr>
                <w:sz w:val="16"/>
                <w:szCs w:val="16"/>
                <w:lang w:val="en-US"/>
              </w:rPr>
              <w:t>17,64</w:t>
            </w:r>
          </w:p>
        </w:tc>
      </w:tr>
      <w:tr w:rsidR="005B254F" w:rsidRPr="003E2692" w14:paraId="376F659D"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D03218A"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3C2A8400"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4616B7CF"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709668CC"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553F49D4"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78001D42" w14:textId="77777777" w:rsidR="005B254F" w:rsidRPr="003E2692" w:rsidRDefault="005B254F" w:rsidP="001274F1">
            <w:pPr>
              <w:rPr>
                <w:sz w:val="2"/>
                <w:szCs w:val="2"/>
                <w:lang w:val="en-US"/>
              </w:rPr>
            </w:pPr>
          </w:p>
        </w:tc>
      </w:tr>
      <w:tr w:rsidR="005B254F" w:rsidRPr="00B449C4" w14:paraId="23E26B27"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799FC72"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79767508"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5074A905"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2684FB10"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56A04AE9"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5E66AC07" w14:textId="77777777" w:rsidR="005B254F" w:rsidRPr="00B449C4" w:rsidRDefault="005B254F" w:rsidP="001274F1">
            <w:pPr>
              <w:rPr>
                <w:sz w:val="22"/>
                <w:szCs w:val="22"/>
                <w:lang w:val="en-US"/>
              </w:rPr>
            </w:pPr>
          </w:p>
        </w:tc>
      </w:tr>
      <w:tr w:rsidR="005B254F" w:rsidRPr="00B40365" w14:paraId="2D8995C9"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0356C25"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5C828B06"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171C5F3E"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Imbracaminte</w:t>
            </w:r>
          </w:p>
        </w:tc>
        <w:tc>
          <w:tcPr>
            <w:tcW w:w="3622" w:type="dxa"/>
            <w:gridSpan w:val="10"/>
            <w:tcBorders>
              <w:bottom w:val="single" w:sz="4" w:space="0" w:color="auto"/>
              <w:right w:val="single" w:sz="4" w:space="0" w:color="auto"/>
            </w:tcBorders>
          </w:tcPr>
          <w:p w14:paraId="367E7CE1" w14:textId="77777777" w:rsidR="005B254F" w:rsidRPr="00B40365" w:rsidRDefault="005B254F" w:rsidP="001274F1">
            <w:pPr>
              <w:rPr>
                <w:sz w:val="22"/>
                <w:szCs w:val="22"/>
                <w:lang w:val="en-US"/>
              </w:rPr>
            </w:pPr>
          </w:p>
        </w:tc>
      </w:tr>
      <w:tr w:rsidR="005B254F" w:rsidRPr="009B70F2" w14:paraId="36F45A67"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124415E4" w14:textId="77777777" w:rsidR="005B254F" w:rsidRPr="009B70F2" w:rsidRDefault="005B254F" w:rsidP="001274F1">
            <w:pPr>
              <w:rPr>
                <w:b/>
                <w:bCs/>
                <w:sz w:val="22"/>
                <w:szCs w:val="22"/>
                <w:lang w:val="en-US"/>
              </w:rPr>
            </w:pPr>
            <w:r w:rsidRPr="009B70F2">
              <w:rPr>
                <w:b/>
                <w:bCs/>
                <w:sz w:val="22"/>
                <w:szCs w:val="22"/>
                <w:lang w:val="en-US"/>
              </w:rPr>
              <w:t>4. Borduri</w:t>
            </w:r>
          </w:p>
          <w:p w14:paraId="59088572" w14:textId="77777777" w:rsidR="005B254F" w:rsidRPr="00B12F65" w:rsidRDefault="005B254F" w:rsidP="001274F1">
            <w:pPr>
              <w:rPr>
                <w:sz w:val="2"/>
                <w:szCs w:val="2"/>
                <w:lang w:val="en-US"/>
              </w:rPr>
            </w:pPr>
          </w:p>
        </w:tc>
      </w:tr>
      <w:tr w:rsidR="005B254F" w:rsidRPr="009B70F2" w14:paraId="58BBEE3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3D0226" w14:textId="77777777" w:rsidR="005B254F" w:rsidRPr="005E2CA0" w:rsidRDefault="005B254F" w:rsidP="001274F1">
            <w:pPr>
              <w:jc w:val="center"/>
              <w:rPr>
                <w:b/>
                <w:bCs/>
                <w:sz w:val="22"/>
                <w:szCs w:val="22"/>
                <w:lang w:val="en-US"/>
              </w:rPr>
            </w:pPr>
            <w:r w:rsidRPr="005E2CA0">
              <w:rPr>
                <w:b/>
                <w:bCs/>
                <w:sz w:val="22"/>
                <w:szCs w:val="22"/>
                <w:lang w:val="en-US"/>
              </w:rPr>
              <w:t>28</w:t>
            </w:r>
          </w:p>
        </w:tc>
        <w:tc>
          <w:tcPr>
            <w:tcW w:w="1366" w:type="dxa"/>
            <w:gridSpan w:val="4"/>
            <w:tcBorders>
              <w:top w:val="single" w:sz="4" w:space="0" w:color="auto"/>
              <w:bottom w:val="single" w:sz="4" w:space="0" w:color="auto"/>
            </w:tcBorders>
            <w:vAlign w:val="center"/>
          </w:tcPr>
          <w:p w14:paraId="5A8858C0" w14:textId="77777777" w:rsidR="005B254F" w:rsidRPr="005E2CA0" w:rsidRDefault="005B254F" w:rsidP="001274F1">
            <w:pPr>
              <w:jc w:val="center"/>
              <w:rPr>
                <w:b/>
                <w:bCs/>
                <w:sz w:val="22"/>
                <w:szCs w:val="22"/>
                <w:lang w:val="en-US"/>
              </w:rPr>
            </w:pPr>
            <w:r w:rsidRPr="005E2CA0">
              <w:rPr>
                <w:b/>
                <w:bCs/>
                <w:sz w:val="22"/>
                <w:szCs w:val="22"/>
                <w:lang w:val="en-US"/>
              </w:rPr>
              <w:t>TsC54B</w:t>
            </w:r>
          </w:p>
        </w:tc>
        <w:tc>
          <w:tcPr>
            <w:tcW w:w="4254" w:type="dxa"/>
            <w:gridSpan w:val="7"/>
            <w:tcBorders>
              <w:top w:val="single" w:sz="4" w:space="0" w:color="auto"/>
              <w:bottom w:val="single" w:sz="4" w:space="0" w:color="auto"/>
            </w:tcBorders>
          </w:tcPr>
          <w:p w14:paraId="3BC19BA3" w14:textId="77777777" w:rsidR="005B254F" w:rsidRPr="005E2CA0" w:rsidRDefault="005B254F" w:rsidP="001274F1">
            <w:pPr>
              <w:rPr>
                <w:b/>
                <w:bCs/>
                <w:sz w:val="2"/>
                <w:szCs w:val="2"/>
                <w:lang w:val="en-US"/>
              </w:rPr>
            </w:pPr>
            <w:r w:rsidRPr="005E2CA0">
              <w:rPr>
                <w:b/>
                <w:bCs/>
                <w:sz w:val="22"/>
                <w:szCs w:val="22"/>
                <w:lang w:val="en-US"/>
              </w:rPr>
              <w:t>Strat de fundatie din piatra sparta fr.20-40</w:t>
            </w:r>
          </w:p>
          <w:p w14:paraId="0D7C868C"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D426386"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76F1147F"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19AC3FE7" w14:textId="77777777" w:rsidR="005B254F" w:rsidRPr="005E2CA0" w:rsidRDefault="005B254F" w:rsidP="001274F1">
            <w:pPr>
              <w:jc w:val="center"/>
              <w:rPr>
                <w:b/>
                <w:bCs/>
                <w:sz w:val="22"/>
                <w:szCs w:val="22"/>
                <w:lang w:val="en-US"/>
              </w:rPr>
            </w:pPr>
            <w:r w:rsidRPr="005E2CA0">
              <w:rPr>
                <w:b/>
                <w:bCs/>
                <w:sz w:val="22"/>
                <w:szCs w:val="22"/>
                <w:lang w:val="en-US"/>
              </w:rPr>
              <w:t>44,100</w:t>
            </w:r>
          </w:p>
          <w:p w14:paraId="001C4CD3" w14:textId="77777777" w:rsidR="005B254F" w:rsidRPr="009B70F2" w:rsidRDefault="005B254F" w:rsidP="001274F1">
            <w:pPr>
              <w:jc w:val="center"/>
              <w:rPr>
                <w:sz w:val="2"/>
                <w:szCs w:val="2"/>
                <w:lang w:val="en-US"/>
              </w:rPr>
            </w:pPr>
          </w:p>
        </w:tc>
      </w:tr>
      <w:tr w:rsidR="005B254F" w:rsidRPr="00B40365" w14:paraId="1465104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AE198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E165A0F"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3A89E19E"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56A14117"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34AEF4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0,990</w:t>
            </w:r>
          </w:p>
        </w:tc>
        <w:tc>
          <w:tcPr>
            <w:tcW w:w="1518" w:type="dxa"/>
            <w:gridSpan w:val="2"/>
            <w:tcBorders>
              <w:top w:val="nil"/>
              <w:bottom w:val="single" w:sz="2" w:space="0" w:color="auto"/>
            </w:tcBorders>
            <w:vAlign w:val="center"/>
          </w:tcPr>
          <w:p w14:paraId="6CC9CA5C" w14:textId="77777777" w:rsidR="005B254F" w:rsidRPr="00C97908" w:rsidRDefault="005B254F" w:rsidP="001274F1">
            <w:pPr>
              <w:jc w:val="center"/>
              <w:rPr>
                <w:sz w:val="16"/>
                <w:szCs w:val="16"/>
                <w:lang w:val="en-US"/>
              </w:rPr>
            </w:pPr>
            <w:r w:rsidRPr="00C97908">
              <w:rPr>
                <w:sz w:val="16"/>
                <w:szCs w:val="16"/>
                <w:lang w:val="en-US"/>
              </w:rPr>
              <w:t>43,659</w:t>
            </w:r>
          </w:p>
        </w:tc>
      </w:tr>
      <w:tr w:rsidR="005B254F" w:rsidRPr="00B40365" w14:paraId="4B73941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2E50E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FE38BD4" w14:textId="77777777" w:rsidR="005B254F" w:rsidRPr="00B40365" w:rsidRDefault="005B254F" w:rsidP="001274F1">
            <w:pPr>
              <w:jc w:val="center"/>
              <w:rPr>
                <w:sz w:val="16"/>
                <w:szCs w:val="16"/>
                <w:lang w:val="en-US"/>
              </w:rPr>
            </w:pPr>
            <w:r w:rsidRPr="00B40365">
              <w:rPr>
                <w:sz w:val="16"/>
                <w:szCs w:val="16"/>
                <w:lang w:val="en-US"/>
              </w:rPr>
              <w:t>1411122201752/20-40</w:t>
            </w:r>
          </w:p>
        </w:tc>
        <w:tc>
          <w:tcPr>
            <w:tcW w:w="4238" w:type="dxa"/>
            <w:gridSpan w:val="6"/>
            <w:tcBorders>
              <w:top w:val="nil"/>
              <w:bottom w:val="single" w:sz="2" w:space="0" w:color="auto"/>
            </w:tcBorders>
            <w:vAlign w:val="center"/>
          </w:tcPr>
          <w:p w14:paraId="57784E42" w14:textId="77777777" w:rsidR="005B254F" w:rsidRPr="00C97908" w:rsidRDefault="005B254F" w:rsidP="001274F1">
            <w:pPr>
              <w:rPr>
                <w:sz w:val="16"/>
                <w:szCs w:val="16"/>
                <w:lang w:val="en-US"/>
              </w:rPr>
            </w:pPr>
            <w:r w:rsidRPr="00C97908">
              <w:rPr>
                <w:sz w:val="16"/>
                <w:szCs w:val="16"/>
                <w:lang w:val="en-US"/>
              </w:rPr>
              <w:t>Piatra sparta fr.20-40</w:t>
            </w:r>
          </w:p>
        </w:tc>
        <w:tc>
          <w:tcPr>
            <w:tcW w:w="998" w:type="dxa"/>
            <w:gridSpan w:val="4"/>
            <w:tcBorders>
              <w:top w:val="nil"/>
              <w:bottom w:val="single" w:sz="2" w:space="0" w:color="auto"/>
            </w:tcBorders>
            <w:vAlign w:val="center"/>
          </w:tcPr>
          <w:p w14:paraId="3D5F18C3"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445C21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1,150</w:t>
            </w:r>
          </w:p>
        </w:tc>
        <w:tc>
          <w:tcPr>
            <w:tcW w:w="1518" w:type="dxa"/>
            <w:gridSpan w:val="2"/>
            <w:tcBorders>
              <w:top w:val="nil"/>
              <w:bottom w:val="single" w:sz="2" w:space="0" w:color="auto"/>
            </w:tcBorders>
            <w:vAlign w:val="center"/>
          </w:tcPr>
          <w:p w14:paraId="0332B5C2" w14:textId="77777777" w:rsidR="005B254F" w:rsidRPr="00C97908" w:rsidRDefault="005B254F" w:rsidP="001274F1">
            <w:pPr>
              <w:jc w:val="center"/>
              <w:rPr>
                <w:sz w:val="16"/>
                <w:szCs w:val="16"/>
                <w:lang w:val="en-US"/>
              </w:rPr>
            </w:pPr>
            <w:r w:rsidRPr="00C97908">
              <w:rPr>
                <w:sz w:val="16"/>
                <w:szCs w:val="16"/>
                <w:lang w:val="en-US"/>
              </w:rPr>
              <w:t>50,715</w:t>
            </w:r>
          </w:p>
        </w:tc>
      </w:tr>
      <w:tr w:rsidR="005B254F" w:rsidRPr="00B40365" w14:paraId="6322396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0419A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45A2052" w14:textId="77777777" w:rsidR="005B254F" w:rsidRPr="00B40365" w:rsidRDefault="005B254F" w:rsidP="001274F1">
            <w:pPr>
              <w:jc w:val="center"/>
              <w:rPr>
                <w:sz w:val="16"/>
                <w:szCs w:val="16"/>
                <w:lang w:val="en-US"/>
              </w:rPr>
            </w:pPr>
            <w:r w:rsidRPr="00B40365">
              <w:rPr>
                <w:sz w:val="16"/>
                <w:szCs w:val="16"/>
                <w:lang w:val="en-US"/>
              </w:rPr>
              <w:t>4100126202818</w:t>
            </w:r>
          </w:p>
        </w:tc>
        <w:tc>
          <w:tcPr>
            <w:tcW w:w="4238" w:type="dxa"/>
            <w:gridSpan w:val="6"/>
            <w:tcBorders>
              <w:top w:val="nil"/>
              <w:bottom w:val="single" w:sz="2" w:space="0" w:color="auto"/>
            </w:tcBorders>
            <w:vAlign w:val="center"/>
          </w:tcPr>
          <w:p w14:paraId="0096CA27" w14:textId="77777777" w:rsidR="005B254F" w:rsidRPr="00C97908" w:rsidRDefault="005B254F" w:rsidP="001274F1">
            <w:pPr>
              <w:rPr>
                <w:sz w:val="16"/>
                <w:szCs w:val="16"/>
                <w:lang w:val="en-US"/>
              </w:rPr>
            </w:pPr>
            <w:r w:rsidRPr="00C97908">
              <w:rPr>
                <w:sz w:val="16"/>
                <w:szCs w:val="16"/>
                <w:lang w:val="en-US"/>
              </w:rPr>
              <w:t>Apa</w:t>
            </w:r>
          </w:p>
        </w:tc>
        <w:tc>
          <w:tcPr>
            <w:tcW w:w="998" w:type="dxa"/>
            <w:gridSpan w:val="4"/>
            <w:tcBorders>
              <w:top w:val="nil"/>
              <w:bottom w:val="single" w:sz="2" w:space="0" w:color="auto"/>
            </w:tcBorders>
            <w:vAlign w:val="center"/>
          </w:tcPr>
          <w:p w14:paraId="33D5DDE9"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EAEFFC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0A9722E4" w14:textId="77777777" w:rsidR="005B254F" w:rsidRPr="00C97908" w:rsidRDefault="005B254F" w:rsidP="001274F1">
            <w:pPr>
              <w:jc w:val="center"/>
              <w:rPr>
                <w:sz w:val="16"/>
                <w:szCs w:val="16"/>
                <w:lang w:val="en-US"/>
              </w:rPr>
            </w:pPr>
            <w:r w:rsidRPr="00C97908">
              <w:rPr>
                <w:sz w:val="16"/>
                <w:szCs w:val="16"/>
                <w:lang w:val="en-US"/>
              </w:rPr>
              <w:t>4,41</w:t>
            </w:r>
          </w:p>
        </w:tc>
      </w:tr>
      <w:tr w:rsidR="005B254F" w:rsidRPr="00B40365" w14:paraId="5827C2F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00882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6735792" w14:textId="77777777" w:rsidR="005B254F" w:rsidRPr="00B40365" w:rsidRDefault="005B254F" w:rsidP="001274F1">
            <w:pPr>
              <w:jc w:val="center"/>
              <w:rPr>
                <w:sz w:val="16"/>
                <w:szCs w:val="16"/>
                <w:lang w:val="en-US"/>
              </w:rPr>
            </w:pPr>
            <w:r w:rsidRPr="00B40365">
              <w:rPr>
                <w:sz w:val="16"/>
                <w:szCs w:val="16"/>
                <w:lang w:val="en-US"/>
              </w:rPr>
              <w:t>2912340002506</w:t>
            </w:r>
          </w:p>
        </w:tc>
        <w:tc>
          <w:tcPr>
            <w:tcW w:w="4238" w:type="dxa"/>
            <w:gridSpan w:val="6"/>
            <w:tcBorders>
              <w:top w:val="nil"/>
              <w:bottom w:val="single" w:sz="2" w:space="0" w:color="auto"/>
            </w:tcBorders>
            <w:vAlign w:val="center"/>
          </w:tcPr>
          <w:p w14:paraId="01F34001" w14:textId="77777777" w:rsidR="005B254F" w:rsidRPr="00C97908" w:rsidRDefault="005B254F" w:rsidP="001274F1">
            <w:pPr>
              <w:rPr>
                <w:sz w:val="16"/>
                <w:szCs w:val="16"/>
                <w:lang w:val="en-US"/>
              </w:rPr>
            </w:pPr>
            <w:r w:rsidRPr="00C97908">
              <w:rPr>
                <w:sz w:val="16"/>
                <w:szCs w:val="16"/>
                <w:lang w:val="en-US"/>
              </w:rPr>
              <w:t>Compresor mobil motor ardere interna, presiunea pina la 686 kPa (7atm), 2,2 m3/min</w:t>
            </w:r>
          </w:p>
        </w:tc>
        <w:tc>
          <w:tcPr>
            <w:tcW w:w="998" w:type="dxa"/>
            <w:gridSpan w:val="4"/>
            <w:tcBorders>
              <w:top w:val="nil"/>
              <w:bottom w:val="single" w:sz="2" w:space="0" w:color="auto"/>
            </w:tcBorders>
            <w:vAlign w:val="center"/>
          </w:tcPr>
          <w:p w14:paraId="6BEB102C"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33D84F7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0,210</w:t>
            </w:r>
          </w:p>
        </w:tc>
        <w:tc>
          <w:tcPr>
            <w:tcW w:w="1518" w:type="dxa"/>
            <w:gridSpan w:val="2"/>
            <w:tcBorders>
              <w:top w:val="nil"/>
              <w:bottom w:val="single" w:sz="2" w:space="0" w:color="auto"/>
              <w:right w:val="single" w:sz="4" w:space="0" w:color="auto"/>
            </w:tcBorders>
            <w:vAlign w:val="center"/>
          </w:tcPr>
          <w:p w14:paraId="0C6D4CCB" w14:textId="77777777" w:rsidR="005B254F" w:rsidRPr="00C97908" w:rsidRDefault="005B254F" w:rsidP="001274F1">
            <w:pPr>
              <w:jc w:val="center"/>
              <w:rPr>
                <w:sz w:val="16"/>
                <w:szCs w:val="16"/>
                <w:lang w:val="en-US"/>
              </w:rPr>
            </w:pPr>
            <w:r w:rsidRPr="00C97908">
              <w:rPr>
                <w:sz w:val="16"/>
                <w:szCs w:val="16"/>
                <w:lang w:val="en-US"/>
              </w:rPr>
              <w:t>9,261</w:t>
            </w:r>
          </w:p>
        </w:tc>
      </w:tr>
      <w:tr w:rsidR="005B254F" w:rsidRPr="00B40365" w14:paraId="48C7B32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6E5E1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D1B3C5F" w14:textId="77777777" w:rsidR="005B254F" w:rsidRPr="00B40365" w:rsidRDefault="005B254F" w:rsidP="001274F1">
            <w:pPr>
              <w:jc w:val="center"/>
              <w:rPr>
                <w:sz w:val="16"/>
                <w:szCs w:val="16"/>
                <w:lang w:val="en-US"/>
              </w:rPr>
            </w:pPr>
            <w:r w:rsidRPr="00B40365">
              <w:rPr>
                <w:sz w:val="16"/>
                <w:szCs w:val="16"/>
                <w:lang w:val="en-US"/>
              </w:rPr>
              <w:t>2592270004021</w:t>
            </w:r>
          </w:p>
        </w:tc>
        <w:tc>
          <w:tcPr>
            <w:tcW w:w="4238" w:type="dxa"/>
            <w:gridSpan w:val="6"/>
            <w:tcBorders>
              <w:top w:val="nil"/>
              <w:bottom w:val="single" w:sz="2" w:space="0" w:color="auto"/>
            </w:tcBorders>
            <w:vAlign w:val="center"/>
          </w:tcPr>
          <w:p w14:paraId="68E7B099" w14:textId="77777777" w:rsidR="005B254F" w:rsidRPr="00C97908" w:rsidRDefault="005B254F" w:rsidP="001274F1">
            <w:pPr>
              <w:rPr>
                <w:sz w:val="16"/>
                <w:szCs w:val="16"/>
                <w:lang w:val="en-US"/>
              </w:rPr>
            </w:pPr>
            <w:r w:rsidRPr="00C97908">
              <w:rPr>
                <w:sz w:val="16"/>
                <w:szCs w:val="16"/>
                <w:lang w:val="en-US"/>
              </w:rPr>
              <w:t>Compactor pe pneuri sau mecanic 150 - 200 kg</w:t>
            </w:r>
          </w:p>
        </w:tc>
        <w:tc>
          <w:tcPr>
            <w:tcW w:w="998" w:type="dxa"/>
            <w:gridSpan w:val="4"/>
            <w:tcBorders>
              <w:top w:val="nil"/>
              <w:bottom w:val="single" w:sz="2" w:space="0" w:color="auto"/>
            </w:tcBorders>
            <w:vAlign w:val="center"/>
          </w:tcPr>
          <w:p w14:paraId="1B6EBE3E"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285102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0,420</w:t>
            </w:r>
          </w:p>
        </w:tc>
        <w:tc>
          <w:tcPr>
            <w:tcW w:w="1518" w:type="dxa"/>
            <w:gridSpan w:val="2"/>
            <w:tcBorders>
              <w:top w:val="nil"/>
              <w:bottom w:val="single" w:sz="2" w:space="0" w:color="auto"/>
              <w:right w:val="single" w:sz="4" w:space="0" w:color="auto"/>
            </w:tcBorders>
            <w:vAlign w:val="center"/>
          </w:tcPr>
          <w:p w14:paraId="45C8F0B9" w14:textId="77777777" w:rsidR="005B254F" w:rsidRPr="00C97908" w:rsidRDefault="005B254F" w:rsidP="001274F1">
            <w:pPr>
              <w:jc w:val="center"/>
              <w:rPr>
                <w:sz w:val="16"/>
                <w:szCs w:val="16"/>
                <w:lang w:val="en-US"/>
              </w:rPr>
            </w:pPr>
            <w:r w:rsidRPr="00C97908">
              <w:rPr>
                <w:sz w:val="16"/>
                <w:szCs w:val="16"/>
                <w:lang w:val="en-US"/>
              </w:rPr>
              <w:t>18,522</w:t>
            </w:r>
          </w:p>
        </w:tc>
      </w:tr>
      <w:tr w:rsidR="005B254F" w:rsidRPr="009B70F2" w14:paraId="2F5DF0AF"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312774" w14:textId="77777777" w:rsidR="005B254F" w:rsidRPr="005E2CA0" w:rsidRDefault="005B254F" w:rsidP="001274F1">
            <w:pPr>
              <w:jc w:val="center"/>
              <w:rPr>
                <w:b/>
                <w:bCs/>
                <w:sz w:val="22"/>
                <w:szCs w:val="22"/>
                <w:lang w:val="en-US"/>
              </w:rPr>
            </w:pPr>
            <w:r w:rsidRPr="005E2CA0">
              <w:rPr>
                <w:b/>
                <w:bCs/>
                <w:sz w:val="22"/>
                <w:szCs w:val="22"/>
                <w:lang w:val="en-US"/>
              </w:rPr>
              <w:t>29</w:t>
            </w:r>
          </w:p>
        </w:tc>
        <w:tc>
          <w:tcPr>
            <w:tcW w:w="1366" w:type="dxa"/>
            <w:gridSpan w:val="4"/>
            <w:tcBorders>
              <w:top w:val="single" w:sz="4" w:space="0" w:color="auto"/>
              <w:bottom w:val="single" w:sz="4" w:space="0" w:color="auto"/>
            </w:tcBorders>
            <w:vAlign w:val="center"/>
          </w:tcPr>
          <w:p w14:paraId="68C354C5" w14:textId="77777777" w:rsidR="005B254F" w:rsidRPr="005E2CA0" w:rsidRDefault="005B254F" w:rsidP="001274F1">
            <w:pPr>
              <w:jc w:val="center"/>
              <w:rPr>
                <w:b/>
                <w:bCs/>
                <w:sz w:val="22"/>
                <w:szCs w:val="22"/>
                <w:lang w:val="en-US"/>
              </w:rPr>
            </w:pPr>
            <w:r w:rsidRPr="005E2CA0">
              <w:rPr>
                <w:b/>
                <w:bCs/>
                <w:sz w:val="22"/>
                <w:szCs w:val="22"/>
                <w:lang w:val="en-US"/>
              </w:rPr>
              <w:t>DE10C</w:t>
            </w:r>
          </w:p>
        </w:tc>
        <w:tc>
          <w:tcPr>
            <w:tcW w:w="4254" w:type="dxa"/>
            <w:gridSpan w:val="7"/>
            <w:tcBorders>
              <w:top w:val="single" w:sz="4" w:space="0" w:color="auto"/>
              <w:bottom w:val="single" w:sz="4" w:space="0" w:color="auto"/>
            </w:tcBorders>
          </w:tcPr>
          <w:p w14:paraId="2897FC49" w14:textId="77777777" w:rsidR="005B254F" w:rsidRPr="005E2CA0" w:rsidRDefault="005B254F" w:rsidP="001274F1">
            <w:pPr>
              <w:rPr>
                <w:b/>
                <w:bCs/>
                <w:sz w:val="2"/>
                <w:szCs w:val="2"/>
                <w:lang w:val="en-US"/>
              </w:rPr>
            </w:pPr>
            <w:r w:rsidRPr="005E2CA0">
              <w:rPr>
                <w:b/>
                <w:bCs/>
                <w:sz w:val="22"/>
                <w:szCs w:val="22"/>
                <w:lang w:val="en-US"/>
              </w:rPr>
              <w:t>Borduri prefabricate din beton, pentru trotuare 20x30 cm, pe fundatie de beton 30x15 cm / Bordura 1000x250x150 pe beton C16/20</w:t>
            </w:r>
          </w:p>
          <w:p w14:paraId="69B63384"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DE3353C" w14:textId="77777777" w:rsidR="005B254F" w:rsidRPr="005E2CA0" w:rsidRDefault="005B254F" w:rsidP="001274F1">
            <w:pPr>
              <w:jc w:val="center"/>
              <w:rPr>
                <w:b/>
                <w:bCs/>
                <w:sz w:val="22"/>
                <w:szCs w:val="22"/>
                <w:lang w:val="en-US"/>
              </w:rPr>
            </w:pPr>
            <w:r w:rsidRPr="005E2CA0">
              <w:rPr>
                <w:b/>
                <w:bCs/>
                <w:sz w:val="22"/>
                <w:szCs w:val="22"/>
                <w:lang w:val="en-US"/>
              </w:rPr>
              <w:t>m</w:t>
            </w:r>
          </w:p>
        </w:tc>
        <w:tc>
          <w:tcPr>
            <w:tcW w:w="1106" w:type="dxa"/>
            <w:gridSpan w:val="4"/>
            <w:tcBorders>
              <w:top w:val="single" w:sz="4" w:space="0" w:color="auto"/>
              <w:bottom w:val="single" w:sz="4" w:space="0" w:color="auto"/>
            </w:tcBorders>
            <w:vAlign w:val="center"/>
          </w:tcPr>
          <w:p w14:paraId="607DEFF3"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A6B1D1C" w14:textId="77777777" w:rsidR="005B254F" w:rsidRPr="005E2CA0" w:rsidRDefault="005B254F" w:rsidP="001274F1">
            <w:pPr>
              <w:jc w:val="center"/>
              <w:rPr>
                <w:b/>
                <w:bCs/>
                <w:sz w:val="22"/>
                <w:szCs w:val="22"/>
                <w:lang w:val="en-US"/>
              </w:rPr>
            </w:pPr>
            <w:r w:rsidRPr="005E2CA0">
              <w:rPr>
                <w:b/>
                <w:bCs/>
                <w:sz w:val="22"/>
                <w:szCs w:val="22"/>
                <w:lang w:val="en-US"/>
              </w:rPr>
              <w:t>110,000</w:t>
            </w:r>
          </w:p>
          <w:p w14:paraId="5A48A139" w14:textId="77777777" w:rsidR="005B254F" w:rsidRPr="009B70F2" w:rsidRDefault="005B254F" w:rsidP="001274F1">
            <w:pPr>
              <w:jc w:val="center"/>
              <w:rPr>
                <w:sz w:val="2"/>
                <w:szCs w:val="2"/>
                <w:lang w:val="en-US"/>
              </w:rPr>
            </w:pPr>
          </w:p>
        </w:tc>
      </w:tr>
      <w:tr w:rsidR="005B254F" w:rsidRPr="00B40365" w14:paraId="219C545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E72F6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D128DB5"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2BD34C4B"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6422B688"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2C15EB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6F5B6E1D" w14:textId="77777777" w:rsidR="005B254F" w:rsidRPr="00C97908" w:rsidRDefault="005B254F" w:rsidP="001274F1">
            <w:pPr>
              <w:jc w:val="center"/>
              <w:rPr>
                <w:sz w:val="16"/>
                <w:szCs w:val="16"/>
                <w:lang w:val="en-US"/>
              </w:rPr>
            </w:pPr>
            <w:r w:rsidRPr="00C97908">
              <w:rPr>
                <w:sz w:val="16"/>
                <w:szCs w:val="16"/>
                <w:lang w:val="en-US"/>
              </w:rPr>
              <w:t>16,50</w:t>
            </w:r>
          </w:p>
        </w:tc>
      </w:tr>
      <w:tr w:rsidR="005B254F" w:rsidRPr="00B40365" w14:paraId="79269F2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5D10A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E53EE11" w14:textId="77777777" w:rsidR="005B254F" w:rsidRPr="00B40365" w:rsidRDefault="005B254F" w:rsidP="001274F1">
            <w:pPr>
              <w:jc w:val="center"/>
              <w:rPr>
                <w:sz w:val="16"/>
                <w:szCs w:val="16"/>
                <w:lang w:val="en-US"/>
              </w:rPr>
            </w:pPr>
            <w:r w:rsidRPr="00B40365">
              <w:rPr>
                <w:sz w:val="16"/>
                <w:szCs w:val="16"/>
                <w:lang w:val="en-US"/>
              </w:rPr>
              <w:t>7129020012800</w:t>
            </w:r>
          </w:p>
        </w:tc>
        <w:tc>
          <w:tcPr>
            <w:tcW w:w="4238" w:type="dxa"/>
            <w:gridSpan w:val="6"/>
            <w:tcBorders>
              <w:top w:val="nil"/>
              <w:bottom w:val="single" w:sz="2" w:space="0" w:color="auto"/>
            </w:tcBorders>
            <w:vAlign w:val="center"/>
          </w:tcPr>
          <w:p w14:paraId="54E0EC80" w14:textId="77777777" w:rsidR="005B254F" w:rsidRPr="00C97908" w:rsidRDefault="005B254F" w:rsidP="001274F1">
            <w:pPr>
              <w:rPr>
                <w:sz w:val="16"/>
                <w:szCs w:val="16"/>
                <w:lang w:val="en-US"/>
              </w:rPr>
            </w:pPr>
            <w:r w:rsidRPr="00C97908">
              <w:rPr>
                <w:sz w:val="16"/>
                <w:szCs w:val="16"/>
                <w:lang w:val="en-US"/>
              </w:rPr>
              <w:t>Pavator</w:t>
            </w:r>
          </w:p>
        </w:tc>
        <w:tc>
          <w:tcPr>
            <w:tcW w:w="998" w:type="dxa"/>
            <w:gridSpan w:val="4"/>
            <w:tcBorders>
              <w:top w:val="nil"/>
              <w:bottom w:val="single" w:sz="2" w:space="0" w:color="auto"/>
            </w:tcBorders>
            <w:vAlign w:val="center"/>
          </w:tcPr>
          <w:p w14:paraId="53DDBAA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C4F3FF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0,520</w:t>
            </w:r>
          </w:p>
        </w:tc>
        <w:tc>
          <w:tcPr>
            <w:tcW w:w="1518" w:type="dxa"/>
            <w:gridSpan w:val="2"/>
            <w:tcBorders>
              <w:top w:val="nil"/>
              <w:bottom w:val="single" w:sz="2" w:space="0" w:color="auto"/>
            </w:tcBorders>
            <w:vAlign w:val="center"/>
          </w:tcPr>
          <w:p w14:paraId="0755944A" w14:textId="77777777" w:rsidR="005B254F" w:rsidRPr="00C97908" w:rsidRDefault="005B254F" w:rsidP="001274F1">
            <w:pPr>
              <w:jc w:val="center"/>
              <w:rPr>
                <w:sz w:val="16"/>
                <w:szCs w:val="16"/>
                <w:lang w:val="en-US"/>
              </w:rPr>
            </w:pPr>
            <w:r w:rsidRPr="00C97908">
              <w:rPr>
                <w:sz w:val="16"/>
                <w:szCs w:val="16"/>
                <w:lang w:val="en-US"/>
              </w:rPr>
              <w:t>57,20</w:t>
            </w:r>
          </w:p>
        </w:tc>
      </w:tr>
      <w:tr w:rsidR="005B254F" w:rsidRPr="00B40365" w14:paraId="47BF8DB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B4142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C74E69D" w14:textId="77777777" w:rsidR="005B254F" w:rsidRPr="00B40365" w:rsidRDefault="005B254F" w:rsidP="001274F1">
            <w:pPr>
              <w:jc w:val="center"/>
              <w:rPr>
                <w:sz w:val="16"/>
                <w:szCs w:val="16"/>
                <w:lang w:val="en-US"/>
              </w:rPr>
            </w:pPr>
            <w:r w:rsidRPr="00B40365">
              <w:rPr>
                <w:sz w:val="16"/>
                <w:szCs w:val="16"/>
                <w:lang w:val="en-US"/>
              </w:rPr>
              <w:t>266310210000120</w:t>
            </w:r>
          </w:p>
        </w:tc>
        <w:tc>
          <w:tcPr>
            <w:tcW w:w="4238" w:type="dxa"/>
            <w:gridSpan w:val="6"/>
            <w:tcBorders>
              <w:top w:val="nil"/>
              <w:bottom w:val="single" w:sz="2" w:space="0" w:color="auto"/>
            </w:tcBorders>
            <w:vAlign w:val="center"/>
          </w:tcPr>
          <w:p w14:paraId="5BC010D1" w14:textId="77777777" w:rsidR="005B254F" w:rsidRPr="00C97908" w:rsidRDefault="005B254F" w:rsidP="001274F1">
            <w:pPr>
              <w:rPr>
                <w:sz w:val="16"/>
                <w:szCs w:val="16"/>
                <w:lang w:val="en-US"/>
              </w:rPr>
            </w:pPr>
            <w:r w:rsidRPr="00C97908">
              <w:rPr>
                <w:sz w:val="16"/>
                <w:szCs w:val="16"/>
                <w:lang w:val="en-US"/>
              </w:rPr>
              <w:t>Beton clasa C16/20</w:t>
            </w:r>
          </w:p>
        </w:tc>
        <w:tc>
          <w:tcPr>
            <w:tcW w:w="998" w:type="dxa"/>
            <w:gridSpan w:val="4"/>
            <w:tcBorders>
              <w:top w:val="nil"/>
              <w:bottom w:val="single" w:sz="2" w:space="0" w:color="auto"/>
            </w:tcBorders>
            <w:vAlign w:val="center"/>
          </w:tcPr>
          <w:p w14:paraId="7251FE76"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E9BDB3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0,045</w:t>
            </w:r>
          </w:p>
        </w:tc>
        <w:tc>
          <w:tcPr>
            <w:tcW w:w="1518" w:type="dxa"/>
            <w:gridSpan w:val="2"/>
            <w:tcBorders>
              <w:top w:val="nil"/>
              <w:bottom w:val="single" w:sz="2" w:space="0" w:color="auto"/>
            </w:tcBorders>
            <w:vAlign w:val="center"/>
          </w:tcPr>
          <w:p w14:paraId="4C35D1D4" w14:textId="77777777" w:rsidR="005B254F" w:rsidRPr="00C97908" w:rsidRDefault="005B254F" w:rsidP="001274F1">
            <w:pPr>
              <w:jc w:val="center"/>
              <w:rPr>
                <w:sz w:val="16"/>
                <w:szCs w:val="16"/>
                <w:lang w:val="en-US"/>
              </w:rPr>
            </w:pPr>
            <w:r w:rsidRPr="00C97908">
              <w:rPr>
                <w:sz w:val="16"/>
                <w:szCs w:val="16"/>
                <w:lang w:val="en-US"/>
              </w:rPr>
              <w:t>4,95</w:t>
            </w:r>
          </w:p>
        </w:tc>
      </w:tr>
      <w:tr w:rsidR="005B254F" w:rsidRPr="00B40365" w14:paraId="31236EA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ACFF0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9BF6216" w14:textId="77777777" w:rsidR="005B254F" w:rsidRPr="00B40365" w:rsidRDefault="005B254F" w:rsidP="001274F1">
            <w:pPr>
              <w:jc w:val="center"/>
              <w:rPr>
                <w:sz w:val="16"/>
                <w:szCs w:val="16"/>
                <w:lang w:val="en-US"/>
              </w:rPr>
            </w:pPr>
            <w:r w:rsidRPr="00B40365">
              <w:rPr>
                <w:sz w:val="16"/>
                <w:szCs w:val="16"/>
                <w:lang w:val="en-US"/>
              </w:rPr>
              <w:t>2651122100024</w:t>
            </w:r>
          </w:p>
        </w:tc>
        <w:tc>
          <w:tcPr>
            <w:tcW w:w="4238" w:type="dxa"/>
            <w:gridSpan w:val="6"/>
            <w:tcBorders>
              <w:top w:val="nil"/>
              <w:bottom w:val="single" w:sz="2" w:space="0" w:color="auto"/>
            </w:tcBorders>
            <w:vAlign w:val="center"/>
          </w:tcPr>
          <w:p w14:paraId="3E22E3F2" w14:textId="77777777" w:rsidR="005B254F" w:rsidRPr="00C97908" w:rsidRDefault="005B254F" w:rsidP="001274F1">
            <w:pPr>
              <w:rPr>
                <w:sz w:val="16"/>
                <w:szCs w:val="16"/>
                <w:lang w:val="en-US"/>
              </w:rPr>
            </w:pPr>
            <w:r w:rsidRPr="00C97908">
              <w:rPr>
                <w:sz w:val="16"/>
                <w:szCs w:val="16"/>
                <w:lang w:val="en-US"/>
              </w:rPr>
              <w:t>Ciment portland P 40 saci S388</w:t>
            </w:r>
          </w:p>
        </w:tc>
        <w:tc>
          <w:tcPr>
            <w:tcW w:w="998" w:type="dxa"/>
            <w:gridSpan w:val="4"/>
            <w:tcBorders>
              <w:top w:val="nil"/>
              <w:bottom w:val="single" w:sz="2" w:space="0" w:color="auto"/>
            </w:tcBorders>
            <w:vAlign w:val="center"/>
          </w:tcPr>
          <w:p w14:paraId="5B8FA1CA"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03EAB4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3,170</w:t>
            </w:r>
          </w:p>
        </w:tc>
        <w:tc>
          <w:tcPr>
            <w:tcW w:w="1518" w:type="dxa"/>
            <w:gridSpan w:val="2"/>
            <w:tcBorders>
              <w:top w:val="nil"/>
              <w:bottom w:val="single" w:sz="2" w:space="0" w:color="auto"/>
            </w:tcBorders>
            <w:vAlign w:val="center"/>
          </w:tcPr>
          <w:p w14:paraId="6F3DCE62" w14:textId="77777777" w:rsidR="005B254F" w:rsidRPr="00C97908" w:rsidRDefault="005B254F" w:rsidP="001274F1">
            <w:pPr>
              <w:jc w:val="center"/>
              <w:rPr>
                <w:sz w:val="16"/>
                <w:szCs w:val="16"/>
                <w:lang w:val="en-US"/>
              </w:rPr>
            </w:pPr>
            <w:r w:rsidRPr="00C97908">
              <w:rPr>
                <w:sz w:val="16"/>
                <w:szCs w:val="16"/>
                <w:lang w:val="en-US"/>
              </w:rPr>
              <w:t>348,70</w:t>
            </w:r>
          </w:p>
        </w:tc>
      </w:tr>
      <w:tr w:rsidR="005B254F" w:rsidRPr="00B40365" w14:paraId="26AB785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58C97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435E166" w14:textId="77777777" w:rsidR="005B254F" w:rsidRPr="00B40365" w:rsidRDefault="005B254F" w:rsidP="001274F1">
            <w:pPr>
              <w:jc w:val="center"/>
              <w:rPr>
                <w:sz w:val="16"/>
                <w:szCs w:val="16"/>
                <w:lang w:val="en-US"/>
              </w:rPr>
            </w:pPr>
            <w:r w:rsidRPr="00B40365">
              <w:rPr>
                <w:sz w:val="16"/>
                <w:szCs w:val="16"/>
                <w:lang w:val="en-US"/>
              </w:rPr>
              <w:t>1421102200513</w:t>
            </w:r>
          </w:p>
        </w:tc>
        <w:tc>
          <w:tcPr>
            <w:tcW w:w="4238" w:type="dxa"/>
            <w:gridSpan w:val="6"/>
            <w:tcBorders>
              <w:top w:val="nil"/>
              <w:bottom w:val="single" w:sz="2" w:space="0" w:color="auto"/>
            </w:tcBorders>
            <w:vAlign w:val="center"/>
          </w:tcPr>
          <w:p w14:paraId="0214F9F9" w14:textId="77777777" w:rsidR="005B254F" w:rsidRPr="00C97908" w:rsidRDefault="005B254F" w:rsidP="001274F1">
            <w:pPr>
              <w:rPr>
                <w:sz w:val="16"/>
                <w:szCs w:val="16"/>
                <w:lang w:val="en-US"/>
              </w:rPr>
            </w:pPr>
            <w:r w:rsidRPr="00C97908">
              <w:rPr>
                <w:sz w:val="16"/>
                <w:szCs w:val="16"/>
                <w:lang w:val="en-US"/>
              </w:rPr>
              <w:t>Nisip sortat nespalat de riu si lacuri 0,0-3,0 mm</w:t>
            </w:r>
          </w:p>
        </w:tc>
        <w:tc>
          <w:tcPr>
            <w:tcW w:w="998" w:type="dxa"/>
            <w:gridSpan w:val="4"/>
            <w:tcBorders>
              <w:top w:val="nil"/>
              <w:bottom w:val="single" w:sz="2" w:space="0" w:color="auto"/>
            </w:tcBorders>
            <w:vAlign w:val="center"/>
          </w:tcPr>
          <w:p w14:paraId="79C678DB"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E175AA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0,009</w:t>
            </w:r>
          </w:p>
        </w:tc>
        <w:tc>
          <w:tcPr>
            <w:tcW w:w="1518" w:type="dxa"/>
            <w:gridSpan w:val="2"/>
            <w:tcBorders>
              <w:top w:val="nil"/>
              <w:bottom w:val="single" w:sz="2" w:space="0" w:color="auto"/>
            </w:tcBorders>
            <w:vAlign w:val="center"/>
          </w:tcPr>
          <w:p w14:paraId="70FCA0A3" w14:textId="77777777" w:rsidR="005B254F" w:rsidRPr="00C97908" w:rsidRDefault="005B254F" w:rsidP="001274F1">
            <w:pPr>
              <w:jc w:val="center"/>
              <w:rPr>
                <w:sz w:val="16"/>
                <w:szCs w:val="16"/>
                <w:lang w:val="en-US"/>
              </w:rPr>
            </w:pPr>
            <w:r w:rsidRPr="00C97908">
              <w:rPr>
                <w:sz w:val="16"/>
                <w:szCs w:val="16"/>
                <w:lang w:val="en-US"/>
              </w:rPr>
              <w:t>0,99</w:t>
            </w:r>
          </w:p>
        </w:tc>
      </w:tr>
      <w:tr w:rsidR="005B254F" w:rsidRPr="00B40365" w14:paraId="6AF1FCC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3557E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879599B"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126F8DB7"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5C9C695D"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783045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0,006</w:t>
            </w:r>
          </w:p>
        </w:tc>
        <w:tc>
          <w:tcPr>
            <w:tcW w:w="1518" w:type="dxa"/>
            <w:gridSpan w:val="2"/>
            <w:tcBorders>
              <w:top w:val="nil"/>
              <w:bottom w:val="single" w:sz="2" w:space="0" w:color="auto"/>
            </w:tcBorders>
            <w:vAlign w:val="center"/>
          </w:tcPr>
          <w:p w14:paraId="784ADC4A" w14:textId="77777777" w:rsidR="005B254F" w:rsidRPr="00C97908" w:rsidRDefault="005B254F" w:rsidP="001274F1">
            <w:pPr>
              <w:jc w:val="center"/>
              <w:rPr>
                <w:sz w:val="16"/>
                <w:szCs w:val="16"/>
                <w:lang w:val="en-US"/>
              </w:rPr>
            </w:pPr>
            <w:r w:rsidRPr="00C97908">
              <w:rPr>
                <w:sz w:val="16"/>
                <w:szCs w:val="16"/>
                <w:lang w:val="en-US"/>
              </w:rPr>
              <w:t>0,66</w:t>
            </w:r>
          </w:p>
        </w:tc>
      </w:tr>
      <w:tr w:rsidR="005B254F" w:rsidRPr="00B40365" w14:paraId="705AE79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7BBF9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6725848" w14:textId="77777777" w:rsidR="005B254F" w:rsidRPr="00B40365" w:rsidRDefault="005B254F" w:rsidP="001274F1">
            <w:pPr>
              <w:jc w:val="center"/>
              <w:rPr>
                <w:sz w:val="16"/>
                <w:szCs w:val="16"/>
                <w:lang w:val="en-US"/>
              </w:rPr>
            </w:pPr>
            <w:r w:rsidRPr="00B40365">
              <w:rPr>
                <w:sz w:val="16"/>
                <w:szCs w:val="16"/>
                <w:lang w:val="en-US"/>
              </w:rPr>
              <w:t>2666122800286-25x15</w:t>
            </w:r>
          </w:p>
        </w:tc>
        <w:tc>
          <w:tcPr>
            <w:tcW w:w="4238" w:type="dxa"/>
            <w:gridSpan w:val="6"/>
            <w:tcBorders>
              <w:top w:val="nil"/>
              <w:bottom w:val="single" w:sz="2" w:space="0" w:color="auto"/>
            </w:tcBorders>
            <w:vAlign w:val="center"/>
          </w:tcPr>
          <w:p w14:paraId="6BB173C2" w14:textId="77777777" w:rsidR="005B254F" w:rsidRPr="00C97908" w:rsidRDefault="005B254F" w:rsidP="001274F1">
            <w:pPr>
              <w:rPr>
                <w:sz w:val="16"/>
                <w:szCs w:val="16"/>
                <w:lang w:val="en-US"/>
              </w:rPr>
            </w:pPr>
            <w:r w:rsidRPr="00C97908">
              <w:rPr>
                <w:sz w:val="16"/>
                <w:szCs w:val="16"/>
                <w:lang w:val="en-US"/>
              </w:rPr>
              <w:t xml:space="preserve">Bordura 1000x250x150 </w:t>
            </w:r>
          </w:p>
        </w:tc>
        <w:tc>
          <w:tcPr>
            <w:tcW w:w="998" w:type="dxa"/>
            <w:gridSpan w:val="4"/>
            <w:tcBorders>
              <w:top w:val="nil"/>
              <w:bottom w:val="single" w:sz="2" w:space="0" w:color="auto"/>
            </w:tcBorders>
            <w:vAlign w:val="center"/>
          </w:tcPr>
          <w:p w14:paraId="11B2BCC2" w14:textId="77777777" w:rsidR="005B254F" w:rsidRPr="00C97908" w:rsidRDefault="005B254F" w:rsidP="001274F1">
            <w:pPr>
              <w:jc w:val="center"/>
              <w:rPr>
                <w:sz w:val="16"/>
                <w:szCs w:val="16"/>
                <w:lang w:val="en-US"/>
              </w:rPr>
            </w:pPr>
            <w:r w:rsidRPr="00C97908">
              <w:rPr>
                <w:sz w:val="16"/>
                <w:szCs w:val="16"/>
                <w:lang w:val="en-US"/>
              </w:rPr>
              <w:t>m</w:t>
            </w:r>
          </w:p>
        </w:tc>
        <w:tc>
          <w:tcPr>
            <w:tcW w:w="1106" w:type="dxa"/>
            <w:gridSpan w:val="4"/>
            <w:tcBorders>
              <w:top w:val="nil"/>
              <w:bottom w:val="single" w:sz="2" w:space="0" w:color="auto"/>
            </w:tcBorders>
            <w:vAlign w:val="center"/>
          </w:tcPr>
          <w:p w14:paraId="11002BE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1,005</w:t>
            </w:r>
          </w:p>
        </w:tc>
        <w:tc>
          <w:tcPr>
            <w:tcW w:w="1518" w:type="dxa"/>
            <w:gridSpan w:val="2"/>
            <w:tcBorders>
              <w:top w:val="nil"/>
              <w:bottom w:val="single" w:sz="2" w:space="0" w:color="auto"/>
            </w:tcBorders>
            <w:vAlign w:val="center"/>
          </w:tcPr>
          <w:p w14:paraId="4EA02291" w14:textId="77777777" w:rsidR="005B254F" w:rsidRPr="00C97908" w:rsidRDefault="005B254F" w:rsidP="001274F1">
            <w:pPr>
              <w:jc w:val="center"/>
              <w:rPr>
                <w:sz w:val="16"/>
                <w:szCs w:val="16"/>
                <w:lang w:val="en-US"/>
              </w:rPr>
            </w:pPr>
            <w:r w:rsidRPr="00C97908">
              <w:rPr>
                <w:sz w:val="16"/>
                <w:szCs w:val="16"/>
                <w:lang w:val="en-US"/>
              </w:rPr>
              <w:t>110,55</w:t>
            </w:r>
          </w:p>
        </w:tc>
      </w:tr>
      <w:tr w:rsidR="005B254F" w:rsidRPr="009B70F2" w14:paraId="13E6F8AA"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A749B85" w14:textId="77777777" w:rsidR="005B254F" w:rsidRPr="005E2CA0" w:rsidRDefault="005B254F" w:rsidP="001274F1">
            <w:pPr>
              <w:jc w:val="center"/>
              <w:rPr>
                <w:b/>
                <w:bCs/>
                <w:sz w:val="22"/>
                <w:szCs w:val="22"/>
                <w:lang w:val="en-US"/>
              </w:rPr>
            </w:pPr>
            <w:r w:rsidRPr="005E2CA0">
              <w:rPr>
                <w:b/>
                <w:bCs/>
                <w:sz w:val="22"/>
                <w:szCs w:val="22"/>
                <w:lang w:val="en-US"/>
              </w:rPr>
              <w:t>30</w:t>
            </w:r>
          </w:p>
        </w:tc>
        <w:tc>
          <w:tcPr>
            <w:tcW w:w="1366" w:type="dxa"/>
            <w:gridSpan w:val="4"/>
            <w:tcBorders>
              <w:top w:val="single" w:sz="4" w:space="0" w:color="auto"/>
              <w:bottom w:val="single" w:sz="4" w:space="0" w:color="auto"/>
            </w:tcBorders>
            <w:vAlign w:val="center"/>
          </w:tcPr>
          <w:p w14:paraId="167F3894" w14:textId="77777777" w:rsidR="005B254F" w:rsidRPr="005E2CA0" w:rsidRDefault="005B254F" w:rsidP="001274F1">
            <w:pPr>
              <w:jc w:val="center"/>
              <w:rPr>
                <w:b/>
                <w:bCs/>
                <w:sz w:val="22"/>
                <w:szCs w:val="22"/>
                <w:lang w:val="en-US"/>
              </w:rPr>
            </w:pPr>
            <w:r w:rsidRPr="005E2CA0">
              <w:rPr>
                <w:b/>
                <w:bCs/>
                <w:sz w:val="22"/>
                <w:szCs w:val="22"/>
                <w:lang w:val="en-US"/>
              </w:rPr>
              <w:t>DE11A</w:t>
            </w:r>
          </w:p>
        </w:tc>
        <w:tc>
          <w:tcPr>
            <w:tcW w:w="4254" w:type="dxa"/>
            <w:gridSpan w:val="7"/>
            <w:tcBorders>
              <w:top w:val="single" w:sz="4" w:space="0" w:color="auto"/>
              <w:bottom w:val="single" w:sz="4" w:space="0" w:color="auto"/>
            </w:tcBorders>
          </w:tcPr>
          <w:p w14:paraId="29AA3187" w14:textId="77777777" w:rsidR="005B254F" w:rsidRPr="005E2CA0" w:rsidRDefault="005B254F" w:rsidP="001274F1">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1000x200x100 pe beton C16/20</w:t>
            </w:r>
          </w:p>
          <w:p w14:paraId="013ABE85"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5ABA9D1" w14:textId="77777777" w:rsidR="005B254F" w:rsidRPr="005E2CA0" w:rsidRDefault="005B254F" w:rsidP="001274F1">
            <w:pPr>
              <w:jc w:val="center"/>
              <w:rPr>
                <w:b/>
                <w:bCs/>
                <w:sz w:val="22"/>
                <w:szCs w:val="22"/>
                <w:lang w:val="en-US"/>
              </w:rPr>
            </w:pPr>
            <w:r w:rsidRPr="005E2CA0">
              <w:rPr>
                <w:b/>
                <w:bCs/>
                <w:sz w:val="22"/>
                <w:szCs w:val="22"/>
                <w:lang w:val="en-US"/>
              </w:rPr>
              <w:t>m</w:t>
            </w:r>
          </w:p>
        </w:tc>
        <w:tc>
          <w:tcPr>
            <w:tcW w:w="1106" w:type="dxa"/>
            <w:gridSpan w:val="4"/>
            <w:tcBorders>
              <w:top w:val="single" w:sz="4" w:space="0" w:color="auto"/>
              <w:bottom w:val="single" w:sz="4" w:space="0" w:color="auto"/>
            </w:tcBorders>
            <w:vAlign w:val="center"/>
          </w:tcPr>
          <w:p w14:paraId="659E84ED"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D5E60C7" w14:textId="77777777" w:rsidR="005B254F" w:rsidRPr="005E2CA0" w:rsidRDefault="005B254F" w:rsidP="001274F1">
            <w:pPr>
              <w:jc w:val="center"/>
              <w:rPr>
                <w:b/>
                <w:bCs/>
                <w:sz w:val="22"/>
                <w:szCs w:val="22"/>
                <w:lang w:val="en-US"/>
              </w:rPr>
            </w:pPr>
            <w:r w:rsidRPr="005E2CA0">
              <w:rPr>
                <w:b/>
                <w:bCs/>
                <w:sz w:val="22"/>
                <w:szCs w:val="22"/>
                <w:lang w:val="en-US"/>
              </w:rPr>
              <w:t>320,000</w:t>
            </w:r>
          </w:p>
          <w:p w14:paraId="78B35C40" w14:textId="77777777" w:rsidR="005B254F" w:rsidRPr="009B70F2" w:rsidRDefault="005B254F" w:rsidP="001274F1">
            <w:pPr>
              <w:jc w:val="center"/>
              <w:rPr>
                <w:sz w:val="2"/>
                <w:szCs w:val="2"/>
                <w:lang w:val="en-US"/>
              </w:rPr>
            </w:pPr>
          </w:p>
        </w:tc>
      </w:tr>
      <w:tr w:rsidR="005B254F" w:rsidRPr="00B40365" w14:paraId="5637BD2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DE5D8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3B63691"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10583990"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23A4F778"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AB68C3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182ECB3E" w14:textId="77777777" w:rsidR="005B254F" w:rsidRPr="00C97908" w:rsidRDefault="005B254F" w:rsidP="001274F1">
            <w:pPr>
              <w:jc w:val="center"/>
              <w:rPr>
                <w:sz w:val="16"/>
                <w:szCs w:val="16"/>
                <w:lang w:val="en-US"/>
              </w:rPr>
            </w:pPr>
            <w:r w:rsidRPr="00C97908">
              <w:rPr>
                <w:sz w:val="16"/>
                <w:szCs w:val="16"/>
                <w:lang w:val="en-US"/>
              </w:rPr>
              <w:t>38,40</w:t>
            </w:r>
          </w:p>
        </w:tc>
      </w:tr>
      <w:tr w:rsidR="005B254F" w:rsidRPr="00B40365" w14:paraId="35F5084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603A6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DADC5A9" w14:textId="77777777" w:rsidR="005B254F" w:rsidRPr="00B40365" w:rsidRDefault="005B254F" w:rsidP="001274F1">
            <w:pPr>
              <w:jc w:val="center"/>
              <w:rPr>
                <w:sz w:val="16"/>
                <w:szCs w:val="16"/>
                <w:lang w:val="en-US"/>
              </w:rPr>
            </w:pPr>
            <w:r w:rsidRPr="00B40365">
              <w:rPr>
                <w:sz w:val="16"/>
                <w:szCs w:val="16"/>
                <w:lang w:val="en-US"/>
              </w:rPr>
              <w:t>7129020012800</w:t>
            </w:r>
          </w:p>
        </w:tc>
        <w:tc>
          <w:tcPr>
            <w:tcW w:w="4238" w:type="dxa"/>
            <w:gridSpan w:val="6"/>
            <w:tcBorders>
              <w:top w:val="nil"/>
              <w:bottom w:val="single" w:sz="2" w:space="0" w:color="auto"/>
            </w:tcBorders>
            <w:vAlign w:val="center"/>
          </w:tcPr>
          <w:p w14:paraId="5E848D01" w14:textId="77777777" w:rsidR="005B254F" w:rsidRPr="00C97908" w:rsidRDefault="005B254F" w:rsidP="001274F1">
            <w:pPr>
              <w:rPr>
                <w:sz w:val="16"/>
                <w:szCs w:val="16"/>
                <w:lang w:val="en-US"/>
              </w:rPr>
            </w:pPr>
            <w:r w:rsidRPr="00C97908">
              <w:rPr>
                <w:sz w:val="16"/>
                <w:szCs w:val="16"/>
                <w:lang w:val="en-US"/>
              </w:rPr>
              <w:t>Pavator</w:t>
            </w:r>
          </w:p>
        </w:tc>
        <w:tc>
          <w:tcPr>
            <w:tcW w:w="998" w:type="dxa"/>
            <w:gridSpan w:val="4"/>
            <w:tcBorders>
              <w:top w:val="nil"/>
              <w:bottom w:val="single" w:sz="2" w:space="0" w:color="auto"/>
            </w:tcBorders>
            <w:vAlign w:val="center"/>
          </w:tcPr>
          <w:p w14:paraId="1E224A7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48E73D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0,180</w:t>
            </w:r>
          </w:p>
        </w:tc>
        <w:tc>
          <w:tcPr>
            <w:tcW w:w="1518" w:type="dxa"/>
            <w:gridSpan w:val="2"/>
            <w:tcBorders>
              <w:top w:val="nil"/>
              <w:bottom w:val="single" w:sz="2" w:space="0" w:color="auto"/>
            </w:tcBorders>
            <w:vAlign w:val="center"/>
          </w:tcPr>
          <w:p w14:paraId="07FDFD8F" w14:textId="77777777" w:rsidR="005B254F" w:rsidRPr="00C97908" w:rsidRDefault="005B254F" w:rsidP="001274F1">
            <w:pPr>
              <w:jc w:val="center"/>
              <w:rPr>
                <w:sz w:val="16"/>
                <w:szCs w:val="16"/>
                <w:lang w:val="en-US"/>
              </w:rPr>
            </w:pPr>
            <w:r w:rsidRPr="00C97908">
              <w:rPr>
                <w:sz w:val="16"/>
                <w:szCs w:val="16"/>
                <w:lang w:val="en-US"/>
              </w:rPr>
              <w:t>57,60</w:t>
            </w:r>
          </w:p>
        </w:tc>
      </w:tr>
      <w:tr w:rsidR="005B254F" w:rsidRPr="00B40365" w14:paraId="0FFB149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4A6D0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64536A1" w14:textId="77777777" w:rsidR="005B254F" w:rsidRPr="00B40365" w:rsidRDefault="005B254F" w:rsidP="001274F1">
            <w:pPr>
              <w:jc w:val="center"/>
              <w:rPr>
                <w:sz w:val="16"/>
                <w:szCs w:val="16"/>
                <w:lang w:val="en-US"/>
              </w:rPr>
            </w:pPr>
            <w:r w:rsidRPr="00B40365">
              <w:rPr>
                <w:sz w:val="16"/>
                <w:szCs w:val="16"/>
                <w:lang w:val="en-US"/>
              </w:rPr>
              <w:t>266310210000120</w:t>
            </w:r>
          </w:p>
        </w:tc>
        <w:tc>
          <w:tcPr>
            <w:tcW w:w="4238" w:type="dxa"/>
            <w:gridSpan w:val="6"/>
            <w:tcBorders>
              <w:top w:val="nil"/>
              <w:bottom w:val="single" w:sz="2" w:space="0" w:color="auto"/>
            </w:tcBorders>
            <w:vAlign w:val="center"/>
          </w:tcPr>
          <w:p w14:paraId="284D81DA" w14:textId="77777777" w:rsidR="005B254F" w:rsidRPr="00C97908" w:rsidRDefault="005B254F" w:rsidP="001274F1">
            <w:pPr>
              <w:rPr>
                <w:sz w:val="16"/>
                <w:szCs w:val="16"/>
                <w:lang w:val="en-US"/>
              </w:rPr>
            </w:pPr>
            <w:r w:rsidRPr="00C97908">
              <w:rPr>
                <w:sz w:val="16"/>
                <w:szCs w:val="16"/>
                <w:lang w:val="en-US"/>
              </w:rPr>
              <w:t>Beton clasa C16/20</w:t>
            </w:r>
          </w:p>
        </w:tc>
        <w:tc>
          <w:tcPr>
            <w:tcW w:w="998" w:type="dxa"/>
            <w:gridSpan w:val="4"/>
            <w:tcBorders>
              <w:top w:val="nil"/>
              <w:bottom w:val="single" w:sz="2" w:space="0" w:color="auto"/>
            </w:tcBorders>
            <w:vAlign w:val="center"/>
          </w:tcPr>
          <w:p w14:paraId="407B46FC"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45F13A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0,048</w:t>
            </w:r>
          </w:p>
        </w:tc>
        <w:tc>
          <w:tcPr>
            <w:tcW w:w="1518" w:type="dxa"/>
            <w:gridSpan w:val="2"/>
            <w:tcBorders>
              <w:top w:val="nil"/>
              <w:bottom w:val="single" w:sz="2" w:space="0" w:color="auto"/>
            </w:tcBorders>
            <w:vAlign w:val="center"/>
          </w:tcPr>
          <w:p w14:paraId="5E80D869" w14:textId="77777777" w:rsidR="005B254F" w:rsidRPr="00C97908" w:rsidRDefault="005B254F" w:rsidP="001274F1">
            <w:pPr>
              <w:jc w:val="center"/>
              <w:rPr>
                <w:sz w:val="16"/>
                <w:szCs w:val="16"/>
                <w:lang w:val="en-US"/>
              </w:rPr>
            </w:pPr>
            <w:r w:rsidRPr="00C97908">
              <w:rPr>
                <w:sz w:val="16"/>
                <w:szCs w:val="16"/>
                <w:lang w:val="en-US"/>
              </w:rPr>
              <w:t>15,36</w:t>
            </w:r>
          </w:p>
        </w:tc>
      </w:tr>
      <w:tr w:rsidR="005B254F" w:rsidRPr="00B40365" w14:paraId="4A3C884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5142D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E7DFA1C" w14:textId="77777777" w:rsidR="005B254F" w:rsidRPr="00B40365" w:rsidRDefault="005B254F" w:rsidP="001274F1">
            <w:pPr>
              <w:jc w:val="center"/>
              <w:rPr>
                <w:sz w:val="16"/>
                <w:szCs w:val="16"/>
                <w:lang w:val="en-US"/>
              </w:rPr>
            </w:pPr>
            <w:r w:rsidRPr="00B40365">
              <w:rPr>
                <w:sz w:val="16"/>
                <w:szCs w:val="16"/>
                <w:lang w:val="en-US"/>
              </w:rPr>
              <w:t>2651122100024</w:t>
            </w:r>
          </w:p>
        </w:tc>
        <w:tc>
          <w:tcPr>
            <w:tcW w:w="4238" w:type="dxa"/>
            <w:gridSpan w:val="6"/>
            <w:tcBorders>
              <w:top w:val="nil"/>
              <w:bottom w:val="single" w:sz="2" w:space="0" w:color="auto"/>
            </w:tcBorders>
            <w:vAlign w:val="center"/>
          </w:tcPr>
          <w:p w14:paraId="41F0F35E" w14:textId="77777777" w:rsidR="005B254F" w:rsidRPr="00C97908" w:rsidRDefault="005B254F" w:rsidP="001274F1">
            <w:pPr>
              <w:rPr>
                <w:sz w:val="16"/>
                <w:szCs w:val="16"/>
                <w:lang w:val="en-US"/>
              </w:rPr>
            </w:pPr>
            <w:r w:rsidRPr="00C97908">
              <w:rPr>
                <w:sz w:val="16"/>
                <w:szCs w:val="16"/>
                <w:lang w:val="en-US"/>
              </w:rPr>
              <w:t>Ciment portland P 40 saci S388</w:t>
            </w:r>
          </w:p>
        </w:tc>
        <w:tc>
          <w:tcPr>
            <w:tcW w:w="998" w:type="dxa"/>
            <w:gridSpan w:val="4"/>
            <w:tcBorders>
              <w:top w:val="nil"/>
              <w:bottom w:val="single" w:sz="2" w:space="0" w:color="auto"/>
            </w:tcBorders>
            <w:vAlign w:val="center"/>
          </w:tcPr>
          <w:p w14:paraId="53B525E7"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77BF71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1,020</w:t>
            </w:r>
          </w:p>
        </w:tc>
        <w:tc>
          <w:tcPr>
            <w:tcW w:w="1518" w:type="dxa"/>
            <w:gridSpan w:val="2"/>
            <w:tcBorders>
              <w:top w:val="nil"/>
              <w:bottom w:val="single" w:sz="2" w:space="0" w:color="auto"/>
            </w:tcBorders>
            <w:vAlign w:val="center"/>
          </w:tcPr>
          <w:p w14:paraId="19C23373" w14:textId="77777777" w:rsidR="005B254F" w:rsidRPr="00C97908" w:rsidRDefault="005B254F" w:rsidP="001274F1">
            <w:pPr>
              <w:jc w:val="center"/>
              <w:rPr>
                <w:sz w:val="16"/>
                <w:szCs w:val="16"/>
                <w:lang w:val="en-US"/>
              </w:rPr>
            </w:pPr>
            <w:r w:rsidRPr="00C97908">
              <w:rPr>
                <w:sz w:val="16"/>
                <w:szCs w:val="16"/>
                <w:lang w:val="en-US"/>
              </w:rPr>
              <w:t>326,40</w:t>
            </w:r>
          </w:p>
        </w:tc>
      </w:tr>
      <w:tr w:rsidR="005B254F" w:rsidRPr="00B40365" w14:paraId="4CA5BA3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462E1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2641290" w14:textId="77777777" w:rsidR="005B254F" w:rsidRPr="00B40365" w:rsidRDefault="005B254F" w:rsidP="001274F1">
            <w:pPr>
              <w:jc w:val="center"/>
              <w:rPr>
                <w:sz w:val="16"/>
                <w:szCs w:val="16"/>
                <w:lang w:val="en-US"/>
              </w:rPr>
            </w:pPr>
            <w:r w:rsidRPr="00B40365">
              <w:rPr>
                <w:sz w:val="16"/>
                <w:szCs w:val="16"/>
                <w:lang w:val="en-US"/>
              </w:rPr>
              <w:t>1421102200513</w:t>
            </w:r>
          </w:p>
        </w:tc>
        <w:tc>
          <w:tcPr>
            <w:tcW w:w="4238" w:type="dxa"/>
            <w:gridSpan w:val="6"/>
            <w:tcBorders>
              <w:top w:val="nil"/>
              <w:bottom w:val="single" w:sz="2" w:space="0" w:color="auto"/>
            </w:tcBorders>
            <w:vAlign w:val="center"/>
          </w:tcPr>
          <w:p w14:paraId="2428D3BD" w14:textId="77777777" w:rsidR="005B254F" w:rsidRPr="00C97908" w:rsidRDefault="005B254F" w:rsidP="001274F1">
            <w:pPr>
              <w:rPr>
                <w:sz w:val="16"/>
                <w:szCs w:val="16"/>
                <w:lang w:val="en-US"/>
              </w:rPr>
            </w:pPr>
            <w:r w:rsidRPr="00C97908">
              <w:rPr>
                <w:sz w:val="16"/>
                <w:szCs w:val="16"/>
                <w:lang w:val="en-US"/>
              </w:rPr>
              <w:t>Nisip sortat nespalat de riu si lacuri 0,0-3,0 mm</w:t>
            </w:r>
          </w:p>
        </w:tc>
        <w:tc>
          <w:tcPr>
            <w:tcW w:w="998" w:type="dxa"/>
            <w:gridSpan w:val="4"/>
            <w:tcBorders>
              <w:top w:val="nil"/>
              <w:bottom w:val="single" w:sz="2" w:space="0" w:color="auto"/>
            </w:tcBorders>
            <w:vAlign w:val="center"/>
          </w:tcPr>
          <w:p w14:paraId="4D4FC0B1"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7A027A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261D49D2" w14:textId="77777777" w:rsidR="005B254F" w:rsidRPr="00C97908" w:rsidRDefault="005B254F" w:rsidP="001274F1">
            <w:pPr>
              <w:jc w:val="center"/>
              <w:rPr>
                <w:sz w:val="16"/>
                <w:szCs w:val="16"/>
                <w:lang w:val="en-US"/>
              </w:rPr>
            </w:pPr>
            <w:r w:rsidRPr="00C97908">
              <w:rPr>
                <w:sz w:val="16"/>
                <w:szCs w:val="16"/>
                <w:lang w:val="en-US"/>
              </w:rPr>
              <w:t>0,96</w:t>
            </w:r>
          </w:p>
        </w:tc>
      </w:tr>
      <w:tr w:rsidR="005B254F" w:rsidRPr="00B40365" w14:paraId="7CCB45C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E5509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45128FD" w14:textId="77777777" w:rsidR="005B254F" w:rsidRPr="00B40365" w:rsidRDefault="005B254F" w:rsidP="001274F1">
            <w:pPr>
              <w:jc w:val="center"/>
              <w:rPr>
                <w:sz w:val="16"/>
                <w:szCs w:val="16"/>
                <w:lang w:val="en-US"/>
              </w:rPr>
            </w:pPr>
            <w:r w:rsidRPr="00B40365">
              <w:rPr>
                <w:sz w:val="16"/>
                <w:szCs w:val="16"/>
                <w:lang w:val="en-US"/>
              </w:rPr>
              <w:t>2666122800325-20x10</w:t>
            </w:r>
          </w:p>
        </w:tc>
        <w:tc>
          <w:tcPr>
            <w:tcW w:w="4238" w:type="dxa"/>
            <w:gridSpan w:val="6"/>
            <w:tcBorders>
              <w:top w:val="nil"/>
              <w:bottom w:val="single" w:sz="2" w:space="0" w:color="auto"/>
            </w:tcBorders>
            <w:vAlign w:val="center"/>
          </w:tcPr>
          <w:p w14:paraId="489E48FA" w14:textId="77777777" w:rsidR="005B254F" w:rsidRPr="00C97908" w:rsidRDefault="005B254F" w:rsidP="001274F1">
            <w:pPr>
              <w:rPr>
                <w:sz w:val="16"/>
                <w:szCs w:val="16"/>
                <w:lang w:val="en-US"/>
              </w:rPr>
            </w:pPr>
            <w:r w:rsidRPr="00C97908">
              <w:rPr>
                <w:sz w:val="16"/>
                <w:szCs w:val="16"/>
                <w:lang w:val="en-US"/>
              </w:rPr>
              <w:t xml:space="preserve">Bordura 1000x200x100 </w:t>
            </w:r>
          </w:p>
        </w:tc>
        <w:tc>
          <w:tcPr>
            <w:tcW w:w="998" w:type="dxa"/>
            <w:gridSpan w:val="4"/>
            <w:tcBorders>
              <w:top w:val="nil"/>
              <w:bottom w:val="single" w:sz="2" w:space="0" w:color="auto"/>
            </w:tcBorders>
            <w:vAlign w:val="center"/>
          </w:tcPr>
          <w:p w14:paraId="7B627B34" w14:textId="77777777" w:rsidR="005B254F" w:rsidRPr="00C97908" w:rsidRDefault="005B254F" w:rsidP="001274F1">
            <w:pPr>
              <w:jc w:val="center"/>
              <w:rPr>
                <w:sz w:val="16"/>
                <w:szCs w:val="16"/>
                <w:lang w:val="en-US"/>
              </w:rPr>
            </w:pPr>
            <w:r w:rsidRPr="00C97908">
              <w:rPr>
                <w:sz w:val="16"/>
                <w:szCs w:val="16"/>
                <w:lang w:val="en-US"/>
              </w:rPr>
              <w:t>m</w:t>
            </w:r>
          </w:p>
        </w:tc>
        <w:tc>
          <w:tcPr>
            <w:tcW w:w="1106" w:type="dxa"/>
            <w:gridSpan w:val="4"/>
            <w:tcBorders>
              <w:top w:val="nil"/>
              <w:bottom w:val="single" w:sz="2" w:space="0" w:color="auto"/>
            </w:tcBorders>
            <w:vAlign w:val="center"/>
          </w:tcPr>
          <w:p w14:paraId="0C1D78A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1,005</w:t>
            </w:r>
          </w:p>
        </w:tc>
        <w:tc>
          <w:tcPr>
            <w:tcW w:w="1518" w:type="dxa"/>
            <w:gridSpan w:val="2"/>
            <w:tcBorders>
              <w:top w:val="nil"/>
              <w:bottom w:val="single" w:sz="2" w:space="0" w:color="auto"/>
            </w:tcBorders>
            <w:vAlign w:val="center"/>
          </w:tcPr>
          <w:p w14:paraId="61AB1ED9" w14:textId="77777777" w:rsidR="005B254F" w:rsidRPr="00C97908" w:rsidRDefault="005B254F" w:rsidP="001274F1">
            <w:pPr>
              <w:jc w:val="center"/>
              <w:rPr>
                <w:sz w:val="16"/>
                <w:szCs w:val="16"/>
                <w:lang w:val="en-US"/>
              </w:rPr>
            </w:pPr>
            <w:r w:rsidRPr="00C97908">
              <w:rPr>
                <w:sz w:val="16"/>
                <w:szCs w:val="16"/>
                <w:lang w:val="en-US"/>
              </w:rPr>
              <w:t>321,60</w:t>
            </w:r>
          </w:p>
        </w:tc>
      </w:tr>
      <w:tr w:rsidR="005B254F" w:rsidRPr="00B40365" w14:paraId="4F65B22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416A3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194A85A"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6F0B85DE"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281B9B8C"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62B141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7DAF7698" w14:textId="77777777" w:rsidR="005B254F" w:rsidRPr="00C97908" w:rsidRDefault="005B254F" w:rsidP="001274F1">
            <w:pPr>
              <w:jc w:val="center"/>
              <w:rPr>
                <w:sz w:val="16"/>
                <w:szCs w:val="16"/>
                <w:lang w:val="en-US"/>
              </w:rPr>
            </w:pPr>
            <w:r w:rsidRPr="00C97908">
              <w:rPr>
                <w:sz w:val="16"/>
                <w:szCs w:val="16"/>
                <w:lang w:val="en-US"/>
              </w:rPr>
              <w:t>0,96</w:t>
            </w:r>
          </w:p>
        </w:tc>
      </w:tr>
      <w:tr w:rsidR="005B254F" w:rsidRPr="003E2692" w14:paraId="141CF8A1"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B709C00"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7A1D5BF3"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535D8312"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457A24E0"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79E58F52"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76B836D8" w14:textId="77777777" w:rsidR="005B254F" w:rsidRPr="003E2692" w:rsidRDefault="005B254F" w:rsidP="001274F1">
            <w:pPr>
              <w:rPr>
                <w:sz w:val="2"/>
                <w:szCs w:val="2"/>
                <w:lang w:val="en-US"/>
              </w:rPr>
            </w:pPr>
          </w:p>
        </w:tc>
      </w:tr>
      <w:tr w:rsidR="005B254F" w:rsidRPr="00B449C4" w14:paraId="7A1041D2"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67AEB37"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249E75B3"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6E1609E6"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5E86AD65"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6FB6EAA8"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57552F9B" w14:textId="77777777" w:rsidR="005B254F" w:rsidRPr="00B449C4" w:rsidRDefault="005B254F" w:rsidP="001274F1">
            <w:pPr>
              <w:rPr>
                <w:sz w:val="22"/>
                <w:szCs w:val="22"/>
                <w:lang w:val="en-US"/>
              </w:rPr>
            </w:pPr>
          </w:p>
        </w:tc>
      </w:tr>
      <w:tr w:rsidR="005B254F" w:rsidRPr="00B40365" w14:paraId="2B1925F4"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CBA006F"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66AF98C9"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79853786"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Borduri</w:t>
            </w:r>
          </w:p>
        </w:tc>
        <w:tc>
          <w:tcPr>
            <w:tcW w:w="3622" w:type="dxa"/>
            <w:gridSpan w:val="10"/>
            <w:tcBorders>
              <w:bottom w:val="single" w:sz="4" w:space="0" w:color="auto"/>
              <w:right w:val="single" w:sz="4" w:space="0" w:color="auto"/>
            </w:tcBorders>
          </w:tcPr>
          <w:p w14:paraId="06B00E16" w14:textId="77777777" w:rsidR="005B254F" w:rsidRPr="00B40365" w:rsidRDefault="005B254F" w:rsidP="001274F1">
            <w:pPr>
              <w:rPr>
                <w:sz w:val="22"/>
                <w:szCs w:val="22"/>
                <w:lang w:val="en-US"/>
              </w:rPr>
            </w:pPr>
          </w:p>
        </w:tc>
      </w:tr>
      <w:tr w:rsidR="005B254F" w:rsidRPr="009B70F2" w14:paraId="6DED53A0"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7ED1D1CF" w14:textId="77777777" w:rsidR="005B254F" w:rsidRPr="009B70F2" w:rsidRDefault="005B254F" w:rsidP="001274F1">
            <w:pPr>
              <w:rPr>
                <w:b/>
                <w:bCs/>
                <w:sz w:val="22"/>
                <w:szCs w:val="22"/>
                <w:lang w:val="en-US"/>
              </w:rPr>
            </w:pPr>
            <w:r w:rsidRPr="009B70F2">
              <w:rPr>
                <w:b/>
                <w:bCs/>
                <w:sz w:val="22"/>
                <w:szCs w:val="22"/>
                <w:lang w:val="en-US"/>
              </w:rPr>
              <w:t>5. Rigole</w:t>
            </w:r>
          </w:p>
          <w:p w14:paraId="526B000A" w14:textId="77777777" w:rsidR="005B254F" w:rsidRPr="00B12F65" w:rsidRDefault="005B254F" w:rsidP="001274F1">
            <w:pPr>
              <w:rPr>
                <w:sz w:val="2"/>
                <w:szCs w:val="2"/>
                <w:lang w:val="en-US"/>
              </w:rPr>
            </w:pPr>
          </w:p>
        </w:tc>
      </w:tr>
      <w:tr w:rsidR="005B254F" w:rsidRPr="009B70F2" w14:paraId="3F1D8FAD"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4AE12B7" w14:textId="77777777" w:rsidR="005B254F" w:rsidRPr="005E2CA0" w:rsidRDefault="005B254F" w:rsidP="001274F1">
            <w:pPr>
              <w:jc w:val="center"/>
              <w:rPr>
                <w:b/>
                <w:bCs/>
                <w:sz w:val="22"/>
                <w:szCs w:val="22"/>
                <w:lang w:val="en-US"/>
              </w:rPr>
            </w:pPr>
            <w:r w:rsidRPr="005E2CA0">
              <w:rPr>
                <w:b/>
                <w:bCs/>
                <w:sz w:val="22"/>
                <w:szCs w:val="22"/>
                <w:lang w:val="en-US"/>
              </w:rPr>
              <w:t>31</w:t>
            </w:r>
          </w:p>
        </w:tc>
        <w:tc>
          <w:tcPr>
            <w:tcW w:w="1366" w:type="dxa"/>
            <w:gridSpan w:val="4"/>
            <w:tcBorders>
              <w:top w:val="single" w:sz="4" w:space="0" w:color="auto"/>
              <w:bottom w:val="single" w:sz="4" w:space="0" w:color="auto"/>
            </w:tcBorders>
            <w:vAlign w:val="center"/>
          </w:tcPr>
          <w:p w14:paraId="6510DE67" w14:textId="77777777" w:rsidR="005B254F" w:rsidRPr="005E2CA0" w:rsidRDefault="005B254F" w:rsidP="001274F1">
            <w:pPr>
              <w:jc w:val="center"/>
              <w:rPr>
                <w:b/>
                <w:bCs/>
                <w:sz w:val="22"/>
                <w:szCs w:val="22"/>
                <w:lang w:val="en-US"/>
              </w:rPr>
            </w:pPr>
            <w:r w:rsidRPr="005E2CA0">
              <w:rPr>
                <w:b/>
                <w:bCs/>
                <w:sz w:val="22"/>
                <w:szCs w:val="22"/>
                <w:lang w:val="en-US"/>
              </w:rPr>
              <w:t>DE10C</w:t>
            </w:r>
          </w:p>
        </w:tc>
        <w:tc>
          <w:tcPr>
            <w:tcW w:w="4254" w:type="dxa"/>
            <w:gridSpan w:val="7"/>
            <w:tcBorders>
              <w:top w:val="single" w:sz="4" w:space="0" w:color="auto"/>
              <w:bottom w:val="single" w:sz="4" w:space="0" w:color="auto"/>
            </w:tcBorders>
          </w:tcPr>
          <w:p w14:paraId="53311326" w14:textId="77777777" w:rsidR="005B254F" w:rsidRPr="005E2CA0" w:rsidRDefault="005B254F" w:rsidP="001274F1">
            <w:pPr>
              <w:rPr>
                <w:b/>
                <w:bCs/>
                <w:sz w:val="2"/>
                <w:szCs w:val="2"/>
                <w:lang w:val="en-US"/>
              </w:rPr>
            </w:pPr>
            <w:r w:rsidRPr="005E2CA0">
              <w:rPr>
                <w:b/>
                <w:bCs/>
                <w:sz w:val="22"/>
                <w:szCs w:val="22"/>
                <w:lang w:val="en-US"/>
              </w:rPr>
              <w:t>Rigola de canalizare HDPE cu grila din otel zincat (cu set de fixare) 1000x150x200h, pe fundatie de beton C16/20 30x15 cm</w:t>
            </w:r>
          </w:p>
          <w:p w14:paraId="1CB86AB4"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9E24352" w14:textId="77777777" w:rsidR="005B254F" w:rsidRPr="005E2CA0" w:rsidRDefault="005B254F" w:rsidP="001274F1">
            <w:pPr>
              <w:jc w:val="center"/>
              <w:rPr>
                <w:b/>
                <w:bCs/>
                <w:sz w:val="22"/>
                <w:szCs w:val="22"/>
                <w:lang w:val="en-US"/>
              </w:rPr>
            </w:pPr>
            <w:r w:rsidRPr="005E2CA0">
              <w:rPr>
                <w:b/>
                <w:bCs/>
                <w:sz w:val="22"/>
                <w:szCs w:val="22"/>
                <w:lang w:val="en-US"/>
              </w:rPr>
              <w:t>m</w:t>
            </w:r>
          </w:p>
        </w:tc>
        <w:tc>
          <w:tcPr>
            <w:tcW w:w="1106" w:type="dxa"/>
            <w:gridSpan w:val="4"/>
            <w:tcBorders>
              <w:top w:val="single" w:sz="4" w:space="0" w:color="auto"/>
              <w:bottom w:val="single" w:sz="4" w:space="0" w:color="auto"/>
            </w:tcBorders>
            <w:vAlign w:val="center"/>
          </w:tcPr>
          <w:p w14:paraId="283D8904"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BBE2B54" w14:textId="77777777" w:rsidR="005B254F" w:rsidRPr="005E2CA0" w:rsidRDefault="005B254F" w:rsidP="001274F1">
            <w:pPr>
              <w:jc w:val="center"/>
              <w:rPr>
                <w:b/>
                <w:bCs/>
                <w:sz w:val="22"/>
                <w:szCs w:val="22"/>
                <w:lang w:val="en-US"/>
              </w:rPr>
            </w:pPr>
            <w:r w:rsidRPr="005E2CA0">
              <w:rPr>
                <w:b/>
                <w:bCs/>
                <w:sz w:val="22"/>
                <w:szCs w:val="22"/>
                <w:lang w:val="en-US"/>
              </w:rPr>
              <w:t>128,800</w:t>
            </w:r>
          </w:p>
          <w:p w14:paraId="29911D4B" w14:textId="77777777" w:rsidR="005B254F" w:rsidRPr="009B70F2" w:rsidRDefault="005B254F" w:rsidP="001274F1">
            <w:pPr>
              <w:jc w:val="center"/>
              <w:rPr>
                <w:sz w:val="2"/>
                <w:szCs w:val="2"/>
                <w:lang w:val="en-US"/>
              </w:rPr>
            </w:pPr>
          </w:p>
        </w:tc>
      </w:tr>
      <w:tr w:rsidR="005B254F" w:rsidRPr="00B40365" w14:paraId="065C2B0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1DB9F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B74E617"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5EABEF9F"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05149CDA"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2D214D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50772891" w14:textId="77777777" w:rsidR="005B254F" w:rsidRPr="00C97908" w:rsidRDefault="005B254F" w:rsidP="001274F1">
            <w:pPr>
              <w:jc w:val="center"/>
              <w:rPr>
                <w:sz w:val="16"/>
                <w:szCs w:val="16"/>
                <w:lang w:val="en-US"/>
              </w:rPr>
            </w:pPr>
            <w:r w:rsidRPr="00C97908">
              <w:rPr>
                <w:sz w:val="16"/>
                <w:szCs w:val="16"/>
                <w:lang w:val="en-US"/>
              </w:rPr>
              <w:t>19,32</w:t>
            </w:r>
          </w:p>
        </w:tc>
      </w:tr>
      <w:tr w:rsidR="005B254F" w:rsidRPr="00B40365" w14:paraId="2E0EBAB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EC838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47F1B9A" w14:textId="77777777" w:rsidR="005B254F" w:rsidRPr="00B40365" w:rsidRDefault="005B254F" w:rsidP="001274F1">
            <w:pPr>
              <w:jc w:val="center"/>
              <w:rPr>
                <w:sz w:val="16"/>
                <w:szCs w:val="16"/>
                <w:lang w:val="en-US"/>
              </w:rPr>
            </w:pPr>
            <w:r w:rsidRPr="00B40365">
              <w:rPr>
                <w:sz w:val="16"/>
                <w:szCs w:val="16"/>
                <w:lang w:val="en-US"/>
              </w:rPr>
              <w:t>7129020012800</w:t>
            </w:r>
          </w:p>
        </w:tc>
        <w:tc>
          <w:tcPr>
            <w:tcW w:w="4238" w:type="dxa"/>
            <w:gridSpan w:val="6"/>
            <w:tcBorders>
              <w:top w:val="nil"/>
              <w:bottom w:val="single" w:sz="2" w:space="0" w:color="auto"/>
            </w:tcBorders>
            <w:vAlign w:val="center"/>
          </w:tcPr>
          <w:p w14:paraId="5B52ADF2" w14:textId="77777777" w:rsidR="005B254F" w:rsidRPr="00C97908" w:rsidRDefault="005B254F" w:rsidP="001274F1">
            <w:pPr>
              <w:rPr>
                <w:sz w:val="16"/>
                <w:szCs w:val="16"/>
                <w:lang w:val="en-US"/>
              </w:rPr>
            </w:pPr>
            <w:r w:rsidRPr="00C97908">
              <w:rPr>
                <w:sz w:val="16"/>
                <w:szCs w:val="16"/>
                <w:lang w:val="en-US"/>
              </w:rPr>
              <w:t>Pavator</w:t>
            </w:r>
          </w:p>
        </w:tc>
        <w:tc>
          <w:tcPr>
            <w:tcW w:w="998" w:type="dxa"/>
            <w:gridSpan w:val="4"/>
            <w:tcBorders>
              <w:top w:val="nil"/>
              <w:bottom w:val="single" w:sz="2" w:space="0" w:color="auto"/>
            </w:tcBorders>
            <w:vAlign w:val="center"/>
          </w:tcPr>
          <w:p w14:paraId="0DE8164D"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BAC455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0,520</w:t>
            </w:r>
          </w:p>
        </w:tc>
        <w:tc>
          <w:tcPr>
            <w:tcW w:w="1518" w:type="dxa"/>
            <w:gridSpan w:val="2"/>
            <w:tcBorders>
              <w:top w:val="nil"/>
              <w:bottom w:val="single" w:sz="2" w:space="0" w:color="auto"/>
            </w:tcBorders>
            <w:vAlign w:val="center"/>
          </w:tcPr>
          <w:p w14:paraId="3AECEB61" w14:textId="77777777" w:rsidR="005B254F" w:rsidRPr="00C97908" w:rsidRDefault="005B254F" w:rsidP="001274F1">
            <w:pPr>
              <w:jc w:val="center"/>
              <w:rPr>
                <w:sz w:val="16"/>
                <w:szCs w:val="16"/>
                <w:lang w:val="en-US"/>
              </w:rPr>
            </w:pPr>
            <w:r w:rsidRPr="00C97908">
              <w:rPr>
                <w:sz w:val="16"/>
                <w:szCs w:val="16"/>
                <w:lang w:val="en-US"/>
              </w:rPr>
              <w:t>66,976</w:t>
            </w:r>
          </w:p>
        </w:tc>
      </w:tr>
      <w:tr w:rsidR="005B254F" w:rsidRPr="00B40365" w14:paraId="310A129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1E979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EAB294A" w14:textId="77777777" w:rsidR="005B254F" w:rsidRPr="00B40365" w:rsidRDefault="005B254F" w:rsidP="001274F1">
            <w:pPr>
              <w:jc w:val="center"/>
              <w:rPr>
                <w:sz w:val="16"/>
                <w:szCs w:val="16"/>
                <w:lang w:val="en-US"/>
              </w:rPr>
            </w:pPr>
            <w:r w:rsidRPr="00B40365">
              <w:rPr>
                <w:sz w:val="16"/>
                <w:szCs w:val="16"/>
                <w:lang w:val="en-US"/>
              </w:rPr>
              <w:t>266310210000120</w:t>
            </w:r>
          </w:p>
        </w:tc>
        <w:tc>
          <w:tcPr>
            <w:tcW w:w="4238" w:type="dxa"/>
            <w:gridSpan w:val="6"/>
            <w:tcBorders>
              <w:top w:val="nil"/>
              <w:bottom w:val="single" w:sz="2" w:space="0" w:color="auto"/>
            </w:tcBorders>
            <w:vAlign w:val="center"/>
          </w:tcPr>
          <w:p w14:paraId="675BF21E" w14:textId="77777777" w:rsidR="005B254F" w:rsidRPr="00C97908" w:rsidRDefault="005B254F" w:rsidP="001274F1">
            <w:pPr>
              <w:rPr>
                <w:sz w:val="16"/>
                <w:szCs w:val="16"/>
                <w:lang w:val="en-US"/>
              </w:rPr>
            </w:pPr>
            <w:r w:rsidRPr="00C97908">
              <w:rPr>
                <w:sz w:val="16"/>
                <w:szCs w:val="16"/>
                <w:lang w:val="en-US"/>
              </w:rPr>
              <w:t>Beton clasa C16/20</w:t>
            </w:r>
          </w:p>
        </w:tc>
        <w:tc>
          <w:tcPr>
            <w:tcW w:w="998" w:type="dxa"/>
            <w:gridSpan w:val="4"/>
            <w:tcBorders>
              <w:top w:val="nil"/>
              <w:bottom w:val="single" w:sz="2" w:space="0" w:color="auto"/>
            </w:tcBorders>
            <w:vAlign w:val="center"/>
          </w:tcPr>
          <w:p w14:paraId="4D645ADD"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DFEB4B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0,045</w:t>
            </w:r>
          </w:p>
        </w:tc>
        <w:tc>
          <w:tcPr>
            <w:tcW w:w="1518" w:type="dxa"/>
            <w:gridSpan w:val="2"/>
            <w:tcBorders>
              <w:top w:val="nil"/>
              <w:bottom w:val="single" w:sz="2" w:space="0" w:color="auto"/>
            </w:tcBorders>
            <w:vAlign w:val="center"/>
          </w:tcPr>
          <w:p w14:paraId="4F66AD10" w14:textId="77777777" w:rsidR="005B254F" w:rsidRPr="00C97908" w:rsidRDefault="005B254F" w:rsidP="001274F1">
            <w:pPr>
              <w:jc w:val="center"/>
              <w:rPr>
                <w:sz w:val="16"/>
                <w:szCs w:val="16"/>
                <w:lang w:val="en-US"/>
              </w:rPr>
            </w:pPr>
            <w:r w:rsidRPr="00C97908">
              <w:rPr>
                <w:sz w:val="16"/>
                <w:szCs w:val="16"/>
                <w:lang w:val="en-US"/>
              </w:rPr>
              <w:t>5,796</w:t>
            </w:r>
          </w:p>
        </w:tc>
      </w:tr>
      <w:tr w:rsidR="005B254F" w:rsidRPr="00B40365" w14:paraId="4FEA055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77BAD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E46B1DB" w14:textId="77777777" w:rsidR="005B254F" w:rsidRPr="00B40365" w:rsidRDefault="005B254F" w:rsidP="001274F1">
            <w:pPr>
              <w:jc w:val="center"/>
              <w:rPr>
                <w:sz w:val="16"/>
                <w:szCs w:val="16"/>
                <w:lang w:val="en-US"/>
              </w:rPr>
            </w:pPr>
            <w:r w:rsidRPr="00B40365">
              <w:rPr>
                <w:sz w:val="16"/>
                <w:szCs w:val="16"/>
                <w:lang w:val="en-US"/>
              </w:rPr>
              <w:t>2651122100024</w:t>
            </w:r>
          </w:p>
        </w:tc>
        <w:tc>
          <w:tcPr>
            <w:tcW w:w="4238" w:type="dxa"/>
            <w:gridSpan w:val="6"/>
            <w:tcBorders>
              <w:top w:val="nil"/>
              <w:bottom w:val="single" w:sz="2" w:space="0" w:color="auto"/>
            </w:tcBorders>
            <w:vAlign w:val="center"/>
          </w:tcPr>
          <w:p w14:paraId="4921CE70" w14:textId="77777777" w:rsidR="005B254F" w:rsidRPr="00C97908" w:rsidRDefault="005B254F" w:rsidP="001274F1">
            <w:pPr>
              <w:rPr>
                <w:sz w:val="16"/>
                <w:szCs w:val="16"/>
                <w:lang w:val="en-US"/>
              </w:rPr>
            </w:pPr>
            <w:r w:rsidRPr="00C97908">
              <w:rPr>
                <w:sz w:val="16"/>
                <w:szCs w:val="16"/>
                <w:lang w:val="en-US"/>
              </w:rPr>
              <w:t>Ciment portland P 40 saci S388</w:t>
            </w:r>
          </w:p>
        </w:tc>
        <w:tc>
          <w:tcPr>
            <w:tcW w:w="998" w:type="dxa"/>
            <w:gridSpan w:val="4"/>
            <w:tcBorders>
              <w:top w:val="nil"/>
              <w:bottom w:val="single" w:sz="2" w:space="0" w:color="auto"/>
            </w:tcBorders>
            <w:vAlign w:val="center"/>
          </w:tcPr>
          <w:p w14:paraId="30F97B2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DF6403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3,170</w:t>
            </w:r>
          </w:p>
        </w:tc>
        <w:tc>
          <w:tcPr>
            <w:tcW w:w="1518" w:type="dxa"/>
            <w:gridSpan w:val="2"/>
            <w:tcBorders>
              <w:top w:val="nil"/>
              <w:bottom w:val="single" w:sz="2" w:space="0" w:color="auto"/>
            </w:tcBorders>
            <w:vAlign w:val="center"/>
          </w:tcPr>
          <w:p w14:paraId="1B09540C" w14:textId="77777777" w:rsidR="005B254F" w:rsidRPr="00C97908" w:rsidRDefault="005B254F" w:rsidP="001274F1">
            <w:pPr>
              <w:jc w:val="center"/>
              <w:rPr>
                <w:sz w:val="16"/>
                <w:szCs w:val="16"/>
                <w:lang w:val="en-US"/>
              </w:rPr>
            </w:pPr>
            <w:r w:rsidRPr="00C97908">
              <w:rPr>
                <w:sz w:val="16"/>
                <w:szCs w:val="16"/>
                <w:lang w:val="en-US"/>
              </w:rPr>
              <w:t>408,296</w:t>
            </w:r>
          </w:p>
        </w:tc>
      </w:tr>
      <w:tr w:rsidR="005B254F" w:rsidRPr="00B40365" w14:paraId="4CC396F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DB77D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190D3B7" w14:textId="77777777" w:rsidR="005B254F" w:rsidRPr="00B40365" w:rsidRDefault="005B254F" w:rsidP="001274F1">
            <w:pPr>
              <w:jc w:val="center"/>
              <w:rPr>
                <w:sz w:val="16"/>
                <w:szCs w:val="16"/>
                <w:lang w:val="en-US"/>
              </w:rPr>
            </w:pPr>
            <w:r w:rsidRPr="00B40365">
              <w:rPr>
                <w:sz w:val="16"/>
                <w:szCs w:val="16"/>
                <w:lang w:val="en-US"/>
              </w:rPr>
              <w:t>1421102200513</w:t>
            </w:r>
          </w:p>
        </w:tc>
        <w:tc>
          <w:tcPr>
            <w:tcW w:w="4238" w:type="dxa"/>
            <w:gridSpan w:val="6"/>
            <w:tcBorders>
              <w:top w:val="nil"/>
              <w:bottom w:val="single" w:sz="2" w:space="0" w:color="auto"/>
            </w:tcBorders>
            <w:vAlign w:val="center"/>
          </w:tcPr>
          <w:p w14:paraId="2C16C2D6" w14:textId="77777777" w:rsidR="005B254F" w:rsidRPr="00C97908" w:rsidRDefault="005B254F" w:rsidP="001274F1">
            <w:pPr>
              <w:rPr>
                <w:sz w:val="16"/>
                <w:szCs w:val="16"/>
                <w:lang w:val="en-US"/>
              </w:rPr>
            </w:pPr>
            <w:r w:rsidRPr="00C97908">
              <w:rPr>
                <w:sz w:val="16"/>
                <w:szCs w:val="16"/>
                <w:lang w:val="en-US"/>
              </w:rPr>
              <w:t>Nisip sortat nespalat de riu si lacuri 0,0-3,0 mm</w:t>
            </w:r>
          </w:p>
        </w:tc>
        <w:tc>
          <w:tcPr>
            <w:tcW w:w="998" w:type="dxa"/>
            <w:gridSpan w:val="4"/>
            <w:tcBorders>
              <w:top w:val="nil"/>
              <w:bottom w:val="single" w:sz="2" w:space="0" w:color="auto"/>
            </w:tcBorders>
            <w:vAlign w:val="center"/>
          </w:tcPr>
          <w:p w14:paraId="003D5DCB"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D43EFC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0,009</w:t>
            </w:r>
          </w:p>
        </w:tc>
        <w:tc>
          <w:tcPr>
            <w:tcW w:w="1518" w:type="dxa"/>
            <w:gridSpan w:val="2"/>
            <w:tcBorders>
              <w:top w:val="nil"/>
              <w:bottom w:val="single" w:sz="2" w:space="0" w:color="auto"/>
            </w:tcBorders>
            <w:vAlign w:val="center"/>
          </w:tcPr>
          <w:p w14:paraId="42518762" w14:textId="77777777" w:rsidR="005B254F" w:rsidRPr="00C97908" w:rsidRDefault="005B254F" w:rsidP="001274F1">
            <w:pPr>
              <w:jc w:val="center"/>
              <w:rPr>
                <w:sz w:val="16"/>
                <w:szCs w:val="16"/>
                <w:lang w:val="en-US"/>
              </w:rPr>
            </w:pPr>
            <w:r w:rsidRPr="00C97908">
              <w:rPr>
                <w:sz w:val="16"/>
                <w:szCs w:val="16"/>
                <w:lang w:val="en-US"/>
              </w:rPr>
              <w:t>1,159</w:t>
            </w:r>
          </w:p>
        </w:tc>
      </w:tr>
      <w:tr w:rsidR="005B254F" w:rsidRPr="00B40365" w14:paraId="4A5F311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84405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AA496E2"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373D10B4"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3CB69080"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2D2407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0,006</w:t>
            </w:r>
          </w:p>
        </w:tc>
        <w:tc>
          <w:tcPr>
            <w:tcW w:w="1518" w:type="dxa"/>
            <w:gridSpan w:val="2"/>
            <w:tcBorders>
              <w:top w:val="nil"/>
              <w:bottom w:val="single" w:sz="2" w:space="0" w:color="auto"/>
            </w:tcBorders>
            <w:vAlign w:val="center"/>
          </w:tcPr>
          <w:p w14:paraId="16FEDC89" w14:textId="77777777" w:rsidR="005B254F" w:rsidRPr="00C97908" w:rsidRDefault="005B254F" w:rsidP="001274F1">
            <w:pPr>
              <w:jc w:val="center"/>
              <w:rPr>
                <w:sz w:val="16"/>
                <w:szCs w:val="16"/>
                <w:lang w:val="en-US"/>
              </w:rPr>
            </w:pPr>
            <w:r w:rsidRPr="00C97908">
              <w:rPr>
                <w:sz w:val="16"/>
                <w:szCs w:val="16"/>
                <w:lang w:val="en-US"/>
              </w:rPr>
              <w:t>0,773</w:t>
            </w:r>
          </w:p>
        </w:tc>
      </w:tr>
      <w:tr w:rsidR="005B254F" w:rsidRPr="00B40365" w14:paraId="73ACA3B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E9FC9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B8D1003" w14:textId="77777777" w:rsidR="005B254F" w:rsidRPr="00B40365" w:rsidRDefault="005B254F" w:rsidP="001274F1">
            <w:pPr>
              <w:jc w:val="center"/>
              <w:rPr>
                <w:sz w:val="16"/>
                <w:szCs w:val="16"/>
                <w:lang w:val="en-US"/>
              </w:rPr>
            </w:pPr>
            <w:r w:rsidRPr="00B40365">
              <w:rPr>
                <w:sz w:val="16"/>
                <w:szCs w:val="16"/>
                <w:lang w:val="en-US"/>
              </w:rPr>
              <w:t>2666122800286-rig</w:t>
            </w:r>
          </w:p>
        </w:tc>
        <w:tc>
          <w:tcPr>
            <w:tcW w:w="4238" w:type="dxa"/>
            <w:gridSpan w:val="6"/>
            <w:tcBorders>
              <w:top w:val="nil"/>
              <w:bottom w:val="single" w:sz="2" w:space="0" w:color="auto"/>
            </w:tcBorders>
            <w:vAlign w:val="center"/>
          </w:tcPr>
          <w:p w14:paraId="1DAC4265" w14:textId="77777777" w:rsidR="005B254F" w:rsidRPr="00C97908" w:rsidRDefault="005B254F" w:rsidP="001274F1">
            <w:pPr>
              <w:rPr>
                <w:sz w:val="16"/>
                <w:szCs w:val="16"/>
                <w:lang w:val="en-US"/>
              </w:rPr>
            </w:pPr>
            <w:r w:rsidRPr="00C97908">
              <w:rPr>
                <w:sz w:val="16"/>
                <w:szCs w:val="16"/>
                <w:lang w:val="en-US"/>
              </w:rPr>
              <w:t>Rigola de canalizare HDPE cu grila din otel zincat (cu set de fixare) 1000x150x200h</w:t>
            </w:r>
          </w:p>
        </w:tc>
        <w:tc>
          <w:tcPr>
            <w:tcW w:w="998" w:type="dxa"/>
            <w:gridSpan w:val="4"/>
            <w:tcBorders>
              <w:top w:val="nil"/>
              <w:bottom w:val="single" w:sz="2" w:space="0" w:color="auto"/>
            </w:tcBorders>
            <w:vAlign w:val="center"/>
          </w:tcPr>
          <w:p w14:paraId="747BE78B" w14:textId="77777777" w:rsidR="005B254F" w:rsidRPr="00C97908" w:rsidRDefault="005B254F" w:rsidP="001274F1">
            <w:pPr>
              <w:jc w:val="center"/>
              <w:rPr>
                <w:sz w:val="16"/>
                <w:szCs w:val="16"/>
                <w:lang w:val="en-US"/>
              </w:rPr>
            </w:pPr>
            <w:r w:rsidRPr="00C97908">
              <w:rPr>
                <w:sz w:val="16"/>
                <w:szCs w:val="16"/>
                <w:lang w:val="en-US"/>
              </w:rPr>
              <w:t>m</w:t>
            </w:r>
          </w:p>
        </w:tc>
        <w:tc>
          <w:tcPr>
            <w:tcW w:w="1106" w:type="dxa"/>
            <w:gridSpan w:val="4"/>
            <w:tcBorders>
              <w:top w:val="nil"/>
              <w:bottom w:val="single" w:sz="2" w:space="0" w:color="auto"/>
            </w:tcBorders>
            <w:vAlign w:val="center"/>
          </w:tcPr>
          <w:p w14:paraId="506EAAF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1,005</w:t>
            </w:r>
          </w:p>
        </w:tc>
        <w:tc>
          <w:tcPr>
            <w:tcW w:w="1518" w:type="dxa"/>
            <w:gridSpan w:val="2"/>
            <w:tcBorders>
              <w:top w:val="nil"/>
              <w:bottom w:val="single" w:sz="2" w:space="0" w:color="auto"/>
            </w:tcBorders>
            <w:vAlign w:val="center"/>
          </w:tcPr>
          <w:p w14:paraId="40A0CB86" w14:textId="77777777" w:rsidR="005B254F" w:rsidRPr="00C97908" w:rsidRDefault="005B254F" w:rsidP="001274F1">
            <w:pPr>
              <w:jc w:val="center"/>
              <w:rPr>
                <w:sz w:val="16"/>
                <w:szCs w:val="16"/>
                <w:lang w:val="en-US"/>
              </w:rPr>
            </w:pPr>
            <w:r w:rsidRPr="00C97908">
              <w:rPr>
                <w:sz w:val="16"/>
                <w:szCs w:val="16"/>
                <w:lang w:val="en-US"/>
              </w:rPr>
              <w:t>129,444</w:t>
            </w:r>
          </w:p>
        </w:tc>
      </w:tr>
      <w:tr w:rsidR="005B254F" w:rsidRPr="003E2692" w14:paraId="0F873A60"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11109EE"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45B6CBB3"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10B15C82"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7F36AFD4"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70045897"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71C78D5E" w14:textId="77777777" w:rsidR="005B254F" w:rsidRPr="003E2692" w:rsidRDefault="005B254F" w:rsidP="001274F1">
            <w:pPr>
              <w:rPr>
                <w:sz w:val="2"/>
                <w:szCs w:val="2"/>
                <w:lang w:val="en-US"/>
              </w:rPr>
            </w:pPr>
          </w:p>
        </w:tc>
      </w:tr>
      <w:tr w:rsidR="005B254F" w:rsidRPr="00B449C4" w14:paraId="5A761379"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1D725A7"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45CC5B06"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4BCCC979"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0A5A0E10"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3BDA2CE4"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3BF8FFB2" w14:textId="77777777" w:rsidR="005B254F" w:rsidRPr="00B449C4" w:rsidRDefault="005B254F" w:rsidP="001274F1">
            <w:pPr>
              <w:rPr>
                <w:sz w:val="22"/>
                <w:szCs w:val="22"/>
                <w:lang w:val="en-US"/>
              </w:rPr>
            </w:pPr>
          </w:p>
        </w:tc>
      </w:tr>
      <w:tr w:rsidR="005B254F" w:rsidRPr="00B40365" w14:paraId="22C190B3"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ED5F18E"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70A0C44D"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6297B794"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Rigole</w:t>
            </w:r>
          </w:p>
        </w:tc>
        <w:tc>
          <w:tcPr>
            <w:tcW w:w="3622" w:type="dxa"/>
            <w:gridSpan w:val="10"/>
            <w:tcBorders>
              <w:bottom w:val="single" w:sz="4" w:space="0" w:color="auto"/>
              <w:right w:val="single" w:sz="4" w:space="0" w:color="auto"/>
            </w:tcBorders>
          </w:tcPr>
          <w:p w14:paraId="716AA179" w14:textId="77777777" w:rsidR="005B254F" w:rsidRPr="00B40365" w:rsidRDefault="005B254F" w:rsidP="001274F1">
            <w:pPr>
              <w:rPr>
                <w:sz w:val="22"/>
                <w:szCs w:val="22"/>
                <w:lang w:val="en-US"/>
              </w:rPr>
            </w:pPr>
          </w:p>
        </w:tc>
      </w:tr>
      <w:tr w:rsidR="005B254F" w:rsidRPr="009B70F2" w14:paraId="668FE844"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76D8F286" w14:textId="77777777" w:rsidR="005B254F" w:rsidRPr="009B70F2" w:rsidRDefault="005B254F" w:rsidP="001274F1">
            <w:pPr>
              <w:rPr>
                <w:b/>
                <w:bCs/>
                <w:sz w:val="22"/>
                <w:szCs w:val="22"/>
                <w:lang w:val="en-US"/>
              </w:rPr>
            </w:pPr>
            <w:r w:rsidRPr="009B70F2">
              <w:rPr>
                <w:b/>
                <w:bCs/>
                <w:sz w:val="22"/>
                <w:szCs w:val="22"/>
                <w:lang w:val="en-US"/>
              </w:rPr>
              <w:t>6. Coama gard</w:t>
            </w:r>
          </w:p>
          <w:p w14:paraId="7BDCF42A" w14:textId="77777777" w:rsidR="005B254F" w:rsidRPr="00B12F65" w:rsidRDefault="005B254F" w:rsidP="001274F1">
            <w:pPr>
              <w:rPr>
                <w:sz w:val="2"/>
                <w:szCs w:val="2"/>
                <w:lang w:val="en-US"/>
              </w:rPr>
            </w:pPr>
          </w:p>
        </w:tc>
      </w:tr>
      <w:tr w:rsidR="005B254F" w:rsidRPr="009B70F2" w14:paraId="0716897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CE6008" w14:textId="77777777" w:rsidR="005B254F" w:rsidRPr="005E2CA0" w:rsidRDefault="005B254F" w:rsidP="001274F1">
            <w:pPr>
              <w:jc w:val="center"/>
              <w:rPr>
                <w:b/>
                <w:bCs/>
                <w:sz w:val="22"/>
                <w:szCs w:val="22"/>
                <w:lang w:val="en-US"/>
              </w:rPr>
            </w:pPr>
            <w:r w:rsidRPr="005E2CA0">
              <w:rPr>
                <w:b/>
                <w:bCs/>
                <w:sz w:val="22"/>
                <w:szCs w:val="22"/>
                <w:lang w:val="en-US"/>
              </w:rPr>
              <w:t>32</w:t>
            </w:r>
          </w:p>
        </w:tc>
        <w:tc>
          <w:tcPr>
            <w:tcW w:w="1366" w:type="dxa"/>
            <w:gridSpan w:val="4"/>
            <w:tcBorders>
              <w:top w:val="single" w:sz="4" w:space="0" w:color="auto"/>
              <w:bottom w:val="single" w:sz="4" w:space="0" w:color="auto"/>
            </w:tcBorders>
            <w:vAlign w:val="center"/>
          </w:tcPr>
          <w:p w14:paraId="3D46D8E4" w14:textId="77777777" w:rsidR="005B254F" w:rsidRPr="005E2CA0" w:rsidRDefault="005B254F" w:rsidP="001274F1">
            <w:pPr>
              <w:jc w:val="center"/>
              <w:rPr>
                <w:b/>
                <w:bCs/>
                <w:sz w:val="22"/>
                <w:szCs w:val="22"/>
                <w:lang w:val="en-US"/>
              </w:rPr>
            </w:pPr>
            <w:r w:rsidRPr="005E2CA0">
              <w:rPr>
                <w:b/>
                <w:bCs/>
                <w:sz w:val="22"/>
                <w:szCs w:val="22"/>
                <w:lang w:val="en-US"/>
              </w:rPr>
              <w:t>CP16B</w:t>
            </w:r>
          </w:p>
        </w:tc>
        <w:tc>
          <w:tcPr>
            <w:tcW w:w="4254" w:type="dxa"/>
            <w:gridSpan w:val="7"/>
            <w:tcBorders>
              <w:top w:val="single" w:sz="4" w:space="0" w:color="auto"/>
              <w:bottom w:val="single" w:sz="4" w:space="0" w:color="auto"/>
            </w:tcBorders>
          </w:tcPr>
          <w:p w14:paraId="61FB6F54" w14:textId="77777777" w:rsidR="005B254F" w:rsidRPr="005E2CA0" w:rsidRDefault="005B254F" w:rsidP="001274F1">
            <w:pPr>
              <w:rPr>
                <w:b/>
                <w:bCs/>
                <w:sz w:val="2"/>
                <w:szCs w:val="2"/>
                <w:lang w:val="en-US"/>
              </w:rPr>
            </w:pPr>
            <w:r w:rsidRPr="005E2CA0">
              <w:rPr>
                <w:b/>
                <w:bCs/>
                <w:sz w:val="22"/>
                <w:szCs w:val="22"/>
                <w:lang w:val="en-US"/>
              </w:rPr>
              <w:t>Montarea  elementelor prefabricate din beton armat, placi drepte sau curbe / Coama pentru gard OL-26 1000x440 sau analog</w:t>
            </w:r>
          </w:p>
          <w:p w14:paraId="05EAD4D1"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CF30D9A" w14:textId="77777777" w:rsidR="005B254F" w:rsidRPr="005E2CA0" w:rsidRDefault="005B254F" w:rsidP="001274F1">
            <w:pPr>
              <w:jc w:val="center"/>
              <w:rPr>
                <w:b/>
                <w:bCs/>
                <w:sz w:val="22"/>
                <w:szCs w:val="22"/>
                <w:lang w:val="en-US"/>
              </w:rPr>
            </w:pPr>
            <w:r w:rsidRPr="005E2CA0">
              <w:rPr>
                <w:b/>
                <w:bCs/>
                <w:sz w:val="22"/>
                <w:szCs w:val="22"/>
                <w:lang w:val="en-US"/>
              </w:rPr>
              <w:t>buc</w:t>
            </w:r>
          </w:p>
        </w:tc>
        <w:tc>
          <w:tcPr>
            <w:tcW w:w="1106" w:type="dxa"/>
            <w:gridSpan w:val="4"/>
            <w:tcBorders>
              <w:top w:val="single" w:sz="4" w:space="0" w:color="auto"/>
              <w:bottom w:val="single" w:sz="4" w:space="0" w:color="auto"/>
            </w:tcBorders>
            <w:vAlign w:val="center"/>
          </w:tcPr>
          <w:p w14:paraId="335D7ED9"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4D823A0" w14:textId="77777777" w:rsidR="005B254F" w:rsidRPr="005E2CA0" w:rsidRDefault="005B254F" w:rsidP="001274F1">
            <w:pPr>
              <w:jc w:val="center"/>
              <w:rPr>
                <w:b/>
                <w:bCs/>
                <w:sz w:val="22"/>
                <w:szCs w:val="22"/>
                <w:lang w:val="en-US"/>
              </w:rPr>
            </w:pPr>
            <w:r w:rsidRPr="005E2CA0">
              <w:rPr>
                <w:b/>
                <w:bCs/>
                <w:sz w:val="22"/>
                <w:szCs w:val="22"/>
                <w:lang w:val="en-US"/>
              </w:rPr>
              <w:t>189,000</w:t>
            </w:r>
          </w:p>
          <w:p w14:paraId="12DB6DF8" w14:textId="77777777" w:rsidR="005B254F" w:rsidRPr="009B70F2" w:rsidRDefault="005B254F" w:rsidP="001274F1">
            <w:pPr>
              <w:jc w:val="center"/>
              <w:rPr>
                <w:sz w:val="2"/>
                <w:szCs w:val="2"/>
                <w:lang w:val="en-US"/>
              </w:rPr>
            </w:pPr>
          </w:p>
        </w:tc>
      </w:tr>
      <w:tr w:rsidR="005B254F" w:rsidRPr="00B40365" w14:paraId="6BCD2E0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A3F02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A3FABF4" w14:textId="77777777" w:rsidR="005B254F" w:rsidRPr="00B40365" w:rsidRDefault="005B254F" w:rsidP="001274F1">
            <w:pPr>
              <w:jc w:val="center"/>
              <w:rPr>
                <w:sz w:val="16"/>
                <w:szCs w:val="16"/>
                <w:lang w:val="en-US"/>
              </w:rPr>
            </w:pPr>
            <w:r w:rsidRPr="00B40365">
              <w:rPr>
                <w:sz w:val="16"/>
                <w:szCs w:val="16"/>
                <w:lang w:val="en-US"/>
              </w:rPr>
              <w:t>7123030012500</w:t>
            </w:r>
          </w:p>
        </w:tc>
        <w:tc>
          <w:tcPr>
            <w:tcW w:w="4238" w:type="dxa"/>
            <w:gridSpan w:val="6"/>
            <w:tcBorders>
              <w:top w:val="nil"/>
              <w:bottom w:val="single" w:sz="2" w:space="0" w:color="auto"/>
            </w:tcBorders>
            <w:vAlign w:val="center"/>
          </w:tcPr>
          <w:p w14:paraId="57B48F8C" w14:textId="77777777" w:rsidR="005B254F" w:rsidRPr="00C97908" w:rsidRDefault="005B254F" w:rsidP="001274F1">
            <w:pPr>
              <w:rPr>
                <w:sz w:val="16"/>
                <w:szCs w:val="16"/>
                <w:lang w:val="en-US"/>
              </w:rPr>
            </w:pPr>
            <w:r w:rsidRPr="00C97908">
              <w:rPr>
                <w:sz w:val="16"/>
                <w:szCs w:val="16"/>
                <w:lang w:val="en-US"/>
              </w:rPr>
              <w:t>Montator P.B</w:t>
            </w:r>
          </w:p>
        </w:tc>
        <w:tc>
          <w:tcPr>
            <w:tcW w:w="998" w:type="dxa"/>
            <w:gridSpan w:val="4"/>
            <w:tcBorders>
              <w:top w:val="nil"/>
              <w:bottom w:val="single" w:sz="2" w:space="0" w:color="auto"/>
            </w:tcBorders>
            <w:vAlign w:val="center"/>
          </w:tcPr>
          <w:p w14:paraId="44F3DAE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A20CE9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1,300</w:t>
            </w:r>
          </w:p>
        </w:tc>
        <w:tc>
          <w:tcPr>
            <w:tcW w:w="1518" w:type="dxa"/>
            <w:gridSpan w:val="2"/>
            <w:tcBorders>
              <w:top w:val="nil"/>
              <w:bottom w:val="single" w:sz="2" w:space="0" w:color="auto"/>
            </w:tcBorders>
            <w:vAlign w:val="center"/>
          </w:tcPr>
          <w:p w14:paraId="37A2636D" w14:textId="77777777" w:rsidR="005B254F" w:rsidRPr="00C97908" w:rsidRDefault="005B254F" w:rsidP="001274F1">
            <w:pPr>
              <w:jc w:val="center"/>
              <w:rPr>
                <w:sz w:val="16"/>
                <w:szCs w:val="16"/>
                <w:lang w:val="en-US"/>
              </w:rPr>
            </w:pPr>
            <w:r w:rsidRPr="00C97908">
              <w:rPr>
                <w:sz w:val="16"/>
                <w:szCs w:val="16"/>
                <w:lang w:val="en-US"/>
              </w:rPr>
              <w:t>245,70</w:t>
            </w:r>
          </w:p>
        </w:tc>
      </w:tr>
      <w:tr w:rsidR="005B254F" w:rsidRPr="00B40365" w14:paraId="7C7CCA9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6ABB4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EA031D8"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72A50023"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3F03224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647808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301A5006" w14:textId="77777777" w:rsidR="005B254F" w:rsidRPr="00C97908" w:rsidRDefault="005B254F" w:rsidP="001274F1">
            <w:pPr>
              <w:jc w:val="center"/>
              <w:rPr>
                <w:sz w:val="16"/>
                <w:szCs w:val="16"/>
                <w:lang w:val="en-US"/>
              </w:rPr>
            </w:pPr>
            <w:r w:rsidRPr="00C97908">
              <w:rPr>
                <w:sz w:val="16"/>
                <w:szCs w:val="16"/>
                <w:lang w:val="en-US"/>
              </w:rPr>
              <w:t>28,35</w:t>
            </w:r>
          </w:p>
        </w:tc>
      </w:tr>
      <w:tr w:rsidR="005B254F" w:rsidRPr="00B40365" w14:paraId="781EB18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762AC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254C9AD" w14:textId="77777777" w:rsidR="005B254F" w:rsidRPr="00B40365" w:rsidRDefault="005B254F" w:rsidP="001274F1">
            <w:pPr>
              <w:jc w:val="center"/>
              <w:rPr>
                <w:sz w:val="16"/>
                <w:szCs w:val="16"/>
                <w:lang w:val="en-US"/>
              </w:rPr>
            </w:pPr>
            <w:r w:rsidRPr="00B40365">
              <w:rPr>
                <w:sz w:val="16"/>
                <w:szCs w:val="16"/>
                <w:lang w:val="en-US"/>
              </w:rPr>
              <w:t>2666122800600-OL26</w:t>
            </w:r>
          </w:p>
        </w:tc>
        <w:tc>
          <w:tcPr>
            <w:tcW w:w="4238" w:type="dxa"/>
            <w:gridSpan w:val="6"/>
            <w:tcBorders>
              <w:top w:val="nil"/>
              <w:bottom w:val="single" w:sz="2" w:space="0" w:color="auto"/>
            </w:tcBorders>
            <w:vAlign w:val="center"/>
          </w:tcPr>
          <w:p w14:paraId="09C9A51A" w14:textId="77777777" w:rsidR="005B254F" w:rsidRPr="00C97908" w:rsidRDefault="005B254F" w:rsidP="001274F1">
            <w:pPr>
              <w:rPr>
                <w:sz w:val="16"/>
                <w:szCs w:val="16"/>
                <w:lang w:val="en-US"/>
              </w:rPr>
            </w:pPr>
            <w:r w:rsidRPr="00C97908">
              <w:rPr>
                <w:sz w:val="16"/>
                <w:szCs w:val="16"/>
                <w:lang w:val="en-US"/>
              </w:rPr>
              <w:t>Coama pentru gard OL-26 1000x440</w:t>
            </w:r>
          </w:p>
        </w:tc>
        <w:tc>
          <w:tcPr>
            <w:tcW w:w="998" w:type="dxa"/>
            <w:gridSpan w:val="4"/>
            <w:tcBorders>
              <w:top w:val="nil"/>
              <w:bottom w:val="single" w:sz="2" w:space="0" w:color="auto"/>
            </w:tcBorders>
            <w:vAlign w:val="center"/>
          </w:tcPr>
          <w:p w14:paraId="17CF9338"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114F7B5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1,010</w:t>
            </w:r>
          </w:p>
        </w:tc>
        <w:tc>
          <w:tcPr>
            <w:tcW w:w="1518" w:type="dxa"/>
            <w:gridSpan w:val="2"/>
            <w:tcBorders>
              <w:top w:val="nil"/>
              <w:bottom w:val="single" w:sz="2" w:space="0" w:color="auto"/>
            </w:tcBorders>
            <w:vAlign w:val="center"/>
          </w:tcPr>
          <w:p w14:paraId="313C79F0" w14:textId="77777777" w:rsidR="005B254F" w:rsidRPr="00C97908" w:rsidRDefault="005B254F" w:rsidP="001274F1">
            <w:pPr>
              <w:jc w:val="center"/>
              <w:rPr>
                <w:sz w:val="16"/>
                <w:szCs w:val="16"/>
                <w:lang w:val="en-US"/>
              </w:rPr>
            </w:pPr>
            <w:r w:rsidRPr="00C97908">
              <w:rPr>
                <w:sz w:val="16"/>
                <w:szCs w:val="16"/>
                <w:lang w:val="en-US"/>
              </w:rPr>
              <w:t>190,89</w:t>
            </w:r>
          </w:p>
        </w:tc>
      </w:tr>
      <w:tr w:rsidR="005B254F" w:rsidRPr="00B40365" w14:paraId="2EE69EF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8D9F9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030123C"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7F387257"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33877F0C"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021CA8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0,0012</w:t>
            </w:r>
          </w:p>
        </w:tc>
        <w:tc>
          <w:tcPr>
            <w:tcW w:w="1518" w:type="dxa"/>
            <w:gridSpan w:val="2"/>
            <w:tcBorders>
              <w:top w:val="nil"/>
              <w:bottom w:val="single" w:sz="2" w:space="0" w:color="auto"/>
            </w:tcBorders>
            <w:vAlign w:val="center"/>
          </w:tcPr>
          <w:p w14:paraId="5B6438DF" w14:textId="77777777" w:rsidR="005B254F" w:rsidRPr="00C97908" w:rsidRDefault="005B254F" w:rsidP="001274F1">
            <w:pPr>
              <w:jc w:val="center"/>
              <w:rPr>
                <w:sz w:val="16"/>
                <w:szCs w:val="16"/>
                <w:lang w:val="en-US"/>
              </w:rPr>
            </w:pPr>
            <w:r w:rsidRPr="00C97908">
              <w:rPr>
                <w:sz w:val="16"/>
                <w:szCs w:val="16"/>
                <w:lang w:val="en-US"/>
              </w:rPr>
              <w:t>0,227</w:t>
            </w:r>
          </w:p>
        </w:tc>
      </w:tr>
      <w:tr w:rsidR="005B254F" w:rsidRPr="00B40365" w14:paraId="69F93B2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6CA53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30C3AFA" w14:textId="77777777" w:rsidR="005B254F" w:rsidRPr="00B40365" w:rsidRDefault="005B254F" w:rsidP="001274F1">
            <w:pPr>
              <w:jc w:val="center"/>
              <w:rPr>
                <w:sz w:val="16"/>
                <w:szCs w:val="16"/>
                <w:lang w:val="en-US"/>
              </w:rPr>
            </w:pPr>
            <w:r w:rsidRPr="00B40365">
              <w:rPr>
                <w:sz w:val="16"/>
                <w:szCs w:val="16"/>
                <w:lang w:val="en-US"/>
              </w:rPr>
              <w:t>2651122100402</w:t>
            </w:r>
          </w:p>
        </w:tc>
        <w:tc>
          <w:tcPr>
            <w:tcW w:w="4238" w:type="dxa"/>
            <w:gridSpan w:val="6"/>
            <w:tcBorders>
              <w:top w:val="nil"/>
              <w:bottom w:val="single" w:sz="2" w:space="0" w:color="auto"/>
            </w:tcBorders>
            <w:vAlign w:val="center"/>
          </w:tcPr>
          <w:p w14:paraId="473F6189" w14:textId="77777777" w:rsidR="005B254F" w:rsidRPr="00C97908" w:rsidRDefault="005B254F" w:rsidP="001274F1">
            <w:pPr>
              <w:rPr>
                <w:sz w:val="16"/>
                <w:szCs w:val="16"/>
                <w:lang w:val="en-US"/>
              </w:rPr>
            </w:pPr>
            <w:r w:rsidRPr="00C97908">
              <w:rPr>
                <w:sz w:val="16"/>
                <w:szCs w:val="16"/>
                <w:lang w:val="en-US"/>
              </w:rPr>
              <w:t>Ciment metalurgic cu adaosuri M 30 saci S1500</w:t>
            </w:r>
          </w:p>
        </w:tc>
        <w:tc>
          <w:tcPr>
            <w:tcW w:w="998" w:type="dxa"/>
            <w:gridSpan w:val="4"/>
            <w:tcBorders>
              <w:top w:val="nil"/>
              <w:bottom w:val="single" w:sz="2" w:space="0" w:color="auto"/>
            </w:tcBorders>
            <w:vAlign w:val="center"/>
          </w:tcPr>
          <w:p w14:paraId="658DA101"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566943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1,600</w:t>
            </w:r>
          </w:p>
        </w:tc>
        <w:tc>
          <w:tcPr>
            <w:tcW w:w="1518" w:type="dxa"/>
            <w:gridSpan w:val="2"/>
            <w:tcBorders>
              <w:top w:val="nil"/>
              <w:bottom w:val="single" w:sz="2" w:space="0" w:color="auto"/>
            </w:tcBorders>
            <w:vAlign w:val="center"/>
          </w:tcPr>
          <w:p w14:paraId="4B507DDC" w14:textId="77777777" w:rsidR="005B254F" w:rsidRPr="00C97908" w:rsidRDefault="005B254F" w:rsidP="001274F1">
            <w:pPr>
              <w:jc w:val="center"/>
              <w:rPr>
                <w:sz w:val="16"/>
                <w:szCs w:val="16"/>
                <w:lang w:val="en-US"/>
              </w:rPr>
            </w:pPr>
            <w:r w:rsidRPr="00C97908">
              <w:rPr>
                <w:sz w:val="16"/>
                <w:szCs w:val="16"/>
                <w:lang w:val="en-US"/>
              </w:rPr>
              <w:t>302,40</w:t>
            </w:r>
          </w:p>
        </w:tc>
      </w:tr>
      <w:tr w:rsidR="005B254F" w:rsidRPr="00B40365" w14:paraId="08528D0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5E7BD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8C2B86E" w14:textId="77777777" w:rsidR="005B254F" w:rsidRPr="00B40365" w:rsidRDefault="005B254F" w:rsidP="001274F1">
            <w:pPr>
              <w:jc w:val="center"/>
              <w:rPr>
                <w:sz w:val="16"/>
                <w:szCs w:val="16"/>
                <w:lang w:val="en-US"/>
              </w:rPr>
            </w:pPr>
            <w:r w:rsidRPr="00B40365">
              <w:rPr>
                <w:sz w:val="16"/>
                <w:szCs w:val="16"/>
                <w:lang w:val="en-US"/>
              </w:rPr>
              <w:t>1421102200525</w:t>
            </w:r>
          </w:p>
        </w:tc>
        <w:tc>
          <w:tcPr>
            <w:tcW w:w="4238" w:type="dxa"/>
            <w:gridSpan w:val="6"/>
            <w:tcBorders>
              <w:top w:val="nil"/>
              <w:bottom w:val="single" w:sz="2" w:space="0" w:color="auto"/>
            </w:tcBorders>
            <w:vAlign w:val="center"/>
          </w:tcPr>
          <w:p w14:paraId="412A4A6C" w14:textId="77777777" w:rsidR="005B254F" w:rsidRPr="00C97908" w:rsidRDefault="005B254F" w:rsidP="001274F1">
            <w:pPr>
              <w:rPr>
                <w:sz w:val="16"/>
                <w:szCs w:val="16"/>
                <w:lang w:val="en-US"/>
              </w:rPr>
            </w:pPr>
            <w:r w:rsidRPr="00C97908">
              <w:rPr>
                <w:sz w:val="16"/>
                <w:szCs w:val="16"/>
                <w:lang w:val="en-US"/>
              </w:rPr>
              <w:t>Nisip sortat nespalat de riu si lacuri 0,0-7,0 mm</w:t>
            </w:r>
          </w:p>
        </w:tc>
        <w:tc>
          <w:tcPr>
            <w:tcW w:w="998" w:type="dxa"/>
            <w:gridSpan w:val="4"/>
            <w:tcBorders>
              <w:top w:val="nil"/>
              <w:bottom w:val="single" w:sz="2" w:space="0" w:color="auto"/>
            </w:tcBorders>
            <w:vAlign w:val="center"/>
          </w:tcPr>
          <w:p w14:paraId="0E75F1BF"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DC7DE1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579EF60F" w14:textId="77777777" w:rsidR="005B254F" w:rsidRPr="00C97908" w:rsidRDefault="005B254F" w:rsidP="001274F1">
            <w:pPr>
              <w:jc w:val="center"/>
              <w:rPr>
                <w:sz w:val="16"/>
                <w:szCs w:val="16"/>
                <w:lang w:val="en-US"/>
              </w:rPr>
            </w:pPr>
            <w:r w:rsidRPr="00C97908">
              <w:rPr>
                <w:sz w:val="16"/>
                <w:szCs w:val="16"/>
                <w:lang w:val="en-US"/>
              </w:rPr>
              <w:t>0,945</w:t>
            </w:r>
          </w:p>
        </w:tc>
      </w:tr>
      <w:tr w:rsidR="005B254F" w:rsidRPr="00B40365" w14:paraId="708C1A1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F8BE0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E9FCC45" w14:textId="77777777" w:rsidR="005B254F" w:rsidRPr="00B40365" w:rsidRDefault="005B254F" w:rsidP="001274F1">
            <w:pPr>
              <w:jc w:val="center"/>
              <w:rPr>
                <w:sz w:val="16"/>
                <w:szCs w:val="16"/>
                <w:lang w:val="en-US"/>
              </w:rPr>
            </w:pPr>
            <w:r w:rsidRPr="00B40365">
              <w:rPr>
                <w:sz w:val="16"/>
                <w:szCs w:val="16"/>
                <w:lang w:val="en-US"/>
              </w:rPr>
              <w:t>2922140006000</w:t>
            </w:r>
          </w:p>
        </w:tc>
        <w:tc>
          <w:tcPr>
            <w:tcW w:w="4238" w:type="dxa"/>
            <w:gridSpan w:val="6"/>
            <w:tcBorders>
              <w:top w:val="nil"/>
              <w:bottom w:val="single" w:sz="2" w:space="0" w:color="auto"/>
            </w:tcBorders>
            <w:vAlign w:val="center"/>
          </w:tcPr>
          <w:p w14:paraId="736C3AD8" w14:textId="77777777" w:rsidR="005B254F" w:rsidRPr="00C97908" w:rsidRDefault="005B254F" w:rsidP="001274F1">
            <w:pPr>
              <w:rPr>
                <w:sz w:val="16"/>
                <w:szCs w:val="16"/>
                <w:lang w:val="en-US"/>
              </w:rPr>
            </w:pPr>
            <w:r w:rsidRPr="00C97908">
              <w:rPr>
                <w:sz w:val="16"/>
                <w:szCs w:val="16"/>
                <w:lang w:val="en-US"/>
              </w:rPr>
              <w:t>Macara pe pneuri</w:t>
            </w:r>
          </w:p>
        </w:tc>
        <w:tc>
          <w:tcPr>
            <w:tcW w:w="998" w:type="dxa"/>
            <w:gridSpan w:val="4"/>
            <w:tcBorders>
              <w:top w:val="nil"/>
              <w:bottom w:val="single" w:sz="2" w:space="0" w:color="auto"/>
            </w:tcBorders>
            <w:vAlign w:val="center"/>
          </w:tcPr>
          <w:p w14:paraId="1A1A7120"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372877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0,450</w:t>
            </w:r>
          </w:p>
        </w:tc>
        <w:tc>
          <w:tcPr>
            <w:tcW w:w="1518" w:type="dxa"/>
            <w:gridSpan w:val="2"/>
            <w:tcBorders>
              <w:top w:val="nil"/>
              <w:bottom w:val="single" w:sz="2" w:space="0" w:color="auto"/>
              <w:right w:val="single" w:sz="4" w:space="0" w:color="auto"/>
            </w:tcBorders>
            <w:vAlign w:val="center"/>
          </w:tcPr>
          <w:p w14:paraId="5BC35B22" w14:textId="77777777" w:rsidR="005B254F" w:rsidRPr="00C97908" w:rsidRDefault="005B254F" w:rsidP="001274F1">
            <w:pPr>
              <w:jc w:val="center"/>
              <w:rPr>
                <w:sz w:val="16"/>
                <w:szCs w:val="16"/>
                <w:lang w:val="en-US"/>
              </w:rPr>
            </w:pPr>
            <w:r w:rsidRPr="00C97908">
              <w:rPr>
                <w:sz w:val="16"/>
                <w:szCs w:val="16"/>
                <w:lang w:val="en-US"/>
              </w:rPr>
              <w:t>85,05</w:t>
            </w:r>
          </w:p>
        </w:tc>
      </w:tr>
      <w:tr w:rsidR="005B254F" w:rsidRPr="003E2692" w14:paraId="01E511CA"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9D0DB89"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6C82FD0B"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78328CDF"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46534D35"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04C5D063"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33D8092F" w14:textId="77777777" w:rsidR="005B254F" w:rsidRPr="003E2692" w:rsidRDefault="005B254F" w:rsidP="001274F1">
            <w:pPr>
              <w:rPr>
                <w:sz w:val="2"/>
                <w:szCs w:val="2"/>
                <w:lang w:val="en-US"/>
              </w:rPr>
            </w:pPr>
          </w:p>
        </w:tc>
      </w:tr>
      <w:tr w:rsidR="005B254F" w:rsidRPr="00B449C4" w14:paraId="31D698A5"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BE83152"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25B906D0"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464712E2"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2FAC4038"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7E286F32"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703EBC9C" w14:textId="77777777" w:rsidR="005B254F" w:rsidRPr="00B449C4" w:rsidRDefault="005B254F" w:rsidP="001274F1">
            <w:pPr>
              <w:rPr>
                <w:sz w:val="22"/>
                <w:szCs w:val="22"/>
                <w:lang w:val="en-US"/>
              </w:rPr>
            </w:pPr>
          </w:p>
        </w:tc>
      </w:tr>
      <w:tr w:rsidR="005B254F" w:rsidRPr="00B40365" w14:paraId="3314DDF0"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0AAC20B"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01E2DA25"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76D76F1E"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Coama gard</w:t>
            </w:r>
          </w:p>
        </w:tc>
        <w:tc>
          <w:tcPr>
            <w:tcW w:w="3622" w:type="dxa"/>
            <w:gridSpan w:val="10"/>
            <w:tcBorders>
              <w:bottom w:val="single" w:sz="4" w:space="0" w:color="auto"/>
              <w:right w:val="single" w:sz="4" w:space="0" w:color="auto"/>
            </w:tcBorders>
          </w:tcPr>
          <w:p w14:paraId="41CEBC26" w14:textId="77777777" w:rsidR="005B254F" w:rsidRPr="00B40365" w:rsidRDefault="005B254F" w:rsidP="001274F1">
            <w:pPr>
              <w:rPr>
                <w:sz w:val="22"/>
                <w:szCs w:val="22"/>
                <w:lang w:val="en-US"/>
              </w:rPr>
            </w:pPr>
          </w:p>
        </w:tc>
      </w:tr>
      <w:tr w:rsidR="005B254F" w:rsidRPr="009B70F2" w14:paraId="2C17AADB"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42931BC0" w14:textId="77777777" w:rsidR="005B254F" w:rsidRPr="009B70F2" w:rsidRDefault="005B254F" w:rsidP="001274F1">
            <w:pPr>
              <w:rPr>
                <w:b/>
                <w:bCs/>
                <w:sz w:val="22"/>
                <w:szCs w:val="22"/>
                <w:lang w:val="en-US"/>
              </w:rPr>
            </w:pPr>
            <w:r w:rsidRPr="009B70F2">
              <w:rPr>
                <w:b/>
                <w:bCs/>
                <w:sz w:val="22"/>
                <w:szCs w:val="22"/>
                <w:lang w:val="en-US"/>
              </w:rPr>
              <w:t>7. Placari</w:t>
            </w:r>
          </w:p>
          <w:p w14:paraId="209C6D3E" w14:textId="77777777" w:rsidR="005B254F" w:rsidRPr="00B12F65" w:rsidRDefault="005B254F" w:rsidP="001274F1">
            <w:pPr>
              <w:rPr>
                <w:sz w:val="2"/>
                <w:szCs w:val="2"/>
                <w:lang w:val="en-US"/>
              </w:rPr>
            </w:pPr>
          </w:p>
        </w:tc>
      </w:tr>
      <w:tr w:rsidR="005B254F" w:rsidRPr="009B70F2" w14:paraId="12D1C80D"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026A67" w14:textId="77777777" w:rsidR="005B254F" w:rsidRPr="005E2CA0" w:rsidRDefault="005B254F" w:rsidP="001274F1">
            <w:pPr>
              <w:jc w:val="center"/>
              <w:rPr>
                <w:b/>
                <w:bCs/>
                <w:sz w:val="22"/>
                <w:szCs w:val="22"/>
                <w:lang w:val="en-US"/>
              </w:rPr>
            </w:pPr>
            <w:r w:rsidRPr="005E2CA0">
              <w:rPr>
                <w:b/>
                <w:bCs/>
                <w:sz w:val="22"/>
                <w:szCs w:val="22"/>
                <w:lang w:val="en-US"/>
              </w:rPr>
              <w:t>33</w:t>
            </w:r>
          </w:p>
        </w:tc>
        <w:tc>
          <w:tcPr>
            <w:tcW w:w="1366" w:type="dxa"/>
            <w:gridSpan w:val="4"/>
            <w:tcBorders>
              <w:top w:val="single" w:sz="4" w:space="0" w:color="auto"/>
              <w:bottom w:val="single" w:sz="4" w:space="0" w:color="auto"/>
            </w:tcBorders>
            <w:vAlign w:val="center"/>
          </w:tcPr>
          <w:p w14:paraId="2EB8B8E7" w14:textId="77777777" w:rsidR="005B254F" w:rsidRPr="005E2CA0" w:rsidRDefault="005B254F" w:rsidP="001274F1">
            <w:pPr>
              <w:jc w:val="center"/>
              <w:rPr>
                <w:b/>
                <w:bCs/>
                <w:sz w:val="22"/>
                <w:szCs w:val="22"/>
                <w:lang w:val="en-US"/>
              </w:rPr>
            </w:pPr>
            <w:r w:rsidRPr="005E2CA0">
              <w:rPr>
                <w:b/>
                <w:bCs/>
                <w:sz w:val="22"/>
                <w:szCs w:val="22"/>
                <w:lang w:val="en-US"/>
              </w:rPr>
              <w:t>CB03J</w:t>
            </w:r>
          </w:p>
        </w:tc>
        <w:tc>
          <w:tcPr>
            <w:tcW w:w="4254" w:type="dxa"/>
            <w:gridSpan w:val="7"/>
            <w:tcBorders>
              <w:top w:val="single" w:sz="4" w:space="0" w:color="auto"/>
              <w:bottom w:val="single" w:sz="4" w:space="0" w:color="auto"/>
            </w:tcBorders>
          </w:tcPr>
          <w:p w14:paraId="7F9A3454" w14:textId="77777777" w:rsidR="005B254F" w:rsidRPr="005E2CA0" w:rsidRDefault="005B254F" w:rsidP="001274F1">
            <w:pPr>
              <w:rPr>
                <w:b/>
                <w:bCs/>
                <w:sz w:val="2"/>
                <w:szCs w:val="2"/>
                <w:lang w:val="en-US"/>
              </w:rPr>
            </w:pPr>
            <w:r w:rsidRPr="005E2CA0">
              <w:rPr>
                <w:b/>
                <w:bCs/>
                <w:sz w:val="22"/>
                <w:szCs w:val="22"/>
                <w:lang w:val="en-US"/>
              </w:rPr>
              <w:t>Cofraje din panouri cu placaj de 15 mm pentru turnarea betonului in centurile exterioare</w:t>
            </w:r>
          </w:p>
          <w:p w14:paraId="59D6867B"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5F20237"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004BB02E"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72B29107" w14:textId="77777777" w:rsidR="005B254F" w:rsidRPr="005E2CA0" w:rsidRDefault="005B254F" w:rsidP="001274F1">
            <w:pPr>
              <w:jc w:val="center"/>
              <w:rPr>
                <w:b/>
                <w:bCs/>
                <w:sz w:val="22"/>
                <w:szCs w:val="22"/>
                <w:lang w:val="en-US"/>
              </w:rPr>
            </w:pPr>
            <w:r w:rsidRPr="005E2CA0">
              <w:rPr>
                <w:b/>
                <w:bCs/>
                <w:sz w:val="22"/>
                <w:szCs w:val="22"/>
                <w:lang w:val="en-US"/>
              </w:rPr>
              <w:t>4,200</w:t>
            </w:r>
          </w:p>
          <w:p w14:paraId="47729BDA" w14:textId="77777777" w:rsidR="005B254F" w:rsidRPr="009B70F2" w:rsidRDefault="005B254F" w:rsidP="001274F1">
            <w:pPr>
              <w:jc w:val="center"/>
              <w:rPr>
                <w:sz w:val="2"/>
                <w:szCs w:val="2"/>
                <w:lang w:val="en-US"/>
              </w:rPr>
            </w:pPr>
          </w:p>
        </w:tc>
      </w:tr>
      <w:tr w:rsidR="005B254F" w:rsidRPr="00B40365" w14:paraId="3149457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F443A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9D37E6E"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41A64755"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230B6E0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8880C4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0,170</w:t>
            </w:r>
          </w:p>
        </w:tc>
        <w:tc>
          <w:tcPr>
            <w:tcW w:w="1518" w:type="dxa"/>
            <w:gridSpan w:val="2"/>
            <w:tcBorders>
              <w:top w:val="nil"/>
              <w:bottom w:val="single" w:sz="2" w:space="0" w:color="auto"/>
            </w:tcBorders>
            <w:vAlign w:val="center"/>
          </w:tcPr>
          <w:p w14:paraId="664CF469" w14:textId="77777777" w:rsidR="005B254F" w:rsidRPr="00C97908" w:rsidRDefault="005B254F" w:rsidP="001274F1">
            <w:pPr>
              <w:jc w:val="center"/>
              <w:rPr>
                <w:sz w:val="16"/>
                <w:szCs w:val="16"/>
                <w:lang w:val="en-US"/>
              </w:rPr>
            </w:pPr>
            <w:r w:rsidRPr="00C97908">
              <w:rPr>
                <w:sz w:val="16"/>
                <w:szCs w:val="16"/>
                <w:lang w:val="en-US"/>
              </w:rPr>
              <w:t>0,714</w:t>
            </w:r>
          </w:p>
        </w:tc>
      </w:tr>
      <w:tr w:rsidR="005B254F" w:rsidRPr="00B40365" w14:paraId="34350C5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FA166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F3B6902" w14:textId="77777777" w:rsidR="005B254F" w:rsidRPr="00B40365" w:rsidRDefault="005B254F" w:rsidP="001274F1">
            <w:pPr>
              <w:jc w:val="center"/>
              <w:rPr>
                <w:sz w:val="16"/>
                <w:szCs w:val="16"/>
                <w:lang w:val="en-US"/>
              </w:rPr>
            </w:pPr>
            <w:r w:rsidRPr="00B40365">
              <w:rPr>
                <w:sz w:val="16"/>
                <w:szCs w:val="16"/>
                <w:lang w:val="en-US"/>
              </w:rPr>
              <w:t>7124010010700</w:t>
            </w:r>
          </w:p>
        </w:tc>
        <w:tc>
          <w:tcPr>
            <w:tcW w:w="4238" w:type="dxa"/>
            <w:gridSpan w:val="6"/>
            <w:tcBorders>
              <w:top w:val="nil"/>
              <w:bottom w:val="single" w:sz="2" w:space="0" w:color="auto"/>
            </w:tcBorders>
            <w:vAlign w:val="center"/>
          </w:tcPr>
          <w:p w14:paraId="15382C8C" w14:textId="77777777" w:rsidR="005B254F" w:rsidRPr="00C97908" w:rsidRDefault="005B254F" w:rsidP="001274F1">
            <w:pPr>
              <w:rPr>
                <w:sz w:val="16"/>
                <w:szCs w:val="16"/>
                <w:lang w:val="en-US"/>
              </w:rPr>
            </w:pPr>
            <w:r w:rsidRPr="00C97908">
              <w:rPr>
                <w:sz w:val="16"/>
                <w:szCs w:val="16"/>
                <w:lang w:val="en-US"/>
              </w:rPr>
              <w:t>Dulgher</w:t>
            </w:r>
          </w:p>
        </w:tc>
        <w:tc>
          <w:tcPr>
            <w:tcW w:w="998" w:type="dxa"/>
            <w:gridSpan w:val="4"/>
            <w:tcBorders>
              <w:top w:val="nil"/>
              <w:bottom w:val="single" w:sz="2" w:space="0" w:color="auto"/>
            </w:tcBorders>
            <w:vAlign w:val="center"/>
          </w:tcPr>
          <w:p w14:paraId="2711C0E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F21AFF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1,280</w:t>
            </w:r>
          </w:p>
        </w:tc>
        <w:tc>
          <w:tcPr>
            <w:tcW w:w="1518" w:type="dxa"/>
            <w:gridSpan w:val="2"/>
            <w:tcBorders>
              <w:top w:val="nil"/>
              <w:bottom w:val="single" w:sz="2" w:space="0" w:color="auto"/>
            </w:tcBorders>
            <w:vAlign w:val="center"/>
          </w:tcPr>
          <w:p w14:paraId="7A69497C" w14:textId="77777777" w:rsidR="005B254F" w:rsidRPr="00C97908" w:rsidRDefault="005B254F" w:rsidP="001274F1">
            <w:pPr>
              <w:jc w:val="center"/>
              <w:rPr>
                <w:sz w:val="16"/>
                <w:szCs w:val="16"/>
                <w:lang w:val="en-US"/>
              </w:rPr>
            </w:pPr>
            <w:r w:rsidRPr="00C97908">
              <w:rPr>
                <w:sz w:val="16"/>
                <w:szCs w:val="16"/>
                <w:lang w:val="en-US"/>
              </w:rPr>
              <w:t>5,376</w:t>
            </w:r>
          </w:p>
        </w:tc>
      </w:tr>
      <w:tr w:rsidR="005B254F" w:rsidRPr="00B40365" w14:paraId="5A88A96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26330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E815955" w14:textId="77777777" w:rsidR="005B254F" w:rsidRPr="00B40365" w:rsidRDefault="005B254F" w:rsidP="001274F1">
            <w:pPr>
              <w:jc w:val="center"/>
              <w:rPr>
                <w:sz w:val="16"/>
                <w:szCs w:val="16"/>
                <w:lang w:val="en-US"/>
              </w:rPr>
            </w:pPr>
            <w:r w:rsidRPr="00B40365">
              <w:rPr>
                <w:sz w:val="16"/>
                <w:szCs w:val="16"/>
                <w:lang w:val="en-US"/>
              </w:rPr>
              <w:t>2874125881241</w:t>
            </w:r>
          </w:p>
        </w:tc>
        <w:tc>
          <w:tcPr>
            <w:tcW w:w="4238" w:type="dxa"/>
            <w:gridSpan w:val="6"/>
            <w:tcBorders>
              <w:top w:val="nil"/>
              <w:bottom w:val="single" w:sz="2" w:space="0" w:color="auto"/>
            </w:tcBorders>
            <w:vAlign w:val="center"/>
          </w:tcPr>
          <w:p w14:paraId="034CE308" w14:textId="77777777" w:rsidR="005B254F" w:rsidRPr="00C97908" w:rsidRDefault="005B254F" w:rsidP="001274F1">
            <w:pPr>
              <w:rPr>
                <w:sz w:val="16"/>
                <w:szCs w:val="16"/>
                <w:lang w:val="en-US"/>
              </w:rPr>
            </w:pPr>
            <w:r w:rsidRPr="00C97908">
              <w:rPr>
                <w:sz w:val="16"/>
                <w:szCs w:val="16"/>
                <w:lang w:val="en-US"/>
              </w:rPr>
              <w:t>Saibe uzuale M 10</w:t>
            </w:r>
          </w:p>
        </w:tc>
        <w:tc>
          <w:tcPr>
            <w:tcW w:w="998" w:type="dxa"/>
            <w:gridSpan w:val="4"/>
            <w:tcBorders>
              <w:top w:val="nil"/>
              <w:bottom w:val="single" w:sz="2" w:space="0" w:color="auto"/>
            </w:tcBorders>
            <w:vAlign w:val="center"/>
          </w:tcPr>
          <w:p w14:paraId="37AE5285"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5A07D0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0,004</w:t>
            </w:r>
          </w:p>
        </w:tc>
        <w:tc>
          <w:tcPr>
            <w:tcW w:w="1518" w:type="dxa"/>
            <w:gridSpan w:val="2"/>
            <w:tcBorders>
              <w:top w:val="nil"/>
              <w:bottom w:val="single" w:sz="2" w:space="0" w:color="auto"/>
            </w:tcBorders>
            <w:vAlign w:val="center"/>
          </w:tcPr>
          <w:p w14:paraId="68E955AC" w14:textId="77777777" w:rsidR="005B254F" w:rsidRPr="00C97908" w:rsidRDefault="005B254F" w:rsidP="001274F1">
            <w:pPr>
              <w:jc w:val="center"/>
              <w:rPr>
                <w:sz w:val="16"/>
                <w:szCs w:val="16"/>
                <w:lang w:val="en-US"/>
              </w:rPr>
            </w:pPr>
            <w:r w:rsidRPr="00C97908">
              <w:rPr>
                <w:sz w:val="16"/>
                <w:szCs w:val="16"/>
                <w:lang w:val="en-US"/>
              </w:rPr>
              <w:t>0,017</w:t>
            </w:r>
          </w:p>
        </w:tc>
      </w:tr>
      <w:tr w:rsidR="005B254F" w:rsidRPr="00B40365" w14:paraId="3950A7F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D7F9A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390A98C" w14:textId="77777777" w:rsidR="005B254F" w:rsidRPr="00B40365" w:rsidRDefault="005B254F" w:rsidP="001274F1">
            <w:pPr>
              <w:jc w:val="center"/>
              <w:rPr>
                <w:sz w:val="16"/>
                <w:szCs w:val="16"/>
                <w:lang w:val="en-US"/>
              </w:rPr>
            </w:pPr>
            <w:r w:rsidRPr="00B40365">
              <w:rPr>
                <w:sz w:val="16"/>
                <w:szCs w:val="16"/>
                <w:lang w:val="en-US"/>
              </w:rPr>
              <w:t>2874115841033</w:t>
            </w:r>
          </w:p>
        </w:tc>
        <w:tc>
          <w:tcPr>
            <w:tcW w:w="4238" w:type="dxa"/>
            <w:gridSpan w:val="6"/>
            <w:tcBorders>
              <w:top w:val="nil"/>
              <w:bottom w:val="single" w:sz="2" w:space="0" w:color="auto"/>
            </w:tcBorders>
            <w:vAlign w:val="center"/>
          </w:tcPr>
          <w:p w14:paraId="1FC536B4" w14:textId="77777777" w:rsidR="005B254F" w:rsidRPr="00C97908" w:rsidRDefault="005B254F" w:rsidP="001274F1">
            <w:pPr>
              <w:rPr>
                <w:sz w:val="16"/>
                <w:szCs w:val="16"/>
                <w:lang w:val="en-US"/>
              </w:rPr>
            </w:pPr>
            <w:r w:rsidRPr="00C97908">
              <w:rPr>
                <w:sz w:val="16"/>
                <w:szCs w:val="16"/>
                <w:lang w:val="en-US"/>
              </w:rPr>
              <w:t>Piulite uzuale patrate M 10</w:t>
            </w:r>
          </w:p>
        </w:tc>
        <w:tc>
          <w:tcPr>
            <w:tcW w:w="998" w:type="dxa"/>
            <w:gridSpan w:val="4"/>
            <w:tcBorders>
              <w:top w:val="nil"/>
              <w:bottom w:val="single" w:sz="2" w:space="0" w:color="auto"/>
            </w:tcBorders>
            <w:vAlign w:val="center"/>
          </w:tcPr>
          <w:p w14:paraId="6BD05EDF"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33D475C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78B7AC0F" w14:textId="77777777" w:rsidR="005B254F" w:rsidRPr="00C97908" w:rsidRDefault="005B254F" w:rsidP="001274F1">
            <w:pPr>
              <w:jc w:val="center"/>
              <w:rPr>
                <w:sz w:val="16"/>
                <w:szCs w:val="16"/>
                <w:lang w:val="en-US"/>
              </w:rPr>
            </w:pPr>
            <w:r w:rsidRPr="00C97908">
              <w:rPr>
                <w:sz w:val="16"/>
                <w:szCs w:val="16"/>
                <w:lang w:val="en-US"/>
              </w:rPr>
              <w:t>0,84</w:t>
            </w:r>
          </w:p>
        </w:tc>
      </w:tr>
      <w:tr w:rsidR="005B254F" w:rsidRPr="00B40365" w14:paraId="7029C48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47C95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B0464C0" w14:textId="77777777" w:rsidR="005B254F" w:rsidRPr="00B40365" w:rsidRDefault="005B254F" w:rsidP="001274F1">
            <w:pPr>
              <w:jc w:val="center"/>
              <w:rPr>
                <w:sz w:val="16"/>
                <w:szCs w:val="16"/>
                <w:lang w:val="en-US"/>
              </w:rPr>
            </w:pPr>
            <w:r w:rsidRPr="00B40365">
              <w:rPr>
                <w:sz w:val="16"/>
                <w:szCs w:val="16"/>
                <w:lang w:val="en-US"/>
              </w:rPr>
              <w:t>2874115825003</w:t>
            </w:r>
          </w:p>
        </w:tc>
        <w:tc>
          <w:tcPr>
            <w:tcW w:w="4238" w:type="dxa"/>
            <w:gridSpan w:val="6"/>
            <w:tcBorders>
              <w:top w:val="nil"/>
              <w:bottom w:val="single" w:sz="2" w:space="0" w:color="auto"/>
            </w:tcBorders>
            <w:vAlign w:val="center"/>
          </w:tcPr>
          <w:p w14:paraId="2299F889" w14:textId="77777777" w:rsidR="005B254F" w:rsidRPr="00C97908" w:rsidRDefault="005B254F" w:rsidP="001274F1">
            <w:pPr>
              <w:rPr>
                <w:sz w:val="16"/>
                <w:szCs w:val="16"/>
                <w:lang w:val="en-US"/>
              </w:rPr>
            </w:pPr>
            <w:r w:rsidRPr="00C97908">
              <w:rPr>
                <w:sz w:val="16"/>
                <w:szCs w:val="16"/>
                <w:lang w:val="en-US"/>
              </w:rPr>
              <w:t>Suruburi uzuale patrate M 10 x 140 mm</w:t>
            </w:r>
          </w:p>
        </w:tc>
        <w:tc>
          <w:tcPr>
            <w:tcW w:w="998" w:type="dxa"/>
            <w:gridSpan w:val="4"/>
            <w:tcBorders>
              <w:top w:val="nil"/>
              <w:bottom w:val="single" w:sz="2" w:space="0" w:color="auto"/>
            </w:tcBorders>
            <w:vAlign w:val="center"/>
          </w:tcPr>
          <w:p w14:paraId="07E07112"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485E761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6AE50CD2" w14:textId="77777777" w:rsidR="005B254F" w:rsidRPr="00C97908" w:rsidRDefault="005B254F" w:rsidP="001274F1">
            <w:pPr>
              <w:jc w:val="center"/>
              <w:rPr>
                <w:sz w:val="16"/>
                <w:szCs w:val="16"/>
                <w:lang w:val="en-US"/>
              </w:rPr>
            </w:pPr>
            <w:r w:rsidRPr="00C97908">
              <w:rPr>
                <w:sz w:val="16"/>
                <w:szCs w:val="16"/>
                <w:lang w:val="en-US"/>
              </w:rPr>
              <w:t>0,84</w:t>
            </w:r>
          </w:p>
        </w:tc>
      </w:tr>
      <w:tr w:rsidR="005B254F" w:rsidRPr="00B40365" w14:paraId="3ABF585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6572F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7F94F2C" w14:textId="77777777" w:rsidR="005B254F" w:rsidRPr="00B40365" w:rsidRDefault="005B254F" w:rsidP="001274F1">
            <w:pPr>
              <w:jc w:val="center"/>
              <w:rPr>
                <w:sz w:val="16"/>
                <w:szCs w:val="16"/>
                <w:lang w:val="en-US"/>
              </w:rPr>
            </w:pPr>
            <w:r w:rsidRPr="00B40365">
              <w:rPr>
                <w:sz w:val="16"/>
                <w:szCs w:val="16"/>
                <w:lang w:val="en-US"/>
              </w:rPr>
              <w:t>2010102904340</w:t>
            </w:r>
          </w:p>
        </w:tc>
        <w:tc>
          <w:tcPr>
            <w:tcW w:w="4238" w:type="dxa"/>
            <w:gridSpan w:val="6"/>
            <w:tcBorders>
              <w:top w:val="nil"/>
              <w:bottom w:val="single" w:sz="2" w:space="0" w:color="auto"/>
            </w:tcBorders>
            <w:vAlign w:val="center"/>
          </w:tcPr>
          <w:p w14:paraId="025EF6BF" w14:textId="77777777" w:rsidR="005B254F" w:rsidRPr="00C97908" w:rsidRDefault="005B254F" w:rsidP="001274F1">
            <w:pPr>
              <w:rPr>
                <w:sz w:val="16"/>
                <w:szCs w:val="16"/>
                <w:lang w:val="en-US"/>
              </w:rPr>
            </w:pPr>
            <w:r w:rsidRPr="00C97908">
              <w:rPr>
                <w:sz w:val="16"/>
                <w:szCs w:val="16"/>
                <w:lang w:val="en-US"/>
              </w:rPr>
              <w:t>Dulapi de rasinoase</w:t>
            </w:r>
          </w:p>
        </w:tc>
        <w:tc>
          <w:tcPr>
            <w:tcW w:w="998" w:type="dxa"/>
            <w:gridSpan w:val="4"/>
            <w:tcBorders>
              <w:top w:val="nil"/>
              <w:bottom w:val="single" w:sz="2" w:space="0" w:color="auto"/>
            </w:tcBorders>
            <w:vAlign w:val="center"/>
          </w:tcPr>
          <w:p w14:paraId="102CB3DD"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DFCDAC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08623607" w14:textId="77777777" w:rsidR="005B254F" w:rsidRPr="00C97908" w:rsidRDefault="005B254F" w:rsidP="001274F1">
            <w:pPr>
              <w:jc w:val="center"/>
              <w:rPr>
                <w:sz w:val="16"/>
                <w:szCs w:val="16"/>
                <w:lang w:val="en-US"/>
              </w:rPr>
            </w:pPr>
            <w:r w:rsidRPr="00C97908">
              <w:rPr>
                <w:sz w:val="16"/>
                <w:szCs w:val="16"/>
                <w:lang w:val="en-US"/>
              </w:rPr>
              <w:t>0,004</w:t>
            </w:r>
          </w:p>
        </w:tc>
      </w:tr>
      <w:tr w:rsidR="005B254F" w:rsidRPr="00B40365" w14:paraId="407F18B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AC415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052A01C" w14:textId="77777777" w:rsidR="005B254F" w:rsidRPr="00B40365" w:rsidRDefault="005B254F" w:rsidP="001274F1">
            <w:pPr>
              <w:jc w:val="center"/>
              <w:rPr>
                <w:sz w:val="16"/>
                <w:szCs w:val="16"/>
                <w:lang w:val="en-US"/>
              </w:rPr>
            </w:pPr>
            <w:r w:rsidRPr="00B40365">
              <w:rPr>
                <w:sz w:val="16"/>
                <w:szCs w:val="16"/>
                <w:lang w:val="en-US"/>
              </w:rPr>
              <w:t>2873145887000</w:t>
            </w:r>
          </w:p>
        </w:tc>
        <w:tc>
          <w:tcPr>
            <w:tcW w:w="4238" w:type="dxa"/>
            <w:gridSpan w:val="6"/>
            <w:tcBorders>
              <w:top w:val="nil"/>
              <w:bottom w:val="single" w:sz="2" w:space="0" w:color="auto"/>
            </w:tcBorders>
            <w:vAlign w:val="center"/>
          </w:tcPr>
          <w:p w14:paraId="3CD52A4A" w14:textId="77777777" w:rsidR="005B254F" w:rsidRPr="00C97908" w:rsidRDefault="005B254F" w:rsidP="001274F1">
            <w:pPr>
              <w:rPr>
                <w:sz w:val="16"/>
                <w:szCs w:val="16"/>
                <w:lang w:val="en-US"/>
              </w:rPr>
            </w:pPr>
            <w:r w:rsidRPr="00C97908">
              <w:rPr>
                <w:sz w:val="16"/>
                <w:szCs w:val="16"/>
                <w:lang w:val="en-US"/>
              </w:rPr>
              <w:t>Cuie cu cap conic tip A pentru constructii</w:t>
            </w:r>
          </w:p>
        </w:tc>
        <w:tc>
          <w:tcPr>
            <w:tcW w:w="998" w:type="dxa"/>
            <w:gridSpan w:val="4"/>
            <w:tcBorders>
              <w:top w:val="nil"/>
              <w:bottom w:val="single" w:sz="2" w:space="0" w:color="auto"/>
            </w:tcBorders>
            <w:vAlign w:val="center"/>
          </w:tcPr>
          <w:p w14:paraId="58C423BC"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79BCEB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2F573AFF" w14:textId="77777777" w:rsidR="005B254F" w:rsidRPr="00C97908" w:rsidRDefault="005B254F" w:rsidP="001274F1">
            <w:pPr>
              <w:jc w:val="center"/>
              <w:rPr>
                <w:sz w:val="16"/>
                <w:szCs w:val="16"/>
                <w:lang w:val="en-US"/>
              </w:rPr>
            </w:pPr>
            <w:r w:rsidRPr="00C97908">
              <w:rPr>
                <w:sz w:val="16"/>
                <w:szCs w:val="16"/>
                <w:lang w:val="en-US"/>
              </w:rPr>
              <w:t>0,21</w:t>
            </w:r>
          </w:p>
        </w:tc>
      </w:tr>
      <w:tr w:rsidR="005B254F" w:rsidRPr="00B40365" w14:paraId="090BD76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E4C4C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15EEAE0" w14:textId="77777777" w:rsidR="005B254F" w:rsidRPr="00B40365" w:rsidRDefault="005B254F" w:rsidP="001274F1">
            <w:pPr>
              <w:jc w:val="center"/>
              <w:rPr>
                <w:sz w:val="16"/>
                <w:szCs w:val="16"/>
                <w:lang w:val="en-US"/>
              </w:rPr>
            </w:pPr>
            <w:r w:rsidRPr="00B40365">
              <w:rPr>
                <w:sz w:val="16"/>
                <w:szCs w:val="16"/>
                <w:lang w:val="en-US"/>
              </w:rPr>
              <w:t>2030122928385</w:t>
            </w:r>
          </w:p>
        </w:tc>
        <w:tc>
          <w:tcPr>
            <w:tcW w:w="4238" w:type="dxa"/>
            <w:gridSpan w:val="6"/>
            <w:tcBorders>
              <w:top w:val="nil"/>
              <w:bottom w:val="single" w:sz="2" w:space="0" w:color="auto"/>
            </w:tcBorders>
            <w:vAlign w:val="center"/>
          </w:tcPr>
          <w:p w14:paraId="61657D9F" w14:textId="77777777" w:rsidR="005B254F" w:rsidRPr="00C97908" w:rsidRDefault="005B254F" w:rsidP="001274F1">
            <w:pPr>
              <w:rPr>
                <w:sz w:val="16"/>
                <w:szCs w:val="16"/>
                <w:lang w:val="en-US"/>
              </w:rPr>
            </w:pPr>
            <w:r w:rsidRPr="00C97908">
              <w:rPr>
                <w:sz w:val="16"/>
                <w:szCs w:val="16"/>
                <w:lang w:val="en-US"/>
              </w:rPr>
              <w:t xml:space="preserve">Panou de cofraj cu placaj de 15 mm  </w:t>
            </w:r>
          </w:p>
        </w:tc>
        <w:tc>
          <w:tcPr>
            <w:tcW w:w="998" w:type="dxa"/>
            <w:gridSpan w:val="4"/>
            <w:tcBorders>
              <w:top w:val="nil"/>
              <w:bottom w:val="single" w:sz="2" w:space="0" w:color="auto"/>
            </w:tcBorders>
            <w:vAlign w:val="center"/>
          </w:tcPr>
          <w:p w14:paraId="0D912C55"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155E7E1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0,180</w:t>
            </w:r>
          </w:p>
        </w:tc>
        <w:tc>
          <w:tcPr>
            <w:tcW w:w="1518" w:type="dxa"/>
            <w:gridSpan w:val="2"/>
            <w:tcBorders>
              <w:top w:val="nil"/>
              <w:bottom w:val="single" w:sz="2" w:space="0" w:color="auto"/>
            </w:tcBorders>
            <w:vAlign w:val="center"/>
          </w:tcPr>
          <w:p w14:paraId="6518F214" w14:textId="77777777" w:rsidR="005B254F" w:rsidRPr="00C97908" w:rsidRDefault="005B254F" w:rsidP="001274F1">
            <w:pPr>
              <w:jc w:val="center"/>
              <w:rPr>
                <w:sz w:val="16"/>
                <w:szCs w:val="16"/>
                <w:lang w:val="en-US"/>
              </w:rPr>
            </w:pPr>
            <w:r w:rsidRPr="00C97908">
              <w:rPr>
                <w:sz w:val="16"/>
                <w:szCs w:val="16"/>
                <w:lang w:val="en-US"/>
              </w:rPr>
              <w:t>0,756</w:t>
            </w:r>
          </w:p>
        </w:tc>
      </w:tr>
      <w:tr w:rsidR="005B254F" w:rsidRPr="00B40365" w14:paraId="1280E21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3B16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3CAC471" w14:textId="77777777" w:rsidR="005B254F" w:rsidRPr="00B40365" w:rsidRDefault="005B254F" w:rsidP="001274F1">
            <w:pPr>
              <w:jc w:val="center"/>
              <w:rPr>
                <w:sz w:val="16"/>
                <w:szCs w:val="16"/>
                <w:lang w:val="en-US"/>
              </w:rPr>
            </w:pPr>
            <w:r w:rsidRPr="00B40365">
              <w:rPr>
                <w:sz w:val="16"/>
                <w:szCs w:val="16"/>
                <w:lang w:val="en-US"/>
              </w:rPr>
              <w:t>2010102903495</w:t>
            </w:r>
          </w:p>
        </w:tc>
        <w:tc>
          <w:tcPr>
            <w:tcW w:w="4238" w:type="dxa"/>
            <w:gridSpan w:val="6"/>
            <w:tcBorders>
              <w:top w:val="nil"/>
              <w:bottom w:val="single" w:sz="2" w:space="0" w:color="auto"/>
            </w:tcBorders>
            <w:vAlign w:val="center"/>
          </w:tcPr>
          <w:p w14:paraId="44DF0A14" w14:textId="77777777" w:rsidR="005B254F" w:rsidRPr="00C97908" w:rsidRDefault="005B254F" w:rsidP="001274F1">
            <w:pPr>
              <w:rPr>
                <w:sz w:val="16"/>
                <w:szCs w:val="16"/>
                <w:lang w:val="en-US"/>
              </w:rPr>
            </w:pPr>
            <w:r w:rsidRPr="00C97908">
              <w:rPr>
                <w:sz w:val="16"/>
                <w:szCs w:val="16"/>
                <w:lang w:val="en-US"/>
              </w:rPr>
              <w:t>Scinduri de rasinoase</w:t>
            </w:r>
          </w:p>
        </w:tc>
        <w:tc>
          <w:tcPr>
            <w:tcW w:w="998" w:type="dxa"/>
            <w:gridSpan w:val="4"/>
            <w:tcBorders>
              <w:top w:val="nil"/>
              <w:bottom w:val="single" w:sz="2" w:space="0" w:color="auto"/>
            </w:tcBorders>
            <w:vAlign w:val="center"/>
          </w:tcPr>
          <w:p w14:paraId="3B9271D0"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C251C8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36C3D9A2" w14:textId="77777777" w:rsidR="005B254F" w:rsidRPr="00C97908" w:rsidRDefault="005B254F" w:rsidP="001274F1">
            <w:pPr>
              <w:jc w:val="center"/>
              <w:rPr>
                <w:sz w:val="16"/>
                <w:szCs w:val="16"/>
                <w:lang w:val="en-US"/>
              </w:rPr>
            </w:pPr>
            <w:r w:rsidRPr="00C97908">
              <w:rPr>
                <w:sz w:val="16"/>
                <w:szCs w:val="16"/>
                <w:lang w:val="en-US"/>
              </w:rPr>
              <w:t>0,004</w:t>
            </w:r>
          </w:p>
        </w:tc>
      </w:tr>
      <w:tr w:rsidR="005B254F" w:rsidRPr="00B40365" w14:paraId="13B821B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6D3AD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A77C27D" w14:textId="77777777" w:rsidR="005B254F" w:rsidRPr="00B40365" w:rsidRDefault="005B254F" w:rsidP="001274F1">
            <w:pPr>
              <w:jc w:val="center"/>
              <w:rPr>
                <w:sz w:val="16"/>
                <w:szCs w:val="16"/>
                <w:lang w:val="en-US"/>
              </w:rPr>
            </w:pPr>
            <w:r w:rsidRPr="00B40365">
              <w:rPr>
                <w:sz w:val="16"/>
                <w:szCs w:val="16"/>
                <w:lang w:val="en-US"/>
              </w:rPr>
              <w:t>2320187315789</w:t>
            </w:r>
          </w:p>
        </w:tc>
        <w:tc>
          <w:tcPr>
            <w:tcW w:w="4238" w:type="dxa"/>
            <w:gridSpan w:val="6"/>
            <w:tcBorders>
              <w:top w:val="nil"/>
              <w:bottom w:val="single" w:sz="2" w:space="0" w:color="auto"/>
            </w:tcBorders>
            <w:vAlign w:val="center"/>
          </w:tcPr>
          <w:p w14:paraId="5F6D3B01" w14:textId="77777777" w:rsidR="005B254F" w:rsidRPr="00C97908" w:rsidRDefault="005B254F" w:rsidP="001274F1">
            <w:pPr>
              <w:rPr>
                <w:sz w:val="16"/>
                <w:szCs w:val="16"/>
                <w:lang w:val="en-US"/>
              </w:rPr>
            </w:pPr>
            <w:r w:rsidRPr="00C97908">
              <w:rPr>
                <w:sz w:val="16"/>
                <w:szCs w:val="16"/>
                <w:lang w:val="en-US"/>
              </w:rPr>
              <w:t>Decofrol</w:t>
            </w:r>
          </w:p>
        </w:tc>
        <w:tc>
          <w:tcPr>
            <w:tcW w:w="998" w:type="dxa"/>
            <w:gridSpan w:val="4"/>
            <w:tcBorders>
              <w:top w:val="nil"/>
              <w:bottom w:val="single" w:sz="2" w:space="0" w:color="auto"/>
            </w:tcBorders>
            <w:vAlign w:val="center"/>
          </w:tcPr>
          <w:p w14:paraId="7C7D907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81C362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6D55E827" w14:textId="77777777" w:rsidR="005B254F" w:rsidRPr="00C97908" w:rsidRDefault="005B254F" w:rsidP="001274F1">
            <w:pPr>
              <w:jc w:val="center"/>
              <w:rPr>
                <w:sz w:val="16"/>
                <w:szCs w:val="16"/>
                <w:lang w:val="en-US"/>
              </w:rPr>
            </w:pPr>
            <w:r w:rsidRPr="00C97908">
              <w:rPr>
                <w:sz w:val="16"/>
                <w:szCs w:val="16"/>
                <w:lang w:val="en-US"/>
              </w:rPr>
              <w:t>0,504</w:t>
            </w:r>
          </w:p>
        </w:tc>
      </w:tr>
      <w:tr w:rsidR="005B254F" w:rsidRPr="00B40365" w14:paraId="72B9EED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F26BE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4236C5F" w14:textId="77777777" w:rsidR="005B254F" w:rsidRPr="00B40365" w:rsidRDefault="005B254F" w:rsidP="001274F1">
            <w:pPr>
              <w:jc w:val="center"/>
              <w:rPr>
                <w:sz w:val="16"/>
                <w:szCs w:val="16"/>
                <w:lang w:val="en-US"/>
              </w:rPr>
            </w:pPr>
            <w:r w:rsidRPr="00B40365">
              <w:rPr>
                <w:sz w:val="16"/>
                <w:szCs w:val="16"/>
                <w:lang w:val="en-US"/>
              </w:rPr>
              <w:t>2734113803233</w:t>
            </w:r>
          </w:p>
        </w:tc>
        <w:tc>
          <w:tcPr>
            <w:tcW w:w="4238" w:type="dxa"/>
            <w:gridSpan w:val="6"/>
            <w:tcBorders>
              <w:top w:val="nil"/>
              <w:bottom w:val="single" w:sz="2" w:space="0" w:color="auto"/>
            </w:tcBorders>
            <w:vAlign w:val="center"/>
          </w:tcPr>
          <w:p w14:paraId="5E0122FF" w14:textId="77777777" w:rsidR="005B254F" w:rsidRPr="00C97908" w:rsidRDefault="005B254F" w:rsidP="001274F1">
            <w:pPr>
              <w:rPr>
                <w:sz w:val="16"/>
                <w:szCs w:val="16"/>
                <w:lang w:val="en-US"/>
              </w:rPr>
            </w:pPr>
            <w:r w:rsidRPr="00C97908">
              <w:rPr>
                <w:sz w:val="16"/>
                <w:szCs w:val="16"/>
                <w:lang w:val="en-US"/>
              </w:rPr>
              <w:t>Sirma neagra moale d = 2,5 mm</w:t>
            </w:r>
          </w:p>
        </w:tc>
        <w:tc>
          <w:tcPr>
            <w:tcW w:w="998" w:type="dxa"/>
            <w:gridSpan w:val="4"/>
            <w:tcBorders>
              <w:top w:val="nil"/>
              <w:bottom w:val="single" w:sz="2" w:space="0" w:color="auto"/>
            </w:tcBorders>
            <w:vAlign w:val="center"/>
          </w:tcPr>
          <w:p w14:paraId="6CA86A19"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3FB3CA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28522749" w14:textId="77777777" w:rsidR="005B254F" w:rsidRPr="00C97908" w:rsidRDefault="005B254F" w:rsidP="001274F1">
            <w:pPr>
              <w:jc w:val="center"/>
              <w:rPr>
                <w:sz w:val="16"/>
                <w:szCs w:val="16"/>
                <w:lang w:val="en-US"/>
              </w:rPr>
            </w:pPr>
            <w:r w:rsidRPr="00C97908">
              <w:rPr>
                <w:sz w:val="16"/>
                <w:szCs w:val="16"/>
                <w:lang w:val="en-US"/>
              </w:rPr>
              <w:t>0,21</w:t>
            </w:r>
          </w:p>
        </w:tc>
      </w:tr>
      <w:tr w:rsidR="005B254F" w:rsidRPr="00B40365" w14:paraId="55FB308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0C875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5B121B3" w14:textId="77777777" w:rsidR="005B254F" w:rsidRPr="00B40365" w:rsidRDefault="005B254F" w:rsidP="001274F1">
            <w:pPr>
              <w:jc w:val="center"/>
              <w:rPr>
                <w:sz w:val="16"/>
                <w:szCs w:val="16"/>
                <w:lang w:val="en-US"/>
              </w:rPr>
            </w:pPr>
            <w:r w:rsidRPr="00B40365">
              <w:rPr>
                <w:sz w:val="16"/>
                <w:szCs w:val="16"/>
                <w:lang w:val="en-US"/>
              </w:rPr>
              <w:t>3410520006752</w:t>
            </w:r>
          </w:p>
        </w:tc>
        <w:tc>
          <w:tcPr>
            <w:tcW w:w="4238" w:type="dxa"/>
            <w:gridSpan w:val="6"/>
            <w:tcBorders>
              <w:top w:val="nil"/>
              <w:bottom w:val="single" w:sz="2" w:space="0" w:color="auto"/>
            </w:tcBorders>
            <w:vAlign w:val="center"/>
          </w:tcPr>
          <w:p w14:paraId="476684A0" w14:textId="77777777" w:rsidR="005B254F" w:rsidRPr="00C97908" w:rsidRDefault="005B254F" w:rsidP="001274F1">
            <w:pPr>
              <w:rPr>
                <w:sz w:val="16"/>
                <w:szCs w:val="16"/>
                <w:lang w:val="en-US"/>
              </w:rPr>
            </w:pPr>
            <w:r w:rsidRPr="00C97908">
              <w:rPr>
                <w:sz w:val="16"/>
                <w:szCs w:val="16"/>
                <w:lang w:val="en-US"/>
              </w:rPr>
              <w:t>Automacara 6 - 10 tf</w:t>
            </w:r>
          </w:p>
        </w:tc>
        <w:tc>
          <w:tcPr>
            <w:tcW w:w="998" w:type="dxa"/>
            <w:gridSpan w:val="4"/>
            <w:tcBorders>
              <w:top w:val="nil"/>
              <w:bottom w:val="single" w:sz="2" w:space="0" w:color="auto"/>
            </w:tcBorders>
            <w:vAlign w:val="center"/>
          </w:tcPr>
          <w:p w14:paraId="42FADB9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CC73E8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72B64829" w14:textId="77777777" w:rsidR="005B254F" w:rsidRPr="00C97908" w:rsidRDefault="005B254F" w:rsidP="001274F1">
            <w:pPr>
              <w:jc w:val="center"/>
              <w:rPr>
                <w:sz w:val="16"/>
                <w:szCs w:val="16"/>
                <w:lang w:val="en-US"/>
              </w:rPr>
            </w:pPr>
            <w:r w:rsidRPr="00C97908">
              <w:rPr>
                <w:sz w:val="16"/>
                <w:szCs w:val="16"/>
                <w:lang w:val="en-US"/>
              </w:rPr>
              <w:t>0,084</w:t>
            </w:r>
          </w:p>
        </w:tc>
      </w:tr>
      <w:tr w:rsidR="005B254F" w:rsidRPr="009B70F2" w14:paraId="354D80C1"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825B07" w14:textId="77777777" w:rsidR="005B254F" w:rsidRPr="005E2CA0" w:rsidRDefault="005B254F" w:rsidP="001274F1">
            <w:pPr>
              <w:jc w:val="center"/>
              <w:rPr>
                <w:b/>
                <w:bCs/>
                <w:sz w:val="22"/>
                <w:szCs w:val="22"/>
                <w:lang w:val="en-US"/>
              </w:rPr>
            </w:pPr>
            <w:r w:rsidRPr="005E2CA0">
              <w:rPr>
                <w:b/>
                <w:bCs/>
                <w:sz w:val="22"/>
                <w:szCs w:val="22"/>
                <w:lang w:val="en-US"/>
              </w:rPr>
              <w:t>34</w:t>
            </w:r>
          </w:p>
        </w:tc>
        <w:tc>
          <w:tcPr>
            <w:tcW w:w="1366" w:type="dxa"/>
            <w:gridSpan w:val="4"/>
            <w:tcBorders>
              <w:top w:val="single" w:sz="4" w:space="0" w:color="auto"/>
              <w:bottom w:val="single" w:sz="4" w:space="0" w:color="auto"/>
            </w:tcBorders>
            <w:vAlign w:val="center"/>
          </w:tcPr>
          <w:p w14:paraId="43EAF229" w14:textId="77777777" w:rsidR="005B254F" w:rsidRPr="005E2CA0" w:rsidRDefault="005B254F" w:rsidP="001274F1">
            <w:pPr>
              <w:jc w:val="center"/>
              <w:rPr>
                <w:b/>
                <w:bCs/>
                <w:sz w:val="22"/>
                <w:szCs w:val="22"/>
                <w:lang w:val="en-US"/>
              </w:rPr>
            </w:pPr>
            <w:r w:rsidRPr="005E2CA0">
              <w:rPr>
                <w:b/>
                <w:bCs/>
                <w:sz w:val="22"/>
                <w:szCs w:val="22"/>
                <w:lang w:val="en-US"/>
              </w:rPr>
              <w:t>CA04E3</w:t>
            </w:r>
          </w:p>
        </w:tc>
        <w:tc>
          <w:tcPr>
            <w:tcW w:w="4254" w:type="dxa"/>
            <w:gridSpan w:val="7"/>
            <w:tcBorders>
              <w:top w:val="single" w:sz="4" w:space="0" w:color="auto"/>
              <w:bottom w:val="single" w:sz="4" w:space="0" w:color="auto"/>
            </w:tcBorders>
          </w:tcPr>
          <w:p w14:paraId="2758E7D6" w14:textId="77777777" w:rsidR="005B254F" w:rsidRPr="005E2CA0" w:rsidRDefault="005B254F" w:rsidP="001274F1">
            <w:pPr>
              <w:rPr>
                <w:b/>
                <w:bCs/>
                <w:sz w:val="2"/>
                <w:szCs w:val="2"/>
                <w:lang w:val="en-US"/>
              </w:rPr>
            </w:pPr>
            <w:r w:rsidRPr="005E2CA0">
              <w:rPr>
                <w:b/>
                <w:bCs/>
                <w:sz w:val="22"/>
                <w:szCs w:val="22"/>
                <w:lang w:val="en-US"/>
              </w:rPr>
              <w:t>Beton turnat in placi, grinzi, stilpi, preparat cu betoniera si turnarea cu mijloace clasice beton armat clasa C 30/25  (Bc 30/B 400), la inaltimi pina la 35 m inclusiv</w:t>
            </w:r>
          </w:p>
          <w:p w14:paraId="18C2C786"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36D1DCD" w14:textId="77777777" w:rsidR="005B254F" w:rsidRPr="005E2CA0" w:rsidRDefault="005B254F" w:rsidP="001274F1">
            <w:pPr>
              <w:jc w:val="center"/>
              <w:rPr>
                <w:b/>
                <w:bCs/>
                <w:sz w:val="22"/>
                <w:szCs w:val="22"/>
                <w:lang w:val="en-US"/>
              </w:rPr>
            </w:pPr>
            <w:r w:rsidRPr="005E2CA0">
              <w:rPr>
                <w:b/>
                <w:bCs/>
                <w:sz w:val="22"/>
                <w:szCs w:val="22"/>
                <w:lang w:val="en-US"/>
              </w:rPr>
              <w:t>m3</w:t>
            </w:r>
          </w:p>
        </w:tc>
        <w:tc>
          <w:tcPr>
            <w:tcW w:w="1106" w:type="dxa"/>
            <w:gridSpan w:val="4"/>
            <w:tcBorders>
              <w:top w:val="single" w:sz="4" w:space="0" w:color="auto"/>
              <w:bottom w:val="single" w:sz="4" w:space="0" w:color="auto"/>
            </w:tcBorders>
            <w:vAlign w:val="center"/>
          </w:tcPr>
          <w:p w14:paraId="0C1CE4D8"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B83DBC1" w14:textId="77777777" w:rsidR="005B254F" w:rsidRPr="005E2CA0" w:rsidRDefault="005B254F" w:rsidP="001274F1">
            <w:pPr>
              <w:jc w:val="center"/>
              <w:rPr>
                <w:b/>
                <w:bCs/>
                <w:sz w:val="22"/>
                <w:szCs w:val="22"/>
                <w:lang w:val="en-US"/>
              </w:rPr>
            </w:pPr>
            <w:r w:rsidRPr="005E2CA0">
              <w:rPr>
                <w:b/>
                <w:bCs/>
                <w:sz w:val="22"/>
                <w:szCs w:val="22"/>
                <w:lang w:val="en-US"/>
              </w:rPr>
              <w:t>0,600</w:t>
            </w:r>
          </w:p>
          <w:p w14:paraId="1C92582D" w14:textId="77777777" w:rsidR="005B254F" w:rsidRPr="009B70F2" w:rsidRDefault="005B254F" w:rsidP="001274F1">
            <w:pPr>
              <w:jc w:val="center"/>
              <w:rPr>
                <w:sz w:val="2"/>
                <w:szCs w:val="2"/>
                <w:lang w:val="en-US"/>
              </w:rPr>
            </w:pPr>
          </w:p>
        </w:tc>
      </w:tr>
      <w:tr w:rsidR="005B254F" w:rsidRPr="00B40365" w14:paraId="10CF828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512DB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A54FD16" w14:textId="77777777" w:rsidR="005B254F" w:rsidRPr="00B40365" w:rsidRDefault="005B254F" w:rsidP="001274F1">
            <w:pPr>
              <w:jc w:val="center"/>
              <w:rPr>
                <w:sz w:val="16"/>
                <w:szCs w:val="16"/>
                <w:lang w:val="en-US"/>
              </w:rPr>
            </w:pPr>
            <w:r w:rsidRPr="00B40365">
              <w:rPr>
                <w:sz w:val="16"/>
                <w:szCs w:val="16"/>
                <w:lang w:val="en-US"/>
              </w:rPr>
              <w:t>7123010010200</w:t>
            </w:r>
          </w:p>
        </w:tc>
        <w:tc>
          <w:tcPr>
            <w:tcW w:w="4238" w:type="dxa"/>
            <w:gridSpan w:val="6"/>
            <w:tcBorders>
              <w:top w:val="nil"/>
              <w:bottom w:val="single" w:sz="2" w:space="0" w:color="auto"/>
            </w:tcBorders>
            <w:vAlign w:val="center"/>
          </w:tcPr>
          <w:p w14:paraId="697E02D7"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223FE7BF"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8AA449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6,150</w:t>
            </w:r>
          </w:p>
        </w:tc>
        <w:tc>
          <w:tcPr>
            <w:tcW w:w="1518" w:type="dxa"/>
            <w:gridSpan w:val="2"/>
            <w:tcBorders>
              <w:top w:val="nil"/>
              <w:bottom w:val="single" w:sz="2" w:space="0" w:color="auto"/>
            </w:tcBorders>
            <w:vAlign w:val="center"/>
          </w:tcPr>
          <w:p w14:paraId="0716CD52" w14:textId="77777777" w:rsidR="005B254F" w:rsidRPr="00C97908" w:rsidRDefault="005B254F" w:rsidP="001274F1">
            <w:pPr>
              <w:jc w:val="center"/>
              <w:rPr>
                <w:sz w:val="16"/>
                <w:szCs w:val="16"/>
                <w:lang w:val="en-US"/>
              </w:rPr>
            </w:pPr>
            <w:r w:rsidRPr="00C97908">
              <w:rPr>
                <w:sz w:val="16"/>
                <w:szCs w:val="16"/>
                <w:lang w:val="en-US"/>
              </w:rPr>
              <w:t>3,69</w:t>
            </w:r>
          </w:p>
        </w:tc>
      </w:tr>
      <w:tr w:rsidR="005B254F" w:rsidRPr="00B40365" w14:paraId="5C7EA45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D04B2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8E07255"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058F0C30"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5BD330BA"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0013E9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0,450</w:t>
            </w:r>
          </w:p>
        </w:tc>
        <w:tc>
          <w:tcPr>
            <w:tcW w:w="1518" w:type="dxa"/>
            <w:gridSpan w:val="2"/>
            <w:tcBorders>
              <w:top w:val="nil"/>
              <w:bottom w:val="single" w:sz="2" w:space="0" w:color="auto"/>
            </w:tcBorders>
            <w:vAlign w:val="center"/>
          </w:tcPr>
          <w:p w14:paraId="5ACBEE37" w14:textId="77777777" w:rsidR="005B254F" w:rsidRPr="00C97908" w:rsidRDefault="005B254F" w:rsidP="001274F1">
            <w:pPr>
              <w:jc w:val="center"/>
              <w:rPr>
                <w:sz w:val="16"/>
                <w:szCs w:val="16"/>
                <w:lang w:val="en-US"/>
              </w:rPr>
            </w:pPr>
            <w:r w:rsidRPr="00C97908">
              <w:rPr>
                <w:sz w:val="16"/>
                <w:szCs w:val="16"/>
                <w:lang w:val="en-US"/>
              </w:rPr>
              <w:t>0,27</w:t>
            </w:r>
          </w:p>
        </w:tc>
      </w:tr>
      <w:tr w:rsidR="005B254F" w:rsidRPr="00B40365" w14:paraId="431FDE8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74BC0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65E71D8" w14:textId="77777777" w:rsidR="005B254F" w:rsidRPr="00B40365" w:rsidRDefault="005B254F" w:rsidP="001274F1">
            <w:pPr>
              <w:jc w:val="center"/>
              <w:rPr>
                <w:sz w:val="16"/>
                <w:szCs w:val="16"/>
                <w:lang w:val="en-US"/>
              </w:rPr>
            </w:pPr>
            <w:r w:rsidRPr="00B40365">
              <w:rPr>
                <w:sz w:val="16"/>
                <w:szCs w:val="16"/>
                <w:lang w:val="en-US"/>
              </w:rPr>
              <w:t>2651122100024</w:t>
            </w:r>
          </w:p>
        </w:tc>
        <w:tc>
          <w:tcPr>
            <w:tcW w:w="4238" w:type="dxa"/>
            <w:gridSpan w:val="6"/>
            <w:tcBorders>
              <w:top w:val="nil"/>
              <w:bottom w:val="single" w:sz="2" w:space="0" w:color="auto"/>
            </w:tcBorders>
            <w:vAlign w:val="center"/>
          </w:tcPr>
          <w:p w14:paraId="20425DBD" w14:textId="77777777" w:rsidR="005B254F" w:rsidRPr="00C97908" w:rsidRDefault="005B254F" w:rsidP="001274F1">
            <w:pPr>
              <w:rPr>
                <w:sz w:val="16"/>
                <w:szCs w:val="16"/>
                <w:lang w:val="en-US"/>
              </w:rPr>
            </w:pPr>
            <w:r w:rsidRPr="00C97908">
              <w:rPr>
                <w:sz w:val="16"/>
                <w:szCs w:val="16"/>
                <w:lang w:val="en-US"/>
              </w:rPr>
              <w:t>Ciment portland P 40 saci S388</w:t>
            </w:r>
          </w:p>
        </w:tc>
        <w:tc>
          <w:tcPr>
            <w:tcW w:w="998" w:type="dxa"/>
            <w:gridSpan w:val="4"/>
            <w:tcBorders>
              <w:top w:val="nil"/>
              <w:bottom w:val="single" w:sz="2" w:space="0" w:color="auto"/>
            </w:tcBorders>
            <w:vAlign w:val="center"/>
          </w:tcPr>
          <w:p w14:paraId="2D12DAA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75BEF7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396,000</w:t>
            </w:r>
          </w:p>
        </w:tc>
        <w:tc>
          <w:tcPr>
            <w:tcW w:w="1518" w:type="dxa"/>
            <w:gridSpan w:val="2"/>
            <w:tcBorders>
              <w:top w:val="nil"/>
              <w:bottom w:val="single" w:sz="2" w:space="0" w:color="auto"/>
            </w:tcBorders>
            <w:vAlign w:val="center"/>
          </w:tcPr>
          <w:p w14:paraId="2CFEB985" w14:textId="77777777" w:rsidR="005B254F" w:rsidRPr="00C97908" w:rsidRDefault="005B254F" w:rsidP="001274F1">
            <w:pPr>
              <w:jc w:val="center"/>
              <w:rPr>
                <w:sz w:val="16"/>
                <w:szCs w:val="16"/>
                <w:lang w:val="en-US"/>
              </w:rPr>
            </w:pPr>
            <w:r w:rsidRPr="00C97908">
              <w:rPr>
                <w:sz w:val="16"/>
                <w:szCs w:val="16"/>
                <w:lang w:val="en-US"/>
              </w:rPr>
              <w:t>244,728</w:t>
            </w:r>
          </w:p>
        </w:tc>
      </w:tr>
      <w:tr w:rsidR="005B254F" w:rsidRPr="00B40365" w14:paraId="4AA4042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A80E1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231AC00" w14:textId="77777777" w:rsidR="005B254F" w:rsidRPr="00B40365" w:rsidRDefault="005B254F" w:rsidP="001274F1">
            <w:pPr>
              <w:jc w:val="center"/>
              <w:rPr>
                <w:sz w:val="16"/>
                <w:szCs w:val="16"/>
                <w:lang w:val="en-US"/>
              </w:rPr>
            </w:pPr>
            <w:r w:rsidRPr="00B40365">
              <w:rPr>
                <w:sz w:val="16"/>
                <w:szCs w:val="16"/>
                <w:lang w:val="en-US"/>
              </w:rPr>
              <w:t>1421102200525</w:t>
            </w:r>
          </w:p>
        </w:tc>
        <w:tc>
          <w:tcPr>
            <w:tcW w:w="4238" w:type="dxa"/>
            <w:gridSpan w:val="6"/>
            <w:tcBorders>
              <w:top w:val="nil"/>
              <w:bottom w:val="single" w:sz="2" w:space="0" w:color="auto"/>
            </w:tcBorders>
            <w:vAlign w:val="center"/>
          </w:tcPr>
          <w:p w14:paraId="66A04A73" w14:textId="77777777" w:rsidR="005B254F" w:rsidRPr="00C97908" w:rsidRDefault="005B254F" w:rsidP="001274F1">
            <w:pPr>
              <w:rPr>
                <w:sz w:val="16"/>
                <w:szCs w:val="16"/>
                <w:lang w:val="en-US"/>
              </w:rPr>
            </w:pPr>
            <w:r w:rsidRPr="00C97908">
              <w:rPr>
                <w:sz w:val="16"/>
                <w:szCs w:val="16"/>
                <w:lang w:val="en-US"/>
              </w:rPr>
              <w:t>Nisip sortat nespalat de riu si lacuri 0,0-7,0 mm</w:t>
            </w:r>
          </w:p>
        </w:tc>
        <w:tc>
          <w:tcPr>
            <w:tcW w:w="998" w:type="dxa"/>
            <w:gridSpan w:val="4"/>
            <w:tcBorders>
              <w:top w:val="nil"/>
              <w:bottom w:val="single" w:sz="2" w:space="0" w:color="auto"/>
            </w:tcBorders>
            <w:vAlign w:val="center"/>
          </w:tcPr>
          <w:p w14:paraId="2E54FE70"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DB1CE4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0,695</w:t>
            </w:r>
          </w:p>
        </w:tc>
        <w:tc>
          <w:tcPr>
            <w:tcW w:w="1518" w:type="dxa"/>
            <w:gridSpan w:val="2"/>
            <w:tcBorders>
              <w:top w:val="nil"/>
              <w:bottom w:val="single" w:sz="2" w:space="0" w:color="auto"/>
            </w:tcBorders>
            <w:vAlign w:val="center"/>
          </w:tcPr>
          <w:p w14:paraId="794441FA" w14:textId="77777777" w:rsidR="005B254F" w:rsidRPr="00C97908" w:rsidRDefault="005B254F" w:rsidP="001274F1">
            <w:pPr>
              <w:jc w:val="center"/>
              <w:rPr>
                <w:sz w:val="16"/>
                <w:szCs w:val="16"/>
                <w:lang w:val="en-US"/>
              </w:rPr>
            </w:pPr>
            <w:r w:rsidRPr="00C97908">
              <w:rPr>
                <w:sz w:val="16"/>
                <w:szCs w:val="16"/>
                <w:lang w:val="en-US"/>
              </w:rPr>
              <w:t>0,43</w:t>
            </w:r>
          </w:p>
        </w:tc>
      </w:tr>
      <w:tr w:rsidR="005B254F" w:rsidRPr="00B40365" w14:paraId="66AD385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3F975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F9DE2A2" w14:textId="77777777" w:rsidR="005B254F" w:rsidRPr="00B40365" w:rsidRDefault="005B254F" w:rsidP="001274F1">
            <w:pPr>
              <w:jc w:val="center"/>
              <w:rPr>
                <w:sz w:val="16"/>
                <w:szCs w:val="16"/>
                <w:lang w:val="en-US"/>
              </w:rPr>
            </w:pPr>
            <w:r w:rsidRPr="00B40365">
              <w:rPr>
                <w:sz w:val="16"/>
                <w:szCs w:val="16"/>
                <w:lang w:val="en-US"/>
              </w:rPr>
              <w:t>1421102200290</w:t>
            </w:r>
          </w:p>
        </w:tc>
        <w:tc>
          <w:tcPr>
            <w:tcW w:w="4238" w:type="dxa"/>
            <w:gridSpan w:val="6"/>
            <w:tcBorders>
              <w:top w:val="nil"/>
              <w:bottom w:val="single" w:sz="2" w:space="0" w:color="auto"/>
            </w:tcBorders>
            <w:vAlign w:val="center"/>
          </w:tcPr>
          <w:p w14:paraId="770C4E9E" w14:textId="77777777" w:rsidR="005B254F" w:rsidRPr="00C97908" w:rsidRDefault="005B254F" w:rsidP="001274F1">
            <w:pPr>
              <w:rPr>
                <w:sz w:val="16"/>
                <w:szCs w:val="16"/>
                <w:lang w:val="en-US"/>
              </w:rPr>
            </w:pPr>
            <w:r w:rsidRPr="00C97908">
              <w:rPr>
                <w:sz w:val="16"/>
                <w:szCs w:val="16"/>
                <w:lang w:val="en-US"/>
              </w:rPr>
              <w:t>Pietris ciuruit  spalat de mal 7-30 mm</w:t>
            </w:r>
          </w:p>
        </w:tc>
        <w:tc>
          <w:tcPr>
            <w:tcW w:w="998" w:type="dxa"/>
            <w:gridSpan w:val="4"/>
            <w:tcBorders>
              <w:top w:val="nil"/>
              <w:bottom w:val="single" w:sz="2" w:space="0" w:color="auto"/>
            </w:tcBorders>
            <w:vAlign w:val="center"/>
          </w:tcPr>
          <w:p w14:paraId="2E310793"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9FC55C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0,635</w:t>
            </w:r>
          </w:p>
        </w:tc>
        <w:tc>
          <w:tcPr>
            <w:tcW w:w="1518" w:type="dxa"/>
            <w:gridSpan w:val="2"/>
            <w:tcBorders>
              <w:top w:val="nil"/>
              <w:bottom w:val="single" w:sz="2" w:space="0" w:color="auto"/>
            </w:tcBorders>
            <w:vAlign w:val="center"/>
          </w:tcPr>
          <w:p w14:paraId="5072FEFE" w14:textId="77777777" w:rsidR="005B254F" w:rsidRPr="00C97908" w:rsidRDefault="005B254F" w:rsidP="001274F1">
            <w:pPr>
              <w:jc w:val="center"/>
              <w:rPr>
                <w:sz w:val="16"/>
                <w:szCs w:val="16"/>
                <w:lang w:val="en-US"/>
              </w:rPr>
            </w:pPr>
            <w:r w:rsidRPr="00C97908">
              <w:rPr>
                <w:sz w:val="16"/>
                <w:szCs w:val="16"/>
                <w:lang w:val="en-US"/>
              </w:rPr>
              <w:t>0,392</w:t>
            </w:r>
          </w:p>
        </w:tc>
      </w:tr>
      <w:tr w:rsidR="005B254F" w:rsidRPr="00B40365" w14:paraId="2C3A605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57CBF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9393C9E"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13D74A79"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4550CBF7"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7AD8B9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0,350</w:t>
            </w:r>
          </w:p>
        </w:tc>
        <w:tc>
          <w:tcPr>
            <w:tcW w:w="1518" w:type="dxa"/>
            <w:gridSpan w:val="2"/>
            <w:tcBorders>
              <w:top w:val="nil"/>
              <w:bottom w:val="single" w:sz="2" w:space="0" w:color="auto"/>
            </w:tcBorders>
            <w:vAlign w:val="center"/>
          </w:tcPr>
          <w:p w14:paraId="67CFDC11" w14:textId="77777777" w:rsidR="005B254F" w:rsidRPr="00C97908" w:rsidRDefault="005B254F" w:rsidP="001274F1">
            <w:pPr>
              <w:jc w:val="center"/>
              <w:rPr>
                <w:sz w:val="16"/>
                <w:szCs w:val="16"/>
                <w:lang w:val="en-US"/>
              </w:rPr>
            </w:pPr>
            <w:r w:rsidRPr="00C97908">
              <w:rPr>
                <w:sz w:val="16"/>
                <w:szCs w:val="16"/>
                <w:lang w:val="en-US"/>
              </w:rPr>
              <w:t>0,216</w:t>
            </w:r>
          </w:p>
        </w:tc>
      </w:tr>
      <w:tr w:rsidR="005B254F" w:rsidRPr="00B40365" w14:paraId="242CA05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8E3C6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9B0E722" w14:textId="77777777" w:rsidR="005B254F" w:rsidRPr="00B40365" w:rsidRDefault="005B254F" w:rsidP="001274F1">
            <w:pPr>
              <w:jc w:val="center"/>
              <w:rPr>
                <w:sz w:val="16"/>
                <w:szCs w:val="16"/>
                <w:lang w:val="en-US"/>
              </w:rPr>
            </w:pPr>
            <w:r w:rsidRPr="00B40365">
              <w:rPr>
                <w:sz w:val="16"/>
                <w:szCs w:val="16"/>
                <w:lang w:val="en-US"/>
              </w:rPr>
              <w:t>29522700037002</w:t>
            </w:r>
          </w:p>
        </w:tc>
        <w:tc>
          <w:tcPr>
            <w:tcW w:w="4238" w:type="dxa"/>
            <w:gridSpan w:val="6"/>
            <w:tcBorders>
              <w:top w:val="nil"/>
              <w:bottom w:val="single" w:sz="2" w:space="0" w:color="auto"/>
            </w:tcBorders>
            <w:vAlign w:val="center"/>
          </w:tcPr>
          <w:p w14:paraId="029FCC69" w14:textId="77777777" w:rsidR="005B254F" w:rsidRPr="00C97908" w:rsidRDefault="005B254F" w:rsidP="001274F1">
            <w:pPr>
              <w:rPr>
                <w:sz w:val="16"/>
                <w:szCs w:val="16"/>
                <w:lang w:val="en-US"/>
              </w:rPr>
            </w:pPr>
            <w:r w:rsidRPr="00C97908">
              <w:rPr>
                <w:sz w:val="16"/>
                <w:szCs w:val="16"/>
                <w:lang w:val="en-US"/>
              </w:rPr>
              <w:t>Betoniera de  250 l cu cadere libera</w:t>
            </w:r>
          </w:p>
        </w:tc>
        <w:tc>
          <w:tcPr>
            <w:tcW w:w="998" w:type="dxa"/>
            <w:gridSpan w:val="4"/>
            <w:tcBorders>
              <w:top w:val="nil"/>
              <w:bottom w:val="single" w:sz="2" w:space="0" w:color="auto"/>
            </w:tcBorders>
            <w:vAlign w:val="center"/>
          </w:tcPr>
          <w:p w14:paraId="47718F71"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A98BDD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0,325</w:t>
            </w:r>
          </w:p>
        </w:tc>
        <w:tc>
          <w:tcPr>
            <w:tcW w:w="1518" w:type="dxa"/>
            <w:gridSpan w:val="2"/>
            <w:tcBorders>
              <w:top w:val="nil"/>
              <w:bottom w:val="single" w:sz="2" w:space="0" w:color="auto"/>
              <w:right w:val="single" w:sz="4" w:space="0" w:color="auto"/>
            </w:tcBorders>
            <w:vAlign w:val="center"/>
          </w:tcPr>
          <w:p w14:paraId="00B7BF25" w14:textId="77777777" w:rsidR="005B254F" w:rsidRPr="00C97908" w:rsidRDefault="005B254F" w:rsidP="001274F1">
            <w:pPr>
              <w:jc w:val="center"/>
              <w:rPr>
                <w:sz w:val="16"/>
                <w:szCs w:val="16"/>
                <w:lang w:val="en-US"/>
              </w:rPr>
            </w:pPr>
            <w:r w:rsidRPr="00C97908">
              <w:rPr>
                <w:sz w:val="16"/>
                <w:szCs w:val="16"/>
                <w:lang w:val="en-US"/>
              </w:rPr>
              <w:t>0,195</w:t>
            </w:r>
          </w:p>
        </w:tc>
      </w:tr>
      <w:tr w:rsidR="005B254F" w:rsidRPr="00B40365" w14:paraId="746C34F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1028C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9F88930" w14:textId="77777777" w:rsidR="005B254F" w:rsidRPr="00B40365" w:rsidRDefault="005B254F" w:rsidP="001274F1">
            <w:pPr>
              <w:jc w:val="center"/>
              <w:rPr>
                <w:sz w:val="16"/>
                <w:szCs w:val="16"/>
                <w:lang w:val="en-US"/>
              </w:rPr>
            </w:pPr>
            <w:r w:rsidRPr="00B40365">
              <w:rPr>
                <w:sz w:val="16"/>
                <w:szCs w:val="16"/>
                <w:lang w:val="en-US"/>
              </w:rPr>
              <w:t>2952270003100</w:t>
            </w:r>
          </w:p>
        </w:tc>
        <w:tc>
          <w:tcPr>
            <w:tcW w:w="4238" w:type="dxa"/>
            <w:gridSpan w:val="6"/>
            <w:tcBorders>
              <w:top w:val="nil"/>
              <w:bottom w:val="single" w:sz="2" w:space="0" w:color="auto"/>
            </w:tcBorders>
            <w:vAlign w:val="center"/>
          </w:tcPr>
          <w:p w14:paraId="1EB3A51F" w14:textId="77777777" w:rsidR="005B254F" w:rsidRPr="00C97908" w:rsidRDefault="005B254F" w:rsidP="001274F1">
            <w:pPr>
              <w:rPr>
                <w:sz w:val="16"/>
                <w:szCs w:val="16"/>
                <w:lang w:val="en-US"/>
              </w:rPr>
            </w:pPr>
            <w:r w:rsidRPr="00C97908">
              <w:rPr>
                <w:sz w:val="16"/>
                <w:szCs w:val="16"/>
                <w:lang w:val="en-US"/>
              </w:rPr>
              <w:t>Vibrator de adincime</w:t>
            </w:r>
          </w:p>
        </w:tc>
        <w:tc>
          <w:tcPr>
            <w:tcW w:w="998" w:type="dxa"/>
            <w:gridSpan w:val="4"/>
            <w:tcBorders>
              <w:top w:val="nil"/>
              <w:bottom w:val="single" w:sz="2" w:space="0" w:color="auto"/>
            </w:tcBorders>
            <w:vAlign w:val="center"/>
          </w:tcPr>
          <w:p w14:paraId="6CD24FF4"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B523E9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0,600</w:t>
            </w:r>
          </w:p>
        </w:tc>
        <w:tc>
          <w:tcPr>
            <w:tcW w:w="1518" w:type="dxa"/>
            <w:gridSpan w:val="2"/>
            <w:tcBorders>
              <w:top w:val="nil"/>
              <w:bottom w:val="single" w:sz="2" w:space="0" w:color="auto"/>
              <w:right w:val="single" w:sz="4" w:space="0" w:color="auto"/>
            </w:tcBorders>
            <w:vAlign w:val="center"/>
          </w:tcPr>
          <w:p w14:paraId="7D385044" w14:textId="77777777" w:rsidR="005B254F" w:rsidRPr="00C97908" w:rsidRDefault="005B254F" w:rsidP="001274F1">
            <w:pPr>
              <w:jc w:val="center"/>
              <w:rPr>
                <w:sz w:val="16"/>
                <w:szCs w:val="16"/>
                <w:lang w:val="en-US"/>
              </w:rPr>
            </w:pPr>
            <w:r w:rsidRPr="00C97908">
              <w:rPr>
                <w:sz w:val="16"/>
                <w:szCs w:val="16"/>
                <w:lang w:val="en-US"/>
              </w:rPr>
              <w:t>0,36</w:t>
            </w:r>
          </w:p>
        </w:tc>
      </w:tr>
      <w:tr w:rsidR="005B254F" w:rsidRPr="00B40365" w14:paraId="1E96443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39CA8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21B067E" w14:textId="77777777" w:rsidR="005B254F" w:rsidRPr="00B40365" w:rsidRDefault="005B254F" w:rsidP="001274F1">
            <w:pPr>
              <w:jc w:val="center"/>
              <w:rPr>
                <w:sz w:val="16"/>
                <w:szCs w:val="16"/>
                <w:lang w:val="en-US"/>
              </w:rPr>
            </w:pPr>
            <w:r w:rsidRPr="00B40365">
              <w:rPr>
                <w:sz w:val="16"/>
                <w:szCs w:val="16"/>
                <w:lang w:val="en-US"/>
              </w:rPr>
              <w:t>2922140007000</w:t>
            </w:r>
          </w:p>
        </w:tc>
        <w:tc>
          <w:tcPr>
            <w:tcW w:w="4238" w:type="dxa"/>
            <w:gridSpan w:val="6"/>
            <w:tcBorders>
              <w:top w:val="nil"/>
              <w:bottom w:val="single" w:sz="2" w:space="0" w:color="auto"/>
            </w:tcBorders>
            <w:vAlign w:val="center"/>
          </w:tcPr>
          <w:p w14:paraId="01D4CFD7" w14:textId="77777777" w:rsidR="005B254F" w:rsidRPr="00C97908" w:rsidRDefault="005B254F" w:rsidP="001274F1">
            <w:pPr>
              <w:rPr>
                <w:sz w:val="16"/>
                <w:szCs w:val="16"/>
                <w:lang w:val="en-US"/>
              </w:rPr>
            </w:pPr>
            <w:r w:rsidRPr="00C97908">
              <w:rPr>
                <w:sz w:val="16"/>
                <w:szCs w:val="16"/>
                <w:lang w:val="en-US"/>
              </w:rPr>
              <w:t xml:space="preserve">Macara </w:t>
            </w:r>
          </w:p>
        </w:tc>
        <w:tc>
          <w:tcPr>
            <w:tcW w:w="998" w:type="dxa"/>
            <w:gridSpan w:val="4"/>
            <w:tcBorders>
              <w:top w:val="nil"/>
              <w:bottom w:val="single" w:sz="2" w:space="0" w:color="auto"/>
            </w:tcBorders>
            <w:vAlign w:val="center"/>
          </w:tcPr>
          <w:p w14:paraId="5C362A3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4FD97C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right w:val="single" w:sz="4" w:space="0" w:color="auto"/>
            </w:tcBorders>
            <w:vAlign w:val="center"/>
          </w:tcPr>
          <w:p w14:paraId="2FB3C4EB" w14:textId="77777777" w:rsidR="005B254F" w:rsidRPr="00C97908" w:rsidRDefault="005B254F" w:rsidP="001274F1">
            <w:pPr>
              <w:jc w:val="center"/>
              <w:rPr>
                <w:sz w:val="16"/>
                <w:szCs w:val="16"/>
                <w:lang w:val="en-US"/>
              </w:rPr>
            </w:pPr>
            <w:r w:rsidRPr="00C97908">
              <w:rPr>
                <w:sz w:val="16"/>
                <w:szCs w:val="16"/>
                <w:lang w:val="en-US"/>
              </w:rPr>
              <w:t>0,168</w:t>
            </w:r>
          </w:p>
        </w:tc>
      </w:tr>
      <w:tr w:rsidR="005B254F" w:rsidRPr="009B70F2" w14:paraId="6C41ADBB"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C49BF9" w14:textId="77777777" w:rsidR="005B254F" w:rsidRPr="005E2CA0" w:rsidRDefault="005B254F" w:rsidP="001274F1">
            <w:pPr>
              <w:jc w:val="center"/>
              <w:rPr>
                <w:b/>
                <w:bCs/>
                <w:sz w:val="22"/>
                <w:szCs w:val="22"/>
                <w:lang w:val="en-US"/>
              </w:rPr>
            </w:pPr>
            <w:r w:rsidRPr="005E2CA0">
              <w:rPr>
                <w:b/>
                <w:bCs/>
                <w:sz w:val="22"/>
                <w:szCs w:val="22"/>
                <w:lang w:val="en-US"/>
              </w:rPr>
              <w:t>35</w:t>
            </w:r>
          </w:p>
        </w:tc>
        <w:tc>
          <w:tcPr>
            <w:tcW w:w="1366" w:type="dxa"/>
            <w:gridSpan w:val="4"/>
            <w:tcBorders>
              <w:top w:val="single" w:sz="4" w:space="0" w:color="auto"/>
              <w:bottom w:val="single" w:sz="4" w:space="0" w:color="auto"/>
            </w:tcBorders>
            <w:vAlign w:val="center"/>
          </w:tcPr>
          <w:p w14:paraId="62A061B1" w14:textId="77777777" w:rsidR="005B254F" w:rsidRPr="005E2CA0" w:rsidRDefault="005B254F" w:rsidP="001274F1">
            <w:pPr>
              <w:jc w:val="center"/>
              <w:rPr>
                <w:b/>
                <w:bCs/>
                <w:sz w:val="22"/>
                <w:szCs w:val="22"/>
                <w:lang w:val="en-US"/>
              </w:rPr>
            </w:pPr>
            <w:r w:rsidRPr="005E2CA0">
              <w:rPr>
                <w:b/>
                <w:bCs/>
                <w:sz w:val="22"/>
                <w:szCs w:val="22"/>
                <w:lang w:val="en-US"/>
              </w:rPr>
              <w:t>CE23C2</w:t>
            </w:r>
          </w:p>
        </w:tc>
        <w:tc>
          <w:tcPr>
            <w:tcW w:w="4254" w:type="dxa"/>
            <w:gridSpan w:val="7"/>
            <w:tcBorders>
              <w:top w:val="single" w:sz="4" w:space="0" w:color="auto"/>
              <w:bottom w:val="single" w:sz="4" w:space="0" w:color="auto"/>
            </w:tcBorders>
          </w:tcPr>
          <w:p w14:paraId="3DD0B305" w14:textId="77777777" w:rsidR="005B254F" w:rsidRPr="005E2CA0" w:rsidRDefault="005B254F" w:rsidP="001274F1">
            <w:pPr>
              <w:rPr>
                <w:b/>
                <w:bCs/>
                <w:sz w:val="2"/>
                <w:szCs w:val="2"/>
                <w:lang w:val="en-US"/>
              </w:rPr>
            </w:pPr>
            <w:r w:rsidRPr="005E2CA0">
              <w:rPr>
                <w:b/>
                <w:bCs/>
                <w:sz w:val="22"/>
                <w:szCs w:val="22"/>
                <w:lang w:val="en-US"/>
              </w:rPr>
              <w:t>Glafuri si copertine din tabla zincata de 0,5 mm grosime pe un strat de carton bitumat montate pe o sapa de egalizare din mortar de ciment-var M 100-T, fixate pe elemente de beton, pentru lungimi mai mari de 2 m, cu latimea desfasurata intre 31 - 50 cm / Lacrimar</w:t>
            </w:r>
          </w:p>
          <w:p w14:paraId="0A7099FE"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CD04A37" w14:textId="77777777" w:rsidR="005B254F" w:rsidRPr="005E2CA0" w:rsidRDefault="005B254F" w:rsidP="001274F1">
            <w:pPr>
              <w:jc w:val="center"/>
              <w:rPr>
                <w:b/>
                <w:bCs/>
                <w:sz w:val="22"/>
                <w:szCs w:val="22"/>
                <w:lang w:val="en-US"/>
              </w:rPr>
            </w:pPr>
            <w:r w:rsidRPr="005E2CA0">
              <w:rPr>
                <w:b/>
                <w:bCs/>
                <w:sz w:val="22"/>
                <w:szCs w:val="22"/>
                <w:lang w:val="en-US"/>
              </w:rPr>
              <w:t>m</w:t>
            </w:r>
          </w:p>
        </w:tc>
        <w:tc>
          <w:tcPr>
            <w:tcW w:w="1106" w:type="dxa"/>
            <w:gridSpan w:val="4"/>
            <w:tcBorders>
              <w:top w:val="single" w:sz="4" w:space="0" w:color="auto"/>
              <w:bottom w:val="single" w:sz="4" w:space="0" w:color="auto"/>
            </w:tcBorders>
            <w:vAlign w:val="center"/>
          </w:tcPr>
          <w:p w14:paraId="7DBBE882"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CD3BCD6" w14:textId="77777777" w:rsidR="005B254F" w:rsidRPr="005E2CA0" w:rsidRDefault="005B254F" w:rsidP="001274F1">
            <w:pPr>
              <w:jc w:val="center"/>
              <w:rPr>
                <w:b/>
                <w:bCs/>
                <w:sz w:val="22"/>
                <w:szCs w:val="22"/>
                <w:lang w:val="en-US"/>
              </w:rPr>
            </w:pPr>
            <w:r w:rsidRPr="005E2CA0">
              <w:rPr>
                <w:b/>
                <w:bCs/>
                <w:sz w:val="22"/>
                <w:szCs w:val="22"/>
                <w:lang w:val="en-US"/>
              </w:rPr>
              <w:t>30,000</w:t>
            </w:r>
          </w:p>
          <w:p w14:paraId="52003016" w14:textId="77777777" w:rsidR="005B254F" w:rsidRPr="009B70F2" w:rsidRDefault="005B254F" w:rsidP="001274F1">
            <w:pPr>
              <w:jc w:val="center"/>
              <w:rPr>
                <w:sz w:val="2"/>
                <w:szCs w:val="2"/>
                <w:lang w:val="en-US"/>
              </w:rPr>
            </w:pPr>
          </w:p>
        </w:tc>
      </w:tr>
      <w:tr w:rsidR="005B254F" w:rsidRPr="00B40365" w14:paraId="50FCF04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B2D4C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D9A6550" w14:textId="77777777" w:rsidR="005B254F" w:rsidRPr="00B40365" w:rsidRDefault="005B254F" w:rsidP="001274F1">
            <w:pPr>
              <w:jc w:val="center"/>
              <w:rPr>
                <w:sz w:val="16"/>
                <w:szCs w:val="16"/>
                <w:lang w:val="en-US"/>
              </w:rPr>
            </w:pPr>
            <w:r w:rsidRPr="00B40365">
              <w:rPr>
                <w:sz w:val="16"/>
                <w:szCs w:val="16"/>
                <w:lang w:val="en-US"/>
              </w:rPr>
              <w:t>7213050013100</w:t>
            </w:r>
          </w:p>
        </w:tc>
        <w:tc>
          <w:tcPr>
            <w:tcW w:w="4238" w:type="dxa"/>
            <w:gridSpan w:val="6"/>
            <w:tcBorders>
              <w:top w:val="nil"/>
              <w:bottom w:val="single" w:sz="2" w:space="0" w:color="auto"/>
            </w:tcBorders>
            <w:vAlign w:val="center"/>
          </w:tcPr>
          <w:p w14:paraId="472D6150" w14:textId="77777777" w:rsidR="005B254F" w:rsidRPr="00C97908" w:rsidRDefault="005B254F" w:rsidP="001274F1">
            <w:pPr>
              <w:rPr>
                <w:sz w:val="16"/>
                <w:szCs w:val="16"/>
                <w:lang w:val="en-US"/>
              </w:rPr>
            </w:pPr>
            <w:r w:rsidRPr="00C97908">
              <w:rPr>
                <w:sz w:val="16"/>
                <w:szCs w:val="16"/>
                <w:lang w:val="en-US"/>
              </w:rPr>
              <w:t>Tinichigiu</w:t>
            </w:r>
          </w:p>
        </w:tc>
        <w:tc>
          <w:tcPr>
            <w:tcW w:w="998" w:type="dxa"/>
            <w:gridSpan w:val="4"/>
            <w:tcBorders>
              <w:top w:val="nil"/>
              <w:bottom w:val="single" w:sz="2" w:space="0" w:color="auto"/>
            </w:tcBorders>
            <w:vAlign w:val="center"/>
          </w:tcPr>
          <w:p w14:paraId="32FB1D3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69BC68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0,660</w:t>
            </w:r>
          </w:p>
        </w:tc>
        <w:tc>
          <w:tcPr>
            <w:tcW w:w="1518" w:type="dxa"/>
            <w:gridSpan w:val="2"/>
            <w:tcBorders>
              <w:top w:val="nil"/>
              <w:bottom w:val="single" w:sz="2" w:space="0" w:color="auto"/>
            </w:tcBorders>
            <w:vAlign w:val="center"/>
          </w:tcPr>
          <w:p w14:paraId="011D02B1" w14:textId="77777777" w:rsidR="005B254F" w:rsidRPr="00C97908" w:rsidRDefault="005B254F" w:rsidP="001274F1">
            <w:pPr>
              <w:jc w:val="center"/>
              <w:rPr>
                <w:sz w:val="16"/>
                <w:szCs w:val="16"/>
                <w:lang w:val="en-US"/>
              </w:rPr>
            </w:pPr>
            <w:r w:rsidRPr="00C97908">
              <w:rPr>
                <w:sz w:val="16"/>
                <w:szCs w:val="16"/>
                <w:lang w:val="en-US"/>
              </w:rPr>
              <w:t>19,80</w:t>
            </w:r>
          </w:p>
        </w:tc>
      </w:tr>
      <w:tr w:rsidR="005B254F" w:rsidRPr="00B40365" w14:paraId="4DA7D30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99D10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1F579B9" w14:textId="77777777" w:rsidR="005B254F" w:rsidRPr="00B40365" w:rsidRDefault="005B254F" w:rsidP="001274F1">
            <w:pPr>
              <w:jc w:val="center"/>
              <w:rPr>
                <w:sz w:val="16"/>
                <w:szCs w:val="16"/>
                <w:lang w:val="en-US"/>
              </w:rPr>
            </w:pPr>
            <w:r w:rsidRPr="00B40365">
              <w:rPr>
                <w:sz w:val="16"/>
                <w:szCs w:val="16"/>
                <w:lang w:val="en-US"/>
              </w:rPr>
              <w:t>7122050013400</w:t>
            </w:r>
          </w:p>
        </w:tc>
        <w:tc>
          <w:tcPr>
            <w:tcW w:w="4238" w:type="dxa"/>
            <w:gridSpan w:val="6"/>
            <w:tcBorders>
              <w:top w:val="nil"/>
              <w:bottom w:val="single" w:sz="2" w:space="0" w:color="auto"/>
            </w:tcBorders>
            <w:vAlign w:val="center"/>
          </w:tcPr>
          <w:p w14:paraId="314B892C" w14:textId="77777777" w:rsidR="005B254F" w:rsidRPr="00C97908" w:rsidRDefault="005B254F" w:rsidP="001274F1">
            <w:pPr>
              <w:rPr>
                <w:sz w:val="16"/>
                <w:szCs w:val="16"/>
                <w:lang w:val="en-US"/>
              </w:rPr>
            </w:pPr>
            <w:r w:rsidRPr="00C97908">
              <w:rPr>
                <w:sz w:val="16"/>
                <w:szCs w:val="16"/>
                <w:lang w:val="en-US"/>
              </w:rPr>
              <w:t>Zidar</w:t>
            </w:r>
          </w:p>
        </w:tc>
        <w:tc>
          <w:tcPr>
            <w:tcW w:w="998" w:type="dxa"/>
            <w:gridSpan w:val="4"/>
            <w:tcBorders>
              <w:top w:val="nil"/>
              <w:bottom w:val="single" w:sz="2" w:space="0" w:color="auto"/>
            </w:tcBorders>
            <w:vAlign w:val="center"/>
          </w:tcPr>
          <w:p w14:paraId="39DA2418"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0A76EA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0,400</w:t>
            </w:r>
          </w:p>
        </w:tc>
        <w:tc>
          <w:tcPr>
            <w:tcW w:w="1518" w:type="dxa"/>
            <w:gridSpan w:val="2"/>
            <w:tcBorders>
              <w:top w:val="nil"/>
              <w:bottom w:val="single" w:sz="2" w:space="0" w:color="auto"/>
            </w:tcBorders>
            <w:vAlign w:val="center"/>
          </w:tcPr>
          <w:p w14:paraId="324CF6E1" w14:textId="77777777" w:rsidR="005B254F" w:rsidRPr="00C97908" w:rsidRDefault="005B254F" w:rsidP="001274F1">
            <w:pPr>
              <w:jc w:val="center"/>
              <w:rPr>
                <w:sz w:val="16"/>
                <w:szCs w:val="16"/>
                <w:lang w:val="en-US"/>
              </w:rPr>
            </w:pPr>
            <w:r w:rsidRPr="00C97908">
              <w:rPr>
                <w:sz w:val="16"/>
                <w:szCs w:val="16"/>
                <w:lang w:val="en-US"/>
              </w:rPr>
              <w:t>12,00</w:t>
            </w:r>
          </w:p>
        </w:tc>
      </w:tr>
      <w:tr w:rsidR="005B254F" w:rsidRPr="00B40365" w14:paraId="44757E0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57AF3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0E98FEB"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2B431A64"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4858370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B4328E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5A853CAC" w14:textId="77777777" w:rsidR="005B254F" w:rsidRPr="00C97908" w:rsidRDefault="005B254F" w:rsidP="001274F1">
            <w:pPr>
              <w:jc w:val="center"/>
              <w:rPr>
                <w:sz w:val="16"/>
                <w:szCs w:val="16"/>
                <w:lang w:val="en-US"/>
              </w:rPr>
            </w:pPr>
            <w:r w:rsidRPr="00C97908">
              <w:rPr>
                <w:sz w:val="16"/>
                <w:szCs w:val="16"/>
                <w:lang w:val="en-US"/>
              </w:rPr>
              <w:t>4,50</w:t>
            </w:r>
          </w:p>
        </w:tc>
      </w:tr>
      <w:tr w:rsidR="005B254F" w:rsidRPr="00B40365" w14:paraId="5AF3172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6FDF4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0D67F3D" w14:textId="77777777" w:rsidR="005B254F" w:rsidRPr="00B40365" w:rsidRDefault="005B254F" w:rsidP="001274F1">
            <w:pPr>
              <w:jc w:val="center"/>
              <w:rPr>
                <w:sz w:val="16"/>
                <w:szCs w:val="16"/>
                <w:lang w:val="en-US"/>
              </w:rPr>
            </w:pPr>
            <w:r w:rsidRPr="00B40365">
              <w:rPr>
                <w:sz w:val="16"/>
                <w:szCs w:val="16"/>
                <w:lang w:val="en-US"/>
              </w:rPr>
              <w:t>2710403642598</w:t>
            </w:r>
          </w:p>
        </w:tc>
        <w:tc>
          <w:tcPr>
            <w:tcW w:w="4238" w:type="dxa"/>
            <w:gridSpan w:val="6"/>
            <w:tcBorders>
              <w:top w:val="nil"/>
              <w:bottom w:val="single" w:sz="2" w:space="0" w:color="auto"/>
            </w:tcBorders>
            <w:vAlign w:val="center"/>
          </w:tcPr>
          <w:p w14:paraId="1FDC2114" w14:textId="77777777" w:rsidR="005B254F" w:rsidRPr="00C97908" w:rsidRDefault="005B254F" w:rsidP="001274F1">
            <w:pPr>
              <w:rPr>
                <w:sz w:val="16"/>
                <w:szCs w:val="16"/>
                <w:lang w:val="en-US"/>
              </w:rPr>
            </w:pPr>
            <w:r w:rsidRPr="00C97908">
              <w:rPr>
                <w:sz w:val="16"/>
                <w:szCs w:val="16"/>
                <w:lang w:val="en-US"/>
              </w:rPr>
              <w:t xml:space="preserve">Tabla zincata 0,5 x 800 x 2000 mm </w:t>
            </w:r>
          </w:p>
        </w:tc>
        <w:tc>
          <w:tcPr>
            <w:tcW w:w="998" w:type="dxa"/>
            <w:gridSpan w:val="4"/>
            <w:tcBorders>
              <w:top w:val="nil"/>
              <w:bottom w:val="single" w:sz="2" w:space="0" w:color="auto"/>
            </w:tcBorders>
            <w:vAlign w:val="center"/>
          </w:tcPr>
          <w:p w14:paraId="5AEDAE8B"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B4DDFC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1,850</w:t>
            </w:r>
          </w:p>
        </w:tc>
        <w:tc>
          <w:tcPr>
            <w:tcW w:w="1518" w:type="dxa"/>
            <w:gridSpan w:val="2"/>
            <w:tcBorders>
              <w:top w:val="nil"/>
              <w:bottom w:val="single" w:sz="2" w:space="0" w:color="auto"/>
            </w:tcBorders>
            <w:vAlign w:val="center"/>
          </w:tcPr>
          <w:p w14:paraId="258E30CE" w14:textId="77777777" w:rsidR="005B254F" w:rsidRPr="00C97908" w:rsidRDefault="005B254F" w:rsidP="001274F1">
            <w:pPr>
              <w:jc w:val="center"/>
              <w:rPr>
                <w:sz w:val="16"/>
                <w:szCs w:val="16"/>
                <w:lang w:val="en-US"/>
              </w:rPr>
            </w:pPr>
            <w:r w:rsidRPr="00C97908">
              <w:rPr>
                <w:sz w:val="16"/>
                <w:szCs w:val="16"/>
                <w:lang w:val="en-US"/>
              </w:rPr>
              <w:t>57,72</w:t>
            </w:r>
          </w:p>
        </w:tc>
      </w:tr>
      <w:tr w:rsidR="005B254F" w:rsidRPr="00B40365" w14:paraId="489BD69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CBA4C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17D6B4B" w14:textId="77777777" w:rsidR="005B254F" w:rsidRPr="00B40365" w:rsidRDefault="005B254F" w:rsidP="001274F1">
            <w:pPr>
              <w:jc w:val="center"/>
              <w:rPr>
                <w:sz w:val="16"/>
                <w:szCs w:val="16"/>
                <w:lang w:val="en-US"/>
              </w:rPr>
            </w:pPr>
            <w:r w:rsidRPr="00B40365">
              <w:rPr>
                <w:sz w:val="16"/>
                <w:szCs w:val="16"/>
                <w:lang w:val="en-US"/>
              </w:rPr>
              <w:t>2710403702180</w:t>
            </w:r>
          </w:p>
        </w:tc>
        <w:tc>
          <w:tcPr>
            <w:tcW w:w="4238" w:type="dxa"/>
            <w:gridSpan w:val="6"/>
            <w:tcBorders>
              <w:top w:val="nil"/>
              <w:bottom w:val="single" w:sz="2" w:space="0" w:color="auto"/>
            </w:tcBorders>
            <w:vAlign w:val="center"/>
          </w:tcPr>
          <w:p w14:paraId="3389DF88" w14:textId="77777777" w:rsidR="005B254F" w:rsidRPr="00C97908" w:rsidRDefault="005B254F" w:rsidP="001274F1">
            <w:pPr>
              <w:rPr>
                <w:sz w:val="16"/>
                <w:szCs w:val="16"/>
                <w:lang w:val="en-US"/>
              </w:rPr>
            </w:pPr>
            <w:r w:rsidRPr="00C97908">
              <w:rPr>
                <w:sz w:val="16"/>
                <w:szCs w:val="16"/>
                <w:lang w:val="en-US"/>
              </w:rPr>
              <w:t>Banda de otel laminat la rece de 20 x 2 mm (agrafe)</w:t>
            </w:r>
          </w:p>
        </w:tc>
        <w:tc>
          <w:tcPr>
            <w:tcW w:w="998" w:type="dxa"/>
            <w:gridSpan w:val="4"/>
            <w:tcBorders>
              <w:top w:val="nil"/>
              <w:bottom w:val="single" w:sz="2" w:space="0" w:color="auto"/>
            </w:tcBorders>
            <w:vAlign w:val="center"/>
          </w:tcPr>
          <w:p w14:paraId="4B514297"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774811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1B87ED00" w14:textId="77777777" w:rsidR="005B254F" w:rsidRPr="00C97908" w:rsidRDefault="005B254F" w:rsidP="001274F1">
            <w:pPr>
              <w:jc w:val="center"/>
              <w:rPr>
                <w:sz w:val="16"/>
                <w:szCs w:val="16"/>
                <w:lang w:val="en-US"/>
              </w:rPr>
            </w:pPr>
            <w:r w:rsidRPr="00C97908">
              <w:rPr>
                <w:sz w:val="16"/>
                <w:szCs w:val="16"/>
                <w:lang w:val="en-US"/>
              </w:rPr>
              <w:t>4,68</w:t>
            </w:r>
          </w:p>
        </w:tc>
      </w:tr>
      <w:tr w:rsidR="005B254F" w:rsidRPr="00B40365" w14:paraId="30A8842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84448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64601E6" w14:textId="77777777" w:rsidR="005B254F" w:rsidRPr="00B40365" w:rsidRDefault="005B254F" w:rsidP="001274F1">
            <w:pPr>
              <w:jc w:val="center"/>
              <w:rPr>
                <w:sz w:val="16"/>
                <w:szCs w:val="16"/>
                <w:lang w:val="en-US"/>
              </w:rPr>
            </w:pPr>
            <w:r w:rsidRPr="00B40365">
              <w:rPr>
                <w:sz w:val="16"/>
                <w:szCs w:val="16"/>
                <w:lang w:val="en-US"/>
              </w:rPr>
              <w:t>2682132601626</w:t>
            </w:r>
          </w:p>
        </w:tc>
        <w:tc>
          <w:tcPr>
            <w:tcW w:w="4238" w:type="dxa"/>
            <w:gridSpan w:val="6"/>
            <w:tcBorders>
              <w:top w:val="nil"/>
              <w:bottom w:val="single" w:sz="2" w:space="0" w:color="auto"/>
            </w:tcBorders>
            <w:vAlign w:val="center"/>
          </w:tcPr>
          <w:p w14:paraId="76C3D55A" w14:textId="77777777" w:rsidR="005B254F" w:rsidRPr="00C97908" w:rsidRDefault="005B254F" w:rsidP="001274F1">
            <w:pPr>
              <w:rPr>
                <w:sz w:val="16"/>
                <w:szCs w:val="16"/>
                <w:lang w:val="en-US"/>
              </w:rPr>
            </w:pPr>
            <w:r w:rsidRPr="00C97908">
              <w:rPr>
                <w:sz w:val="16"/>
                <w:szCs w:val="16"/>
                <w:lang w:val="en-US"/>
              </w:rPr>
              <w:t>Carton bitumat</w:t>
            </w:r>
          </w:p>
        </w:tc>
        <w:tc>
          <w:tcPr>
            <w:tcW w:w="998" w:type="dxa"/>
            <w:gridSpan w:val="4"/>
            <w:tcBorders>
              <w:top w:val="nil"/>
              <w:bottom w:val="single" w:sz="2" w:space="0" w:color="auto"/>
            </w:tcBorders>
            <w:vAlign w:val="center"/>
          </w:tcPr>
          <w:p w14:paraId="51DCE730"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229E024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0,500</w:t>
            </w:r>
          </w:p>
        </w:tc>
        <w:tc>
          <w:tcPr>
            <w:tcW w:w="1518" w:type="dxa"/>
            <w:gridSpan w:val="2"/>
            <w:tcBorders>
              <w:top w:val="nil"/>
              <w:bottom w:val="single" w:sz="2" w:space="0" w:color="auto"/>
            </w:tcBorders>
            <w:vAlign w:val="center"/>
          </w:tcPr>
          <w:p w14:paraId="22C9BEC6" w14:textId="77777777" w:rsidR="005B254F" w:rsidRPr="00C97908" w:rsidRDefault="005B254F" w:rsidP="001274F1">
            <w:pPr>
              <w:jc w:val="center"/>
              <w:rPr>
                <w:sz w:val="16"/>
                <w:szCs w:val="16"/>
                <w:lang w:val="en-US"/>
              </w:rPr>
            </w:pPr>
            <w:r w:rsidRPr="00C97908">
              <w:rPr>
                <w:sz w:val="16"/>
                <w:szCs w:val="16"/>
                <w:lang w:val="en-US"/>
              </w:rPr>
              <w:t>15,60</w:t>
            </w:r>
          </w:p>
        </w:tc>
      </w:tr>
      <w:tr w:rsidR="005B254F" w:rsidRPr="00B40365" w14:paraId="6226896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E1A36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A478AB4" w14:textId="77777777" w:rsidR="005B254F" w:rsidRPr="00B40365" w:rsidRDefault="005B254F" w:rsidP="001274F1">
            <w:pPr>
              <w:jc w:val="center"/>
              <w:rPr>
                <w:sz w:val="16"/>
                <w:szCs w:val="16"/>
                <w:lang w:val="en-US"/>
              </w:rPr>
            </w:pPr>
            <w:r w:rsidRPr="00B40365">
              <w:rPr>
                <w:sz w:val="16"/>
                <w:szCs w:val="16"/>
                <w:lang w:val="en-US"/>
              </w:rPr>
              <w:t>2744125904770</w:t>
            </w:r>
          </w:p>
        </w:tc>
        <w:tc>
          <w:tcPr>
            <w:tcW w:w="4238" w:type="dxa"/>
            <w:gridSpan w:val="6"/>
            <w:tcBorders>
              <w:top w:val="nil"/>
              <w:bottom w:val="single" w:sz="2" w:space="0" w:color="auto"/>
            </w:tcBorders>
            <w:vAlign w:val="center"/>
          </w:tcPr>
          <w:p w14:paraId="15A0E9C5" w14:textId="77777777" w:rsidR="005B254F" w:rsidRPr="00C97908" w:rsidRDefault="005B254F" w:rsidP="001274F1">
            <w:pPr>
              <w:rPr>
                <w:sz w:val="16"/>
                <w:szCs w:val="16"/>
                <w:lang w:val="en-US"/>
              </w:rPr>
            </w:pPr>
            <w:r w:rsidRPr="00C97908">
              <w:rPr>
                <w:sz w:val="16"/>
                <w:szCs w:val="16"/>
                <w:lang w:val="en-US"/>
              </w:rPr>
              <w:t>Aliaj de lipit staniu-plumb LP-30 % G</w:t>
            </w:r>
          </w:p>
        </w:tc>
        <w:tc>
          <w:tcPr>
            <w:tcW w:w="998" w:type="dxa"/>
            <w:gridSpan w:val="4"/>
            <w:tcBorders>
              <w:top w:val="nil"/>
              <w:bottom w:val="single" w:sz="2" w:space="0" w:color="auto"/>
            </w:tcBorders>
            <w:vAlign w:val="center"/>
          </w:tcPr>
          <w:p w14:paraId="5934DDE4"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C315DE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6CED2EBA" w14:textId="77777777" w:rsidR="005B254F" w:rsidRPr="00C97908" w:rsidRDefault="005B254F" w:rsidP="001274F1">
            <w:pPr>
              <w:jc w:val="center"/>
              <w:rPr>
                <w:sz w:val="16"/>
                <w:szCs w:val="16"/>
                <w:lang w:val="en-US"/>
              </w:rPr>
            </w:pPr>
            <w:r w:rsidRPr="00C97908">
              <w:rPr>
                <w:sz w:val="16"/>
                <w:szCs w:val="16"/>
                <w:lang w:val="en-US"/>
              </w:rPr>
              <w:t>1,56</w:t>
            </w:r>
          </w:p>
        </w:tc>
      </w:tr>
      <w:tr w:rsidR="005B254F" w:rsidRPr="00B40365" w14:paraId="78CAD66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7253F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C0B135F" w14:textId="77777777" w:rsidR="005B254F" w:rsidRPr="00B40365" w:rsidRDefault="005B254F" w:rsidP="001274F1">
            <w:pPr>
              <w:jc w:val="center"/>
              <w:rPr>
                <w:sz w:val="16"/>
                <w:szCs w:val="16"/>
                <w:lang w:val="en-US"/>
              </w:rPr>
            </w:pPr>
            <w:r w:rsidRPr="00B40365">
              <w:rPr>
                <w:sz w:val="16"/>
                <w:szCs w:val="16"/>
                <w:lang w:val="en-US"/>
              </w:rPr>
              <w:t>2651122100402</w:t>
            </w:r>
          </w:p>
        </w:tc>
        <w:tc>
          <w:tcPr>
            <w:tcW w:w="4238" w:type="dxa"/>
            <w:gridSpan w:val="6"/>
            <w:tcBorders>
              <w:top w:val="nil"/>
              <w:bottom w:val="single" w:sz="2" w:space="0" w:color="auto"/>
            </w:tcBorders>
            <w:vAlign w:val="center"/>
          </w:tcPr>
          <w:p w14:paraId="7FF32702" w14:textId="77777777" w:rsidR="005B254F" w:rsidRPr="00C97908" w:rsidRDefault="005B254F" w:rsidP="001274F1">
            <w:pPr>
              <w:rPr>
                <w:sz w:val="16"/>
                <w:szCs w:val="16"/>
                <w:lang w:val="en-US"/>
              </w:rPr>
            </w:pPr>
            <w:r w:rsidRPr="00C97908">
              <w:rPr>
                <w:sz w:val="16"/>
                <w:szCs w:val="16"/>
                <w:lang w:val="en-US"/>
              </w:rPr>
              <w:t>Ciment metalurgic cu adaosuri M 30 saci S1500</w:t>
            </w:r>
          </w:p>
        </w:tc>
        <w:tc>
          <w:tcPr>
            <w:tcW w:w="998" w:type="dxa"/>
            <w:gridSpan w:val="4"/>
            <w:tcBorders>
              <w:top w:val="nil"/>
              <w:bottom w:val="single" w:sz="2" w:space="0" w:color="auto"/>
            </w:tcBorders>
            <w:vAlign w:val="center"/>
          </w:tcPr>
          <w:p w14:paraId="2E2C6F8A"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9BFC5B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2,200</w:t>
            </w:r>
          </w:p>
        </w:tc>
        <w:tc>
          <w:tcPr>
            <w:tcW w:w="1518" w:type="dxa"/>
            <w:gridSpan w:val="2"/>
            <w:tcBorders>
              <w:top w:val="nil"/>
              <w:bottom w:val="single" w:sz="2" w:space="0" w:color="auto"/>
            </w:tcBorders>
            <w:vAlign w:val="center"/>
          </w:tcPr>
          <w:p w14:paraId="4D0FF8DB" w14:textId="77777777" w:rsidR="005B254F" w:rsidRPr="00C97908" w:rsidRDefault="005B254F" w:rsidP="001274F1">
            <w:pPr>
              <w:jc w:val="center"/>
              <w:rPr>
                <w:sz w:val="16"/>
                <w:szCs w:val="16"/>
                <w:lang w:val="en-US"/>
              </w:rPr>
            </w:pPr>
            <w:r w:rsidRPr="00C97908">
              <w:rPr>
                <w:sz w:val="16"/>
                <w:szCs w:val="16"/>
                <w:lang w:val="en-US"/>
              </w:rPr>
              <w:t>68,64</w:t>
            </w:r>
          </w:p>
        </w:tc>
      </w:tr>
      <w:tr w:rsidR="005B254F" w:rsidRPr="00B40365" w14:paraId="576C413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9110E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0415631" w14:textId="77777777" w:rsidR="005B254F" w:rsidRPr="00B40365" w:rsidRDefault="005B254F" w:rsidP="001274F1">
            <w:pPr>
              <w:jc w:val="center"/>
              <w:rPr>
                <w:sz w:val="16"/>
                <w:szCs w:val="16"/>
                <w:lang w:val="en-US"/>
              </w:rPr>
            </w:pPr>
            <w:r w:rsidRPr="00B40365">
              <w:rPr>
                <w:sz w:val="16"/>
                <w:szCs w:val="16"/>
                <w:lang w:val="en-US"/>
              </w:rPr>
              <w:t>1421102200513</w:t>
            </w:r>
          </w:p>
        </w:tc>
        <w:tc>
          <w:tcPr>
            <w:tcW w:w="4238" w:type="dxa"/>
            <w:gridSpan w:val="6"/>
            <w:tcBorders>
              <w:top w:val="nil"/>
              <w:bottom w:val="single" w:sz="2" w:space="0" w:color="auto"/>
            </w:tcBorders>
            <w:vAlign w:val="center"/>
          </w:tcPr>
          <w:p w14:paraId="35945019" w14:textId="77777777" w:rsidR="005B254F" w:rsidRPr="00C97908" w:rsidRDefault="005B254F" w:rsidP="001274F1">
            <w:pPr>
              <w:rPr>
                <w:sz w:val="16"/>
                <w:szCs w:val="16"/>
                <w:lang w:val="en-US"/>
              </w:rPr>
            </w:pPr>
            <w:r w:rsidRPr="00C97908">
              <w:rPr>
                <w:sz w:val="16"/>
                <w:szCs w:val="16"/>
                <w:lang w:val="en-US"/>
              </w:rPr>
              <w:t>Nisip sortat nespalat de riu si lacuri 0,0-3,0 mm</w:t>
            </w:r>
          </w:p>
        </w:tc>
        <w:tc>
          <w:tcPr>
            <w:tcW w:w="998" w:type="dxa"/>
            <w:gridSpan w:val="4"/>
            <w:tcBorders>
              <w:top w:val="nil"/>
              <w:bottom w:val="single" w:sz="2" w:space="0" w:color="auto"/>
            </w:tcBorders>
            <w:vAlign w:val="center"/>
          </w:tcPr>
          <w:p w14:paraId="15D18EB3"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35C24A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0,007</w:t>
            </w:r>
          </w:p>
        </w:tc>
        <w:tc>
          <w:tcPr>
            <w:tcW w:w="1518" w:type="dxa"/>
            <w:gridSpan w:val="2"/>
            <w:tcBorders>
              <w:top w:val="nil"/>
              <w:bottom w:val="single" w:sz="2" w:space="0" w:color="auto"/>
            </w:tcBorders>
            <w:vAlign w:val="center"/>
          </w:tcPr>
          <w:p w14:paraId="20F7A471" w14:textId="77777777" w:rsidR="005B254F" w:rsidRPr="00C97908" w:rsidRDefault="005B254F" w:rsidP="001274F1">
            <w:pPr>
              <w:jc w:val="center"/>
              <w:rPr>
                <w:sz w:val="16"/>
                <w:szCs w:val="16"/>
                <w:lang w:val="en-US"/>
              </w:rPr>
            </w:pPr>
            <w:r w:rsidRPr="00C97908">
              <w:rPr>
                <w:sz w:val="16"/>
                <w:szCs w:val="16"/>
                <w:lang w:val="en-US"/>
              </w:rPr>
              <w:t>0,218</w:t>
            </w:r>
          </w:p>
        </w:tc>
      </w:tr>
      <w:tr w:rsidR="005B254F" w:rsidRPr="00B40365" w14:paraId="3AE8C75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0FB83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91B2E3C" w14:textId="77777777" w:rsidR="005B254F" w:rsidRPr="00B40365" w:rsidRDefault="005B254F" w:rsidP="001274F1">
            <w:pPr>
              <w:jc w:val="center"/>
              <w:rPr>
                <w:sz w:val="16"/>
                <w:szCs w:val="16"/>
                <w:lang w:val="en-US"/>
              </w:rPr>
            </w:pPr>
            <w:r w:rsidRPr="00B40365">
              <w:rPr>
                <w:sz w:val="16"/>
                <w:szCs w:val="16"/>
                <w:lang w:val="en-US"/>
              </w:rPr>
              <w:t>2652102100713</w:t>
            </w:r>
          </w:p>
        </w:tc>
        <w:tc>
          <w:tcPr>
            <w:tcW w:w="4238" w:type="dxa"/>
            <w:gridSpan w:val="6"/>
            <w:tcBorders>
              <w:top w:val="nil"/>
              <w:bottom w:val="single" w:sz="2" w:space="0" w:color="auto"/>
            </w:tcBorders>
            <w:vAlign w:val="center"/>
          </w:tcPr>
          <w:p w14:paraId="32C9913C" w14:textId="77777777" w:rsidR="005B254F" w:rsidRPr="00C97908" w:rsidRDefault="005B254F" w:rsidP="001274F1">
            <w:pPr>
              <w:rPr>
                <w:sz w:val="16"/>
                <w:szCs w:val="16"/>
                <w:lang w:val="en-US"/>
              </w:rPr>
            </w:pPr>
            <w:r w:rsidRPr="00C97908">
              <w:rPr>
                <w:sz w:val="16"/>
                <w:szCs w:val="16"/>
                <w:lang w:val="en-US"/>
              </w:rPr>
              <w:t>Var pasta</w:t>
            </w:r>
          </w:p>
        </w:tc>
        <w:tc>
          <w:tcPr>
            <w:tcW w:w="998" w:type="dxa"/>
            <w:gridSpan w:val="4"/>
            <w:tcBorders>
              <w:top w:val="nil"/>
              <w:bottom w:val="single" w:sz="2" w:space="0" w:color="auto"/>
            </w:tcBorders>
            <w:vAlign w:val="center"/>
          </w:tcPr>
          <w:p w14:paraId="79D571AD"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C76F39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tcBorders>
            <w:vAlign w:val="center"/>
          </w:tcPr>
          <w:p w14:paraId="4A6C6197" w14:textId="77777777" w:rsidR="005B254F" w:rsidRPr="00C97908" w:rsidRDefault="005B254F" w:rsidP="001274F1">
            <w:pPr>
              <w:jc w:val="center"/>
              <w:rPr>
                <w:sz w:val="16"/>
                <w:szCs w:val="16"/>
                <w:lang w:val="en-US"/>
              </w:rPr>
            </w:pPr>
            <w:r w:rsidRPr="00C97908">
              <w:rPr>
                <w:sz w:val="16"/>
                <w:szCs w:val="16"/>
                <w:lang w:val="en-US"/>
              </w:rPr>
              <w:t>0,009</w:t>
            </w:r>
          </w:p>
        </w:tc>
      </w:tr>
      <w:tr w:rsidR="005B254F" w:rsidRPr="00B40365" w14:paraId="25CFAA3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34BE4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575A4C7"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3D3F5C75"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42CAB937"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6303C1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337EE2CD" w14:textId="77777777" w:rsidR="005B254F" w:rsidRPr="00C97908" w:rsidRDefault="005B254F" w:rsidP="001274F1">
            <w:pPr>
              <w:jc w:val="center"/>
              <w:rPr>
                <w:sz w:val="16"/>
                <w:szCs w:val="16"/>
                <w:lang w:val="en-US"/>
              </w:rPr>
            </w:pPr>
            <w:r w:rsidRPr="00C97908">
              <w:rPr>
                <w:sz w:val="16"/>
                <w:szCs w:val="16"/>
                <w:lang w:val="en-US"/>
              </w:rPr>
              <w:t>0,062</w:t>
            </w:r>
          </w:p>
        </w:tc>
      </w:tr>
      <w:tr w:rsidR="005B254F" w:rsidRPr="00B40365" w14:paraId="4C6F161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C1CE5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81652BF" w14:textId="77777777" w:rsidR="005B254F" w:rsidRPr="00B40365" w:rsidRDefault="005B254F" w:rsidP="001274F1">
            <w:pPr>
              <w:jc w:val="center"/>
              <w:rPr>
                <w:sz w:val="16"/>
                <w:szCs w:val="16"/>
                <w:lang w:val="en-US"/>
              </w:rPr>
            </w:pPr>
            <w:r w:rsidRPr="00B40365">
              <w:rPr>
                <w:sz w:val="16"/>
                <w:szCs w:val="16"/>
                <w:lang w:val="en-US"/>
              </w:rPr>
              <w:t>2874115893300</w:t>
            </w:r>
          </w:p>
        </w:tc>
        <w:tc>
          <w:tcPr>
            <w:tcW w:w="4238" w:type="dxa"/>
            <w:gridSpan w:val="6"/>
            <w:tcBorders>
              <w:top w:val="nil"/>
              <w:bottom w:val="single" w:sz="2" w:space="0" w:color="auto"/>
            </w:tcBorders>
            <w:vAlign w:val="center"/>
          </w:tcPr>
          <w:p w14:paraId="3B71537C" w14:textId="77777777" w:rsidR="005B254F" w:rsidRPr="00C97908" w:rsidRDefault="005B254F" w:rsidP="001274F1">
            <w:pPr>
              <w:rPr>
                <w:sz w:val="16"/>
                <w:szCs w:val="16"/>
                <w:lang w:val="en-US"/>
              </w:rPr>
            </w:pPr>
            <w:r w:rsidRPr="00C97908">
              <w:rPr>
                <w:sz w:val="16"/>
                <w:szCs w:val="16"/>
                <w:lang w:val="en-US"/>
              </w:rPr>
              <w:t>Bolt</w:t>
            </w:r>
          </w:p>
        </w:tc>
        <w:tc>
          <w:tcPr>
            <w:tcW w:w="998" w:type="dxa"/>
            <w:gridSpan w:val="4"/>
            <w:tcBorders>
              <w:top w:val="nil"/>
              <w:bottom w:val="single" w:sz="2" w:space="0" w:color="auto"/>
            </w:tcBorders>
            <w:vAlign w:val="center"/>
          </w:tcPr>
          <w:p w14:paraId="059C9DAF"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6459E9A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6,000</w:t>
            </w:r>
          </w:p>
        </w:tc>
        <w:tc>
          <w:tcPr>
            <w:tcW w:w="1518" w:type="dxa"/>
            <w:gridSpan w:val="2"/>
            <w:tcBorders>
              <w:top w:val="nil"/>
              <w:bottom w:val="single" w:sz="2" w:space="0" w:color="auto"/>
            </w:tcBorders>
            <w:vAlign w:val="center"/>
          </w:tcPr>
          <w:p w14:paraId="6866D7BB" w14:textId="77777777" w:rsidR="005B254F" w:rsidRPr="00C97908" w:rsidRDefault="005B254F" w:rsidP="001274F1">
            <w:pPr>
              <w:jc w:val="center"/>
              <w:rPr>
                <w:sz w:val="16"/>
                <w:szCs w:val="16"/>
                <w:lang w:val="en-US"/>
              </w:rPr>
            </w:pPr>
            <w:r w:rsidRPr="00C97908">
              <w:rPr>
                <w:sz w:val="16"/>
                <w:szCs w:val="16"/>
                <w:lang w:val="en-US"/>
              </w:rPr>
              <w:t>187,20</w:t>
            </w:r>
          </w:p>
        </w:tc>
      </w:tr>
      <w:tr w:rsidR="005B254F" w:rsidRPr="00B40365" w14:paraId="0013B6C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B0806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A3A9A6C" w14:textId="77777777" w:rsidR="005B254F" w:rsidRPr="00B40365" w:rsidRDefault="005B254F" w:rsidP="001274F1">
            <w:pPr>
              <w:jc w:val="center"/>
              <w:rPr>
                <w:sz w:val="16"/>
                <w:szCs w:val="16"/>
                <w:lang w:val="en-US"/>
              </w:rPr>
            </w:pPr>
            <w:r w:rsidRPr="00B40365">
              <w:rPr>
                <w:sz w:val="16"/>
                <w:szCs w:val="16"/>
                <w:lang w:val="en-US"/>
              </w:rPr>
              <w:t>2874117308500</w:t>
            </w:r>
          </w:p>
        </w:tc>
        <w:tc>
          <w:tcPr>
            <w:tcW w:w="4238" w:type="dxa"/>
            <w:gridSpan w:val="6"/>
            <w:tcBorders>
              <w:top w:val="nil"/>
              <w:bottom w:val="single" w:sz="2" w:space="0" w:color="auto"/>
            </w:tcBorders>
            <w:vAlign w:val="center"/>
          </w:tcPr>
          <w:p w14:paraId="35432B7A" w14:textId="77777777" w:rsidR="005B254F" w:rsidRPr="00C97908" w:rsidRDefault="005B254F" w:rsidP="001274F1">
            <w:pPr>
              <w:rPr>
                <w:sz w:val="16"/>
                <w:szCs w:val="16"/>
                <w:lang w:val="en-US"/>
              </w:rPr>
            </w:pPr>
            <w:r w:rsidRPr="00C97908">
              <w:rPr>
                <w:sz w:val="16"/>
                <w:szCs w:val="16"/>
                <w:lang w:val="en-US"/>
              </w:rPr>
              <w:t>Cartus</w:t>
            </w:r>
          </w:p>
        </w:tc>
        <w:tc>
          <w:tcPr>
            <w:tcW w:w="998" w:type="dxa"/>
            <w:gridSpan w:val="4"/>
            <w:tcBorders>
              <w:top w:val="nil"/>
              <w:bottom w:val="single" w:sz="2" w:space="0" w:color="auto"/>
            </w:tcBorders>
            <w:vAlign w:val="center"/>
          </w:tcPr>
          <w:p w14:paraId="6CE7C61A"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12A7CB0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6,000</w:t>
            </w:r>
          </w:p>
        </w:tc>
        <w:tc>
          <w:tcPr>
            <w:tcW w:w="1518" w:type="dxa"/>
            <w:gridSpan w:val="2"/>
            <w:tcBorders>
              <w:top w:val="nil"/>
              <w:bottom w:val="single" w:sz="2" w:space="0" w:color="auto"/>
            </w:tcBorders>
            <w:vAlign w:val="center"/>
          </w:tcPr>
          <w:p w14:paraId="4A24C7D9" w14:textId="77777777" w:rsidR="005B254F" w:rsidRPr="00C97908" w:rsidRDefault="005B254F" w:rsidP="001274F1">
            <w:pPr>
              <w:jc w:val="center"/>
              <w:rPr>
                <w:sz w:val="16"/>
                <w:szCs w:val="16"/>
                <w:lang w:val="en-US"/>
              </w:rPr>
            </w:pPr>
            <w:r w:rsidRPr="00C97908">
              <w:rPr>
                <w:sz w:val="16"/>
                <w:szCs w:val="16"/>
                <w:lang w:val="en-US"/>
              </w:rPr>
              <w:t>187,20</w:t>
            </w:r>
          </w:p>
        </w:tc>
      </w:tr>
      <w:tr w:rsidR="005B254F" w:rsidRPr="00B40365" w14:paraId="75CEA10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58068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EFF23CA" w14:textId="77777777" w:rsidR="005B254F" w:rsidRPr="00B40365" w:rsidRDefault="005B254F" w:rsidP="001274F1">
            <w:pPr>
              <w:jc w:val="center"/>
              <w:rPr>
                <w:sz w:val="16"/>
                <w:szCs w:val="16"/>
                <w:lang w:val="en-US"/>
              </w:rPr>
            </w:pPr>
            <w:r w:rsidRPr="00B40365">
              <w:rPr>
                <w:sz w:val="16"/>
                <w:szCs w:val="16"/>
                <w:lang w:val="en-US"/>
              </w:rPr>
              <w:t>2874115840603</w:t>
            </w:r>
          </w:p>
        </w:tc>
        <w:tc>
          <w:tcPr>
            <w:tcW w:w="4238" w:type="dxa"/>
            <w:gridSpan w:val="6"/>
            <w:tcBorders>
              <w:top w:val="nil"/>
              <w:bottom w:val="single" w:sz="2" w:space="0" w:color="auto"/>
            </w:tcBorders>
            <w:vAlign w:val="center"/>
          </w:tcPr>
          <w:p w14:paraId="5D0CCD19" w14:textId="77777777" w:rsidR="005B254F" w:rsidRPr="00C97908" w:rsidRDefault="005B254F" w:rsidP="001274F1">
            <w:pPr>
              <w:rPr>
                <w:sz w:val="16"/>
                <w:szCs w:val="16"/>
                <w:lang w:val="en-US"/>
              </w:rPr>
            </w:pPr>
            <w:r w:rsidRPr="00C97908">
              <w:rPr>
                <w:sz w:val="16"/>
                <w:szCs w:val="16"/>
                <w:lang w:val="en-US"/>
              </w:rPr>
              <w:t xml:space="preserve">Piulita  </w:t>
            </w:r>
          </w:p>
        </w:tc>
        <w:tc>
          <w:tcPr>
            <w:tcW w:w="998" w:type="dxa"/>
            <w:gridSpan w:val="4"/>
            <w:tcBorders>
              <w:top w:val="nil"/>
              <w:bottom w:val="single" w:sz="2" w:space="0" w:color="auto"/>
            </w:tcBorders>
            <w:vAlign w:val="center"/>
          </w:tcPr>
          <w:p w14:paraId="4F25221B"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5E9A407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6,000</w:t>
            </w:r>
          </w:p>
        </w:tc>
        <w:tc>
          <w:tcPr>
            <w:tcW w:w="1518" w:type="dxa"/>
            <w:gridSpan w:val="2"/>
            <w:tcBorders>
              <w:top w:val="nil"/>
              <w:bottom w:val="single" w:sz="2" w:space="0" w:color="auto"/>
            </w:tcBorders>
            <w:vAlign w:val="center"/>
          </w:tcPr>
          <w:p w14:paraId="5EA8338D" w14:textId="77777777" w:rsidR="005B254F" w:rsidRPr="00C97908" w:rsidRDefault="005B254F" w:rsidP="001274F1">
            <w:pPr>
              <w:jc w:val="center"/>
              <w:rPr>
                <w:sz w:val="16"/>
                <w:szCs w:val="16"/>
                <w:lang w:val="en-US"/>
              </w:rPr>
            </w:pPr>
            <w:r w:rsidRPr="00C97908">
              <w:rPr>
                <w:sz w:val="16"/>
                <w:szCs w:val="16"/>
                <w:lang w:val="en-US"/>
              </w:rPr>
              <w:t>187,20</w:t>
            </w:r>
          </w:p>
        </w:tc>
      </w:tr>
      <w:tr w:rsidR="005B254F" w:rsidRPr="00B40365" w14:paraId="36B404D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039C1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C87505C" w14:textId="77777777" w:rsidR="005B254F" w:rsidRPr="00B40365" w:rsidRDefault="005B254F" w:rsidP="001274F1">
            <w:pPr>
              <w:jc w:val="center"/>
              <w:rPr>
                <w:sz w:val="16"/>
                <w:szCs w:val="16"/>
                <w:lang w:val="en-US"/>
              </w:rPr>
            </w:pPr>
            <w:r w:rsidRPr="00B40365">
              <w:rPr>
                <w:sz w:val="16"/>
                <w:szCs w:val="16"/>
                <w:lang w:val="en-US"/>
              </w:rPr>
              <w:t>2952160007200</w:t>
            </w:r>
          </w:p>
        </w:tc>
        <w:tc>
          <w:tcPr>
            <w:tcW w:w="4238" w:type="dxa"/>
            <w:gridSpan w:val="6"/>
            <w:tcBorders>
              <w:top w:val="nil"/>
              <w:bottom w:val="single" w:sz="2" w:space="0" w:color="auto"/>
            </w:tcBorders>
            <w:vAlign w:val="center"/>
          </w:tcPr>
          <w:p w14:paraId="3E228987" w14:textId="77777777" w:rsidR="005B254F" w:rsidRPr="00C97908" w:rsidRDefault="005B254F" w:rsidP="001274F1">
            <w:pPr>
              <w:rPr>
                <w:sz w:val="16"/>
                <w:szCs w:val="16"/>
                <w:lang w:val="en-US"/>
              </w:rPr>
            </w:pPr>
            <w:r w:rsidRPr="00C97908">
              <w:rPr>
                <w:sz w:val="16"/>
                <w:szCs w:val="16"/>
                <w:lang w:val="en-US"/>
              </w:rPr>
              <w:t>Utilaj de ridicat pentru lucrari de finisaj</w:t>
            </w:r>
          </w:p>
        </w:tc>
        <w:tc>
          <w:tcPr>
            <w:tcW w:w="998" w:type="dxa"/>
            <w:gridSpan w:val="4"/>
            <w:tcBorders>
              <w:top w:val="nil"/>
              <w:bottom w:val="single" w:sz="2" w:space="0" w:color="auto"/>
            </w:tcBorders>
            <w:vAlign w:val="center"/>
          </w:tcPr>
          <w:p w14:paraId="4E02CB0C"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C345E6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0,015</w:t>
            </w:r>
          </w:p>
        </w:tc>
        <w:tc>
          <w:tcPr>
            <w:tcW w:w="1518" w:type="dxa"/>
            <w:gridSpan w:val="2"/>
            <w:tcBorders>
              <w:top w:val="nil"/>
              <w:bottom w:val="single" w:sz="2" w:space="0" w:color="auto"/>
              <w:right w:val="single" w:sz="4" w:space="0" w:color="auto"/>
            </w:tcBorders>
            <w:vAlign w:val="center"/>
          </w:tcPr>
          <w:p w14:paraId="601592F7" w14:textId="77777777" w:rsidR="005B254F" w:rsidRPr="00C97908" w:rsidRDefault="005B254F" w:rsidP="001274F1">
            <w:pPr>
              <w:jc w:val="center"/>
              <w:rPr>
                <w:sz w:val="16"/>
                <w:szCs w:val="16"/>
                <w:lang w:val="en-US"/>
              </w:rPr>
            </w:pPr>
            <w:r w:rsidRPr="00C97908">
              <w:rPr>
                <w:sz w:val="16"/>
                <w:szCs w:val="16"/>
                <w:lang w:val="en-US"/>
              </w:rPr>
              <w:t>0,45</w:t>
            </w:r>
          </w:p>
        </w:tc>
      </w:tr>
      <w:tr w:rsidR="005B254F" w:rsidRPr="009B70F2" w14:paraId="1CF064DA"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2B8B25" w14:textId="77777777" w:rsidR="005B254F" w:rsidRPr="005E2CA0" w:rsidRDefault="005B254F" w:rsidP="001274F1">
            <w:pPr>
              <w:jc w:val="center"/>
              <w:rPr>
                <w:b/>
                <w:bCs/>
                <w:sz w:val="22"/>
                <w:szCs w:val="22"/>
                <w:lang w:val="en-US"/>
              </w:rPr>
            </w:pPr>
            <w:r w:rsidRPr="005E2CA0">
              <w:rPr>
                <w:b/>
                <w:bCs/>
                <w:sz w:val="22"/>
                <w:szCs w:val="22"/>
                <w:lang w:val="en-US"/>
              </w:rPr>
              <w:t>36</w:t>
            </w:r>
          </w:p>
        </w:tc>
        <w:tc>
          <w:tcPr>
            <w:tcW w:w="1366" w:type="dxa"/>
            <w:gridSpan w:val="4"/>
            <w:tcBorders>
              <w:top w:val="single" w:sz="4" w:space="0" w:color="auto"/>
              <w:bottom w:val="single" w:sz="4" w:space="0" w:color="auto"/>
            </w:tcBorders>
            <w:vAlign w:val="center"/>
          </w:tcPr>
          <w:p w14:paraId="2885E3C2" w14:textId="77777777" w:rsidR="005B254F" w:rsidRPr="005E2CA0" w:rsidRDefault="005B254F" w:rsidP="001274F1">
            <w:pPr>
              <w:jc w:val="center"/>
              <w:rPr>
                <w:b/>
                <w:bCs/>
                <w:sz w:val="22"/>
                <w:szCs w:val="22"/>
                <w:lang w:val="en-US"/>
              </w:rPr>
            </w:pPr>
            <w:r w:rsidRPr="005E2CA0">
              <w:rPr>
                <w:b/>
                <w:bCs/>
                <w:sz w:val="22"/>
                <w:szCs w:val="22"/>
                <w:lang w:val="en-US"/>
              </w:rPr>
              <w:t>CN53A</w:t>
            </w:r>
          </w:p>
        </w:tc>
        <w:tc>
          <w:tcPr>
            <w:tcW w:w="4254" w:type="dxa"/>
            <w:gridSpan w:val="7"/>
            <w:tcBorders>
              <w:top w:val="single" w:sz="4" w:space="0" w:color="auto"/>
              <w:bottom w:val="single" w:sz="4" w:space="0" w:color="auto"/>
            </w:tcBorders>
          </w:tcPr>
          <w:p w14:paraId="337F50BC" w14:textId="77777777" w:rsidR="005B254F" w:rsidRPr="005E2CA0" w:rsidRDefault="005B254F" w:rsidP="001274F1">
            <w:pPr>
              <w:rPr>
                <w:b/>
                <w:bCs/>
                <w:sz w:val="2"/>
                <w:szCs w:val="2"/>
                <w:lang w:val="en-US"/>
              </w:rPr>
            </w:pPr>
            <w:r w:rsidRPr="005E2CA0">
              <w:rPr>
                <w:b/>
                <w:bCs/>
                <w:sz w:val="22"/>
                <w:szCs w:val="22"/>
                <w:lang w:val="en-US"/>
              </w:rPr>
              <w:t>Grunduirea suprafetelor interioare a peretilor si tavanelor</w:t>
            </w:r>
          </w:p>
          <w:p w14:paraId="36490C2C"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B64BF97"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5316C1E5"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B195751" w14:textId="77777777" w:rsidR="005B254F" w:rsidRPr="005E2CA0" w:rsidRDefault="005B254F" w:rsidP="001274F1">
            <w:pPr>
              <w:jc w:val="center"/>
              <w:rPr>
                <w:b/>
                <w:bCs/>
                <w:sz w:val="22"/>
                <w:szCs w:val="22"/>
                <w:lang w:val="en-US"/>
              </w:rPr>
            </w:pPr>
            <w:r w:rsidRPr="005E2CA0">
              <w:rPr>
                <w:b/>
                <w:bCs/>
                <w:sz w:val="22"/>
                <w:szCs w:val="22"/>
                <w:lang w:val="en-US"/>
              </w:rPr>
              <w:t>150,000</w:t>
            </w:r>
          </w:p>
          <w:p w14:paraId="06379233" w14:textId="77777777" w:rsidR="005B254F" w:rsidRPr="009B70F2" w:rsidRDefault="005B254F" w:rsidP="001274F1">
            <w:pPr>
              <w:jc w:val="center"/>
              <w:rPr>
                <w:sz w:val="2"/>
                <w:szCs w:val="2"/>
                <w:lang w:val="en-US"/>
              </w:rPr>
            </w:pPr>
          </w:p>
        </w:tc>
      </w:tr>
      <w:tr w:rsidR="005B254F" w:rsidRPr="00B40365" w14:paraId="35BA319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59CD1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91EF482" w14:textId="77777777" w:rsidR="005B254F" w:rsidRPr="00B40365" w:rsidRDefault="005B254F" w:rsidP="001274F1">
            <w:pPr>
              <w:jc w:val="center"/>
              <w:rPr>
                <w:sz w:val="16"/>
                <w:szCs w:val="16"/>
                <w:lang w:val="en-US"/>
              </w:rPr>
            </w:pPr>
            <w:r w:rsidRPr="00B40365">
              <w:rPr>
                <w:sz w:val="16"/>
                <w:szCs w:val="16"/>
                <w:lang w:val="en-US"/>
              </w:rPr>
              <w:t>7141020013300</w:t>
            </w:r>
          </w:p>
        </w:tc>
        <w:tc>
          <w:tcPr>
            <w:tcW w:w="4238" w:type="dxa"/>
            <w:gridSpan w:val="6"/>
            <w:tcBorders>
              <w:top w:val="nil"/>
              <w:bottom w:val="single" w:sz="2" w:space="0" w:color="auto"/>
            </w:tcBorders>
            <w:vAlign w:val="center"/>
          </w:tcPr>
          <w:p w14:paraId="0396D554" w14:textId="77777777" w:rsidR="005B254F" w:rsidRPr="00C97908" w:rsidRDefault="005B254F" w:rsidP="001274F1">
            <w:pPr>
              <w:rPr>
                <w:sz w:val="16"/>
                <w:szCs w:val="16"/>
                <w:lang w:val="en-US"/>
              </w:rPr>
            </w:pPr>
            <w:r w:rsidRPr="00C97908">
              <w:rPr>
                <w:sz w:val="16"/>
                <w:szCs w:val="16"/>
                <w:lang w:val="en-US"/>
              </w:rPr>
              <w:t>Zugrav vopsitor</w:t>
            </w:r>
          </w:p>
        </w:tc>
        <w:tc>
          <w:tcPr>
            <w:tcW w:w="998" w:type="dxa"/>
            <w:gridSpan w:val="4"/>
            <w:tcBorders>
              <w:top w:val="nil"/>
              <w:bottom w:val="single" w:sz="2" w:space="0" w:color="auto"/>
            </w:tcBorders>
            <w:vAlign w:val="center"/>
          </w:tcPr>
          <w:p w14:paraId="4C82B089"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CBB5A6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4A86F036" w14:textId="77777777" w:rsidR="005B254F" w:rsidRPr="00C97908" w:rsidRDefault="005B254F" w:rsidP="001274F1">
            <w:pPr>
              <w:jc w:val="center"/>
              <w:rPr>
                <w:sz w:val="16"/>
                <w:szCs w:val="16"/>
                <w:lang w:val="en-US"/>
              </w:rPr>
            </w:pPr>
            <w:r w:rsidRPr="00C97908">
              <w:rPr>
                <w:sz w:val="16"/>
                <w:szCs w:val="16"/>
                <w:lang w:val="en-US"/>
              </w:rPr>
              <w:t>4,50</w:t>
            </w:r>
          </w:p>
        </w:tc>
      </w:tr>
      <w:tr w:rsidR="005B254F" w:rsidRPr="00B40365" w14:paraId="3432417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0C5B5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C1A213B" w14:textId="77777777" w:rsidR="005B254F" w:rsidRPr="00B40365" w:rsidRDefault="005B254F" w:rsidP="001274F1">
            <w:pPr>
              <w:jc w:val="center"/>
              <w:rPr>
                <w:sz w:val="16"/>
                <w:szCs w:val="16"/>
                <w:lang w:val="en-US"/>
              </w:rPr>
            </w:pPr>
            <w:r w:rsidRPr="00B40365">
              <w:rPr>
                <w:sz w:val="16"/>
                <w:szCs w:val="16"/>
                <w:lang w:val="en-US"/>
              </w:rPr>
              <w:t>2416586105303</w:t>
            </w:r>
          </w:p>
        </w:tc>
        <w:tc>
          <w:tcPr>
            <w:tcW w:w="4238" w:type="dxa"/>
            <w:gridSpan w:val="6"/>
            <w:tcBorders>
              <w:top w:val="nil"/>
              <w:bottom w:val="single" w:sz="2" w:space="0" w:color="auto"/>
            </w:tcBorders>
            <w:vAlign w:val="center"/>
          </w:tcPr>
          <w:p w14:paraId="2179A67B" w14:textId="77777777" w:rsidR="005B254F" w:rsidRPr="00C97908" w:rsidRDefault="005B254F" w:rsidP="001274F1">
            <w:pPr>
              <w:rPr>
                <w:sz w:val="16"/>
                <w:szCs w:val="16"/>
                <w:lang w:val="en-US"/>
              </w:rPr>
            </w:pPr>
            <w:r w:rsidRPr="00C97908">
              <w:rPr>
                <w:sz w:val="16"/>
                <w:szCs w:val="16"/>
                <w:lang w:val="en-US"/>
              </w:rPr>
              <w:t>Amorsa-grund</w:t>
            </w:r>
          </w:p>
        </w:tc>
        <w:tc>
          <w:tcPr>
            <w:tcW w:w="998" w:type="dxa"/>
            <w:gridSpan w:val="4"/>
            <w:tcBorders>
              <w:top w:val="nil"/>
              <w:bottom w:val="single" w:sz="2" w:space="0" w:color="auto"/>
            </w:tcBorders>
            <w:vAlign w:val="center"/>
          </w:tcPr>
          <w:p w14:paraId="52F4928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BA70B3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2265BDE2" w14:textId="77777777" w:rsidR="005B254F" w:rsidRPr="00C97908" w:rsidRDefault="005B254F" w:rsidP="001274F1">
            <w:pPr>
              <w:jc w:val="center"/>
              <w:rPr>
                <w:sz w:val="16"/>
                <w:szCs w:val="16"/>
                <w:lang w:val="en-US"/>
              </w:rPr>
            </w:pPr>
            <w:r w:rsidRPr="00C97908">
              <w:rPr>
                <w:sz w:val="16"/>
                <w:szCs w:val="16"/>
                <w:lang w:val="en-US"/>
              </w:rPr>
              <w:t>22,50</w:t>
            </w:r>
          </w:p>
        </w:tc>
      </w:tr>
      <w:tr w:rsidR="005B254F" w:rsidRPr="00B40365" w14:paraId="1BECB3B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06858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03DDD05" w14:textId="77777777" w:rsidR="005B254F" w:rsidRPr="00B40365" w:rsidRDefault="005B254F" w:rsidP="001274F1">
            <w:pPr>
              <w:jc w:val="center"/>
              <w:rPr>
                <w:sz w:val="16"/>
                <w:szCs w:val="16"/>
                <w:lang w:val="en-US"/>
              </w:rPr>
            </w:pPr>
            <w:r w:rsidRPr="00B40365">
              <w:rPr>
                <w:sz w:val="16"/>
                <w:szCs w:val="16"/>
                <w:lang w:val="en-US"/>
              </w:rPr>
              <w:t>810741</w:t>
            </w:r>
          </w:p>
        </w:tc>
        <w:tc>
          <w:tcPr>
            <w:tcW w:w="4238" w:type="dxa"/>
            <w:gridSpan w:val="6"/>
            <w:tcBorders>
              <w:top w:val="nil"/>
              <w:bottom w:val="single" w:sz="2" w:space="0" w:color="auto"/>
            </w:tcBorders>
            <w:vAlign w:val="center"/>
          </w:tcPr>
          <w:p w14:paraId="0054D326" w14:textId="77777777" w:rsidR="005B254F" w:rsidRPr="00C97908" w:rsidRDefault="005B254F" w:rsidP="001274F1">
            <w:pPr>
              <w:rPr>
                <w:sz w:val="16"/>
                <w:szCs w:val="16"/>
                <w:lang w:val="en-US"/>
              </w:rPr>
            </w:pPr>
            <w:r w:rsidRPr="00C97908">
              <w:rPr>
                <w:sz w:val="16"/>
                <w:szCs w:val="16"/>
                <w:lang w:val="en-US"/>
              </w:rPr>
              <w:t>Hirtie pentru slefuit uscata</w:t>
            </w:r>
          </w:p>
        </w:tc>
        <w:tc>
          <w:tcPr>
            <w:tcW w:w="998" w:type="dxa"/>
            <w:gridSpan w:val="4"/>
            <w:tcBorders>
              <w:top w:val="nil"/>
              <w:bottom w:val="single" w:sz="2" w:space="0" w:color="auto"/>
            </w:tcBorders>
            <w:vAlign w:val="center"/>
          </w:tcPr>
          <w:p w14:paraId="51351379"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7C38EB6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2EAC1D4C" w14:textId="77777777" w:rsidR="005B254F" w:rsidRPr="00C97908" w:rsidRDefault="005B254F" w:rsidP="001274F1">
            <w:pPr>
              <w:jc w:val="center"/>
              <w:rPr>
                <w:sz w:val="16"/>
                <w:szCs w:val="16"/>
                <w:lang w:val="en-US"/>
              </w:rPr>
            </w:pPr>
            <w:r w:rsidRPr="00C97908">
              <w:rPr>
                <w:sz w:val="16"/>
                <w:szCs w:val="16"/>
                <w:lang w:val="en-US"/>
              </w:rPr>
              <w:t>7,50</w:t>
            </w:r>
          </w:p>
        </w:tc>
      </w:tr>
      <w:tr w:rsidR="005B254F" w:rsidRPr="009B70F2" w14:paraId="48613DDE"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B75BC7" w14:textId="77777777" w:rsidR="005B254F" w:rsidRPr="005E2CA0" w:rsidRDefault="005B254F" w:rsidP="001274F1">
            <w:pPr>
              <w:jc w:val="center"/>
              <w:rPr>
                <w:b/>
                <w:bCs/>
                <w:sz w:val="22"/>
                <w:szCs w:val="22"/>
                <w:lang w:val="en-US"/>
              </w:rPr>
            </w:pPr>
            <w:r w:rsidRPr="005E2CA0">
              <w:rPr>
                <w:b/>
                <w:bCs/>
                <w:sz w:val="22"/>
                <w:szCs w:val="22"/>
                <w:lang w:val="en-US"/>
              </w:rPr>
              <w:t>37</w:t>
            </w:r>
          </w:p>
        </w:tc>
        <w:tc>
          <w:tcPr>
            <w:tcW w:w="1366" w:type="dxa"/>
            <w:gridSpan w:val="4"/>
            <w:tcBorders>
              <w:top w:val="single" w:sz="4" w:space="0" w:color="auto"/>
              <w:bottom w:val="single" w:sz="4" w:space="0" w:color="auto"/>
            </w:tcBorders>
            <w:vAlign w:val="center"/>
          </w:tcPr>
          <w:p w14:paraId="2F48DB81" w14:textId="77777777" w:rsidR="005B254F" w:rsidRPr="005E2CA0" w:rsidRDefault="005B254F" w:rsidP="001274F1">
            <w:pPr>
              <w:jc w:val="center"/>
              <w:rPr>
                <w:b/>
                <w:bCs/>
                <w:sz w:val="22"/>
                <w:szCs w:val="22"/>
                <w:lang w:val="en-US"/>
              </w:rPr>
            </w:pPr>
            <w:r w:rsidRPr="005E2CA0">
              <w:rPr>
                <w:b/>
                <w:bCs/>
                <w:sz w:val="22"/>
                <w:szCs w:val="22"/>
                <w:lang w:val="en-US"/>
              </w:rPr>
              <w:t>CG01A</w:t>
            </w:r>
          </w:p>
        </w:tc>
        <w:tc>
          <w:tcPr>
            <w:tcW w:w="4254" w:type="dxa"/>
            <w:gridSpan w:val="7"/>
            <w:tcBorders>
              <w:top w:val="single" w:sz="4" w:space="0" w:color="auto"/>
              <w:bottom w:val="single" w:sz="4" w:space="0" w:color="auto"/>
            </w:tcBorders>
          </w:tcPr>
          <w:p w14:paraId="1919A128" w14:textId="77777777" w:rsidR="005B254F" w:rsidRPr="005E2CA0" w:rsidRDefault="005B254F" w:rsidP="001274F1">
            <w:pPr>
              <w:rPr>
                <w:b/>
                <w:bCs/>
                <w:sz w:val="2"/>
                <w:szCs w:val="2"/>
                <w:lang w:val="en-US"/>
              </w:rPr>
            </w:pPr>
            <w:r w:rsidRPr="005E2CA0">
              <w:rPr>
                <w:b/>
                <w:bCs/>
                <w:sz w:val="22"/>
                <w:szCs w:val="22"/>
                <w:lang w:val="en-US"/>
              </w:rPr>
              <w:t>Strat suport pentru pardoseli executat din mortar din ciment M 150 de 3 cm grosime cu fata driscuita fin / se exclude ciment, nisip</w:t>
            </w:r>
          </w:p>
          <w:p w14:paraId="07484557"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A98CADB"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52AB32DC"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CCB1324" w14:textId="77777777" w:rsidR="005B254F" w:rsidRPr="005E2CA0" w:rsidRDefault="005B254F" w:rsidP="001274F1">
            <w:pPr>
              <w:jc w:val="center"/>
              <w:rPr>
                <w:b/>
                <w:bCs/>
                <w:sz w:val="22"/>
                <w:szCs w:val="22"/>
                <w:lang w:val="en-US"/>
              </w:rPr>
            </w:pPr>
            <w:r w:rsidRPr="005E2CA0">
              <w:rPr>
                <w:b/>
                <w:bCs/>
                <w:sz w:val="22"/>
                <w:szCs w:val="22"/>
                <w:lang w:val="en-US"/>
              </w:rPr>
              <w:t>150,000</w:t>
            </w:r>
          </w:p>
          <w:p w14:paraId="65AA1129" w14:textId="77777777" w:rsidR="005B254F" w:rsidRPr="009B70F2" w:rsidRDefault="005B254F" w:rsidP="001274F1">
            <w:pPr>
              <w:jc w:val="center"/>
              <w:rPr>
                <w:sz w:val="2"/>
                <w:szCs w:val="2"/>
                <w:lang w:val="en-US"/>
              </w:rPr>
            </w:pPr>
          </w:p>
        </w:tc>
      </w:tr>
      <w:tr w:rsidR="005B254F" w:rsidRPr="00B40365" w14:paraId="35393F3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8F3DA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33DC905" w14:textId="77777777" w:rsidR="005B254F" w:rsidRPr="00B40365" w:rsidRDefault="005B254F" w:rsidP="001274F1">
            <w:pPr>
              <w:jc w:val="center"/>
              <w:rPr>
                <w:sz w:val="16"/>
                <w:szCs w:val="16"/>
                <w:lang w:val="en-US"/>
              </w:rPr>
            </w:pPr>
            <w:r w:rsidRPr="00B40365">
              <w:rPr>
                <w:sz w:val="16"/>
                <w:szCs w:val="16"/>
                <w:lang w:val="en-US"/>
              </w:rPr>
              <w:t>7132030012600</w:t>
            </w:r>
          </w:p>
        </w:tc>
        <w:tc>
          <w:tcPr>
            <w:tcW w:w="4238" w:type="dxa"/>
            <w:gridSpan w:val="6"/>
            <w:tcBorders>
              <w:top w:val="nil"/>
              <w:bottom w:val="single" w:sz="2" w:space="0" w:color="auto"/>
            </w:tcBorders>
            <w:vAlign w:val="center"/>
          </w:tcPr>
          <w:p w14:paraId="2455C758" w14:textId="77777777" w:rsidR="005B254F" w:rsidRPr="00C97908" w:rsidRDefault="005B254F" w:rsidP="001274F1">
            <w:pPr>
              <w:rPr>
                <w:sz w:val="16"/>
                <w:szCs w:val="16"/>
                <w:lang w:val="en-US"/>
              </w:rPr>
            </w:pPr>
            <w:r w:rsidRPr="00C97908">
              <w:rPr>
                <w:sz w:val="16"/>
                <w:szCs w:val="16"/>
                <w:lang w:val="en-US"/>
              </w:rPr>
              <w:t>Mozaicar</w:t>
            </w:r>
          </w:p>
        </w:tc>
        <w:tc>
          <w:tcPr>
            <w:tcW w:w="998" w:type="dxa"/>
            <w:gridSpan w:val="4"/>
            <w:tcBorders>
              <w:top w:val="nil"/>
              <w:bottom w:val="single" w:sz="2" w:space="0" w:color="auto"/>
            </w:tcBorders>
            <w:vAlign w:val="center"/>
          </w:tcPr>
          <w:p w14:paraId="09CD3E7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1E2C16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0,600</w:t>
            </w:r>
          </w:p>
        </w:tc>
        <w:tc>
          <w:tcPr>
            <w:tcW w:w="1518" w:type="dxa"/>
            <w:gridSpan w:val="2"/>
            <w:tcBorders>
              <w:top w:val="nil"/>
              <w:bottom w:val="single" w:sz="2" w:space="0" w:color="auto"/>
            </w:tcBorders>
            <w:vAlign w:val="center"/>
          </w:tcPr>
          <w:p w14:paraId="1322B2FD" w14:textId="77777777" w:rsidR="005B254F" w:rsidRPr="00C97908" w:rsidRDefault="005B254F" w:rsidP="001274F1">
            <w:pPr>
              <w:jc w:val="center"/>
              <w:rPr>
                <w:sz w:val="16"/>
                <w:szCs w:val="16"/>
                <w:lang w:val="en-US"/>
              </w:rPr>
            </w:pPr>
            <w:r w:rsidRPr="00C97908">
              <w:rPr>
                <w:sz w:val="16"/>
                <w:szCs w:val="16"/>
                <w:lang w:val="en-US"/>
              </w:rPr>
              <w:t>90,00</w:t>
            </w:r>
          </w:p>
        </w:tc>
      </w:tr>
      <w:tr w:rsidR="005B254F" w:rsidRPr="00B40365" w14:paraId="7B7DF4E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3B20B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7639A86"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332BD26F"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3334B84D"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88F42D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7B04A013" w14:textId="77777777" w:rsidR="005B254F" w:rsidRPr="00C97908" w:rsidRDefault="005B254F" w:rsidP="001274F1">
            <w:pPr>
              <w:jc w:val="center"/>
              <w:rPr>
                <w:sz w:val="16"/>
                <w:szCs w:val="16"/>
                <w:lang w:val="en-US"/>
              </w:rPr>
            </w:pPr>
            <w:r w:rsidRPr="00C97908">
              <w:rPr>
                <w:sz w:val="16"/>
                <w:szCs w:val="16"/>
                <w:lang w:val="en-US"/>
              </w:rPr>
              <w:t>15,00</w:t>
            </w:r>
          </w:p>
        </w:tc>
      </w:tr>
      <w:tr w:rsidR="005B254F" w:rsidRPr="00B40365" w14:paraId="01F88AE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2959C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F66C825" w14:textId="77777777" w:rsidR="005B254F" w:rsidRPr="00B40365" w:rsidRDefault="005B254F" w:rsidP="001274F1">
            <w:pPr>
              <w:jc w:val="center"/>
              <w:rPr>
                <w:sz w:val="16"/>
                <w:szCs w:val="16"/>
                <w:lang w:val="en-US"/>
              </w:rPr>
            </w:pPr>
            <w:r w:rsidRPr="00B40365">
              <w:rPr>
                <w:sz w:val="16"/>
                <w:szCs w:val="16"/>
                <w:lang w:val="en-US"/>
              </w:rPr>
              <w:t>2664102102010150</w:t>
            </w:r>
          </w:p>
        </w:tc>
        <w:tc>
          <w:tcPr>
            <w:tcW w:w="4238" w:type="dxa"/>
            <w:gridSpan w:val="6"/>
            <w:tcBorders>
              <w:top w:val="nil"/>
              <w:bottom w:val="single" w:sz="2" w:space="0" w:color="auto"/>
            </w:tcBorders>
            <w:vAlign w:val="center"/>
          </w:tcPr>
          <w:p w14:paraId="7518EF88" w14:textId="77777777" w:rsidR="005B254F" w:rsidRPr="00C97908" w:rsidRDefault="005B254F" w:rsidP="001274F1">
            <w:pPr>
              <w:rPr>
                <w:sz w:val="16"/>
                <w:szCs w:val="16"/>
                <w:lang w:val="en-US"/>
              </w:rPr>
            </w:pPr>
            <w:r w:rsidRPr="00C97908">
              <w:rPr>
                <w:sz w:val="16"/>
                <w:szCs w:val="16"/>
                <w:lang w:val="en-US"/>
              </w:rPr>
              <w:t>Mortar ciment 150</w:t>
            </w:r>
          </w:p>
        </w:tc>
        <w:tc>
          <w:tcPr>
            <w:tcW w:w="998" w:type="dxa"/>
            <w:gridSpan w:val="4"/>
            <w:tcBorders>
              <w:top w:val="nil"/>
              <w:bottom w:val="single" w:sz="2" w:space="0" w:color="auto"/>
            </w:tcBorders>
            <w:vAlign w:val="center"/>
          </w:tcPr>
          <w:p w14:paraId="58AA282B"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2D3EBE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0,033</w:t>
            </w:r>
          </w:p>
        </w:tc>
        <w:tc>
          <w:tcPr>
            <w:tcW w:w="1518" w:type="dxa"/>
            <w:gridSpan w:val="2"/>
            <w:tcBorders>
              <w:top w:val="nil"/>
              <w:bottom w:val="single" w:sz="2" w:space="0" w:color="auto"/>
            </w:tcBorders>
            <w:vAlign w:val="center"/>
          </w:tcPr>
          <w:p w14:paraId="670D3D60" w14:textId="77777777" w:rsidR="005B254F" w:rsidRPr="00C97908" w:rsidRDefault="005B254F" w:rsidP="001274F1">
            <w:pPr>
              <w:jc w:val="center"/>
              <w:rPr>
                <w:sz w:val="16"/>
                <w:szCs w:val="16"/>
                <w:lang w:val="en-US"/>
              </w:rPr>
            </w:pPr>
            <w:r w:rsidRPr="00C97908">
              <w:rPr>
                <w:sz w:val="16"/>
                <w:szCs w:val="16"/>
                <w:lang w:val="en-US"/>
              </w:rPr>
              <w:t>4,95</w:t>
            </w:r>
          </w:p>
        </w:tc>
      </w:tr>
      <w:tr w:rsidR="005B254F" w:rsidRPr="00B40365" w14:paraId="36754E8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F4AF0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3EAAE54"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3D2EABC0"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427FB96B"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38F9217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488521FA" w14:textId="77777777" w:rsidR="005B254F" w:rsidRPr="00C97908" w:rsidRDefault="005B254F" w:rsidP="001274F1">
            <w:pPr>
              <w:jc w:val="center"/>
              <w:rPr>
                <w:sz w:val="16"/>
                <w:szCs w:val="16"/>
                <w:lang w:val="en-US"/>
              </w:rPr>
            </w:pPr>
            <w:r w:rsidRPr="00C97908">
              <w:rPr>
                <w:sz w:val="16"/>
                <w:szCs w:val="16"/>
                <w:lang w:val="en-US"/>
              </w:rPr>
              <w:t>1,50</w:t>
            </w:r>
          </w:p>
        </w:tc>
      </w:tr>
      <w:tr w:rsidR="005B254F" w:rsidRPr="00B40365" w14:paraId="6EC2CE5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539C8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BA84241" w14:textId="77777777" w:rsidR="005B254F" w:rsidRPr="00B40365" w:rsidRDefault="005B254F" w:rsidP="001274F1">
            <w:pPr>
              <w:jc w:val="center"/>
              <w:rPr>
                <w:sz w:val="16"/>
                <w:szCs w:val="16"/>
                <w:lang w:val="en-US"/>
              </w:rPr>
            </w:pPr>
            <w:r w:rsidRPr="00B40365">
              <w:rPr>
                <w:sz w:val="16"/>
                <w:szCs w:val="16"/>
                <w:lang w:val="en-US"/>
              </w:rPr>
              <w:t>2952160007200</w:t>
            </w:r>
          </w:p>
        </w:tc>
        <w:tc>
          <w:tcPr>
            <w:tcW w:w="4238" w:type="dxa"/>
            <w:gridSpan w:val="6"/>
            <w:tcBorders>
              <w:top w:val="nil"/>
              <w:bottom w:val="single" w:sz="2" w:space="0" w:color="auto"/>
            </w:tcBorders>
            <w:vAlign w:val="center"/>
          </w:tcPr>
          <w:p w14:paraId="21028A56" w14:textId="77777777" w:rsidR="005B254F" w:rsidRPr="00C97908" w:rsidRDefault="005B254F" w:rsidP="001274F1">
            <w:pPr>
              <w:rPr>
                <w:sz w:val="16"/>
                <w:szCs w:val="16"/>
                <w:lang w:val="en-US"/>
              </w:rPr>
            </w:pPr>
            <w:r w:rsidRPr="00C97908">
              <w:rPr>
                <w:sz w:val="16"/>
                <w:szCs w:val="16"/>
                <w:lang w:val="en-US"/>
              </w:rPr>
              <w:t>Utilaj de ridicat pentru lucrari de finisaj</w:t>
            </w:r>
          </w:p>
        </w:tc>
        <w:tc>
          <w:tcPr>
            <w:tcW w:w="998" w:type="dxa"/>
            <w:gridSpan w:val="4"/>
            <w:tcBorders>
              <w:top w:val="nil"/>
              <w:bottom w:val="single" w:sz="2" w:space="0" w:color="auto"/>
            </w:tcBorders>
            <w:vAlign w:val="center"/>
          </w:tcPr>
          <w:p w14:paraId="7981CD18"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03A6195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right w:val="single" w:sz="4" w:space="0" w:color="auto"/>
            </w:tcBorders>
            <w:vAlign w:val="center"/>
          </w:tcPr>
          <w:p w14:paraId="1626EF9B" w14:textId="77777777" w:rsidR="005B254F" w:rsidRPr="00C97908" w:rsidRDefault="005B254F" w:rsidP="001274F1">
            <w:pPr>
              <w:jc w:val="center"/>
              <w:rPr>
                <w:sz w:val="16"/>
                <w:szCs w:val="16"/>
                <w:lang w:val="en-US"/>
              </w:rPr>
            </w:pPr>
            <w:r w:rsidRPr="00C97908">
              <w:rPr>
                <w:sz w:val="16"/>
                <w:szCs w:val="16"/>
                <w:lang w:val="en-US"/>
              </w:rPr>
              <w:t>4,50</w:t>
            </w:r>
          </w:p>
        </w:tc>
      </w:tr>
      <w:tr w:rsidR="005B254F" w:rsidRPr="00B40365" w14:paraId="79638AE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72F94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FD22DF9" w14:textId="77777777" w:rsidR="005B254F" w:rsidRPr="00B40365" w:rsidRDefault="005B254F" w:rsidP="001274F1">
            <w:pPr>
              <w:jc w:val="center"/>
              <w:rPr>
                <w:sz w:val="16"/>
                <w:szCs w:val="16"/>
                <w:lang w:val="en-US"/>
              </w:rPr>
            </w:pPr>
            <w:r w:rsidRPr="00B40365">
              <w:rPr>
                <w:sz w:val="16"/>
                <w:szCs w:val="16"/>
                <w:lang w:val="en-US"/>
              </w:rPr>
              <w:t>2952270003817</w:t>
            </w:r>
          </w:p>
        </w:tc>
        <w:tc>
          <w:tcPr>
            <w:tcW w:w="4238" w:type="dxa"/>
            <w:gridSpan w:val="6"/>
            <w:tcBorders>
              <w:top w:val="nil"/>
              <w:bottom w:val="single" w:sz="2" w:space="0" w:color="auto"/>
            </w:tcBorders>
            <w:vAlign w:val="center"/>
          </w:tcPr>
          <w:p w14:paraId="4D3A9C19" w14:textId="77777777" w:rsidR="005B254F" w:rsidRPr="00C97908" w:rsidRDefault="005B254F" w:rsidP="001274F1">
            <w:pPr>
              <w:rPr>
                <w:sz w:val="16"/>
                <w:szCs w:val="16"/>
                <w:lang w:val="en-US"/>
              </w:rPr>
            </w:pPr>
            <w:r w:rsidRPr="00C97908">
              <w:rPr>
                <w:sz w:val="16"/>
                <w:szCs w:val="16"/>
                <w:lang w:val="en-US"/>
              </w:rPr>
              <w:t>Malaxor  pentru mortar de 200 L actionat electric</w:t>
            </w:r>
          </w:p>
        </w:tc>
        <w:tc>
          <w:tcPr>
            <w:tcW w:w="998" w:type="dxa"/>
            <w:gridSpan w:val="4"/>
            <w:tcBorders>
              <w:top w:val="nil"/>
              <w:bottom w:val="single" w:sz="2" w:space="0" w:color="auto"/>
            </w:tcBorders>
            <w:vAlign w:val="center"/>
          </w:tcPr>
          <w:p w14:paraId="5C834179"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3273A95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0,012</w:t>
            </w:r>
          </w:p>
        </w:tc>
        <w:tc>
          <w:tcPr>
            <w:tcW w:w="1518" w:type="dxa"/>
            <w:gridSpan w:val="2"/>
            <w:tcBorders>
              <w:top w:val="nil"/>
              <w:bottom w:val="single" w:sz="2" w:space="0" w:color="auto"/>
              <w:right w:val="single" w:sz="4" w:space="0" w:color="auto"/>
            </w:tcBorders>
            <w:vAlign w:val="center"/>
          </w:tcPr>
          <w:p w14:paraId="1A34DF34" w14:textId="77777777" w:rsidR="005B254F" w:rsidRPr="00C97908" w:rsidRDefault="005B254F" w:rsidP="001274F1">
            <w:pPr>
              <w:jc w:val="center"/>
              <w:rPr>
                <w:sz w:val="16"/>
                <w:szCs w:val="16"/>
                <w:lang w:val="en-US"/>
              </w:rPr>
            </w:pPr>
            <w:r w:rsidRPr="00C97908">
              <w:rPr>
                <w:sz w:val="16"/>
                <w:szCs w:val="16"/>
                <w:lang w:val="en-US"/>
              </w:rPr>
              <w:t>1,80</w:t>
            </w:r>
          </w:p>
        </w:tc>
      </w:tr>
      <w:tr w:rsidR="005B254F" w:rsidRPr="009B70F2" w14:paraId="1C3D2D0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D3D465" w14:textId="77777777" w:rsidR="005B254F" w:rsidRPr="005E2CA0" w:rsidRDefault="005B254F" w:rsidP="001274F1">
            <w:pPr>
              <w:jc w:val="center"/>
              <w:rPr>
                <w:b/>
                <w:bCs/>
                <w:sz w:val="22"/>
                <w:szCs w:val="22"/>
                <w:lang w:val="en-US"/>
              </w:rPr>
            </w:pPr>
            <w:r w:rsidRPr="005E2CA0">
              <w:rPr>
                <w:b/>
                <w:bCs/>
                <w:sz w:val="22"/>
                <w:szCs w:val="22"/>
                <w:lang w:val="en-US"/>
              </w:rPr>
              <w:t>38</w:t>
            </w:r>
          </w:p>
        </w:tc>
        <w:tc>
          <w:tcPr>
            <w:tcW w:w="1366" w:type="dxa"/>
            <w:gridSpan w:val="4"/>
            <w:tcBorders>
              <w:top w:val="single" w:sz="4" w:space="0" w:color="auto"/>
              <w:bottom w:val="single" w:sz="4" w:space="0" w:color="auto"/>
            </w:tcBorders>
            <w:vAlign w:val="center"/>
          </w:tcPr>
          <w:p w14:paraId="2B880DDF" w14:textId="77777777" w:rsidR="005B254F" w:rsidRPr="005E2CA0" w:rsidRDefault="005B254F" w:rsidP="001274F1">
            <w:pPr>
              <w:jc w:val="center"/>
              <w:rPr>
                <w:b/>
                <w:bCs/>
                <w:sz w:val="22"/>
                <w:szCs w:val="22"/>
                <w:lang w:val="en-US"/>
              </w:rPr>
            </w:pPr>
            <w:r w:rsidRPr="005E2CA0">
              <w:rPr>
                <w:b/>
                <w:bCs/>
                <w:sz w:val="22"/>
                <w:szCs w:val="22"/>
                <w:lang w:val="en-US"/>
              </w:rPr>
              <w:t>CG01A1</w:t>
            </w:r>
          </w:p>
        </w:tc>
        <w:tc>
          <w:tcPr>
            <w:tcW w:w="4254" w:type="dxa"/>
            <w:gridSpan w:val="7"/>
            <w:tcBorders>
              <w:top w:val="single" w:sz="4" w:space="0" w:color="auto"/>
              <w:bottom w:val="single" w:sz="4" w:space="0" w:color="auto"/>
            </w:tcBorders>
          </w:tcPr>
          <w:p w14:paraId="1D88DC23" w14:textId="77777777" w:rsidR="005B254F" w:rsidRPr="005E2CA0" w:rsidRDefault="005B254F" w:rsidP="001274F1">
            <w:pPr>
              <w:rPr>
                <w:b/>
                <w:bCs/>
                <w:sz w:val="2"/>
                <w:szCs w:val="2"/>
                <w:lang w:val="en-US"/>
              </w:rPr>
            </w:pPr>
            <w:r w:rsidRPr="005E2CA0">
              <w:rPr>
                <w:b/>
                <w:bCs/>
                <w:sz w:val="22"/>
                <w:szCs w:val="22"/>
                <w:lang w:val="en-US"/>
              </w:rPr>
              <w:t>Strat suport pentru pardoseli executat din mortar din ciment M 150 de 3 cm grosime cu fata driscuita fin.Diferenta in plus sau in minus pentru fiecare 0,5 cm de strat suport din mortar M 150,  se adauga sau se scade / se exclude ciment, nisip / k=2 la manopera si utilaj pt grosimea 20 mm</w:t>
            </w:r>
          </w:p>
          <w:p w14:paraId="2671E011"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9ADAC3C"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16B5859E"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CD3AFA0" w14:textId="77777777" w:rsidR="005B254F" w:rsidRPr="005E2CA0" w:rsidRDefault="005B254F" w:rsidP="001274F1">
            <w:pPr>
              <w:jc w:val="center"/>
              <w:rPr>
                <w:b/>
                <w:bCs/>
                <w:sz w:val="22"/>
                <w:szCs w:val="22"/>
                <w:lang w:val="en-US"/>
              </w:rPr>
            </w:pPr>
            <w:r w:rsidRPr="005E2CA0">
              <w:rPr>
                <w:b/>
                <w:bCs/>
                <w:sz w:val="22"/>
                <w:szCs w:val="22"/>
                <w:lang w:val="en-US"/>
              </w:rPr>
              <w:t>-150,000</w:t>
            </w:r>
          </w:p>
          <w:p w14:paraId="700573ED" w14:textId="77777777" w:rsidR="005B254F" w:rsidRPr="009B70F2" w:rsidRDefault="005B254F" w:rsidP="001274F1">
            <w:pPr>
              <w:jc w:val="center"/>
              <w:rPr>
                <w:sz w:val="2"/>
                <w:szCs w:val="2"/>
                <w:lang w:val="en-US"/>
              </w:rPr>
            </w:pPr>
          </w:p>
        </w:tc>
      </w:tr>
      <w:tr w:rsidR="005B254F" w:rsidRPr="00B40365" w14:paraId="1A58492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F54EF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AE3495F" w14:textId="77777777" w:rsidR="005B254F" w:rsidRPr="00B40365" w:rsidRDefault="005B254F" w:rsidP="001274F1">
            <w:pPr>
              <w:jc w:val="center"/>
              <w:rPr>
                <w:sz w:val="16"/>
                <w:szCs w:val="16"/>
                <w:lang w:val="en-US"/>
              </w:rPr>
            </w:pPr>
            <w:r w:rsidRPr="00B40365">
              <w:rPr>
                <w:sz w:val="16"/>
                <w:szCs w:val="16"/>
                <w:lang w:val="en-US"/>
              </w:rPr>
              <w:t>7132030012600</w:t>
            </w:r>
          </w:p>
        </w:tc>
        <w:tc>
          <w:tcPr>
            <w:tcW w:w="4238" w:type="dxa"/>
            <w:gridSpan w:val="6"/>
            <w:tcBorders>
              <w:top w:val="nil"/>
              <w:bottom w:val="single" w:sz="2" w:space="0" w:color="auto"/>
            </w:tcBorders>
            <w:vAlign w:val="center"/>
          </w:tcPr>
          <w:p w14:paraId="2C82B414" w14:textId="77777777" w:rsidR="005B254F" w:rsidRPr="00C97908" w:rsidRDefault="005B254F" w:rsidP="001274F1">
            <w:pPr>
              <w:rPr>
                <w:sz w:val="16"/>
                <w:szCs w:val="16"/>
                <w:lang w:val="en-US"/>
              </w:rPr>
            </w:pPr>
            <w:r w:rsidRPr="00C97908">
              <w:rPr>
                <w:sz w:val="16"/>
                <w:szCs w:val="16"/>
                <w:lang w:val="en-US"/>
              </w:rPr>
              <w:t>Mozaicar</w:t>
            </w:r>
          </w:p>
        </w:tc>
        <w:tc>
          <w:tcPr>
            <w:tcW w:w="998" w:type="dxa"/>
            <w:gridSpan w:val="4"/>
            <w:tcBorders>
              <w:top w:val="nil"/>
              <w:bottom w:val="single" w:sz="2" w:space="0" w:color="auto"/>
            </w:tcBorders>
            <w:vAlign w:val="center"/>
          </w:tcPr>
          <w:p w14:paraId="2D4332C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5FF585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2FEC612A" w14:textId="77777777" w:rsidR="005B254F" w:rsidRPr="00C97908" w:rsidRDefault="005B254F" w:rsidP="001274F1">
            <w:pPr>
              <w:jc w:val="center"/>
              <w:rPr>
                <w:sz w:val="16"/>
                <w:szCs w:val="16"/>
                <w:lang w:val="en-US"/>
              </w:rPr>
            </w:pPr>
            <w:r w:rsidRPr="00C97908">
              <w:rPr>
                <w:sz w:val="16"/>
                <w:szCs w:val="16"/>
                <w:lang w:val="en-US"/>
              </w:rPr>
              <w:t>-15,00</w:t>
            </w:r>
          </w:p>
        </w:tc>
      </w:tr>
      <w:tr w:rsidR="005B254F" w:rsidRPr="00B40365" w14:paraId="7202FD7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FAF5D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1B549EB"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22E15A92"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3A5C4E3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232315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5A9A718C" w14:textId="77777777" w:rsidR="005B254F" w:rsidRPr="00C97908" w:rsidRDefault="005B254F" w:rsidP="001274F1">
            <w:pPr>
              <w:jc w:val="center"/>
              <w:rPr>
                <w:sz w:val="16"/>
                <w:szCs w:val="16"/>
                <w:lang w:val="en-US"/>
              </w:rPr>
            </w:pPr>
            <w:r w:rsidRPr="00C97908">
              <w:rPr>
                <w:sz w:val="16"/>
                <w:szCs w:val="16"/>
                <w:lang w:val="en-US"/>
              </w:rPr>
              <w:t>-3,00</w:t>
            </w:r>
          </w:p>
        </w:tc>
      </w:tr>
      <w:tr w:rsidR="005B254F" w:rsidRPr="00B40365" w14:paraId="048DCF5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C3E8B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1C3D727" w14:textId="77777777" w:rsidR="005B254F" w:rsidRPr="00B40365" w:rsidRDefault="005B254F" w:rsidP="001274F1">
            <w:pPr>
              <w:jc w:val="center"/>
              <w:rPr>
                <w:sz w:val="16"/>
                <w:szCs w:val="16"/>
                <w:lang w:val="en-US"/>
              </w:rPr>
            </w:pPr>
            <w:r w:rsidRPr="00B40365">
              <w:rPr>
                <w:sz w:val="16"/>
                <w:szCs w:val="16"/>
                <w:lang w:val="en-US"/>
              </w:rPr>
              <w:t>2664102102010150</w:t>
            </w:r>
          </w:p>
        </w:tc>
        <w:tc>
          <w:tcPr>
            <w:tcW w:w="4238" w:type="dxa"/>
            <w:gridSpan w:val="6"/>
            <w:tcBorders>
              <w:top w:val="nil"/>
              <w:bottom w:val="single" w:sz="2" w:space="0" w:color="auto"/>
            </w:tcBorders>
            <w:vAlign w:val="center"/>
          </w:tcPr>
          <w:p w14:paraId="4121B3D5" w14:textId="77777777" w:rsidR="005B254F" w:rsidRPr="00C97908" w:rsidRDefault="005B254F" w:rsidP="001274F1">
            <w:pPr>
              <w:rPr>
                <w:sz w:val="16"/>
                <w:szCs w:val="16"/>
                <w:lang w:val="en-US"/>
              </w:rPr>
            </w:pPr>
            <w:r w:rsidRPr="00C97908">
              <w:rPr>
                <w:sz w:val="16"/>
                <w:szCs w:val="16"/>
                <w:lang w:val="en-US"/>
              </w:rPr>
              <w:t>Mortar ciment 150</w:t>
            </w:r>
          </w:p>
        </w:tc>
        <w:tc>
          <w:tcPr>
            <w:tcW w:w="998" w:type="dxa"/>
            <w:gridSpan w:val="4"/>
            <w:tcBorders>
              <w:top w:val="nil"/>
              <w:bottom w:val="single" w:sz="2" w:space="0" w:color="auto"/>
            </w:tcBorders>
            <w:vAlign w:val="center"/>
          </w:tcPr>
          <w:p w14:paraId="44FCC2DA"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FCC022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0,0055</w:t>
            </w:r>
          </w:p>
        </w:tc>
        <w:tc>
          <w:tcPr>
            <w:tcW w:w="1518" w:type="dxa"/>
            <w:gridSpan w:val="2"/>
            <w:tcBorders>
              <w:top w:val="nil"/>
              <w:bottom w:val="single" w:sz="2" w:space="0" w:color="auto"/>
            </w:tcBorders>
            <w:vAlign w:val="center"/>
          </w:tcPr>
          <w:p w14:paraId="407C8883" w14:textId="77777777" w:rsidR="005B254F" w:rsidRPr="00C97908" w:rsidRDefault="005B254F" w:rsidP="001274F1">
            <w:pPr>
              <w:jc w:val="center"/>
              <w:rPr>
                <w:sz w:val="16"/>
                <w:szCs w:val="16"/>
                <w:lang w:val="en-US"/>
              </w:rPr>
            </w:pPr>
            <w:r w:rsidRPr="00C97908">
              <w:rPr>
                <w:sz w:val="16"/>
                <w:szCs w:val="16"/>
                <w:lang w:val="en-US"/>
              </w:rPr>
              <w:t>-1,65</w:t>
            </w:r>
          </w:p>
        </w:tc>
      </w:tr>
      <w:tr w:rsidR="005B254F" w:rsidRPr="00B40365" w14:paraId="31A309E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58674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D7F798C"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6E66A668"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730AC69C"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F723EF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5CE7548A" w14:textId="77777777" w:rsidR="005B254F" w:rsidRPr="00C97908" w:rsidRDefault="005B254F" w:rsidP="001274F1">
            <w:pPr>
              <w:jc w:val="center"/>
              <w:rPr>
                <w:sz w:val="16"/>
                <w:szCs w:val="16"/>
                <w:lang w:val="en-US"/>
              </w:rPr>
            </w:pPr>
            <w:r w:rsidRPr="00C97908">
              <w:rPr>
                <w:sz w:val="16"/>
                <w:szCs w:val="16"/>
                <w:lang w:val="en-US"/>
              </w:rPr>
              <w:t>-0,60</w:t>
            </w:r>
          </w:p>
        </w:tc>
      </w:tr>
      <w:tr w:rsidR="005B254F" w:rsidRPr="00B40365" w14:paraId="64CB160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BEA4C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AC33370" w14:textId="77777777" w:rsidR="005B254F" w:rsidRPr="00B40365" w:rsidRDefault="005B254F" w:rsidP="001274F1">
            <w:pPr>
              <w:jc w:val="center"/>
              <w:rPr>
                <w:sz w:val="16"/>
                <w:szCs w:val="16"/>
                <w:lang w:val="en-US"/>
              </w:rPr>
            </w:pPr>
            <w:r w:rsidRPr="00B40365">
              <w:rPr>
                <w:sz w:val="16"/>
                <w:szCs w:val="16"/>
                <w:lang w:val="en-US"/>
              </w:rPr>
              <w:t>2952160007200</w:t>
            </w:r>
          </w:p>
        </w:tc>
        <w:tc>
          <w:tcPr>
            <w:tcW w:w="4238" w:type="dxa"/>
            <w:gridSpan w:val="6"/>
            <w:tcBorders>
              <w:top w:val="nil"/>
              <w:bottom w:val="single" w:sz="2" w:space="0" w:color="auto"/>
            </w:tcBorders>
            <w:vAlign w:val="center"/>
          </w:tcPr>
          <w:p w14:paraId="5D9939C9" w14:textId="77777777" w:rsidR="005B254F" w:rsidRPr="00C97908" w:rsidRDefault="005B254F" w:rsidP="001274F1">
            <w:pPr>
              <w:rPr>
                <w:sz w:val="16"/>
                <w:szCs w:val="16"/>
                <w:lang w:val="en-US"/>
              </w:rPr>
            </w:pPr>
            <w:r w:rsidRPr="00C97908">
              <w:rPr>
                <w:sz w:val="16"/>
                <w:szCs w:val="16"/>
                <w:lang w:val="en-US"/>
              </w:rPr>
              <w:t>Utilaj de ridicat pentru lucrari de finisaj</w:t>
            </w:r>
          </w:p>
        </w:tc>
        <w:tc>
          <w:tcPr>
            <w:tcW w:w="998" w:type="dxa"/>
            <w:gridSpan w:val="4"/>
            <w:tcBorders>
              <w:top w:val="nil"/>
              <w:bottom w:val="single" w:sz="2" w:space="0" w:color="auto"/>
            </w:tcBorders>
            <w:vAlign w:val="center"/>
          </w:tcPr>
          <w:p w14:paraId="5A4AB5A6"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F27952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right w:val="single" w:sz="4" w:space="0" w:color="auto"/>
            </w:tcBorders>
            <w:vAlign w:val="center"/>
          </w:tcPr>
          <w:p w14:paraId="2C917F3D" w14:textId="77777777" w:rsidR="005B254F" w:rsidRPr="00C97908" w:rsidRDefault="005B254F" w:rsidP="001274F1">
            <w:pPr>
              <w:jc w:val="center"/>
              <w:rPr>
                <w:sz w:val="16"/>
                <w:szCs w:val="16"/>
                <w:lang w:val="en-US"/>
              </w:rPr>
            </w:pPr>
            <w:r w:rsidRPr="00C97908">
              <w:rPr>
                <w:sz w:val="16"/>
                <w:szCs w:val="16"/>
                <w:lang w:val="en-US"/>
              </w:rPr>
              <w:t>-0,90</w:t>
            </w:r>
          </w:p>
        </w:tc>
      </w:tr>
      <w:tr w:rsidR="005B254F" w:rsidRPr="00B40365" w14:paraId="7ED843B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1A218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B8611D7" w14:textId="77777777" w:rsidR="005B254F" w:rsidRPr="00B40365" w:rsidRDefault="005B254F" w:rsidP="001274F1">
            <w:pPr>
              <w:jc w:val="center"/>
              <w:rPr>
                <w:sz w:val="16"/>
                <w:szCs w:val="16"/>
                <w:lang w:val="en-US"/>
              </w:rPr>
            </w:pPr>
            <w:r w:rsidRPr="00B40365">
              <w:rPr>
                <w:sz w:val="16"/>
                <w:szCs w:val="16"/>
                <w:lang w:val="en-US"/>
              </w:rPr>
              <w:t>2952270003817</w:t>
            </w:r>
          </w:p>
        </w:tc>
        <w:tc>
          <w:tcPr>
            <w:tcW w:w="4238" w:type="dxa"/>
            <w:gridSpan w:val="6"/>
            <w:tcBorders>
              <w:top w:val="nil"/>
              <w:bottom w:val="single" w:sz="2" w:space="0" w:color="auto"/>
            </w:tcBorders>
            <w:vAlign w:val="center"/>
          </w:tcPr>
          <w:p w14:paraId="516722FF" w14:textId="77777777" w:rsidR="005B254F" w:rsidRPr="00C97908" w:rsidRDefault="005B254F" w:rsidP="001274F1">
            <w:pPr>
              <w:rPr>
                <w:sz w:val="16"/>
                <w:szCs w:val="16"/>
                <w:lang w:val="en-US"/>
              </w:rPr>
            </w:pPr>
            <w:r w:rsidRPr="00C97908">
              <w:rPr>
                <w:sz w:val="16"/>
                <w:szCs w:val="16"/>
                <w:lang w:val="en-US"/>
              </w:rPr>
              <w:t>Malaxor  pentru mortar de 200 L actionat electric</w:t>
            </w:r>
          </w:p>
        </w:tc>
        <w:tc>
          <w:tcPr>
            <w:tcW w:w="998" w:type="dxa"/>
            <w:gridSpan w:val="4"/>
            <w:tcBorders>
              <w:top w:val="nil"/>
              <w:bottom w:val="single" w:sz="2" w:space="0" w:color="auto"/>
            </w:tcBorders>
            <w:vAlign w:val="center"/>
          </w:tcPr>
          <w:p w14:paraId="7CB66BD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D5359A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right w:val="single" w:sz="4" w:space="0" w:color="auto"/>
            </w:tcBorders>
            <w:vAlign w:val="center"/>
          </w:tcPr>
          <w:p w14:paraId="01A3AAB3" w14:textId="77777777" w:rsidR="005B254F" w:rsidRPr="00C97908" w:rsidRDefault="005B254F" w:rsidP="001274F1">
            <w:pPr>
              <w:jc w:val="center"/>
              <w:rPr>
                <w:sz w:val="16"/>
                <w:szCs w:val="16"/>
                <w:lang w:val="en-US"/>
              </w:rPr>
            </w:pPr>
            <w:r w:rsidRPr="00C97908">
              <w:rPr>
                <w:sz w:val="16"/>
                <w:szCs w:val="16"/>
                <w:lang w:val="en-US"/>
              </w:rPr>
              <w:t>-0,45</w:t>
            </w:r>
          </w:p>
        </w:tc>
      </w:tr>
      <w:tr w:rsidR="005B254F" w:rsidRPr="009B70F2" w14:paraId="708C3B6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AA56D0" w14:textId="77777777" w:rsidR="005B254F" w:rsidRPr="005E2CA0" w:rsidRDefault="005B254F" w:rsidP="001274F1">
            <w:pPr>
              <w:jc w:val="center"/>
              <w:rPr>
                <w:b/>
                <w:bCs/>
                <w:sz w:val="22"/>
                <w:szCs w:val="22"/>
                <w:lang w:val="en-US"/>
              </w:rPr>
            </w:pPr>
            <w:r w:rsidRPr="005E2CA0">
              <w:rPr>
                <w:b/>
                <w:bCs/>
                <w:sz w:val="22"/>
                <w:szCs w:val="22"/>
                <w:lang w:val="en-US"/>
              </w:rPr>
              <w:t>39</w:t>
            </w:r>
          </w:p>
        </w:tc>
        <w:tc>
          <w:tcPr>
            <w:tcW w:w="1366" w:type="dxa"/>
            <w:gridSpan w:val="4"/>
            <w:tcBorders>
              <w:top w:val="single" w:sz="4" w:space="0" w:color="auto"/>
              <w:bottom w:val="single" w:sz="4" w:space="0" w:color="auto"/>
            </w:tcBorders>
            <w:vAlign w:val="center"/>
          </w:tcPr>
          <w:p w14:paraId="26D149B3" w14:textId="77777777" w:rsidR="005B254F" w:rsidRPr="005E2CA0" w:rsidRDefault="005B254F" w:rsidP="001274F1">
            <w:pPr>
              <w:jc w:val="center"/>
              <w:rPr>
                <w:b/>
                <w:bCs/>
                <w:sz w:val="22"/>
                <w:szCs w:val="22"/>
                <w:lang w:val="en-US"/>
              </w:rPr>
            </w:pPr>
            <w:r w:rsidRPr="005E2CA0">
              <w:rPr>
                <w:b/>
                <w:bCs/>
                <w:sz w:val="22"/>
                <w:szCs w:val="22"/>
                <w:lang w:val="en-US"/>
              </w:rPr>
              <w:t>IzF01B</w:t>
            </w:r>
          </w:p>
        </w:tc>
        <w:tc>
          <w:tcPr>
            <w:tcW w:w="4254" w:type="dxa"/>
            <w:gridSpan w:val="7"/>
            <w:tcBorders>
              <w:top w:val="single" w:sz="4" w:space="0" w:color="auto"/>
              <w:bottom w:val="single" w:sz="4" w:space="0" w:color="auto"/>
            </w:tcBorders>
          </w:tcPr>
          <w:p w14:paraId="46050D3A" w14:textId="77777777" w:rsidR="005B254F" w:rsidRPr="005E2CA0" w:rsidRDefault="005B254F" w:rsidP="001274F1">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4AD9428F"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BDB55A6"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787171C8"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326F381" w14:textId="77777777" w:rsidR="005B254F" w:rsidRPr="005E2CA0" w:rsidRDefault="005B254F" w:rsidP="001274F1">
            <w:pPr>
              <w:jc w:val="center"/>
              <w:rPr>
                <w:b/>
                <w:bCs/>
                <w:sz w:val="22"/>
                <w:szCs w:val="22"/>
                <w:lang w:val="en-US"/>
              </w:rPr>
            </w:pPr>
            <w:r w:rsidRPr="005E2CA0">
              <w:rPr>
                <w:b/>
                <w:bCs/>
                <w:sz w:val="22"/>
                <w:szCs w:val="22"/>
                <w:lang w:val="en-US"/>
              </w:rPr>
              <w:t>150,000</w:t>
            </w:r>
          </w:p>
          <w:p w14:paraId="78585A47" w14:textId="77777777" w:rsidR="005B254F" w:rsidRPr="009B70F2" w:rsidRDefault="005B254F" w:rsidP="001274F1">
            <w:pPr>
              <w:jc w:val="center"/>
              <w:rPr>
                <w:sz w:val="2"/>
                <w:szCs w:val="2"/>
                <w:lang w:val="en-US"/>
              </w:rPr>
            </w:pPr>
          </w:p>
        </w:tc>
      </w:tr>
      <w:tr w:rsidR="005B254F" w:rsidRPr="00B40365" w14:paraId="5A6CCD6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CF773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81D7DFB"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6E76C977"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5E1BDEC7"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E3E5E9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0,040</w:t>
            </w:r>
          </w:p>
        </w:tc>
        <w:tc>
          <w:tcPr>
            <w:tcW w:w="1518" w:type="dxa"/>
            <w:gridSpan w:val="2"/>
            <w:tcBorders>
              <w:top w:val="nil"/>
              <w:bottom w:val="single" w:sz="2" w:space="0" w:color="auto"/>
            </w:tcBorders>
            <w:vAlign w:val="center"/>
          </w:tcPr>
          <w:p w14:paraId="69BEDE8E" w14:textId="77777777" w:rsidR="005B254F" w:rsidRPr="00C97908" w:rsidRDefault="005B254F" w:rsidP="001274F1">
            <w:pPr>
              <w:jc w:val="center"/>
              <w:rPr>
                <w:sz w:val="16"/>
                <w:szCs w:val="16"/>
                <w:lang w:val="en-US"/>
              </w:rPr>
            </w:pPr>
            <w:r w:rsidRPr="00C97908">
              <w:rPr>
                <w:sz w:val="16"/>
                <w:szCs w:val="16"/>
                <w:lang w:val="en-US"/>
              </w:rPr>
              <w:t>6,00</w:t>
            </w:r>
          </w:p>
        </w:tc>
      </w:tr>
      <w:tr w:rsidR="005B254F" w:rsidRPr="00B40365" w14:paraId="76CD363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1167E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5CCB1B6" w14:textId="77777777" w:rsidR="005B254F" w:rsidRPr="00B40365" w:rsidRDefault="005B254F" w:rsidP="001274F1">
            <w:pPr>
              <w:jc w:val="center"/>
              <w:rPr>
                <w:sz w:val="16"/>
                <w:szCs w:val="16"/>
                <w:lang w:val="en-US"/>
              </w:rPr>
            </w:pPr>
            <w:r w:rsidRPr="00B40365">
              <w:rPr>
                <w:sz w:val="16"/>
                <w:szCs w:val="16"/>
                <w:lang w:val="en-US"/>
              </w:rPr>
              <w:t>2413317346000</w:t>
            </w:r>
          </w:p>
        </w:tc>
        <w:tc>
          <w:tcPr>
            <w:tcW w:w="4238" w:type="dxa"/>
            <w:gridSpan w:val="6"/>
            <w:tcBorders>
              <w:top w:val="nil"/>
              <w:bottom w:val="single" w:sz="2" w:space="0" w:color="auto"/>
            </w:tcBorders>
            <w:vAlign w:val="center"/>
          </w:tcPr>
          <w:p w14:paraId="18CA58F4" w14:textId="77777777" w:rsidR="005B254F" w:rsidRPr="00C97908" w:rsidRDefault="005B254F" w:rsidP="001274F1">
            <w:pPr>
              <w:rPr>
                <w:sz w:val="16"/>
                <w:szCs w:val="16"/>
                <w:lang w:val="en-US"/>
              </w:rPr>
            </w:pPr>
            <w:r w:rsidRPr="00C97908">
              <w:rPr>
                <w:sz w:val="16"/>
                <w:szCs w:val="16"/>
                <w:lang w:val="en-US"/>
              </w:rPr>
              <w:t>Suspensie de bitum filerizat-subif</w:t>
            </w:r>
          </w:p>
        </w:tc>
        <w:tc>
          <w:tcPr>
            <w:tcW w:w="998" w:type="dxa"/>
            <w:gridSpan w:val="4"/>
            <w:tcBorders>
              <w:top w:val="nil"/>
              <w:bottom w:val="single" w:sz="2" w:space="0" w:color="auto"/>
            </w:tcBorders>
            <w:vAlign w:val="center"/>
          </w:tcPr>
          <w:p w14:paraId="25C34735"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F8F896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50981E3F" w14:textId="77777777" w:rsidR="005B254F" w:rsidRPr="00C97908" w:rsidRDefault="005B254F" w:rsidP="001274F1">
            <w:pPr>
              <w:jc w:val="center"/>
              <w:rPr>
                <w:sz w:val="16"/>
                <w:szCs w:val="16"/>
                <w:lang w:val="en-US"/>
              </w:rPr>
            </w:pPr>
            <w:r w:rsidRPr="00C97908">
              <w:rPr>
                <w:sz w:val="16"/>
                <w:szCs w:val="16"/>
                <w:lang w:val="en-US"/>
              </w:rPr>
              <w:t>45,00</w:t>
            </w:r>
          </w:p>
        </w:tc>
      </w:tr>
      <w:tr w:rsidR="005B254F" w:rsidRPr="00B40365" w14:paraId="41AD24F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A4F7C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8C35303"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48543DE8"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62D7C060"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9FC0D9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25A18D0E" w14:textId="77777777" w:rsidR="005B254F" w:rsidRPr="00C97908" w:rsidRDefault="005B254F" w:rsidP="001274F1">
            <w:pPr>
              <w:jc w:val="center"/>
              <w:rPr>
                <w:sz w:val="16"/>
                <w:szCs w:val="16"/>
                <w:lang w:val="en-US"/>
              </w:rPr>
            </w:pPr>
            <w:r w:rsidRPr="00C97908">
              <w:rPr>
                <w:sz w:val="16"/>
                <w:szCs w:val="16"/>
                <w:lang w:val="en-US"/>
              </w:rPr>
              <w:t>0,15</w:t>
            </w:r>
          </w:p>
        </w:tc>
      </w:tr>
      <w:tr w:rsidR="005B254F" w:rsidRPr="00B40365" w14:paraId="548118F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6FA0C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7788B21" w14:textId="77777777" w:rsidR="005B254F" w:rsidRPr="00B40365" w:rsidRDefault="005B254F" w:rsidP="001274F1">
            <w:pPr>
              <w:jc w:val="center"/>
              <w:rPr>
                <w:sz w:val="16"/>
                <w:szCs w:val="16"/>
                <w:lang w:val="en-US"/>
              </w:rPr>
            </w:pPr>
            <w:r w:rsidRPr="00B40365">
              <w:rPr>
                <w:sz w:val="16"/>
                <w:szCs w:val="16"/>
                <w:lang w:val="en-US"/>
              </w:rPr>
              <w:t>2922140006703</w:t>
            </w:r>
          </w:p>
        </w:tc>
        <w:tc>
          <w:tcPr>
            <w:tcW w:w="4238" w:type="dxa"/>
            <w:gridSpan w:val="6"/>
            <w:tcBorders>
              <w:top w:val="nil"/>
              <w:bottom w:val="single" w:sz="2" w:space="0" w:color="auto"/>
            </w:tcBorders>
            <w:vAlign w:val="center"/>
          </w:tcPr>
          <w:p w14:paraId="067E1C60" w14:textId="77777777" w:rsidR="005B254F" w:rsidRPr="00C97908" w:rsidRDefault="005B254F" w:rsidP="001274F1">
            <w:pPr>
              <w:rPr>
                <w:sz w:val="16"/>
                <w:szCs w:val="16"/>
                <w:lang w:val="en-US"/>
              </w:rPr>
            </w:pPr>
            <w:r w:rsidRPr="00C97908">
              <w:rPr>
                <w:sz w:val="16"/>
                <w:szCs w:val="16"/>
                <w:lang w:val="en-US"/>
              </w:rPr>
              <w:t>Macara fereastra de 0,0015 MN (0,15 tf)</w:t>
            </w:r>
          </w:p>
        </w:tc>
        <w:tc>
          <w:tcPr>
            <w:tcW w:w="998" w:type="dxa"/>
            <w:gridSpan w:val="4"/>
            <w:tcBorders>
              <w:top w:val="nil"/>
              <w:bottom w:val="single" w:sz="2" w:space="0" w:color="auto"/>
            </w:tcBorders>
            <w:vAlign w:val="center"/>
          </w:tcPr>
          <w:p w14:paraId="2F1348DF"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1DF5D1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right w:val="single" w:sz="4" w:space="0" w:color="auto"/>
            </w:tcBorders>
            <w:vAlign w:val="center"/>
          </w:tcPr>
          <w:p w14:paraId="41041407" w14:textId="77777777" w:rsidR="005B254F" w:rsidRPr="00C97908" w:rsidRDefault="005B254F" w:rsidP="001274F1">
            <w:pPr>
              <w:jc w:val="center"/>
              <w:rPr>
                <w:sz w:val="16"/>
                <w:szCs w:val="16"/>
                <w:lang w:val="en-US"/>
              </w:rPr>
            </w:pPr>
            <w:r w:rsidRPr="00C97908">
              <w:rPr>
                <w:sz w:val="16"/>
                <w:szCs w:val="16"/>
                <w:lang w:val="en-US"/>
              </w:rPr>
              <w:t>0,045</w:t>
            </w:r>
          </w:p>
        </w:tc>
      </w:tr>
      <w:tr w:rsidR="005B254F" w:rsidRPr="009B70F2" w14:paraId="0BF68843"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A8E146" w14:textId="77777777" w:rsidR="005B254F" w:rsidRPr="005E2CA0" w:rsidRDefault="005B254F" w:rsidP="001274F1">
            <w:pPr>
              <w:jc w:val="center"/>
              <w:rPr>
                <w:b/>
                <w:bCs/>
                <w:sz w:val="22"/>
                <w:szCs w:val="22"/>
                <w:lang w:val="en-US"/>
              </w:rPr>
            </w:pPr>
            <w:r w:rsidRPr="005E2CA0">
              <w:rPr>
                <w:b/>
                <w:bCs/>
                <w:sz w:val="22"/>
                <w:szCs w:val="22"/>
                <w:lang w:val="en-US"/>
              </w:rPr>
              <w:t>40</w:t>
            </w:r>
          </w:p>
        </w:tc>
        <w:tc>
          <w:tcPr>
            <w:tcW w:w="1366" w:type="dxa"/>
            <w:gridSpan w:val="4"/>
            <w:tcBorders>
              <w:top w:val="single" w:sz="4" w:space="0" w:color="auto"/>
              <w:bottom w:val="single" w:sz="4" w:space="0" w:color="auto"/>
            </w:tcBorders>
            <w:vAlign w:val="center"/>
          </w:tcPr>
          <w:p w14:paraId="24D73730" w14:textId="77777777" w:rsidR="005B254F" w:rsidRPr="005E2CA0" w:rsidRDefault="005B254F" w:rsidP="001274F1">
            <w:pPr>
              <w:jc w:val="center"/>
              <w:rPr>
                <w:b/>
                <w:bCs/>
                <w:sz w:val="22"/>
                <w:szCs w:val="22"/>
                <w:lang w:val="en-US"/>
              </w:rPr>
            </w:pPr>
            <w:r w:rsidRPr="005E2CA0">
              <w:rPr>
                <w:b/>
                <w:bCs/>
                <w:sz w:val="22"/>
                <w:szCs w:val="22"/>
                <w:lang w:val="en-US"/>
              </w:rPr>
              <w:t>CE13A</w:t>
            </w:r>
          </w:p>
        </w:tc>
        <w:tc>
          <w:tcPr>
            <w:tcW w:w="4254" w:type="dxa"/>
            <w:gridSpan w:val="7"/>
            <w:tcBorders>
              <w:top w:val="single" w:sz="4" w:space="0" w:color="auto"/>
              <w:bottom w:val="single" w:sz="4" w:space="0" w:color="auto"/>
            </w:tcBorders>
          </w:tcPr>
          <w:p w14:paraId="6F6CF08B" w14:textId="77777777" w:rsidR="005B254F" w:rsidRPr="005E2CA0" w:rsidRDefault="005B254F" w:rsidP="001274F1">
            <w:pPr>
              <w:rPr>
                <w:b/>
                <w:bCs/>
                <w:sz w:val="2"/>
                <w:szCs w:val="2"/>
                <w:lang w:val="en-US"/>
              </w:rPr>
            </w:pPr>
            <w:r w:rsidRPr="005E2CA0">
              <w:rPr>
                <w:b/>
                <w:bCs/>
                <w:sz w:val="22"/>
                <w:szCs w:val="22"/>
                <w:lang w:val="en-US"/>
              </w:rPr>
              <w:t>Hidroizolatii cu membrane bituminoase modificate lipite cu flacara in sistem monostrat pe suprafata orizontale montate pe suport continuu / Tehnoelast EPP sau analog</w:t>
            </w:r>
          </w:p>
          <w:p w14:paraId="415508F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645F153"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7447F82F"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80906A8" w14:textId="77777777" w:rsidR="005B254F" w:rsidRPr="005E2CA0" w:rsidRDefault="005B254F" w:rsidP="001274F1">
            <w:pPr>
              <w:jc w:val="center"/>
              <w:rPr>
                <w:b/>
                <w:bCs/>
                <w:sz w:val="22"/>
                <w:szCs w:val="22"/>
                <w:lang w:val="en-US"/>
              </w:rPr>
            </w:pPr>
            <w:r w:rsidRPr="005E2CA0">
              <w:rPr>
                <w:b/>
                <w:bCs/>
                <w:sz w:val="22"/>
                <w:szCs w:val="22"/>
                <w:lang w:val="en-US"/>
              </w:rPr>
              <w:t>150,000</w:t>
            </w:r>
          </w:p>
          <w:p w14:paraId="5D511DF1" w14:textId="77777777" w:rsidR="005B254F" w:rsidRPr="009B70F2" w:rsidRDefault="005B254F" w:rsidP="001274F1">
            <w:pPr>
              <w:jc w:val="center"/>
              <w:rPr>
                <w:sz w:val="2"/>
                <w:szCs w:val="2"/>
                <w:lang w:val="en-US"/>
              </w:rPr>
            </w:pPr>
          </w:p>
        </w:tc>
      </w:tr>
      <w:tr w:rsidR="005B254F" w:rsidRPr="00B40365" w14:paraId="69A7F6D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D6206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0A69DE9" w14:textId="77777777" w:rsidR="005B254F" w:rsidRPr="00B40365" w:rsidRDefault="005B254F" w:rsidP="001274F1">
            <w:pPr>
              <w:jc w:val="center"/>
              <w:rPr>
                <w:sz w:val="16"/>
                <w:szCs w:val="16"/>
                <w:lang w:val="en-US"/>
              </w:rPr>
            </w:pPr>
            <w:r w:rsidRPr="00B40365">
              <w:rPr>
                <w:sz w:val="16"/>
                <w:szCs w:val="16"/>
                <w:lang w:val="en-US"/>
              </w:rPr>
              <w:t>7134030012200</w:t>
            </w:r>
          </w:p>
        </w:tc>
        <w:tc>
          <w:tcPr>
            <w:tcW w:w="4238" w:type="dxa"/>
            <w:gridSpan w:val="6"/>
            <w:tcBorders>
              <w:top w:val="nil"/>
              <w:bottom w:val="single" w:sz="2" w:space="0" w:color="auto"/>
            </w:tcBorders>
            <w:vAlign w:val="center"/>
          </w:tcPr>
          <w:p w14:paraId="0304C2D9" w14:textId="77777777" w:rsidR="005B254F" w:rsidRPr="00C97908" w:rsidRDefault="005B254F" w:rsidP="001274F1">
            <w:pPr>
              <w:rPr>
                <w:sz w:val="16"/>
                <w:szCs w:val="16"/>
                <w:lang w:val="en-US"/>
              </w:rPr>
            </w:pPr>
            <w:r w:rsidRPr="00C97908">
              <w:rPr>
                <w:sz w:val="16"/>
                <w:szCs w:val="16"/>
                <w:lang w:val="en-US"/>
              </w:rPr>
              <w:t>Izolator hidrofug</w:t>
            </w:r>
          </w:p>
        </w:tc>
        <w:tc>
          <w:tcPr>
            <w:tcW w:w="998" w:type="dxa"/>
            <w:gridSpan w:val="4"/>
            <w:tcBorders>
              <w:top w:val="nil"/>
              <w:bottom w:val="single" w:sz="2" w:space="0" w:color="auto"/>
            </w:tcBorders>
            <w:vAlign w:val="center"/>
          </w:tcPr>
          <w:p w14:paraId="68B3B215"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0C3B2C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7EADB93B" w14:textId="77777777" w:rsidR="005B254F" w:rsidRPr="00C97908" w:rsidRDefault="005B254F" w:rsidP="001274F1">
            <w:pPr>
              <w:jc w:val="center"/>
              <w:rPr>
                <w:sz w:val="16"/>
                <w:szCs w:val="16"/>
                <w:lang w:val="en-US"/>
              </w:rPr>
            </w:pPr>
            <w:r w:rsidRPr="00C97908">
              <w:rPr>
                <w:sz w:val="16"/>
                <w:szCs w:val="16"/>
                <w:lang w:val="en-US"/>
              </w:rPr>
              <w:t>45,00</w:t>
            </w:r>
          </w:p>
        </w:tc>
      </w:tr>
      <w:tr w:rsidR="005B254F" w:rsidRPr="00B40365" w14:paraId="7A4DF32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B5208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EAD71AC"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7EEEA7C6"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24A76465"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4C34E2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0,180</w:t>
            </w:r>
          </w:p>
        </w:tc>
        <w:tc>
          <w:tcPr>
            <w:tcW w:w="1518" w:type="dxa"/>
            <w:gridSpan w:val="2"/>
            <w:tcBorders>
              <w:top w:val="nil"/>
              <w:bottom w:val="single" w:sz="2" w:space="0" w:color="auto"/>
            </w:tcBorders>
            <w:vAlign w:val="center"/>
          </w:tcPr>
          <w:p w14:paraId="13994738" w14:textId="77777777" w:rsidR="005B254F" w:rsidRPr="00C97908" w:rsidRDefault="005B254F" w:rsidP="001274F1">
            <w:pPr>
              <w:jc w:val="center"/>
              <w:rPr>
                <w:sz w:val="16"/>
                <w:szCs w:val="16"/>
                <w:lang w:val="en-US"/>
              </w:rPr>
            </w:pPr>
            <w:r w:rsidRPr="00C97908">
              <w:rPr>
                <w:sz w:val="16"/>
                <w:szCs w:val="16"/>
                <w:lang w:val="en-US"/>
              </w:rPr>
              <w:t>27,00</w:t>
            </w:r>
          </w:p>
        </w:tc>
      </w:tr>
      <w:tr w:rsidR="005B254F" w:rsidRPr="00B40365" w14:paraId="61ABD7F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7607C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A14D9ED" w14:textId="77777777" w:rsidR="005B254F" w:rsidRPr="00B40365" w:rsidRDefault="005B254F" w:rsidP="001274F1">
            <w:pPr>
              <w:jc w:val="center"/>
              <w:rPr>
                <w:sz w:val="16"/>
                <w:szCs w:val="16"/>
                <w:lang w:val="en-US"/>
              </w:rPr>
            </w:pPr>
            <w:r w:rsidRPr="00B40365">
              <w:rPr>
                <w:sz w:val="16"/>
                <w:szCs w:val="16"/>
                <w:lang w:val="en-US"/>
              </w:rPr>
              <w:t>2682132600470-EPP</w:t>
            </w:r>
          </w:p>
        </w:tc>
        <w:tc>
          <w:tcPr>
            <w:tcW w:w="4238" w:type="dxa"/>
            <w:gridSpan w:val="6"/>
            <w:tcBorders>
              <w:top w:val="nil"/>
              <w:bottom w:val="single" w:sz="2" w:space="0" w:color="auto"/>
            </w:tcBorders>
            <w:vAlign w:val="center"/>
          </w:tcPr>
          <w:p w14:paraId="2CF905E8" w14:textId="77777777" w:rsidR="005B254F" w:rsidRPr="00C97908" w:rsidRDefault="005B254F" w:rsidP="001274F1">
            <w:pPr>
              <w:rPr>
                <w:sz w:val="16"/>
                <w:szCs w:val="16"/>
                <w:lang w:val="en-US"/>
              </w:rPr>
            </w:pPr>
            <w:r w:rsidRPr="00C97908">
              <w:rPr>
                <w:sz w:val="16"/>
                <w:szCs w:val="16"/>
                <w:lang w:val="en-US"/>
              </w:rPr>
              <w:t xml:space="preserve">Membrane bituminoase Tehnoelast EPP </w:t>
            </w:r>
          </w:p>
        </w:tc>
        <w:tc>
          <w:tcPr>
            <w:tcW w:w="998" w:type="dxa"/>
            <w:gridSpan w:val="4"/>
            <w:tcBorders>
              <w:top w:val="nil"/>
              <w:bottom w:val="single" w:sz="2" w:space="0" w:color="auto"/>
            </w:tcBorders>
            <w:vAlign w:val="center"/>
          </w:tcPr>
          <w:p w14:paraId="68646095"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6DDA230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1,150</w:t>
            </w:r>
          </w:p>
        </w:tc>
        <w:tc>
          <w:tcPr>
            <w:tcW w:w="1518" w:type="dxa"/>
            <w:gridSpan w:val="2"/>
            <w:tcBorders>
              <w:top w:val="nil"/>
              <w:bottom w:val="single" w:sz="2" w:space="0" w:color="auto"/>
            </w:tcBorders>
            <w:vAlign w:val="center"/>
          </w:tcPr>
          <w:p w14:paraId="647E706C" w14:textId="77777777" w:rsidR="005B254F" w:rsidRPr="00C97908" w:rsidRDefault="005B254F" w:rsidP="001274F1">
            <w:pPr>
              <w:jc w:val="center"/>
              <w:rPr>
                <w:sz w:val="16"/>
                <w:szCs w:val="16"/>
                <w:lang w:val="en-US"/>
              </w:rPr>
            </w:pPr>
            <w:r w:rsidRPr="00C97908">
              <w:rPr>
                <w:sz w:val="16"/>
                <w:szCs w:val="16"/>
                <w:lang w:val="en-US"/>
              </w:rPr>
              <w:t>181,125</w:t>
            </w:r>
          </w:p>
        </w:tc>
      </w:tr>
      <w:tr w:rsidR="005B254F" w:rsidRPr="00B40365" w14:paraId="3CDD854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882A4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ACB4EBF" w14:textId="77777777" w:rsidR="005B254F" w:rsidRPr="00B40365" w:rsidRDefault="005B254F" w:rsidP="001274F1">
            <w:pPr>
              <w:jc w:val="center"/>
              <w:rPr>
                <w:sz w:val="16"/>
                <w:szCs w:val="16"/>
                <w:lang w:val="en-US"/>
              </w:rPr>
            </w:pPr>
            <w:r w:rsidRPr="00B40365">
              <w:rPr>
                <w:sz w:val="16"/>
                <w:szCs w:val="16"/>
                <w:lang w:val="en-US"/>
              </w:rPr>
              <w:t>2320216201058</w:t>
            </w:r>
          </w:p>
        </w:tc>
        <w:tc>
          <w:tcPr>
            <w:tcW w:w="4238" w:type="dxa"/>
            <w:gridSpan w:val="6"/>
            <w:tcBorders>
              <w:top w:val="nil"/>
              <w:bottom w:val="single" w:sz="2" w:space="0" w:color="auto"/>
            </w:tcBorders>
            <w:vAlign w:val="center"/>
          </w:tcPr>
          <w:p w14:paraId="2498C483" w14:textId="77777777" w:rsidR="005B254F" w:rsidRPr="00C97908" w:rsidRDefault="005B254F" w:rsidP="001274F1">
            <w:pPr>
              <w:rPr>
                <w:sz w:val="16"/>
                <w:szCs w:val="16"/>
                <w:lang w:val="en-US"/>
              </w:rPr>
            </w:pPr>
            <w:r w:rsidRPr="00C97908">
              <w:rPr>
                <w:sz w:val="16"/>
                <w:szCs w:val="16"/>
                <w:lang w:val="en-US"/>
              </w:rPr>
              <w:t>Gaz butan (butelii)</w:t>
            </w:r>
          </w:p>
        </w:tc>
        <w:tc>
          <w:tcPr>
            <w:tcW w:w="998" w:type="dxa"/>
            <w:gridSpan w:val="4"/>
            <w:tcBorders>
              <w:top w:val="nil"/>
              <w:bottom w:val="single" w:sz="2" w:space="0" w:color="auto"/>
            </w:tcBorders>
            <w:vAlign w:val="center"/>
          </w:tcPr>
          <w:p w14:paraId="13B7A83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7BDED0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1C3BCABD" w14:textId="77777777" w:rsidR="005B254F" w:rsidRPr="00C97908" w:rsidRDefault="005B254F" w:rsidP="001274F1">
            <w:pPr>
              <w:jc w:val="center"/>
              <w:rPr>
                <w:sz w:val="16"/>
                <w:szCs w:val="16"/>
                <w:lang w:val="en-US"/>
              </w:rPr>
            </w:pPr>
            <w:r w:rsidRPr="00C97908">
              <w:rPr>
                <w:sz w:val="16"/>
                <w:szCs w:val="16"/>
                <w:lang w:val="en-US"/>
              </w:rPr>
              <w:t>47,25</w:t>
            </w:r>
          </w:p>
        </w:tc>
      </w:tr>
      <w:tr w:rsidR="005B254F" w:rsidRPr="00B40365" w14:paraId="668E485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4F061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7A90ED3" w14:textId="77777777" w:rsidR="005B254F" w:rsidRPr="00B40365" w:rsidRDefault="005B254F" w:rsidP="001274F1">
            <w:pPr>
              <w:jc w:val="center"/>
              <w:rPr>
                <w:sz w:val="16"/>
                <w:szCs w:val="16"/>
                <w:lang w:val="en-US"/>
              </w:rPr>
            </w:pPr>
            <w:r w:rsidRPr="00B40365">
              <w:rPr>
                <w:sz w:val="16"/>
                <w:szCs w:val="16"/>
                <w:lang w:val="en-US"/>
              </w:rPr>
              <w:t>2921140007681</w:t>
            </w:r>
          </w:p>
        </w:tc>
        <w:tc>
          <w:tcPr>
            <w:tcW w:w="4238" w:type="dxa"/>
            <w:gridSpan w:val="6"/>
            <w:tcBorders>
              <w:top w:val="nil"/>
              <w:bottom w:val="single" w:sz="2" w:space="0" w:color="auto"/>
            </w:tcBorders>
            <w:vAlign w:val="center"/>
          </w:tcPr>
          <w:p w14:paraId="7BAA7B28" w14:textId="77777777" w:rsidR="005B254F" w:rsidRPr="00C97908" w:rsidRDefault="005B254F" w:rsidP="001274F1">
            <w:pPr>
              <w:rPr>
                <w:sz w:val="16"/>
                <w:szCs w:val="16"/>
                <w:lang w:val="en-US"/>
              </w:rPr>
            </w:pPr>
            <w:r w:rsidRPr="00C97908">
              <w:rPr>
                <w:sz w:val="16"/>
                <w:szCs w:val="16"/>
                <w:lang w:val="en-US"/>
              </w:rPr>
              <w:t>Arzator cu flacara</w:t>
            </w:r>
          </w:p>
        </w:tc>
        <w:tc>
          <w:tcPr>
            <w:tcW w:w="998" w:type="dxa"/>
            <w:gridSpan w:val="4"/>
            <w:tcBorders>
              <w:top w:val="nil"/>
              <w:bottom w:val="single" w:sz="2" w:space="0" w:color="auto"/>
            </w:tcBorders>
            <w:vAlign w:val="center"/>
          </w:tcPr>
          <w:p w14:paraId="5643AACF"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CFCBC0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right w:val="single" w:sz="4" w:space="0" w:color="auto"/>
            </w:tcBorders>
            <w:vAlign w:val="center"/>
          </w:tcPr>
          <w:p w14:paraId="06C59FC0" w14:textId="77777777" w:rsidR="005B254F" w:rsidRPr="00C97908" w:rsidRDefault="005B254F" w:rsidP="001274F1">
            <w:pPr>
              <w:jc w:val="center"/>
              <w:rPr>
                <w:sz w:val="16"/>
                <w:szCs w:val="16"/>
                <w:lang w:val="en-US"/>
              </w:rPr>
            </w:pPr>
            <w:r w:rsidRPr="00C97908">
              <w:rPr>
                <w:sz w:val="16"/>
                <w:szCs w:val="16"/>
                <w:lang w:val="en-US"/>
              </w:rPr>
              <w:t>15,00</w:t>
            </w:r>
          </w:p>
        </w:tc>
      </w:tr>
      <w:tr w:rsidR="005B254F" w:rsidRPr="00B40365" w14:paraId="15BD491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7AF9C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7CDAAB3" w14:textId="77777777" w:rsidR="005B254F" w:rsidRPr="00B40365" w:rsidRDefault="005B254F" w:rsidP="001274F1">
            <w:pPr>
              <w:jc w:val="center"/>
              <w:rPr>
                <w:sz w:val="16"/>
                <w:szCs w:val="16"/>
                <w:lang w:val="en-US"/>
              </w:rPr>
            </w:pPr>
            <w:r w:rsidRPr="00B40365">
              <w:rPr>
                <w:sz w:val="16"/>
                <w:szCs w:val="16"/>
                <w:lang w:val="en-US"/>
              </w:rPr>
              <w:t>2952160007200</w:t>
            </w:r>
          </w:p>
        </w:tc>
        <w:tc>
          <w:tcPr>
            <w:tcW w:w="4238" w:type="dxa"/>
            <w:gridSpan w:val="6"/>
            <w:tcBorders>
              <w:top w:val="nil"/>
              <w:bottom w:val="single" w:sz="2" w:space="0" w:color="auto"/>
            </w:tcBorders>
            <w:vAlign w:val="center"/>
          </w:tcPr>
          <w:p w14:paraId="681A79A7" w14:textId="77777777" w:rsidR="005B254F" w:rsidRPr="00C97908" w:rsidRDefault="005B254F" w:rsidP="001274F1">
            <w:pPr>
              <w:rPr>
                <w:sz w:val="16"/>
                <w:szCs w:val="16"/>
                <w:lang w:val="en-US"/>
              </w:rPr>
            </w:pPr>
            <w:r w:rsidRPr="00C97908">
              <w:rPr>
                <w:sz w:val="16"/>
                <w:szCs w:val="16"/>
                <w:lang w:val="en-US"/>
              </w:rPr>
              <w:t>Utilaj de ridicat pentru lucrari de finisaj</w:t>
            </w:r>
          </w:p>
        </w:tc>
        <w:tc>
          <w:tcPr>
            <w:tcW w:w="998" w:type="dxa"/>
            <w:gridSpan w:val="4"/>
            <w:tcBorders>
              <w:top w:val="nil"/>
              <w:bottom w:val="single" w:sz="2" w:space="0" w:color="auto"/>
            </w:tcBorders>
            <w:vAlign w:val="center"/>
          </w:tcPr>
          <w:p w14:paraId="5AB9F9B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BAD0F7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0,040</w:t>
            </w:r>
          </w:p>
        </w:tc>
        <w:tc>
          <w:tcPr>
            <w:tcW w:w="1518" w:type="dxa"/>
            <w:gridSpan w:val="2"/>
            <w:tcBorders>
              <w:top w:val="nil"/>
              <w:bottom w:val="single" w:sz="2" w:space="0" w:color="auto"/>
              <w:right w:val="single" w:sz="4" w:space="0" w:color="auto"/>
            </w:tcBorders>
            <w:vAlign w:val="center"/>
          </w:tcPr>
          <w:p w14:paraId="2935F323" w14:textId="77777777" w:rsidR="005B254F" w:rsidRPr="00C97908" w:rsidRDefault="005B254F" w:rsidP="001274F1">
            <w:pPr>
              <w:jc w:val="center"/>
              <w:rPr>
                <w:sz w:val="16"/>
                <w:szCs w:val="16"/>
                <w:lang w:val="en-US"/>
              </w:rPr>
            </w:pPr>
            <w:r w:rsidRPr="00C97908">
              <w:rPr>
                <w:sz w:val="16"/>
                <w:szCs w:val="16"/>
                <w:lang w:val="en-US"/>
              </w:rPr>
              <w:t>6,00</w:t>
            </w:r>
          </w:p>
        </w:tc>
      </w:tr>
      <w:tr w:rsidR="005B254F" w:rsidRPr="009B70F2" w14:paraId="1A58AE6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A9430F" w14:textId="77777777" w:rsidR="005B254F" w:rsidRPr="005E2CA0" w:rsidRDefault="005B254F" w:rsidP="001274F1">
            <w:pPr>
              <w:jc w:val="center"/>
              <w:rPr>
                <w:b/>
                <w:bCs/>
                <w:sz w:val="22"/>
                <w:szCs w:val="22"/>
                <w:lang w:val="en-US"/>
              </w:rPr>
            </w:pPr>
            <w:r w:rsidRPr="005E2CA0">
              <w:rPr>
                <w:b/>
                <w:bCs/>
                <w:sz w:val="22"/>
                <w:szCs w:val="22"/>
                <w:lang w:val="en-US"/>
              </w:rPr>
              <w:t>41</w:t>
            </w:r>
          </w:p>
        </w:tc>
        <w:tc>
          <w:tcPr>
            <w:tcW w:w="1366" w:type="dxa"/>
            <w:gridSpan w:val="4"/>
            <w:tcBorders>
              <w:top w:val="single" w:sz="4" w:space="0" w:color="auto"/>
              <w:bottom w:val="single" w:sz="4" w:space="0" w:color="auto"/>
            </w:tcBorders>
            <w:vAlign w:val="center"/>
          </w:tcPr>
          <w:p w14:paraId="0D7E522C" w14:textId="77777777" w:rsidR="005B254F" w:rsidRPr="005E2CA0" w:rsidRDefault="005B254F" w:rsidP="001274F1">
            <w:pPr>
              <w:jc w:val="center"/>
              <w:rPr>
                <w:b/>
                <w:bCs/>
                <w:sz w:val="22"/>
                <w:szCs w:val="22"/>
                <w:lang w:val="en-US"/>
              </w:rPr>
            </w:pPr>
            <w:r w:rsidRPr="005E2CA0">
              <w:rPr>
                <w:b/>
                <w:bCs/>
                <w:sz w:val="22"/>
                <w:szCs w:val="22"/>
                <w:lang w:val="en-US"/>
              </w:rPr>
              <w:t>CG01A</w:t>
            </w:r>
          </w:p>
        </w:tc>
        <w:tc>
          <w:tcPr>
            <w:tcW w:w="4254" w:type="dxa"/>
            <w:gridSpan w:val="7"/>
            <w:tcBorders>
              <w:top w:val="single" w:sz="4" w:space="0" w:color="auto"/>
              <w:bottom w:val="single" w:sz="4" w:space="0" w:color="auto"/>
            </w:tcBorders>
          </w:tcPr>
          <w:p w14:paraId="42230C8B" w14:textId="77777777" w:rsidR="005B254F" w:rsidRPr="005E2CA0" w:rsidRDefault="005B254F" w:rsidP="001274F1">
            <w:pPr>
              <w:rPr>
                <w:b/>
                <w:bCs/>
                <w:sz w:val="2"/>
                <w:szCs w:val="2"/>
                <w:lang w:val="en-US"/>
              </w:rPr>
            </w:pPr>
            <w:r w:rsidRPr="005E2CA0">
              <w:rPr>
                <w:b/>
                <w:bCs/>
                <w:sz w:val="22"/>
                <w:szCs w:val="22"/>
                <w:lang w:val="en-US"/>
              </w:rPr>
              <w:t>Strat suport pentru pardoseli executat din mortar din ciment M 150 de 3 cm grosime cu fata driscuita fin / se exclude ciment, nisip</w:t>
            </w:r>
          </w:p>
          <w:p w14:paraId="55A510EE"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8874B89"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39698EC7"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1973120" w14:textId="77777777" w:rsidR="005B254F" w:rsidRPr="005E2CA0" w:rsidRDefault="005B254F" w:rsidP="001274F1">
            <w:pPr>
              <w:jc w:val="center"/>
              <w:rPr>
                <w:b/>
                <w:bCs/>
                <w:sz w:val="22"/>
                <w:szCs w:val="22"/>
                <w:lang w:val="en-US"/>
              </w:rPr>
            </w:pPr>
            <w:r w:rsidRPr="005E2CA0">
              <w:rPr>
                <w:b/>
                <w:bCs/>
                <w:sz w:val="22"/>
                <w:szCs w:val="22"/>
                <w:lang w:val="en-US"/>
              </w:rPr>
              <w:t>150,000</w:t>
            </w:r>
          </w:p>
          <w:p w14:paraId="40446161" w14:textId="77777777" w:rsidR="005B254F" w:rsidRPr="009B70F2" w:rsidRDefault="005B254F" w:rsidP="001274F1">
            <w:pPr>
              <w:jc w:val="center"/>
              <w:rPr>
                <w:sz w:val="2"/>
                <w:szCs w:val="2"/>
                <w:lang w:val="en-US"/>
              </w:rPr>
            </w:pPr>
          </w:p>
        </w:tc>
      </w:tr>
      <w:tr w:rsidR="005B254F" w:rsidRPr="00B40365" w14:paraId="1B4D7F5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26F83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D0E01B2" w14:textId="77777777" w:rsidR="005B254F" w:rsidRPr="00B40365" w:rsidRDefault="005B254F" w:rsidP="001274F1">
            <w:pPr>
              <w:jc w:val="center"/>
              <w:rPr>
                <w:sz w:val="16"/>
                <w:szCs w:val="16"/>
                <w:lang w:val="en-US"/>
              </w:rPr>
            </w:pPr>
            <w:r w:rsidRPr="00B40365">
              <w:rPr>
                <w:sz w:val="16"/>
                <w:szCs w:val="16"/>
                <w:lang w:val="en-US"/>
              </w:rPr>
              <w:t>7132030012600</w:t>
            </w:r>
          </w:p>
        </w:tc>
        <w:tc>
          <w:tcPr>
            <w:tcW w:w="4238" w:type="dxa"/>
            <w:gridSpan w:val="6"/>
            <w:tcBorders>
              <w:top w:val="nil"/>
              <w:bottom w:val="single" w:sz="2" w:space="0" w:color="auto"/>
            </w:tcBorders>
            <w:vAlign w:val="center"/>
          </w:tcPr>
          <w:p w14:paraId="6D63D2B7" w14:textId="77777777" w:rsidR="005B254F" w:rsidRPr="00C97908" w:rsidRDefault="005B254F" w:rsidP="001274F1">
            <w:pPr>
              <w:rPr>
                <w:sz w:val="16"/>
                <w:szCs w:val="16"/>
                <w:lang w:val="en-US"/>
              </w:rPr>
            </w:pPr>
            <w:r w:rsidRPr="00C97908">
              <w:rPr>
                <w:sz w:val="16"/>
                <w:szCs w:val="16"/>
                <w:lang w:val="en-US"/>
              </w:rPr>
              <w:t>Mozaicar</w:t>
            </w:r>
          </w:p>
        </w:tc>
        <w:tc>
          <w:tcPr>
            <w:tcW w:w="998" w:type="dxa"/>
            <w:gridSpan w:val="4"/>
            <w:tcBorders>
              <w:top w:val="nil"/>
              <w:bottom w:val="single" w:sz="2" w:space="0" w:color="auto"/>
            </w:tcBorders>
            <w:vAlign w:val="center"/>
          </w:tcPr>
          <w:p w14:paraId="2997BA81"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3CDAC2A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0,600</w:t>
            </w:r>
          </w:p>
        </w:tc>
        <w:tc>
          <w:tcPr>
            <w:tcW w:w="1518" w:type="dxa"/>
            <w:gridSpan w:val="2"/>
            <w:tcBorders>
              <w:top w:val="nil"/>
              <w:bottom w:val="single" w:sz="2" w:space="0" w:color="auto"/>
            </w:tcBorders>
            <w:vAlign w:val="center"/>
          </w:tcPr>
          <w:p w14:paraId="2F6A47B4" w14:textId="77777777" w:rsidR="005B254F" w:rsidRPr="00C97908" w:rsidRDefault="005B254F" w:rsidP="001274F1">
            <w:pPr>
              <w:jc w:val="center"/>
              <w:rPr>
                <w:sz w:val="16"/>
                <w:szCs w:val="16"/>
                <w:lang w:val="en-US"/>
              </w:rPr>
            </w:pPr>
            <w:r w:rsidRPr="00C97908">
              <w:rPr>
                <w:sz w:val="16"/>
                <w:szCs w:val="16"/>
                <w:lang w:val="en-US"/>
              </w:rPr>
              <w:t>90,00</w:t>
            </w:r>
          </w:p>
        </w:tc>
      </w:tr>
      <w:tr w:rsidR="005B254F" w:rsidRPr="00B40365" w14:paraId="4E6810E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1BC46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F49ED3F"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621F5736"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67619DD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6F1182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0A392C60" w14:textId="77777777" w:rsidR="005B254F" w:rsidRPr="00C97908" w:rsidRDefault="005B254F" w:rsidP="001274F1">
            <w:pPr>
              <w:jc w:val="center"/>
              <w:rPr>
                <w:sz w:val="16"/>
                <w:szCs w:val="16"/>
                <w:lang w:val="en-US"/>
              </w:rPr>
            </w:pPr>
            <w:r w:rsidRPr="00C97908">
              <w:rPr>
                <w:sz w:val="16"/>
                <w:szCs w:val="16"/>
                <w:lang w:val="en-US"/>
              </w:rPr>
              <w:t>15,00</w:t>
            </w:r>
          </w:p>
        </w:tc>
      </w:tr>
      <w:tr w:rsidR="005B254F" w:rsidRPr="00B40365" w14:paraId="6E45EF7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5E3AD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F038B9D" w14:textId="77777777" w:rsidR="005B254F" w:rsidRPr="00B40365" w:rsidRDefault="005B254F" w:rsidP="001274F1">
            <w:pPr>
              <w:jc w:val="center"/>
              <w:rPr>
                <w:sz w:val="16"/>
                <w:szCs w:val="16"/>
                <w:lang w:val="en-US"/>
              </w:rPr>
            </w:pPr>
            <w:r w:rsidRPr="00B40365">
              <w:rPr>
                <w:sz w:val="16"/>
                <w:szCs w:val="16"/>
                <w:lang w:val="en-US"/>
              </w:rPr>
              <w:t>2664102102010150</w:t>
            </w:r>
          </w:p>
        </w:tc>
        <w:tc>
          <w:tcPr>
            <w:tcW w:w="4238" w:type="dxa"/>
            <w:gridSpan w:val="6"/>
            <w:tcBorders>
              <w:top w:val="nil"/>
              <w:bottom w:val="single" w:sz="2" w:space="0" w:color="auto"/>
            </w:tcBorders>
            <w:vAlign w:val="center"/>
          </w:tcPr>
          <w:p w14:paraId="460FF381" w14:textId="77777777" w:rsidR="005B254F" w:rsidRPr="00C97908" w:rsidRDefault="005B254F" w:rsidP="001274F1">
            <w:pPr>
              <w:rPr>
                <w:sz w:val="16"/>
                <w:szCs w:val="16"/>
                <w:lang w:val="en-US"/>
              </w:rPr>
            </w:pPr>
            <w:r w:rsidRPr="00C97908">
              <w:rPr>
                <w:sz w:val="16"/>
                <w:szCs w:val="16"/>
                <w:lang w:val="en-US"/>
              </w:rPr>
              <w:t>Mortar ciment 150</w:t>
            </w:r>
          </w:p>
        </w:tc>
        <w:tc>
          <w:tcPr>
            <w:tcW w:w="998" w:type="dxa"/>
            <w:gridSpan w:val="4"/>
            <w:tcBorders>
              <w:top w:val="nil"/>
              <w:bottom w:val="single" w:sz="2" w:space="0" w:color="auto"/>
            </w:tcBorders>
            <w:vAlign w:val="center"/>
          </w:tcPr>
          <w:p w14:paraId="6CFD843C"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54C6F2F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0,033</w:t>
            </w:r>
          </w:p>
        </w:tc>
        <w:tc>
          <w:tcPr>
            <w:tcW w:w="1518" w:type="dxa"/>
            <w:gridSpan w:val="2"/>
            <w:tcBorders>
              <w:top w:val="nil"/>
              <w:bottom w:val="single" w:sz="2" w:space="0" w:color="auto"/>
            </w:tcBorders>
            <w:vAlign w:val="center"/>
          </w:tcPr>
          <w:p w14:paraId="6F6419FD" w14:textId="77777777" w:rsidR="005B254F" w:rsidRPr="00C97908" w:rsidRDefault="005B254F" w:rsidP="001274F1">
            <w:pPr>
              <w:jc w:val="center"/>
              <w:rPr>
                <w:sz w:val="16"/>
                <w:szCs w:val="16"/>
                <w:lang w:val="en-US"/>
              </w:rPr>
            </w:pPr>
            <w:r w:rsidRPr="00C97908">
              <w:rPr>
                <w:sz w:val="16"/>
                <w:szCs w:val="16"/>
                <w:lang w:val="en-US"/>
              </w:rPr>
              <w:t>4,95</w:t>
            </w:r>
          </w:p>
        </w:tc>
      </w:tr>
      <w:tr w:rsidR="005B254F" w:rsidRPr="00B40365" w14:paraId="3382322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00083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848D091"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1C7644A9"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0034D626"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6081F9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00B1792C" w14:textId="77777777" w:rsidR="005B254F" w:rsidRPr="00C97908" w:rsidRDefault="005B254F" w:rsidP="001274F1">
            <w:pPr>
              <w:jc w:val="center"/>
              <w:rPr>
                <w:sz w:val="16"/>
                <w:szCs w:val="16"/>
                <w:lang w:val="en-US"/>
              </w:rPr>
            </w:pPr>
            <w:r w:rsidRPr="00C97908">
              <w:rPr>
                <w:sz w:val="16"/>
                <w:szCs w:val="16"/>
                <w:lang w:val="en-US"/>
              </w:rPr>
              <w:t>1,50</w:t>
            </w:r>
          </w:p>
        </w:tc>
      </w:tr>
      <w:tr w:rsidR="005B254F" w:rsidRPr="00B40365" w14:paraId="19EF875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CA2F4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B841E10" w14:textId="77777777" w:rsidR="005B254F" w:rsidRPr="00B40365" w:rsidRDefault="005B254F" w:rsidP="001274F1">
            <w:pPr>
              <w:jc w:val="center"/>
              <w:rPr>
                <w:sz w:val="16"/>
                <w:szCs w:val="16"/>
                <w:lang w:val="en-US"/>
              </w:rPr>
            </w:pPr>
            <w:r w:rsidRPr="00B40365">
              <w:rPr>
                <w:sz w:val="16"/>
                <w:szCs w:val="16"/>
                <w:lang w:val="en-US"/>
              </w:rPr>
              <w:t>2952160007200</w:t>
            </w:r>
          </w:p>
        </w:tc>
        <w:tc>
          <w:tcPr>
            <w:tcW w:w="4238" w:type="dxa"/>
            <w:gridSpan w:val="6"/>
            <w:tcBorders>
              <w:top w:val="nil"/>
              <w:bottom w:val="single" w:sz="2" w:space="0" w:color="auto"/>
            </w:tcBorders>
            <w:vAlign w:val="center"/>
          </w:tcPr>
          <w:p w14:paraId="16824E44" w14:textId="77777777" w:rsidR="005B254F" w:rsidRPr="00C97908" w:rsidRDefault="005B254F" w:rsidP="001274F1">
            <w:pPr>
              <w:rPr>
                <w:sz w:val="16"/>
                <w:szCs w:val="16"/>
                <w:lang w:val="en-US"/>
              </w:rPr>
            </w:pPr>
            <w:r w:rsidRPr="00C97908">
              <w:rPr>
                <w:sz w:val="16"/>
                <w:szCs w:val="16"/>
                <w:lang w:val="en-US"/>
              </w:rPr>
              <w:t>Utilaj de ridicat pentru lucrari de finisaj</w:t>
            </w:r>
          </w:p>
        </w:tc>
        <w:tc>
          <w:tcPr>
            <w:tcW w:w="998" w:type="dxa"/>
            <w:gridSpan w:val="4"/>
            <w:tcBorders>
              <w:top w:val="nil"/>
              <w:bottom w:val="single" w:sz="2" w:space="0" w:color="auto"/>
            </w:tcBorders>
            <w:vAlign w:val="center"/>
          </w:tcPr>
          <w:p w14:paraId="20014353"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6B80789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right w:val="single" w:sz="4" w:space="0" w:color="auto"/>
            </w:tcBorders>
            <w:vAlign w:val="center"/>
          </w:tcPr>
          <w:p w14:paraId="3A9FA7A7" w14:textId="77777777" w:rsidR="005B254F" w:rsidRPr="00C97908" w:rsidRDefault="005B254F" w:rsidP="001274F1">
            <w:pPr>
              <w:jc w:val="center"/>
              <w:rPr>
                <w:sz w:val="16"/>
                <w:szCs w:val="16"/>
                <w:lang w:val="en-US"/>
              </w:rPr>
            </w:pPr>
            <w:r w:rsidRPr="00C97908">
              <w:rPr>
                <w:sz w:val="16"/>
                <w:szCs w:val="16"/>
                <w:lang w:val="en-US"/>
              </w:rPr>
              <w:t>4,50</w:t>
            </w:r>
          </w:p>
        </w:tc>
      </w:tr>
      <w:tr w:rsidR="005B254F" w:rsidRPr="00B40365" w14:paraId="0E35E96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26D32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D7EE612" w14:textId="77777777" w:rsidR="005B254F" w:rsidRPr="00B40365" w:rsidRDefault="005B254F" w:rsidP="001274F1">
            <w:pPr>
              <w:jc w:val="center"/>
              <w:rPr>
                <w:sz w:val="16"/>
                <w:szCs w:val="16"/>
                <w:lang w:val="en-US"/>
              </w:rPr>
            </w:pPr>
            <w:r w:rsidRPr="00B40365">
              <w:rPr>
                <w:sz w:val="16"/>
                <w:szCs w:val="16"/>
                <w:lang w:val="en-US"/>
              </w:rPr>
              <w:t>2952270003817</w:t>
            </w:r>
          </w:p>
        </w:tc>
        <w:tc>
          <w:tcPr>
            <w:tcW w:w="4238" w:type="dxa"/>
            <w:gridSpan w:val="6"/>
            <w:tcBorders>
              <w:top w:val="nil"/>
              <w:bottom w:val="single" w:sz="2" w:space="0" w:color="auto"/>
            </w:tcBorders>
            <w:vAlign w:val="center"/>
          </w:tcPr>
          <w:p w14:paraId="584CF9C8" w14:textId="77777777" w:rsidR="005B254F" w:rsidRPr="00C97908" w:rsidRDefault="005B254F" w:rsidP="001274F1">
            <w:pPr>
              <w:rPr>
                <w:sz w:val="16"/>
                <w:szCs w:val="16"/>
                <w:lang w:val="en-US"/>
              </w:rPr>
            </w:pPr>
            <w:r w:rsidRPr="00C97908">
              <w:rPr>
                <w:sz w:val="16"/>
                <w:szCs w:val="16"/>
                <w:lang w:val="en-US"/>
              </w:rPr>
              <w:t>Malaxor  pentru mortar de 200 L actionat electric</w:t>
            </w:r>
          </w:p>
        </w:tc>
        <w:tc>
          <w:tcPr>
            <w:tcW w:w="998" w:type="dxa"/>
            <w:gridSpan w:val="4"/>
            <w:tcBorders>
              <w:top w:val="nil"/>
              <w:bottom w:val="single" w:sz="2" w:space="0" w:color="auto"/>
            </w:tcBorders>
            <w:vAlign w:val="center"/>
          </w:tcPr>
          <w:p w14:paraId="1C17652B"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890F19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0,012</w:t>
            </w:r>
          </w:p>
        </w:tc>
        <w:tc>
          <w:tcPr>
            <w:tcW w:w="1518" w:type="dxa"/>
            <w:gridSpan w:val="2"/>
            <w:tcBorders>
              <w:top w:val="nil"/>
              <w:bottom w:val="single" w:sz="2" w:space="0" w:color="auto"/>
              <w:right w:val="single" w:sz="4" w:space="0" w:color="auto"/>
            </w:tcBorders>
            <w:vAlign w:val="center"/>
          </w:tcPr>
          <w:p w14:paraId="7B913F4A" w14:textId="77777777" w:rsidR="005B254F" w:rsidRPr="00C97908" w:rsidRDefault="005B254F" w:rsidP="001274F1">
            <w:pPr>
              <w:jc w:val="center"/>
              <w:rPr>
                <w:sz w:val="16"/>
                <w:szCs w:val="16"/>
                <w:lang w:val="en-US"/>
              </w:rPr>
            </w:pPr>
            <w:r w:rsidRPr="00C97908">
              <w:rPr>
                <w:sz w:val="16"/>
                <w:szCs w:val="16"/>
                <w:lang w:val="en-US"/>
              </w:rPr>
              <w:t>1,80</w:t>
            </w:r>
          </w:p>
        </w:tc>
      </w:tr>
      <w:tr w:rsidR="005B254F" w:rsidRPr="009B70F2" w14:paraId="23F16367"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546EC81" w14:textId="77777777" w:rsidR="005B254F" w:rsidRPr="005E2CA0" w:rsidRDefault="005B254F" w:rsidP="001274F1">
            <w:pPr>
              <w:jc w:val="center"/>
              <w:rPr>
                <w:b/>
                <w:bCs/>
                <w:sz w:val="22"/>
                <w:szCs w:val="22"/>
                <w:lang w:val="en-US"/>
              </w:rPr>
            </w:pPr>
            <w:r w:rsidRPr="005E2CA0">
              <w:rPr>
                <w:b/>
                <w:bCs/>
                <w:sz w:val="22"/>
                <w:szCs w:val="22"/>
                <w:lang w:val="en-US"/>
              </w:rPr>
              <w:lastRenderedPageBreak/>
              <w:t>42</w:t>
            </w:r>
          </w:p>
        </w:tc>
        <w:tc>
          <w:tcPr>
            <w:tcW w:w="1366" w:type="dxa"/>
            <w:gridSpan w:val="4"/>
            <w:tcBorders>
              <w:top w:val="single" w:sz="4" w:space="0" w:color="auto"/>
              <w:bottom w:val="single" w:sz="4" w:space="0" w:color="auto"/>
            </w:tcBorders>
            <w:vAlign w:val="center"/>
          </w:tcPr>
          <w:p w14:paraId="4CEBE887" w14:textId="77777777" w:rsidR="005B254F" w:rsidRPr="005E2CA0" w:rsidRDefault="005B254F" w:rsidP="001274F1">
            <w:pPr>
              <w:jc w:val="center"/>
              <w:rPr>
                <w:b/>
                <w:bCs/>
                <w:sz w:val="22"/>
                <w:szCs w:val="22"/>
                <w:lang w:val="en-US"/>
              </w:rPr>
            </w:pPr>
            <w:r w:rsidRPr="005E2CA0">
              <w:rPr>
                <w:b/>
                <w:bCs/>
                <w:sz w:val="22"/>
                <w:szCs w:val="22"/>
                <w:lang w:val="en-US"/>
              </w:rPr>
              <w:t>CG01A1</w:t>
            </w:r>
          </w:p>
        </w:tc>
        <w:tc>
          <w:tcPr>
            <w:tcW w:w="4254" w:type="dxa"/>
            <w:gridSpan w:val="7"/>
            <w:tcBorders>
              <w:top w:val="single" w:sz="4" w:space="0" w:color="auto"/>
              <w:bottom w:val="single" w:sz="4" w:space="0" w:color="auto"/>
            </w:tcBorders>
          </w:tcPr>
          <w:p w14:paraId="114470D1" w14:textId="77777777" w:rsidR="005B254F" w:rsidRPr="005E2CA0" w:rsidRDefault="005B254F" w:rsidP="001274F1">
            <w:pPr>
              <w:rPr>
                <w:b/>
                <w:bCs/>
                <w:sz w:val="2"/>
                <w:szCs w:val="2"/>
                <w:lang w:val="en-US"/>
              </w:rPr>
            </w:pPr>
            <w:r w:rsidRPr="005E2CA0">
              <w:rPr>
                <w:b/>
                <w:bCs/>
                <w:sz w:val="22"/>
                <w:szCs w:val="22"/>
                <w:lang w:val="en-US"/>
              </w:rPr>
              <w:t>Strat suport pentru pardoseli executat din mortar din ciment M 150 de 3 cm grosime cu fata driscuita fin.Diferenta in plus sau in minus pentru fiecare 0,5 cm de strat suport din mortar M 150,  se adauga sau se scade / se exclude ciment, nisip / k=4 la manopera si utilaj pt grosimea 50 mm</w:t>
            </w:r>
          </w:p>
          <w:p w14:paraId="09A8B960"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8DC5B3D"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28A4F1F4"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AE2D95B" w14:textId="77777777" w:rsidR="005B254F" w:rsidRPr="005E2CA0" w:rsidRDefault="005B254F" w:rsidP="001274F1">
            <w:pPr>
              <w:jc w:val="center"/>
              <w:rPr>
                <w:b/>
                <w:bCs/>
                <w:sz w:val="22"/>
                <w:szCs w:val="22"/>
                <w:lang w:val="en-US"/>
              </w:rPr>
            </w:pPr>
            <w:r w:rsidRPr="005E2CA0">
              <w:rPr>
                <w:b/>
                <w:bCs/>
                <w:sz w:val="22"/>
                <w:szCs w:val="22"/>
                <w:lang w:val="en-US"/>
              </w:rPr>
              <w:t>150,000</w:t>
            </w:r>
          </w:p>
          <w:p w14:paraId="4BB96F58" w14:textId="77777777" w:rsidR="005B254F" w:rsidRPr="009B70F2" w:rsidRDefault="005B254F" w:rsidP="001274F1">
            <w:pPr>
              <w:jc w:val="center"/>
              <w:rPr>
                <w:sz w:val="2"/>
                <w:szCs w:val="2"/>
                <w:lang w:val="en-US"/>
              </w:rPr>
            </w:pPr>
          </w:p>
        </w:tc>
      </w:tr>
      <w:tr w:rsidR="005B254F" w:rsidRPr="00B40365" w14:paraId="1C77AE1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7F377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180A4C7" w14:textId="77777777" w:rsidR="005B254F" w:rsidRPr="00B40365" w:rsidRDefault="005B254F" w:rsidP="001274F1">
            <w:pPr>
              <w:jc w:val="center"/>
              <w:rPr>
                <w:sz w:val="16"/>
                <w:szCs w:val="16"/>
                <w:lang w:val="en-US"/>
              </w:rPr>
            </w:pPr>
            <w:r w:rsidRPr="00B40365">
              <w:rPr>
                <w:sz w:val="16"/>
                <w:szCs w:val="16"/>
                <w:lang w:val="en-US"/>
              </w:rPr>
              <w:t>7132030012600</w:t>
            </w:r>
          </w:p>
        </w:tc>
        <w:tc>
          <w:tcPr>
            <w:tcW w:w="4238" w:type="dxa"/>
            <w:gridSpan w:val="6"/>
            <w:tcBorders>
              <w:top w:val="nil"/>
              <w:bottom w:val="single" w:sz="2" w:space="0" w:color="auto"/>
            </w:tcBorders>
            <w:vAlign w:val="center"/>
          </w:tcPr>
          <w:p w14:paraId="6F3E558F" w14:textId="77777777" w:rsidR="005B254F" w:rsidRPr="00C97908" w:rsidRDefault="005B254F" w:rsidP="001274F1">
            <w:pPr>
              <w:rPr>
                <w:sz w:val="16"/>
                <w:szCs w:val="16"/>
                <w:lang w:val="en-US"/>
              </w:rPr>
            </w:pPr>
            <w:r w:rsidRPr="00C97908">
              <w:rPr>
                <w:sz w:val="16"/>
                <w:szCs w:val="16"/>
                <w:lang w:val="en-US"/>
              </w:rPr>
              <w:t>Mozaicar</w:t>
            </w:r>
          </w:p>
        </w:tc>
        <w:tc>
          <w:tcPr>
            <w:tcW w:w="998" w:type="dxa"/>
            <w:gridSpan w:val="4"/>
            <w:tcBorders>
              <w:top w:val="nil"/>
              <w:bottom w:val="single" w:sz="2" w:space="0" w:color="auto"/>
            </w:tcBorders>
            <w:vAlign w:val="center"/>
          </w:tcPr>
          <w:p w14:paraId="4565451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9192E3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360FF005" w14:textId="77777777" w:rsidR="005B254F" w:rsidRPr="00C97908" w:rsidRDefault="005B254F" w:rsidP="001274F1">
            <w:pPr>
              <w:jc w:val="center"/>
              <w:rPr>
                <w:sz w:val="16"/>
                <w:szCs w:val="16"/>
                <w:lang w:val="en-US"/>
              </w:rPr>
            </w:pPr>
            <w:r w:rsidRPr="00C97908">
              <w:rPr>
                <w:sz w:val="16"/>
                <w:szCs w:val="16"/>
                <w:lang w:val="en-US"/>
              </w:rPr>
              <w:t>15,00</w:t>
            </w:r>
          </w:p>
        </w:tc>
      </w:tr>
      <w:tr w:rsidR="005B254F" w:rsidRPr="00B40365" w14:paraId="7C75FC7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5E334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6E2B204"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51D42143"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520CF11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588D7F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7DD200CF" w14:textId="77777777" w:rsidR="005B254F" w:rsidRPr="00C97908" w:rsidRDefault="005B254F" w:rsidP="001274F1">
            <w:pPr>
              <w:jc w:val="center"/>
              <w:rPr>
                <w:sz w:val="16"/>
                <w:szCs w:val="16"/>
                <w:lang w:val="en-US"/>
              </w:rPr>
            </w:pPr>
            <w:r w:rsidRPr="00C97908">
              <w:rPr>
                <w:sz w:val="16"/>
                <w:szCs w:val="16"/>
                <w:lang w:val="en-US"/>
              </w:rPr>
              <w:t>3,00</w:t>
            </w:r>
          </w:p>
        </w:tc>
      </w:tr>
      <w:tr w:rsidR="005B254F" w:rsidRPr="00B40365" w14:paraId="11E648F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64017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8999CD4" w14:textId="77777777" w:rsidR="005B254F" w:rsidRPr="00B40365" w:rsidRDefault="005B254F" w:rsidP="001274F1">
            <w:pPr>
              <w:jc w:val="center"/>
              <w:rPr>
                <w:sz w:val="16"/>
                <w:szCs w:val="16"/>
                <w:lang w:val="en-US"/>
              </w:rPr>
            </w:pPr>
            <w:r w:rsidRPr="00B40365">
              <w:rPr>
                <w:sz w:val="16"/>
                <w:szCs w:val="16"/>
                <w:lang w:val="en-US"/>
              </w:rPr>
              <w:t>2664102102010150</w:t>
            </w:r>
          </w:p>
        </w:tc>
        <w:tc>
          <w:tcPr>
            <w:tcW w:w="4238" w:type="dxa"/>
            <w:gridSpan w:val="6"/>
            <w:tcBorders>
              <w:top w:val="nil"/>
              <w:bottom w:val="single" w:sz="2" w:space="0" w:color="auto"/>
            </w:tcBorders>
            <w:vAlign w:val="center"/>
          </w:tcPr>
          <w:p w14:paraId="3822665B" w14:textId="77777777" w:rsidR="005B254F" w:rsidRPr="00C97908" w:rsidRDefault="005B254F" w:rsidP="001274F1">
            <w:pPr>
              <w:rPr>
                <w:sz w:val="16"/>
                <w:szCs w:val="16"/>
                <w:lang w:val="en-US"/>
              </w:rPr>
            </w:pPr>
            <w:r w:rsidRPr="00C97908">
              <w:rPr>
                <w:sz w:val="16"/>
                <w:szCs w:val="16"/>
                <w:lang w:val="en-US"/>
              </w:rPr>
              <w:t>Mortar ciment 150</w:t>
            </w:r>
          </w:p>
        </w:tc>
        <w:tc>
          <w:tcPr>
            <w:tcW w:w="998" w:type="dxa"/>
            <w:gridSpan w:val="4"/>
            <w:tcBorders>
              <w:top w:val="nil"/>
              <w:bottom w:val="single" w:sz="2" w:space="0" w:color="auto"/>
            </w:tcBorders>
            <w:vAlign w:val="center"/>
          </w:tcPr>
          <w:p w14:paraId="1ABD75C5"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15BCFB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0,0055</w:t>
            </w:r>
          </w:p>
        </w:tc>
        <w:tc>
          <w:tcPr>
            <w:tcW w:w="1518" w:type="dxa"/>
            <w:gridSpan w:val="2"/>
            <w:tcBorders>
              <w:top w:val="nil"/>
              <w:bottom w:val="single" w:sz="2" w:space="0" w:color="auto"/>
            </w:tcBorders>
            <w:vAlign w:val="center"/>
          </w:tcPr>
          <w:p w14:paraId="6A3BC44A" w14:textId="77777777" w:rsidR="005B254F" w:rsidRPr="00C97908" w:rsidRDefault="005B254F" w:rsidP="001274F1">
            <w:pPr>
              <w:jc w:val="center"/>
              <w:rPr>
                <w:sz w:val="16"/>
                <w:szCs w:val="16"/>
                <w:lang w:val="en-US"/>
              </w:rPr>
            </w:pPr>
            <w:r w:rsidRPr="00C97908">
              <w:rPr>
                <w:sz w:val="16"/>
                <w:szCs w:val="16"/>
                <w:lang w:val="en-US"/>
              </w:rPr>
              <w:t>3,30</w:t>
            </w:r>
          </w:p>
        </w:tc>
      </w:tr>
      <w:tr w:rsidR="005B254F" w:rsidRPr="00B40365" w14:paraId="3E49365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8AE04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CCB2A35"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291F1D5B"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29B5E754"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2784EF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1C7B3912" w14:textId="77777777" w:rsidR="005B254F" w:rsidRPr="00C97908" w:rsidRDefault="005B254F" w:rsidP="001274F1">
            <w:pPr>
              <w:jc w:val="center"/>
              <w:rPr>
                <w:sz w:val="16"/>
                <w:szCs w:val="16"/>
                <w:lang w:val="en-US"/>
              </w:rPr>
            </w:pPr>
            <w:r w:rsidRPr="00C97908">
              <w:rPr>
                <w:sz w:val="16"/>
                <w:szCs w:val="16"/>
                <w:lang w:val="en-US"/>
              </w:rPr>
              <w:t>1,20</w:t>
            </w:r>
          </w:p>
        </w:tc>
      </w:tr>
      <w:tr w:rsidR="005B254F" w:rsidRPr="00B40365" w14:paraId="309F2DA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B76AE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C8DB11C" w14:textId="77777777" w:rsidR="005B254F" w:rsidRPr="00B40365" w:rsidRDefault="005B254F" w:rsidP="001274F1">
            <w:pPr>
              <w:jc w:val="center"/>
              <w:rPr>
                <w:sz w:val="16"/>
                <w:szCs w:val="16"/>
                <w:lang w:val="en-US"/>
              </w:rPr>
            </w:pPr>
            <w:r w:rsidRPr="00B40365">
              <w:rPr>
                <w:sz w:val="16"/>
                <w:szCs w:val="16"/>
                <w:lang w:val="en-US"/>
              </w:rPr>
              <w:t>2952160007200</w:t>
            </w:r>
          </w:p>
        </w:tc>
        <w:tc>
          <w:tcPr>
            <w:tcW w:w="4238" w:type="dxa"/>
            <w:gridSpan w:val="6"/>
            <w:tcBorders>
              <w:top w:val="nil"/>
              <w:bottom w:val="single" w:sz="2" w:space="0" w:color="auto"/>
            </w:tcBorders>
            <w:vAlign w:val="center"/>
          </w:tcPr>
          <w:p w14:paraId="52D03CB0" w14:textId="77777777" w:rsidR="005B254F" w:rsidRPr="00C97908" w:rsidRDefault="005B254F" w:rsidP="001274F1">
            <w:pPr>
              <w:rPr>
                <w:sz w:val="16"/>
                <w:szCs w:val="16"/>
                <w:lang w:val="en-US"/>
              </w:rPr>
            </w:pPr>
            <w:r w:rsidRPr="00C97908">
              <w:rPr>
                <w:sz w:val="16"/>
                <w:szCs w:val="16"/>
                <w:lang w:val="en-US"/>
              </w:rPr>
              <w:t>Utilaj de ridicat pentru lucrari de finisaj</w:t>
            </w:r>
          </w:p>
        </w:tc>
        <w:tc>
          <w:tcPr>
            <w:tcW w:w="998" w:type="dxa"/>
            <w:gridSpan w:val="4"/>
            <w:tcBorders>
              <w:top w:val="nil"/>
              <w:bottom w:val="single" w:sz="2" w:space="0" w:color="auto"/>
            </w:tcBorders>
            <w:vAlign w:val="center"/>
          </w:tcPr>
          <w:p w14:paraId="19B50AA6"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1664C8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right w:val="single" w:sz="4" w:space="0" w:color="auto"/>
            </w:tcBorders>
            <w:vAlign w:val="center"/>
          </w:tcPr>
          <w:p w14:paraId="5C93E403" w14:textId="77777777" w:rsidR="005B254F" w:rsidRPr="00C97908" w:rsidRDefault="005B254F" w:rsidP="001274F1">
            <w:pPr>
              <w:jc w:val="center"/>
              <w:rPr>
                <w:sz w:val="16"/>
                <w:szCs w:val="16"/>
                <w:lang w:val="en-US"/>
              </w:rPr>
            </w:pPr>
            <w:r w:rsidRPr="00C97908">
              <w:rPr>
                <w:sz w:val="16"/>
                <w:szCs w:val="16"/>
                <w:lang w:val="en-US"/>
              </w:rPr>
              <w:t>1,80</w:t>
            </w:r>
          </w:p>
        </w:tc>
      </w:tr>
      <w:tr w:rsidR="005B254F" w:rsidRPr="00B40365" w14:paraId="5F9027D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A7C62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0696F27" w14:textId="77777777" w:rsidR="005B254F" w:rsidRPr="00B40365" w:rsidRDefault="005B254F" w:rsidP="001274F1">
            <w:pPr>
              <w:jc w:val="center"/>
              <w:rPr>
                <w:sz w:val="16"/>
                <w:szCs w:val="16"/>
                <w:lang w:val="en-US"/>
              </w:rPr>
            </w:pPr>
            <w:r w:rsidRPr="00B40365">
              <w:rPr>
                <w:sz w:val="16"/>
                <w:szCs w:val="16"/>
                <w:lang w:val="en-US"/>
              </w:rPr>
              <w:t>2952270003817</w:t>
            </w:r>
          </w:p>
        </w:tc>
        <w:tc>
          <w:tcPr>
            <w:tcW w:w="4238" w:type="dxa"/>
            <w:gridSpan w:val="6"/>
            <w:tcBorders>
              <w:top w:val="nil"/>
              <w:bottom w:val="single" w:sz="2" w:space="0" w:color="auto"/>
            </w:tcBorders>
            <w:vAlign w:val="center"/>
          </w:tcPr>
          <w:p w14:paraId="17DA12B9" w14:textId="77777777" w:rsidR="005B254F" w:rsidRPr="00C97908" w:rsidRDefault="005B254F" w:rsidP="001274F1">
            <w:pPr>
              <w:rPr>
                <w:sz w:val="16"/>
                <w:szCs w:val="16"/>
                <w:lang w:val="en-US"/>
              </w:rPr>
            </w:pPr>
            <w:r w:rsidRPr="00C97908">
              <w:rPr>
                <w:sz w:val="16"/>
                <w:szCs w:val="16"/>
                <w:lang w:val="en-US"/>
              </w:rPr>
              <w:t>Malaxor  pentru mortar de 200 L actionat electric</w:t>
            </w:r>
          </w:p>
        </w:tc>
        <w:tc>
          <w:tcPr>
            <w:tcW w:w="998" w:type="dxa"/>
            <w:gridSpan w:val="4"/>
            <w:tcBorders>
              <w:top w:val="nil"/>
              <w:bottom w:val="single" w:sz="2" w:space="0" w:color="auto"/>
            </w:tcBorders>
            <w:vAlign w:val="center"/>
          </w:tcPr>
          <w:p w14:paraId="240CF7BC"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088A77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right w:val="single" w:sz="4" w:space="0" w:color="auto"/>
            </w:tcBorders>
            <w:vAlign w:val="center"/>
          </w:tcPr>
          <w:p w14:paraId="358C39BF" w14:textId="77777777" w:rsidR="005B254F" w:rsidRPr="00C97908" w:rsidRDefault="005B254F" w:rsidP="001274F1">
            <w:pPr>
              <w:jc w:val="center"/>
              <w:rPr>
                <w:sz w:val="16"/>
                <w:szCs w:val="16"/>
                <w:lang w:val="en-US"/>
              </w:rPr>
            </w:pPr>
            <w:r w:rsidRPr="00C97908">
              <w:rPr>
                <w:sz w:val="16"/>
                <w:szCs w:val="16"/>
                <w:lang w:val="en-US"/>
              </w:rPr>
              <w:t>0,90</w:t>
            </w:r>
          </w:p>
        </w:tc>
      </w:tr>
      <w:tr w:rsidR="005B254F" w:rsidRPr="009B70F2" w14:paraId="1CFA7297"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55E3BC" w14:textId="77777777" w:rsidR="005B254F" w:rsidRPr="005E2CA0" w:rsidRDefault="005B254F" w:rsidP="001274F1">
            <w:pPr>
              <w:jc w:val="center"/>
              <w:rPr>
                <w:b/>
                <w:bCs/>
                <w:sz w:val="22"/>
                <w:szCs w:val="22"/>
                <w:lang w:val="en-US"/>
              </w:rPr>
            </w:pPr>
            <w:r w:rsidRPr="005E2CA0">
              <w:rPr>
                <w:b/>
                <w:bCs/>
                <w:sz w:val="22"/>
                <w:szCs w:val="22"/>
                <w:lang w:val="en-US"/>
              </w:rPr>
              <w:t>43</w:t>
            </w:r>
          </w:p>
        </w:tc>
        <w:tc>
          <w:tcPr>
            <w:tcW w:w="1366" w:type="dxa"/>
            <w:gridSpan w:val="4"/>
            <w:tcBorders>
              <w:top w:val="single" w:sz="4" w:space="0" w:color="auto"/>
              <w:bottom w:val="single" w:sz="4" w:space="0" w:color="auto"/>
            </w:tcBorders>
            <w:vAlign w:val="center"/>
          </w:tcPr>
          <w:p w14:paraId="520E81B5" w14:textId="77777777" w:rsidR="005B254F" w:rsidRPr="005E2CA0" w:rsidRDefault="005B254F" w:rsidP="001274F1">
            <w:pPr>
              <w:jc w:val="center"/>
              <w:rPr>
                <w:b/>
                <w:bCs/>
                <w:sz w:val="22"/>
                <w:szCs w:val="22"/>
                <w:lang w:val="en-US"/>
              </w:rPr>
            </w:pPr>
            <w:r w:rsidRPr="005E2CA0">
              <w:rPr>
                <w:b/>
                <w:bCs/>
                <w:sz w:val="22"/>
                <w:szCs w:val="22"/>
                <w:lang w:val="en-US"/>
              </w:rPr>
              <w:t>CI24A</w:t>
            </w:r>
          </w:p>
        </w:tc>
        <w:tc>
          <w:tcPr>
            <w:tcW w:w="4254" w:type="dxa"/>
            <w:gridSpan w:val="7"/>
            <w:tcBorders>
              <w:top w:val="single" w:sz="4" w:space="0" w:color="auto"/>
              <w:bottom w:val="single" w:sz="4" w:space="0" w:color="auto"/>
            </w:tcBorders>
          </w:tcPr>
          <w:p w14:paraId="1192D180" w14:textId="77777777" w:rsidR="005B254F" w:rsidRPr="005E2CA0" w:rsidRDefault="005B254F" w:rsidP="001274F1">
            <w:pPr>
              <w:rPr>
                <w:b/>
                <w:bCs/>
                <w:sz w:val="2"/>
                <w:szCs w:val="2"/>
                <w:lang w:val="en-US"/>
              </w:rPr>
            </w:pPr>
            <w:r w:rsidRPr="005E2CA0">
              <w:rPr>
                <w:b/>
                <w:bCs/>
                <w:sz w:val="22"/>
                <w:szCs w:val="22"/>
                <w:lang w:val="en-US"/>
              </w:rPr>
              <w:t>Placarea treptelor cu placi din portelan Cement Anthracite Matt 600x600x20 incleiate pe adeziv cu elasticitate sporita (clasa minima C2, optim C2S1)</w:t>
            </w:r>
          </w:p>
          <w:p w14:paraId="487BDFAF"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34121A7"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04B4DEC9"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9D373B4" w14:textId="77777777" w:rsidR="005B254F" w:rsidRPr="005E2CA0" w:rsidRDefault="005B254F" w:rsidP="001274F1">
            <w:pPr>
              <w:jc w:val="center"/>
              <w:rPr>
                <w:b/>
                <w:bCs/>
                <w:sz w:val="22"/>
                <w:szCs w:val="22"/>
                <w:lang w:val="en-US"/>
              </w:rPr>
            </w:pPr>
            <w:r w:rsidRPr="005E2CA0">
              <w:rPr>
                <w:b/>
                <w:bCs/>
                <w:sz w:val="22"/>
                <w:szCs w:val="22"/>
                <w:lang w:val="en-US"/>
              </w:rPr>
              <w:t>150,000</w:t>
            </w:r>
          </w:p>
          <w:p w14:paraId="300A7A16" w14:textId="77777777" w:rsidR="005B254F" w:rsidRPr="009B70F2" w:rsidRDefault="005B254F" w:rsidP="001274F1">
            <w:pPr>
              <w:jc w:val="center"/>
              <w:rPr>
                <w:sz w:val="2"/>
                <w:szCs w:val="2"/>
                <w:lang w:val="en-US"/>
              </w:rPr>
            </w:pPr>
          </w:p>
        </w:tc>
      </w:tr>
      <w:tr w:rsidR="005B254F" w:rsidRPr="00B40365" w14:paraId="74F3DE2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0AC11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A9EEFC3" w14:textId="77777777" w:rsidR="005B254F" w:rsidRPr="00B40365" w:rsidRDefault="005B254F" w:rsidP="001274F1">
            <w:pPr>
              <w:jc w:val="center"/>
              <w:rPr>
                <w:sz w:val="16"/>
                <w:szCs w:val="16"/>
                <w:lang w:val="en-US"/>
              </w:rPr>
            </w:pPr>
            <w:r w:rsidRPr="00B40365">
              <w:rPr>
                <w:sz w:val="16"/>
                <w:szCs w:val="16"/>
                <w:lang w:val="en-US"/>
              </w:rPr>
              <w:t>9310060019930</w:t>
            </w:r>
          </w:p>
        </w:tc>
        <w:tc>
          <w:tcPr>
            <w:tcW w:w="4238" w:type="dxa"/>
            <w:gridSpan w:val="6"/>
            <w:tcBorders>
              <w:top w:val="nil"/>
              <w:bottom w:val="single" w:sz="2" w:space="0" w:color="auto"/>
            </w:tcBorders>
            <w:vAlign w:val="center"/>
          </w:tcPr>
          <w:p w14:paraId="6E610C90" w14:textId="77777777" w:rsidR="005B254F" w:rsidRPr="00C97908" w:rsidRDefault="005B254F" w:rsidP="001274F1">
            <w:pPr>
              <w:rPr>
                <w:sz w:val="16"/>
                <w:szCs w:val="16"/>
                <w:lang w:val="en-US"/>
              </w:rPr>
            </w:pPr>
            <w:r w:rsidRPr="00C97908">
              <w:rPr>
                <w:sz w:val="16"/>
                <w:szCs w:val="16"/>
                <w:lang w:val="en-US"/>
              </w:rPr>
              <w:t>Muncitor</w:t>
            </w:r>
          </w:p>
        </w:tc>
        <w:tc>
          <w:tcPr>
            <w:tcW w:w="998" w:type="dxa"/>
            <w:gridSpan w:val="4"/>
            <w:tcBorders>
              <w:top w:val="nil"/>
              <w:bottom w:val="single" w:sz="2" w:space="0" w:color="auto"/>
            </w:tcBorders>
            <w:vAlign w:val="center"/>
          </w:tcPr>
          <w:p w14:paraId="1C2BF2C4"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D0D05D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3,855</w:t>
            </w:r>
          </w:p>
        </w:tc>
        <w:tc>
          <w:tcPr>
            <w:tcW w:w="1518" w:type="dxa"/>
            <w:gridSpan w:val="2"/>
            <w:tcBorders>
              <w:top w:val="nil"/>
              <w:bottom w:val="single" w:sz="2" w:space="0" w:color="auto"/>
            </w:tcBorders>
            <w:vAlign w:val="center"/>
          </w:tcPr>
          <w:p w14:paraId="57A5211B" w14:textId="77777777" w:rsidR="005B254F" w:rsidRPr="00C97908" w:rsidRDefault="005B254F" w:rsidP="001274F1">
            <w:pPr>
              <w:jc w:val="center"/>
              <w:rPr>
                <w:sz w:val="16"/>
                <w:szCs w:val="16"/>
                <w:lang w:val="en-US"/>
              </w:rPr>
            </w:pPr>
            <w:r w:rsidRPr="00C97908">
              <w:rPr>
                <w:sz w:val="16"/>
                <w:szCs w:val="16"/>
                <w:lang w:val="en-US"/>
              </w:rPr>
              <w:t>578,25</w:t>
            </w:r>
          </w:p>
        </w:tc>
      </w:tr>
      <w:tr w:rsidR="005B254F" w:rsidRPr="00B40365" w14:paraId="747CE18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9E53B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6FF3DC5" w14:textId="77777777" w:rsidR="005B254F" w:rsidRPr="00B40365" w:rsidRDefault="005B254F" w:rsidP="001274F1">
            <w:pPr>
              <w:jc w:val="center"/>
              <w:rPr>
                <w:sz w:val="16"/>
                <w:szCs w:val="16"/>
                <w:lang w:val="en-US"/>
              </w:rPr>
            </w:pPr>
            <w:r w:rsidRPr="00B40365">
              <w:rPr>
                <w:sz w:val="16"/>
                <w:szCs w:val="16"/>
                <w:lang w:val="en-US"/>
              </w:rPr>
              <w:t>2670112202052*</w:t>
            </w:r>
          </w:p>
        </w:tc>
        <w:tc>
          <w:tcPr>
            <w:tcW w:w="4238" w:type="dxa"/>
            <w:gridSpan w:val="6"/>
            <w:tcBorders>
              <w:top w:val="nil"/>
              <w:bottom w:val="single" w:sz="2" w:space="0" w:color="auto"/>
            </w:tcBorders>
            <w:vAlign w:val="center"/>
          </w:tcPr>
          <w:p w14:paraId="78F18CAC" w14:textId="77777777" w:rsidR="005B254F" w:rsidRPr="00C97908" w:rsidRDefault="005B254F" w:rsidP="001274F1">
            <w:pPr>
              <w:rPr>
                <w:sz w:val="16"/>
                <w:szCs w:val="16"/>
                <w:lang w:val="en-US"/>
              </w:rPr>
            </w:pPr>
            <w:r w:rsidRPr="00C97908">
              <w:rPr>
                <w:sz w:val="16"/>
                <w:szCs w:val="16"/>
                <w:lang w:val="en-US"/>
              </w:rPr>
              <w:t xml:space="preserve">Placi de portelan Cement Anthracite Matt 600x600x20 </w:t>
            </w:r>
          </w:p>
        </w:tc>
        <w:tc>
          <w:tcPr>
            <w:tcW w:w="998" w:type="dxa"/>
            <w:gridSpan w:val="4"/>
            <w:tcBorders>
              <w:top w:val="nil"/>
              <w:bottom w:val="single" w:sz="2" w:space="0" w:color="auto"/>
            </w:tcBorders>
            <w:vAlign w:val="center"/>
          </w:tcPr>
          <w:p w14:paraId="65AEA814" w14:textId="77777777" w:rsidR="005B254F" w:rsidRPr="00C97908" w:rsidRDefault="005B254F" w:rsidP="001274F1">
            <w:pPr>
              <w:jc w:val="center"/>
              <w:rPr>
                <w:sz w:val="16"/>
                <w:szCs w:val="16"/>
                <w:lang w:val="en-US"/>
              </w:rPr>
            </w:pPr>
            <w:r w:rsidRPr="00C97908">
              <w:rPr>
                <w:sz w:val="16"/>
                <w:szCs w:val="16"/>
                <w:lang w:val="en-US"/>
              </w:rPr>
              <w:t>m2</w:t>
            </w:r>
          </w:p>
        </w:tc>
        <w:tc>
          <w:tcPr>
            <w:tcW w:w="1106" w:type="dxa"/>
            <w:gridSpan w:val="4"/>
            <w:tcBorders>
              <w:top w:val="nil"/>
              <w:bottom w:val="single" w:sz="2" w:space="0" w:color="auto"/>
            </w:tcBorders>
            <w:vAlign w:val="center"/>
          </w:tcPr>
          <w:p w14:paraId="7873025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1,020</w:t>
            </w:r>
          </w:p>
        </w:tc>
        <w:tc>
          <w:tcPr>
            <w:tcW w:w="1518" w:type="dxa"/>
            <w:gridSpan w:val="2"/>
            <w:tcBorders>
              <w:top w:val="nil"/>
              <w:bottom w:val="single" w:sz="2" w:space="0" w:color="auto"/>
            </w:tcBorders>
            <w:vAlign w:val="center"/>
          </w:tcPr>
          <w:p w14:paraId="6F2EE10F" w14:textId="77777777" w:rsidR="005B254F" w:rsidRPr="00C97908" w:rsidRDefault="005B254F" w:rsidP="001274F1">
            <w:pPr>
              <w:jc w:val="center"/>
              <w:rPr>
                <w:sz w:val="16"/>
                <w:szCs w:val="16"/>
                <w:lang w:val="en-US"/>
              </w:rPr>
            </w:pPr>
            <w:r w:rsidRPr="00C97908">
              <w:rPr>
                <w:sz w:val="16"/>
                <w:szCs w:val="16"/>
                <w:lang w:val="en-US"/>
              </w:rPr>
              <w:t>153,00</w:t>
            </w:r>
          </w:p>
        </w:tc>
      </w:tr>
      <w:tr w:rsidR="005B254F" w:rsidRPr="00B40365" w14:paraId="3299C45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E4D33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6885A85" w14:textId="77777777" w:rsidR="005B254F" w:rsidRPr="00B40365" w:rsidRDefault="005B254F" w:rsidP="001274F1">
            <w:pPr>
              <w:jc w:val="center"/>
              <w:rPr>
                <w:sz w:val="16"/>
                <w:szCs w:val="16"/>
                <w:lang w:val="en-US"/>
              </w:rPr>
            </w:pPr>
            <w:r w:rsidRPr="00B40365">
              <w:rPr>
                <w:sz w:val="16"/>
                <w:szCs w:val="16"/>
                <w:lang w:val="en-US"/>
              </w:rPr>
              <w:t>2462106110554*</w:t>
            </w:r>
          </w:p>
        </w:tc>
        <w:tc>
          <w:tcPr>
            <w:tcW w:w="4238" w:type="dxa"/>
            <w:gridSpan w:val="6"/>
            <w:tcBorders>
              <w:top w:val="nil"/>
              <w:bottom w:val="single" w:sz="2" w:space="0" w:color="auto"/>
            </w:tcBorders>
            <w:vAlign w:val="center"/>
          </w:tcPr>
          <w:p w14:paraId="1805834D" w14:textId="77777777" w:rsidR="005B254F" w:rsidRPr="00C97908" w:rsidRDefault="005B254F" w:rsidP="001274F1">
            <w:pPr>
              <w:rPr>
                <w:sz w:val="16"/>
                <w:szCs w:val="16"/>
                <w:lang w:val="en-US"/>
              </w:rPr>
            </w:pPr>
            <w:r w:rsidRPr="00C97908">
              <w:rPr>
                <w:sz w:val="16"/>
                <w:szCs w:val="16"/>
                <w:lang w:val="en-US"/>
              </w:rPr>
              <w:t>Adeziv cu elasticitate sporita (clasa minima C2, optim C2S1)</w:t>
            </w:r>
          </w:p>
        </w:tc>
        <w:tc>
          <w:tcPr>
            <w:tcW w:w="998" w:type="dxa"/>
            <w:gridSpan w:val="4"/>
            <w:tcBorders>
              <w:top w:val="nil"/>
              <w:bottom w:val="single" w:sz="2" w:space="0" w:color="auto"/>
            </w:tcBorders>
            <w:vAlign w:val="center"/>
          </w:tcPr>
          <w:p w14:paraId="268AD26D"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6B774F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5,800</w:t>
            </w:r>
          </w:p>
        </w:tc>
        <w:tc>
          <w:tcPr>
            <w:tcW w:w="1518" w:type="dxa"/>
            <w:gridSpan w:val="2"/>
            <w:tcBorders>
              <w:top w:val="nil"/>
              <w:bottom w:val="single" w:sz="2" w:space="0" w:color="auto"/>
            </w:tcBorders>
            <w:vAlign w:val="center"/>
          </w:tcPr>
          <w:p w14:paraId="370E171F" w14:textId="77777777" w:rsidR="005B254F" w:rsidRPr="00C97908" w:rsidRDefault="005B254F" w:rsidP="001274F1">
            <w:pPr>
              <w:jc w:val="center"/>
              <w:rPr>
                <w:sz w:val="16"/>
                <w:szCs w:val="16"/>
                <w:lang w:val="en-US"/>
              </w:rPr>
            </w:pPr>
            <w:r w:rsidRPr="00C97908">
              <w:rPr>
                <w:sz w:val="16"/>
                <w:szCs w:val="16"/>
                <w:lang w:val="en-US"/>
              </w:rPr>
              <w:t>870,00</w:t>
            </w:r>
          </w:p>
        </w:tc>
      </w:tr>
      <w:tr w:rsidR="005B254F" w:rsidRPr="00B40365" w14:paraId="2A1B33D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0F4E9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64808FE" w14:textId="77777777" w:rsidR="005B254F" w:rsidRPr="00B40365" w:rsidRDefault="005B254F" w:rsidP="001274F1">
            <w:pPr>
              <w:jc w:val="center"/>
              <w:rPr>
                <w:sz w:val="16"/>
                <w:szCs w:val="16"/>
                <w:lang w:val="en-US"/>
              </w:rPr>
            </w:pPr>
            <w:r w:rsidRPr="00B40365">
              <w:rPr>
                <w:sz w:val="16"/>
                <w:szCs w:val="16"/>
                <w:lang w:val="en-US"/>
              </w:rPr>
              <w:t>2653102100853</w:t>
            </w:r>
          </w:p>
        </w:tc>
        <w:tc>
          <w:tcPr>
            <w:tcW w:w="4238" w:type="dxa"/>
            <w:gridSpan w:val="6"/>
            <w:tcBorders>
              <w:top w:val="nil"/>
              <w:bottom w:val="single" w:sz="2" w:space="0" w:color="auto"/>
            </w:tcBorders>
            <w:vAlign w:val="center"/>
          </w:tcPr>
          <w:p w14:paraId="448DF34E" w14:textId="77777777" w:rsidR="005B254F" w:rsidRPr="00C97908" w:rsidRDefault="005B254F" w:rsidP="001274F1">
            <w:pPr>
              <w:rPr>
                <w:sz w:val="16"/>
                <w:szCs w:val="16"/>
                <w:lang w:val="en-US"/>
              </w:rPr>
            </w:pPr>
            <w:r w:rsidRPr="00C97908">
              <w:rPr>
                <w:sz w:val="16"/>
                <w:szCs w:val="16"/>
                <w:lang w:val="en-US"/>
              </w:rPr>
              <w:t>Praimer (grund)</w:t>
            </w:r>
          </w:p>
        </w:tc>
        <w:tc>
          <w:tcPr>
            <w:tcW w:w="998" w:type="dxa"/>
            <w:gridSpan w:val="4"/>
            <w:tcBorders>
              <w:top w:val="nil"/>
              <w:bottom w:val="single" w:sz="2" w:space="0" w:color="auto"/>
            </w:tcBorders>
            <w:vAlign w:val="center"/>
          </w:tcPr>
          <w:p w14:paraId="14BBDAEB"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5CA2C3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380EC7FE" w14:textId="77777777" w:rsidR="005B254F" w:rsidRPr="00C97908" w:rsidRDefault="005B254F" w:rsidP="001274F1">
            <w:pPr>
              <w:jc w:val="center"/>
              <w:rPr>
                <w:sz w:val="16"/>
                <w:szCs w:val="16"/>
                <w:lang w:val="en-US"/>
              </w:rPr>
            </w:pPr>
            <w:r w:rsidRPr="00C97908">
              <w:rPr>
                <w:sz w:val="16"/>
                <w:szCs w:val="16"/>
                <w:lang w:val="en-US"/>
              </w:rPr>
              <w:t>22,50</w:t>
            </w:r>
          </w:p>
        </w:tc>
      </w:tr>
      <w:tr w:rsidR="005B254F" w:rsidRPr="00B40365" w14:paraId="6B07E00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A08D6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A5DA180" w14:textId="77777777" w:rsidR="005B254F" w:rsidRPr="00B40365" w:rsidRDefault="005B254F" w:rsidP="001274F1">
            <w:pPr>
              <w:jc w:val="center"/>
              <w:rPr>
                <w:sz w:val="16"/>
                <w:szCs w:val="16"/>
                <w:lang w:val="en-US"/>
              </w:rPr>
            </w:pPr>
            <w:r w:rsidRPr="00B40365">
              <w:rPr>
                <w:sz w:val="16"/>
                <w:szCs w:val="16"/>
                <w:lang w:val="en-US"/>
              </w:rPr>
              <w:t>24302261000001</w:t>
            </w:r>
          </w:p>
        </w:tc>
        <w:tc>
          <w:tcPr>
            <w:tcW w:w="4238" w:type="dxa"/>
            <w:gridSpan w:val="6"/>
            <w:tcBorders>
              <w:top w:val="nil"/>
              <w:bottom w:val="single" w:sz="2" w:space="0" w:color="auto"/>
            </w:tcBorders>
            <w:vAlign w:val="center"/>
          </w:tcPr>
          <w:p w14:paraId="550999B8" w14:textId="77777777" w:rsidR="005B254F" w:rsidRPr="00C97908" w:rsidRDefault="005B254F" w:rsidP="001274F1">
            <w:pPr>
              <w:rPr>
                <w:sz w:val="16"/>
                <w:szCs w:val="16"/>
                <w:lang w:val="en-US"/>
              </w:rPr>
            </w:pPr>
            <w:r w:rsidRPr="00C97908">
              <w:rPr>
                <w:sz w:val="16"/>
                <w:szCs w:val="16"/>
                <w:lang w:val="en-US"/>
              </w:rPr>
              <w:t>Fuga</w:t>
            </w:r>
          </w:p>
        </w:tc>
        <w:tc>
          <w:tcPr>
            <w:tcW w:w="998" w:type="dxa"/>
            <w:gridSpan w:val="4"/>
            <w:tcBorders>
              <w:top w:val="nil"/>
              <w:bottom w:val="single" w:sz="2" w:space="0" w:color="auto"/>
            </w:tcBorders>
            <w:vAlign w:val="center"/>
          </w:tcPr>
          <w:p w14:paraId="6C5B0919"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B78FB7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6B530586" w14:textId="77777777" w:rsidR="005B254F" w:rsidRPr="00C97908" w:rsidRDefault="005B254F" w:rsidP="001274F1">
            <w:pPr>
              <w:jc w:val="center"/>
              <w:rPr>
                <w:sz w:val="16"/>
                <w:szCs w:val="16"/>
                <w:lang w:val="en-US"/>
              </w:rPr>
            </w:pPr>
            <w:r w:rsidRPr="00C97908">
              <w:rPr>
                <w:sz w:val="16"/>
                <w:szCs w:val="16"/>
                <w:lang w:val="en-US"/>
              </w:rPr>
              <w:t>30,00</w:t>
            </w:r>
          </w:p>
        </w:tc>
      </w:tr>
      <w:tr w:rsidR="005B254F" w:rsidRPr="00B40365" w14:paraId="193B1A0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2AAAF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7EC81CC" w14:textId="77777777" w:rsidR="005B254F" w:rsidRPr="00B40365" w:rsidRDefault="005B254F" w:rsidP="001274F1">
            <w:pPr>
              <w:jc w:val="center"/>
              <w:rPr>
                <w:sz w:val="16"/>
                <w:szCs w:val="16"/>
                <w:lang w:val="en-US"/>
              </w:rPr>
            </w:pPr>
            <w:r w:rsidRPr="00B40365">
              <w:rPr>
                <w:sz w:val="16"/>
                <w:szCs w:val="16"/>
                <w:lang w:val="en-US"/>
              </w:rPr>
              <w:t>2881116002700</w:t>
            </w:r>
          </w:p>
        </w:tc>
        <w:tc>
          <w:tcPr>
            <w:tcW w:w="4238" w:type="dxa"/>
            <w:gridSpan w:val="6"/>
            <w:tcBorders>
              <w:top w:val="nil"/>
              <w:bottom w:val="single" w:sz="2" w:space="0" w:color="auto"/>
            </w:tcBorders>
            <w:vAlign w:val="center"/>
          </w:tcPr>
          <w:p w14:paraId="173C22F6" w14:textId="77777777" w:rsidR="005B254F" w:rsidRPr="00C97908" w:rsidRDefault="005B254F" w:rsidP="001274F1">
            <w:pPr>
              <w:rPr>
                <w:sz w:val="16"/>
                <w:szCs w:val="16"/>
                <w:lang w:val="en-US"/>
              </w:rPr>
            </w:pPr>
            <w:r w:rsidRPr="00C97908">
              <w:rPr>
                <w:sz w:val="16"/>
                <w:szCs w:val="16"/>
                <w:lang w:val="en-US"/>
              </w:rPr>
              <w:t>Disc abraziv</w:t>
            </w:r>
          </w:p>
        </w:tc>
        <w:tc>
          <w:tcPr>
            <w:tcW w:w="998" w:type="dxa"/>
            <w:gridSpan w:val="4"/>
            <w:tcBorders>
              <w:top w:val="nil"/>
              <w:bottom w:val="single" w:sz="2" w:space="0" w:color="auto"/>
            </w:tcBorders>
            <w:vAlign w:val="center"/>
          </w:tcPr>
          <w:p w14:paraId="79160584"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5CDE841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5F7EA98B" w14:textId="77777777" w:rsidR="005B254F" w:rsidRPr="00C97908" w:rsidRDefault="005B254F" w:rsidP="001274F1">
            <w:pPr>
              <w:jc w:val="center"/>
              <w:rPr>
                <w:sz w:val="16"/>
                <w:szCs w:val="16"/>
                <w:lang w:val="en-US"/>
              </w:rPr>
            </w:pPr>
            <w:r w:rsidRPr="00C97908">
              <w:rPr>
                <w:sz w:val="16"/>
                <w:szCs w:val="16"/>
                <w:lang w:val="en-US"/>
              </w:rPr>
              <w:t>3,00</w:t>
            </w:r>
          </w:p>
        </w:tc>
      </w:tr>
      <w:tr w:rsidR="005B254F" w:rsidRPr="00B40365" w14:paraId="30364B7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617068"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42209AB" w14:textId="77777777" w:rsidR="005B254F" w:rsidRPr="00B40365" w:rsidRDefault="005B254F" w:rsidP="001274F1">
            <w:pPr>
              <w:jc w:val="center"/>
              <w:rPr>
                <w:sz w:val="16"/>
                <w:szCs w:val="16"/>
                <w:lang w:val="en-US"/>
              </w:rPr>
            </w:pPr>
            <w:r w:rsidRPr="00B40365">
              <w:rPr>
                <w:sz w:val="16"/>
                <w:szCs w:val="16"/>
                <w:lang w:val="en-US"/>
              </w:rPr>
              <w:t>4100126202818</w:t>
            </w:r>
          </w:p>
        </w:tc>
        <w:tc>
          <w:tcPr>
            <w:tcW w:w="4238" w:type="dxa"/>
            <w:gridSpan w:val="6"/>
            <w:tcBorders>
              <w:top w:val="nil"/>
              <w:bottom w:val="single" w:sz="2" w:space="0" w:color="auto"/>
            </w:tcBorders>
            <w:vAlign w:val="center"/>
          </w:tcPr>
          <w:p w14:paraId="18D9AE54" w14:textId="77777777" w:rsidR="005B254F" w:rsidRPr="00C97908" w:rsidRDefault="005B254F" w:rsidP="001274F1">
            <w:pPr>
              <w:rPr>
                <w:sz w:val="16"/>
                <w:szCs w:val="16"/>
                <w:lang w:val="en-US"/>
              </w:rPr>
            </w:pPr>
            <w:r w:rsidRPr="00C97908">
              <w:rPr>
                <w:sz w:val="16"/>
                <w:szCs w:val="16"/>
                <w:lang w:val="en-US"/>
              </w:rPr>
              <w:t>Apa</w:t>
            </w:r>
          </w:p>
        </w:tc>
        <w:tc>
          <w:tcPr>
            <w:tcW w:w="998" w:type="dxa"/>
            <w:gridSpan w:val="4"/>
            <w:tcBorders>
              <w:top w:val="nil"/>
              <w:bottom w:val="single" w:sz="2" w:space="0" w:color="auto"/>
            </w:tcBorders>
            <w:vAlign w:val="center"/>
          </w:tcPr>
          <w:p w14:paraId="720191BF"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141464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00329978" w14:textId="77777777" w:rsidR="005B254F" w:rsidRPr="00C97908" w:rsidRDefault="005B254F" w:rsidP="001274F1">
            <w:pPr>
              <w:jc w:val="center"/>
              <w:rPr>
                <w:sz w:val="16"/>
                <w:szCs w:val="16"/>
                <w:lang w:val="en-US"/>
              </w:rPr>
            </w:pPr>
            <w:r w:rsidRPr="00C97908">
              <w:rPr>
                <w:sz w:val="16"/>
                <w:szCs w:val="16"/>
                <w:lang w:val="en-US"/>
              </w:rPr>
              <w:t>0,75</w:t>
            </w:r>
          </w:p>
        </w:tc>
      </w:tr>
      <w:tr w:rsidR="005B254F" w:rsidRPr="00B40365" w14:paraId="4C275E4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FACB6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95A4A92" w14:textId="77777777" w:rsidR="005B254F" w:rsidRPr="00B40365" w:rsidRDefault="005B254F" w:rsidP="001274F1">
            <w:pPr>
              <w:jc w:val="center"/>
              <w:rPr>
                <w:sz w:val="16"/>
                <w:szCs w:val="16"/>
                <w:lang w:val="en-US"/>
              </w:rPr>
            </w:pPr>
            <w:r w:rsidRPr="00B40365">
              <w:rPr>
                <w:sz w:val="16"/>
                <w:szCs w:val="16"/>
                <w:lang w:val="en-US"/>
              </w:rPr>
              <w:t>2952270003205</w:t>
            </w:r>
          </w:p>
        </w:tc>
        <w:tc>
          <w:tcPr>
            <w:tcW w:w="4238" w:type="dxa"/>
            <w:gridSpan w:val="6"/>
            <w:tcBorders>
              <w:top w:val="nil"/>
              <w:bottom w:val="single" w:sz="2" w:space="0" w:color="auto"/>
            </w:tcBorders>
            <w:vAlign w:val="center"/>
          </w:tcPr>
          <w:p w14:paraId="67EB8B31" w14:textId="77777777" w:rsidR="005B254F" w:rsidRPr="00C97908" w:rsidRDefault="005B254F" w:rsidP="001274F1">
            <w:pPr>
              <w:rPr>
                <w:sz w:val="16"/>
                <w:szCs w:val="16"/>
                <w:lang w:val="en-US"/>
              </w:rPr>
            </w:pPr>
            <w:r w:rsidRPr="00C97908">
              <w:rPr>
                <w:sz w:val="16"/>
                <w:szCs w:val="16"/>
                <w:lang w:val="en-US"/>
              </w:rPr>
              <w:t>Masina de taiat piatra universala</w:t>
            </w:r>
          </w:p>
        </w:tc>
        <w:tc>
          <w:tcPr>
            <w:tcW w:w="998" w:type="dxa"/>
            <w:gridSpan w:val="4"/>
            <w:tcBorders>
              <w:top w:val="nil"/>
              <w:bottom w:val="single" w:sz="2" w:space="0" w:color="auto"/>
            </w:tcBorders>
            <w:vAlign w:val="center"/>
          </w:tcPr>
          <w:p w14:paraId="5247D3EE"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89A385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0,343</w:t>
            </w:r>
          </w:p>
        </w:tc>
        <w:tc>
          <w:tcPr>
            <w:tcW w:w="1518" w:type="dxa"/>
            <w:gridSpan w:val="2"/>
            <w:tcBorders>
              <w:top w:val="nil"/>
              <w:bottom w:val="single" w:sz="2" w:space="0" w:color="auto"/>
              <w:right w:val="single" w:sz="4" w:space="0" w:color="auto"/>
            </w:tcBorders>
            <w:vAlign w:val="center"/>
          </w:tcPr>
          <w:p w14:paraId="3F702424" w14:textId="77777777" w:rsidR="005B254F" w:rsidRPr="00C97908" w:rsidRDefault="005B254F" w:rsidP="001274F1">
            <w:pPr>
              <w:jc w:val="center"/>
              <w:rPr>
                <w:sz w:val="16"/>
                <w:szCs w:val="16"/>
                <w:lang w:val="en-US"/>
              </w:rPr>
            </w:pPr>
            <w:r w:rsidRPr="00C97908">
              <w:rPr>
                <w:sz w:val="16"/>
                <w:szCs w:val="16"/>
                <w:lang w:val="en-US"/>
              </w:rPr>
              <w:t>51,45</w:t>
            </w:r>
          </w:p>
        </w:tc>
      </w:tr>
      <w:tr w:rsidR="005B254F" w:rsidRPr="00B40365" w14:paraId="658F2BF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59BF6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71005C5" w14:textId="77777777" w:rsidR="005B254F" w:rsidRPr="00B40365" w:rsidRDefault="005B254F" w:rsidP="001274F1">
            <w:pPr>
              <w:jc w:val="center"/>
              <w:rPr>
                <w:sz w:val="16"/>
                <w:szCs w:val="16"/>
                <w:lang w:val="en-US"/>
              </w:rPr>
            </w:pPr>
            <w:r w:rsidRPr="00B40365">
              <w:rPr>
                <w:sz w:val="16"/>
                <w:szCs w:val="16"/>
                <w:lang w:val="en-US"/>
              </w:rPr>
              <w:t>2922140006702</w:t>
            </w:r>
          </w:p>
        </w:tc>
        <w:tc>
          <w:tcPr>
            <w:tcW w:w="4238" w:type="dxa"/>
            <w:gridSpan w:val="6"/>
            <w:tcBorders>
              <w:top w:val="nil"/>
              <w:bottom w:val="single" w:sz="2" w:space="0" w:color="auto"/>
            </w:tcBorders>
            <w:vAlign w:val="center"/>
          </w:tcPr>
          <w:p w14:paraId="5CBA1102" w14:textId="77777777" w:rsidR="005B254F" w:rsidRPr="00C97908" w:rsidRDefault="005B254F" w:rsidP="001274F1">
            <w:pPr>
              <w:rPr>
                <w:sz w:val="16"/>
                <w:szCs w:val="16"/>
                <w:lang w:val="en-US"/>
              </w:rPr>
            </w:pPr>
            <w:r w:rsidRPr="00C97908">
              <w:rPr>
                <w:sz w:val="16"/>
                <w:szCs w:val="16"/>
                <w:lang w:val="en-US"/>
              </w:rPr>
              <w:t>Macara de fereastra</w:t>
            </w:r>
          </w:p>
        </w:tc>
        <w:tc>
          <w:tcPr>
            <w:tcW w:w="998" w:type="dxa"/>
            <w:gridSpan w:val="4"/>
            <w:tcBorders>
              <w:top w:val="nil"/>
              <w:bottom w:val="single" w:sz="2" w:space="0" w:color="auto"/>
            </w:tcBorders>
            <w:vAlign w:val="center"/>
          </w:tcPr>
          <w:p w14:paraId="692B6DA3"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421A065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0,036</w:t>
            </w:r>
          </w:p>
        </w:tc>
        <w:tc>
          <w:tcPr>
            <w:tcW w:w="1518" w:type="dxa"/>
            <w:gridSpan w:val="2"/>
            <w:tcBorders>
              <w:top w:val="nil"/>
              <w:bottom w:val="single" w:sz="2" w:space="0" w:color="auto"/>
              <w:right w:val="single" w:sz="4" w:space="0" w:color="auto"/>
            </w:tcBorders>
            <w:vAlign w:val="center"/>
          </w:tcPr>
          <w:p w14:paraId="7B7228AB" w14:textId="77777777" w:rsidR="005B254F" w:rsidRPr="00C97908" w:rsidRDefault="005B254F" w:rsidP="001274F1">
            <w:pPr>
              <w:jc w:val="center"/>
              <w:rPr>
                <w:sz w:val="16"/>
                <w:szCs w:val="16"/>
                <w:lang w:val="en-US"/>
              </w:rPr>
            </w:pPr>
            <w:r w:rsidRPr="00C97908">
              <w:rPr>
                <w:sz w:val="16"/>
                <w:szCs w:val="16"/>
                <w:lang w:val="en-US"/>
              </w:rPr>
              <w:t>5,40</w:t>
            </w:r>
          </w:p>
        </w:tc>
      </w:tr>
      <w:tr w:rsidR="005B254F" w:rsidRPr="00B40365" w14:paraId="2EA03273"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97A37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467C1B0" w14:textId="77777777" w:rsidR="005B254F" w:rsidRPr="00B40365" w:rsidRDefault="005B254F" w:rsidP="001274F1">
            <w:pPr>
              <w:jc w:val="center"/>
              <w:rPr>
                <w:sz w:val="16"/>
                <w:szCs w:val="16"/>
                <w:lang w:val="en-US"/>
              </w:rPr>
            </w:pPr>
            <w:r w:rsidRPr="00B40365">
              <w:rPr>
                <w:sz w:val="16"/>
                <w:szCs w:val="16"/>
                <w:lang w:val="en-US"/>
              </w:rPr>
              <w:t>2952270007607</w:t>
            </w:r>
          </w:p>
        </w:tc>
        <w:tc>
          <w:tcPr>
            <w:tcW w:w="4238" w:type="dxa"/>
            <w:gridSpan w:val="6"/>
            <w:tcBorders>
              <w:top w:val="nil"/>
              <w:bottom w:val="single" w:sz="2" w:space="0" w:color="auto"/>
            </w:tcBorders>
            <w:vAlign w:val="center"/>
          </w:tcPr>
          <w:p w14:paraId="6B7E3728" w14:textId="77777777" w:rsidR="005B254F" w:rsidRPr="00C97908" w:rsidRDefault="005B254F" w:rsidP="001274F1">
            <w:pPr>
              <w:rPr>
                <w:sz w:val="16"/>
                <w:szCs w:val="16"/>
                <w:lang w:val="en-US"/>
              </w:rPr>
            </w:pPr>
            <w:r w:rsidRPr="00C97908">
              <w:rPr>
                <w:sz w:val="16"/>
                <w:szCs w:val="16"/>
                <w:lang w:val="en-US"/>
              </w:rPr>
              <w:t>Masina de gaurit electrica cu ajutaj de snec</w:t>
            </w:r>
          </w:p>
        </w:tc>
        <w:tc>
          <w:tcPr>
            <w:tcW w:w="998" w:type="dxa"/>
            <w:gridSpan w:val="4"/>
            <w:tcBorders>
              <w:top w:val="nil"/>
              <w:bottom w:val="single" w:sz="2" w:space="0" w:color="auto"/>
            </w:tcBorders>
            <w:vAlign w:val="center"/>
          </w:tcPr>
          <w:p w14:paraId="6416D88A"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5B7E0C4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0,0072</w:t>
            </w:r>
          </w:p>
        </w:tc>
        <w:tc>
          <w:tcPr>
            <w:tcW w:w="1518" w:type="dxa"/>
            <w:gridSpan w:val="2"/>
            <w:tcBorders>
              <w:top w:val="nil"/>
              <w:bottom w:val="single" w:sz="2" w:space="0" w:color="auto"/>
              <w:right w:val="single" w:sz="4" w:space="0" w:color="auto"/>
            </w:tcBorders>
            <w:vAlign w:val="center"/>
          </w:tcPr>
          <w:p w14:paraId="0DA92FEC" w14:textId="77777777" w:rsidR="005B254F" w:rsidRPr="00C97908" w:rsidRDefault="005B254F" w:rsidP="001274F1">
            <w:pPr>
              <w:jc w:val="center"/>
              <w:rPr>
                <w:sz w:val="16"/>
                <w:szCs w:val="16"/>
                <w:lang w:val="en-US"/>
              </w:rPr>
            </w:pPr>
            <w:r w:rsidRPr="00C97908">
              <w:rPr>
                <w:sz w:val="16"/>
                <w:szCs w:val="16"/>
                <w:lang w:val="en-US"/>
              </w:rPr>
              <w:t>1,08</w:t>
            </w:r>
          </w:p>
        </w:tc>
      </w:tr>
      <w:tr w:rsidR="005B254F" w:rsidRPr="003E2692" w14:paraId="0EE2273A"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2BC24B7"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16D97080"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2EBDA72F"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3CC370E5"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30CECB39"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08570EDF" w14:textId="77777777" w:rsidR="005B254F" w:rsidRPr="003E2692" w:rsidRDefault="005B254F" w:rsidP="001274F1">
            <w:pPr>
              <w:rPr>
                <w:sz w:val="2"/>
                <w:szCs w:val="2"/>
                <w:lang w:val="en-US"/>
              </w:rPr>
            </w:pPr>
          </w:p>
        </w:tc>
      </w:tr>
      <w:tr w:rsidR="005B254F" w:rsidRPr="00B449C4" w14:paraId="3E5A7F45"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507A7FA"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61C3D55F"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30DD7627"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3B0A8B70"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1E94164A"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3227DD1D" w14:textId="77777777" w:rsidR="005B254F" w:rsidRPr="00B449C4" w:rsidRDefault="005B254F" w:rsidP="001274F1">
            <w:pPr>
              <w:rPr>
                <w:sz w:val="22"/>
                <w:szCs w:val="22"/>
                <w:lang w:val="en-US"/>
              </w:rPr>
            </w:pPr>
          </w:p>
        </w:tc>
      </w:tr>
      <w:tr w:rsidR="005B254F" w:rsidRPr="00B40365" w14:paraId="79C04403"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0D15CD3"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6AE2CD90"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19F4EF06"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Placari</w:t>
            </w:r>
          </w:p>
        </w:tc>
        <w:tc>
          <w:tcPr>
            <w:tcW w:w="3622" w:type="dxa"/>
            <w:gridSpan w:val="10"/>
            <w:tcBorders>
              <w:bottom w:val="single" w:sz="4" w:space="0" w:color="auto"/>
              <w:right w:val="single" w:sz="4" w:space="0" w:color="auto"/>
            </w:tcBorders>
          </w:tcPr>
          <w:p w14:paraId="64826742" w14:textId="77777777" w:rsidR="005B254F" w:rsidRPr="00B40365" w:rsidRDefault="005B254F" w:rsidP="001274F1">
            <w:pPr>
              <w:rPr>
                <w:sz w:val="22"/>
                <w:szCs w:val="22"/>
                <w:lang w:val="en-US"/>
              </w:rPr>
            </w:pPr>
          </w:p>
        </w:tc>
      </w:tr>
      <w:tr w:rsidR="005B254F" w:rsidRPr="009B70F2" w14:paraId="744CE927"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5FFE1CA7" w14:textId="77777777" w:rsidR="005B254F" w:rsidRPr="009B70F2" w:rsidRDefault="005B254F" w:rsidP="001274F1">
            <w:pPr>
              <w:rPr>
                <w:b/>
                <w:bCs/>
                <w:sz w:val="22"/>
                <w:szCs w:val="22"/>
                <w:lang w:val="en-US"/>
              </w:rPr>
            </w:pPr>
            <w:r w:rsidRPr="009B70F2">
              <w:rPr>
                <w:b/>
                <w:bCs/>
                <w:sz w:val="22"/>
                <w:szCs w:val="22"/>
                <w:lang w:val="en-US"/>
              </w:rPr>
              <w:t>8. Finisare pereti</w:t>
            </w:r>
          </w:p>
          <w:p w14:paraId="329E0C5C" w14:textId="77777777" w:rsidR="005B254F" w:rsidRPr="00B12F65" w:rsidRDefault="005B254F" w:rsidP="001274F1">
            <w:pPr>
              <w:rPr>
                <w:sz w:val="2"/>
                <w:szCs w:val="2"/>
                <w:lang w:val="en-US"/>
              </w:rPr>
            </w:pPr>
          </w:p>
        </w:tc>
      </w:tr>
      <w:tr w:rsidR="005B254F" w:rsidRPr="009B70F2" w14:paraId="03CFA471"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599852A" w14:textId="77777777" w:rsidR="005B254F" w:rsidRPr="005E2CA0" w:rsidRDefault="005B254F" w:rsidP="001274F1">
            <w:pPr>
              <w:jc w:val="center"/>
              <w:rPr>
                <w:b/>
                <w:bCs/>
                <w:sz w:val="22"/>
                <w:szCs w:val="22"/>
                <w:lang w:val="en-US"/>
              </w:rPr>
            </w:pPr>
            <w:r w:rsidRPr="005E2CA0">
              <w:rPr>
                <w:b/>
                <w:bCs/>
                <w:sz w:val="22"/>
                <w:szCs w:val="22"/>
                <w:lang w:val="en-US"/>
              </w:rPr>
              <w:t>44</w:t>
            </w:r>
          </w:p>
        </w:tc>
        <w:tc>
          <w:tcPr>
            <w:tcW w:w="1366" w:type="dxa"/>
            <w:gridSpan w:val="4"/>
            <w:tcBorders>
              <w:top w:val="single" w:sz="4" w:space="0" w:color="auto"/>
              <w:bottom w:val="single" w:sz="4" w:space="0" w:color="auto"/>
            </w:tcBorders>
            <w:vAlign w:val="center"/>
          </w:tcPr>
          <w:p w14:paraId="2D9669CF" w14:textId="77777777" w:rsidR="005B254F" w:rsidRPr="005E2CA0" w:rsidRDefault="005B254F" w:rsidP="001274F1">
            <w:pPr>
              <w:jc w:val="center"/>
              <w:rPr>
                <w:b/>
                <w:bCs/>
                <w:sz w:val="22"/>
                <w:szCs w:val="22"/>
                <w:lang w:val="en-US"/>
              </w:rPr>
            </w:pPr>
            <w:r w:rsidRPr="005E2CA0">
              <w:rPr>
                <w:b/>
                <w:bCs/>
                <w:sz w:val="22"/>
                <w:szCs w:val="22"/>
                <w:lang w:val="en-US"/>
              </w:rPr>
              <w:t>RpCJ34A</w:t>
            </w:r>
          </w:p>
        </w:tc>
        <w:tc>
          <w:tcPr>
            <w:tcW w:w="4254" w:type="dxa"/>
            <w:gridSpan w:val="7"/>
            <w:tcBorders>
              <w:top w:val="single" w:sz="4" w:space="0" w:color="auto"/>
              <w:bottom w:val="single" w:sz="4" w:space="0" w:color="auto"/>
            </w:tcBorders>
          </w:tcPr>
          <w:p w14:paraId="7E6603F6" w14:textId="77777777" w:rsidR="005B254F" w:rsidRPr="005E2CA0" w:rsidRDefault="005B254F" w:rsidP="001274F1">
            <w:pPr>
              <w:rPr>
                <w:b/>
                <w:bCs/>
                <w:sz w:val="2"/>
                <w:szCs w:val="2"/>
                <w:lang w:val="en-US"/>
              </w:rPr>
            </w:pPr>
            <w:r w:rsidRPr="005E2CA0">
              <w:rPr>
                <w:b/>
                <w:bCs/>
                <w:sz w:val="22"/>
                <w:szCs w:val="22"/>
                <w:lang w:val="en-US"/>
              </w:rPr>
              <w:t>Pregatirea suprafetelor din beton pentru vopsire prin slefuire si demontarea proeminentelor</w:t>
            </w:r>
          </w:p>
          <w:p w14:paraId="2AB2E570"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2C18B0E9"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4A47AF77"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B233362" w14:textId="77777777" w:rsidR="005B254F" w:rsidRPr="005E2CA0" w:rsidRDefault="005B254F" w:rsidP="001274F1">
            <w:pPr>
              <w:jc w:val="center"/>
              <w:rPr>
                <w:b/>
                <w:bCs/>
                <w:sz w:val="22"/>
                <w:szCs w:val="22"/>
                <w:lang w:val="en-US"/>
              </w:rPr>
            </w:pPr>
            <w:r w:rsidRPr="005E2CA0">
              <w:rPr>
                <w:b/>
                <w:bCs/>
                <w:sz w:val="22"/>
                <w:szCs w:val="22"/>
                <w:lang w:val="en-US"/>
              </w:rPr>
              <w:t>375,000</w:t>
            </w:r>
          </w:p>
          <w:p w14:paraId="5077178F" w14:textId="77777777" w:rsidR="005B254F" w:rsidRPr="009B70F2" w:rsidRDefault="005B254F" w:rsidP="001274F1">
            <w:pPr>
              <w:jc w:val="center"/>
              <w:rPr>
                <w:sz w:val="2"/>
                <w:szCs w:val="2"/>
                <w:lang w:val="en-US"/>
              </w:rPr>
            </w:pPr>
          </w:p>
        </w:tc>
      </w:tr>
      <w:tr w:rsidR="005B254F" w:rsidRPr="00B40365" w14:paraId="6F8DBA4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E42E3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FCD9911"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0D761E02"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0769FDB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837C1F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0,450</w:t>
            </w:r>
          </w:p>
        </w:tc>
        <w:tc>
          <w:tcPr>
            <w:tcW w:w="1518" w:type="dxa"/>
            <w:gridSpan w:val="2"/>
            <w:tcBorders>
              <w:top w:val="nil"/>
              <w:bottom w:val="single" w:sz="2" w:space="0" w:color="auto"/>
            </w:tcBorders>
            <w:vAlign w:val="center"/>
          </w:tcPr>
          <w:p w14:paraId="5E18915E" w14:textId="77777777" w:rsidR="005B254F" w:rsidRPr="00C97908" w:rsidRDefault="005B254F" w:rsidP="001274F1">
            <w:pPr>
              <w:jc w:val="center"/>
              <w:rPr>
                <w:sz w:val="16"/>
                <w:szCs w:val="16"/>
                <w:lang w:val="en-US"/>
              </w:rPr>
            </w:pPr>
            <w:r w:rsidRPr="00C97908">
              <w:rPr>
                <w:sz w:val="16"/>
                <w:szCs w:val="16"/>
                <w:lang w:val="en-US"/>
              </w:rPr>
              <w:t>168,75</w:t>
            </w:r>
          </w:p>
        </w:tc>
      </w:tr>
      <w:tr w:rsidR="005B254F" w:rsidRPr="00B40365" w14:paraId="131DEAE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30550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83A53D7"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70AF53B1"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112A9F6B"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B3297E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0,025</w:t>
            </w:r>
          </w:p>
        </w:tc>
        <w:tc>
          <w:tcPr>
            <w:tcW w:w="1518" w:type="dxa"/>
            <w:gridSpan w:val="2"/>
            <w:tcBorders>
              <w:top w:val="nil"/>
              <w:bottom w:val="single" w:sz="2" w:space="0" w:color="auto"/>
            </w:tcBorders>
            <w:vAlign w:val="center"/>
          </w:tcPr>
          <w:p w14:paraId="4EFB2096" w14:textId="77777777" w:rsidR="005B254F" w:rsidRPr="00C97908" w:rsidRDefault="005B254F" w:rsidP="001274F1">
            <w:pPr>
              <w:jc w:val="center"/>
              <w:rPr>
                <w:sz w:val="16"/>
                <w:szCs w:val="16"/>
                <w:lang w:val="en-US"/>
              </w:rPr>
            </w:pPr>
            <w:r w:rsidRPr="00C97908">
              <w:rPr>
                <w:sz w:val="16"/>
                <w:szCs w:val="16"/>
                <w:lang w:val="en-US"/>
              </w:rPr>
              <w:t>10,313</w:t>
            </w:r>
          </w:p>
        </w:tc>
      </w:tr>
      <w:tr w:rsidR="005B254F" w:rsidRPr="009B70F2" w14:paraId="5190AEBB"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C902D8" w14:textId="77777777" w:rsidR="005B254F" w:rsidRPr="005E2CA0" w:rsidRDefault="005B254F" w:rsidP="001274F1">
            <w:pPr>
              <w:jc w:val="center"/>
              <w:rPr>
                <w:b/>
                <w:bCs/>
                <w:sz w:val="22"/>
                <w:szCs w:val="22"/>
                <w:lang w:val="en-US"/>
              </w:rPr>
            </w:pPr>
            <w:r w:rsidRPr="005E2CA0">
              <w:rPr>
                <w:b/>
                <w:bCs/>
                <w:sz w:val="22"/>
                <w:szCs w:val="22"/>
                <w:lang w:val="en-US"/>
              </w:rPr>
              <w:t>45</w:t>
            </w:r>
          </w:p>
        </w:tc>
        <w:tc>
          <w:tcPr>
            <w:tcW w:w="1366" w:type="dxa"/>
            <w:gridSpan w:val="4"/>
            <w:tcBorders>
              <w:top w:val="single" w:sz="4" w:space="0" w:color="auto"/>
              <w:bottom w:val="single" w:sz="4" w:space="0" w:color="auto"/>
            </w:tcBorders>
            <w:vAlign w:val="center"/>
          </w:tcPr>
          <w:p w14:paraId="237F0664" w14:textId="77777777" w:rsidR="005B254F" w:rsidRPr="005E2CA0" w:rsidRDefault="005B254F" w:rsidP="001274F1">
            <w:pPr>
              <w:jc w:val="center"/>
              <w:rPr>
                <w:b/>
                <w:bCs/>
                <w:sz w:val="22"/>
                <w:szCs w:val="22"/>
                <w:lang w:val="en-US"/>
              </w:rPr>
            </w:pPr>
            <w:r w:rsidRPr="005E2CA0">
              <w:rPr>
                <w:b/>
                <w:bCs/>
                <w:sz w:val="22"/>
                <w:szCs w:val="22"/>
                <w:lang w:val="en-US"/>
              </w:rPr>
              <w:t>CN54B</w:t>
            </w:r>
          </w:p>
        </w:tc>
        <w:tc>
          <w:tcPr>
            <w:tcW w:w="4254" w:type="dxa"/>
            <w:gridSpan w:val="7"/>
            <w:tcBorders>
              <w:top w:val="single" w:sz="4" w:space="0" w:color="auto"/>
              <w:bottom w:val="single" w:sz="4" w:space="0" w:color="auto"/>
            </w:tcBorders>
          </w:tcPr>
          <w:p w14:paraId="5B24EFC9" w14:textId="77777777" w:rsidR="005B254F" w:rsidRPr="005E2CA0" w:rsidRDefault="005B254F" w:rsidP="001274F1">
            <w:pPr>
              <w:rPr>
                <w:b/>
                <w:bCs/>
                <w:sz w:val="2"/>
                <w:szCs w:val="2"/>
                <w:lang w:val="en-US"/>
              </w:rPr>
            </w:pPr>
            <w:r w:rsidRPr="005E2CA0">
              <w:rPr>
                <w:b/>
                <w:bCs/>
                <w:sz w:val="22"/>
                <w:szCs w:val="22"/>
                <w:lang w:val="en-US"/>
              </w:rPr>
              <w:t>Aplicarea manuala a grundului cu cuart intr-un strat, la pereti exteriori</w:t>
            </w:r>
          </w:p>
          <w:p w14:paraId="330FDA7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23D0F61"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7B83B149"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6352E71" w14:textId="77777777" w:rsidR="005B254F" w:rsidRPr="005E2CA0" w:rsidRDefault="005B254F" w:rsidP="001274F1">
            <w:pPr>
              <w:jc w:val="center"/>
              <w:rPr>
                <w:b/>
                <w:bCs/>
                <w:sz w:val="22"/>
                <w:szCs w:val="22"/>
                <w:lang w:val="en-US"/>
              </w:rPr>
            </w:pPr>
            <w:r w:rsidRPr="005E2CA0">
              <w:rPr>
                <w:b/>
                <w:bCs/>
                <w:sz w:val="22"/>
                <w:szCs w:val="22"/>
                <w:lang w:val="en-US"/>
              </w:rPr>
              <w:t>375,000</w:t>
            </w:r>
          </w:p>
          <w:p w14:paraId="41436544" w14:textId="77777777" w:rsidR="005B254F" w:rsidRPr="009B70F2" w:rsidRDefault="005B254F" w:rsidP="001274F1">
            <w:pPr>
              <w:jc w:val="center"/>
              <w:rPr>
                <w:sz w:val="2"/>
                <w:szCs w:val="2"/>
                <w:lang w:val="en-US"/>
              </w:rPr>
            </w:pPr>
          </w:p>
        </w:tc>
      </w:tr>
      <w:tr w:rsidR="005B254F" w:rsidRPr="00B40365" w14:paraId="19B6F2F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8C0B4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599B0B5" w14:textId="77777777" w:rsidR="005B254F" w:rsidRPr="00B40365" w:rsidRDefault="005B254F" w:rsidP="001274F1">
            <w:pPr>
              <w:jc w:val="center"/>
              <w:rPr>
                <w:sz w:val="16"/>
                <w:szCs w:val="16"/>
                <w:lang w:val="en-US"/>
              </w:rPr>
            </w:pPr>
            <w:r w:rsidRPr="00B40365">
              <w:rPr>
                <w:sz w:val="16"/>
                <w:szCs w:val="16"/>
                <w:lang w:val="en-US"/>
              </w:rPr>
              <w:t>7141020013301</w:t>
            </w:r>
          </w:p>
        </w:tc>
        <w:tc>
          <w:tcPr>
            <w:tcW w:w="4238" w:type="dxa"/>
            <w:gridSpan w:val="6"/>
            <w:tcBorders>
              <w:top w:val="nil"/>
              <w:bottom w:val="single" w:sz="2" w:space="0" w:color="auto"/>
            </w:tcBorders>
            <w:vAlign w:val="center"/>
          </w:tcPr>
          <w:p w14:paraId="641CEAA4" w14:textId="77777777" w:rsidR="005B254F" w:rsidRPr="00C97908" w:rsidRDefault="005B254F" w:rsidP="001274F1">
            <w:pPr>
              <w:rPr>
                <w:sz w:val="16"/>
                <w:szCs w:val="16"/>
                <w:lang w:val="en-US"/>
              </w:rPr>
            </w:pPr>
            <w:r w:rsidRPr="00C97908">
              <w:rPr>
                <w:sz w:val="16"/>
                <w:szCs w:val="16"/>
                <w:lang w:val="en-US"/>
              </w:rPr>
              <w:t>Zugrav vopsitor cat. 3</w:t>
            </w:r>
          </w:p>
        </w:tc>
        <w:tc>
          <w:tcPr>
            <w:tcW w:w="998" w:type="dxa"/>
            <w:gridSpan w:val="4"/>
            <w:tcBorders>
              <w:top w:val="nil"/>
              <w:bottom w:val="single" w:sz="2" w:space="0" w:color="auto"/>
            </w:tcBorders>
            <w:vAlign w:val="center"/>
          </w:tcPr>
          <w:p w14:paraId="44627C15"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13EF7B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37B0EE69" w14:textId="77777777" w:rsidR="005B254F" w:rsidRPr="00C97908" w:rsidRDefault="005B254F" w:rsidP="001274F1">
            <w:pPr>
              <w:jc w:val="center"/>
              <w:rPr>
                <w:sz w:val="16"/>
                <w:szCs w:val="16"/>
                <w:lang w:val="en-US"/>
              </w:rPr>
            </w:pPr>
            <w:r w:rsidRPr="00C97908">
              <w:rPr>
                <w:sz w:val="16"/>
                <w:szCs w:val="16"/>
                <w:lang w:val="en-US"/>
              </w:rPr>
              <w:t>45,00</w:t>
            </w:r>
          </w:p>
        </w:tc>
      </w:tr>
      <w:tr w:rsidR="005B254F" w:rsidRPr="00B40365" w14:paraId="5E3350C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937F6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78BDA41" w14:textId="77777777" w:rsidR="005B254F" w:rsidRPr="00B40365" w:rsidRDefault="005B254F" w:rsidP="001274F1">
            <w:pPr>
              <w:jc w:val="center"/>
              <w:rPr>
                <w:sz w:val="16"/>
                <w:szCs w:val="16"/>
                <w:lang w:val="en-US"/>
              </w:rPr>
            </w:pPr>
            <w:r w:rsidRPr="00B40365">
              <w:rPr>
                <w:sz w:val="16"/>
                <w:szCs w:val="16"/>
                <w:lang w:val="en-US"/>
              </w:rPr>
              <w:t>2430226101010*</w:t>
            </w:r>
          </w:p>
        </w:tc>
        <w:tc>
          <w:tcPr>
            <w:tcW w:w="4238" w:type="dxa"/>
            <w:gridSpan w:val="6"/>
            <w:tcBorders>
              <w:top w:val="nil"/>
              <w:bottom w:val="single" w:sz="2" w:space="0" w:color="auto"/>
            </w:tcBorders>
            <w:vAlign w:val="center"/>
          </w:tcPr>
          <w:p w14:paraId="3B40B3CC" w14:textId="77777777" w:rsidR="005B254F" w:rsidRPr="00C97908" w:rsidRDefault="005B254F" w:rsidP="001274F1">
            <w:pPr>
              <w:rPr>
                <w:sz w:val="16"/>
                <w:szCs w:val="16"/>
                <w:lang w:val="en-US"/>
              </w:rPr>
            </w:pPr>
            <w:r w:rsidRPr="00C97908">
              <w:rPr>
                <w:sz w:val="16"/>
                <w:szCs w:val="16"/>
                <w:lang w:val="en-US"/>
              </w:rPr>
              <w:t>Grund cu cuart</w:t>
            </w:r>
          </w:p>
        </w:tc>
        <w:tc>
          <w:tcPr>
            <w:tcW w:w="998" w:type="dxa"/>
            <w:gridSpan w:val="4"/>
            <w:tcBorders>
              <w:top w:val="nil"/>
              <w:bottom w:val="single" w:sz="2" w:space="0" w:color="auto"/>
            </w:tcBorders>
            <w:vAlign w:val="center"/>
          </w:tcPr>
          <w:p w14:paraId="3C3E7E30"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47BD28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0,415</w:t>
            </w:r>
          </w:p>
        </w:tc>
        <w:tc>
          <w:tcPr>
            <w:tcW w:w="1518" w:type="dxa"/>
            <w:gridSpan w:val="2"/>
            <w:tcBorders>
              <w:top w:val="nil"/>
              <w:bottom w:val="single" w:sz="2" w:space="0" w:color="auto"/>
            </w:tcBorders>
            <w:vAlign w:val="center"/>
          </w:tcPr>
          <w:p w14:paraId="5D494044" w14:textId="77777777" w:rsidR="005B254F" w:rsidRPr="00C97908" w:rsidRDefault="005B254F" w:rsidP="001274F1">
            <w:pPr>
              <w:jc w:val="center"/>
              <w:rPr>
                <w:sz w:val="16"/>
                <w:szCs w:val="16"/>
                <w:lang w:val="en-US"/>
              </w:rPr>
            </w:pPr>
            <w:r w:rsidRPr="00C97908">
              <w:rPr>
                <w:sz w:val="16"/>
                <w:szCs w:val="16"/>
                <w:lang w:val="en-US"/>
              </w:rPr>
              <w:t>155,625</w:t>
            </w:r>
          </w:p>
        </w:tc>
      </w:tr>
      <w:tr w:rsidR="005B254F" w:rsidRPr="00B40365" w14:paraId="46BE204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AE1D6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FAC07F0" w14:textId="77777777" w:rsidR="005B254F" w:rsidRPr="00B40365" w:rsidRDefault="005B254F" w:rsidP="001274F1">
            <w:pPr>
              <w:jc w:val="center"/>
              <w:rPr>
                <w:sz w:val="16"/>
                <w:szCs w:val="16"/>
                <w:lang w:val="en-US"/>
              </w:rPr>
            </w:pPr>
            <w:r w:rsidRPr="00B40365">
              <w:rPr>
                <w:sz w:val="16"/>
                <w:szCs w:val="16"/>
                <w:lang w:val="en-US"/>
              </w:rPr>
              <w:t>810741</w:t>
            </w:r>
          </w:p>
        </w:tc>
        <w:tc>
          <w:tcPr>
            <w:tcW w:w="4238" w:type="dxa"/>
            <w:gridSpan w:val="6"/>
            <w:tcBorders>
              <w:top w:val="nil"/>
              <w:bottom w:val="single" w:sz="2" w:space="0" w:color="auto"/>
            </w:tcBorders>
            <w:vAlign w:val="center"/>
          </w:tcPr>
          <w:p w14:paraId="45B94925" w14:textId="77777777" w:rsidR="005B254F" w:rsidRPr="00C97908" w:rsidRDefault="005B254F" w:rsidP="001274F1">
            <w:pPr>
              <w:rPr>
                <w:sz w:val="16"/>
                <w:szCs w:val="16"/>
                <w:lang w:val="en-US"/>
              </w:rPr>
            </w:pPr>
            <w:r w:rsidRPr="00C97908">
              <w:rPr>
                <w:sz w:val="16"/>
                <w:szCs w:val="16"/>
                <w:lang w:val="en-US"/>
              </w:rPr>
              <w:t>Hirtie pentru slefuit uscata</w:t>
            </w:r>
          </w:p>
        </w:tc>
        <w:tc>
          <w:tcPr>
            <w:tcW w:w="998" w:type="dxa"/>
            <w:gridSpan w:val="4"/>
            <w:tcBorders>
              <w:top w:val="nil"/>
              <w:bottom w:val="single" w:sz="2" w:space="0" w:color="auto"/>
            </w:tcBorders>
            <w:vAlign w:val="center"/>
          </w:tcPr>
          <w:p w14:paraId="7037EACD"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2C37BCE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71578CB6" w14:textId="77777777" w:rsidR="005B254F" w:rsidRPr="00C97908" w:rsidRDefault="005B254F" w:rsidP="001274F1">
            <w:pPr>
              <w:jc w:val="center"/>
              <w:rPr>
                <w:sz w:val="16"/>
                <w:szCs w:val="16"/>
                <w:lang w:val="en-US"/>
              </w:rPr>
            </w:pPr>
            <w:r w:rsidRPr="00C97908">
              <w:rPr>
                <w:sz w:val="16"/>
                <w:szCs w:val="16"/>
                <w:lang w:val="en-US"/>
              </w:rPr>
              <w:t>18,75</w:t>
            </w:r>
          </w:p>
        </w:tc>
      </w:tr>
      <w:tr w:rsidR="005B254F" w:rsidRPr="009B70F2" w14:paraId="4E2D35E1"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E9D8F5" w14:textId="77777777" w:rsidR="005B254F" w:rsidRPr="005E2CA0" w:rsidRDefault="005B254F" w:rsidP="001274F1">
            <w:pPr>
              <w:jc w:val="center"/>
              <w:rPr>
                <w:b/>
                <w:bCs/>
                <w:sz w:val="22"/>
                <w:szCs w:val="22"/>
                <w:lang w:val="en-US"/>
              </w:rPr>
            </w:pPr>
            <w:r w:rsidRPr="005E2CA0">
              <w:rPr>
                <w:b/>
                <w:bCs/>
                <w:sz w:val="22"/>
                <w:szCs w:val="22"/>
                <w:lang w:val="en-US"/>
              </w:rPr>
              <w:t>46</w:t>
            </w:r>
          </w:p>
        </w:tc>
        <w:tc>
          <w:tcPr>
            <w:tcW w:w="1366" w:type="dxa"/>
            <w:gridSpan w:val="4"/>
            <w:tcBorders>
              <w:top w:val="single" w:sz="4" w:space="0" w:color="auto"/>
              <w:bottom w:val="single" w:sz="4" w:space="0" w:color="auto"/>
            </w:tcBorders>
            <w:vAlign w:val="center"/>
          </w:tcPr>
          <w:p w14:paraId="5434DE35" w14:textId="77777777" w:rsidR="005B254F" w:rsidRPr="005E2CA0" w:rsidRDefault="005B254F" w:rsidP="001274F1">
            <w:pPr>
              <w:jc w:val="center"/>
              <w:rPr>
                <w:b/>
                <w:bCs/>
                <w:sz w:val="22"/>
                <w:szCs w:val="22"/>
                <w:lang w:val="en-US"/>
              </w:rPr>
            </w:pPr>
            <w:r w:rsidRPr="005E2CA0">
              <w:rPr>
                <w:b/>
                <w:bCs/>
                <w:sz w:val="22"/>
                <w:szCs w:val="22"/>
                <w:lang w:val="en-US"/>
              </w:rPr>
              <w:t>CN11B</w:t>
            </w:r>
          </w:p>
        </w:tc>
        <w:tc>
          <w:tcPr>
            <w:tcW w:w="4254" w:type="dxa"/>
            <w:gridSpan w:val="7"/>
            <w:tcBorders>
              <w:top w:val="single" w:sz="4" w:space="0" w:color="auto"/>
              <w:bottom w:val="single" w:sz="4" w:space="0" w:color="auto"/>
            </w:tcBorders>
          </w:tcPr>
          <w:p w14:paraId="0B3D81BB" w14:textId="77777777" w:rsidR="005B254F" w:rsidRPr="005E2CA0" w:rsidRDefault="005B254F" w:rsidP="001274F1">
            <w:pPr>
              <w:rPr>
                <w:b/>
                <w:bCs/>
                <w:sz w:val="2"/>
                <w:szCs w:val="2"/>
                <w:lang w:val="en-US"/>
              </w:rPr>
            </w:pPr>
            <w:r w:rsidRPr="005E2CA0">
              <w:rPr>
                <w:b/>
                <w:bCs/>
                <w:sz w:val="22"/>
                <w:szCs w:val="22"/>
                <w:lang w:val="en-US"/>
              </w:rPr>
              <w:t>Vopsitorii exterioare cu vopsea mata pentru beton pe baza de solvent pentru exterior,  aplicate in 3 straturi / k=0.67 pentru 2 straturi</w:t>
            </w:r>
          </w:p>
          <w:p w14:paraId="51A69AAE"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F88E471"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41B0BE15"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4790F36" w14:textId="77777777" w:rsidR="005B254F" w:rsidRPr="005E2CA0" w:rsidRDefault="005B254F" w:rsidP="001274F1">
            <w:pPr>
              <w:jc w:val="center"/>
              <w:rPr>
                <w:b/>
                <w:bCs/>
                <w:sz w:val="22"/>
                <w:szCs w:val="22"/>
                <w:lang w:val="en-US"/>
              </w:rPr>
            </w:pPr>
            <w:r w:rsidRPr="005E2CA0">
              <w:rPr>
                <w:b/>
                <w:bCs/>
                <w:sz w:val="22"/>
                <w:szCs w:val="22"/>
                <w:lang w:val="en-US"/>
              </w:rPr>
              <w:t>375,000</w:t>
            </w:r>
          </w:p>
          <w:p w14:paraId="23494D75" w14:textId="77777777" w:rsidR="005B254F" w:rsidRPr="009B70F2" w:rsidRDefault="005B254F" w:rsidP="001274F1">
            <w:pPr>
              <w:jc w:val="center"/>
              <w:rPr>
                <w:sz w:val="2"/>
                <w:szCs w:val="2"/>
                <w:lang w:val="en-US"/>
              </w:rPr>
            </w:pPr>
          </w:p>
        </w:tc>
      </w:tr>
      <w:tr w:rsidR="005B254F" w:rsidRPr="00B40365" w14:paraId="6C3B161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78D14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1026BA3" w14:textId="77777777" w:rsidR="005B254F" w:rsidRPr="00B40365" w:rsidRDefault="005B254F" w:rsidP="001274F1">
            <w:pPr>
              <w:jc w:val="center"/>
              <w:rPr>
                <w:sz w:val="16"/>
                <w:szCs w:val="16"/>
                <w:lang w:val="en-US"/>
              </w:rPr>
            </w:pPr>
            <w:r w:rsidRPr="00B40365">
              <w:rPr>
                <w:sz w:val="16"/>
                <w:szCs w:val="16"/>
                <w:lang w:val="en-US"/>
              </w:rPr>
              <w:t>7141020013300</w:t>
            </w:r>
          </w:p>
        </w:tc>
        <w:tc>
          <w:tcPr>
            <w:tcW w:w="4238" w:type="dxa"/>
            <w:gridSpan w:val="6"/>
            <w:tcBorders>
              <w:top w:val="nil"/>
              <w:bottom w:val="single" w:sz="2" w:space="0" w:color="auto"/>
            </w:tcBorders>
            <w:vAlign w:val="center"/>
          </w:tcPr>
          <w:p w14:paraId="44E81EF0" w14:textId="77777777" w:rsidR="005B254F" w:rsidRPr="00C97908" w:rsidRDefault="005B254F" w:rsidP="001274F1">
            <w:pPr>
              <w:rPr>
                <w:sz w:val="16"/>
                <w:szCs w:val="16"/>
                <w:lang w:val="en-US"/>
              </w:rPr>
            </w:pPr>
            <w:r w:rsidRPr="00C97908">
              <w:rPr>
                <w:sz w:val="16"/>
                <w:szCs w:val="16"/>
                <w:lang w:val="en-US"/>
              </w:rPr>
              <w:t>Zugrav vopsitor</w:t>
            </w:r>
          </w:p>
        </w:tc>
        <w:tc>
          <w:tcPr>
            <w:tcW w:w="998" w:type="dxa"/>
            <w:gridSpan w:val="4"/>
            <w:tcBorders>
              <w:top w:val="nil"/>
              <w:bottom w:val="single" w:sz="2" w:space="0" w:color="auto"/>
            </w:tcBorders>
            <w:vAlign w:val="center"/>
          </w:tcPr>
          <w:p w14:paraId="17F7A50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283784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0,550</w:t>
            </w:r>
          </w:p>
        </w:tc>
        <w:tc>
          <w:tcPr>
            <w:tcW w:w="1518" w:type="dxa"/>
            <w:gridSpan w:val="2"/>
            <w:tcBorders>
              <w:top w:val="nil"/>
              <w:bottom w:val="single" w:sz="2" w:space="0" w:color="auto"/>
            </w:tcBorders>
            <w:vAlign w:val="center"/>
          </w:tcPr>
          <w:p w14:paraId="58A9269C" w14:textId="77777777" w:rsidR="005B254F" w:rsidRPr="00C97908" w:rsidRDefault="005B254F" w:rsidP="001274F1">
            <w:pPr>
              <w:jc w:val="center"/>
              <w:rPr>
                <w:sz w:val="16"/>
                <w:szCs w:val="16"/>
                <w:lang w:val="en-US"/>
              </w:rPr>
            </w:pPr>
            <w:r w:rsidRPr="00C97908">
              <w:rPr>
                <w:sz w:val="16"/>
                <w:szCs w:val="16"/>
                <w:lang w:val="en-US"/>
              </w:rPr>
              <w:t>138,188</w:t>
            </w:r>
          </w:p>
        </w:tc>
      </w:tr>
      <w:tr w:rsidR="005B254F" w:rsidRPr="00B40365" w14:paraId="0963D32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CAA3D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5FCD104" w14:textId="77777777" w:rsidR="005B254F" w:rsidRPr="00B40365" w:rsidRDefault="005B254F" w:rsidP="001274F1">
            <w:pPr>
              <w:jc w:val="center"/>
              <w:rPr>
                <w:sz w:val="16"/>
                <w:szCs w:val="16"/>
                <w:lang w:val="en-US"/>
              </w:rPr>
            </w:pPr>
            <w:r w:rsidRPr="00B40365">
              <w:rPr>
                <w:sz w:val="16"/>
                <w:szCs w:val="16"/>
                <w:lang w:val="en-US"/>
              </w:rPr>
              <w:t>2430116104070-ext</w:t>
            </w:r>
          </w:p>
        </w:tc>
        <w:tc>
          <w:tcPr>
            <w:tcW w:w="4238" w:type="dxa"/>
            <w:gridSpan w:val="6"/>
            <w:tcBorders>
              <w:top w:val="nil"/>
              <w:bottom w:val="single" w:sz="2" w:space="0" w:color="auto"/>
            </w:tcBorders>
            <w:vAlign w:val="center"/>
          </w:tcPr>
          <w:p w14:paraId="0EEB52BC" w14:textId="77777777" w:rsidR="005B254F" w:rsidRPr="00C97908" w:rsidRDefault="005B254F" w:rsidP="001274F1">
            <w:pPr>
              <w:rPr>
                <w:sz w:val="16"/>
                <w:szCs w:val="16"/>
                <w:lang w:val="en-US"/>
              </w:rPr>
            </w:pPr>
            <w:r w:rsidRPr="00C97908">
              <w:rPr>
                <w:sz w:val="16"/>
                <w:szCs w:val="16"/>
                <w:lang w:val="en-US"/>
              </w:rPr>
              <w:t>Vopsea  mata pentru beton pe baza de solvent pentru exterior</w:t>
            </w:r>
          </w:p>
        </w:tc>
        <w:tc>
          <w:tcPr>
            <w:tcW w:w="998" w:type="dxa"/>
            <w:gridSpan w:val="4"/>
            <w:tcBorders>
              <w:top w:val="nil"/>
              <w:bottom w:val="single" w:sz="2" w:space="0" w:color="auto"/>
            </w:tcBorders>
            <w:vAlign w:val="center"/>
          </w:tcPr>
          <w:p w14:paraId="74D1A653"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9E6A88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0,750</w:t>
            </w:r>
          </w:p>
        </w:tc>
        <w:tc>
          <w:tcPr>
            <w:tcW w:w="1518" w:type="dxa"/>
            <w:gridSpan w:val="2"/>
            <w:tcBorders>
              <w:top w:val="nil"/>
              <w:bottom w:val="single" w:sz="2" w:space="0" w:color="auto"/>
            </w:tcBorders>
            <w:vAlign w:val="center"/>
          </w:tcPr>
          <w:p w14:paraId="10DD005E" w14:textId="77777777" w:rsidR="005B254F" w:rsidRPr="00C97908" w:rsidRDefault="005B254F" w:rsidP="001274F1">
            <w:pPr>
              <w:jc w:val="center"/>
              <w:rPr>
                <w:sz w:val="16"/>
                <w:szCs w:val="16"/>
                <w:lang w:val="en-US"/>
              </w:rPr>
            </w:pPr>
            <w:r w:rsidRPr="00C97908">
              <w:rPr>
                <w:sz w:val="16"/>
                <w:szCs w:val="16"/>
                <w:lang w:val="en-US"/>
              </w:rPr>
              <w:t>188,438</w:t>
            </w:r>
          </w:p>
        </w:tc>
      </w:tr>
      <w:tr w:rsidR="005B254F" w:rsidRPr="00B40365" w14:paraId="171EE0C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A7E05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457839D" w14:textId="77777777" w:rsidR="005B254F" w:rsidRPr="00B40365" w:rsidRDefault="005B254F" w:rsidP="001274F1">
            <w:pPr>
              <w:jc w:val="center"/>
              <w:rPr>
                <w:sz w:val="16"/>
                <w:szCs w:val="16"/>
                <w:lang w:val="en-US"/>
              </w:rPr>
            </w:pPr>
            <w:r w:rsidRPr="00B40365">
              <w:rPr>
                <w:sz w:val="16"/>
                <w:szCs w:val="16"/>
                <w:lang w:val="en-US"/>
              </w:rPr>
              <w:t>2651122100402</w:t>
            </w:r>
          </w:p>
        </w:tc>
        <w:tc>
          <w:tcPr>
            <w:tcW w:w="4238" w:type="dxa"/>
            <w:gridSpan w:val="6"/>
            <w:tcBorders>
              <w:top w:val="nil"/>
              <w:bottom w:val="single" w:sz="2" w:space="0" w:color="auto"/>
            </w:tcBorders>
            <w:vAlign w:val="center"/>
          </w:tcPr>
          <w:p w14:paraId="4C60F57A" w14:textId="77777777" w:rsidR="005B254F" w:rsidRPr="00C97908" w:rsidRDefault="005B254F" w:rsidP="001274F1">
            <w:pPr>
              <w:rPr>
                <w:sz w:val="16"/>
                <w:szCs w:val="16"/>
                <w:lang w:val="en-US"/>
              </w:rPr>
            </w:pPr>
            <w:r w:rsidRPr="00C97908">
              <w:rPr>
                <w:sz w:val="16"/>
                <w:szCs w:val="16"/>
                <w:lang w:val="en-US"/>
              </w:rPr>
              <w:t>Ciment metalurgic cu adaosuri M 30 saci S1500</w:t>
            </w:r>
          </w:p>
        </w:tc>
        <w:tc>
          <w:tcPr>
            <w:tcW w:w="998" w:type="dxa"/>
            <w:gridSpan w:val="4"/>
            <w:tcBorders>
              <w:top w:val="nil"/>
              <w:bottom w:val="single" w:sz="2" w:space="0" w:color="auto"/>
            </w:tcBorders>
            <w:vAlign w:val="center"/>
          </w:tcPr>
          <w:p w14:paraId="3EB62230"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C4A4F3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79CF0C7C" w14:textId="77777777" w:rsidR="005B254F" w:rsidRPr="00C97908" w:rsidRDefault="005B254F" w:rsidP="001274F1">
            <w:pPr>
              <w:jc w:val="center"/>
              <w:rPr>
                <w:sz w:val="16"/>
                <w:szCs w:val="16"/>
                <w:lang w:val="en-US"/>
              </w:rPr>
            </w:pPr>
            <w:r w:rsidRPr="00C97908">
              <w:rPr>
                <w:sz w:val="16"/>
                <w:szCs w:val="16"/>
                <w:lang w:val="en-US"/>
              </w:rPr>
              <w:t>12,563</w:t>
            </w:r>
          </w:p>
        </w:tc>
      </w:tr>
      <w:tr w:rsidR="005B254F" w:rsidRPr="00B40365" w14:paraId="2588DCB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A1927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F7C180C" w14:textId="77777777" w:rsidR="005B254F" w:rsidRPr="00B40365" w:rsidRDefault="005B254F" w:rsidP="001274F1">
            <w:pPr>
              <w:jc w:val="center"/>
              <w:rPr>
                <w:sz w:val="16"/>
                <w:szCs w:val="16"/>
                <w:lang w:val="en-US"/>
              </w:rPr>
            </w:pPr>
            <w:r w:rsidRPr="00B40365">
              <w:rPr>
                <w:sz w:val="16"/>
                <w:szCs w:val="16"/>
                <w:lang w:val="en-US"/>
              </w:rPr>
              <w:t>1711317306661</w:t>
            </w:r>
          </w:p>
        </w:tc>
        <w:tc>
          <w:tcPr>
            <w:tcW w:w="4238" w:type="dxa"/>
            <w:gridSpan w:val="6"/>
            <w:tcBorders>
              <w:top w:val="nil"/>
              <w:bottom w:val="single" w:sz="2" w:space="0" w:color="auto"/>
            </w:tcBorders>
            <w:vAlign w:val="center"/>
          </w:tcPr>
          <w:p w14:paraId="66B36F21" w14:textId="77777777" w:rsidR="005B254F" w:rsidRPr="00C97908" w:rsidRDefault="005B254F" w:rsidP="001274F1">
            <w:pPr>
              <w:rPr>
                <w:sz w:val="16"/>
                <w:szCs w:val="16"/>
                <w:lang w:val="en-US"/>
              </w:rPr>
            </w:pPr>
            <w:r w:rsidRPr="00C97908">
              <w:rPr>
                <w:sz w:val="16"/>
                <w:szCs w:val="16"/>
                <w:lang w:val="en-US"/>
              </w:rPr>
              <w:t>Bumbac de sters</w:t>
            </w:r>
          </w:p>
        </w:tc>
        <w:tc>
          <w:tcPr>
            <w:tcW w:w="998" w:type="dxa"/>
            <w:gridSpan w:val="4"/>
            <w:tcBorders>
              <w:top w:val="nil"/>
              <w:bottom w:val="single" w:sz="2" w:space="0" w:color="auto"/>
            </w:tcBorders>
            <w:vAlign w:val="center"/>
          </w:tcPr>
          <w:p w14:paraId="0CBB3EFA"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66BA53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6AADB86B" w14:textId="77777777" w:rsidR="005B254F" w:rsidRPr="00C97908" w:rsidRDefault="005B254F" w:rsidP="001274F1">
            <w:pPr>
              <w:jc w:val="center"/>
              <w:rPr>
                <w:sz w:val="16"/>
                <w:szCs w:val="16"/>
                <w:lang w:val="en-US"/>
              </w:rPr>
            </w:pPr>
            <w:r w:rsidRPr="00C97908">
              <w:rPr>
                <w:sz w:val="16"/>
                <w:szCs w:val="16"/>
                <w:lang w:val="en-US"/>
              </w:rPr>
              <w:t>12,563</w:t>
            </w:r>
          </w:p>
        </w:tc>
      </w:tr>
      <w:tr w:rsidR="005B254F" w:rsidRPr="00B40365" w14:paraId="3E92536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88AF1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CB14E23" w14:textId="77777777" w:rsidR="005B254F" w:rsidRPr="00B40365" w:rsidRDefault="005B254F" w:rsidP="001274F1">
            <w:pPr>
              <w:jc w:val="center"/>
              <w:rPr>
                <w:sz w:val="16"/>
                <w:szCs w:val="16"/>
                <w:lang w:val="en-US"/>
              </w:rPr>
            </w:pPr>
            <w:r w:rsidRPr="00B40365">
              <w:rPr>
                <w:sz w:val="16"/>
                <w:szCs w:val="16"/>
                <w:lang w:val="en-US"/>
              </w:rPr>
              <w:t>4100116202818</w:t>
            </w:r>
          </w:p>
        </w:tc>
        <w:tc>
          <w:tcPr>
            <w:tcW w:w="4238" w:type="dxa"/>
            <w:gridSpan w:val="6"/>
            <w:tcBorders>
              <w:top w:val="nil"/>
              <w:bottom w:val="single" w:sz="2" w:space="0" w:color="auto"/>
            </w:tcBorders>
            <w:vAlign w:val="center"/>
          </w:tcPr>
          <w:p w14:paraId="290F4D36" w14:textId="77777777" w:rsidR="005B254F" w:rsidRPr="00C97908" w:rsidRDefault="005B254F" w:rsidP="001274F1">
            <w:pPr>
              <w:rPr>
                <w:sz w:val="16"/>
                <w:szCs w:val="16"/>
                <w:lang w:val="en-US"/>
              </w:rPr>
            </w:pPr>
            <w:r w:rsidRPr="00C97908">
              <w:rPr>
                <w:sz w:val="16"/>
                <w:szCs w:val="16"/>
                <w:lang w:val="en-US"/>
              </w:rPr>
              <w:t>Apa pentru mortare si betoane</w:t>
            </w:r>
          </w:p>
        </w:tc>
        <w:tc>
          <w:tcPr>
            <w:tcW w:w="998" w:type="dxa"/>
            <w:gridSpan w:val="4"/>
            <w:tcBorders>
              <w:top w:val="nil"/>
              <w:bottom w:val="single" w:sz="2" w:space="0" w:color="auto"/>
            </w:tcBorders>
            <w:vAlign w:val="center"/>
          </w:tcPr>
          <w:p w14:paraId="4B11E8CF"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91D1F0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0,004</w:t>
            </w:r>
          </w:p>
        </w:tc>
        <w:tc>
          <w:tcPr>
            <w:tcW w:w="1518" w:type="dxa"/>
            <w:gridSpan w:val="2"/>
            <w:tcBorders>
              <w:top w:val="nil"/>
              <w:bottom w:val="single" w:sz="2" w:space="0" w:color="auto"/>
            </w:tcBorders>
            <w:vAlign w:val="center"/>
          </w:tcPr>
          <w:p w14:paraId="3D3BEA25" w14:textId="77777777" w:rsidR="005B254F" w:rsidRPr="00C97908" w:rsidRDefault="005B254F" w:rsidP="001274F1">
            <w:pPr>
              <w:jc w:val="center"/>
              <w:rPr>
                <w:sz w:val="16"/>
                <w:szCs w:val="16"/>
                <w:lang w:val="en-US"/>
              </w:rPr>
            </w:pPr>
            <w:r w:rsidRPr="00C97908">
              <w:rPr>
                <w:sz w:val="16"/>
                <w:szCs w:val="16"/>
                <w:lang w:val="en-US"/>
              </w:rPr>
              <w:t>1,005</w:t>
            </w:r>
          </w:p>
        </w:tc>
      </w:tr>
      <w:tr w:rsidR="005B254F" w:rsidRPr="003E2692" w14:paraId="2297DDB1"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E97491A"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5CDC2F61"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06127A47"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0DE9A7B3"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57D33074"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5BF6B558" w14:textId="77777777" w:rsidR="005B254F" w:rsidRPr="003E2692" w:rsidRDefault="005B254F" w:rsidP="001274F1">
            <w:pPr>
              <w:rPr>
                <w:sz w:val="2"/>
                <w:szCs w:val="2"/>
                <w:lang w:val="en-US"/>
              </w:rPr>
            </w:pPr>
          </w:p>
        </w:tc>
      </w:tr>
      <w:tr w:rsidR="005B254F" w:rsidRPr="00B449C4" w14:paraId="79E7EA01"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7209848"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787ED8D8"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3551DCBE"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208E2BAF"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092E9711"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5B662D62" w14:textId="77777777" w:rsidR="005B254F" w:rsidRPr="00B449C4" w:rsidRDefault="005B254F" w:rsidP="001274F1">
            <w:pPr>
              <w:rPr>
                <w:sz w:val="22"/>
                <w:szCs w:val="22"/>
                <w:lang w:val="en-US"/>
              </w:rPr>
            </w:pPr>
          </w:p>
        </w:tc>
      </w:tr>
      <w:tr w:rsidR="005B254F" w:rsidRPr="00B40365" w14:paraId="30C6495F"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1092DA9"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68298BA0"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1CDE7429"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Finisare pereti</w:t>
            </w:r>
          </w:p>
        </w:tc>
        <w:tc>
          <w:tcPr>
            <w:tcW w:w="3622" w:type="dxa"/>
            <w:gridSpan w:val="10"/>
            <w:tcBorders>
              <w:bottom w:val="single" w:sz="4" w:space="0" w:color="auto"/>
              <w:right w:val="single" w:sz="4" w:space="0" w:color="auto"/>
            </w:tcBorders>
          </w:tcPr>
          <w:p w14:paraId="1D1B061D" w14:textId="77777777" w:rsidR="005B254F" w:rsidRPr="00B40365" w:rsidRDefault="005B254F" w:rsidP="001274F1">
            <w:pPr>
              <w:rPr>
                <w:sz w:val="22"/>
                <w:szCs w:val="22"/>
                <w:lang w:val="en-US"/>
              </w:rPr>
            </w:pPr>
          </w:p>
        </w:tc>
      </w:tr>
      <w:tr w:rsidR="005B254F" w:rsidRPr="009B70F2" w14:paraId="3FF3EF3A"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41F99C40" w14:textId="77777777" w:rsidR="005B254F" w:rsidRPr="009B70F2" w:rsidRDefault="005B254F" w:rsidP="001274F1">
            <w:pPr>
              <w:rPr>
                <w:b/>
                <w:bCs/>
                <w:sz w:val="22"/>
                <w:szCs w:val="22"/>
                <w:lang w:val="en-US"/>
              </w:rPr>
            </w:pPr>
            <w:r w:rsidRPr="009B70F2">
              <w:rPr>
                <w:b/>
                <w:bCs/>
                <w:sz w:val="22"/>
                <w:szCs w:val="22"/>
                <w:lang w:val="en-US"/>
              </w:rPr>
              <w:t>9. Balustrade Ltot=67.0 ml</w:t>
            </w:r>
          </w:p>
          <w:p w14:paraId="1FEC1BD1" w14:textId="77777777" w:rsidR="005B254F" w:rsidRPr="00B12F65" w:rsidRDefault="005B254F" w:rsidP="001274F1">
            <w:pPr>
              <w:rPr>
                <w:sz w:val="2"/>
                <w:szCs w:val="2"/>
                <w:lang w:val="en-US"/>
              </w:rPr>
            </w:pPr>
          </w:p>
        </w:tc>
      </w:tr>
      <w:tr w:rsidR="005B254F" w:rsidRPr="009B70F2" w14:paraId="3057252B"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C2D56CB" w14:textId="77777777" w:rsidR="005B254F" w:rsidRPr="005E2CA0" w:rsidRDefault="005B254F" w:rsidP="001274F1">
            <w:pPr>
              <w:jc w:val="center"/>
              <w:rPr>
                <w:b/>
                <w:bCs/>
                <w:sz w:val="22"/>
                <w:szCs w:val="22"/>
                <w:lang w:val="en-US"/>
              </w:rPr>
            </w:pPr>
            <w:r w:rsidRPr="005E2CA0">
              <w:rPr>
                <w:b/>
                <w:bCs/>
                <w:sz w:val="22"/>
                <w:szCs w:val="22"/>
                <w:lang w:val="en-US"/>
              </w:rPr>
              <w:t>47</w:t>
            </w:r>
          </w:p>
        </w:tc>
        <w:tc>
          <w:tcPr>
            <w:tcW w:w="1366" w:type="dxa"/>
            <w:gridSpan w:val="4"/>
            <w:tcBorders>
              <w:top w:val="single" w:sz="4" w:space="0" w:color="auto"/>
              <w:bottom w:val="single" w:sz="4" w:space="0" w:color="auto"/>
            </w:tcBorders>
            <w:vAlign w:val="center"/>
          </w:tcPr>
          <w:p w14:paraId="4267719A" w14:textId="77777777" w:rsidR="005B254F" w:rsidRPr="005E2CA0" w:rsidRDefault="005B254F" w:rsidP="001274F1">
            <w:pPr>
              <w:jc w:val="center"/>
              <w:rPr>
                <w:b/>
                <w:bCs/>
                <w:sz w:val="22"/>
                <w:szCs w:val="22"/>
                <w:lang w:val="en-US"/>
              </w:rPr>
            </w:pPr>
            <w:r w:rsidRPr="005E2CA0">
              <w:rPr>
                <w:b/>
                <w:bCs/>
                <w:sz w:val="22"/>
                <w:szCs w:val="22"/>
                <w:lang w:val="en-US"/>
              </w:rPr>
              <w:t>CL17B</w:t>
            </w:r>
          </w:p>
        </w:tc>
        <w:tc>
          <w:tcPr>
            <w:tcW w:w="4254" w:type="dxa"/>
            <w:gridSpan w:val="7"/>
            <w:tcBorders>
              <w:top w:val="single" w:sz="4" w:space="0" w:color="auto"/>
              <w:bottom w:val="single" w:sz="4" w:space="0" w:color="auto"/>
            </w:tcBorders>
          </w:tcPr>
          <w:p w14:paraId="157E0235" w14:textId="77777777" w:rsidR="005B254F" w:rsidRPr="005E2CA0" w:rsidRDefault="005B254F" w:rsidP="001274F1">
            <w:pPr>
              <w:rPr>
                <w:b/>
                <w:bCs/>
                <w:sz w:val="2"/>
                <w:szCs w:val="2"/>
                <w:lang w:val="en-US"/>
              </w:rPr>
            </w:pPr>
            <w:r w:rsidRPr="005E2CA0">
              <w:rPr>
                <w:b/>
                <w:bCs/>
                <w:sz w:val="22"/>
                <w:szCs w:val="22"/>
                <w:lang w:val="en-US"/>
              </w:rPr>
              <w:t>Confectii metalice diverse, montate aparent: balustrada</w:t>
            </w:r>
          </w:p>
          <w:p w14:paraId="1E2755E4"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616CCDD" w14:textId="77777777" w:rsidR="005B254F" w:rsidRPr="005E2CA0" w:rsidRDefault="005B254F" w:rsidP="001274F1">
            <w:pPr>
              <w:jc w:val="center"/>
              <w:rPr>
                <w:b/>
                <w:bCs/>
                <w:sz w:val="22"/>
                <w:szCs w:val="22"/>
                <w:lang w:val="en-US"/>
              </w:rPr>
            </w:pPr>
            <w:r w:rsidRPr="005E2CA0">
              <w:rPr>
                <w:b/>
                <w:bCs/>
                <w:sz w:val="22"/>
                <w:szCs w:val="22"/>
                <w:lang w:val="en-US"/>
              </w:rPr>
              <w:t>kg</w:t>
            </w:r>
          </w:p>
        </w:tc>
        <w:tc>
          <w:tcPr>
            <w:tcW w:w="1106" w:type="dxa"/>
            <w:gridSpan w:val="4"/>
            <w:tcBorders>
              <w:top w:val="single" w:sz="4" w:space="0" w:color="auto"/>
              <w:bottom w:val="single" w:sz="4" w:space="0" w:color="auto"/>
            </w:tcBorders>
            <w:vAlign w:val="center"/>
          </w:tcPr>
          <w:p w14:paraId="13BE2D9A"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1E83555" w14:textId="77777777" w:rsidR="005B254F" w:rsidRPr="005E2CA0" w:rsidRDefault="005B254F" w:rsidP="001274F1">
            <w:pPr>
              <w:jc w:val="center"/>
              <w:rPr>
                <w:b/>
                <w:bCs/>
                <w:sz w:val="22"/>
                <w:szCs w:val="22"/>
                <w:lang w:val="en-US"/>
              </w:rPr>
            </w:pPr>
            <w:r w:rsidRPr="005E2CA0">
              <w:rPr>
                <w:b/>
                <w:bCs/>
                <w:sz w:val="22"/>
                <w:szCs w:val="22"/>
                <w:lang w:val="en-US"/>
              </w:rPr>
              <w:t>1 675,000</w:t>
            </w:r>
          </w:p>
          <w:p w14:paraId="44529CD3" w14:textId="77777777" w:rsidR="005B254F" w:rsidRPr="009B70F2" w:rsidRDefault="005B254F" w:rsidP="001274F1">
            <w:pPr>
              <w:jc w:val="center"/>
              <w:rPr>
                <w:sz w:val="2"/>
                <w:szCs w:val="2"/>
                <w:lang w:val="en-US"/>
              </w:rPr>
            </w:pPr>
          </w:p>
        </w:tc>
      </w:tr>
      <w:tr w:rsidR="005B254F" w:rsidRPr="00B40365" w14:paraId="5FC8917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39BD4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41F6B1E" w14:textId="77777777" w:rsidR="005B254F" w:rsidRPr="00B40365" w:rsidRDefault="005B254F" w:rsidP="001274F1">
            <w:pPr>
              <w:jc w:val="center"/>
              <w:rPr>
                <w:sz w:val="16"/>
                <w:szCs w:val="16"/>
                <w:lang w:val="en-US"/>
              </w:rPr>
            </w:pPr>
            <w:r w:rsidRPr="00B40365">
              <w:rPr>
                <w:sz w:val="16"/>
                <w:szCs w:val="16"/>
                <w:lang w:val="en-US"/>
              </w:rPr>
              <w:t>7214240021810</w:t>
            </w:r>
          </w:p>
        </w:tc>
        <w:tc>
          <w:tcPr>
            <w:tcW w:w="4238" w:type="dxa"/>
            <w:gridSpan w:val="6"/>
            <w:tcBorders>
              <w:top w:val="nil"/>
              <w:bottom w:val="single" w:sz="2" w:space="0" w:color="auto"/>
            </w:tcBorders>
            <w:vAlign w:val="center"/>
          </w:tcPr>
          <w:p w14:paraId="345D3052" w14:textId="77777777" w:rsidR="005B254F" w:rsidRPr="00C97908" w:rsidRDefault="005B254F" w:rsidP="001274F1">
            <w:pPr>
              <w:rPr>
                <w:sz w:val="16"/>
                <w:szCs w:val="16"/>
                <w:lang w:val="en-US"/>
              </w:rPr>
            </w:pPr>
            <w:r w:rsidRPr="00C97908">
              <w:rPr>
                <w:sz w:val="16"/>
                <w:szCs w:val="16"/>
                <w:lang w:val="en-US"/>
              </w:rPr>
              <w:t>Lacatus CM</w:t>
            </w:r>
          </w:p>
        </w:tc>
        <w:tc>
          <w:tcPr>
            <w:tcW w:w="998" w:type="dxa"/>
            <w:gridSpan w:val="4"/>
            <w:tcBorders>
              <w:top w:val="nil"/>
              <w:bottom w:val="single" w:sz="2" w:space="0" w:color="auto"/>
            </w:tcBorders>
            <w:vAlign w:val="center"/>
          </w:tcPr>
          <w:p w14:paraId="76138C2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6F3E617"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0,190</w:t>
            </w:r>
          </w:p>
        </w:tc>
        <w:tc>
          <w:tcPr>
            <w:tcW w:w="1518" w:type="dxa"/>
            <w:gridSpan w:val="2"/>
            <w:tcBorders>
              <w:top w:val="nil"/>
              <w:bottom w:val="single" w:sz="2" w:space="0" w:color="auto"/>
            </w:tcBorders>
            <w:vAlign w:val="center"/>
          </w:tcPr>
          <w:p w14:paraId="35CEF638" w14:textId="77777777" w:rsidR="005B254F" w:rsidRPr="00C97908" w:rsidRDefault="005B254F" w:rsidP="001274F1">
            <w:pPr>
              <w:jc w:val="center"/>
              <w:rPr>
                <w:sz w:val="16"/>
                <w:szCs w:val="16"/>
                <w:lang w:val="en-US"/>
              </w:rPr>
            </w:pPr>
            <w:r w:rsidRPr="00C97908">
              <w:rPr>
                <w:sz w:val="16"/>
                <w:szCs w:val="16"/>
                <w:lang w:val="en-US"/>
              </w:rPr>
              <w:t>318,25</w:t>
            </w:r>
          </w:p>
        </w:tc>
      </w:tr>
      <w:tr w:rsidR="005B254F" w:rsidRPr="00B40365" w14:paraId="51A2367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817B3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E61BA68" w14:textId="77777777" w:rsidR="005B254F" w:rsidRPr="00B40365" w:rsidRDefault="005B254F" w:rsidP="001274F1">
            <w:pPr>
              <w:jc w:val="center"/>
              <w:rPr>
                <w:sz w:val="16"/>
                <w:szCs w:val="16"/>
                <w:lang w:val="en-US"/>
              </w:rPr>
            </w:pPr>
            <w:r w:rsidRPr="00B40365">
              <w:rPr>
                <w:sz w:val="16"/>
                <w:szCs w:val="16"/>
                <w:lang w:val="en-US"/>
              </w:rPr>
              <w:t>9310060019920</w:t>
            </w:r>
          </w:p>
        </w:tc>
        <w:tc>
          <w:tcPr>
            <w:tcW w:w="4238" w:type="dxa"/>
            <w:gridSpan w:val="6"/>
            <w:tcBorders>
              <w:top w:val="nil"/>
              <w:bottom w:val="single" w:sz="2" w:space="0" w:color="auto"/>
            </w:tcBorders>
            <w:vAlign w:val="center"/>
          </w:tcPr>
          <w:p w14:paraId="06393387" w14:textId="77777777" w:rsidR="005B254F" w:rsidRPr="00C97908" w:rsidRDefault="005B254F" w:rsidP="001274F1">
            <w:pPr>
              <w:rPr>
                <w:sz w:val="16"/>
                <w:szCs w:val="16"/>
                <w:lang w:val="en-US"/>
              </w:rPr>
            </w:pPr>
            <w:r w:rsidRPr="00C97908">
              <w:rPr>
                <w:sz w:val="16"/>
                <w:szCs w:val="16"/>
                <w:lang w:val="en-US"/>
              </w:rPr>
              <w:t>Muncitor deservire CM</w:t>
            </w:r>
          </w:p>
        </w:tc>
        <w:tc>
          <w:tcPr>
            <w:tcW w:w="998" w:type="dxa"/>
            <w:gridSpan w:val="4"/>
            <w:tcBorders>
              <w:top w:val="nil"/>
              <w:bottom w:val="single" w:sz="2" w:space="0" w:color="auto"/>
            </w:tcBorders>
            <w:vAlign w:val="center"/>
          </w:tcPr>
          <w:p w14:paraId="5B7A6C6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29C90C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4B6A8CA3" w14:textId="77777777" w:rsidR="005B254F" w:rsidRPr="00C97908" w:rsidRDefault="005B254F" w:rsidP="001274F1">
            <w:pPr>
              <w:jc w:val="center"/>
              <w:rPr>
                <w:sz w:val="16"/>
                <w:szCs w:val="16"/>
                <w:lang w:val="en-US"/>
              </w:rPr>
            </w:pPr>
            <w:r w:rsidRPr="00C97908">
              <w:rPr>
                <w:sz w:val="16"/>
                <w:szCs w:val="16"/>
                <w:lang w:val="en-US"/>
              </w:rPr>
              <w:t>16,75</w:t>
            </w:r>
          </w:p>
        </w:tc>
      </w:tr>
      <w:tr w:rsidR="005B254F" w:rsidRPr="00B40365" w14:paraId="64CCC20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10374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42502D9" w14:textId="77777777" w:rsidR="005B254F" w:rsidRPr="00B40365" w:rsidRDefault="005B254F" w:rsidP="001274F1">
            <w:pPr>
              <w:jc w:val="center"/>
              <w:rPr>
                <w:sz w:val="16"/>
                <w:szCs w:val="16"/>
                <w:lang w:val="en-US"/>
              </w:rPr>
            </w:pPr>
            <w:r w:rsidRPr="00B40365">
              <w:rPr>
                <w:sz w:val="16"/>
                <w:szCs w:val="16"/>
                <w:lang w:val="en-US"/>
              </w:rPr>
              <w:t>7212030022700</w:t>
            </w:r>
          </w:p>
        </w:tc>
        <w:tc>
          <w:tcPr>
            <w:tcW w:w="4238" w:type="dxa"/>
            <w:gridSpan w:val="6"/>
            <w:tcBorders>
              <w:top w:val="nil"/>
              <w:bottom w:val="single" w:sz="2" w:space="0" w:color="auto"/>
            </w:tcBorders>
            <w:vAlign w:val="center"/>
          </w:tcPr>
          <w:p w14:paraId="3AEAFBD3" w14:textId="77777777" w:rsidR="005B254F" w:rsidRPr="00C97908" w:rsidRDefault="005B254F" w:rsidP="001274F1">
            <w:pPr>
              <w:rPr>
                <w:sz w:val="16"/>
                <w:szCs w:val="16"/>
                <w:lang w:val="en-US"/>
              </w:rPr>
            </w:pPr>
            <w:r w:rsidRPr="00C97908">
              <w:rPr>
                <w:sz w:val="16"/>
                <w:szCs w:val="16"/>
                <w:lang w:val="en-US"/>
              </w:rPr>
              <w:t>Sudor</w:t>
            </w:r>
          </w:p>
        </w:tc>
        <w:tc>
          <w:tcPr>
            <w:tcW w:w="998" w:type="dxa"/>
            <w:gridSpan w:val="4"/>
            <w:tcBorders>
              <w:top w:val="nil"/>
              <w:bottom w:val="single" w:sz="2" w:space="0" w:color="auto"/>
            </w:tcBorders>
            <w:vAlign w:val="center"/>
          </w:tcPr>
          <w:p w14:paraId="63CBA1F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610A80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180A78E6" w14:textId="77777777" w:rsidR="005B254F" w:rsidRPr="00C97908" w:rsidRDefault="005B254F" w:rsidP="001274F1">
            <w:pPr>
              <w:jc w:val="center"/>
              <w:rPr>
                <w:sz w:val="16"/>
                <w:szCs w:val="16"/>
                <w:lang w:val="en-US"/>
              </w:rPr>
            </w:pPr>
            <w:r w:rsidRPr="00C97908">
              <w:rPr>
                <w:sz w:val="16"/>
                <w:szCs w:val="16"/>
                <w:lang w:val="en-US"/>
              </w:rPr>
              <w:t>16,75</w:t>
            </w:r>
          </w:p>
        </w:tc>
      </w:tr>
      <w:tr w:rsidR="005B254F" w:rsidRPr="00B40365" w14:paraId="4B1FDD1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3D7D4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7FB3594" w14:textId="77777777" w:rsidR="005B254F" w:rsidRPr="00B40365" w:rsidRDefault="005B254F" w:rsidP="001274F1">
            <w:pPr>
              <w:jc w:val="center"/>
              <w:rPr>
                <w:sz w:val="16"/>
                <w:szCs w:val="16"/>
                <w:lang w:val="en-US"/>
              </w:rPr>
            </w:pPr>
            <w:r w:rsidRPr="00B40365">
              <w:rPr>
                <w:sz w:val="16"/>
                <w:szCs w:val="16"/>
                <w:lang w:val="en-US"/>
              </w:rPr>
              <w:t>2811236309800</w:t>
            </w:r>
          </w:p>
        </w:tc>
        <w:tc>
          <w:tcPr>
            <w:tcW w:w="4238" w:type="dxa"/>
            <w:gridSpan w:val="6"/>
            <w:tcBorders>
              <w:top w:val="nil"/>
              <w:bottom w:val="single" w:sz="2" w:space="0" w:color="auto"/>
            </w:tcBorders>
            <w:vAlign w:val="center"/>
          </w:tcPr>
          <w:p w14:paraId="3B43381F" w14:textId="77777777" w:rsidR="005B254F" w:rsidRPr="00C97908" w:rsidRDefault="005B254F" w:rsidP="001274F1">
            <w:pPr>
              <w:rPr>
                <w:sz w:val="16"/>
                <w:szCs w:val="16"/>
                <w:lang w:val="en-US"/>
              </w:rPr>
            </w:pPr>
            <w:r w:rsidRPr="00C97908">
              <w:rPr>
                <w:sz w:val="16"/>
                <w:szCs w:val="16"/>
                <w:lang w:val="en-US"/>
              </w:rPr>
              <w:t>Confectii metalice diverse</w:t>
            </w:r>
          </w:p>
        </w:tc>
        <w:tc>
          <w:tcPr>
            <w:tcW w:w="998" w:type="dxa"/>
            <w:gridSpan w:val="4"/>
            <w:tcBorders>
              <w:top w:val="nil"/>
              <w:bottom w:val="single" w:sz="2" w:space="0" w:color="auto"/>
            </w:tcBorders>
            <w:vAlign w:val="center"/>
          </w:tcPr>
          <w:p w14:paraId="1CCCD06F"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864FDA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5562D205" w14:textId="77777777" w:rsidR="005B254F" w:rsidRPr="00C97908" w:rsidRDefault="005B254F" w:rsidP="001274F1">
            <w:pPr>
              <w:jc w:val="center"/>
              <w:rPr>
                <w:sz w:val="16"/>
                <w:szCs w:val="16"/>
                <w:lang w:val="en-US"/>
              </w:rPr>
            </w:pPr>
            <w:r w:rsidRPr="00C97908">
              <w:rPr>
                <w:sz w:val="16"/>
                <w:szCs w:val="16"/>
                <w:lang w:val="en-US"/>
              </w:rPr>
              <w:t>1 675,00</w:t>
            </w:r>
          </w:p>
        </w:tc>
      </w:tr>
      <w:tr w:rsidR="005B254F" w:rsidRPr="00B40365" w14:paraId="496B40F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70811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714ED68" w14:textId="77777777" w:rsidR="005B254F" w:rsidRPr="00B40365" w:rsidRDefault="005B254F" w:rsidP="001274F1">
            <w:pPr>
              <w:jc w:val="center"/>
              <w:rPr>
                <w:sz w:val="16"/>
                <w:szCs w:val="16"/>
                <w:lang w:val="en-US"/>
              </w:rPr>
            </w:pPr>
            <w:r w:rsidRPr="00B40365">
              <w:rPr>
                <w:sz w:val="16"/>
                <w:szCs w:val="16"/>
                <w:lang w:val="en-US"/>
              </w:rPr>
              <w:t>2873155901200</w:t>
            </w:r>
          </w:p>
        </w:tc>
        <w:tc>
          <w:tcPr>
            <w:tcW w:w="4238" w:type="dxa"/>
            <w:gridSpan w:val="6"/>
            <w:tcBorders>
              <w:top w:val="nil"/>
              <w:bottom w:val="single" w:sz="2" w:space="0" w:color="auto"/>
            </w:tcBorders>
            <w:vAlign w:val="center"/>
          </w:tcPr>
          <w:p w14:paraId="18E45C0A" w14:textId="77777777" w:rsidR="005B254F" w:rsidRPr="00C97908" w:rsidRDefault="005B254F" w:rsidP="001274F1">
            <w:pPr>
              <w:rPr>
                <w:sz w:val="16"/>
                <w:szCs w:val="16"/>
                <w:lang w:val="en-US"/>
              </w:rPr>
            </w:pPr>
            <w:r w:rsidRPr="00C97908">
              <w:rPr>
                <w:sz w:val="16"/>
                <w:szCs w:val="16"/>
                <w:lang w:val="en-US"/>
              </w:rPr>
              <w:t>Electrozi pentru sudura</w:t>
            </w:r>
          </w:p>
        </w:tc>
        <w:tc>
          <w:tcPr>
            <w:tcW w:w="998" w:type="dxa"/>
            <w:gridSpan w:val="4"/>
            <w:tcBorders>
              <w:top w:val="nil"/>
              <w:bottom w:val="single" w:sz="2" w:space="0" w:color="auto"/>
            </w:tcBorders>
            <w:vAlign w:val="center"/>
          </w:tcPr>
          <w:p w14:paraId="0BABBA63"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561A17C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420EB60F" w14:textId="77777777" w:rsidR="005B254F" w:rsidRPr="00C97908" w:rsidRDefault="005B254F" w:rsidP="001274F1">
            <w:pPr>
              <w:jc w:val="center"/>
              <w:rPr>
                <w:sz w:val="16"/>
                <w:szCs w:val="16"/>
                <w:lang w:val="en-US"/>
              </w:rPr>
            </w:pPr>
            <w:r w:rsidRPr="00C97908">
              <w:rPr>
                <w:sz w:val="16"/>
                <w:szCs w:val="16"/>
                <w:lang w:val="en-US"/>
              </w:rPr>
              <w:t>8,375</w:t>
            </w:r>
          </w:p>
        </w:tc>
      </w:tr>
      <w:tr w:rsidR="005B254F" w:rsidRPr="00B40365" w14:paraId="47B1AF8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A7B2D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685F3DE" w14:textId="77777777" w:rsidR="005B254F" w:rsidRPr="00B40365" w:rsidRDefault="005B254F" w:rsidP="001274F1">
            <w:pPr>
              <w:jc w:val="center"/>
              <w:rPr>
                <w:sz w:val="16"/>
                <w:szCs w:val="16"/>
                <w:lang w:val="en-US"/>
              </w:rPr>
            </w:pPr>
            <w:r w:rsidRPr="00B40365">
              <w:rPr>
                <w:sz w:val="16"/>
                <w:szCs w:val="16"/>
                <w:lang w:val="en-US"/>
              </w:rPr>
              <w:t>4011106202741</w:t>
            </w:r>
          </w:p>
        </w:tc>
        <w:tc>
          <w:tcPr>
            <w:tcW w:w="4238" w:type="dxa"/>
            <w:gridSpan w:val="6"/>
            <w:tcBorders>
              <w:top w:val="nil"/>
              <w:bottom w:val="single" w:sz="2" w:space="0" w:color="auto"/>
            </w:tcBorders>
            <w:vAlign w:val="center"/>
          </w:tcPr>
          <w:p w14:paraId="3BE98A34" w14:textId="77777777" w:rsidR="005B254F" w:rsidRPr="00C97908" w:rsidRDefault="005B254F" w:rsidP="001274F1">
            <w:pPr>
              <w:rPr>
                <w:sz w:val="16"/>
                <w:szCs w:val="16"/>
                <w:lang w:val="en-US"/>
              </w:rPr>
            </w:pPr>
            <w:r w:rsidRPr="00C97908">
              <w:rPr>
                <w:sz w:val="16"/>
                <w:szCs w:val="16"/>
                <w:lang w:val="en-US"/>
              </w:rPr>
              <w:t>Energie electrica</w:t>
            </w:r>
          </w:p>
        </w:tc>
        <w:tc>
          <w:tcPr>
            <w:tcW w:w="998" w:type="dxa"/>
            <w:gridSpan w:val="4"/>
            <w:tcBorders>
              <w:top w:val="nil"/>
              <w:bottom w:val="single" w:sz="2" w:space="0" w:color="auto"/>
            </w:tcBorders>
            <w:vAlign w:val="center"/>
          </w:tcPr>
          <w:p w14:paraId="0967BEB7" w14:textId="77777777" w:rsidR="005B254F" w:rsidRPr="00C97908" w:rsidRDefault="005B254F" w:rsidP="001274F1">
            <w:pPr>
              <w:jc w:val="center"/>
              <w:rPr>
                <w:sz w:val="16"/>
                <w:szCs w:val="16"/>
                <w:lang w:val="en-US"/>
              </w:rPr>
            </w:pPr>
            <w:r w:rsidRPr="00C97908">
              <w:rPr>
                <w:sz w:val="16"/>
                <w:szCs w:val="16"/>
                <w:lang w:val="en-US"/>
              </w:rPr>
              <w:t>kw</w:t>
            </w:r>
          </w:p>
        </w:tc>
        <w:tc>
          <w:tcPr>
            <w:tcW w:w="1106" w:type="dxa"/>
            <w:gridSpan w:val="4"/>
            <w:tcBorders>
              <w:top w:val="nil"/>
              <w:bottom w:val="single" w:sz="2" w:space="0" w:color="auto"/>
            </w:tcBorders>
            <w:vAlign w:val="center"/>
          </w:tcPr>
          <w:p w14:paraId="6C0C337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0,008</w:t>
            </w:r>
          </w:p>
        </w:tc>
        <w:tc>
          <w:tcPr>
            <w:tcW w:w="1518" w:type="dxa"/>
            <w:gridSpan w:val="2"/>
            <w:tcBorders>
              <w:top w:val="nil"/>
              <w:bottom w:val="single" w:sz="2" w:space="0" w:color="auto"/>
            </w:tcBorders>
            <w:vAlign w:val="center"/>
          </w:tcPr>
          <w:p w14:paraId="2B1E6266" w14:textId="77777777" w:rsidR="005B254F" w:rsidRPr="00C97908" w:rsidRDefault="005B254F" w:rsidP="001274F1">
            <w:pPr>
              <w:jc w:val="center"/>
              <w:rPr>
                <w:sz w:val="16"/>
                <w:szCs w:val="16"/>
                <w:lang w:val="en-US"/>
              </w:rPr>
            </w:pPr>
            <w:r w:rsidRPr="00C97908">
              <w:rPr>
                <w:sz w:val="16"/>
                <w:szCs w:val="16"/>
                <w:lang w:val="en-US"/>
              </w:rPr>
              <w:t>13,40</w:t>
            </w:r>
          </w:p>
        </w:tc>
      </w:tr>
      <w:tr w:rsidR="005B254F" w:rsidRPr="00B40365" w14:paraId="03691AF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A8C5E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3BC4D24" w14:textId="77777777" w:rsidR="005B254F" w:rsidRPr="00B40365" w:rsidRDefault="005B254F" w:rsidP="001274F1">
            <w:pPr>
              <w:jc w:val="center"/>
              <w:rPr>
                <w:sz w:val="16"/>
                <w:szCs w:val="16"/>
                <w:lang w:val="en-US"/>
              </w:rPr>
            </w:pPr>
            <w:r w:rsidRPr="00B40365">
              <w:rPr>
                <w:sz w:val="16"/>
                <w:szCs w:val="16"/>
                <w:lang w:val="en-US"/>
              </w:rPr>
              <w:t>2430126103294</w:t>
            </w:r>
          </w:p>
        </w:tc>
        <w:tc>
          <w:tcPr>
            <w:tcW w:w="4238" w:type="dxa"/>
            <w:gridSpan w:val="6"/>
            <w:tcBorders>
              <w:top w:val="nil"/>
              <w:bottom w:val="single" w:sz="2" w:space="0" w:color="auto"/>
            </w:tcBorders>
            <w:vAlign w:val="center"/>
          </w:tcPr>
          <w:p w14:paraId="39E80FFB" w14:textId="77777777" w:rsidR="005B254F" w:rsidRPr="00C97908" w:rsidRDefault="005B254F" w:rsidP="001274F1">
            <w:pPr>
              <w:rPr>
                <w:sz w:val="16"/>
                <w:szCs w:val="16"/>
                <w:lang w:val="en-US"/>
              </w:rPr>
            </w:pPr>
            <w:r w:rsidRPr="00C97908">
              <w:rPr>
                <w:sz w:val="16"/>
                <w:szCs w:val="16"/>
                <w:lang w:val="en-US"/>
              </w:rPr>
              <w:t>Vopsea minium de plumb  v.351-3 ntr 90-80</w:t>
            </w:r>
          </w:p>
        </w:tc>
        <w:tc>
          <w:tcPr>
            <w:tcW w:w="998" w:type="dxa"/>
            <w:gridSpan w:val="4"/>
            <w:tcBorders>
              <w:top w:val="nil"/>
              <w:bottom w:val="single" w:sz="2" w:space="0" w:color="auto"/>
            </w:tcBorders>
            <w:vAlign w:val="center"/>
          </w:tcPr>
          <w:p w14:paraId="16B9E8FA"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752B7BA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2033EF1E" w14:textId="77777777" w:rsidR="005B254F" w:rsidRPr="00C97908" w:rsidRDefault="005B254F" w:rsidP="001274F1">
            <w:pPr>
              <w:jc w:val="center"/>
              <w:rPr>
                <w:sz w:val="16"/>
                <w:szCs w:val="16"/>
                <w:lang w:val="en-US"/>
              </w:rPr>
            </w:pPr>
            <w:r w:rsidRPr="00C97908">
              <w:rPr>
                <w:sz w:val="16"/>
                <w:szCs w:val="16"/>
                <w:lang w:val="en-US"/>
              </w:rPr>
              <w:t>16,75</w:t>
            </w:r>
          </w:p>
        </w:tc>
      </w:tr>
      <w:tr w:rsidR="005B254F" w:rsidRPr="00B40365" w14:paraId="15C5EFB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3BE04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E18C5C2" w14:textId="77777777" w:rsidR="005B254F" w:rsidRPr="00B40365" w:rsidRDefault="005B254F" w:rsidP="001274F1">
            <w:pPr>
              <w:jc w:val="center"/>
              <w:rPr>
                <w:sz w:val="16"/>
                <w:szCs w:val="16"/>
                <w:lang w:val="en-US"/>
              </w:rPr>
            </w:pPr>
            <w:r w:rsidRPr="00B40365">
              <w:rPr>
                <w:sz w:val="16"/>
                <w:szCs w:val="16"/>
                <w:lang w:val="en-US"/>
              </w:rPr>
              <w:t>2651122100402</w:t>
            </w:r>
          </w:p>
        </w:tc>
        <w:tc>
          <w:tcPr>
            <w:tcW w:w="4238" w:type="dxa"/>
            <w:gridSpan w:val="6"/>
            <w:tcBorders>
              <w:top w:val="nil"/>
              <w:bottom w:val="single" w:sz="2" w:space="0" w:color="auto"/>
            </w:tcBorders>
            <w:vAlign w:val="center"/>
          </w:tcPr>
          <w:p w14:paraId="176790F3" w14:textId="77777777" w:rsidR="005B254F" w:rsidRPr="00C97908" w:rsidRDefault="005B254F" w:rsidP="001274F1">
            <w:pPr>
              <w:rPr>
                <w:sz w:val="16"/>
                <w:szCs w:val="16"/>
                <w:lang w:val="en-US"/>
              </w:rPr>
            </w:pPr>
            <w:r w:rsidRPr="00C97908">
              <w:rPr>
                <w:sz w:val="16"/>
                <w:szCs w:val="16"/>
                <w:lang w:val="en-US"/>
              </w:rPr>
              <w:t>Ciment metalurgic cu adaosuri M 30 saci S1500</w:t>
            </w:r>
          </w:p>
        </w:tc>
        <w:tc>
          <w:tcPr>
            <w:tcW w:w="998" w:type="dxa"/>
            <w:gridSpan w:val="4"/>
            <w:tcBorders>
              <w:top w:val="nil"/>
              <w:bottom w:val="single" w:sz="2" w:space="0" w:color="auto"/>
            </w:tcBorders>
            <w:vAlign w:val="center"/>
          </w:tcPr>
          <w:p w14:paraId="7B307C49"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0E1CFDB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093D7534" w14:textId="77777777" w:rsidR="005B254F" w:rsidRPr="00C97908" w:rsidRDefault="005B254F" w:rsidP="001274F1">
            <w:pPr>
              <w:jc w:val="center"/>
              <w:rPr>
                <w:sz w:val="16"/>
                <w:szCs w:val="16"/>
                <w:lang w:val="en-US"/>
              </w:rPr>
            </w:pPr>
            <w:r w:rsidRPr="00C97908">
              <w:rPr>
                <w:sz w:val="16"/>
                <w:szCs w:val="16"/>
                <w:lang w:val="en-US"/>
              </w:rPr>
              <w:t>33,50</w:t>
            </w:r>
          </w:p>
        </w:tc>
      </w:tr>
      <w:tr w:rsidR="005B254F" w:rsidRPr="00B40365" w14:paraId="357C456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89C5D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1780087" w14:textId="77777777" w:rsidR="005B254F" w:rsidRPr="00B40365" w:rsidRDefault="005B254F" w:rsidP="001274F1">
            <w:pPr>
              <w:jc w:val="center"/>
              <w:rPr>
                <w:sz w:val="16"/>
                <w:szCs w:val="16"/>
                <w:lang w:val="en-US"/>
              </w:rPr>
            </w:pPr>
            <w:r w:rsidRPr="00B40365">
              <w:rPr>
                <w:sz w:val="16"/>
                <w:szCs w:val="16"/>
                <w:lang w:val="en-US"/>
              </w:rPr>
              <w:t>1010126200341</w:t>
            </w:r>
          </w:p>
        </w:tc>
        <w:tc>
          <w:tcPr>
            <w:tcW w:w="4238" w:type="dxa"/>
            <w:gridSpan w:val="6"/>
            <w:tcBorders>
              <w:top w:val="nil"/>
              <w:bottom w:val="single" w:sz="2" w:space="0" w:color="auto"/>
            </w:tcBorders>
            <w:vAlign w:val="center"/>
          </w:tcPr>
          <w:p w14:paraId="23B92E0F" w14:textId="77777777" w:rsidR="005B254F" w:rsidRPr="00C97908" w:rsidRDefault="005B254F" w:rsidP="001274F1">
            <w:pPr>
              <w:rPr>
                <w:sz w:val="16"/>
                <w:szCs w:val="16"/>
                <w:lang w:val="en-US"/>
              </w:rPr>
            </w:pPr>
            <w:r w:rsidRPr="00C97908">
              <w:rPr>
                <w:sz w:val="16"/>
                <w:szCs w:val="16"/>
                <w:lang w:val="en-US"/>
              </w:rPr>
              <w:t>Carbuni de forja (huila)</w:t>
            </w:r>
          </w:p>
        </w:tc>
        <w:tc>
          <w:tcPr>
            <w:tcW w:w="998" w:type="dxa"/>
            <w:gridSpan w:val="4"/>
            <w:tcBorders>
              <w:top w:val="nil"/>
              <w:bottom w:val="single" w:sz="2" w:space="0" w:color="auto"/>
            </w:tcBorders>
            <w:vAlign w:val="center"/>
          </w:tcPr>
          <w:p w14:paraId="1228C866"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19CA77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31D0E209" w14:textId="77777777" w:rsidR="005B254F" w:rsidRPr="00C97908" w:rsidRDefault="005B254F" w:rsidP="001274F1">
            <w:pPr>
              <w:jc w:val="center"/>
              <w:rPr>
                <w:sz w:val="16"/>
                <w:szCs w:val="16"/>
                <w:lang w:val="en-US"/>
              </w:rPr>
            </w:pPr>
            <w:r w:rsidRPr="00C97908">
              <w:rPr>
                <w:sz w:val="16"/>
                <w:szCs w:val="16"/>
                <w:lang w:val="en-US"/>
              </w:rPr>
              <w:t>33,50</w:t>
            </w:r>
          </w:p>
        </w:tc>
      </w:tr>
      <w:tr w:rsidR="005B254F" w:rsidRPr="009B70F2" w14:paraId="10A9A6A9"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7EEA29" w14:textId="77777777" w:rsidR="005B254F" w:rsidRPr="005E2CA0" w:rsidRDefault="005B254F" w:rsidP="001274F1">
            <w:pPr>
              <w:jc w:val="center"/>
              <w:rPr>
                <w:b/>
                <w:bCs/>
                <w:sz w:val="22"/>
                <w:szCs w:val="22"/>
                <w:lang w:val="en-US"/>
              </w:rPr>
            </w:pPr>
            <w:r w:rsidRPr="005E2CA0">
              <w:rPr>
                <w:b/>
                <w:bCs/>
                <w:sz w:val="22"/>
                <w:szCs w:val="22"/>
                <w:lang w:val="en-US"/>
              </w:rPr>
              <w:t>48</w:t>
            </w:r>
          </w:p>
        </w:tc>
        <w:tc>
          <w:tcPr>
            <w:tcW w:w="1366" w:type="dxa"/>
            <w:gridSpan w:val="4"/>
            <w:tcBorders>
              <w:top w:val="single" w:sz="4" w:space="0" w:color="auto"/>
              <w:bottom w:val="single" w:sz="4" w:space="0" w:color="auto"/>
            </w:tcBorders>
            <w:vAlign w:val="center"/>
          </w:tcPr>
          <w:p w14:paraId="4EEA291F" w14:textId="77777777" w:rsidR="005B254F" w:rsidRPr="005E2CA0" w:rsidRDefault="005B254F" w:rsidP="001274F1">
            <w:pPr>
              <w:jc w:val="center"/>
              <w:rPr>
                <w:b/>
                <w:bCs/>
                <w:sz w:val="22"/>
                <w:szCs w:val="22"/>
                <w:lang w:val="en-US"/>
              </w:rPr>
            </w:pPr>
            <w:r w:rsidRPr="005E2CA0">
              <w:rPr>
                <w:b/>
                <w:bCs/>
                <w:sz w:val="22"/>
                <w:szCs w:val="22"/>
                <w:lang w:val="en-US"/>
              </w:rPr>
              <w:t>CN21D</w:t>
            </w:r>
          </w:p>
        </w:tc>
        <w:tc>
          <w:tcPr>
            <w:tcW w:w="4254" w:type="dxa"/>
            <w:gridSpan w:val="7"/>
            <w:tcBorders>
              <w:top w:val="single" w:sz="4" w:space="0" w:color="auto"/>
              <w:bottom w:val="single" w:sz="4" w:space="0" w:color="auto"/>
            </w:tcBorders>
          </w:tcPr>
          <w:p w14:paraId="08385844" w14:textId="77777777" w:rsidR="005B254F" w:rsidRPr="005E2CA0" w:rsidRDefault="005B254F" w:rsidP="001274F1">
            <w:pPr>
              <w:rPr>
                <w:b/>
                <w:bCs/>
                <w:sz w:val="2"/>
                <w:szCs w:val="2"/>
                <w:lang w:val="en-US"/>
              </w:rPr>
            </w:pPr>
            <w:r w:rsidRPr="005E2CA0">
              <w:rPr>
                <w:b/>
                <w:bCs/>
                <w:sz w:val="22"/>
                <w:szCs w:val="22"/>
                <w:lang w:val="en-US"/>
              </w:rPr>
              <w:t xml:space="preserve">Vopsitorii la balustrade, grile si parapete </w:t>
            </w:r>
            <w:r w:rsidRPr="005E2CA0">
              <w:rPr>
                <w:b/>
                <w:bCs/>
                <w:sz w:val="22"/>
                <w:szCs w:val="22"/>
                <w:lang w:val="en-US"/>
              </w:rPr>
              <w:lastRenderedPageBreak/>
              <w:t>metalice, executate cu un strat de grund anticoroziv si un strat de vopsea bicomponenta  pe baza de rasina epoxidica  si intaritor de tip poliamidic</w:t>
            </w:r>
          </w:p>
          <w:p w14:paraId="749EDF8C"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DF2FC91" w14:textId="77777777" w:rsidR="005B254F" w:rsidRPr="005E2CA0" w:rsidRDefault="005B254F" w:rsidP="001274F1">
            <w:pPr>
              <w:jc w:val="center"/>
              <w:rPr>
                <w:b/>
                <w:bCs/>
                <w:sz w:val="22"/>
                <w:szCs w:val="22"/>
                <w:lang w:val="en-US"/>
              </w:rPr>
            </w:pPr>
            <w:r w:rsidRPr="005E2CA0">
              <w:rPr>
                <w:b/>
                <w:bCs/>
                <w:sz w:val="22"/>
                <w:szCs w:val="22"/>
                <w:lang w:val="en-US"/>
              </w:rPr>
              <w:lastRenderedPageBreak/>
              <w:t>m2</w:t>
            </w:r>
          </w:p>
        </w:tc>
        <w:tc>
          <w:tcPr>
            <w:tcW w:w="1106" w:type="dxa"/>
            <w:gridSpan w:val="4"/>
            <w:tcBorders>
              <w:top w:val="single" w:sz="4" w:space="0" w:color="auto"/>
              <w:bottom w:val="single" w:sz="4" w:space="0" w:color="auto"/>
            </w:tcBorders>
            <w:vAlign w:val="center"/>
          </w:tcPr>
          <w:p w14:paraId="3DD00025"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FA2717E" w14:textId="77777777" w:rsidR="005B254F" w:rsidRPr="005E2CA0" w:rsidRDefault="005B254F" w:rsidP="001274F1">
            <w:pPr>
              <w:jc w:val="center"/>
              <w:rPr>
                <w:b/>
                <w:bCs/>
                <w:sz w:val="22"/>
                <w:szCs w:val="22"/>
                <w:lang w:val="en-US"/>
              </w:rPr>
            </w:pPr>
            <w:r w:rsidRPr="005E2CA0">
              <w:rPr>
                <w:b/>
                <w:bCs/>
                <w:sz w:val="22"/>
                <w:szCs w:val="22"/>
                <w:lang w:val="en-US"/>
              </w:rPr>
              <w:t>62,400</w:t>
            </w:r>
          </w:p>
          <w:p w14:paraId="45E8D7BF" w14:textId="77777777" w:rsidR="005B254F" w:rsidRPr="009B70F2" w:rsidRDefault="005B254F" w:rsidP="001274F1">
            <w:pPr>
              <w:jc w:val="center"/>
              <w:rPr>
                <w:sz w:val="2"/>
                <w:szCs w:val="2"/>
                <w:lang w:val="en-US"/>
              </w:rPr>
            </w:pPr>
          </w:p>
        </w:tc>
      </w:tr>
      <w:tr w:rsidR="005B254F" w:rsidRPr="00B40365" w14:paraId="14A7674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6B66E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E588184" w14:textId="77777777" w:rsidR="005B254F" w:rsidRPr="00B40365" w:rsidRDefault="005B254F" w:rsidP="001274F1">
            <w:pPr>
              <w:jc w:val="center"/>
              <w:rPr>
                <w:sz w:val="16"/>
                <w:szCs w:val="16"/>
                <w:lang w:val="en-US"/>
              </w:rPr>
            </w:pPr>
            <w:r w:rsidRPr="00B40365">
              <w:rPr>
                <w:sz w:val="16"/>
                <w:szCs w:val="16"/>
                <w:lang w:val="en-US"/>
              </w:rPr>
              <w:t>7141020013300</w:t>
            </w:r>
          </w:p>
        </w:tc>
        <w:tc>
          <w:tcPr>
            <w:tcW w:w="4238" w:type="dxa"/>
            <w:gridSpan w:val="6"/>
            <w:tcBorders>
              <w:top w:val="nil"/>
              <w:bottom w:val="single" w:sz="2" w:space="0" w:color="auto"/>
            </w:tcBorders>
            <w:vAlign w:val="center"/>
          </w:tcPr>
          <w:p w14:paraId="346D829D" w14:textId="77777777" w:rsidR="005B254F" w:rsidRPr="00C97908" w:rsidRDefault="005B254F" w:rsidP="001274F1">
            <w:pPr>
              <w:rPr>
                <w:sz w:val="16"/>
                <w:szCs w:val="16"/>
                <w:lang w:val="en-US"/>
              </w:rPr>
            </w:pPr>
            <w:r w:rsidRPr="00C97908">
              <w:rPr>
                <w:sz w:val="16"/>
                <w:szCs w:val="16"/>
                <w:lang w:val="en-US"/>
              </w:rPr>
              <w:t>Zugrav vopsitor</w:t>
            </w:r>
          </w:p>
        </w:tc>
        <w:tc>
          <w:tcPr>
            <w:tcW w:w="998" w:type="dxa"/>
            <w:gridSpan w:val="4"/>
            <w:tcBorders>
              <w:top w:val="nil"/>
              <w:bottom w:val="single" w:sz="2" w:space="0" w:color="auto"/>
            </w:tcBorders>
            <w:vAlign w:val="center"/>
          </w:tcPr>
          <w:p w14:paraId="68389CD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5EE511A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1,360</w:t>
            </w:r>
          </w:p>
        </w:tc>
        <w:tc>
          <w:tcPr>
            <w:tcW w:w="1518" w:type="dxa"/>
            <w:gridSpan w:val="2"/>
            <w:tcBorders>
              <w:top w:val="nil"/>
              <w:bottom w:val="single" w:sz="2" w:space="0" w:color="auto"/>
            </w:tcBorders>
            <w:vAlign w:val="center"/>
          </w:tcPr>
          <w:p w14:paraId="14E447E9" w14:textId="77777777" w:rsidR="005B254F" w:rsidRPr="00C97908" w:rsidRDefault="005B254F" w:rsidP="001274F1">
            <w:pPr>
              <w:jc w:val="center"/>
              <w:rPr>
                <w:sz w:val="16"/>
                <w:szCs w:val="16"/>
                <w:lang w:val="en-US"/>
              </w:rPr>
            </w:pPr>
            <w:r w:rsidRPr="00C97908">
              <w:rPr>
                <w:sz w:val="16"/>
                <w:szCs w:val="16"/>
                <w:lang w:val="en-US"/>
              </w:rPr>
              <w:t>84,864</w:t>
            </w:r>
          </w:p>
        </w:tc>
      </w:tr>
      <w:tr w:rsidR="005B254F" w:rsidRPr="00B40365" w14:paraId="67147AD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30BF2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A22A1F2" w14:textId="77777777" w:rsidR="005B254F" w:rsidRPr="00B40365" w:rsidRDefault="005B254F" w:rsidP="001274F1">
            <w:pPr>
              <w:jc w:val="center"/>
              <w:rPr>
                <w:sz w:val="16"/>
                <w:szCs w:val="16"/>
                <w:lang w:val="en-US"/>
              </w:rPr>
            </w:pPr>
            <w:r w:rsidRPr="00B40365">
              <w:rPr>
                <w:sz w:val="16"/>
                <w:szCs w:val="16"/>
                <w:lang w:val="en-US"/>
              </w:rPr>
              <w:t>2430116105060</w:t>
            </w:r>
          </w:p>
        </w:tc>
        <w:tc>
          <w:tcPr>
            <w:tcW w:w="4238" w:type="dxa"/>
            <w:gridSpan w:val="6"/>
            <w:tcBorders>
              <w:top w:val="nil"/>
              <w:bottom w:val="single" w:sz="2" w:space="0" w:color="auto"/>
            </w:tcBorders>
            <w:vAlign w:val="center"/>
          </w:tcPr>
          <w:p w14:paraId="4DABAC23" w14:textId="77777777" w:rsidR="005B254F" w:rsidRPr="00C97908" w:rsidRDefault="005B254F" w:rsidP="001274F1">
            <w:pPr>
              <w:rPr>
                <w:sz w:val="16"/>
                <w:szCs w:val="16"/>
                <w:lang w:val="en-US"/>
              </w:rPr>
            </w:pPr>
            <w:r w:rsidRPr="00C97908">
              <w:rPr>
                <w:sz w:val="16"/>
                <w:szCs w:val="16"/>
                <w:lang w:val="en-US"/>
              </w:rPr>
              <w:t>Vopsea pe baza de rasini epoxidice</w:t>
            </w:r>
          </w:p>
        </w:tc>
        <w:tc>
          <w:tcPr>
            <w:tcW w:w="998" w:type="dxa"/>
            <w:gridSpan w:val="4"/>
            <w:tcBorders>
              <w:top w:val="nil"/>
              <w:bottom w:val="single" w:sz="2" w:space="0" w:color="auto"/>
            </w:tcBorders>
            <w:vAlign w:val="center"/>
          </w:tcPr>
          <w:p w14:paraId="4DF791C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DA0820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0,180</w:t>
            </w:r>
          </w:p>
        </w:tc>
        <w:tc>
          <w:tcPr>
            <w:tcW w:w="1518" w:type="dxa"/>
            <w:gridSpan w:val="2"/>
            <w:tcBorders>
              <w:top w:val="nil"/>
              <w:bottom w:val="single" w:sz="2" w:space="0" w:color="auto"/>
            </w:tcBorders>
            <w:vAlign w:val="center"/>
          </w:tcPr>
          <w:p w14:paraId="01A9B86A" w14:textId="77777777" w:rsidR="005B254F" w:rsidRPr="00C97908" w:rsidRDefault="005B254F" w:rsidP="001274F1">
            <w:pPr>
              <w:jc w:val="center"/>
              <w:rPr>
                <w:sz w:val="16"/>
                <w:szCs w:val="16"/>
                <w:lang w:val="en-US"/>
              </w:rPr>
            </w:pPr>
            <w:r w:rsidRPr="00C97908">
              <w:rPr>
                <w:sz w:val="16"/>
                <w:szCs w:val="16"/>
                <w:lang w:val="en-US"/>
              </w:rPr>
              <w:t>11,232</w:t>
            </w:r>
          </w:p>
        </w:tc>
      </w:tr>
      <w:tr w:rsidR="005B254F" w:rsidRPr="00B40365" w14:paraId="1BC6DCA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BA97F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C652464" w14:textId="77777777" w:rsidR="005B254F" w:rsidRPr="00B40365" w:rsidRDefault="005B254F" w:rsidP="001274F1">
            <w:pPr>
              <w:jc w:val="center"/>
              <w:rPr>
                <w:sz w:val="16"/>
                <w:szCs w:val="16"/>
                <w:lang w:val="en-US"/>
              </w:rPr>
            </w:pPr>
            <w:r w:rsidRPr="00B40365">
              <w:rPr>
                <w:sz w:val="16"/>
                <w:szCs w:val="16"/>
                <w:lang w:val="en-US"/>
              </w:rPr>
              <w:t>2430226100950</w:t>
            </w:r>
          </w:p>
        </w:tc>
        <w:tc>
          <w:tcPr>
            <w:tcW w:w="4238" w:type="dxa"/>
            <w:gridSpan w:val="6"/>
            <w:tcBorders>
              <w:top w:val="nil"/>
              <w:bottom w:val="single" w:sz="2" w:space="0" w:color="auto"/>
            </w:tcBorders>
            <w:vAlign w:val="center"/>
          </w:tcPr>
          <w:p w14:paraId="7F31F09C" w14:textId="77777777" w:rsidR="005B254F" w:rsidRPr="00C97908" w:rsidRDefault="005B254F" w:rsidP="001274F1">
            <w:pPr>
              <w:rPr>
                <w:sz w:val="16"/>
                <w:szCs w:val="16"/>
                <w:lang w:val="en-US"/>
              </w:rPr>
            </w:pPr>
            <w:r w:rsidRPr="00C97908">
              <w:rPr>
                <w:sz w:val="16"/>
                <w:szCs w:val="16"/>
                <w:lang w:val="en-US"/>
              </w:rPr>
              <w:t>Grund  pe baza de rasini epoxidice</w:t>
            </w:r>
          </w:p>
        </w:tc>
        <w:tc>
          <w:tcPr>
            <w:tcW w:w="998" w:type="dxa"/>
            <w:gridSpan w:val="4"/>
            <w:tcBorders>
              <w:top w:val="nil"/>
              <w:bottom w:val="single" w:sz="2" w:space="0" w:color="auto"/>
            </w:tcBorders>
            <w:vAlign w:val="center"/>
          </w:tcPr>
          <w:p w14:paraId="39E87A3F"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26A69A2E"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0,250</w:t>
            </w:r>
          </w:p>
        </w:tc>
        <w:tc>
          <w:tcPr>
            <w:tcW w:w="1518" w:type="dxa"/>
            <w:gridSpan w:val="2"/>
            <w:tcBorders>
              <w:top w:val="nil"/>
              <w:bottom w:val="single" w:sz="2" w:space="0" w:color="auto"/>
            </w:tcBorders>
            <w:vAlign w:val="center"/>
          </w:tcPr>
          <w:p w14:paraId="6075A1A3" w14:textId="77777777" w:rsidR="005B254F" w:rsidRPr="00C97908" w:rsidRDefault="005B254F" w:rsidP="001274F1">
            <w:pPr>
              <w:jc w:val="center"/>
              <w:rPr>
                <w:sz w:val="16"/>
                <w:szCs w:val="16"/>
                <w:lang w:val="en-US"/>
              </w:rPr>
            </w:pPr>
            <w:r w:rsidRPr="00C97908">
              <w:rPr>
                <w:sz w:val="16"/>
                <w:szCs w:val="16"/>
                <w:lang w:val="en-US"/>
              </w:rPr>
              <w:t>15,60</w:t>
            </w:r>
          </w:p>
        </w:tc>
      </w:tr>
      <w:tr w:rsidR="005B254F" w:rsidRPr="00B40365" w14:paraId="68D4235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0AF45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A4C7E01" w14:textId="77777777" w:rsidR="005B254F" w:rsidRPr="00B40365" w:rsidRDefault="005B254F" w:rsidP="001274F1">
            <w:pPr>
              <w:jc w:val="center"/>
              <w:rPr>
                <w:sz w:val="16"/>
                <w:szCs w:val="16"/>
                <w:lang w:val="en-US"/>
              </w:rPr>
            </w:pPr>
            <w:r w:rsidRPr="00B40365">
              <w:rPr>
                <w:sz w:val="16"/>
                <w:szCs w:val="16"/>
                <w:lang w:val="en-US"/>
              </w:rPr>
              <w:t>2430226102200</w:t>
            </w:r>
          </w:p>
        </w:tc>
        <w:tc>
          <w:tcPr>
            <w:tcW w:w="4238" w:type="dxa"/>
            <w:gridSpan w:val="6"/>
            <w:tcBorders>
              <w:top w:val="nil"/>
              <w:bottom w:val="single" w:sz="2" w:space="0" w:color="auto"/>
            </w:tcBorders>
            <w:vAlign w:val="center"/>
          </w:tcPr>
          <w:p w14:paraId="238AC262" w14:textId="77777777" w:rsidR="005B254F" w:rsidRPr="00C97908" w:rsidRDefault="005B254F" w:rsidP="001274F1">
            <w:pPr>
              <w:rPr>
                <w:sz w:val="16"/>
                <w:szCs w:val="16"/>
                <w:lang w:val="en-US"/>
              </w:rPr>
            </w:pPr>
            <w:r w:rsidRPr="00C97908">
              <w:rPr>
                <w:sz w:val="16"/>
                <w:szCs w:val="16"/>
                <w:lang w:val="en-US"/>
              </w:rPr>
              <w:t>Chit de cutit epoxidic</w:t>
            </w:r>
          </w:p>
        </w:tc>
        <w:tc>
          <w:tcPr>
            <w:tcW w:w="998" w:type="dxa"/>
            <w:gridSpan w:val="4"/>
            <w:tcBorders>
              <w:top w:val="nil"/>
              <w:bottom w:val="single" w:sz="2" w:space="0" w:color="auto"/>
            </w:tcBorders>
            <w:vAlign w:val="center"/>
          </w:tcPr>
          <w:p w14:paraId="1D4FF129"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EE3774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1763C047" w14:textId="77777777" w:rsidR="005B254F" w:rsidRPr="00C97908" w:rsidRDefault="005B254F" w:rsidP="001274F1">
            <w:pPr>
              <w:jc w:val="center"/>
              <w:rPr>
                <w:sz w:val="16"/>
                <w:szCs w:val="16"/>
                <w:lang w:val="en-US"/>
              </w:rPr>
            </w:pPr>
            <w:r w:rsidRPr="00C97908">
              <w:rPr>
                <w:sz w:val="16"/>
                <w:szCs w:val="16"/>
                <w:lang w:val="en-US"/>
              </w:rPr>
              <w:t>1,872</w:t>
            </w:r>
          </w:p>
        </w:tc>
      </w:tr>
      <w:tr w:rsidR="005B254F" w:rsidRPr="00B40365" w14:paraId="4AE021A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5C4EE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94C5B72" w14:textId="77777777" w:rsidR="005B254F" w:rsidRPr="00B40365" w:rsidRDefault="005B254F" w:rsidP="001274F1">
            <w:pPr>
              <w:jc w:val="center"/>
              <w:rPr>
                <w:sz w:val="16"/>
                <w:szCs w:val="16"/>
                <w:lang w:val="en-US"/>
              </w:rPr>
            </w:pPr>
            <w:r w:rsidRPr="00B40365">
              <w:rPr>
                <w:sz w:val="16"/>
                <w:szCs w:val="16"/>
                <w:lang w:val="en-US"/>
              </w:rPr>
              <w:t>2681126001472</w:t>
            </w:r>
          </w:p>
        </w:tc>
        <w:tc>
          <w:tcPr>
            <w:tcW w:w="4238" w:type="dxa"/>
            <w:gridSpan w:val="6"/>
            <w:tcBorders>
              <w:top w:val="nil"/>
              <w:bottom w:val="single" w:sz="2" w:space="0" w:color="auto"/>
            </w:tcBorders>
            <w:vAlign w:val="center"/>
          </w:tcPr>
          <w:p w14:paraId="115D0899" w14:textId="77777777" w:rsidR="005B254F" w:rsidRPr="00C97908" w:rsidRDefault="005B254F" w:rsidP="001274F1">
            <w:pPr>
              <w:rPr>
                <w:sz w:val="16"/>
                <w:szCs w:val="16"/>
                <w:lang w:val="en-US"/>
              </w:rPr>
            </w:pPr>
            <w:r w:rsidRPr="00C97908">
              <w:rPr>
                <w:sz w:val="16"/>
                <w:szCs w:val="16"/>
                <w:lang w:val="en-US"/>
              </w:rPr>
              <w:t>Hirtie slefuita uscata 23x30 gr 6</w:t>
            </w:r>
          </w:p>
        </w:tc>
        <w:tc>
          <w:tcPr>
            <w:tcW w:w="998" w:type="dxa"/>
            <w:gridSpan w:val="4"/>
            <w:tcBorders>
              <w:top w:val="nil"/>
              <w:bottom w:val="single" w:sz="2" w:space="0" w:color="auto"/>
            </w:tcBorders>
            <w:vAlign w:val="center"/>
          </w:tcPr>
          <w:p w14:paraId="391F8370"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09023FD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365736DA" w14:textId="77777777" w:rsidR="005B254F" w:rsidRPr="00C97908" w:rsidRDefault="005B254F" w:rsidP="001274F1">
            <w:pPr>
              <w:jc w:val="center"/>
              <w:rPr>
                <w:sz w:val="16"/>
                <w:szCs w:val="16"/>
                <w:lang w:val="en-US"/>
              </w:rPr>
            </w:pPr>
            <w:r w:rsidRPr="00C97908">
              <w:rPr>
                <w:sz w:val="16"/>
                <w:szCs w:val="16"/>
                <w:lang w:val="en-US"/>
              </w:rPr>
              <w:t>6,24</w:t>
            </w:r>
          </w:p>
        </w:tc>
      </w:tr>
      <w:tr w:rsidR="005B254F" w:rsidRPr="00B40365" w14:paraId="45CF156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79244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97141E9" w14:textId="77777777" w:rsidR="005B254F" w:rsidRPr="00B40365" w:rsidRDefault="005B254F" w:rsidP="001274F1">
            <w:pPr>
              <w:jc w:val="center"/>
              <w:rPr>
                <w:sz w:val="16"/>
                <w:szCs w:val="16"/>
                <w:lang w:val="en-US"/>
              </w:rPr>
            </w:pPr>
            <w:r w:rsidRPr="00B40365">
              <w:rPr>
                <w:sz w:val="16"/>
                <w:szCs w:val="16"/>
                <w:lang w:val="en-US"/>
              </w:rPr>
              <w:t>1711317306661</w:t>
            </w:r>
          </w:p>
        </w:tc>
        <w:tc>
          <w:tcPr>
            <w:tcW w:w="4238" w:type="dxa"/>
            <w:gridSpan w:val="6"/>
            <w:tcBorders>
              <w:top w:val="nil"/>
              <w:bottom w:val="single" w:sz="2" w:space="0" w:color="auto"/>
            </w:tcBorders>
            <w:vAlign w:val="center"/>
          </w:tcPr>
          <w:p w14:paraId="78FA4F1F" w14:textId="77777777" w:rsidR="005B254F" w:rsidRPr="00C97908" w:rsidRDefault="005B254F" w:rsidP="001274F1">
            <w:pPr>
              <w:rPr>
                <w:sz w:val="16"/>
                <w:szCs w:val="16"/>
                <w:lang w:val="en-US"/>
              </w:rPr>
            </w:pPr>
            <w:r w:rsidRPr="00C97908">
              <w:rPr>
                <w:sz w:val="16"/>
                <w:szCs w:val="16"/>
                <w:lang w:val="en-US"/>
              </w:rPr>
              <w:t>Bumbac de sters</w:t>
            </w:r>
          </w:p>
        </w:tc>
        <w:tc>
          <w:tcPr>
            <w:tcW w:w="998" w:type="dxa"/>
            <w:gridSpan w:val="4"/>
            <w:tcBorders>
              <w:top w:val="nil"/>
              <w:bottom w:val="single" w:sz="2" w:space="0" w:color="auto"/>
            </w:tcBorders>
            <w:vAlign w:val="center"/>
          </w:tcPr>
          <w:p w14:paraId="35BA636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A844C1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50682137" w14:textId="77777777" w:rsidR="005B254F" w:rsidRPr="00C97908" w:rsidRDefault="005B254F" w:rsidP="001274F1">
            <w:pPr>
              <w:jc w:val="center"/>
              <w:rPr>
                <w:sz w:val="16"/>
                <w:szCs w:val="16"/>
                <w:lang w:val="en-US"/>
              </w:rPr>
            </w:pPr>
            <w:r w:rsidRPr="00C97908">
              <w:rPr>
                <w:sz w:val="16"/>
                <w:szCs w:val="16"/>
                <w:lang w:val="en-US"/>
              </w:rPr>
              <w:t>3,12</w:t>
            </w:r>
          </w:p>
        </w:tc>
      </w:tr>
      <w:tr w:rsidR="005B254F" w:rsidRPr="00B40365" w14:paraId="5ED7180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758CE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CAC3EE2" w14:textId="77777777" w:rsidR="005B254F" w:rsidRPr="00B40365" w:rsidRDefault="005B254F" w:rsidP="001274F1">
            <w:pPr>
              <w:jc w:val="center"/>
              <w:rPr>
                <w:sz w:val="16"/>
                <w:szCs w:val="16"/>
                <w:lang w:val="en-US"/>
              </w:rPr>
            </w:pPr>
            <w:r w:rsidRPr="00B40365">
              <w:rPr>
                <w:sz w:val="16"/>
                <w:szCs w:val="16"/>
                <w:lang w:val="en-US"/>
              </w:rPr>
              <w:t>2320166200676</w:t>
            </w:r>
          </w:p>
        </w:tc>
        <w:tc>
          <w:tcPr>
            <w:tcW w:w="4238" w:type="dxa"/>
            <w:gridSpan w:val="6"/>
            <w:tcBorders>
              <w:top w:val="nil"/>
              <w:bottom w:val="single" w:sz="2" w:space="0" w:color="auto"/>
            </w:tcBorders>
            <w:vAlign w:val="center"/>
          </w:tcPr>
          <w:p w14:paraId="16F53554" w14:textId="77777777" w:rsidR="005B254F" w:rsidRPr="00C97908" w:rsidRDefault="005B254F" w:rsidP="001274F1">
            <w:pPr>
              <w:rPr>
                <w:sz w:val="16"/>
                <w:szCs w:val="16"/>
                <w:lang w:val="en-US"/>
              </w:rPr>
            </w:pPr>
            <w:r w:rsidRPr="00C97908">
              <w:rPr>
                <w:sz w:val="16"/>
                <w:szCs w:val="16"/>
                <w:lang w:val="en-US"/>
              </w:rPr>
              <w:t>White spirit</w:t>
            </w:r>
          </w:p>
        </w:tc>
        <w:tc>
          <w:tcPr>
            <w:tcW w:w="998" w:type="dxa"/>
            <w:gridSpan w:val="4"/>
            <w:tcBorders>
              <w:top w:val="nil"/>
              <w:bottom w:val="single" w:sz="2" w:space="0" w:color="auto"/>
            </w:tcBorders>
            <w:vAlign w:val="center"/>
          </w:tcPr>
          <w:p w14:paraId="580B8718"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4D4A8AA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3FB6B1FD" w14:textId="77777777" w:rsidR="005B254F" w:rsidRPr="00C97908" w:rsidRDefault="005B254F" w:rsidP="001274F1">
            <w:pPr>
              <w:jc w:val="center"/>
              <w:rPr>
                <w:sz w:val="16"/>
                <w:szCs w:val="16"/>
                <w:lang w:val="en-US"/>
              </w:rPr>
            </w:pPr>
            <w:r w:rsidRPr="00C97908">
              <w:rPr>
                <w:sz w:val="16"/>
                <w:szCs w:val="16"/>
                <w:lang w:val="en-US"/>
              </w:rPr>
              <w:t>6,24</w:t>
            </w:r>
          </w:p>
        </w:tc>
      </w:tr>
      <w:tr w:rsidR="005B254F" w:rsidRPr="003E2692" w14:paraId="10B052B3"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CC13AE0"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1BFC9305"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43A0F305"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1097D63E"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2C02D0AE"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030C79FB" w14:textId="77777777" w:rsidR="005B254F" w:rsidRPr="003E2692" w:rsidRDefault="005B254F" w:rsidP="001274F1">
            <w:pPr>
              <w:rPr>
                <w:sz w:val="2"/>
                <w:szCs w:val="2"/>
                <w:lang w:val="en-US"/>
              </w:rPr>
            </w:pPr>
          </w:p>
        </w:tc>
      </w:tr>
      <w:tr w:rsidR="005B254F" w:rsidRPr="00B449C4" w14:paraId="5AAED02A"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7615F91"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4D9C138B"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77A69B7A"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4DA78B4F"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2F98366F"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7D6D06E7" w14:textId="77777777" w:rsidR="005B254F" w:rsidRPr="00B449C4" w:rsidRDefault="005B254F" w:rsidP="001274F1">
            <w:pPr>
              <w:rPr>
                <w:sz w:val="22"/>
                <w:szCs w:val="22"/>
                <w:lang w:val="en-US"/>
              </w:rPr>
            </w:pPr>
          </w:p>
        </w:tc>
      </w:tr>
      <w:tr w:rsidR="005B254F" w:rsidRPr="00B40365" w14:paraId="175AA606"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F74CC05"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3EC3EA2E"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7CFBC50B"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Balustrade Ltot=67.0 ml</w:t>
            </w:r>
          </w:p>
        </w:tc>
        <w:tc>
          <w:tcPr>
            <w:tcW w:w="3622" w:type="dxa"/>
            <w:gridSpan w:val="10"/>
            <w:tcBorders>
              <w:bottom w:val="single" w:sz="4" w:space="0" w:color="auto"/>
              <w:right w:val="single" w:sz="4" w:space="0" w:color="auto"/>
            </w:tcBorders>
          </w:tcPr>
          <w:p w14:paraId="61C32B22" w14:textId="77777777" w:rsidR="005B254F" w:rsidRPr="00B40365" w:rsidRDefault="005B254F" w:rsidP="001274F1">
            <w:pPr>
              <w:rPr>
                <w:sz w:val="22"/>
                <w:szCs w:val="22"/>
                <w:lang w:val="en-US"/>
              </w:rPr>
            </w:pPr>
          </w:p>
        </w:tc>
      </w:tr>
      <w:tr w:rsidR="005B254F" w:rsidRPr="009B70F2" w14:paraId="18A271EE"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0B9FF286" w14:textId="77777777" w:rsidR="005B254F" w:rsidRPr="009B70F2" w:rsidRDefault="005B254F" w:rsidP="001274F1">
            <w:pPr>
              <w:rPr>
                <w:b/>
                <w:bCs/>
                <w:sz w:val="22"/>
                <w:szCs w:val="22"/>
                <w:lang w:val="en-US"/>
              </w:rPr>
            </w:pPr>
            <w:r w:rsidRPr="009B70F2">
              <w:rPr>
                <w:b/>
                <w:bCs/>
                <w:sz w:val="22"/>
                <w:szCs w:val="22"/>
                <w:lang w:val="en-US"/>
              </w:rPr>
              <w:t>10. Mobilier urban</w:t>
            </w:r>
          </w:p>
          <w:p w14:paraId="1227B6F4" w14:textId="77777777" w:rsidR="005B254F" w:rsidRPr="00B12F65" w:rsidRDefault="005B254F" w:rsidP="001274F1">
            <w:pPr>
              <w:rPr>
                <w:sz w:val="2"/>
                <w:szCs w:val="2"/>
                <w:lang w:val="en-US"/>
              </w:rPr>
            </w:pPr>
          </w:p>
        </w:tc>
      </w:tr>
      <w:tr w:rsidR="005B254F" w:rsidRPr="009B70F2" w14:paraId="299D95A3"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F96F49" w14:textId="77777777" w:rsidR="005B254F" w:rsidRPr="005E2CA0" w:rsidRDefault="005B254F" w:rsidP="001274F1">
            <w:pPr>
              <w:jc w:val="center"/>
              <w:rPr>
                <w:b/>
                <w:bCs/>
                <w:sz w:val="22"/>
                <w:szCs w:val="22"/>
                <w:lang w:val="en-US"/>
              </w:rPr>
            </w:pPr>
            <w:r w:rsidRPr="005E2CA0">
              <w:rPr>
                <w:b/>
                <w:bCs/>
                <w:sz w:val="22"/>
                <w:szCs w:val="22"/>
                <w:lang w:val="en-US"/>
              </w:rPr>
              <w:t>49</w:t>
            </w:r>
          </w:p>
        </w:tc>
        <w:tc>
          <w:tcPr>
            <w:tcW w:w="1366" w:type="dxa"/>
            <w:gridSpan w:val="4"/>
            <w:tcBorders>
              <w:top w:val="single" w:sz="4" w:space="0" w:color="auto"/>
              <w:bottom w:val="single" w:sz="4" w:space="0" w:color="auto"/>
            </w:tcBorders>
            <w:vAlign w:val="center"/>
          </w:tcPr>
          <w:p w14:paraId="3E2F035C" w14:textId="77777777" w:rsidR="005B254F" w:rsidRPr="005E2CA0" w:rsidRDefault="005B254F" w:rsidP="001274F1">
            <w:pPr>
              <w:jc w:val="center"/>
              <w:rPr>
                <w:b/>
                <w:bCs/>
                <w:sz w:val="22"/>
                <w:szCs w:val="22"/>
                <w:lang w:val="en-US"/>
              </w:rPr>
            </w:pPr>
            <w:r w:rsidRPr="005E2CA0">
              <w:rPr>
                <w:b/>
                <w:bCs/>
                <w:sz w:val="22"/>
                <w:szCs w:val="22"/>
                <w:lang w:val="en-US"/>
              </w:rPr>
              <w:t>TsH91A</w:t>
            </w:r>
          </w:p>
        </w:tc>
        <w:tc>
          <w:tcPr>
            <w:tcW w:w="4254" w:type="dxa"/>
            <w:gridSpan w:val="7"/>
            <w:tcBorders>
              <w:top w:val="single" w:sz="4" w:space="0" w:color="auto"/>
              <w:bottom w:val="single" w:sz="4" w:space="0" w:color="auto"/>
            </w:tcBorders>
          </w:tcPr>
          <w:p w14:paraId="2CA0B0F9" w14:textId="77777777" w:rsidR="005B254F" w:rsidRPr="005E2CA0" w:rsidRDefault="005B254F" w:rsidP="001274F1">
            <w:pPr>
              <w:rPr>
                <w:b/>
                <w:bCs/>
                <w:sz w:val="2"/>
                <w:szCs w:val="2"/>
                <w:lang w:val="en-US"/>
              </w:rPr>
            </w:pPr>
            <w:r w:rsidRPr="005E2CA0">
              <w:rPr>
                <w:b/>
                <w:bCs/>
                <w:sz w:val="22"/>
                <w:szCs w:val="22"/>
                <w:lang w:val="en-US"/>
              </w:rPr>
              <w:t>Instalarea banci pe 2 picioare / Banca "OLTENIA" cu speteaza si laterale cu motive traditionale, profile din otel si sezut din lamele de lemn gata prelucrat si vopsit 0,75 mH x 1,8 mL x 0,45 ml pe beton C12/15</w:t>
            </w:r>
          </w:p>
          <w:p w14:paraId="2BB1FE0D"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66BF809" w14:textId="77777777" w:rsidR="005B254F" w:rsidRPr="005E2CA0" w:rsidRDefault="005B254F" w:rsidP="001274F1">
            <w:pPr>
              <w:jc w:val="center"/>
              <w:rPr>
                <w:b/>
                <w:bCs/>
                <w:sz w:val="22"/>
                <w:szCs w:val="22"/>
                <w:lang w:val="en-US"/>
              </w:rPr>
            </w:pPr>
            <w:r w:rsidRPr="005E2CA0">
              <w:rPr>
                <w:b/>
                <w:bCs/>
                <w:sz w:val="22"/>
                <w:szCs w:val="22"/>
                <w:lang w:val="en-US"/>
              </w:rPr>
              <w:t>buc</w:t>
            </w:r>
          </w:p>
        </w:tc>
        <w:tc>
          <w:tcPr>
            <w:tcW w:w="1106" w:type="dxa"/>
            <w:gridSpan w:val="4"/>
            <w:tcBorders>
              <w:top w:val="single" w:sz="4" w:space="0" w:color="auto"/>
              <w:bottom w:val="single" w:sz="4" w:space="0" w:color="auto"/>
            </w:tcBorders>
            <w:vAlign w:val="center"/>
          </w:tcPr>
          <w:p w14:paraId="57175DC4"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367502A4" w14:textId="77777777" w:rsidR="005B254F" w:rsidRPr="005E2CA0" w:rsidRDefault="005B254F" w:rsidP="001274F1">
            <w:pPr>
              <w:jc w:val="center"/>
              <w:rPr>
                <w:b/>
                <w:bCs/>
                <w:sz w:val="22"/>
                <w:szCs w:val="22"/>
                <w:lang w:val="en-US"/>
              </w:rPr>
            </w:pPr>
            <w:r w:rsidRPr="005E2CA0">
              <w:rPr>
                <w:b/>
                <w:bCs/>
                <w:sz w:val="22"/>
                <w:szCs w:val="22"/>
                <w:lang w:val="en-US"/>
              </w:rPr>
              <w:t>15,000</w:t>
            </w:r>
          </w:p>
          <w:p w14:paraId="41F330A2" w14:textId="77777777" w:rsidR="005B254F" w:rsidRPr="009B70F2" w:rsidRDefault="005B254F" w:rsidP="001274F1">
            <w:pPr>
              <w:jc w:val="center"/>
              <w:rPr>
                <w:sz w:val="2"/>
                <w:szCs w:val="2"/>
                <w:lang w:val="en-US"/>
              </w:rPr>
            </w:pPr>
          </w:p>
        </w:tc>
      </w:tr>
      <w:tr w:rsidR="005B254F" w:rsidRPr="00B40365" w14:paraId="6F0E3FD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825F7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D9421A2"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26DB0471"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3B462C8E"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E2824B2"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1,900</w:t>
            </w:r>
          </w:p>
        </w:tc>
        <w:tc>
          <w:tcPr>
            <w:tcW w:w="1518" w:type="dxa"/>
            <w:gridSpan w:val="2"/>
            <w:tcBorders>
              <w:top w:val="nil"/>
              <w:bottom w:val="single" w:sz="2" w:space="0" w:color="auto"/>
            </w:tcBorders>
            <w:vAlign w:val="center"/>
          </w:tcPr>
          <w:p w14:paraId="351483BA" w14:textId="77777777" w:rsidR="005B254F" w:rsidRPr="00C97908" w:rsidRDefault="005B254F" w:rsidP="001274F1">
            <w:pPr>
              <w:jc w:val="center"/>
              <w:rPr>
                <w:sz w:val="16"/>
                <w:szCs w:val="16"/>
                <w:lang w:val="en-US"/>
              </w:rPr>
            </w:pPr>
            <w:r w:rsidRPr="00C97908">
              <w:rPr>
                <w:sz w:val="16"/>
                <w:szCs w:val="16"/>
                <w:lang w:val="en-US"/>
              </w:rPr>
              <w:t>28,50</w:t>
            </w:r>
          </w:p>
        </w:tc>
      </w:tr>
      <w:tr w:rsidR="005B254F" w:rsidRPr="00B40365" w14:paraId="624B27E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B45A6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1FCCA8D" w14:textId="77777777" w:rsidR="005B254F" w:rsidRPr="00B40365" w:rsidRDefault="005B254F" w:rsidP="001274F1">
            <w:pPr>
              <w:jc w:val="center"/>
              <w:rPr>
                <w:sz w:val="16"/>
                <w:szCs w:val="16"/>
                <w:lang w:val="en-US"/>
              </w:rPr>
            </w:pPr>
            <w:r w:rsidRPr="00B40365">
              <w:rPr>
                <w:sz w:val="16"/>
                <w:szCs w:val="16"/>
                <w:lang w:val="en-US"/>
              </w:rPr>
              <w:t>9310060019922</w:t>
            </w:r>
          </w:p>
        </w:tc>
        <w:tc>
          <w:tcPr>
            <w:tcW w:w="4238" w:type="dxa"/>
            <w:gridSpan w:val="6"/>
            <w:tcBorders>
              <w:top w:val="nil"/>
              <w:bottom w:val="single" w:sz="2" w:space="0" w:color="auto"/>
            </w:tcBorders>
            <w:vAlign w:val="center"/>
          </w:tcPr>
          <w:p w14:paraId="09F378B7" w14:textId="77777777" w:rsidR="005B254F" w:rsidRPr="00C97908" w:rsidRDefault="005B254F" w:rsidP="001274F1">
            <w:pPr>
              <w:rPr>
                <w:sz w:val="16"/>
                <w:szCs w:val="16"/>
                <w:lang w:val="en-US"/>
              </w:rPr>
            </w:pPr>
            <w:r w:rsidRPr="00C97908">
              <w:rPr>
                <w:sz w:val="16"/>
                <w:szCs w:val="16"/>
                <w:lang w:val="en-US"/>
              </w:rPr>
              <w:t xml:space="preserve">Muncitor deservire </w:t>
            </w:r>
          </w:p>
        </w:tc>
        <w:tc>
          <w:tcPr>
            <w:tcW w:w="998" w:type="dxa"/>
            <w:gridSpan w:val="4"/>
            <w:tcBorders>
              <w:top w:val="nil"/>
              <w:bottom w:val="single" w:sz="2" w:space="0" w:color="auto"/>
            </w:tcBorders>
            <w:vAlign w:val="center"/>
          </w:tcPr>
          <w:p w14:paraId="5C6AB0C3"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040C101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0,450</w:t>
            </w:r>
          </w:p>
        </w:tc>
        <w:tc>
          <w:tcPr>
            <w:tcW w:w="1518" w:type="dxa"/>
            <w:gridSpan w:val="2"/>
            <w:tcBorders>
              <w:top w:val="nil"/>
              <w:bottom w:val="single" w:sz="2" w:space="0" w:color="auto"/>
            </w:tcBorders>
            <w:vAlign w:val="center"/>
          </w:tcPr>
          <w:p w14:paraId="5DD227BB" w14:textId="77777777" w:rsidR="005B254F" w:rsidRPr="00C97908" w:rsidRDefault="005B254F" w:rsidP="001274F1">
            <w:pPr>
              <w:jc w:val="center"/>
              <w:rPr>
                <w:sz w:val="16"/>
                <w:szCs w:val="16"/>
                <w:lang w:val="en-US"/>
              </w:rPr>
            </w:pPr>
            <w:r w:rsidRPr="00C97908">
              <w:rPr>
                <w:sz w:val="16"/>
                <w:szCs w:val="16"/>
                <w:lang w:val="en-US"/>
              </w:rPr>
              <w:t>6,75</w:t>
            </w:r>
          </w:p>
        </w:tc>
      </w:tr>
      <w:tr w:rsidR="005B254F" w:rsidRPr="00B40365" w14:paraId="3A3FCC9B"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474D4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26D17CD" w14:textId="77777777" w:rsidR="005B254F" w:rsidRPr="00B40365" w:rsidRDefault="005B254F" w:rsidP="001274F1">
            <w:pPr>
              <w:jc w:val="center"/>
              <w:rPr>
                <w:sz w:val="16"/>
                <w:szCs w:val="16"/>
                <w:lang w:val="en-US"/>
              </w:rPr>
            </w:pPr>
            <w:r w:rsidRPr="00B40365">
              <w:rPr>
                <w:sz w:val="16"/>
                <w:szCs w:val="16"/>
                <w:lang w:val="en-US"/>
              </w:rPr>
              <w:t>7123011000200</w:t>
            </w:r>
          </w:p>
        </w:tc>
        <w:tc>
          <w:tcPr>
            <w:tcW w:w="4238" w:type="dxa"/>
            <w:gridSpan w:val="6"/>
            <w:tcBorders>
              <w:top w:val="nil"/>
              <w:bottom w:val="single" w:sz="2" w:space="0" w:color="auto"/>
            </w:tcBorders>
            <w:vAlign w:val="center"/>
          </w:tcPr>
          <w:p w14:paraId="0E370059"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6F1506E2"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4B600E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4,850</w:t>
            </w:r>
          </w:p>
        </w:tc>
        <w:tc>
          <w:tcPr>
            <w:tcW w:w="1518" w:type="dxa"/>
            <w:gridSpan w:val="2"/>
            <w:tcBorders>
              <w:top w:val="nil"/>
              <w:bottom w:val="single" w:sz="2" w:space="0" w:color="auto"/>
            </w:tcBorders>
            <w:vAlign w:val="center"/>
          </w:tcPr>
          <w:p w14:paraId="254DF1BE" w14:textId="77777777" w:rsidR="005B254F" w:rsidRPr="00C97908" w:rsidRDefault="005B254F" w:rsidP="001274F1">
            <w:pPr>
              <w:jc w:val="center"/>
              <w:rPr>
                <w:sz w:val="16"/>
                <w:szCs w:val="16"/>
                <w:lang w:val="en-US"/>
              </w:rPr>
            </w:pPr>
            <w:r w:rsidRPr="00C97908">
              <w:rPr>
                <w:sz w:val="16"/>
                <w:szCs w:val="16"/>
                <w:lang w:val="en-US"/>
              </w:rPr>
              <w:t>72,75</w:t>
            </w:r>
          </w:p>
        </w:tc>
      </w:tr>
      <w:tr w:rsidR="005B254F" w:rsidRPr="00B40365" w14:paraId="5006244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99343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C742C7E" w14:textId="77777777" w:rsidR="005B254F" w:rsidRPr="00B40365" w:rsidRDefault="005B254F" w:rsidP="001274F1">
            <w:pPr>
              <w:jc w:val="center"/>
              <w:rPr>
                <w:sz w:val="16"/>
                <w:szCs w:val="16"/>
                <w:lang w:val="en-US"/>
              </w:rPr>
            </w:pPr>
            <w:r w:rsidRPr="00B40365">
              <w:rPr>
                <w:sz w:val="16"/>
                <w:szCs w:val="16"/>
                <w:lang w:val="en-US"/>
              </w:rPr>
              <w:t>2513206621460*</w:t>
            </w:r>
          </w:p>
        </w:tc>
        <w:tc>
          <w:tcPr>
            <w:tcW w:w="4238" w:type="dxa"/>
            <w:gridSpan w:val="6"/>
            <w:tcBorders>
              <w:top w:val="nil"/>
              <w:bottom w:val="single" w:sz="2" w:space="0" w:color="auto"/>
            </w:tcBorders>
            <w:vAlign w:val="center"/>
          </w:tcPr>
          <w:p w14:paraId="6FDBBECE" w14:textId="77777777" w:rsidR="005B254F" w:rsidRPr="00C97908" w:rsidRDefault="005B254F" w:rsidP="001274F1">
            <w:pPr>
              <w:rPr>
                <w:sz w:val="16"/>
                <w:szCs w:val="16"/>
                <w:lang w:val="en-US"/>
              </w:rPr>
            </w:pPr>
            <w:r w:rsidRPr="00C97908">
              <w:rPr>
                <w:sz w:val="16"/>
                <w:szCs w:val="16"/>
                <w:lang w:val="en-US"/>
              </w:rPr>
              <w:t>Banca "OLTENIA" cu speteaza si laterale cu motive traditionale, profile din otel si sezut din lamele de lemn gata prelucrat si vopsit 0,75 mH x 1,8 mL x 0,45 ml</w:t>
            </w:r>
          </w:p>
        </w:tc>
        <w:tc>
          <w:tcPr>
            <w:tcW w:w="998" w:type="dxa"/>
            <w:gridSpan w:val="4"/>
            <w:tcBorders>
              <w:top w:val="nil"/>
              <w:bottom w:val="single" w:sz="2" w:space="0" w:color="auto"/>
            </w:tcBorders>
            <w:vAlign w:val="center"/>
          </w:tcPr>
          <w:p w14:paraId="5C33C74A"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497155A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1BEF8D22" w14:textId="77777777" w:rsidR="005B254F" w:rsidRPr="00C97908" w:rsidRDefault="005B254F" w:rsidP="001274F1">
            <w:pPr>
              <w:jc w:val="center"/>
              <w:rPr>
                <w:sz w:val="16"/>
                <w:szCs w:val="16"/>
                <w:lang w:val="en-US"/>
              </w:rPr>
            </w:pPr>
            <w:r w:rsidRPr="00C97908">
              <w:rPr>
                <w:sz w:val="16"/>
                <w:szCs w:val="16"/>
                <w:lang w:val="en-US"/>
              </w:rPr>
              <w:t>15,00</w:t>
            </w:r>
          </w:p>
        </w:tc>
      </w:tr>
      <w:tr w:rsidR="005B254F" w:rsidRPr="00B40365" w14:paraId="37EA1C6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AB546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45D09568" w14:textId="77777777" w:rsidR="005B254F" w:rsidRPr="00B40365" w:rsidRDefault="005B254F" w:rsidP="001274F1">
            <w:pPr>
              <w:jc w:val="center"/>
              <w:rPr>
                <w:sz w:val="16"/>
                <w:szCs w:val="16"/>
                <w:lang w:val="en-US"/>
              </w:rPr>
            </w:pPr>
            <w:r w:rsidRPr="00B40365">
              <w:rPr>
                <w:sz w:val="16"/>
                <w:szCs w:val="16"/>
                <w:lang w:val="en-US"/>
              </w:rPr>
              <w:t>2663102100000-12/15</w:t>
            </w:r>
          </w:p>
        </w:tc>
        <w:tc>
          <w:tcPr>
            <w:tcW w:w="4238" w:type="dxa"/>
            <w:gridSpan w:val="6"/>
            <w:tcBorders>
              <w:top w:val="nil"/>
              <w:bottom w:val="single" w:sz="2" w:space="0" w:color="auto"/>
            </w:tcBorders>
            <w:vAlign w:val="center"/>
          </w:tcPr>
          <w:p w14:paraId="6E0088E6" w14:textId="77777777" w:rsidR="005B254F" w:rsidRPr="00C97908" w:rsidRDefault="005B254F" w:rsidP="001274F1">
            <w:pPr>
              <w:rPr>
                <w:sz w:val="16"/>
                <w:szCs w:val="16"/>
                <w:lang w:val="en-US"/>
              </w:rPr>
            </w:pPr>
            <w:r w:rsidRPr="00C97908">
              <w:rPr>
                <w:sz w:val="16"/>
                <w:szCs w:val="16"/>
                <w:lang w:val="en-US"/>
              </w:rPr>
              <w:t>Beton C12/15</w:t>
            </w:r>
          </w:p>
        </w:tc>
        <w:tc>
          <w:tcPr>
            <w:tcW w:w="998" w:type="dxa"/>
            <w:gridSpan w:val="4"/>
            <w:tcBorders>
              <w:top w:val="nil"/>
              <w:bottom w:val="single" w:sz="2" w:space="0" w:color="auto"/>
            </w:tcBorders>
            <w:vAlign w:val="center"/>
          </w:tcPr>
          <w:p w14:paraId="2590E2C2"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4257E20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0,036</w:t>
            </w:r>
          </w:p>
        </w:tc>
        <w:tc>
          <w:tcPr>
            <w:tcW w:w="1518" w:type="dxa"/>
            <w:gridSpan w:val="2"/>
            <w:tcBorders>
              <w:top w:val="nil"/>
              <w:bottom w:val="single" w:sz="2" w:space="0" w:color="auto"/>
            </w:tcBorders>
            <w:vAlign w:val="center"/>
          </w:tcPr>
          <w:p w14:paraId="4087E1B1" w14:textId="77777777" w:rsidR="005B254F" w:rsidRPr="00C97908" w:rsidRDefault="005B254F" w:rsidP="001274F1">
            <w:pPr>
              <w:jc w:val="center"/>
              <w:rPr>
                <w:sz w:val="16"/>
                <w:szCs w:val="16"/>
                <w:lang w:val="en-US"/>
              </w:rPr>
            </w:pPr>
            <w:r w:rsidRPr="00C97908">
              <w:rPr>
                <w:sz w:val="16"/>
                <w:szCs w:val="16"/>
                <w:lang w:val="en-US"/>
              </w:rPr>
              <w:t>0,54</w:t>
            </w:r>
          </w:p>
        </w:tc>
      </w:tr>
      <w:tr w:rsidR="005B254F" w:rsidRPr="00B40365" w14:paraId="1685EC2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50010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744DF3C" w14:textId="77777777" w:rsidR="005B254F" w:rsidRPr="00B40365" w:rsidRDefault="005B254F" w:rsidP="001274F1">
            <w:pPr>
              <w:jc w:val="center"/>
              <w:rPr>
                <w:sz w:val="16"/>
                <w:szCs w:val="16"/>
                <w:lang w:val="en-US"/>
              </w:rPr>
            </w:pPr>
            <w:r w:rsidRPr="00B40365">
              <w:rPr>
                <w:sz w:val="16"/>
                <w:szCs w:val="16"/>
                <w:lang w:val="en-US"/>
              </w:rPr>
              <w:t>1212121212121</w:t>
            </w:r>
          </w:p>
        </w:tc>
        <w:tc>
          <w:tcPr>
            <w:tcW w:w="4238" w:type="dxa"/>
            <w:gridSpan w:val="6"/>
            <w:tcBorders>
              <w:top w:val="nil"/>
              <w:bottom w:val="single" w:sz="2" w:space="0" w:color="auto"/>
            </w:tcBorders>
            <w:vAlign w:val="center"/>
          </w:tcPr>
          <w:p w14:paraId="6834CB46" w14:textId="77777777" w:rsidR="005B254F" w:rsidRPr="00C97908" w:rsidRDefault="005B254F" w:rsidP="001274F1">
            <w:pPr>
              <w:rPr>
                <w:sz w:val="16"/>
                <w:szCs w:val="16"/>
                <w:lang w:val="en-US"/>
              </w:rPr>
            </w:pPr>
            <w:r w:rsidRPr="00C97908">
              <w:rPr>
                <w:sz w:val="16"/>
                <w:szCs w:val="16"/>
                <w:lang w:val="en-US"/>
              </w:rPr>
              <w:t>apa</w:t>
            </w:r>
          </w:p>
        </w:tc>
        <w:tc>
          <w:tcPr>
            <w:tcW w:w="998" w:type="dxa"/>
            <w:gridSpan w:val="4"/>
            <w:tcBorders>
              <w:top w:val="nil"/>
              <w:bottom w:val="single" w:sz="2" w:space="0" w:color="auto"/>
            </w:tcBorders>
            <w:vAlign w:val="center"/>
          </w:tcPr>
          <w:p w14:paraId="4C672B66"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2CF8C24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5E419F37" w14:textId="77777777" w:rsidR="005B254F" w:rsidRPr="00C97908" w:rsidRDefault="005B254F" w:rsidP="001274F1">
            <w:pPr>
              <w:jc w:val="center"/>
              <w:rPr>
                <w:sz w:val="16"/>
                <w:szCs w:val="16"/>
                <w:lang w:val="en-US"/>
              </w:rPr>
            </w:pPr>
            <w:r w:rsidRPr="00C97908">
              <w:rPr>
                <w:sz w:val="16"/>
                <w:szCs w:val="16"/>
                <w:lang w:val="en-US"/>
              </w:rPr>
              <w:t>2,25</w:t>
            </w:r>
          </w:p>
        </w:tc>
      </w:tr>
      <w:tr w:rsidR="005B254F" w:rsidRPr="009B70F2" w14:paraId="49425F09"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C07E17" w14:textId="77777777" w:rsidR="005B254F" w:rsidRPr="005E2CA0" w:rsidRDefault="005B254F" w:rsidP="001274F1">
            <w:pPr>
              <w:jc w:val="center"/>
              <w:rPr>
                <w:b/>
                <w:bCs/>
                <w:sz w:val="22"/>
                <w:szCs w:val="22"/>
                <w:lang w:val="en-US"/>
              </w:rPr>
            </w:pPr>
            <w:r w:rsidRPr="005E2CA0">
              <w:rPr>
                <w:b/>
                <w:bCs/>
                <w:sz w:val="22"/>
                <w:szCs w:val="22"/>
                <w:lang w:val="en-US"/>
              </w:rPr>
              <w:t>50</w:t>
            </w:r>
          </w:p>
        </w:tc>
        <w:tc>
          <w:tcPr>
            <w:tcW w:w="1366" w:type="dxa"/>
            <w:gridSpan w:val="4"/>
            <w:tcBorders>
              <w:top w:val="single" w:sz="4" w:space="0" w:color="auto"/>
              <w:bottom w:val="single" w:sz="4" w:space="0" w:color="auto"/>
            </w:tcBorders>
            <w:vAlign w:val="center"/>
          </w:tcPr>
          <w:p w14:paraId="35B1F280" w14:textId="77777777" w:rsidR="005B254F" w:rsidRPr="005E2CA0" w:rsidRDefault="005B254F" w:rsidP="001274F1">
            <w:pPr>
              <w:jc w:val="center"/>
              <w:rPr>
                <w:b/>
                <w:bCs/>
                <w:sz w:val="22"/>
                <w:szCs w:val="22"/>
                <w:lang w:val="en-US"/>
              </w:rPr>
            </w:pPr>
            <w:r w:rsidRPr="005E2CA0">
              <w:rPr>
                <w:b/>
                <w:bCs/>
                <w:sz w:val="22"/>
                <w:szCs w:val="22"/>
                <w:lang w:val="en-US"/>
              </w:rPr>
              <w:t>TsH91B</w:t>
            </w:r>
          </w:p>
        </w:tc>
        <w:tc>
          <w:tcPr>
            <w:tcW w:w="4254" w:type="dxa"/>
            <w:gridSpan w:val="7"/>
            <w:tcBorders>
              <w:top w:val="single" w:sz="4" w:space="0" w:color="auto"/>
              <w:bottom w:val="single" w:sz="4" w:space="0" w:color="auto"/>
            </w:tcBorders>
          </w:tcPr>
          <w:p w14:paraId="06B0F08B" w14:textId="77777777" w:rsidR="005B254F" w:rsidRPr="005E2CA0" w:rsidRDefault="005B254F" w:rsidP="001274F1">
            <w:pPr>
              <w:rPr>
                <w:b/>
                <w:bCs/>
                <w:sz w:val="2"/>
                <w:szCs w:val="2"/>
                <w:lang w:val="en-US"/>
              </w:rPr>
            </w:pPr>
            <w:r w:rsidRPr="005E2CA0">
              <w:rPr>
                <w:b/>
                <w:bCs/>
                <w:sz w:val="22"/>
                <w:szCs w:val="22"/>
                <w:lang w:val="en-US"/>
              </w:rPr>
              <w:t>Instalarea Cos de gunoi "RUSTIC" din tabla cu motive traditionale, profile din metal si lamele de lemn gata prelucrat si vopsit sau analog pe beton C12/15</w:t>
            </w:r>
          </w:p>
          <w:p w14:paraId="4D08C861"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4FC20CE" w14:textId="77777777" w:rsidR="005B254F" w:rsidRPr="005E2CA0" w:rsidRDefault="005B254F" w:rsidP="001274F1">
            <w:pPr>
              <w:jc w:val="center"/>
              <w:rPr>
                <w:b/>
                <w:bCs/>
                <w:sz w:val="22"/>
                <w:szCs w:val="22"/>
                <w:lang w:val="en-US"/>
              </w:rPr>
            </w:pPr>
            <w:r w:rsidRPr="005E2CA0">
              <w:rPr>
                <w:b/>
                <w:bCs/>
                <w:sz w:val="22"/>
                <w:szCs w:val="22"/>
                <w:lang w:val="en-US"/>
              </w:rPr>
              <w:t>buc</w:t>
            </w:r>
          </w:p>
        </w:tc>
        <w:tc>
          <w:tcPr>
            <w:tcW w:w="1106" w:type="dxa"/>
            <w:gridSpan w:val="4"/>
            <w:tcBorders>
              <w:top w:val="single" w:sz="4" w:space="0" w:color="auto"/>
              <w:bottom w:val="single" w:sz="4" w:space="0" w:color="auto"/>
            </w:tcBorders>
            <w:vAlign w:val="center"/>
          </w:tcPr>
          <w:p w14:paraId="37836A6F"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796F7DE" w14:textId="77777777" w:rsidR="005B254F" w:rsidRPr="005E2CA0" w:rsidRDefault="005B254F" w:rsidP="001274F1">
            <w:pPr>
              <w:jc w:val="center"/>
              <w:rPr>
                <w:b/>
                <w:bCs/>
                <w:sz w:val="22"/>
                <w:szCs w:val="22"/>
                <w:lang w:val="en-US"/>
              </w:rPr>
            </w:pPr>
            <w:r w:rsidRPr="005E2CA0">
              <w:rPr>
                <w:b/>
                <w:bCs/>
                <w:sz w:val="22"/>
                <w:szCs w:val="22"/>
                <w:lang w:val="en-US"/>
              </w:rPr>
              <w:t>5,000</w:t>
            </w:r>
          </w:p>
          <w:p w14:paraId="05AFEDCC" w14:textId="77777777" w:rsidR="005B254F" w:rsidRPr="009B70F2" w:rsidRDefault="005B254F" w:rsidP="001274F1">
            <w:pPr>
              <w:jc w:val="center"/>
              <w:rPr>
                <w:sz w:val="2"/>
                <w:szCs w:val="2"/>
                <w:lang w:val="en-US"/>
              </w:rPr>
            </w:pPr>
          </w:p>
        </w:tc>
      </w:tr>
      <w:tr w:rsidR="005B254F" w:rsidRPr="00B40365" w14:paraId="6AF0475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44B164"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05609FD"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2FCA25BF"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7916ED5F"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F9D3F4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0,600</w:t>
            </w:r>
          </w:p>
        </w:tc>
        <w:tc>
          <w:tcPr>
            <w:tcW w:w="1518" w:type="dxa"/>
            <w:gridSpan w:val="2"/>
            <w:tcBorders>
              <w:top w:val="nil"/>
              <w:bottom w:val="single" w:sz="2" w:space="0" w:color="auto"/>
            </w:tcBorders>
            <w:vAlign w:val="center"/>
          </w:tcPr>
          <w:p w14:paraId="4E92A5D2" w14:textId="77777777" w:rsidR="005B254F" w:rsidRPr="00C97908" w:rsidRDefault="005B254F" w:rsidP="001274F1">
            <w:pPr>
              <w:jc w:val="center"/>
              <w:rPr>
                <w:sz w:val="16"/>
                <w:szCs w:val="16"/>
                <w:lang w:val="en-US"/>
              </w:rPr>
            </w:pPr>
            <w:r w:rsidRPr="00C97908">
              <w:rPr>
                <w:sz w:val="16"/>
                <w:szCs w:val="16"/>
                <w:lang w:val="en-US"/>
              </w:rPr>
              <w:t>3,00</w:t>
            </w:r>
          </w:p>
        </w:tc>
      </w:tr>
      <w:tr w:rsidR="005B254F" w:rsidRPr="00B40365" w14:paraId="094AB1C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ED136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80EC8AA" w14:textId="77777777" w:rsidR="005B254F" w:rsidRPr="00B40365" w:rsidRDefault="005B254F" w:rsidP="001274F1">
            <w:pPr>
              <w:jc w:val="center"/>
              <w:rPr>
                <w:sz w:val="16"/>
                <w:szCs w:val="16"/>
                <w:lang w:val="en-US"/>
              </w:rPr>
            </w:pPr>
            <w:r w:rsidRPr="00B40365">
              <w:rPr>
                <w:sz w:val="16"/>
                <w:szCs w:val="16"/>
                <w:lang w:val="en-US"/>
              </w:rPr>
              <w:t>9310060019922</w:t>
            </w:r>
          </w:p>
        </w:tc>
        <w:tc>
          <w:tcPr>
            <w:tcW w:w="4238" w:type="dxa"/>
            <w:gridSpan w:val="6"/>
            <w:tcBorders>
              <w:top w:val="nil"/>
              <w:bottom w:val="single" w:sz="2" w:space="0" w:color="auto"/>
            </w:tcBorders>
            <w:vAlign w:val="center"/>
          </w:tcPr>
          <w:p w14:paraId="3A34DE9A" w14:textId="77777777" w:rsidR="005B254F" w:rsidRPr="00C97908" w:rsidRDefault="005B254F" w:rsidP="001274F1">
            <w:pPr>
              <w:rPr>
                <w:sz w:val="16"/>
                <w:szCs w:val="16"/>
                <w:lang w:val="en-US"/>
              </w:rPr>
            </w:pPr>
            <w:r w:rsidRPr="00C97908">
              <w:rPr>
                <w:sz w:val="16"/>
                <w:szCs w:val="16"/>
                <w:lang w:val="en-US"/>
              </w:rPr>
              <w:t xml:space="preserve">Muncitor deservire </w:t>
            </w:r>
          </w:p>
        </w:tc>
        <w:tc>
          <w:tcPr>
            <w:tcW w:w="998" w:type="dxa"/>
            <w:gridSpan w:val="4"/>
            <w:tcBorders>
              <w:top w:val="nil"/>
              <w:bottom w:val="single" w:sz="2" w:space="0" w:color="auto"/>
            </w:tcBorders>
            <w:vAlign w:val="center"/>
          </w:tcPr>
          <w:p w14:paraId="194C804E"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6E2F95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0,450</w:t>
            </w:r>
          </w:p>
        </w:tc>
        <w:tc>
          <w:tcPr>
            <w:tcW w:w="1518" w:type="dxa"/>
            <w:gridSpan w:val="2"/>
            <w:tcBorders>
              <w:top w:val="nil"/>
              <w:bottom w:val="single" w:sz="2" w:space="0" w:color="auto"/>
            </w:tcBorders>
            <w:vAlign w:val="center"/>
          </w:tcPr>
          <w:p w14:paraId="6C836F1E" w14:textId="77777777" w:rsidR="005B254F" w:rsidRPr="00C97908" w:rsidRDefault="005B254F" w:rsidP="001274F1">
            <w:pPr>
              <w:jc w:val="center"/>
              <w:rPr>
                <w:sz w:val="16"/>
                <w:szCs w:val="16"/>
                <w:lang w:val="en-US"/>
              </w:rPr>
            </w:pPr>
            <w:r w:rsidRPr="00C97908">
              <w:rPr>
                <w:sz w:val="16"/>
                <w:szCs w:val="16"/>
                <w:lang w:val="en-US"/>
              </w:rPr>
              <w:t>2,25</w:t>
            </w:r>
          </w:p>
        </w:tc>
      </w:tr>
      <w:tr w:rsidR="005B254F" w:rsidRPr="00B40365" w14:paraId="0ED19DF6"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9418D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98A6E69" w14:textId="77777777" w:rsidR="005B254F" w:rsidRPr="00B40365" w:rsidRDefault="005B254F" w:rsidP="001274F1">
            <w:pPr>
              <w:jc w:val="center"/>
              <w:rPr>
                <w:sz w:val="16"/>
                <w:szCs w:val="16"/>
                <w:lang w:val="en-US"/>
              </w:rPr>
            </w:pPr>
            <w:r w:rsidRPr="00B40365">
              <w:rPr>
                <w:sz w:val="16"/>
                <w:szCs w:val="16"/>
                <w:lang w:val="en-US"/>
              </w:rPr>
              <w:t>7123011000200</w:t>
            </w:r>
          </w:p>
        </w:tc>
        <w:tc>
          <w:tcPr>
            <w:tcW w:w="4238" w:type="dxa"/>
            <w:gridSpan w:val="6"/>
            <w:tcBorders>
              <w:top w:val="nil"/>
              <w:bottom w:val="single" w:sz="2" w:space="0" w:color="auto"/>
            </w:tcBorders>
            <w:vAlign w:val="center"/>
          </w:tcPr>
          <w:p w14:paraId="4EBA9EB7" w14:textId="77777777" w:rsidR="005B254F" w:rsidRPr="00C97908" w:rsidRDefault="005B254F" w:rsidP="001274F1">
            <w:pPr>
              <w:rPr>
                <w:sz w:val="16"/>
                <w:szCs w:val="16"/>
                <w:lang w:val="en-US"/>
              </w:rPr>
            </w:pPr>
            <w:r w:rsidRPr="00C97908">
              <w:rPr>
                <w:sz w:val="16"/>
                <w:szCs w:val="16"/>
                <w:lang w:val="en-US"/>
              </w:rPr>
              <w:t>Betonist</w:t>
            </w:r>
          </w:p>
        </w:tc>
        <w:tc>
          <w:tcPr>
            <w:tcW w:w="998" w:type="dxa"/>
            <w:gridSpan w:val="4"/>
            <w:tcBorders>
              <w:top w:val="nil"/>
              <w:bottom w:val="single" w:sz="2" w:space="0" w:color="auto"/>
            </w:tcBorders>
            <w:vAlign w:val="center"/>
          </w:tcPr>
          <w:p w14:paraId="6867B3F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6D6FCA4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4,850</w:t>
            </w:r>
          </w:p>
        </w:tc>
        <w:tc>
          <w:tcPr>
            <w:tcW w:w="1518" w:type="dxa"/>
            <w:gridSpan w:val="2"/>
            <w:tcBorders>
              <w:top w:val="nil"/>
              <w:bottom w:val="single" w:sz="2" w:space="0" w:color="auto"/>
            </w:tcBorders>
            <w:vAlign w:val="center"/>
          </w:tcPr>
          <w:p w14:paraId="74AF941A" w14:textId="77777777" w:rsidR="005B254F" w:rsidRPr="00C97908" w:rsidRDefault="005B254F" w:rsidP="001274F1">
            <w:pPr>
              <w:jc w:val="center"/>
              <w:rPr>
                <w:sz w:val="16"/>
                <w:szCs w:val="16"/>
                <w:lang w:val="en-US"/>
              </w:rPr>
            </w:pPr>
            <w:r w:rsidRPr="00C97908">
              <w:rPr>
                <w:sz w:val="16"/>
                <w:szCs w:val="16"/>
                <w:lang w:val="en-US"/>
              </w:rPr>
              <w:t>24,25</w:t>
            </w:r>
          </w:p>
        </w:tc>
      </w:tr>
      <w:tr w:rsidR="005B254F" w:rsidRPr="00B40365" w14:paraId="6B04B22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A5AB3B"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0A6A723" w14:textId="77777777" w:rsidR="005B254F" w:rsidRPr="00B40365" w:rsidRDefault="005B254F" w:rsidP="001274F1">
            <w:pPr>
              <w:jc w:val="center"/>
              <w:rPr>
                <w:sz w:val="16"/>
                <w:szCs w:val="16"/>
                <w:lang w:val="en-US"/>
              </w:rPr>
            </w:pPr>
            <w:r w:rsidRPr="00B40365">
              <w:rPr>
                <w:sz w:val="16"/>
                <w:szCs w:val="16"/>
                <w:lang w:val="en-US"/>
              </w:rPr>
              <w:t>2030112931102-rustic</w:t>
            </w:r>
          </w:p>
        </w:tc>
        <w:tc>
          <w:tcPr>
            <w:tcW w:w="4238" w:type="dxa"/>
            <w:gridSpan w:val="6"/>
            <w:tcBorders>
              <w:top w:val="nil"/>
              <w:bottom w:val="single" w:sz="2" w:space="0" w:color="auto"/>
            </w:tcBorders>
            <w:vAlign w:val="center"/>
          </w:tcPr>
          <w:p w14:paraId="7466C619" w14:textId="77777777" w:rsidR="005B254F" w:rsidRPr="00C97908" w:rsidRDefault="005B254F" w:rsidP="001274F1">
            <w:pPr>
              <w:rPr>
                <w:sz w:val="16"/>
                <w:szCs w:val="16"/>
                <w:lang w:val="en-US"/>
              </w:rPr>
            </w:pPr>
            <w:r w:rsidRPr="00C97908">
              <w:rPr>
                <w:sz w:val="16"/>
                <w:szCs w:val="16"/>
                <w:lang w:val="en-US"/>
              </w:rPr>
              <w:t xml:space="preserve">Cos de gunoi "RUSTIC" din tabla cu motive traditionale, profile din metal si lamele de lemn gata prelucrat si vopsit </w:t>
            </w:r>
          </w:p>
        </w:tc>
        <w:tc>
          <w:tcPr>
            <w:tcW w:w="998" w:type="dxa"/>
            <w:gridSpan w:val="4"/>
            <w:tcBorders>
              <w:top w:val="nil"/>
              <w:bottom w:val="single" w:sz="2" w:space="0" w:color="auto"/>
            </w:tcBorders>
            <w:vAlign w:val="center"/>
          </w:tcPr>
          <w:p w14:paraId="25CAABDD"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6B2FFDA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2B22A445" w14:textId="77777777" w:rsidR="005B254F" w:rsidRPr="00C97908" w:rsidRDefault="005B254F" w:rsidP="001274F1">
            <w:pPr>
              <w:jc w:val="center"/>
              <w:rPr>
                <w:sz w:val="16"/>
                <w:szCs w:val="16"/>
                <w:lang w:val="en-US"/>
              </w:rPr>
            </w:pPr>
            <w:r w:rsidRPr="00C97908">
              <w:rPr>
                <w:sz w:val="16"/>
                <w:szCs w:val="16"/>
                <w:lang w:val="en-US"/>
              </w:rPr>
              <w:t>5,00</w:t>
            </w:r>
          </w:p>
        </w:tc>
      </w:tr>
      <w:tr w:rsidR="005B254F" w:rsidRPr="00B40365" w14:paraId="68C90DB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342A4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247065E" w14:textId="77777777" w:rsidR="005B254F" w:rsidRPr="00B40365" w:rsidRDefault="005B254F" w:rsidP="001274F1">
            <w:pPr>
              <w:jc w:val="center"/>
              <w:rPr>
                <w:sz w:val="16"/>
                <w:szCs w:val="16"/>
                <w:lang w:val="en-US"/>
              </w:rPr>
            </w:pPr>
            <w:r w:rsidRPr="00B40365">
              <w:rPr>
                <w:sz w:val="16"/>
                <w:szCs w:val="16"/>
                <w:lang w:val="en-US"/>
              </w:rPr>
              <w:t>2663102100000-12/15</w:t>
            </w:r>
          </w:p>
        </w:tc>
        <w:tc>
          <w:tcPr>
            <w:tcW w:w="4238" w:type="dxa"/>
            <w:gridSpan w:val="6"/>
            <w:tcBorders>
              <w:top w:val="nil"/>
              <w:bottom w:val="single" w:sz="2" w:space="0" w:color="auto"/>
            </w:tcBorders>
            <w:vAlign w:val="center"/>
          </w:tcPr>
          <w:p w14:paraId="19CC0171" w14:textId="77777777" w:rsidR="005B254F" w:rsidRPr="00C97908" w:rsidRDefault="005B254F" w:rsidP="001274F1">
            <w:pPr>
              <w:rPr>
                <w:sz w:val="16"/>
                <w:szCs w:val="16"/>
                <w:lang w:val="en-US"/>
              </w:rPr>
            </w:pPr>
            <w:r w:rsidRPr="00C97908">
              <w:rPr>
                <w:sz w:val="16"/>
                <w:szCs w:val="16"/>
                <w:lang w:val="en-US"/>
              </w:rPr>
              <w:t>Beton C12/15</w:t>
            </w:r>
          </w:p>
        </w:tc>
        <w:tc>
          <w:tcPr>
            <w:tcW w:w="998" w:type="dxa"/>
            <w:gridSpan w:val="4"/>
            <w:tcBorders>
              <w:top w:val="nil"/>
              <w:bottom w:val="single" w:sz="2" w:space="0" w:color="auto"/>
            </w:tcBorders>
            <w:vAlign w:val="center"/>
          </w:tcPr>
          <w:p w14:paraId="426015DB"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7B33492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0,084</w:t>
            </w:r>
          </w:p>
        </w:tc>
        <w:tc>
          <w:tcPr>
            <w:tcW w:w="1518" w:type="dxa"/>
            <w:gridSpan w:val="2"/>
            <w:tcBorders>
              <w:top w:val="nil"/>
              <w:bottom w:val="single" w:sz="2" w:space="0" w:color="auto"/>
            </w:tcBorders>
            <w:vAlign w:val="center"/>
          </w:tcPr>
          <w:p w14:paraId="798B1C49" w14:textId="77777777" w:rsidR="005B254F" w:rsidRPr="00C97908" w:rsidRDefault="005B254F" w:rsidP="001274F1">
            <w:pPr>
              <w:jc w:val="center"/>
              <w:rPr>
                <w:sz w:val="16"/>
                <w:szCs w:val="16"/>
                <w:lang w:val="en-US"/>
              </w:rPr>
            </w:pPr>
            <w:r w:rsidRPr="00C97908">
              <w:rPr>
                <w:sz w:val="16"/>
                <w:szCs w:val="16"/>
                <w:lang w:val="en-US"/>
              </w:rPr>
              <w:t>0,42</w:t>
            </w:r>
          </w:p>
        </w:tc>
      </w:tr>
      <w:tr w:rsidR="005B254F" w:rsidRPr="00B40365" w14:paraId="59EE975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20D0D3"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9F7D4DD" w14:textId="77777777" w:rsidR="005B254F" w:rsidRPr="00B40365" w:rsidRDefault="005B254F" w:rsidP="001274F1">
            <w:pPr>
              <w:jc w:val="center"/>
              <w:rPr>
                <w:sz w:val="16"/>
                <w:szCs w:val="16"/>
                <w:lang w:val="en-US"/>
              </w:rPr>
            </w:pPr>
            <w:r w:rsidRPr="00B40365">
              <w:rPr>
                <w:sz w:val="16"/>
                <w:szCs w:val="16"/>
                <w:lang w:val="en-US"/>
              </w:rPr>
              <w:t>1212121212121</w:t>
            </w:r>
          </w:p>
        </w:tc>
        <w:tc>
          <w:tcPr>
            <w:tcW w:w="4238" w:type="dxa"/>
            <w:gridSpan w:val="6"/>
            <w:tcBorders>
              <w:top w:val="nil"/>
              <w:bottom w:val="single" w:sz="2" w:space="0" w:color="auto"/>
            </w:tcBorders>
            <w:vAlign w:val="center"/>
          </w:tcPr>
          <w:p w14:paraId="33AE148D" w14:textId="77777777" w:rsidR="005B254F" w:rsidRPr="00C97908" w:rsidRDefault="005B254F" w:rsidP="001274F1">
            <w:pPr>
              <w:rPr>
                <w:sz w:val="16"/>
                <w:szCs w:val="16"/>
                <w:lang w:val="en-US"/>
              </w:rPr>
            </w:pPr>
            <w:r w:rsidRPr="00C97908">
              <w:rPr>
                <w:sz w:val="16"/>
                <w:szCs w:val="16"/>
                <w:lang w:val="en-US"/>
              </w:rPr>
              <w:t>apa</w:t>
            </w:r>
          </w:p>
        </w:tc>
        <w:tc>
          <w:tcPr>
            <w:tcW w:w="998" w:type="dxa"/>
            <w:gridSpan w:val="4"/>
            <w:tcBorders>
              <w:top w:val="nil"/>
              <w:bottom w:val="single" w:sz="2" w:space="0" w:color="auto"/>
            </w:tcBorders>
            <w:vAlign w:val="center"/>
          </w:tcPr>
          <w:p w14:paraId="38573F36"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620DA3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3560B438" w14:textId="77777777" w:rsidR="005B254F" w:rsidRPr="00C97908" w:rsidRDefault="005B254F" w:rsidP="001274F1">
            <w:pPr>
              <w:jc w:val="center"/>
              <w:rPr>
                <w:sz w:val="16"/>
                <w:szCs w:val="16"/>
                <w:lang w:val="en-US"/>
              </w:rPr>
            </w:pPr>
            <w:r w:rsidRPr="00C97908">
              <w:rPr>
                <w:sz w:val="16"/>
                <w:szCs w:val="16"/>
                <w:lang w:val="en-US"/>
              </w:rPr>
              <w:t>0,75</w:t>
            </w:r>
          </w:p>
        </w:tc>
      </w:tr>
      <w:tr w:rsidR="005B254F" w:rsidRPr="003E2692" w14:paraId="792F0A68"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12FE980"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161D9CA2"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090EB11F"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13ADA391"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0768B916"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57913870" w14:textId="77777777" w:rsidR="005B254F" w:rsidRPr="003E2692" w:rsidRDefault="005B254F" w:rsidP="001274F1">
            <w:pPr>
              <w:rPr>
                <w:sz w:val="2"/>
                <w:szCs w:val="2"/>
                <w:lang w:val="en-US"/>
              </w:rPr>
            </w:pPr>
          </w:p>
        </w:tc>
      </w:tr>
      <w:tr w:rsidR="005B254F" w:rsidRPr="00B449C4" w14:paraId="43DC0112"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CAF434D"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0AB59CB2"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74490338"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300D8224"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1146703B"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564C300B" w14:textId="77777777" w:rsidR="005B254F" w:rsidRPr="00B449C4" w:rsidRDefault="005B254F" w:rsidP="001274F1">
            <w:pPr>
              <w:rPr>
                <w:sz w:val="22"/>
                <w:szCs w:val="22"/>
                <w:lang w:val="en-US"/>
              </w:rPr>
            </w:pPr>
          </w:p>
        </w:tc>
      </w:tr>
      <w:tr w:rsidR="005B254F" w:rsidRPr="00B40365" w14:paraId="196E429B"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A21D8AB"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2F81FCC0"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28CA296B"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Mobilier urban</w:t>
            </w:r>
          </w:p>
        </w:tc>
        <w:tc>
          <w:tcPr>
            <w:tcW w:w="3622" w:type="dxa"/>
            <w:gridSpan w:val="10"/>
            <w:tcBorders>
              <w:bottom w:val="single" w:sz="4" w:space="0" w:color="auto"/>
              <w:right w:val="single" w:sz="4" w:space="0" w:color="auto"/>
            </w:tcBorders>
          </w:tcPr>
          <w:p w14:paraId="6EA3B546" w14:textId="77777777" w:rsidR="005B254F" w:rsidRPr="00B40365" w:rsidRDefault="005B254F" w:rsidP="001274F1">
            <w:pPr>
              <w:rPr>
                <w:sz w:val="22"/>
                <w:szCs w:val="22"/>
                <w:lang w:val="en-US"/>
              </w:rPr>
            </w:pPr>
          </w:p>
        </w:tc>
      </w:tr>
      <w:tr w:rsidR="005B254F" w:rsidRPr="009B70F2" w14:paraId="5C959F82" w14:textId="77777777" w:rsidTr="005B25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48" w:type="dxa"/>
            <w:gridSpan w:val="24"/>
          </w:tcPr>
          <w:p w14:paraId="35FDF7AC" w14:textId="77777777" w:rsidR="005B254F" w:rsidRPr="009B70F2" w:rsidRDefault="005B254F" w:rsidP="001274F1">
            <w:pPr>
              <w:rPr>
                <w:b/>
                <w:bCs/>
                <w:sz w:val="22"/>
                <w:szCs w:val="22"/>
                <w:lang w:val="en-US"/>
              </w:rPr>
            </w:pPr>
            <w:r w:rsidRPr="009B70F2">
              <w:rPr>
                <w:b/>
                <w:bCs/>
                <w:sz w:val="22"/>
                <w:szCs w:val="22"/>
                <w:lang w:val="en-US"/>
              </w:rPr>
              <w:t>11. Inverzire</w:t>
            </w:r>
          </w:p>
          <w:p w14:paraId="6B134046" w14:textId="77777777" w:rsidR="005B254F" w:rsidRPr="00B12F65" w:rsidRDefault="005B254F" w:rsidP="001274F1">
            <w:pPr>
              <w:rPr>
                <w:sz w:val="2"/>
                <w:szCs w:val="2"/>
                <w:lang w:val="en-US"/>
              </w:rPr>
            </w:pPr>
          </w:p>
        </w:tc>
      </w:tr>
      <w:tr w:rsidR="005B254F" w:rsidRPr="009B70F2" w14:paraId="0682CB56"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153596" w14:textId="77777777" w:rsidR="005B254F" w:rsidRPr="005E2CA0" w:rsidRDefault="005B254F" w:rsidP="001274F1">
            <w:pPr>
              <w:jc w:val="center"/>
              <w:rPr>
                <w:b/>
                <w:bCs/>
                <w:sz w:val="22"/>
                <w:szCs w:val="22"/>
                <w:lang w:val="en-US"/>
              </w:rPr>
            </w:pPr>
            <w:r w:rsidRPr="005E2CA0">
              <w:rPr>
                <w:b/>
                <w:bCs/>
                <w:sz w:val="22"/>
                <w:szCs w:val="22"/>
                <w:lang w:val="en-US"/>
              </w:rPr>
              <w:t>51</w:t>
            </w:r>
          </w:p>
        </w:tc>
        <w:tc>
          <w:tcPr>
            <w:tcW w:w="1366" w:type="dxa"/>
            <w:gridSpan w:val="4"/>
            <w:tcBorders>
              <w:top w:val="single" w:sz="4" w:space="0" w:color="auto"/>
              <w:bottom w:val="single" w:sz="4" w:space="0" w:color="auto"/>
            </w:tcBorders>
            <w:vAlign w:val="center"/>
          </w:tcPr>
          <w:p w14:paraId="0FB5A2E6" w14:textId="77777777" w:rsidR="005B254F" w:rsidRPr="005E2CA0" w:rsidRDefault="005B254F" w:rsidP="001274F1">
            <w:pPr>
              <w:jc w:val="center"/>
              <w:rPr>
                <w:b/>
                <w:bCs/>
                <w:sz w:val="22"/>
                <w:szCs w:val="22"/>
                <w:lang w:val="en-US"/>
              </w:rPr>
            </w:pPr>
            <w:r w:rsidRPr="005E2CA0">
              <w:rPr>
                <w:b/>
                <w:bCs/>
                <w:sz w:val="22"/>
                <w:szCs w:val="22"/>
                <w:lang w:val="en-US"/>
              </w:rPr>
              <w:t>TsC03E1</w:t>
            </w:r>
          </w:p>
        </w:tc>
        <w:tc>
          <w:tcPr>
            <w:tcW w:w="4254" w:type="dxa"/>
            <w:gridSpan w:val="7"/>
            <w:tcBorders>
              <w:top w:val="single" w:sz="4" w:space="0" w:color="auto"/>
              <w:bottom w:val="single" w:sz="4" w:space="0" w:color="auto"/>
            </w:tcBorders>
          </w:tcPr>
          <w:p w14:paraId="4636F825" w14:textId="77777777" w:rsidR="005B254F" w:rsidRPr="005E2CA0" w:rsidRDefault="005B254F" w:rsidP="001274F1">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 / incarcare sol fertil</w:t>
            </w:r>
          </w:p>
          <w:p w14:paraId="45DA6BD2"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676742F5"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7F80B1E1"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734EEC4" w14:textId="77777777" w:rsidR="005B254F" w:rsidRPr="005E2CA0" w:rsidRDefault="005B254F" w:rsidP="001274F1">
            <w:pPr>
              <w:jc w:val="center"/>
              <w:rPr>
                <w:b/>
                <w:bCs/>
                <w:sz w:val="22"/>
                <w:szCs w:val="22"/>
                <w:lang w:val="en-US"/>
              </w:rPr>
            </w:pPr>
            <w:r w:rsidRPr="005E2CA0">
              <w:rPr>
                <w:b/>
                <w:bCs/>
                <w:sz w:val="22"/>
                <w:szCs w:val="22"/>
                <w:lang w:val="en-US"/>
              </w:rPr>
              <w:t>0,535</w:t>
            </w:r>
          </w:p>
          <w:p w14:paraId="14B88995" w14:textId="77777777" w:rsidR="005B254F" w:rsidRPr="009B70F2" w:rsidRDefault="005B254F" w:rsidP="001274F1">
            <w:pPr>
              <w:jc w:val="center"/>
              <w:rPr>
                <w:sz w:val="2"/>
                <w:szCs w:val="2"/>
                <w:lang w:val="en-US"/>
              </w:rPr>
            </w:pPr>
          </w:p>
        </w:tc>
      </w:tr>
      <w:tr w:rsidR="005B254F" w:rsidRPr="00B40365" w14:paraId="64444F6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BF4A2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F8D996E" w14:textId="77777777" w:rsidR="005B254F" w:rsidRPr="00B40365" w:rsidRDefault="005B254F" w:rsidP="001274F1">
            <w:pPr>
              <w:jc w:val="center"/>
              <w:rPr>
                <w:sz w:val="16"/>
                <w:szCs w:val="16"/>
                <w:lang w:val="en-US"/>
              </w:rPr>
            </w:pPr>
            <w:r w:rsidRPr="00B40365">
              <w:rPr>
                <w:sz w:val="16"/>
                <w:szCs w:val="16"/>
                <w:lang w:val="en-US"/>
              </w:rPr>
              <w:t>2952260003501</w:t>
            </w:r>
          </w:p>
        </w:tc>
        <w:tc>
          <w:tcPr>
            <w:tcW w:w="4238" w:type="dxa"/>
            <w:gridSpan w:val="6"/>
            <w:tcBorders>
              <w:top w:val="nil"/>
              <w:bottom w:val="single" w:sz="2" w:space="0" w:color="auto"/>
            </w:tcBorders>
            <w:vAlign w:val="center"/>
          </w:tcPr>
          <w:p w14:paraId="5643FF2E" w14:textId="77777777" w:rsidR="005B254F" w:rsidRPr="00C97908" w:rsidRDefault="005B254F" w:rsidP="001274F1">
            <w:pPr>
              <w:rPr>
                <w:sz w:val="16"/>
                <w:szCs w:val="16"/>
                <w:lang w:val="en-US"/>
              </w:rPr>
            </w:pPr>
            <w:r w:rsidRPr="00C97908">
              <w:rPr>
                <w:sz w:val="16"/>
                <w:szCs w:val="16"/>
                <w:lang w:val="en-US"/>
              </w:rPr>
              <w:t>Excavator pe senile cu o cupa cu motor termic, 0,40-0,70 mc</w:t>
            </w:r>
          </w:p>
        </w:tc>
        <w:tc>
          <w:tcPr>
            <w:tcW w:w="998" w:type="dxa"/>
            <w:gridSpan w:val="4"/>
            <w:tcBorders>
              <w:top w:val="nil"/>
              <w:bottom w:val="single" w:sz="2" w:space="0" w:color="auto"/>
            </w:tcBorders>
            <w:vAlign w:val="center"/>
          </w:tcPr>
          <w:p w14:paraId="09A168F9"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044C31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1,950</w:t>
            </w:r>
          </w:p>
        </w:tc>
        <w:tc>
          <w:tcPr>
            <w:tcW w:w="1518" w:type="dxa"/>
            <w:gridSpan w:val="2"/>
            <w:tcBorders>
              <w:top w:val="nil"/>
              <w:bottom w:val="single" w:sz="2" w:space="0" w:color="auto"/>
              <w:right w:val="single" w:sz="4" w:space="0" w:color="auto"/>
            </w:tcBorders>
            <w:vAlign w:val="center"/>
          </w:tcPr>
          <w:p w14:paraId="38FD30C2" w14:textId="77777777" w:rsidR="005B254F" w:rsidRPr="00C97908" w:rsidRDefault="005B254F" w:rsidP="001274F1">
            <w:pPr>
              <w:jc w:val="center"/>
              <w:rPr>
                <w:sz w:val="16"/>
                <w:szCs w:val="16"/>
                <w:lang w:val="en-US"/>
              </w:rPr>
            </w:pPr>
            <w:r w:rsidRPr="00C97908">
              <w:rPr>
                <w:sz w:val="16"/>
                <w:szCs w:val="16"/>
                <w:lang w:val="en-US"/>
              </w:rPr>
              <w:t>1,043</w:t>
            </w:r>
          </w:p>
        </w:tc>
      </w:tr>
      <w:tr w:rsidR="005B254F" w:rsidRPr="009B70F2" w14:paraId="5FDD1E7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BA7F758" w14:textId="77777777" w:rsidR="005B254F" w:rsidRPr="005E2CA0" w:rsidRDefault="005B254F" w:rsidP="001274F1">
            <w:pPr>
              <w:jc w:val="center"/>
              <w:rPr>
                <w:b/>
                <w:bCs/>
                <w:sz w:val="22"/>
                <w:szCs w:val="22"/>
                <w:lang w:val="en-US"/>
              </w:rPr>
            </w:pPr>
            <w:r w:rsidRPr="005E2CA0">
              <w:rPr>
                <w:b/>
                <w:bCs/>
                <w:sz w:val="22"/>
                <w:szCs w:val="22"/>
                <w:lang w:val="en-US"/>
              </w:rPr>
              <w:t>52</w:t>
            </w:r>
          </w:p>
        </w:tc>
        <w:tc>
          <w:tcPr>
            <w:tcW w:w="1366" w:type="dxa"/>
            <w:gridSpan w:val="4"/>
            <w:tcBorders>
              <w:top w:val="single" w:sz="4" w:space="0" w:color="auto"/>
              <w:bottom w:val="single" w:sz="4" w:space="0" w:color="auto"/>
            </w:tcBorders>
            <w:vAlign w:val="center"/>
          </w:tcPr>
          <w:p w14:paraId="65C8B047" w14:textId="77777777" w:rsidR="005B254F" w:rsidRPr="005E2CA0" w:rsidRDefault="005B254F" w:rsidP="001274F1">
            <w:pPr>
              <w:jc w:val="center"/>
              <w:rPr>
                <w:b/>
                <w:bCs/>
                <w:sz w:val="22"/>
                <w:szCs w:val="22"/>
                <w:lang w:val="en-US"/>
              </w:rPr>
            </w:pPr>
            <w:r w:rsidRPr="005E2CA0">
              <w:rPr>
                <w:b/>
                <w:bCs/>
                <w:sz w:val="22"/>
                <w:szCs w:val="22"/>
                <w:lang w:val="en-US"/>
              </w:rPr>
              <w:t>TsI51A10</w:t>
            </w:r>
          </w:p>
        </w:tc>
        <w:tc>
          <w:tcPr>
            <w:tcW w:w="4254" w:type="dxa"/>
            <w:gridSpan w:val="7"/>
            <w:tcBorders>
              <w:top w:val="single" w:sz="4" w:space="0" w:color="auto"/>
              <w:bottom w:val="single" w:sz="4" w:space="0" w:color="auto"/>
            </w:tcBorders>
          </w:tcPr>
          <w:p w14:paraId="5F1F6E4E" w14:textId="77777777" w:rsidR="005B254F" w:rsidRPr="005E2CA0" w:rsidRDefault="005B254F" w:rsidP="001274F1">
            <w:pPr>
              <w:rPr>
                <w:b/>
                <w:bCs/>
                <w:sz w:val="2"/>
                <w:szCs w:val="2"/>
                <w:lang w:val="en-US"/>
              </w:rPr>
            </w:pPr>
            <w:r w:rsidRPr="005E2CA0">
              <w:rPr>
                <w:b/>
                <w:bCs/>
                <w:sz w:val="22"/>
                <w:szCs w:val="22"/>
                <w:lang w:val="en-US"/>
              </w:rPr>
              <w:t>Transportarea pamintului cu autobasculanta de 10 t la distanta de 10 km</w:t>
            </w:r>
          </w:p>
          <w:p w14:paraId="53D7905C"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FC9F417" w14:textId="77777777" w:rsidR="005B254F" w:rsidRPr="005E2CA0" w:rsidRDefault="005B254F" w:rsidP="001274F1">
            <w:pPr>
              <w:jc w:val="center"/>
              <w:rPr>
                <w:b/>
                <w:bCs/>
                <w:sz w:val="22"/>
                <w:szCs w:val="22"/>
                <w:lang w:val="en-US"/>
              </w:rPr>
            </w:pPr>
            <w:r w:rsidRPr="005E2CA0">
              <w:rPr>
                <w:b/>
                <w:bCs/>
                <w:sz w:val="22"/>
                <w:szCs w:val="22"/>
                <w:lang w:val="en-US"/>
              </w:rPr>
              <w:t>t</w:t>
            </w:r>
          </w:p>
        </w:tc>
        <w:tc>
          <w:tcPr>
            <w:tcW w:w="1106" w:type="dxa"/>
            <w:gridSpan w:val="4"/>
            <w:tcBorders>
              <w:top w:val="single" w:sz="4" w:space="0" w:color="auto"/>
              <w:bottom w:val="single" w:sz="4" w:space="0" w:color="auto"/>
            </w:tcBorders>
            <w:vAlign w:val="center"/>
          </w:tcPr>
          <w:p w14:paraId="51A5C197"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F009046" w14:textId="77777777" w:rsidR="005B254F" w:rsidRPr="005E2CA0" w:rsidRDefault="005B254F" w:rsidP="001274F1">
            <w:pPr>
              <w:jc w:val="center"/>
              <w:rPr>
                <w:b/>
                <w:bCs/>
                <w:sz w:val="22"/>
                <w:szCs w:val="22"/>
                <w:lang w:val="en-US"/>
              </w:rPr>
            </w:pPr>
            <w:r w:rsidRPr="005E2CA0">
              <w:rPr>
                <w:b/>
                <w:bCs/>
                <w:sz w:val="22"/>
                <w:szCs w:val="22"/>
                <w:lang w:val="en-US"/>
              </w:rPr>
              <w:t>74,900</w:t>
            </w:r>
          </w:p>
          <w:p w14:paraId="33ABC624" w14:textId="77777777" w:rsidR="005B254F" w:rsidRPr="009B70F2" w:rsidRDefault="005B254F" w:rsidP="001274F1">
            <w:pPr>
              <w:jc w:val="center"/>
              <w:rPr>
                <w:sz w:val="2"/>
                <w:szCs w:val="2"/>
                <w:lang w:val="en-US"/>
              </w:rPr>
            </w:pPr>
          </w:p>
        </w:tc>
      </w:tr>
      <w:tr w:rsidR="005B254F" w:rsidRPr="00B40365" w14:paraId="79A2E36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E63E01"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BE57B7C" w14:textId="77777777" w:rsidR="005B254F" w:rsidRPr="00B40365" w:rsidRDefault="005B254F" w:rsidP="001274F1">
            <w:pPr>
              <w:jc w:val="center"/>
              <w:rPr>
                <w:sz w:val="16"/>
                <w:szCs w:val="16"/>
                <w:lang w:val="en-US"/>
              </w:rPr>
            </w:pPr>
            <w:r w:rsidRPr="00B40365">
              <w:rPr>
                <w:sz w:val="16"/>
                <w:szCs w:val="16"/>
                <w:lang w:val="en-US"/>
              </w:rPr>
              <w:t>3410540000007</w:t>
            </w:r>
          </w:p>
        </w:tc>
        <w:tc>
          <w:tcPr>
            <w:tcW w:w="4238" w:type="dxa"/>
            <w:gridSpan w:val="6"/>
            <w:tcBorders>
              <w:top w:val="nil"/>
              <w:bottom w:val="single" w:sz="2" w:space="0" w:color="auto"/>
            </w:tcBorders>
            <w:vAlign w:val="center"/>
          </w:tcPr>
          <w:p w14:paraId="0DBF3D0F" w14:textId="77777777" w:rsidR="005B254F" w:rsidRPr="00C97908" w:rsidRDefault="005B254F" w:rsidP="001274F1">
            <w:pPr>
              <w:rPr>
                <w:sz w:val="16"/>
                <w:szCs w:val="16"/>
                <w:lang w:val="en-US"/>
              </w:rPr>
            </w:pPr>
            <w:r w:rsidRPr="00C97908">
              <w:rPr>
                <w:sz w:val="16"/>
                <w:szCs w:val="16"/>
                <w:lang w:val="en-US"/>
              </w:rPr>
              <w:t>Autobasculanta-10t</w:t>
            </w:r>
          </w:p>
        </w:tc>
        <w:tc>
          <w:tcPr>
            <w:tcW w:w="998" w:type="dxa"/>
            <w:gridSpan w:val="4"/>
            <w:tcBorders>
              <w:top w:val="nil"/>
              <w:bottom w:val="single" w:sz="2" w:space="0" w:color="auto"/>
            </w:tcBorders>
            <w:vAlign w:val="center"/>
          </w:tcPr>
          <w:p w14:paraId="7C962955"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27BCAD9F"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0,0571</w:t>
            </w:r>
          </w:p>
        </w:tc>
        <w:tc>
          <w:tcPr>
            <w:tcW w:w="1518" w:type="dxa"/>
            <w:gridSpan w:val="2"/>
            <w:tcBorders>
              <w:top w:val="nil"/>
              <w:bottom w:val="single" w:sz="2" w:space="0" w:color="auto"/>
              <w:right w:val="single" w:sz="4" w:space="0" w:color="auto"/>
            </w:tcBorders>
            <w:vAlign w:val="center"/>
          </w:tcPr>
          <w:p w14:paraId="0C5D7D77" w14:textId="77777777" w:rsidR="005B254F" w:rsidRPr="00C97908" w:rsidRDefault="005B254F" w:rsidP="001274F1">
            <w:pPr>
              <w:jc w:val="center"/>
              <w:rPr>
                <w:sz w:val="16"/>
                <w:szCs w:val="16"/>
                <w:lang w:val="en-US"/>
              </w:rPr>
            </w:pPr>
            <w:r w:rsidRPr="00C97908">
              <w:rPr>
                <w:sz w:val="16"/>
                <w:szCs w:val="16"/>
                <w:lang w:val="en-US"/>
              </w:rPr>
              <w:t>4,277</w:t>
            </w:r>
          </w:p>
        </w:tc>
      </w:tr>
      <w:tr w:rsidR="005B254F" w:rsidRPr="009B70F2" w14:paraId="0D50ACC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FA7720" w14:textId="77777777" w:rsidR="005B254F" w:rsidRPr="005E2CA0" w:rsidRDefault="005B254F" w:rsidP="001274F1">
            <w:pPr>
              <w:jc w:val="center"/>
              <w:rPr>
                <w:b/>
                <w:bCs/>
                <w:sz w:val="22"/>
                <w:szCs w:val="22"/>
                <w:lang w:val="en-US"/>
              </w:rPr>
            </w:pPr>
            <w:r w:rsidRPr="005E2CA0">
              <w:rPr>
                <w:b/>
                <w:bCs/>
                <w:sz w:val="22"/>
                <w:szCs w:val="22"/>
                <w:lang w:val="en-US"/>
              </w:rPr>
              <w:t>53</w:t>
            </w:r>
          </w:p>
        </w:tc>
        <w:tc>
          <w:tcPr>
            <w:tcW w:w="1366" w:type="dxa"/>
            <w:gridSpan w:val="4"/>
            <w:tcBorders>
              <w:top w:val="single" w:sz="4" w:space="0" w:color="auto"/>
              <w:bottom w:val="single" w:sz="4" w:space="0" w:color="auto"/>
            </w:tcBorders>
            <w:vAlign w:val="center"/>
          </w:tcPr>
          <w:p w14:paraId="3BB8F3F2" w14:textId="77777777" w:rsidR="005B254F" w:rsidRPr="005E2CA0" w:rsidRDefault="005B254F" w:rsidP="001274F1">
            <w:pPr>
              <w:jc w:val="center"/>
              <w:rPr>
                <w:b/>
                <w:bCs/>
                <w:sz w:val="22"/>
                <w:szCs w:val="22"/>
                <w:lang w:val="en-US"/>
              </w:rPr>
            </w:pPr>
            <w:r w:rsidRPr="005E2CA0">
              <w:rPr>
                <w:b/>
                <w:bCs/>
                <w:sz w:val="22"/>
                <w:szCs w:val="22"/>
                <w:lang w:val="en-US"/>
              </w:rPr>
              <w:t>TsC51A</w:t>
            </w:r>
          </w:p>
        </w:tc>
        <w:tc>
          <w:tcPr>
            <w:tcW w:w="4254" w:type="dxa"/>
            <w:gridSpan w:val="7"/>
            <w:tcBorders>
              <w:top w:val="single" w:sz="4" w:space="0" w:color="auto"/>
              <w:bottom w:val="single" w:sz="4" w:space="0" w:color="auto"/>
            </w:tcBorders>
          </w:tcPr>
          <w:p w14:paraId="4173655A" w14:textId="77777777" w:rsidR="005B254F" w:rsidRPr="005E2CA0" w:rsidRDefault="005B254F" w:rsidP="001274F1">
            <w:pPr>
              <w:rPr>
                <w:b/>
                <w:bCs/>
                <w:sz w:val="2"/>
                <w:szCs w:val="2"/>
                <w:lang w:val="en-US"/>
              </w:rPr>
            </w:pPr>
            <w:r w:rsidRPr="005E2CA0">
              <w:rPr>
                <w:b/>
                <w:bCs/>
                <w:sz w:val="22"/>
                <w:szCs w:val="22"/>
                <w:lang w:val="en-US"/>
              </w:rPr>
              <w:t>Lucrari la descarcarea pamintului in depozit, teren categoria I</w:t>
            </w:r>
          </w:p>
          <w:p w14:paraId="030410C1"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E037489" w14:textId="77777777" w:rsidR="005B254F" w:rsidRPr="005E2CA0" w:rsidRDefault="005B254F" w:rsidP="001274F1">
            <w:pPr>
              <w:jc w:val="center"/>
              <w:rPr>
                <w:b/>
                <w:bCs/>
                <w:sz w:val="22"/>
                <w:szCs w:val="22"/>
                <w:lang w:val="en-US"/>
              </w:rPr>
            </w:pPr>
            <w:r w:rsidRPr="005E2CA0">
              <w:rPr>
                <w:b/>
                <w:bCs/>
                <w:sz w:val="22"/>
                <w:szCs w:val="22"/>
                <w:lang w:val="en-US"/>
              </w:rPr>
              <w:t>100 m3</w:t>
            </w:r>
          </w:p>
        </w:tc>
        <w:tc>
          <w:tcPr>
            <w:tcW w:w="1106" w:type="dxa"/>
            <w:gridSpan w:val="4"/>
            <w:tcBorders>
              <w:top w:val="single" w:sz="4" w:space="0" w:color="auto"/>
              <w:bottom w:val="single" w:sz="4" w:space="0" w:color="auto"/>
            </w:tcBorders>
            <w:vAlign w:val="center"/>
          </w:tcPr>
          <w:p w14:paraId="759A7CFE"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2BA0938" w14:textId="77777777" w:rsidR="005B254F" w:rsidRPr="005E2CA0" w:rsidRDefault="005B254F" w:rsidP="001274F1">
            <w:pPr>
              <w:jc w:val="center"/>
              <w:rPr>
                <w:b/>
                <w:bCs/>
                <w:sz w:val="22"/>
                <w:szCs w:val="22"/>
                <w:lang w:val="en-US"/>
              </w:rPr>
            </w:pPr>
            <w:r w:rsidRPr="005E2CA0">
              <w:rPr>
                <w:b/>
                <w:bCs/>
                <w:sz w:val="22"/>
                <w:szCs w:val="22"/>
                <w:lang w:val="en-US"/>
              </w:rPr>
              <w:t>0,535</w:t>
            </w:r>
          </w:p>
          <w:p w14:paraId="7600873A" w14:textId="77777777" w:rsidR="005B254F" w:rsidRPr="009B70F2" w:rsidRDefault="005B254F" w:rsidP="001274F1">
            <w:pPr>
              <w:jc w:val="center"/>
              <w:rPr>
                <w:sz w:val="2"/>
                <w:szCs w:val="2"/>
                <w:lang w:val="en-US"/>
              </w:rPr>
            </w:pPr>
          </w:p>
        </w:tc>
      </w:tr>
      <w:tr w:rsidR="005B254F" w:rsidRPr="00B40365" w14:paraId="02FC661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0095DF"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0826E79"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76D4BEFE"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5AB00876"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E41902D"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2444EB1C" w14:textId="77777777" w:rsidR="005B254F" w:rsidRPr="00C97908" w:rsidRDefault="005B254F" w:rsidP="001274F1">
            <w:pPr>
              <w:jc w:val="center"/>
              <w:rPr>
                <w:sz w:val="16"/>
                <w:szCs w:val="16"/>
                <w:lang w:val="en-US"/>
              </w:rPr>
            </w:pPr>
            <w:r w:rsidRPr="00C97908">
              <w:rPr>
                <w:sz w:val="16"/>
                <w:szCs w:val="16"/>
                <w:lang w:val="en-US"/>
              </w:rPr>
              <w:t>0,161</w:t>
            </w:r>
          </w:p>
        </w:tc>
      </w:tr>
      <w:tr w:rsidR="005B254F" w:rsidRPr="00B40365" w14:paraId="323B113A"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E46C4D"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11B7C74" w14:textId="77777777" w:rsidR="005B254F" w:rsidRPr="00B40365" w:rsidRDefault="005B254F" w:rsidP="001274F1">
            <w:pPr>
              <w:jc w:val="center"/>
              <w:rPr>
                <w:sz w:val="16"/>
                <w:szCs w:val="16"/>
                <w:lang w:val="en-US"/>
              </w:rPr>
            </w:pPr>
            <w:r w:rsidRPr="00B40365">
              <w:rPr>
                <w:sz w:val="16"/>
                <w:szCs w:val="16"/>
                <w:lang w:val="en-US"/>
              </w:rPr>
              <w:t>1411122201752</w:t>
            </w:r>
          </w:p>
        </w:tc>
        <w:tc>
          <w:tcPr>
            <w:tcW w:w="4238" w:type="dxa"/>
            <w:gridSpan w:val="6"/>
            <w:tcBorders>
              <w:top w:val="nil"/>
              <w:bottom w:val="single" w:sz="2" w:space="0" w:color="auto"/>
            </w:tcBorders>
            <w:vAlign w:val="center"/>
          </w:tcPr>
          <w:p w14:paraId="16821448" w14:textId="77777777" w:rsidR="005B254F" w:rsidRPr="00C97908" w:rsidRDefault="005B254F" w:rsidP="001274F1">
            <w:pPr>
              <w:rPr>
                <w:sz w:val="16"/>
                <w:szCs w:val="16"/>
                <w:lang w:val="en-US"/>
              </w:rPr>
            </w:pPr>
            <w:r w:rsidRPr="00C97908">
              <w:rPr>
                <w:sz w:val="16"/>
                <w:szCs w:val="16"/>
                <w:lang w:val="en-US"/>
              </w:rPr>
              <w:t xml:space="preserve">Piatra sparta </w:t>
            </w:r>
          </w:p>
        </w:tc>
        <w:tc>
          <w:tcPr>
            <w:tcW w:w="998" w:type="dxa"/>
            <w:gridSpan w:val="4"/>
            <w:tcBorders>
              <w:top w:val="nil"/>
              <w:bottom w:val="single" w:sz="2" w:space="0" w:color="auto"/>
            </w:tcBorders>
            <w:vAlign w:val="center"/>
          </w:tcPr>
          <w:p w14:paraId="1750D318"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2BF02E5"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44DECBBE" w14:textId="77777777" w:rsidR="005B254F" w:rsidRPr="00C97908" w:rsidRDefault="005B254F" w:rsidP="001274F1">
            <w:pPr>
              <w:jc w:val="center"/>
              <w:rPr>
                <w:sz w:val="16"/>
                <w:szCs w:val="16"/>
                <w:lang w:val="en-US"/>
              </w:rPr>
            </w:pPr>
            <w:r w:rsidRPr="00C97908">
              <w:rPr>
                <w:sz w:val="16"/>
                <w:szCs w:val="16"/>
                <w:lang w:val="en-US"/>
              </w:rPr>
              <w:t>0,001</w:t>
            </w:r>
          </w:p>
        </w:tc>
      </w:tr>
      <w:tr w:rsidR="005B254F" w:rsidRPr="00B40365" w14:paraId="0650F9C5"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10AE19"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DF3A842" w14:textId="77777777" w:rsidR="005B254F" w:rsidRPr="00B40365" w:rsidRDefault="005B254F" w:rsidP="001274F1">
            <w:pPr>
              <w:jc w:val="center"/>
              <w:rPr>
                <w:sz w:val="16"/>
                <w:szCs w:val="16"/>
                <w:lang w:val="en-US"/>
              </w:rPr>
            </w:pPr>
            <w:r w:rsidRPr="00B40365">
              <w:rPr>
                <w:sz w:val="16"/>
                <w:szCs w:val="16"/>
                <w:lang w:val="en-US"/>
              </w:rPr>
              <w:t>2952260003554</w:t>
            </w:r>
          </w:p>
        </w:tc>
        <w:tc>
          <w:tcPr>
            <w:tcW w:w="4238" w:type="dxa"/>
            <w:gridSpan w:val="6"/>
            <w:tcBorders>
              <w:top w:val="nil"/>
              <w:bottom w:val="single" w:sz="2" w:space="0" w:color="auto"/>
            </w:tcBorders>
            <w:vAlign w:val="center"/>
          </w:tcPr>
          <w:p w14:paraId="678AC823" w14:textId="77777777" w:rsidR="005B254F" w:rsidRPr="00C97908" w:rsidRDefault="005B254F" w:rsidP="001274F1">
            <w:pPr>
              <w:rPr>
                <w:sz w:val="16"/>
                <w:szCs w:val="16"/>
                <w:lang w:val="en-US"/>
              </w:rPr>
            </w:pPr>
            <w:r w:rsidRPr="00C97908">
              <w:rPr>
                <w:sz w:val="16"/>
                <w:szCs w:val="16"/>
                <w:lang w:val="en-US"/>
              </w:rPr>
              <w:t>Buldozer 79kw (108CP)</w:t>
            </w:r>
          </w:p>
        </w:tc>
        <w:tc>
          <w:tcPr>
            <w:tcW w:w="998" w:type="dxa"/>
            <w:gridSpan w:val="4"/>
            <w:tcBorders>
              <w:top w:val="nil"/>
              <w:bottom w:val="single" w:sz="2" w:space="0" w:color="auto"/>
            </w:tcBorders>
            <w:vAlign w:val="center"/>
          </w:tcPr>
          <w:p w14:paraId="522CD096"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1C4AFD9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0,330</w:t>
            </w:r>
          </w:p>
        </w:tc>
        <w:tc>
          <w:tcPr>
            <w:tcW w:w="1518" w:type="dxa"/>
            <w:gridSpan w:val="2"/>
            <w:tcBorders>
              <w:top w:val="nil"/>
              <w:bottom w:val="single" w:sz="2" w:space="0" w:color="auto"/>
              <w:right w:val="single" w:sz="4" w:space="0" w:color="auto"/>
            </w:tcBorders>
            <w:vAlign w:val="center"/>
          </w:tcPr>
          <w:p w14:paraId="03EF16F9" w14:textId="77777777" w:rsidR="005B254F" w:rsidRPr="00C97908" w:rsidRDefault="005B254F" w:rsidP="001274F1">
            <w:pPr>
              <w:jc w:val="center"/>
              <w:rPr>
                <w:sz w:val="16"/>
                <w:szCs w:val="16"/>
                <w:lang w:val="en-US"/>
              </w:rPr>
            </w:pPr>
            <w:r w:rsidRPr="00C97908">
              <w:rPr>
                <w:sz w:val="16"/>
                <w:szCs w:val="16"/>
                <w:lang w:val="en-US"/>
              </w:rPr>
              <w:t>0,177</w:t>
            </w:r>
          </w:p>
        </w:tc>
      </w:tr>
      <w:tr w:rsidR="005B254F" w:rsidRPr="009B70F2" w14:paraId="57C11E8E"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8AAD97" w14:textId="77777777" w:rsidR="005B254F" w:rsidRPr="005E2CA0" w:rsidRDefault="005B254F" w:rsidP="001274F1">
            <w:pPr>
              <w:jc w:val="center"/>
              <w:rPr>
                <w:b/>
                <w:bCs/>
                <w:sz w:val="22"/>
                <w:szCs w:val="22"/>
                <w:lang w:val="en-US"/>
              </w:rPr>
            </w:pPr>
            <w:r w:rsidRPr="005E2CA0">
              <w:rPr>
                <w:b/>
                <w:bCs/>
                <w:sz w:val="22"/>
                <w:szCs w:val="22"/>
                <w:lang w:val="en-US"/>
              </w:rPr>
              <w:t>54</w:t>
            </w:r>
          </w:p>
        </w:tc>
        <w:tc>
          <w:tcPr>
            <w:tcW w:w="1366" w:type="dxa"/>
            <w:gridSpan w:val="4"/>
            <w:tcBorders>
              <w:top w:val="single" w:sz="4" w:space="0" w:color="auto"/>
              <w:bottom w:val="single" w:sz="4" w:space="0" w:color="auto"/>
            </w:tcBorders>
            <w:vAlign w:val="center"/>
          </w:tcPr>
          <w:p w14:paraId="42326E72" w14:textId="77777777" w:rsidR="005B254F" w:rsidRPr="005E2CA0" w:rsidRDefault="005B254F" w:rsidP="001274F1">
            <w:pPr>
              <w:jc w:val="center"/>
              <w:rPr>
                <w:b/>
                <w:bCs/>
                <w:sz w:val="22"/>
                <w:szCs w:val="22"/>
                <w:lang w:val="en-US"/>
              </w:rPr>
            </w:pPr>
            <w:r w:rsidRPr="005E2CA0">
              <w:rPr>
                <w:b/>
                <w:bCs/>
                <w:sz w:val="22"/>
                <w:szCs w:val="22"/>
                <w:lang w:val="en-US"/>
              </w:rPr>
              <w:t>TsD01B</w:t>
            </w:r>
          </w:p>
        </w:tc>
        <w:tc>
          <w:tcPr>
            <w:tcW w:w="4254" w:type="dxa"/>
            <w:gridSpan w:val="7"/>
            <w:tcBorders>
              <w:top w:val="single" w:sz="4" w:space="0" w:color="auto"/>
              <w:bottom w:val="single" w:sz="4" w:space="0" w:color="auto"/>
            </w:tcBorders>
          </w:tcPr>
          <w:p w14:paraId="23C3D72B" w14:textId="77777777" w:rsidR="005B254F" w:rsidRPr="005E2CA0" w:rsidRDefault="005B254F" w:rsidP="001274F1">
            <w:pPr>
              <w:rPr>
                <w:b/>
                <w:bCs/>
                <w:sz w:val="2"/>
                <w:szCs w:val="2"/>
                <w:lang w:val="en-US"/>
              </w:rPr>
            </w:pPr>
            <w:r w:rsidRPr="005E2CA0">
              <w:rPr>
                <w:b/>
                <w:bCs/>
                <w:sz w:val="22"/>
                <w:szCs w:val="22"/>
                <w:lang w:val="en-US"/>
              </w:rPr>
              <w:t xml:space="preserve">Imprastierea cu lopata a pamintului afinat, in straturi uniforme, de 10-30 cm grosime, printr-o aruncare de pina la 3 m din gramezi, inclusiv sfarimarea </w:t>
            </w:r>
            <w:r w:rsidRPr="005E2CA0">
              <w:rPr>
                <w:b/>
                <w:bCs/>
                <w:sz w:val="22"/>
                <w:szCs w:val="22"/>
                <w:lang w:val="en-US"/>
              </w:rPr>
              <w:lastRenderedPageBreak/>
              <w:t>bulgarilor, pamintul provenind din teren mijlociu</w:t>
            </w:r>
          </w:p>
          <w:p w14:paraId="2B22589A"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5FADC676" w14:textId="77777777" w:rsidR="005B254F" w:rsidRPr="005E2CA0" w:rsidRDefault="005B254F" w:rsidP="001274F1">
            <w:pPr>
              <w:jc w:val="center"/>
              <w:rPr>
                <w:b/>
                <w:bCs/>
                <w:sz w:val="22"/>
                <w:szCs w:val="22"/>
                <w:lang w:val="en-US"/>
              </w:rPr>
            </w:pPr>
            <w:r w:rsidRPr="005E2CA0">
              <w:rPr>
                <w:b/>
                <w:bCs/>
                <w:sz w:val="22"/>
                <w:szCs w:val="22"/>
                <w:lang w:val="en-US"/>
              </w:rPr>
              <w:lastRenderedPageBreak/>
              <w:t>m3</w:t>
            </w:r>
          </w:p>
        </w:tc>
        <w:tc>
          <w:tcPr>
            <w:tcW w:w="1106" w:type="dxa"/>
            <w:gridSpan w:val="4"/>
            <w:tcBorders>
              <w:top w:val="single" w:sz="4" w:space="0" w:color="auto"/>
              <w:bottom w:val="single" w:sz="4" w:space="0" w:color="auto"/>
            </w:tcBorders>
            <w:vAlign w:val="center"/>
          </w:tcPr>
          <w:p w14:paraId="28A397C0"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27017665" w14:textId="77777777" w:rsidR="005B254F" w:rsidRPr="005E2CA0" w:rsidRDefault="005B254F" w:rsidP="001274F1">
            <w:pPr>
              <w:jc w:val="center"/>
              <w:rPr>
                <w:b/>
                <w:bCs/>
                <w:sz w:val="22"/>
                <w:szCs w:val="22"/>
                <w:lang w:val="en-US"/>
              </w:rPr>
            </w:pPr>
            <w:r w:rsidRPr="005E2CA0">
              <w:rPr>
                <w:b/>
                <w:bCs/>
                <w:sz w:val="22"/>
                <w:szCs w:val="22"/>
                <w:lang w:val="en-US"/>
              </w:rPr>
              <w:t>53,500</w:t>
            </w:r>
          </w:p>
          <w:p w14:paraId="7E27CBC4" w14:textId="77777777" w:rsidR="005B254F" w:rsidRPr="009B70F2" w:rsidRDefault="005B254F" w:rsidP="001274F1">
            <w:pPr>
              <w:jc w:val="center"/>
              <w:rPr>
                <w:sz w:val="2"/>
                <w:szCs w:val="2"/>
                <w:lang w:val="en-US"/>
              </w:rPr>
            </w:pPr>
          </w:p>
        </w:tc>
      </w:tr>
      <w:tr w:rsidR="005B254F" w:rsidRPr="00B40365" w14:paraId="125DDDF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BE0D4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40FE82E"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514B1DED"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49C7F88B"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1796D878"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0,310</w:t>
            </w:r>
          </w:p>
        </w:tc>
        <w:tc>
          <w:tcPr>
            <w:tcW w:w="1518" w:type="dxa"/>
            <w:gridSpan w:val="2"/>
            <w:tcBorders>
              <w:top w:val="nil"/>
              <w:bottom w:val="single" w:sz="2" w:space="0" w:color="auto"/>
            </w:tcBorders>
            <w:vAlign w:val="center"/>
          </w:tcPr>
          <w:p w14:paraId="10FB439F" w14:textId="77777777" w:rsidR="005B254F" w:rsidRPr="00C97908" w:rsidRDefault="005B254F" w:rsidP="001274F1">
            <w:pPr>
              <w:jc w:val="center"/>
              <w:rPr>
                <w:sz w:val="16"/>
                <w:szCs w:val="16"/>
                <w:lang w:val="en-US"/>
              </w:rPr>
            </w:pPr>
            <w:r w:rsidRPr="00C97908">
              <w:rPr>
                <w:sz w:val="16"/>
                <w:szCs w:val="16"/>
                <w:lang w:val="en-US"/>
              </w:rPr>
              <w:t>16,585</w:t>
            </w:r>
          </w:p>
        </w:tc>
      </w:tr>
      <w:tr w:rsidR="005B254F" w:rsidRPr="009B70F2" w14:paraId="165C0CD0"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181C5A" w14:textId="77777777" w:rsidR="005B254F" w:rsidRPr="005E2CA0" w:rsidRDefault="005B254F" w:rsidP="001274F1">
            <w:pPr>
              <w:jc w:val="center"/>
              <w:rPr>
                <w:b/>
                <w:bCs/>
                <w:sz w:val="22"/>
                <w:szCs w:val="22"/>
                <w:lang w:val="en-US"/>
              </w:rPr>
            </w:pPr>
            <w:r w:rsidRPr="005E2CA0">
              <w:rPr>
                <w:b/>
                <w:bCs/>
                <w:sz w:val="22"/>
                <w:szCs w:val="22"/>
                <w:lang w:val="en-US"/>
              </w:rPr>
              <w:t>55</w:t>
            </w:r>
          </w:p>
        </w:tc>
        <w:tc>
          <w:tcPr>
            <w:tcW w:w="1366" w:type="dxa"/>
            <w:gridSpan w:val="4"/>
            <w:tcBorders>
              <w:top w:val="single" w:sz="4" w:space="0" w:color="auto"/>
              <w:bottom w:val="single" w:sz="4" w:space="0" w:color="auto"/>
            </w:tcBorders>
            <w:vAlign w:val="center"/>
          </w:tcPr>
          <w:p w14:paraId="56046C34" w14:textId="77777777" w:rsidR="005B254F" w:rsidRPr="005E2CA0" w:rsidRDefault="005B254F" w:rsidP="001274F1">
            <w:pPr>
              <w:jc w:val="center"/>
              <w:rPr>
                <w:b/>
                <w:bCs/>
                <w:sz w:val="22"/>
                <w:szCs w:val="22"/>
                <w:lang w:val="en-US"/>
              </w:rPr>
            </w:pPr>
            <w:r w:rsidRPr="005E2CA0">
              <w:rPr>
                <w:b/>
                <w:bCs/>
                <w:sz w:val="22"/>
                <w:szCs w:val="22"/>
                <w:lang w:val="en-US"/>
              </w:rPr>
              <w:t>TsH05B</w:t>
            </w:r>
          </w:p>
        </w:tc>
        <w:tc>
          <w:tcPr>
            <w:tcW w:w="4254" w:type="dxa"/>
            <w:gridSpan w:val="7"/>
            <w:tcBorders>
              <w:top w:val="single" w:sz="4" w:space="0" w:color="auto"/>
              <w:bottom w:val="single" w:sz="4" w:space="0" w:color="auto"/>
            </w:tcBorders>
          </w:tcPr>
          <w:p w14:paraId="02B7F9FC" w14:textId="77777777" w:rsidR="005B254F" w:rsidRPr="005E2CA0" w:rsidRDefault="005B254F" w:rsidP="001274F1">
            <w:pPr>
              <w:rPr>
                <w:b/>
                <w:bCs/>
                <w:sz w:val="2"/>
                <w:szCs w:val="2"/>
                <w:lang w:val="en-US"/>
              </w:rPr>
            </w:pPr>
            <w:r w:rsidRPr="005E2CA0">
              <w:rPr>
                <w:b/>
                <w:bCs/>
                <w:sz w:val="22"/>
                <w:szCs w:val="22"/>
                <w:lang w:val="en-US"/>
              </w:rPr>
              <w:t>Asternerea uniforma a stratului de pamint vegetal, pe teren orizontal sau cu  panta de 20%, cu pastrarea structurii, in straturi de 15 cm grosime</w:t>
            </w:r>
          </w:p>
          <w:p w14:paraId="66FDEC05"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365473DB" w14:textId="77777777" w:rsidR="005B254F" w:rsidRPr="005E2CA0" w:rsidRDefault="005B254F" w:rsidP="001274F1">
            <w:pPr>
              <w:jc w:val="center"/>
              <w:rPr>
                <w:b/>
                <w:bCs/>
                <w:sz w:val="22"/>
                <w:szCs w:val="22"/>
                <w:lang w:val="en-US"/>
              </w:rPr>
            </w:pPr>
            <w:r w:rsidRPr="005E2CA0">
              <w:rPr>
                <w:b/>
                <w:bCs/>
                <w:sz w:val="22"/>
                <w:szCs w:val="22"/>
                <w:lang w:val="en-US"/>
              </w:rPr>
              <w:t>m2</w:t>
            </w:r>
          </w:p>
        </w:tc>
        <w:tc>
          <w:tcPr>
            <w:tcW w:w="1106" w:type="dxa"/>
            <w:gridSpan w:val="4"/>
            <w:tcBorders>
              <w:top w:val="single" w:sz="4" w:space="0" w:color="auto"/>
              <w:bottom w:val="single" w:sz="4" w:space="0" w:color="auto"/>
            </w:tcBorders>
            <w:vAlign w:val="center"/>
          </w:tcPr>
          <w:p w14:paraId="60ED6296"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0DEC0005" w14:textId="77777777" w:rsidR="005B254F" w:rsidRPr="005E2CA0" w:rsidRDefault="005B254F" w:rsidP="001274F1">
            <w:pPr>
              <w:jc w:val="center"/>
              <w:rPr>
                <w:b/>
                <w:bCs/>
                <w:sz w:val="22"/>
                <w:szCs w:val="22"/>
                <w:lang w:val="en-US"/>
              </w:rPr>
            </w:pPr>
            <w:r w:rsidRPr="005E2CA0">
              <w:rPr>
                <w:b/>
                <w:bCs/>
                <w:sz w:val="22"/>
                <w:szCs w:val="22"/>
                <w:lang w:val="en-US"/>
              </w:rPr>
              <w:t>535,000</w:t>
            </w:r>
          </w:p>
          <w:p w14:paraId="31C96608" w14:textId="77777777" w:rsidR="005B254F" w:rsidRPr="009B70F2" w:rsidRDefault="005B254F" w:rsidP="001274F1">
            <w:pPr>
              <w:jc w:val="center"/>
              <w:rPr>
                <w:sz w:val="2"/>
                <w:szCs w:val="2"/>
                <w:lang w:val="en-US"/>
              </w:rPr>
            </w:pPr>
          </w:p>
        </w:tc>
      </w:tr>
      <w:tr w:rsidR="005B254F" w:rsidRPr="00B40365" w14:paraId="08DBAC6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643B1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43CA02C" w14:textId="77777777" w:rsidR="005B254F" w:rsidRPr="00B40365" w:rsidRDefault="005B254F" w:rsidP="001274F1">
            <w:pPr>
              <w:jc w:val="center"/>
              <w:rPr>
                <w:sz w:val="16"/>
                <w:szCs w:val="16"/>
                <w:lang w:val="en-US"/>
              </w:rPr>
            </w:pPr>
            <w:r w:rsidRPr="00B40365">
              <w:rPr>
                <w:sz w:val="16"/>
                <w:szCs w:val="16"/>
                <w:lang w:val="en-US"/>
              </w:rPr>
              <w:t>7129020012880</w:t>
            </w:r>
          </w:p>
        </w:tc>
        <w:tc>
          <w:tcPr>
            <w:tcW w:w="4238" w:type="dxa"/>
            <w:gridSpan w:val="6"/>
            <w:tcBorders>
              <w:top w:val="nil"/>
              <w:bottom w:val="single" w:sz="2" w:space="0" w:color="auto"/>
            </w:tcBorders>
            <w:vAlign w:val="center"/>
          </w:tcPr>
          <w:p w14:paraId="54D9B39D" w14:textId="77777777" w:rsidR="005B254F" w:rsidRPr="00C97908" w:rsidRDefault="005B254F" w:rsidP="001274F1">
            <w:pPr>
              <w:rPr>
                <w:sz w:val="16"/>
                <w:szCs w:val="16"/>
                <w:lang w:val="en-US"/>
              </w:rPr>
            </w:pPr>
            <w:r w:rsidRPr="00C97908">
              <w:rPr>
                <w:sz w:val="16"/>
                <w:szCs w:val="16"/>
                <w:lang w:val="en-US"/>
              </w:rPr>
              <w:t>Peisagist-floricultor</w:t>
            </w:r>
          </w:p>
        </w:tc>
        <w:tc>
          <w:tcPr>
            <w:tcW w:w="998" w:type="dxa"/>
            <w:gridSpan w:val="4"/>
            <w:tcBorders>
              <w:top w:val="nil"/>
              <w:bottom w:val="single" w:sz="2" w:space="0" w:color="auto"/>
            </w:tcBorders>
            <w:vAlign w:val="center"/>
          </w:tcPr>
          <w:p w14:paraId="3ECC830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6CA5F3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0,130</w:t>
            </w:r>
          </w:p>
        </w:tc>
        <w:tc>
          <w:tcPr>
            <w:tcW w:w="1518" w:type="dxa"/>
            <w:gridSpan w:val="2"/>
            <w:tcBorders>
              <w:top w:val="nil"/>
              <w:bottom w:val="single" w:sz="2" w:space="0" w:color="auto"/>
            </w:tcBorders>
            <w:vAlign w:val="center"/>
          </w:tcPr>
          <w:p w14:paraId="5CB4382B" w14:textId="77777777" w:rsidR="005B254F" w:rsidRPr="00C97908" w:rsidRDefault="005B254F" w:rsidP="001274F1">
            <w:pPr>
              <w:jc w:val="center"/>
              <w:rPr>
                <w:sz w:val="16"/>
                <w:szCs w:val="16"/>
                <w:lang w:val="en-US"/>
              </w:rPr>
            </w:pPr>
            <w:r w:rsidRPr="00C97908">
              <w:rPr>
                <w:sz w:val="16"/>
                <w:szCs w:val="16"/>
                <w:lang w:val="en-US"/>
              </w:rPr>
              <w:t>69,55</w:t>
            </w:r>
          </w:p>
        </w:tc>
      </w:tr>
      <w:tr w:rsidR="005B254F" w:rsidRPr="009B70F2" w14:paraId="428F84C6"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70C826" w14:textId="77777777" w:rsidR="005B254F" w:rsidRPr="005E2CA0" w:rsidRDefault="005B254F" w:rsidP="001274F1">
            <w:pPr>
              <w:jc w:val="center"/>
              <w:rPr>
                <w:b/>
                <w:bCs/>
                <w:sz w:val="22"/>
                <w:szCs w:val="22"/>
                <w:lang w:val="en-US"/>
              </w:rPr>
            </w:pPr>
            <w:r w:rsidRPr="005E2CA0">
              <w:rPr>
                <w:b/>
                <w:bCs/>
                <w:sz w:val="22"/>
                <w:szCs w:val="22"/>
                <w:lang w:val="en-US"/>
              </w:rPr>
              <w:t>56</w:t>
            </w:r>
          </w:p>
        </w:tc>
        <w:tc>
          <w:tcPr>
            <w:tcW w:w="1366" w:type="dxa"/>
            <w:gridSpan w:val="4"/>
            <w:tcBorders>
              <w:top w:val="single" w:sz="4" w:space="0" w:color="auto"/>
              <w:bottom w:val="single" w:sz="4" w:space="0" w:color="auto"/>
            </w:tcBorders>
            <w:vAlign w:val="center"/>
          </w:tcPr>
          <w:p w14:paraId="77BB3B82" w14:textId="77777777" w:rsidR="005B254F" w:rsidRPr="005E2CA0" w:rsidRDefault="005B254F" w:rsidP="001274F1">
            <w:pPr>
              <w:jc w:val="center"/>
              <w:rPr>
                <w:b/>
                <w:bCs/>
                <w:sz w:val="22"/>
                <w:szCs w:val="22"/>
                <w:lang w:val="en-US"/>
              </w:rPr>
            </w:pPr>
            <w:r w:rsidRPr="005E2CA0">
              <w:rPr>
                <w:b/>
                <w:bCs/>
                <w:sz w:val="22"/>
                <w:szCs w:val="22"/>
                <w:lang w:val="en-US"/>
              </w:rPr>
              <w:t>TsH09A</w:t>
            </w:r>
          </w:p>
        </w:tc>
        <w:tc>
          <w:tcPr>
            <w:tcW w:w="4254" w:type="dxa"/>
            <w:gridSpan w:val="7"/>
            <w:tcBorders>
              <w:top w:val="single" w:sz="4" w:space="0" w:color="auto"/>
              <w:bottom w:val="single" w:sz="4" w:space="0" w:color="auto"/>
            </w:tcBorders>
          </w:tcPr>
          <w:p w14:paraId="64E6E508" w14:textId="77777777" w:rsidR="005B254F" w:rsidRPr="005E2CA0" w:rsidRDefault="005B254F" w:rsidP="001274F1">
            <w:pPr>
              <w:rPr>
                <w:b/>
                <w:bCs/>
                <w:sz w:val="2"/>
                <w:szCs w:val="2"/>
                <w:lang w:val="en-US"/>
              </w:rPr>
            </w:pPr>
            <w:r w:rsidRPr="005E2CA0">
              <w:rPr>
                <w:b/>
                <w:bCs/>
                <w:sz w:val="22"/>
                <w:szCs w:val="22"/>
                <w:lang w:val="en-US"/>
              </w:rPr>
              <w:t>Semanarea gazonului pe suprafete orizontale sau in panta sub 30%</w:t>
            </w:r>
          </w:p>
          <w:p w14:paraId="08ED5906"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147CEAFD" w14:textId="77777777" w:rsidR="005B254F" w:rsidRPr="005E2CA0" w:rsidRDefault="005B254F" w:rsidP="001274F1">
            <w:pPr>
              <w:jc w:val="center"/>
              <w:rPr>
                <w:b/>
                <w:bCs/>
                <w:sz w:val="22"/>
                <w:szCs w:val="22"/>
                <w:lang w:val="en-US"/>
              </w:rPr>
            </w:pPr>
            <w:r w:rsidRPr="005E2CA0">
              <w:rPr>
                <w:b/>
                <w:bCs/>
                <w:sz w:val="22"/>
                <w:szCs w:val="22"/>
                <w:lang w:val="en-US"/>
              </w:rPr>
              <w:t>100m2</w:t>
            </w:r>
          </w:p>
        </w:tc>
        <w:tc>
          <w:tcPr>
            <w:tcW w:w="1106" w:type="dxa"/>
            <w:gridSpan w:val="4"/>
            <w:tcBorders>
              <w:top w:val="single" w:sz="4" w:space="0" w:color="auto"/>
              <w:bottom w:val="single" w:sz="4" w:space="0" w:color="auto"/>
            </w:tcBorders>
            <w:vAlign w:val="center"/>
          </w:tcPr>
          <w:p w14:paraId="174F9B0B"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3FBB223" w14:textId="77777777" w:rsidR="005B254F" w:rsidRPr="005E2CA0" w:rsidRDefault="005B254F" w:rsidP="001274F1">
            <w:pPr>
              <w:jc w:val="center"/>
              <w:rPr>
                <w:b/>
                <w:bCs/>
                <w:sz w:val="22"/>
                <w:szCs w:val="22"/>
                <w:lang w:val="en-US"/>
              </w:rPr>
            </w:pPr>
            <w:r w:rsidRPr="005E2CA0">
              <w:rPr>
                <w:b/>
                <w:bCs/>
                <w:sz w:val="22"/>
                <w:szCs w:val="22"/>
                <w:lang w:val="en-US"/>
              </w:rPr>
              <w:t>5,350</w:t>
            </w:r>
          </w:p>
          <w:p w14:paraId="49EDCAF2" w14:textId="77777777" w:rsidR="005B254F" w:rsidRPr="009B70F2" w:rsidRDefault="005B254F" w:rsidP="001274F1">
            <w:pPr>
              <w:jc w:val="center"/>
              <w:rPr>
                <w:sz w:val="2"/>
                <w:szCs w:val="2"/>
                <w:lang w:val="en-US"/>
              </w:rPr>
            </w:pPr>
          </w:p>
        </w:tc>
      </w:tr>
      <w:tr w:rsidR="005B254F" w:rsidRPr="00B40365" w14:paraId="784F332D"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E5782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C3E0F14" w14:textId="77777777" w:rsidR="005B254F" w:rsidRPr="00B40365" w:rsidRDefault="005B254F" w:rsidP="001274F1">
            <w:pPr>
              <w:jc w:val="center"/>
              <w:rPr>
                <w:sz w:val="16"/>
                <w:szCs w:val="16"/>
                <w:lang w:val="en-US"/>
              </w:rPr>
            </w:pPr>
            <w:r w:rsidRPr="00B40365">
              <w:rPr>
                <w:sz w:val="16"/>
                <w:szCs w:val="16"/>
                <w:lang w:val="en-US"/>
              </w:rPr>
              <w:t>7129020012880</w:t>
            </w:r>
          </w:p>
        </w:tc>
        <w:tc>
          <w:tcPr>
            <w:tcW w:w="4238" w:type="dxa"/>
            <w:gridSpan w:val="6"/>
            <w:tcBorders>
              <w:top w:val="nil"/>
              <w:bottom w:val="single" w:sz="2" w:space="0" w:color="auto"/>
            </w:tcBorders>
            <w:vAlign w:val="center"/>
          </w:tcPr>
          <w:p w14:paraId="73D57FF4" w14:textId="77777777" w:rsidR="005B254F" w:rsidRPr="00C97908" w:rsidRDefault="005B254F" w:rsidP="001274F1">
            <w:pPr>
              <w:rPr>
                <w:sz w:val="16"/>
                <w:szCs w:val="16"/>
                <w:lang w:val="en-US"/>
              </w:rPr>
            </w:pPr>
            <w:r w:rsidRPr="00C97908">
              <w:rPr>
                <w:sz w:val="16"/>
                <w:szCs w:val="16"/>
                <w:lang w:val="en-US"/>
              </w:rPr>
              <w:t>Peisagist-floricultor</w:t>
            </w:r>
          </w:p>
        </w:tc>
        <w:tc>
          <w:tcPr>
            <w:tcW w:w="998" w:type="dxa"/>
            <w:gridSpan w:val="4"/>
            <w:tcBorders>
              <w:top w:val="nil"/>
              <w:bottom w:val="single" w:sz="2" w:space="0" w:color="auto"/>
            </w:tcBorders>
            <w:vAlign w:val="center"/>
          </w:tcPr>
          <w:p w14:paraId="609AA00F"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6FB595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4,820</w:t>
            </w:r>
          </w:p>
        </w:tc>
        <w:tc>
          <w:tcPr>
            <w:tcW w:w="1518" w:type="dxa"/>
            <w:gridSpan w:val="2"/>
            <w:tcBorders>
              <w:top w:val="nil"/>
              <w:bottom w:val="single" w:sz="2" w:space="0" w:color="auto"/>
            </w:tcBorders>
            <w:vAlign w:val="center"/>
          </w:tcPr>
          <w:p w14:paraId="139FE635" w14:textId="77777777" w:rsidR="005B254F" w:rsidRPr="00C97908" w:rsidRDefault="005B254F" w:rsidP="001274F1">
            <w:pPr>
              <w:jc w:val="center"/>
              <w:rPr>
                <w:sz w:val="16"/>
                <w:szCs w:val="16"/>
                <w:lang w:val="en-US"/>
              </w:rPr>
            </w:pPr>
            <w:r w:rsidRPr="00C97908">
              <w:rPr>
                <w:sz w:val="16"/>
                <w:szCs w:val="16"/>
                <w:lang w:val="en-US"/>
              </w:rPr>
              <w:t>25,787</w:t>
            </w:r>
          </w:p>
        </w:tc>
      </w:tr>
      <w:tr w:rsidR="005B254F" w:rsidRPr="00B40365" w14:paraId="3BF5194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6B40D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5AA2EC0A" w14:textId="77777777" w:rsidR="005B254F" w:rsidRPr="00B40365" w:rsidRDefault="005B254F" w:rsidP="001274F1">
            <w:pPr>
              <w:jc w:val="center"/>
              <w:rPr>
                <w:sz w:val="16"/>
                <w:szCs w:val="16"/>
                <w:lang w:val="en-US"/>
              </w:rPr>
            </w:pPr>
            <w:r w:rsidRPr="00B40365">
              <w:rPr>
                <w:sz w:val="16"/>
                <w:szCs w:val="16"/>
                <w:lang w:val="en-US"/>
              </w:rPr>
              <w:t>0221107204435</w:t>
            </w:r>
          </w:p>
        </w:tc>
        <w:tc>
          <w:tcPr>
            <w:tcW w:w="4238" w:type="dxa"/>
            <w:gridSpan w:val="6"/>
            <w:tcBorders>
              <w:top w:val="nil"/>
              <w:bottom w:val="single" w:sz="2" w:space="0" w:color="auto"/>
            </w:tcBorders>
            <w:vAlign w:val="center"/>
          </w:tcPr>
          <w:p w14:paraId="37463278" w14:textId="77777777" w:rsidR="005B254F" w:rsidRPr="00C97908" w:rsidRDefault="005B254F" w:rsidP="001274F1">
            <w:pPr>
              <w:rPr>
                <w:sz w:val="16"/>
                <w:szCs w:val="16"/>
                <w:lang w:val="en-US"/>
              </w:rPr>
            </w:pPr>
            <w:r w:rsidRPr="00C97908">
              <w:rPr>
                <w:sz w:val="16"/>
                <w:szCs w:val="16"/>
                <w:lang w:val="en-US"/>
              </w:rPr>
              <w:t>Seminte de plante-graminee perene (pm)</w:t>
            </w:r>
          </w:p>
        </w:tc>
        <w:tc>
          <w:tcPr>
            <w:tcW w:w="998" w:type="dxa"/>
            <w:gridSpan w:val="4"/>
            <w:tcBorders>
              <w:top w:val="nil"/>
              <w:bottom w:val="single" w:sz="2" w:space="0" w:color="auto"/>
            </w:tcBorders>
            <w:vAlign w:val="center"/>
          </w:tcPr>
          <w:p w14:paraId="1B0B0295"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106ED191"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3,960</w:t>
            </w:r>
          </w:p>
        </w:tc>
        <w:tc>
          <w:tcPr>
            <w:tcW w:w="1518" w:type="dxa"/>
            <w:gridSpan w:val="2"/>
            <w:tcBorders>
              <w:top w:val="nil"/>
              <w:bottom w:val="single" w:sz="2" w:space="0" w:color="auto"/>
            </w:tcBorders>
            <w:vAlign w:val="center"/>
          </w:tcPr>
          <w:p w14:paraId="066A6D70" w14:textId="77777777" w:rsidR="005B254F" w:rsidRPr="00C97908" w:rsidRDefault="005B254F" w:rsidP="001274F1">
            <w:pPr>
              <w:jc w:val="center"/>
              <w:rPr>
                <w:sz w:val="16"/>
                <w:szCs w:val="16"/>
                <w:lang w:val="en-US"/>
              </w:rPr>
            </w:pPr>
            <w:r w:rsidRPr="00C97908">
              <w:rPr>
                <w:sz w:val="16"/>
                <w:szCs w:val="16"/>
                <w:lang w:val="en-US"/>
              </w:rPr>
              <w:t>21,186</w:t>
            </w:r>
          </w:p>
        </w:tc>
      </w:tr>
      <w:tr w:rsidR="005B254F" w:rsidRPr="009B70F2" w14:paraId="4FE18855"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4D7D6D1" w14:textId="77777777" w:rsidR="005B254F" w:rsidRPr="005E2CA0" w:rsidRDefault="005B254F" w:rsidP="001274F1">
            <w:pPr>
              <w:jc w:val="center"/>
              <w:rPr>
                <w:b/>
                <w:bCs/>
                <w:sz w:val="22"/>
                <w:szCs w:val="22"/>
                <w:lang w:val="en-US"/>
              </w:rPr>
            </w:pPr>
            <w:r w:rsidRPr="005E2CA0">
              <w:rPr>
                <w:b/>
                <w:bCs/>
                <w:sz w:val="22"/>
                <w:szCs w:val="22"/>
                <w:lang w:val="en-US"/>
              </w:rPr>
              <w:t>57</w:t>
            </w:r>
          </w:p>
        </w:tc>
        <w:tc>
          <w:tcPr>
            <w:tcW w:w="1366" w:type="dxa"/>
            <w:gridSpan w:val="4"/>
            <w:tcBorders>
              <w:top w:val="single" w:sz="4" w:space="0" w:color="auto"/>
              <w:bottom w:val="single" w:sz="4" w:space="0" w:color="auto"/>
            </w:tcBorders>
            <w:vAlign w:val="center"/>
          </w:tcPr>
          <w:p w14:paraId="2758ECD7" w14:textId="77777777" w:rsidR="005B254F" w:rsidRPr="005E2CA0" w:rsidRDefault="005B254F" w:rsidP="001274F1">
            <w:pPr>
              <w:jc w:val="center"/>
              <w:rPr>
                <w:b/>
                <w:bCs/>
                <w:sz w:val="22"/>
                <w:szCs w:val="22"/>
                <w:lang w:val="en-US"/>
              </w:rPr>
            </w:pPr>
            <w:r w:rsidRPr="005E2CA0">
              <w:rPr>
                <w:b/>
                <w:bCs/>
                <w:sz w:val="22"/>
                <w:szCs w:val="22"/>
                <w:lang w:val="en-US"/>
              </w:rPr>
              <w:t>TsH12B</w:t>
            </w:r>
          </w:p>
        </w:tc>
        <w:tc>
          <w:tcPr>
            <w:tcW w:w="4254" w:type="dxa"/>
            <w:gridSpan w:val="7"/>
            <w:tcBorders>
              <w:top w:val="single" w:sz="4" w:space="0" w:color="auto"/>
              <w:bottom w:val="single" w:sz="4" w:space="0" w:color="auto"/>
            </w:tcBorders>
          </w:tcPr>
          <w:p w14:paraId="1982B093" w14:textId="77777777" w:rsidR="005B254F" w:rsidRPr="005E2CA0" w:rsidRDefault="005B254F" w:rsidP="001274F1">
            <w:pPr>
              <w:rPr>
                <w:b/>
                <w:bCs/>
                <w:sz w:val="2"/>
                <w:szCs w:val="2"/>
                <w:lang w:val="en-US"/>
              </w:rPr>
            </w:pPr>
            <w:r w:rsidRPr="005E2CA0">
              <w:rPr>
                <w:b/>
                <w:bCs/>
                <w:sz w:val="22"/>
                <w:szCs w:val="22"/>
                <w:lang w:val="en-US"/>
              </w:rPr>
              <w:t>Udarea suprafetelor cu furtunul de la cisterna</w:t>
            </w:r>
          </w:p>
          <w:p w14:paraId="45BCC148"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754FC4BD" w14:textId="77777777" w:rsidR="005B254F" w:rsidRPr="005E2CA0" w:rsidRDefault="005B254F" w:rsidP="001274F1">
            <w:pPr>
              <w:jc w:val="center"/>
              <w:rPr>
                <w:b/>
                <w:bCs/>
                <w:sz w:val="22"/>
                <w:szCs w:val="22"/>
                <w:lang w:val="en-US"/>
              </w:rPr>
            </w:pPr>
            <w:r w:rsidRPr="005E2CA0">
              <w:rPr>
                <w:b/>
                <w:bCs/>
                <w:sz w:val="22"/>
                <w:szCs w:val="22"/>
                <w:lang w:val="en-US"/>
              </w:rPr>
              <w:t>100m2</w:t>
            </w:r>
          </w:p>
        </w:tc>
        <w:tc>
          <w:tcPr>
            <w:tcW w:w="1106" w:type="dxa"/>
            <w:gridSpan w:val="4"/>
            <w:tcBorders>
              <w:top w:val="single" w:sz="4" w:space="0" w:color="auto"/>
              <w:bottom w:val="single" w:sz="4" w:space="0" w:color="auto"/>
            </w:tcBorders>
            <w:vAlign w:val="center"/>
          </w:tcPr>
          <w:p w14:paraId="103B81D8"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55F1069F" w14:textId="77777777" w:rsidR="005B254F" w:rsidRPr="005E2CA0" w:rsidRDefault="005B254F" w:rsidP="001274F1">
            <w:pPr>
              <w:jc w:val="center"/>
              <w:rPr>
                <w:b/>
                <w:bCs/>
                <w:sz w:val="22"/>
                <w:szCs w:val="22"/>
                <w:lang w:val="en-US"/>
              </w:rPr>
            </w:pPr>
            <w:r w:rsidRPr="005E2CA0">
              <w:rPr>
                <w:b/>
                <w:bCs/>
                <w:sz w:val="22"/>
                <w:szCs w:val="22"/>
                <w:lang w:val="en-US"/>
              </w:rPr>
              <w:t>5,350</w:t>
            </w:r>
          </w:p>
          <w:p w14:paraId="1A97E2B9" w14:textId="77777777" w:rsidR="005B254F" w:rsidRPr="009B70F2" w:rsidRDefault="005B254F" w:rsidP="001274F1">
            <w:pPr>
              <w:jc w:val="center"/>
              <w:rPr>
                <w:sz w:val="2"/>
                <w:szCs w:val="2"/>
                <w:lang w:val="en-US"/>
              </w:rPr>
            </w:pPr>
          </w:p>
        </w:tc>
      </w:tr>
      <w:tr w:rsidR="005B254F" w:rsidRPr="00B40365" w14:paraId="51D9171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37F66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FF498DE" w14:textId="77777777" w:rsidR="005B254F" w:rsidRPr="00B40365" w:rsidRDefault="005B254F" w:rsidP="001274F1">
            <w:pPr>
              <w:jc w:val="center"/>
              <w:rPr>
                <w:sz w:val="16"/>
                <w:szCs w:val="16"/>
                <w:lang w:val="en-US"/>
              </w:rPr>
            </w:pPr>
            <w:r w:rsidRPr="00B40365">
              <w:rPr>
                <w:sz w:val="16"/>
                <w:szCs w:val="16"/>
                <w:lang w:val="en-US"/>
              </w:rPr>
              <w:t>7129020012880</w:t>
            </w:r>
          </w:p>
        </w:tc>
        <w:tc>
          <w:tcPr>
            <w:tcW w:w="4238" w:type="dxa"/>
            <w:gridSpan w:val="6"/>
            <w:tcBorders>
              <w:top w:val="nil"/>
              <w:bottom w:val="single" w:sz="2" w:space="0" w:color="auto"/>
            </w:tcBorders>
            <w:vAlign w:val="center"/>
          </w:tcPr>
          <w:p w14:paraId="1599797B" w14:textId="77777777" w:rsidR="005B254F" w:rsidRPr="00C97908" w:rsidRDefault="005B254F" w:rsidP="001274F1">
            <w:pPr>
              <w:rPr>
                <w:sz w:val="16"/>
                <w:szCs w:val="16"/>
                <w:lang w:val="en-US"/>
              </w:rPr>
            </w:pPr>
            <w:r w:rsidRPr="00C97908">
              <w:rPr>
                <w:sz w:val="16"/>
                <w:szCs w:val="16"/>
                <w:lang w:val="en-US"/>
              </w:rPr>
              <w:t>Peisagist-floricultor</w:t>
            </w:r>
          </w:p>
        </w:tc>
        <w:tc>
          <w:tcPr>
            <w:tcW w:w="998" w:type="dxa"/>
            <w:gridSpan w:val="4"/>
            <w:tcBorders>
              <w:top w:val="nil"/>
              <w:bottom w:val="single" w:sz="2" w:space="0" w:color="auto"/>
            </w:tcBorders>
            <w:vAlign w:val="center"/>
          </w:tcPr>
          <w:p w14:paraId="3BD62EB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22C9E8F6"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0,660</w:t>
            </w:r>
          </w:p>
        </w:tc>
        <w:tc>
          <w:tcPr>
            <w:tcW w:w="1518" w:type="dxa"/>
            <w:gridSpan w:val="2"/>
            <w:tcBorders>
              <w:top w:val="nil"/>
              <w:bottom w:val="single" w:sz="2" w:space="0" w:color="auto"/>
            </w:tcBorders>
            <w:vAlign w:val="center"/>
          </w:tcPr>
          <w:p w14:paraId="36FAE2BC" w14:textId="77777777" w:rsidR="005B254F" w:rsidRPr="00C97908" w:rsidRDefault="005B254F" w:rsidP="001274F1">
            <w:pPr>
              <w:jc w:val="center"/>
              <w:rPr>
                <w:sz w:val="16"/>
                <w:szCs w:val="16"/>
                <w:lang w:val="en-US"/>
              </w:rPr>
            </w:pPr>
            <w:r w:rsidRPr="00C97908">
              <w:rPr>
                <w:sz w:val="16"/>
                <w:szCs w:val="16"/>
                <w:lang w:val="en-US"/>
              </w:rPr>
              <w:t>3,531</w:t>
            </w:r>
          </w:p>
        </w:tc>
      </w:tr>
      <w:tr w:rsidR="005B254F" w:rsidRPr="00B40365" w14:paraId="470E31C9"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56E00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FDD9295" w14:textId="77777777" w:rsidR="005B254F" w:rsidRPr="00B40365" w:rsidRDefault="005B254F" w:rsidP="001274F1">
            <w:pPr>
              <w:jc w:val="center"/>
              <w:rPr>
                <w:sz w:val="16"/>
                <w:szCs w:val="16"/>
                <w:lang w:val="en-US"/>
              </w:rPr>
            </w:pPr>
            <w:r w:rsidRPr="00B40365">
              <w:rPr>
                <w:sz w:val="16"/>
                <w:szCs w:val="16"/>
                <w:lang w:val="en-US"/>
              </w:rPr>
              <w:t>4100116202806</w:t>
            </w:r>
          </w:p>
        </w:tc>
        <w:tc>
          <w:tcPr>
            <w:tcW w:w="4238" w:type="dxa"/>
            <w:gridSpan w:val="6"/>
            <w:tcBorders>
              <w:top w:val="nil"/>
              <w:bottom w:val="single" w:sz="2" w:space="0" w:color="auto"/>
            </w:tcBorders>
            <w:vAlign w:val="center"/>
          </w:tcPr>
          <w:p w14:paraId="224D4BC0" w14:textId="77777777" w:rsidR="005B254F" w:rsidRPr="00C97908" w:rsidRDefault="005B254F" w:rsidP="001274F1">
            <w:pPr>
              <w:rPr>
                <w:sz w:val="16"/>
                <w:szCs w:val="16"/>
                <w:lang w:val="en-US"/>
              </w:rPr>
            </w:pPr>
            <w:r w:rsidRPr="00C97908">
              <w:rPr>
                <w:sz w:val="16"/>
                <w:szCs w:val="16"/>
                <w:lang w:val="en-US"/>
              </w:rPr>
              <w:t>Apa industriala in cisterne pt. lucrari drumuri-terasam.</w:t>
            </w:r>
          </w:p>
        </w:tc>
        <w:tc>
          <w:tcPr>
            <w:tcW w:w="998" w:type="dxa"/>
            <w:gridSpan w:val="4"/>
            <w:tcBorders>
              <w:top w:val="nil"/>
              <w:bottom w:val="single" w:sz="2" w:space="0" w:color="auto"/>
            </w:tcBorders>
            <w:vAlign w:val="center"/>
          </w:tcPr>
          <w:p w14:paraId="0A5FD4B4"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196FA99A"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6BCA32DD" w14:textId="77777777" w:rsidR="005B254F" w:rsidRPr="00C97908" w:rsidRDefault="005B254F" w:rsidP="001274F1">
            <w:pPr>
              <w:jc w:val="center"/>
              <w:rPr>
                <w:sz w:val="16"/>
                <w:szCs w:val="16"/>
                <w:lang w:val="en-US"/>
              </w:rPr>
            </w:pPr>
            <w:r w:rsidRPr="00C97908">
              <w:rPr>
                <w:sz w:val="16"/>
                <w:szCs w:val="16"/>
                <w:lang w:val="en-US"/>
              </w:rPr>
              <w:t>5,35</w:t>
            </w:r>
          </w:p>
        </w:tc>
      </w:tr>
      <w:tr w:rsidR="005B254F" w:rsidRPr="00B40365" w14:paraId="026D06F7"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98BC46"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C7B6B26" w14:textId="77777777" w:rsidR="005B254F" w:rsidRPr="00B40365" w:rsidRDefault="005B254F" w:rsidP="001274F1">
            <w:pPr>
              <w:jc w:val="center"/>
              <w:rPr>
                <w:sz w:val="16"/>
                <w:szCs w:val="16"/>
                <w:lang w:val="en-US"/>
              </w:rPr>
            </w:pPr>
            <w:r w:rsidRPr="00B40365">
              <w:rPr>
                <w:sz w:val="16"/>
                <w:szCs w:val="16"/>
                <w:lang w:val="en-US"/>
              </w:rPr>
              <w:t>3410540005603</w:t>
            </w:r>
          </w:p>
        </w:tc>
        <w:tc>
          <w:tcPr>
            <w:tcW w:w="4238" w:type="dxa"/>
            <w:gridSpan w:val="6"/>
            <w:tcBorders>
              <w:top w:val="nil"/>
              <w:bottom w:val="single" w:sz="2" w:space="0" w:color="auto"/>
            </w:tcBorders>
            <w:vAlign w:val="center"/>
          </w:tcPr>
          <w:p w14:paraId="15CA609B" w14:textId="77777777" w:rsidR="005B254F" w:rsidRPr="00C97908" w:rsidRDefault="005B254F" w:rsidP="001274F1">
            <w:pPr>
              <w:rPr>
                <w:sz w:val="16"/>
                <w:szCs w:val="16"/>
                <w:lang w:val="en-US"/>
              </w:rPr>
            </w:pPr>
            <w:r w:rsidRPr="00C97908">
              <w:rPr>
                <w:sz w:val="16"/>
                <w:szCs w:val="16"/>
                <w:lang w:val="en-US"/>
              </w:rPr>
              <w:t>Autocisterna 5-8 t cu dispozitive de stropire</w:t>
            </w:r>
          </w:p>
        </w:tc>
        <w:tc>
          <w:tcPr>
            <w:tcW w:w="998" w:type="dxa"/>
            <w:gridSpan w:val="4"/>
            <w:tcBorders>
              <w:top w:val="nil"/>
              <w:bottom w:val="single" w:sz="2" w:space="0" w:color="auto"/>
            </w:tcBorders>
            <w:vAlign w:val="center"/>
          </w:tcPr>
          <w:p w14:paraId="0FE8DEF2" w14:textId="77777777" w:rsidR="005B254F" w:rsidRPr="00C97908" w:rsidRDefault="005B254F" w:rsidP="001274F1">
            <w:pPr>
              <w:jc w:val="center"/>
              <w:rPr>
                <w:sz w:val="16"/>
                <w:szCs w:val="16"/>
                <w:lang w:val="en-US"/>
              </w:rPr>
            </w:pPr>
            <w:r w:rsidRPr="00C97908">
              <w:rPr>
                <w:sz w:val="16"/>
                <w:szCs w:val="16"/>
                <w:lang w:val="en-US"/>
              </w:rPr>
              <w:t>h-ut</w:t>
            </w:r>
          </w:p>
        </w:tc>
        <w:tc>
          <w:tcPr>
            <w:tcW w:w="1106" w:type="dxa"/>
            <w:gridSpan w:val="4"/>
            <w:tcBorders>
              <w:top w:val="nil"/>
              <w:bottom w:val="single" w:sz="2" w:space="0" w:color="auto"/>
            </w:tcBorders>
            <w:vAlign w:val="center"/>
          </w:tcPr>
          <w:p w14:paraId="73BDAC1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0,386</w:t>
            </w:r>
          </w:p>
        </w:tc>
        <w:tc>
          <w:tcPr>
            <w:tcW w:w="1518" w:type="dxa"/>
            <w:gridSpan w:val="2"/>
            <w:tcBorders>
              <w:top w:val="nil"/>
              <w:bottom w:val="single" w:sz="2" w:space="0" w:color="auto"/>
              <w:right w:val="single" w:sz="4" w:space="0" w:color="auto"/>
            </w:tcBorders>
            <w:vAlign w:val="center"/>
          </w:tcPr>
          <w:p w14:paraId="4E7F3DA7" w14:textId="77777777" w:rsidR="005B254F" w:rsidRPr="00C97908" w:rsidRDefault="005B254F" w:rsidP="001274F1">
            <w:pPr>
              <w:jc w:val="center"/>
              <w:rPr>
                <w:sz w:val="16"/>
                <w:szCs w:val="16"/>
                <w:lang w:val="en-US"/>
              </w:rPr>
            </w:pPr>
            <w:r w:rsidRPr="00C97908">
              <w:rPr>
                <w:sz w:val="16"/>
                <w:szCs w:val="16"/>
                <w:lang w:val="en-US"/>
              </w:rPr>
              <w:t>2,065</w:t>
            </w:r>
          </w:p>
        </w:tc>
      </w:tr>
      <w:tr w:rsidR="005B254F" w:rsidRPr="009B70F2" w14:paraId="6DC87067"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BB0D64C" w14:textId="77777777" w:rsidR="005B254F" w:rsidRPr="005E2CA0" w:rsidRDefault="005B254F" w:rsidP="001274F1">
            <w:pPr>
              <w:jc w:val="center"/>
              <w:rPr>
                <w:b/>
                <w:bCs/>
                <w:sz w:val="22"/>
                <w:szCs w:val="22"/>
                <w:lang w:val="en-US"/>
              </w:rPr>
            </w:pPr>
            <w:r w:rsidRPr="005E2CA0">
              <w:rPr>
                <w:b/>
                <w:bCs/>
                <w:sz w:val="22"/>
                <w:szCs w:val="22"/>
                <w:lang w:val="en-US"/>
              </w:rPr>
              <w:t>58</w:t>
            </w:r>
          </w:p>
        </w:tc>
        <w:tc>
          <w:tcPr>
            <w:tcW w:w="1366" w:type="dxa"/>
            <w:gridSpan w:val="4"/>
            <w:tcBorders>
              <w:top w:val="single" w:sz="4" w:space="0" w:color="auto"/>
              <w:bottom w:val="single" w:sz="4" w:space="0" w:color="auto"/>
            </w:tcBorders>
            <w:vAlign w:val="center"/>
          </w:tcPr>
          <w:p w14:paraId="3A19EDAA" w14:textId="77777777" w:rsidR="005B254F" w:rsidRPr="005E2CA0" w:rsidRDefault="005B254F" w:rsidP="001274F1">
            <w:pPr>
              <w:jc w:val="center"/>
              <w:rPr>
                <w:b/>
                <w:bCs/>
                <w:sz w:val="22"/>
                <w:szCs w:val="22"/>
                <w:lang w:val="en-US"/>
              </w:rPr>
            </w:pPr>
            <w:r w:rsidRPr="005E2CA0">
              <w:rPr>
                <w:b/>
                <w:bCs/>
                <w:sz w:val="22"/>
                <w:szCs w:val="22"/>
                <w:lang w:val="en-US"/>
              </w:rPr>
              <w:t>TsH156B</w:t>
            </w:r>
          </w:p>
        </w:tc>
        <w:tc>
          <w:tcPr>
            <w:tcW w:w="4254" w:type="dxa"/>
            <w:gridSpan w:val="7"/>
            <w:tcBorders>
              <w:top w:val="single" w:sz="4" w:space="0" w:color="auto"/>
              <w:bottom w:val="single" w:sz="4" w:space="0" w:color="auto"/>
            </w:tcBorders>
          </w:tcPr>
          <w:p w14:paraId="0FBF6B40" w14:textId="77777777" w:rsidR="005B254F" w:rsidRPr="005E2CA0" w:rsidRDefault="005B254F" w:rsidP="001274F1">
            <w:pPr>
              <w:rPr>
                <w:b/>
                <w:bCs/>
                <w:sz w:val="2"/>
                <w:szCs w:val="2"/>
                <w:lang w:val="en-US"/>
              </w:rPr>
            </w:pPr>
            <w:r w:rsidRPr="005E2CA0">
              <w:rPr>
                <w:b/>
                <w:bCs/>
                <w:sz w:val="22"/>
                <w:szCs w:val="22"/>
                <w:lang w:val="en-US"/>
              </w:rPr>
              <w:t>Sapatul gropitelor de marime, cm. 50 x 50 x 50</w:t>
            </w:r>
          </w:p>
          <w:p w14:paraId="3D823D95"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488153F8" w14:textId="77777777" w:rsidR="005B254F" w:rsidRPr="005E2CA0" w:rsidRDefault="005B254F" w:rsidP="001274F1">
            <w:pPr>
              <w:jc w:val="center"/>
              <w:rPr>
                <w:b/>
                <w:bCs/>
                <w:sz w:val="22"/>
                <w:szCs w:val="22"/>
                <w:lang w:val="en-US"/>
              </w:rPr>
            </w:pPr>
            <w:r w:rsidRPr="005E2CA0">
              <w:rPr>
                <w:b/>
                <w:bCs/>
                <w:sz w:val="22"/>
                <w:szCs w:val="22"/>
                <w:lang w:val="en-US"/>
              </w:rPr>
              <w:t>buc</w:t>
            </w:r>
          </w:p>
        </w:tc>
        <w:tc>
          <w:tcPr>
            <w:tcW w:w="1106" w:type="dxa"/>
            <w:gridSpan w:val="4"/>
            <w:tcBorders>
              <w:top w:val="single" w:sz="4" w:space="0" w:color="auto"/>
              <w:bottom w:val="single" w:sz="4" w:space="0" w:color="auto"/>
            </w:tcBorders>
            <w:vAlign w:val="center"/>
          </w:tcPr>
          <w:p w14:paraId="247F3EF1"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409E61F7" w14:textId="77777777" w:rsidR="005B254F" w:rsidRPr="005E2CA0" w:rsidRDefault="005B254F" w:rsidP="001274F1">
            <w:pPr>
              <w:jc w:val="center"/>
              <w:rPr>
                <w:b/>
                <w:bCs/>
                <w:sz w:val="22"/>
                <w:szCs w:val="22"/>
                <w:lang w:val="en-US"/>
              </w:rPr>
            </w:pPr>
            <w:r w:rsidRPr="005E2CA0">
              <w:rPr>
                <w:b/>
                <w:bCs/>
                <w:sz w:val="22"/>
                <w:szCs w:val="22"/>
                <w:lang w:val="en-US"/>
              </w:rPr>
              <w:t>30,000</w:t>
            </w:r>
          </w:p>
          <w:p w14:paraId="17212656" w14:textId="77777777" w:rsidR="005B254F" w:rsidRPr="009B70F2" w:rsidRDefault="005B254F" w:rsidP="001274F1">
            <w:pPr>
              <w:jc w:val="center"/>
              <w:rPr>
                <w:sz w:val="2"/>
                <w:szCs w:val="2"/>
                <w:lang w:val="en-US"/>
              </w:rPr>
            </w:pPr>
          </w:p>
        </w:tc>
      </w:tr>
      <w:tr w:rsidR="005B254F" w:rsidRPr="00B40365" w14:paraId="44029894"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8D245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6AB80049"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2FEFD2D4"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1E77CE7B"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53918C0"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2A777650" w14:textId="77777777" w:rsidR="005B254F" w:rsidRPr="00C97908" w:rsidRDefault="005B254F" w:rsidP="001274F1">
            <w:pPr>
              <w:jc w:val="center"/>
              <w:rPr>
                <w:sz w:val="16"/>
                <w:szCs w:val="16"/>
                <w:lang w:val="en-US"/>
              </w:rPr>
            </w:pPr>
            <w:r w:rsidRPr="00C97908">
              <w:rPr>
                <w:sz w:val="16"/>
                <w:szCs w:val="16"/>
                <w:lang w:val="en-US"/>
              </w:rPr>
              <w:t>3,00</w:t>
            </w:r>
          </w:p>
        </w:tc>
      </w:tr>
      <w:tr w:rsidR="005B254F" w:rsidRPr="009B70F2" w14:paraId="6E7AE5C3"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A4447A" w14:textId="77777777" w:rsidR="005B254F" w:rsidRPr="005E2CA0" w:rsidRDefault="005B254F" w:rsidP="001274F1">
            <w:pPr>
              <w:jc w:val="center"/>
              <w:rPr>
                <w:b/>
                <w:bCs/>
                <w:sz w:val="22"/>
                <w:szCs w:val="22"/>
                <w:lang w:val="en-US"/>
              </w:rPr>
            </w:pPr>
            <w:r w:rsidRPr="005E2CA0">
              <w:rPr>
                <w:b/>
                <w:bCs/>
                <w:sz w:val="22"/>
                <w:szCs w:val="22"/>
                <w:lang w:val="en-US"/>
              </w:rPr>
              <w:t>59</w:t>
            </w:r>
          </w:p>
        </w:tc>
        <w:tc>
          <w:tcPr>
            <w:tcW w:w="1366" w:type="dxa"/>
            <w:gridSpan w:val="4"/>
            <w:tcBorders>
              <w:top w:val="single" w:sz="4" w:space="0" w:color="auto"/>
              <w:bottom w:val="single" w:sz="4" w:space="0" w:color="auto"/>
            </w:tcBorders>
            <w:vAlign w:val="center"/>
          </w:tcPr>
          <w:p w14:paraId="62E3C693" w14:textId="77777777" w:rsidR="005B254F" w:rsidRPr="005E2CA0" w:rsidRDefault="005B254F" w:rsidP="001274F1">
            <w:pPr>
              <w:jc w:val="center"/>
              <w:rPr>
                <w:b/>
                <w:bCs/>
                <w:sz w:val="22"/>
                <w:szCs w:val="22"/>
                <w:lang w:val="en-US"/>
              </w:rPr>
            </w:pPr>
            <w:r w:rsidRPr="005E2CA0">
              <w:rPr>
                <w:b/>
                <w:bCs/>
                <w:sz w:val="22"/>
                <w:szCs w:val="22"/>
                <w:lang w:val="en-US"/>
              </w:rPr>
              <w:t>TsH24A</w:t>
            </w:r>
          </w:p>
        </w:tc>
        <w:tc>
          <w:tcPr>
            <w:tcW w:w="4254" w:type="dxa"/>
            <w:gridSpan w:val="7"/>
            <w:tcBorders>
              <w:top w:val="single" w:sz="4" w:space="0" w:color="auto"/>
              <w:bottom w:val="single" w:sz="4" w:space="0" w:color="auto"/>
            </w:tcBorders>
          </w:tcPr>
          <w:p w14:paraId="5745CF77" w14:textId="77777777" w:rsidR="005B254F" w:rsidRPr="005E2CA0" w:rsidRDefault="005B254F" w:rsidP="001274F1">
            <w:pPr>
              <w:rPr>
                <w:b/>
                <w:bCs/>
                <w:sz w:val="2"/>
                <w:szCs w:val="2"/>
                <w:lang w:val="en-US"/>
              </w:rPr>
            </w:pPr>
            <w:r w:rsidRPr="005E2CA0">
              <w:rPr>
                <w:b/>
                <w:bCs/>
                <w:sz w:val="22"/>
                <w:szCs w:val="22"/>
                <w:lang w:val="en-US"/>
              </w:rPr>
              <w:t>Plantari arbusti fara balot / Buxus Sempervirens</w:t>
            </w:r>
          </w:p>
          <w:p w14:paraId="2C34EECF" w14:textId="77777777" w:rsidR="005B254F" w:rsidRPr="009B70F2" w:rsidRDefault="005B254F" w:rsidP="001274F1">
            <w:pPr>
              <w:rPr>
                <w:sz w:val="2"/>
                <w:szCs w:val="2"/>
                <w:lang w:val="en-US"/>
              </w:rPr>
            </w:pPr>
          </w:p>
        </w:tc>
        <w:tc>
          <w:tcPr>
            <w:tcW w:w="998" w:type="dxa"/>
            <w:gridSpan w:val="4"/>
            <w:tcBorders>
              <w:top w:val="single" w:sz="4" w:space="0" w:color="auto"/>
              <w:bottom w:val="single" w:sz="4" w:space="0" w:color="auto"/>
            </w:tcBorders>
            <w:vAlign w:val="center"/>
          </w:tcPr>
          <w:p w14:paraId="05BA483B" w14:textId="77777777" w:rsidR="005B254F" w:rsidRPr="005E2CA0" w:rsidRDefault="005B254F" w:rsidP="001274F1">
            <w:pPr>
              <w:jc w:val="center"/>
              <w:rPr>
                <w:b/>
                <w:bCs/>
                <w:sz w:val="22"/>
                <w:szCs w:val="22"/>
                <w:lang w:val="en-US"/>
              </w:rPr>
            </w:pPr>
            <w:r w:rsidRPr="005E2CA0">
              <w:rPr>
                <w:b/>
                <w:bCs/>
                <w:sz w:val="22"/>
                <w:szCs w:val="22"/>
                <w:lang w:val="en-US"/>
              </w:rPr>
              <w:t>buc</w:t>
            </w:r>
          </w:p>
        </w:tc>
        <w:tc>
          <w:tcPr>
            <w:tcW w:w="1106" w:type="dxa"/>
            <w:gridSpan w:val="4"/>
            <w:tcBorders>
              <w:top w:val="single" w:sz="4" w:space="0" w:color="auto"/>
              <w:bottom w:val="single" w:sz="4" w:space="0" w:color="auto"/>
            </w:tcBorders>
            <w:vAlign w:val="center"/>
          </w:tcPr>
          <w:p w14:paraId="5671A86B" w14:textId="77777777" w:rsidR="005B254F" w:rsidRPr="009B70F2" w:rsidRDefault="005B254F" w:rsidP="001274F1">
            <w:pPr>
              <w:jc w:val="center"/>
              <w:rPr>
                <w:sz w:val="22"/>
                <w:szCs w:val="22"/>
                <w:lang w:val="en-US"/>
              </w:rPr>
            </w:pPr>
          </w:p>
        </w:tc>
        <w:tc>
          <w:tcPr>
            <w:tcW w:w="1518" w:type="dxa"/>
            <w:gridSpan w:val="2"/>
            <w:tcBorders>
              <w:top w:val="single" w:sz="4" w:space="0" w:color="auto"/>
              <w:bottom w:val="single" w:sz="4" w:space="0" w:color="auto"/>
            </w:tcBorders>
            <w:vAlign w:val="center"/>
          </w:tcPr>
          <w:p w14:paraId="6156F86C" w14:textId="77777777" w:rsidR="005B254F" w:rsidRPr="005E2CA0" w:rsidRDefault="005B254F" w:rsidP="001274F1">
            <w:pPr>
              <w:jc w:val="center"/>
              <w:rPr>
                <w:b/>
                <w:bCs/>
                <w:sz w:val="22"/>
                <w:szCs w:val="22"/>
                <w:lang w:val="en-US"/>
              </w:rPr>
            </w:pPr>
            <w:r w:rsidRPr="005E2CA0">
              <w:rPr>
                <w:b/>
                <w:bCs/>
                <w:sz w:val="22"/>
                <w:szCs w:val="22"/>
                <w:lang w:val="en-US"/>
              </w:rPr>
              <w:t>30,000</w:t>
            </w:r>
          </w:p>
          <w:p w14:paraId="6085221F" w14:textId="77777777" w:rsidR="005B254F" w:rsidRPr="009B70F2" w:rsidRDefault="005B254F" w:rsidP="001274F1">
            <w:pPr>
              <w:jc w:val="center"/>
              <w:rPr>
                <w:sz w:val="2"/>
                <w:szCs w:val="2"/>
                <w:lang w:val="en-US"/>
              </w:rPr>
            </w:pPr>
          </w:p>
        </w:tc>
      </w:tr>
      <w:tr w:rsidR="005B254F" w:rsidRPr="00B40365" w14:paraId="666344D1"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CD5642"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0F731BE3" w14:textId="77777777" w:rsidR="005B254F" w:rsidRPr="00B40365" w:rsidRDefault="005B254F" w:rsidP="001274F1">
            <w:pPr>
              <w:jc w:val="center"/>
              <w:rPr>
                <w:sz w:val="16"/>
                <w:szCs w:val="16"/>
                <w:lang w:val="en-US"/>
              </w:rPr>
            </w:pPr>
            <w:r w:rsidRPr="00B40365">
              <w:rPr>
                <w:sz w:val="16"/>
                <w:szCs w:val="16"/>
                <w:lang w:val="en-US"/>
              </w:rPr>
              <w:t>9310060019900</w:t>
            </w:r>
          </w:p>
        </w:tc>
        <w:tc>
          <w:tcPr>
            <w:tcW w:w="4238" w:type="dxa"/>
            <w:gridSpan w:val="6"/>
            <w:tcBorders>
              <w:top w:val="nil"/>
              <w:bottom w:val="single" w:sz="2" w:space="0" w:color="auto"/>
            </w:tcBorders>
            <w:vAlign w:val="center"/>
          </w:tcPr>
          <w:p w14:paraId="4E019B52" w14:textId="77777777" w:rsidR="005B254F" w:rsidRPr="00C97908" w:rsidRDefault="005B254F" w:rsidP="001274F1">
            <w:pPr>
              <w:rPr>
                <w:sz w:val="16"/>
                <w:szCs w:val="16"/>
                <w:lang w:val="en-US"/>
              </w:rPr>
            </w:pPr>
            <w:r w:rsidRPr="00C97908">
              <w:rPr>
                <w:sz w:val="16"/>
                <w:szCs w:val="16"/>
                <w:lang w:val="en-US"/>
              </w:rPr>
              <w:t>Muncitor necalificat</w:t>
            </w:r>
          </w:p>
        </w:tc>
        <w:tc>
          <w:tcPr>
            <w:tcW w:w="998" w:type="dxa"/>
            <w:gridSpan w:val="4"/>
            <w:tcBorders>
              <w:top w:val="nil"/>
              <w:bottom w:val="single" w:sz="2" w:space="0" w:color="auto"/>
            </w:tcBorders>
            <w:vAlign w:val="center"/>
          </w:tcPr>
          <w:p w14:paraId="2EB07A0C"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4346EF5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13595D76" w14:textId="77777777" w:rsidR="005B254F" w:rsidRPr="00C97908" w:rsidRDefault="005B254F" w:rsidP="001274F1">
            <w:pPr>
              <w:jc w:val="center"/>
              <w:rPr>
                <w:sz w:val="16"/>
                <w:szCs w:val="16"/>
                <w:lang w:val="en-US"/>
              </w:rPr>
            </w:pPr>
            <w:r w:rsidRPr="00C97908">
              <w:rPr>
                <w:sz w:val="16"/>
                <w:szCs w:val="16"/>
                <w:lang w:val="en-US"/>
              </w:rPr>
              <w:t>0,60</w:t>
            </w:r>
          </w:p>
        </w:tc>
      </w:tr>
      <w:tr w:rsidR="005B254F" w:rsidRPr="00B40365" w14:paraId="4F448D8E"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53F4AC"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4DE2FCA" w14:textId="77777777" w:rsidR="005B254F" w:rsidRPr="00B40365" w:rsidRDefault="005B254F" w:rsidP="001274F1">
            <w:pPr>
              <w:jc w:val="center"/>
              <w:rPr>
                <w:sz w:val="16"/>
                <w:szCs w:val="16"/>
                <w:lang w:val="en-US"/>
              </w:rPr>
            </w:pPr>
            <w:r w:rsidRPr="00B40365">
              <w:rPr>
                <w:sz w:val="16"/>
                <w:szCs w:val="16"/>
                <w:lang w:val="en-US"/>
              </w:rPr>
              <w:t>7129020012880</w:t>
            </w:r>
          </w:p>
        </w:tc>
        <w:tc>
          <w:tcPr>
            <w:tcW w:w="4238" w:type="dxa"/>
            <w:gridSpan w:val="6"/>
            <w:tcBorders>
              <w:top w:val="nil"/>
              <w:bottom w:val="single" w:sz="2" w:space="0" w:color="auto"/>
            </w:tcBorders>
            <w:vAlign w:val="center"/>
          </w:tcPr>
          <w:p w14:paraId="0ADC5943" w14:textId="77777777" w:rsidR="005B254F" w:rsidRPr="00C97908" w:rsidRDefault="005B254F" w:rsidP="001274F1">
            <w:pPr>
              <w:rPr>
                <w:sz w:val="16"/>
                <w:szCs w:val="16"/>
                <w:lang w:val="en-US"/>
              </w:rPr>
            </w:pPr>
            <w:r w:rsidRPr="00C97908">
              <w:rPr>
                <w:sz w:val="16"/>
                <w:szCs w:val="16"/>
                <w:lang w:val="en-US"/>
              </w:rPr>
              <w:t>Peisagist-floricultor</w:t>
            </w:r>
          </w:p>
        </w:tc>
        <w:tc>
          <w:tcPr>
            <w:tcW w:w="998" w:type="dxa"/>
            <w:gridSpan w:val="4"/>
            <w:tcBorders>
              <w:top w:val="nil"/>
              <w:bottom w:val="single" w:sz="2" w:space="0" w:color="auto"/>
            </w:tcBorders>
            <w:vAlign w:val="center"/>
          </w:tcPr>
          <w:p w14:paraId="42592300" w14:textId="77777777" w:rsidR="005B254F" w:rsidRPr="00C97908" w:rsidRDefault="005B254F" w:rsidP="001274F1">
            <w:pPr>
              <w:jc w:val="center"/>
              <w:rPr>
                <w:sz w:val="16"/>
                <w:szCs w:val="16"/>
                <w:lang w:val="en-US"/>
              </w:rPr>
            </w:pPr>
            <w:r w:rsidRPr="00C97908">
              <w:rPr>
                <w:sz w:val="16"/>
                <w:szCs w:val="16"/>
                <w:lang w:val="en-US"/>
              </w:rPr>
              <w:t>h-om</w:t>
            </w:r>
          </w:p>
        </w:tc>
        <w:tc>
          <w:tcPr>
            <w:tcW w:w="1106" w:type="dxa"/>
            <w:gridSpan w:val="4"/>
            <w:tcBorders>
              <w:top w:val="nil"/>
              <w:bottom w:val="single" w:sz="2" w:space="0" w:color="auto"/>
            </w:tcBorders>
            <w:vAlign w:val="center"/>
          </w:tcPr>
          <w:p w14:paraId="70A091A9"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0,340</w:t>
            </w:r>
          </w:p>
        </w:tc>
        <w:tc>
          <w:tcPr>
            <w:tcW w:w="1518" w:type="dxa"/>
            <w:gridSpan w:val="2"/>
            <w:tcBorders>
              <w:top w:val="nil"/>
              <w:bottom w:val="single" w:sz="2" w:space="0" w:color="auto"/>
            </w:tcBorders>
            <w:vAlign w:val="center"/>
          </w:tcPr>
          <w:p w14:paraId="5B00F85A" w14:textId="77777777" w:rsidR="005B254F" w:rsidRPr="00C97908" w:rsidRDefault="005B254F" w:rsidP="001274F1">
            <w:pPr>
              <w:jc w:val="center"/>
              <w:rPr>
                <w:sz w:val="16"/>
                <w:szCs w:val="16"/>
                <w:lang w:val="en-US"/>
              </w:rPr>
            </w:pPr>
            <w:r w:rsidRPr="00C97908">
              <w:rPr>
                <w:sz w:val="16"/>
                <w:szCs w:val="16"/>
                <w:lang w:val="en-US"/>
              </w:rPr>
              <w:t>10,20</w:t>
            </w:r>
          </w:p>
        </w:tc>
      </w:tr>
      <w:tr w:rsidR="005B254F" w:rsidRPr="00B40365" w14:paraId="11832BD0"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F759E7"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340BA2E" w14:textId="77777777" w:rsidR="005B254F" w:rsidRPr="00B40365" w:rsidRDefault="005B254F" w:rsidP="001274F1">
            <w:pPr>
              <w:jc w:val="center"/>
              <w:rPr>
                <w:sz w:val="16"/>
                <w:szCs w:val="16"/>
                <w:lang w:val="en-US"/>
              </w:rPr>
            </w:pPr>
            <w:r w:rsidRPr="00B40365">
              <w:rPr>
                <w:sz w:val="16"/>
                <w:szCs w:val="16"/>
                <w:lang w:val="en-US"/>
              </w:rPr>
              <w:t>1111000100002-buxus</w:t>
            </w:r>
          </w:p>
        </w:tc>
        <w:tc>
          <w:tcPr>
            <w:tcW w:w="4238" w:type="dxa"/>
            <w:gridSpan w:val="6"/>
            <w:tcBorders>
              <w:top w:val="nil"/>
              <w:bottom w:val="single" w:sz="2" w:space="0" w:color="auto"/>
            </w:tcBorders>
            <w:vAlign w:val="center"/>
          </w:tcPr>
          <w:p w14:paraId="35332039" w14:textId="77777777" w:rsidR="005B254F" w:rsidRPr="00C97908" w:rsidRDefault="005B254F" w:rsidP="001274F1">
            <w:pPr>
              <w:rPr>
                <w:sz w:val="16"/>
                <w:szCs w:val="16"/>
                <w:lang w:val="en-US"/>
              </w:rPr>
            </w:pPr>
            <w:r w:rsidRPr="00C97908">
              <w:rPr>
                <w:sz w:val="16"/>
                <w:szCs w:val="16"/>
                <w:lang w:val="en-US"/>
              </w:rPr>
              <w:t>Buxus Sempervirens</w:t>
            </w:r>
          </w:p>
        </w:tc>
        <w:tc>
          <w:tcPr>
            <w:tcW w:w="998" w:type="dxa"/>
            <w:gridSpan w:val="4"/>
            <w:tcBorders>
              <w:top w:val="nil"/>
              <w:bottom w:val="single" w:sz="2" w:space="0" w:color="auto"/>
            </w:tcBorders>
            <w:vAlign w:val="center"/>
          </w:tcPr>
          <w:p w14:paraId="0567F650"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0061191B"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1,040</w:t>
            </w:r>
          </w:p>
        </w:tc>
        <w:tc>
          <w:tcPr>
            <w:tcW w:w="1518" w:type="dxa"/>
            <w:gridSpan w:val="2"/>
            <w:tcBorders>
              <w:top w:val="nil"/>
              <w:bottom w:val="single" w:sz="2" w:space="0" w:color="auto"/>
            </w:tcBorders>
            <w:vAlign w:val="center"/>
          </w:tcPr>
          <w:p w14:paraId="280CE392" w14:textId="77777777" w:rsidR="005B254F" w:rsidRPr="00C97908" w:rsidRDefault="005B254F" w:rsidP="001274F1">
            <w:pPr>
              <w:jc w:val="center"/>
              <w:rPr>
                <w:sz w:val="16"/>
                <w:szCs w:val="16"/>
                <w:lang w:val="en-US"/>
              </w:rPr>
            </w:pPr>
            <w:r w:rsidRPr="00C97908">
              <w:rPr>
                <w:sz w:val="16"/>
                <w:szCs w:val="16"/>
                <w:lang w:val="en-US"/>
              </w:rPr>
              <w:t>31,20</w:t>
            </w:r>
          </w:p>
        </w:tc>
      </w:tr>
      <w:tr w:rsidR="005B254F" w:rsidRPr="00B40365" w14:paraId="4F321ABF"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348F45"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2B693990" w14:textId="77777777" w:rsidR="005B254F" w:rsidRPr="00B40365" w:rsidRDefault="005B254F" w:rsidP="001274F1">
            <w:pPr>
              <w:jc w:val="center"/>
              <w:rPr>
                <w:sz w:val="16"/>
                <w:szCs w:val="16"/>
                <w:lang w:val="en-US"/>
              </w:rPr>
            </w:pPr>
            <w:r w:rsidRPr="00B40365">
              <w:rPr>
                <w:sz w:val="16"/>
                <w:szCs w:val="16"/>
                <w:lang w:val="en-US"/>
              </w:rPr>
              <w:t>4100116202806</w:t>
            </w:r>
          </w:p>
        </w:tc>
        <w:tc>
          <w:tcPr>
            <w:tcW w:w="4238" w:type="dxa"/>
            <w:gridSpan w:val="6"/>
            <w:tcBorders>
              <w:top w:val="nil"/>
              <w:bottom w:val="single" w:sz="2" w:space="0" w:color="auto"/>
            </w:tcBorders>
            <w:vAlign w:val="center"/>
          </w:tcPr>
          <w:p w14:paraId="7ED20793" w14:textId="77777777" w:rsidR="005B254F" w:rsidRPr="00C97908" w:rsidRDefault="005B254F" w:rsidP="001274F1">
            <w:pPr>
              <w:rPr>
                <w:sz w:val="16"/>
                <w:szCs w:val="16"/>
                <w:lang w:val="en-US"/>
              </w:rPr>
            </w:pPr>
            <w:r w:rsidRPr="00C97908">
              <w:rPr>
                <w:sz w:val="16"/>
                <w:szCs w:val="16"/>
                <w:lang w:val="en-US"/>
              </w:rPr>
              <w:t>Apa industriala in cisterne pt. lucrari drumuri-terasam.</w:t>
            </w:r>
          </w:p>
        </w:tc>
        <w:tc>
          <w:tcPr>
            <w:tcW w:w="998" w:type="dxa"/>
            <w:gridSpan w:val="4"/>
            <w:tcBorders>
              <w:top w:val="nil"/>
              <w:bottom w:val="single" w:sz="2" w:space="0" w:color="auto"/>
            </w:tcBorders>
            <w:vAlign w:val="center"/>
          </w:tcPr>
          <w:p w14:paraId="5A79906E" w14:textId="77777777" w:rsidR="005B254F" w:rsidRPr="00C97908" w:rsidRDefault="005B254F" w:rsidP="001274F1">
            <w:pPr>
              <w:jc w:val="center"/>
              <w:rPr>
                <w:sz w:val="16"/>
                <w:szCs w:val="16"/>
                <w:lang w:val="en-US"/>
              </w:rPr>
            </w:pPr>
            <w:r w:rsidRPr="00C97908">
              <w:rPr>
                <w:sz w:val="16"/>
                <w:szCs w:val="16"/>
                <w:lang w:val="en-US"/>
              </w:rPr>
              <w:t>m3</w:t>
            </w:r>
          </w:p>
        </w:tc>
        <w:tc>
          <w:tcPr>
            <w:tcW w:w="1106" w:type="dxa"/>
            <w:gridSpan w:val="4"/>
            <w:tcBorders>
              <w:top w:val="nil"/>
              <w:bottom w:val="single" w:sz="2" w:space="0" w:color="auto"/>
            </w:tcBorders>
            <w:vAlign w:val="center"/>
          </w:tcPr>
          <w:p w14:paraId="04A6B9BC"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0B3018BF" w14:textId="77777777" w:rsidR="005B254F" w:rsidRPr="00C97908" w:rsidRDefault="005B254F" w:rsidP="001274F1">
            <w:pPr>
              <w:jc w:val="center"/>
              <w:rPr>
                <w:sz w:val="16"/>
                <w:szCs w:val="16"/>
                <w:lang w:val="en-US"/>
              </w:rPr>
            </w:pPr>
            <w:r w:rsidRPr="00C97908">
              <w:rPr>
                <w:sz w:val="16"/>
                <w:szCs w:val="16"/>
                <w:lang w:val="en-US"/>
              </w:rPr>
              <w:t>0,06</w:t>
            </w:r>
          </w:p>
        </w:tc>
      </w:tr>
      <w:tr w:rsidR="005B254F" w:rsidRPr="00B40365" w14:paraId="46E0783C"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38F68A"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3456EE37" w14:textId="77777777" w:rsidR="005B254F" w:rsidRPr="00B40365" w:rsidRDefault="005B254F" w:rsidP="001274F1">
            <w:pPr>
              <w:jc w:val="center"/>
              <w:rPr>
                <w:sz w:val="16"/>
                <w:szCs w:val="16"/>
                <w:lang w:val="en-US"/>
              </w:rPr>
            </w:pPr>
            <w:r w:rsidRPr="00B40365">
              <w:rPr>
                <w:sz w:val="16"/>
                <w:szCs w:val="16"/>
                <w:lang w:val="en-US"/>
              </w:rPr>
              <w:t>0221107204203</w:t>
            </w:r>
          </w:p>
        </w:tc>
        <w:tc>
          <w:tcPr>
            <w:tcW w:w="4238" w:type="dxa"/>
            <w:gridSpan w:val="6"/>
            <w:tcBorders>
              <w:top w:val="nil"/>
              <w:bottom w:val="single" w:sz="2" w:space="0" w:color="auto"/>
            </w:tcBorders>
            <w:vAlign w:val="center"/>
          </w:tcPr>
          <w:p w14:paraId="05FD84E8" w14:textId="77777777" w:rsidR="005B254F" w:rsidRPr="00C97908" w:rsidRDefault="005B254F" w:rsidP="001274F1">
            <w:pPr>
              <w:rPr>
                <w:sz w:val="16"/>
                <w:szCs w:val="16"/>
                <w:lang w:val="en-US"/>
              </w:rPr>
            </w:pPr>
            <w:r w:rsidRPr="00C97908">
              <w:rPr>
                <w:sz w:val="16"/>
                <w:szCs w:val="16"/>
                <w:lang w:val="en-US"/>
              </w:rPr>
              <w:t>Paie in snopi d 8-16 mm lungimea de 70-80cm</w:t>
            </w:r>
          </w:p>
        </w:tc>
        <w:tc>
          <w:tcPr>
            <w:tcW w:w="998" w:type="dxa"/>
            <w:gridSpan w:val="4"/>
            <w:tcBorders>
              <w:top w:val="nil"/>
              <w:bottom w:val="single" w:sz="2" w:space="0" w:color="auto"/>
            </w:tcBorders>
            <w:vAlign w:val="center"/>
          </w:tcPr>
          <w:p w14:paraId="69E07259"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628FB7C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3E89C893" w14:textId="77777777" w:rsidR="005B254F" w:rsidRPr="00C97908" w:rsidRDefault="005B254F" w:rsidP="001274F1">
            <w:pPr>
              <w:jc w:val="center"/>
              <w:rPr>
                <w:sz w:val="16"/>
                <w:szCs w:val="16"/>
                <w:lang w:val="en-US"/>
              </w:rPr>
            </w:pPr>
            <w:r w:rsidRPr="00C97908">
              <w:rPr>
                <w:sz w:val="16"/>
                <w:szCs w:val="16"/>
                <w:lang w:val="en-US"/>
              </w:rPr>
              <w:t>3,60</w:t>
            </w:r>
          </w:p>
        </w:tc>
      </w:tr>
      <w:tr w:rsidR="005B254F" w:rsidRPr="00B40365" w14:paraId="72CF3BF2"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715E8E"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14452F60" w14:textId="77777777" w:rsidR="005B254F" w:rsidRPr="00B40365" w:rsidRDefault="005B254F" w:rsidP="001274F1">
            <w:pPr>
              <w:jc w:val="center"/>
              <w:rPr>
                <w:sz w:val="16"/>
                <w:szCs w:val="16"/>
                <w:lang w:val="en-US"/>
              </w:rPr>
            </w:pPr>
            <w:r w:rsidRPr="00B40365">
              <w:rPr>
                <w:sz w:val="16"/>
                <w:szCs w:val="16"/>
                <w:lang w:val="en-US"/>
              </w:rPr>
              <w:t>1714227322897</w:t>
            </w:r>
          </w:p>
        </w:tc>
        <w:tc>
          <w:tcPr>
            <w:tcW w:w="4238" w:type="dxa"/>
            <w:gridSpan w:val="6"/>
            <w:tcBorders>
              <w:top w:val="nil"/>
              <w:bottom w:val="single" w:sz="2" w:space="0" w:color="auto"/>
            </w:tcBorders>
            <w:vAlign w:val="center"/>
          </w:tcPr>
          <w:p w14:paraId="3D373BC9" w14:textId="77777777" w:rsidR="005B254F" w:rsidRPr="00C97908" w:rsidRDefault="005B254F" w:rsidP="001274F1">
            <w:pPr>
              <w:rPr>
                <w:sz w:val="16"/>
                <w:szCs w:val="16"/>
                <w:lang w:val="en-US"/>
              </w:rPr>
            </w:pPr>
            <w:r w:rsidRPr="00C97908">
              <w:rPr>
                <w:sz w:val="16"/>
                <w:szCs w:val="16"/>
                <w:lang w:val="en-US"/>
              </w:rPr>
              <w:t>Fringhie cinepa 9-16 mm</w:t>
            </w:r>
          </w:p>
        </w:tc>
        <w:tc>
          <w:tcPr>
            <w:tcW w:w="998" w:type="dxa"/>
            <w:gridSpan w:val="4"/>
            <w:tcBorders>
              <w:top w:val="nil"/>
              <w:bottom w:val="single" w:sz="2" w:space="0" w:color="auto"/>
            </w:tcBorders>
            <w:vAlign w:val="center"/>
          </w:tcPr>
          <w:p w14:paraId="0AFD538E" w14:textId="77777777" w:rsidR="005B254F" w:rsidRPr="00C97908" w:rsidRDefault="005B254F" w:rsidP="001274F1">
            <w:pPr>
              <w:jc w:val="center"/>
              <w:rPr>
                <w:sz w:val="16"/>
                <w:szCs w:val="16"/>
                <w:lang w:val="en-US"/>
              </w:rPr>
            </w:pPr>
            <w:r w:rsidRPr="00C97908">
              <w:rPr>
                <w:sz w:val="16"/>
                <w:szCs w:val="16"/>
                <w:lang w:val="en-US"/>
              </w:rPr>
              <w:t>kg</w:t>
            </w:r>
          </w:p>
        </w:tc>
        <w:tc>
          <w:tcPr>
            <w:tcW w:w="1106" w:type="dxa"/>
            <w:gridSpan w:val="4"/>
            <w:tcBorders>
              <w:top w:val="nil"/>
              <w:bottom w:val="single" w:sz="2" w:space="0" w:color="auto"/>
            </w:tcBorders>
            <w:vAlign w:val="center"/>
          </w:tcPr>
          <w:p w14:paraId="337B37A4"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19126C3E" w14:textId="77777777" w:rsidR="005B254F" w:rsidRPr="00C97908" w:rsidRDefault="005B254F" w:rsidP="001274F1">
            <w:pPr>
              <w:jc w:val="center"/>
              <w:rPr>
                <w:sz w:val="16"/>
                <w:szCs w:val="16"/>
                <w:lang w:val="en-US"/>
              </w:rPr>
            </w:pPr>
            <w:r w:rsidRPr="00C97908">
              <w:rPr>
                <w:sz w:val="16"/>
                <w:szCs w:val="16"/>
                <w:lang w:val="en-US"/>
              </w:rPr>
              <w:t>0,30</w:t>
            </w:r>
          </w:p>
        </w:tc>
      </w:tr>
      <w:tr w:rsidR="005B254F" w:rsidRPr="00B40365" w14:paraId="576D7F68" w14:textId="77777777" w:rsidTr="005B254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3BA050" w14:textId="77777777" w:rsidR="005B254F" w:rsidRPr="00C97908" w:rsidRDefault="005B254F" w:rsidP="001274F1">
            <w:pPr>
              <w:jc w:val="center"/>
              <w:rPr>
                <w:sz w:val="16"/>
                <w:szCs w:val="16"/>
                <w:lang w:val="en-US"/>
              </w:rPr>
            </w:pPr>
          </w:p>
        </w:tc>
        <w:tc>
          <w:tcPr>
            <w:tcW w:w="1382" w:type="dxa"/>
            <w:gridSpan w:val="5"/>
            <w:tcBorders>
              <w:top w:val="nil"/>
              <w:bottom w:val="single" w:sz="2" w:space="0" w:color="auto"/>
            </w:tcBorders>
            <w:vAlign w:val="center"/>
          </w:tcPr>
          <w:p w14:paraId="7181D807" w14:textId="77777777" w:rsidR="005B254F" w:rsidRPr="00B40365" w:rsidRDefault="005B254F" w:rsidP="001274F1">
            <w:pPr>
              <w:jc w:val="center"/>
              <w:rPr>
                <w:sz w:val="16"/>
                <w:szCs w:val="16"/>
                <w:lang w:val="en-US"/>
              </w:rPr>
            </w:pPr>
            <w:r w:rsidRPr="00B40365">
              <w:rPr>
                <w:sz w:val="16"/>
                <w:szCs w:val="16"/>
                <w:lang w:val="en-US"/>
              </w:rPr>
              <w:t>2052157343803</w:t>
            </w:r>
          </w:p>
        </w:tc>
        <w:tc>
          <w:tcPr>
            <w:tcW w:w="4238" w:type="dxa"/>
            <w:gridSpan w:val="6"/>
            <w:tcBorders>
              <w:top w:val="nil"/>
              <w:bottom w:val="single" w:sz="2" w:space="0" w:color="auto"/>
            </w:tcBorders>
            <w:vAlign w:val="center"/>
          </w:tcPr>
          <w:p w14:paraId="1D4982E0" w14:textId="77777777" w:rsidR="005B254F" w:rsidRPr="00C97908" w:rsidRDefault="005B254F" w:rsidP="001274F1">
            <w:pPr>
              <w:rPr>
                <w:sz w:val="16"/>
                <w:szCs w:val="16"/>
                <w:lang w:val="en-US"/>
              </w:rPr>
            </w:pPr>
            <w:r w:rsidRPr="00C97908">
              <w:rPr>
                <w:sz w:val="16"/>
                <w:szCs w:val="16"/>
                <w:lang w:val="en-US"/>
              </w:rPr>
              <w:t>Rogojini din papura 1,8 x 1,8 m</w:t>
            </w:r>
          </w:p>
        </w:tc>
        <w:tc>
          <w:tcPr>
            <w:tcW w:w="998" w:type="dxa"/>
            <w:gridSpan w:val="4"/>
            <w:tcBorders>
              <w:top w:val="nil"/>
              <w:bottom w:val="single" w:sz="2" w:space="0" w:color="auto"/>
            </w:tcBorders>
            <w:vAlign w:val="center"/>
          </w:tcPr>
          <w:p w14:paraId="282E884B" w14:textId="77777777" w:rsidR="005B254F" w:rsidRPr="00C97908" w:rsidRDefault="005B254F" w:rsidP="001274F1">
            <w:pPr>
              <w:jc w:val="center"/>
              <w:rPr>
                <w:sz w:val="16"/>
                <w:szCs w:val="16"/>
                <w:lang w:val="en-US"/>
              </w:rPr>
            </w:pPr>
            <w:r w:rsidRPr="00C97908">
              <w:rPr>
                <w:sz w:val="16"/>
                <w:szCs w:val="16"/>
                <w:lang w:val="en-US"/>
              </w:rPr>
              <w:t>buc</w:t>
            </w:r>
          </w:p>
        </w:tc>
        <w:tc>
          <w:tcPr>
            <w:tcW w:w="1106" w:type="dxa"/>
            <w:gridSpan w:val="4"/>
            <w:tcBorders>
              <w:top w:val="nil"/>
              <w:bottom w:val="single" w:sz="2" w:space="0" w:color="auto"/>
            </w:tcBorders>
            <w:vAlign w:val="center"/>
          </w:tcPr>
          <w:p w14:paraId="1C2F7293" w14:textId="77777777" w:rsidR="005B254F" w:rsidRPr="00C97908" w:rsidRDefault="005B254F" w:rsidP="001274F1">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634B3642" w14:textId="77777777" w:rsidR="005B254F" w:rsidRPr="00C97908" w:rsidRDefault="005B254F" w:rsidP="001274F1">
            <w:pPr>
              <w:jc w:val="center"/>
              <w:rPr>
                <w:sz w:val="16"/>
                <w:szCs w:val="16"/>
                <w:lang w:val="en-US"/>
              </w:rPr>
            </w:pPr>
            <w:r w:rsidRPr="00C97908">
              <w:rPr>
                <w:sz w:val="16"/>
                <w:szCs w:val="16"/>
                <w:lang w:val="en-US"/>
              </w:rPr>
              <w:t>0,30</w:t>
            </w:r>
          </w:p>
        </w:tc>
      </w:tr>
      <w:tr w:rsidR="005B254F" w:rsidRPr="003E2692" w14:paraId="6CD40F06" w14:textId="77777777" w:rsidTr="005B254F">
        <w:tblPrEx>
          <w:tblBorders>
            <w:left w:val="single" w:sz="6" w:space="0" w:color="auto"/>
            <w:right w:val="single" w:sz="6"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EBD952C" w14:textId="77777777" w:rsidR="005B254F" w:rsidRPr="003E2692" w:rsidRDefault="005B254F" w:rsidP="001274F1">
            <w:pPr>
              <w:rPr>
                <w:sz w:val="2"/>
                <w:szCs w:val="2"/>
                <w:lang w:val="en-US"/>
              </w:rPr>
            </w:pPr>
          </w:p>
        </w:tc>
        <w:tc>
          <w:tcPr>
            <w:tcW w:w="1382" w:type="dxa"/>
            <w:gridSpan w:val="4"/>
            <w:tcBorders>
              <w:top w:val="single" w:sz="6" w:space="0" w:color="auto"/>
              <w:bottom w:val="nil"/>
            </w:tcBorders>
            <w:vAlign w:val="center"/>
          </w:tcPr>
          <w:p w14:paraId="6A106B09" w14:textId="77777777" w:rsidR="005B254F" w:rsidRPr="003E2692" w:rsidRDefault="005B254F" w:rsidP="001274F1">
            <w:pPr>
              <w:rPr>
                <w:sz w:val="2"/>
                <w:szCs w:val="2"/>
                <w:lang w:val="en-US"/>
              </w:rPr>
            </w:pPr>
          </w:p>
        </w:tc>
        <w:tc>
          <w:tcPr>
            <w:tcW w:w="4081" w:type="dxa"/>
            <w:gridSpan w:val="6"/>
            <w:tcBorders>
              <w:top w:val="single" w:sz="6" w:space="0" w:color="auto"/>
              <w:bottom w:val="nil"/>
            </w:tcBorders>
          </w:tcPr>
          <w:p w14:paraId="12E71F00" w14:textId="77777777" w:rsidR="005B254F" w:rsidRPr="003E2692" w:rsidRDefault="005B254F" w:rsidP="001274F1">
            <w:pPr>
              <w:rPr>
                <w:sz w:val="2"/>
                <w:szCs w:val="2"/>
                <w:lang w:val="en-US"/>
              </w:rPr>
            </w:pPr>
          </w:p>
        </w:tc>
        <w:tc>
          <w:tcPr>
            <w:tcW w:w="969" w:type="dxa"/>
            <w:gridSpan w:val="4"/>
            <w:tcBorders>
              <w:top w:val="single" w:sz="6" w:space="0" w:color="auto"/>
              <w:bottom w:val="nil"/>
              <w:right w:val="nil"/>
            </w:tcBorders>
          </w:tcPr>
          <w:p w14:paraId="479CF799" w14:textId="77777777" w:rsidR="005B254F" w:rsidRPr="003E2692" w:rsidRDefault="005B254F" w:rsidP="001274F1">
            <w:pPr>
              <w:rPr>
                <w:sz w:val="2"/>
                <w:szCs w:val="2"/>
                <w:lang w:val="en-US"/>
              </w:rPr>
            </w:pPr>
          </w:p>
        </w:tc>
        <w:tc>
          <w:tcPr>
            <w:tcW w:w="1244" w:type="dxa"/>
            <w:gridSpan w:val="4"/>
            <w:tcBorders>
              <w:top w:val="single" w:sz="6" w:space="0" w:color="auto"/>
              <w:left w:val="nil"/>
              <w:bottom w:val="nil"/>
              <w:right w:val="nil"/>
            </w:tcBorders>
          </w:tcPr>
          <w:p w14:paraId="6BD3960D" w14:textId="77777777" w:rsidR="005B254F" w:rsidRPr="003E2692" w:rsidRDefault="005B254F" w:rsidP="001274F1">
            <w:pPr>
              <w:rPr>
                <w:sz w:val="2"/>
                <w:szCs w:val="2"/>
                <w:lang w:val="en-US"/>
              </w:rPr>
            </w:pPr>
          </w:p>
        </w:tc>
        <w:tc>
          <w:tcPr>
            <w:tcW w:w="1676" w:type="dxa"/>
            <w:gridSpan w:val="4"/>
            <w:tcBorders>
              <w:top w:val="single" w:sz="6" w:space="0" w:color="auto"/>
              <w:left w:val="nil"/>
              <w:bottom w:val="nil"/>
              <w:right w:val="nil"/>
            </w:tcBorders>
          </w:tcPr>
          <w:p w14:paraId="2F305906" w14:textId="77777777" w:rsidR="005B254F" w:rsidRPr="003E2692" w:rsidRDefault="005B254F" w:rsidP="001274F1">
            <w:pPr>
              <w:rPr>
                <w:sz w:val="2"/>
                <w:szCs w:val="2"/>
                <w:lang w:val="en-US"/>
              </w:rPr>
            </w:pPr>
          </w:p>
        </w:tc>
      </w:tr>
      <w:tr w:rsidR="005B254F" w:rsidRPr="00B449C4" w14:paraId="146C67F9" w14:textId="77777777" w:rsidTr="005B254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E513CD6" w14:textId="77777777" w:rsidR="005B254F" w:rsidRPr="00B40365" w:rsidRDefault="005B254F" w:rsidP="001274F1">
            <w:pPr>
              <w:rPr>
                <w:sz w:val="22"/>
                <w:szCs w:val="22"/>
                <w:lang w:val="en-US"/>
              </w:rPr>
            </w:pPr>
          </w:p>
        </w:tc>
        <w:tc>
          <w:tcPr>
            <w:tcW w:w="1382" w:type="dxa"/>
            <w:gridSpan w:val="5"/>
            <w:tcBorders>
              <w:top w:val="nil"/>
              <w:bottom w:val="single" w:sz="4" w:space="0" w:color="auto"/>
            </w:tcBorders>
            <w:vAlign w:val="center"/>
          </w:tcPr>
          <w:p w14:paraId="2D97A78C" w14:textId="77777777" w:rsidR="005B254F" w:rsidRPr="00B40365" w:rsidRDefault="005B254F" w:rsidP="001274F1">
            <w:pPr>
              <w:rPr>
                <w:sz w:val="22"/>
                <w:szCs w:val="22"/>
                <w:lang w:val="en-US"/>
              </w:rPr>
            </w:pPr>
          </w:p>
        </w:tc>
        <w:tc>
          <w:tcPr>
            <w:tcW w:w="4238" w:type="dxa"/>
            <w:gridSpan w:val="6"/>
            <w:tcBorders>
              <w:top w:val="nil"/>
              <w:bottom w:val="single" w:sz="4" w:space="0" w:color="auto"/>
            </w:tcBorders>
          </w:tcPr>
          <w:p w14:paraId="2E037C7A" w14:textId="77777777" w:rsidR="005B254F" w:rsidRPr="000E0709" w:rsidRDefault="005B254F" w:rsidP="001274F1">
            <w:pPr>
              <w:rPr>
                <w:i/>
                <w:iCs/>
                <w:sz w:val="22"/>
                <w:szCs w:val="22"/>
                <w:lang w:val="en-US"/>
              </w:rPr>
            </w:pPr>
            <w:r w:rsidRPr="000E0709">
              <w:rPr>
                <w:i/>
                <w:iCs/>
                <w:sz w:val="22"/>
                <w:szCs w:val="22"/>
                <w:lang w:val="en-US"/>
              </w:rPr>
              <w:t>Total</w:t>
            </w:r>
          </w:p>
        </w:tc>
        <w:tc>
          <w:tcPr>
            <w:tcW w:w="998" w:type="dxa"/>
            <w:gridSpan w:val="4"/>
            <w:tcBorders>
              <w:top w:val="nil"/>
              <w:bottom w:val="single" w:sz="4" w:space="0" w:color="auto"/>
              <w:right w:val="nil"/>
            </w:tcBorders>
          </w:tcPr>
          <w:p w14:paraId="56CB2D42" w14:textId="77777777" w:rsidR="005B254F" w:rsidRPr="00B449C4" w:rsidRDefault="005B254F" w:rsidP="001274F1">
            <w:pPr>
              <w:rPr>
                <w:sz w:val="22"/>
                <w:szCs w:val="22"/>
                <w:lang w:val="en-US"/>
              </w:rPr>
            </w:pPr>
          </w:p>
        </w:tc>
        <w:tc>
          <w:tcPr>
            <w:tcW w:w="1106" w:type="dxa"/>
            <w:gridSpan w:val="4"/>
            <w:tcBorders>
              <w:top w:val="nil"/>
              <w:left w:val="nil"/>
              <w:bottom w:val="single" w:sz="4" w:space="0" w:color="auto"/>
              <w:right w:val="nil"/>
            </w:tcBorders>
          </w:tcPr>
          <w:p w14:paraId="4B942E1E" w14:textId="77777777" w:rsidR="005B254F" w:rsidRPr="00B449C4" w:rsidRDefault="005B254F" w:rsidP="001274F1">
            <w:pPr>
              <w:rPr>
                <w:sz w:val="22"/>
                <w:szCs w:val="22"/>
                <w:lang w:val="en-US"/>
              </w:rPr>
            </w:pPr>
          </w:p>
        </w:tc>
        <w:tc>
          <w:tcPr>
            <w:tcW w:w="1518" w:type="dxa"/>
            <w:gridSpan w:val="2"/>
            <w:tcBorders>
              <w:top w:val="nil"/>
              <w:left w:val="nil"/>
              <w:bottom w:val="single" w:sz="4" w:space="0" w:color="auto"/>
            </w:tcBorders>
          </w:tcPr>
          <w:p w14:paraId="0EBA1961" w14:textId="77777777" w:rsidR="005B254F" w:rsidRPr="00B449C4" w:rsidRDefault="005B254F" w:rsidP="001274F1">
            <w:pPr>
              <w:rPr>
                <w:sz w:val="22"/>
                <w:szCs w:val="22"/>
                <w:lang w:val="en-US"/>
              </w:rPr>
            </w:pPr>
          </w:p>
        </w:tc>
      </w:tr>
      <w:tr w:rsidR="005B254F" w:rsidRPr="00B40365" w14:paraId="51AB9EA2" w14:textId="77777777" w:rsidTr="005B254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DDD64BF" w14:textId="77777777" w:rsidR="005B254F" w:rsidRPr="00B40365" w:rsidRDefault="005B254F" w:rsidP="001274F1">
            <w:pPr>
              <w:rPr>
                <w:sz w:val="22"/>
                <w:szCs w:val="22"/>
                <w:lang w:val="en-US"/>
              </w:rPr>
            </w:pPr>
          </w:p>
        </w:tc>
        <w:tc>
          <w:tcPr>
            <w:tcW w:w="1382" w:type="dxa"/>
            <w:gridSpan w:val="5"/>
            <w:tcBorders>
              <w:bottom w:val="single" w:sz="4" w:space="0" w:color="auto"/>
            </w:tcBorders>
            <w:vAlign w:val="center"/>
          </w:tcPr>
          <w:p w14:paraId="516EAA15" w14:textId="77777777" w:rsidR="005B254F" w:rsidRPr="00B40365" w:rsidRDefault="005B254F" w:rsidP="001274F1">
            <w:pPr>
              <w:rPr>
                <w:sz w:val="22"/>
                <w:szCs w:val="22"/>
                <w:lang w:val="en-US"/>
              </w:rPr>
            </w:pPr>
          </w:p>
        </w:tc>
        <w:tc>
          <w:tcPr>
            <w:tcW w:w="4238" w:type="dxa"/>
            <w:gridSpan w:val="6"/>
            <w:tcBorders>
              <w:bottom w:val="single" w:sz="4" w:space="0" w:color="auto"/>
            </w:tcBorders>
          </w:tcPr>
          <w:p w14:paraId="1D7FD866" w14:textId="77777777" w:rsidR="005B254F" w:rsidRPr="00B40365" w:rsidRDefault="005B254F" w:rsidP="001274F1">
            <w:pPr>
              <w:rPr>
                <w:sz w:val="22"/>
                <w:szCs w:val="22"/>
                <w:lang w:val="en-US"/>
              </w:rPr>
            </w:pPr>
            <w:r w:rsidRPr="00B40365">
              <w:rPr>
                <w:b/>
                <w:bCs/>
                <w:lang w:val="en-US"/>
              </w:rPr>
              <w:t xml:space="preserve">Total </w:t>
            </w:r>
            <w:r w:rsidRPr="00B40365">
              <w:rPr>
                <w:b/>
                <w:bCs/>
                <w:sz w:val="22"/>
                <w:szCs w:val="22"/>
                <w:lang w:val="en-US"/>
              </w:rPr>
              <w:t>Inverzire</w:t>
            </w:r>
          </w:p>
        </w:tc>
        <w:tc>
          <w:tcPr>
            <w:tcW w:w="3622" w:type="dxa"/>
            <w:gridSpan w:val="10"/>
            <w:tcBorders>
              <w:bottom w:val="single" w:sz="4" w:space="0" w:color="auto"/>
              <w:right w:val="single" w:sz="4" w:space="0" w:color="auto"/>
            </w:tcBorders>
          </w:tcPr>
          <w:p w14:paraId="4C9D82B1" w14:textId="77777777" w:rsidR="005B254F" w:rsidRPr="00B40365" w:rsidRDefault="005B254F" w:rsidP="001274F1">
            <w:pPr>
              <w:rPr>
                <w:sz w:val="22"/>
                <w:szCs w:val="22"/>
                <w:lang w:val="en-US"/>
              </w:rPr>
            </w:pPr>
          </w:p>
        </w:tc>
      </w:tr>
      <w:tr w:rsidR="005B254F" w:rsidRPr="00B40365" w14:paraId="30636A88" w14:textId="77777777" w:rsidTr="005B254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14:paraId="3FF1A0FE" w14:textId="77777777" w:rsidR="005B254F" w:rsidRPr="00B40365" w:rsidRDefault="005B254F" w:rsidP="001274F1">
            <w:pPr>
              <w:rPr>
                <w:sz w:val="22"/>
                <w:szCs w:val="22"/>
                <w:lang w:val="en-US"/>
              </w:rPr>
            </w:pPr>
          </w:p>
        </w:tc>
        <w:tc>
          <w:tcPr>
            <w:tcW w:w="1410" w:type="dxa"/>
            <w:gridSpan w:val="5"/>
            <w:tcBorders>
              <w:top w:val="single" w:sz="6" w:space="0" w:color="auto"/>
              <w:bottom w:val="single" w:sz="12" w:space="0" w:color="auto"/>
            </w:tcBorders>
          </w:tcPr>
          <w:p w14:paraId="33B9F895" w14:textId="77777777" w:rsidR="005B254F" w:rsidRPr="00B40365" w:rsidRDefault="005B254F" w:rsidP="001274F1">
            <w:pPr>
              <w:rPr>
                <w:sz w:val="22"/>
                <w:szCs w:val="22"/>
                <w:lang w:val="en-US"/>
              </w:rPr>
            </w:pPr>
          </w:p>
        </w:tc>
        <w:tc>
          <w:tcPr>
            <w:tcW w:w="3990" w:type="dxa"/>
            <w:gridSpan w:val="5"/>
            <w:tcBorders>
              <w:top w:val="single" w:sz="6" w:space="0" w:color="auto"/>
              <w:bottom w:val="single" w:sz="12" w:space="0" w:color="auto"/>
            </w:tcBorders>
          </w:tcPr>
          <w:p w14:paraId="00822A79" w14:textId="77777777" w:rsidR="005B254F" w:rsidRPr="00B40365" w:rsidRDefault="005B254F" w:rsidP="001274F1">
            <w:pPr>
              <w:rPr>
                <w:b/>
                <w:bCs/>
                <w:sz w:val="22"/>
                <w:szCs w:val="22"/>
                <w:lang w:val="en-US"/>
              </w:rPr>
            </w:pPr>
          </w:p>
        </w:tc>
        <w:tc>
          <w:tcPr>
            <w:tcW w:w="969" w:type="dxa"/>
            <w:gridSpan w:val="4"/>
            <w:tcBorders>
              <w:top w:val="single" w:sz="6" w:space="0" w:color="auto"/>
              <w:bottom w:val="single" w:sz="12" w:space="0" w:color="auto"/>
            </w:tcBorders>
          </w:tcPr>
          <w:p w14:paraId="1CA41C3B" w14:textId="77777777" w:rsidR="005B254F" w:rsidRPr="00B40365" w:rsidRDefault="005B254F" w:rsidP="001274F1">
            <w:pPr>
              <w:rPr>
                <w:sz w:val="22"/>
                <w:szCs w:val="22"/>
                <w:lang w:val="en-US"/>
              </w:rPr>
            </w:pPr>
          </w:p>
        </w:tc>
        <w:tc>
          <w:tcPr>
            <w:tcW w:w="3011" w:type="dxa"/>
            <w:gridSpan w:val="9"/>
            <w:tcBorders>
              <w:top w:val="single" w:sz="6" w:space="0" w:color="auto"/>
              <w:bottom w:val="single" w:sz="12" w:space="0" w:color="auto"/>
            </w:tcBorders>
          </w:tcPr>
          <w:p w14:paraId="5EDBC6B8" w14:textId="77777777" w:rsidR="005B254F" w:rsidRPr="00B40365" w:rsidRDefault="005B254F" w:rsidP="001274F1">
            <w:pPr>
              <w:rPr>
                <w:sz w:val="22"/>
                <w:szCs w:val="22"/>
                <w:lang w:val="en-US"/>
              </w:rPr>
            </w:pPr>
          </w:p>
        </w:tc>
      </w:tr>
      <w:tr w:rsidR="005B254F" w:rsidRPr="003E2692" w14:paraId="074445BD" w14:textId="77777777" w:rsidTr="005B254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14:paraId="70FAB1EE" w14:textId="77777777" w:rsidR="005B254F" w:rsidRPr="003E2692" w:rsidRDefault="005B254F" w:rsidP="001274F1">
            <w:pPr>
              <w:rPr>
                <w:sz w:val="2"/>
                <w:szCs w:val="2"/>
                <w:lang w:val="en-US"/>
              </w:rPr>
            </w:pPr>
          </w:p>
        </w:tc>
        <w:tc>
          <w:tcPr>
            <w:tcW w:w="1410" w:type="dxa"/>
            <w:gridSpan w:val="5"/>
            <w:tcBorders>
              <w:top w:val="single" w:sz="12" w:space="0" w:color="auto"/>
              <w:left w:val="nil"/>
              <w:bottom w:val="nil"/>
              <w:right w:val="nil"/>
            </w:tcBorders>
          </w:tcPr>
          <w:p w14:paraId="5C88DF16" w14:textId="77777777" w:rsidR="005B254F" w:rsidRPr="003E2692" w:rsidRDefault="005B254F" w:rsidP="001274F1">
            <w:pPr>
              <w:rPr>
                <w:sz w:val="2"/>
                <w:szCs w:val="2"/>
                <w:lang w:val="en-US"/>
              </w:rPr>
            </w:pPr>
          </w:p>
        </w:tc>
        <w:tc>
          <w:tcPr>
            <w:tcW w:w="3990" w:type="dxa"/>
            <w:gridSpan w:val="5"/>
            <w:tcBorders>
              <w:top w:val="single" w:sz="12" w:space="0" w:color="auto"/>
              <w:left w:val="nil"/>
              <w:bottom w:val="nil"/>
              <w:right w:val="nil"/>
            </w:tcBorders>
          </w:tcPr>
          <w:p w14:paraId="09E330ED" w14:textId="77777777" w:rsidR="005B254F" w:rsidRPr="003E2692" w:rsidRDefault="005B254F" w:rsidP="001274F1">
            <w:pPr>
              <w:rPr>
                <w:sz w:val="2"/>
                <w:szCs w:val="2"/>
                <w:lang w:val="en-US"/>
              </w:rPr>
            </w:pPr>
          </w:p>
        </w:tc>
        <w:tc>
          <w:tcPr>
            <w:tcW w:w="969" w:type="dxa"/>
            <w:gridSpan w:val="4"/>
            <w:tcBorders>
              <w:top w:val="single" w:sz="12" w:space="0" w:color="auto"/>
              <w:left w:val="nil"/>
              <w:bottom w:val="nil"/>
              <w:right w:val="nil"/>
            </w:tcBorders>
          </w:tcPr>
          <w:p w14:paraId="6BD8B715" w14:textId="77777777" w:rsidR="005B254F" w:rsidRPr="003E2692" w:rsidRDefault="005B254F" w:rsidP="001274F1">
            <w:pPr>
              <w:rPr>
                <w:sz w:val="2"/>
                <w:szCs w:val="2"/>
                <w:lang w:val="en-US"/>
              </w:rPr>
            </w:pPr>
          </w:p>
        </w:tc>
        <w:tc>
          <w:tcPr>
            <w:tcW w:w="3011" w:type="dxa"/>
            <w:gridSpan w:val="9"/>
            <w:tcBorders>
              <w:top w:val="single" w:sz="12" w:space="0" w:color="auto"/>
              <w:left w:val="nil"/>
              <w:bottom w:val="nil"/>
              <w:right w:val="single" w:sz="4" w:space="0" w:color="auto"/>
            </w:tcBorders>
          </w:tcPr>
          <w:p w14:paraId="73F4894D" w14:textId="77777777" w:rsidR="005B254F" w:rsidRPr="003E2692" w:rsidRDefault="005B254F" w:rsidP="001274F1">
            <w:pPr>
              <w:rPr>
                <w:sz w:val="2"/>
                <w:szCs w:val="2"/>
                <w:lang w:val="en-US"/>
              </w:rPr>
            </w:pPr>
          </w:p>
        </w:tc>
      </w:tr>
      <w:tr w:rsidR="005B254F" w:rsidRPr="002D6B2B" w14:paraId="1464032A"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61341363"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25D8B1DB"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052BDFD3" w14:textId="77777777" w:rsidR="005B254F" w:rsidRPr="000E0709" w:rsidRDefault="005B254F" w:rsidP="001274F1">
            <w:pPr>
              <w:rPr>
                <w:sz w:val="22"/>
                <w:szCs w:val="22"/>
                <w:lang w:val="en-US"/>
              </w:rPr>
            </w:pPr>
            <w:r w:rsidRPr="000E0709">
              <w:rPr>
                <w:sz w:val="22"/>
                <w:szCs w:val="22"/>
                <w:lang w:val="en-US"/>
              </w:rPr>
              <w:t>Total</w:t>
            </w:r>
          </w:p>
        </w:tc>
        <w:tc>
          <w:tcPr>
            <w:tcW w:w="1004" w:type="dxa"/>
            <w:gridSpan w:val="5"/>
            <w:tcBorders>
              <w:top w:val="single" w:sz="4" w:space="0" w:color="auto"/>
              <w:bottom w:val="single" w:sz="4" w:space="0" w:color="auto"/>
              <w:right w:val="nil"/>
            </w:tcBorders>
          </w:tcPr>
          <w:p w14:paraId="7F365D24"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63A036D2" w14:textId="77777777" w:rsidR="005B254F" w:rsidRPr="002D6B2B" w:rsidRDefault="005B254F" w:rsidP="001274F1">
            <w:pPr>
              <w:rPr>
                <w:sz w:val="22"/>
                <w:szCs w:val="22"/>
                <w:lang w:val="en-US"/>
              </w:rPr>
            </w:pPr>
          </w:p>
        </w:tc>
      </w:tr>
      <w:tr w:rsidR="005B254F" w:rsidRPr="002D6B2B" w14:paraId="086BF2B4"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5BDA12CF"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58108403"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0CA547C0" w14:textId="77777777" w:rsidR="005B254F" w:rsidRPr="000E0709" w:rsidRDefault="005B254F" w:rsidP="001274F1">
            <w:pPr>
              <w:rPr>
                <w:sz w:val="22"/>
                <w:szCs w:val="22"/>
                <w:lang w:val="en-US"/>
              </w:rPr>
            </w:pPr>
            <w:r w:rsidRPr="000E0709">
              <w:rPr>
                <w:sz w:val="22"/>
                <w:szCs w:val="22"/>
                <w:lang w:val="en-US"/>
              </w:rPr>
              <w:t>Asigurari sociale</w:t>
            </w:r>
          </w:p>
        </w:tc>
        <w:tc>
          <w:tcPr>
            <w:tcW w:w="1004" w:type="dxa"/>
            <w:gridSpan w:val="5"/>
            <w:tcBorders>
              <w:top w:val="single" w:sz="4" w:space="0" w:color="auto"/>
              <w:bottom w:val="single" w:sz="4" w:space="0" w:color="auto"/>
              <w:right w:val="nil"/>
            </w:tcBorders>
          </w:tcPr>
          <w:p w14:paraId="3BBE505D"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0F1DE1CB" w14:textId="77777777" w:rsidR="005B254F" w:rsidRPr="002D6B2B" w:rsidRDefault="005B254F" w:rsidP="001274F1">
            <w:pPr>
              <w:rPr>
                <w:sz w:val="22"/>
                <w:szCs w:val="22"/>
                <w:lang w:val="en-US"/>
              </w:rPr>
            </w:pPr>
          </w:p>
        </w:tc>
      </w:tr>
      <w:tr w:rsidR="005B254F" w:rsidRPr="002D6B2B" w14:paraId="33380826"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304AA195"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3A25A1D4"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50BE0D8B" w14:textId="77777777" w:rsidR="005B254F" w:rsidRPr="000E0709" w:rsidRDefault="005B254F" w:rsidP="001274F1">
            <w:pPr>
              <w:rPr>
                <w:sz w:val="22"/>
                <w:szCs w:val="22"/>
                <w:lang w:val="en-US"/>
              </w:rPr>
            </w:pPr>
            <w:r w:rsidRPr="000E0709">
              <w:rPr>
                <w:sz w:val="22"/>
                <w:szCs w:val="22"/>
                <w:lang w:val="en-US"/>
              </w:rPr>
              <w:t>Transportul materialelor</w:t>
            </w:r>
          </w:p>
        </w:tc>
        <w:tc>
          <w:tcPr>
            <w:tcW w:w="1004" w:type="dxa"/>
            <w:gridSpan w:val="5"/>
            <w:tcBorders>
              <w:top w:val="single" w:sz="4" w:space="0" w:color="auto"/>
              <w:bottom w:val="single" w:sz="4" w:space="0" w:color="auto"/>
              <w:right w:val="nil"/>
            </w:tcBorders>
          </w:tcPr>
          <w:p w14:paraId="261A6AEF"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5E8519B4" w14:textId="77777777" w:rsidR="005B254F" w:rsidRPr="002D6B2B" w:rsidRDefault="005B254F" w:rsidP="001274F1">
            <w:pPr>
              <w:rPr>
                <w:sz w:val="22"/>
                <w:szCs w:val="22"/>
                <w:lang w:val="en-US"/>
              </w:rPr>
            </w:pPr>
          </w:p>
        </w:tc>
      </w:tr>
      <w:tr w:rsidR="005B254F" w:rsidRPr="002D6B2B" w14:paraId="142767CF"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079D7A04"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3F5EA79F"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2D515322" w14:textId="77777777" w:rsidR="005B254F" w:rsidRPr="000E0709" w:rsidRDefault="005B254F" w:rsidP="001274F1">
            <w:pPr>
              <w:rPr>
                <w:sz w:val="22"/>
                <w:szCs w:val="22"/>
                <w:lang w:val="en-US"/>
              </w:rPr>
            </w:pPr>
            <w:r w:rsidRPr="000E0709">
              <w:rPr>
                <w:sz w:val="22"/>
                <w:szCs w:val="22"/>
                <w:lang w:val="en-US"/>
              </w:rPr>
              <w:t>Cheltuieli directe</w:t>
            </w:r>
          </w:p>
        </w:tc>
        <w:tc>
          <w:tcPr>
            <w:tcW w:w="1004" w:type="dxa"/>
            <w:gridSpan w:val="5"/>
            <w:tcBorders>
              <w:top w:val="single" w:sz="4" w:space="0" w:color="auto"/>
              <w:bottom w:val="single" w:sz="4" w:space="0" w:color="auto"/>
              <w:right w:val="nil"/>
            </w:tcBorders>
          </w:tcPr>
          <w:p w14:paraId="23EF070F"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23EE9DC6" w14:textId="77777777" w:rsidR="005B254F" w:rsidRPr="002D6B2B" w:rsidRDefault="005B254F" w:rsidP="001274F1">
            <w:pPr>
              <w:rPr>
                <w:sz w:val="22"/>
                <w:szCs w:val="22"/>
                <w:lang w:val="en-US"/>
              </w:rPr>
            </w:pPr>
          </w:p>
        </w:tc>
      </w:tr>
      <w:tr w:rsidR="005B254F" w:rsidRPr="002D6B2B" w14:paraId="6DE2B92A"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46C6307D"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3C3EFF68"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57D90402" w14:textId="77777777" w:rsidR="005B254F" w:rsidRPr="000E0709" w:rsidRDefault="005B254F" w:rsidP="001274F1">
            <w:pPr>
              <w:rPr>
                <w:sz w:val="22"/>
                <w:szCs w:val="22"/>
                <w:lang w:val="en-US"/>
              </w:rPr>
            </w:pPr>
            <w:r w:rsidRPr="000E0709">
              <w:rPr>
                <w:sz w:val="22"/>
                <w:szCs w:val="22"/>
                <w:lang w:val="en-US"/>
              </w:rPr>
              <w:t>Cheltuieli de regie</w:t>
            </w:r>
          </w:p>
        </w:tc>
        <w:tc>
          <w:tcPr>
            <w:tcW w:w="1004" w:type="dxa"/>
            <w:gridSpan w:val="5"/>
            <w:tcBorders>
              <w:top w:val="single" w:sz="4" w:space="0" w:color="auto"/>
              <w:bottom w:val="single" w:sz="4" w:space="0" w:color="auto"/>
              <w:right w:val="nil"/>
            </w:tcBorders>
          </w:tcPr>
          <w:p w14:paraId="3B7BA8A7"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1201E60A" w14:textId="77777777" w:rsidR="005B254F" w:rsidRPr="002D6B2B" w:rsidRDefault="005B254F" w:rsidP="001274F1">
            <w:pPr>
              <w:rPr>
                <w:sz w:val="22"/>
                <w:szCs w:val="22"/>
                <w:lang w:val="en-US"/>
              </w:rPr>
            </w:pPr>
          </w:p>
        </w:tc>
      </w:tr>
      <w:tr w:rsidR="005B254F" w:rsidRPr="002D6B2B" w14:paraId="50D3139B"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2DE66E8E"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7C2BFF72"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3EF3ABA7" w14:textId="77777777" w:rsidR="005B254F" w:rsidRPr="000E0709" w:rsidRDefault="005B254F" w:rsidP="001274F1">
            <w:pPr>
              <w:rPr>
                <w:sz w:val="22"/>
                <w:szCs w:val="22"/>
                <w:lang w:val="en-US"/>
              </w:rPr>
            </w:pPr>
            <w:r w:rsidRPr="000E0709">
              <w:rPr>
                <w:sz w:val="22"/>
                <w:szCs w:val="22"/>
                <w:lang w:val="en-US"/>
              </w:rPr>
              <w:t>Total cu CR</w:t>
            </w:r>
          </w:p>
        </w:tc>
        <w:tc>
          <w:tcPr>
            <w:tcW w:w="1004" w:type="dxa"/>
            <w:gridSpan w:val="5"/>
            <w:tcBorders>
              <w:top w:val="single" w:sz="4" w:space="0" w:color="auto"/>
              <w:bottom w:val="single" w:sz="4" w:space="0" w:color="auto"/>
              <w:right w:val="nil"/>
            </w:tcBorders>
          </w:tcPr>
          <w:p w14:paraId="250D0D72"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00C997D9" w14:textId="77777777" w:rsidR="005B254F" w:rsidRPr="002D6B2B" w:rsidRDefault="005B254F" w:rsidP="001274F1">
            <w:pPr>
              <w:rPr>
                <w:sz w:val="22"/>
                <w:szCs w:val="22"/>
                <w:lang w:val="en-US"/>
              </w:rPr>
            </w:pPr>
          </w:p>
        </w:tc>
      </w:tr>
      <w:tr w:rsidR="005B254F" w:rsidRPr="002D6B2B" w14:paraId="6E9ED30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4CA40EDB"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4CDABBED"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7E68612A" w14:textId="77777777" w:rsidR="005B254F" w:rsidRPr="000E0709" w:rsidRDefault="005B254F" w:rsidP="001274F1">
            <w:pPr>
              <w:rPr>
                <w:sz w:val="22"/>
                <w:szCs w:val="22"/>
                <w:lang w:val="en-US"/>
              </w:rPr>
            </w:pPr>
            <w:r w:rsidRPr="000E0709">
              <w:rPr>
                <w:sz w:val="22"/>
                <w:szCs w:val="22"/>
                <w:lang w:val="en-US"/>
              </w:rPr>
              <w:t>Beneficiu de deviz</w:t>
            </w:r>
          </w:p>
        </w:tc>
        <w:tc>
          <w:tcPr>
            <w:tcW w:w="1004" w:type="dxa"/>
            <w:gridSpan w:val="5"/>
            <w:tcBorders>
              <w:top w:val="single" w:sz="4" w:space="0" w:color="auto"/>
              <w:bottom w:val="single" w:sz="4" w:space="0" w:color="auto"/>
              <w:right w:val="nil"/>
            </w:tcBorders>
          </w:tcPr>
          <w:p w14:paraId="056481F2"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7BD9D3C9" w14:textId="77777777" w:rsidR="005B254F" w:rsidRPr="002D6B2B" w:rsidRDefault="005B254F" w:rsidP="001274F1">
            <w:pPr>
              <w:rPr>
                <w:sz w:val="22"/>
                <w:szCs w:val="22"/>
                <w:lang w:val="en-US"/>
              </w:rPr>
            </w:pPr>
          </w:p>
        </w:tc>
      </w:tr>
      <w:tr w:rsidR="005B254F" w:rsidRPr="002D6B2B" w14:paraId="1F7CE598"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5E12D443"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13660002"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4B1B1542" w14:textId="77777777" w:rsidR="005B254F" w:rsidRPr="000E0709" w:rsidRDefault="005B254F" w:rsidP="001274F1">
            <w:pPr>
              <w:rPr>
                <w:sz w:val="22"/>
                <w:szCs w:val="22"/>
                <w:lang w:val="en-US"/>
              </w:rPr>
            </w:pPr>
            <w:r w:rsidRPr="000E0709">
              <w:rPr>
                <w:sz w:val="22"/>
                <w:szCs w:val="22"/>
                <w:lang w:val="en-US"/>
              </w:rPr>
              <w:t>Total cu BD</w:t>
            </w:r>
          </w:p>
        </w:tc>
        <w:tc>
          <w:tcPr>
            <w:tcW w:w="1004" w:type="dxa"/>
            <w:gridSpan w:val="5"/>
            <w:tcBorders>
              <w:top w:val="single" w:sz="4" w:space="0" w:color="auto"/>
              <w:bottom w:val="single" w:sz="4" w:space="0" w:color="auto"/>
              <w:right w:val="nil"/>
            </w:tcBorders>
          </w:tcPr>
          <w:p w14:paraId="690B5838"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734454FA" w14:textId="77777777" w:rsidR="005B254F" w:rsidRPr="002D6B2B" w:rsidRDefault="005B254F" w:rsidP="001274F1">
            <w:pPr>
              <w:rPr>
                <w:sz w:val="22"/>
                <w:szCs w:val="22"/>
                <w:lang w:val="en-US"/>
              </w:rPr>
            </w:pPr>
          </w:p>
        </w:tc>
      </w:tr>
      <w:tr w:rsidR="005B254F" w:rsidRPr="002D6B2B" w14:paraId="44520290" w14:textId="77777777" w:rsidTr="005B254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1580CBEB" w14:textId="77777777" w:rsidR="005B254F" w:rsidRPr="00B40365" w:rsidRDefault="005B254F" w:rsidP="001274F1">
            <w:pPr>
              <w:rPr>
                <w:sz w:val="22"/>
                <w:szCs w:val="22"/>
                <w:lang w:val="en-US"/>
              </w:rPr>
            </w:pPr>
          </w:p>
        </w:tc>
        <w:tc>
          <w:tcPr>
            <w:tcW w:w="1390" w:type="dxa"/>
            <w:gridSpan w:val="5"/>
            <w:tcBorders>
              <w:top w:val="single" w:sz="4" w:space="0" w:color="auto"/>
              <w:left w:val="single" w:sz="4" w:space="0" w:color="auto"/>
              <w:bottom w:val="single" w:sz="4" w:space="0" w:color="auto"/>
            </w:tcBorders>
            <w:vAlign w:val="center"/>
          </w:tcPr>
          <w:p w14:paraId="091BA5BB" w14:textId="77777777" w:rsidR="005B254F" w:rsidRPr="00B40365" w:rsidRDefault="005B254F" w:rsidP="001274F1">
            <w:pPr>
              <w:rPr>
                <w:sz w:val="22"/>
                <w:szCs w:val="22"/>
                <w:lang w:val="en-US"/>
              </w:rPr>
            </w:pPr>
          </w:p>
        </w:tc>
        <w:tc>
          <w:tcPr>
            <w:tcW w:w="4224" w:type="dxa"/>
            <w:gridSpan w:val="5"/>
            <w:tcBorders>
              <w:top w:val="single" w:sz="4" w:space="0" w:color="auto"/>
              <w:bottom w:val="single" w:sz="4" w:space="0" w:color="auto"/>
            </w:tcBorders>
            <w:vAlign w:val="center"/>
          </w:tcPr>
          <w:p w14:paraId="04B1A29F" w14:textId="77777777" w:rsidR="005B254F" w:rsidRPr="000E0709" w:rsidRDefault="005B254F" w:rsidP="001274F1">
            <w:pPr>
              <w:rPr>
                <w:sz w:val="22"/>
                <w:szCs w:val="22"/>
                <w:lang w:val="en-US"/>
              </w:rPr>
            </w:pPr>
            <w:r w:rsidRPr="000E0709">
              <w:rPr>
                <w:sz w:val="22"/>
                <w:szCs w:val="22"/>
                <w:lang w:val="en-US"/>
              </w:rPr>
              <w:t>Taxa pe valoare adaugata</w:t>
            </w:r>
          </w:p>
        </w:tc>
        <w:tc>
          <w:tcPr>
            <w:tcW w:w="1004" w:type="dxa"/>
            <w:gridSpan w:val="5"/>
            <w:tcBorders>
              <w:top w:val="single" w:sz="4" w:space="0" w:color="auto"/>
              <w:bottom w:val="single" w:sz="4" w:space="0" w:color="auto"/>
              <w:right w:val="nil"/>
            </w:tcBorders>
          </w:tcPr>
          <w:p w14:paraId="2DB85D45" w14:textId="77777777" w:rsidR="005B254F" w:rsidRPr="002D6B2B" w:rsidRDefault="005B254F" w:rsidP="001274F1">
            <w:pPr>
              <w:rPr>
                <w:sz w:val="22"/>
                <w:szCs w:val="22"/>
                <w:lang w:val="en-US"/>
              </w:rPr>
            </w:pPr>
          </w:p>
        </w:tc>
        <w:tc>
          <w:tcPr>
            <w:tcW w:w="2618" w:type="dxa"/>
            <w:gridSpan w:val="5"/>
            <w:tcBorders>
              <w:top w:val="single" w:sz="4" w:space="0" w:color="auto"/>
              <w:left w:val="nil"/>
              <w:bottom w:val="single" w:sz="4" w:space="0" w:color="auto"/>
              <w:right w:val="single" w:sz="4" w:space="0" w:color="auto"/>
            </w:tcBorders>
          </w:tcPr>
          <w:p w14:paraId="14DED9B0" w14:textId="77777777" w:rsidR="005B254F" w:rsidRPr="002D6B2B" w:rsidRDefault="005B254F" w:rsidP="001274F1">
            <w:pPr>
              <w:rPr>
                <w:sz w:val="22"/>
                <w:szCs w:val="22"/>
                <w:lang w:val="en-US"/>
              </w:rPr>
            </w:pPr>
          </w:p>
        </w:tc>
      </w:tr>
      <w:tr w:rsidR="005B254F" w:rsidRPr="00B40365" w14:paraId="6704D080" w14:textId="77777777" w:rsidTr="005B254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1106" w:type="dxa"/>
            <w:gridSpan w:val="3"/>
            <w:tcBorders>
              <w:top w:val="nil"/>
              <w:bottom w:val="single" w:sz="6" w:space="0" w:color="auto"/>
            </w:tcBorders>
            <w:vAlign w:val="center"/>
          </w:tcPr>
          <w:p w14:paraId="19392F0C" w14:textId="77777777" w:rsidR="005B254F" w:rsidRPr="00B40365" w:rsidRDefault="005B254F" w:rsidP="001274F1">
            <w:pPr>
              <w:jc w:val="center"/>
              <w:rPr>
                <w:sz w:val="22"/>
                <w:szCs w:val="22"/>
                <w:lang w:val="en-US"/>
              </w:rPr>
            </w:pPr>
          </w:p>
        </w:tc>
        <w:tc>
          <w:tcPr>
            <w:tcW w:w="1382" w:type="dxa"/>
            <w:gridSpan w:val="5"/>
            <w:tcBorders>
              <w:top w:val="nil"/>
              <w:bottom w:val="single" w:sz="6" w:space="0" w:color="auto"/>
            </w:tcBorders>
            <w:vAlign w:val="center"/>
          </w:tcPr>
          <w:p w14:paraId="41CEA5F1" w14:textId="77777777" w:rsidR="005B254F" w:rsidRPr="00B40365" w:rsidRDefault="005B254F" w:rsidP="001274F1">
            <w:pPr>
              <w:jc w:val="center"/>
              <w:rPr>
                <w:sz w:val="22"/>
                <w:szCs w:val="22"/>
                <w:lang w:val="en-US"/>
              </w:rPr>
            </w:pPr>
          </w:p>
        </w:tc>
        <w:tc>
          <w:tcPr>
            <w:tcW w:w="4238" w:type="dxa"/>
            <w:gridSpan w:val="6"/>
            <w:tcBorders>
              <w:top w:val="nil"/>
              <w:bottom w:val="single" w:sz="6" w:space="0" w:color="auto"/>
              <w:right w:val="nil"/>
            </w:tcBorders>
            <w:vAlign w:val="center"/>
          </w:tcPr>
          <w:p w14:paraId="2FC0EC70" w14:textId="77777777" w:rsidR="005B254F" w:rsidRPr="00585DBD" w:rsidRDefault="005B254F" w:rsidP="001274F1">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763" w:type="dxa"/>
            <w:gridSpan w:val="9"/>
            <w:tcBorders>
              <w:top w:val="nil"/>
              <w:left w:val="nil"/>
              <w:bottom w:val="single" w:sz="6" w:space="0" w:color="auto"/>
              <w:right w:val="nil"/>
            </w:tcBorders>
            <w:vAlign w:val="bottom"/>
          </w:tcPr>
          <w:p w14:paraId="173B4F05" w14:textId="77777777" w:rsidR="005B254F" w:rsidRPr="00B40365" w:rsidRDefault="005B254F" w:rsidP="001274F1">
            <w:pPr>
              <w:jc w:val="center"/>
              <w:rPr>
                <w:sz w:val="22"/>
                <w:szCs w:val="22"/>
                <w:lang w:val="en-US"/>
              </w:rPr>
            </w:pPr>
          </w:p>
        </w:tc>
        <w:tc>
          <w:tcPr>
            <w:tcW w:w="859" w:type="dxa"/>
            <w:tcBorders>
              <w:top w:val="nil"/>
              <w:left w:val="nil"/>
              <w:bottom w:val="single" w:sz="6" w:space="0" w:color="auto"/>
              <w:right w:val="single" w:sz="4" w:space="0" w:color="auto"/>
            </w:tcBorders>
            <w:vAlign w:val="bottom"/>
          </w:tcPr>
          <w:p w14:paraId="59532D7C" w14:textId="77777777" w:rsidR="005B254F" w:rsidRPr="00B40365" w:rsidRDefault="005B254F" w:rsidP="001274F1">
            <w:pPr>
              <w:jc w:val="center"/>
              <w:rPr>
                <w:sz w:val="22"/>
                <w:szCs w:val="22"/>
                <w:lang w:val="en-US"/>
              </w:rPr>
            </w:pPr>
          </w:p>
        </w:tc>
      </w:tr>
    </w:tbl>
    <w:p w14:paraId="0FC8327E" w14:textId="77777777" w:rsidR="005B254F" w:rsidRPr="001028B9" w:rsidRDefault="005B254F" w:rsidP="005B254F">
      <w:pPr>
        <w:tabs>
          <w:tab w:val="left" w:pos="1260"/>
        </w:tabs>
        <w:contextualSpacing/>
        <w:jc w:val="center"/>
        <w:rPr>
          <w:lang w:val="en-US"/>
        </w:rPr>
      </w:pPr>
    </w:p>
    <w:sectPr w:rsidR="005B254F" w:rsidRPr="001028B9" w:rsidSect="00294A62">
      <w:footerReference w:type="default" r:id="rId9"/>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9D0CBF" w14:textId="77777777" w:rsidR="00D27D7C" w:rsidRDefault="00D27D7C" w:rsidP="00A20ACF">
      <w:r>
        <w:separator/>
      </w:r>
    </w:p>
  </w:endnote>
  <w:endnote w:type="continuationSeparator" w:id="0">
    <w:p w14:paraId="22784413" w14:textId="77777777" w:rsidR="00D27D7C" w:rsidRDefault="00D27D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D241CE" w:rsidRDefault="00D241CE">
        <w:pPr>
          <w:pStyle w:val="a4"/>
          <w:jc w:val="right"/>
        </w:pPr>
        <w:r>
          <w:fldChar w:fldCharType="begin"/>
        </w:r>
        <w:r>
          <w:instrText xml:space="preserve"> PAGE   \* MERGEFORMAT </w:instrText>
        </w:r>
        <w:r>
          <w:fldChar w:fldCharType="separate"/>
        </w:r>
        <w:r w:rsidR="005C12E3">
          <w:t>20</w:t>
        </w:r>
        <w:r>
          <w:fldChar w:fldCharType="end"/>
        </w:r>
      </w:p>
    </w:sdtContent>
  </w:sdt>
  <w:p w14:paraId="075618FA" w14:textId="77777777" w:rsidR="00D241CE" w:rsidRDefault="00D241C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91407D" w14:textId="77777777" w:rsidR="00D27D7C" w:rsidRDefault="00D27D7C" w:rsidP="00A20ACF">
      <w:r>
        <w:separator/>
      </w:r>
    </w:p>
  </w:footnote>
  <w:footnote w:type="continuationSeparator" w:id="0">
    <w:p w14:paraId="0A5A8587" w14:textId="77777777" w:rsidR="00D27D7C" w:rsidRDefault="00D27D7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16"/>
  </w:num>
  <w:num w:numId="4">
    <w:abstractNumId w:val="15"/>
  </w:num>
  <w:num w:numId="5">
    <w:abstractNumId w:val="6"/>
  </w:num>
  <w:num w:numId="6">
    <w:abstractNumId w:val="8"/>
  </w:num>
  <w:num w:numId="7">
    <w:abstractNumId w:val="7"/>
  </w:num>
  <w:num w:numId="8">
    <w:abstractNumId w:val="5"/>
  </w:num>
  <w:num w:numId="9">
    <w:abstractNumId w:val="10"/>
  </w:num>
  <w:num w:numId="10">
    <w:abstractNumId w:val="14"/>
  </w:num>
  <w:num w:numId="11">
    <w:abstractNumId w:val="13"/>
  </w:num>
  <w:num w:numId="12">
    <w:abstractNumId w:val="17"/>
  </w:num>
  <w:num w:numId="13">
    <w:abstractNumId w:val="18"/>
  </w:num>
  <w:num w:numId="14">
    <w:abstractNumId w:val="9"/>
  </w:num>
  <w:num w:numId="15">
    <w:abstractNumId w:val="11"/>
  </w:num>
  <w:num w:numId="16">
    <w:abstractNumId w:val="20"/>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8B9"/>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4DBC"/>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A62"/>
    <w:rsid w:val="0029594F"/>
    <w:rsid w:val="00297C1E"/>
    <w:rsid w:val="002A04D8"/>
    <w:rsid w:val="002A0588"/>
    <w:rsid w:val="002A0AE5"/>
    <w:rsid w:val="002A26B7"/>
    <w:rsid w:val="002A68CD"/>
    <w:rsid w:val="002A6E99"/>
    <w:rsid w:val="002A6F0C"/>
    <w:rsid w:val="002B1EFF"/>
    <w:rsid w:val="002B206B"/>
    <w:rsid w:val="002B3915"/>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54F"/>
    <w:rsid w:val="005B263A"/>
    <w:rsid w:val="005B2917"/>
    <w:rsid w:val="005B3BAD"/>
    <w:rsid w:val="005B4853"/>
    <w:rsid w:val="005B666D"/>
    <w:rsid w:val="005B7743"/>
    <w:rsid w:val="005C0219"/>
    <w:rsid w:val="005C12E3"/>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30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547"/>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620"/>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5B8"/>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4F4"/>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1CE"/>
    <w:rsid w:val="00D24CA8"/>
    <w:rsid w:val="00D257C8"/>
    <w:rsid w:val="00D25B11"/>
    <w:rsid w:val="00D25C36"/>
    <w:rsid w:val="00D25CC1"/>
    <w:rsid w:val="00D27D7C"/>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F5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12">
    <w:name w:val="Название Знак1"/>
    <w:link w:val="aff3"/>
    <w:uiPriority w:val="10"/>
    <w:locked/>
    <w:rsid w:val="00E60F5A"/>
    <w:rPr>
      <w:rFonts w:ascii="Cambria" w:eastAsia="Times New Roman" w:hAnsi="Cambria" w:cs="Times New Roman"/>
      <w:b/>
      <w:bCs/>
      <w:kern w:val="28"/>
      <w:sz w:val="32"/>
      <w:szCs w:val="32"/>
      <w:lang w:val="x-none" w:eastAsia="en-US"/>
    </w:rPr>
  </w:style>
  <w:style w:type="paragraph" w:styleId="aff4">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6">
    <w:name w:val="Îñíîâíîé øðèôò"/>
    <w:uiPriority w:val="99"/>
    <w:rsid w:val="00E60F5A"/>
    <w:rPr>
      <w:rFonts w:eastAsia="Times New Roman"/>
      <w:lang w:val="en-US" w:eastAsia="en-US"/>
    </w:rPr>
  </w:style>
  <w:style w:type="paragraph" w:styleId="aff3">
    <w:name w:val="Title"/>
    <w:basedOn w:val="a0"/>
    <w:next w:val="a0"/>
    <w:link w:val="12"/>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7">
    <w:name w:val="Название Знак"/>
    <w:basedOn w:val="a1"/>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 w:type="character" w:customStyle="1" w:styleId="aff8">
    <w:name w:val="Основной шрифт"/>
    <w:uiPriority w:val="99"/>
    <w:rsid w:val="001028B9"/>
  </w:style>
  <w:style w:type="paragraph" w:customStyle="1" w:styleId="aff9">
    <w:basedOn w:val="a0"/>
    <w:next w:val="a7"/>
    <w:link w:val="affa"/>
    <w:uiPriority w:val="10"/>
    <w:qFormat/>
    <w:rsid w:val="00294A62"/>
    <w:pPr>
      <w:keepNext/>
      <w:widowControl w:val="0"/>
      <w:autoSpaceDE w:val="0"/>
      <w:autoSpaceDN w:val="0"/>
      <w:adjustRightInd w:val="0"/>
      <w:spacing w:before="240" w:after="120"/>
    </w:pPr>
    <w:rPr>
      <w:rFonts w:ascii="Cambria" w:hAnsi="Cambria"/>
      <w:b/>
      <w:bCs/>
      <w:noProof w:val="0"/>
      <w:kern w:val="28"/>
      <w:sz w:val="32"/>
      <w:szCs w:val="32"/>
      <w:lang w:val="x-none"/>
    </w:rPr>
  </w:style>
  <w:style w:type="character" w:customStyle="1" w:styleId="affa">
    <w:name w:val="Заголовок Знак"/>
    <w:link w:val="aff9"/>
    <w:uiPriority w:val="10"/>
    <w:locked/>
    <w:rsid w:val="00294A62"/>
    <w:rPr>
      <w:rFonts w:ascii="Cambria" w:eastAsia="Times New Roman" w:hAnsi="Cambria" w:cs="Times New Roman"/>
      <w:b/>
      <w:bCs/>
      <w:kern w:val="28"/>
      <w:sz w:val="32"/>
      <w:szCs w:val="32"/>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12">
    <w:name w:val="Название Знак1"/>
    <w:link w:val="aff3"/>
    <w:uiPriority w:val="10"/>
    <w:locked/>
    <w:rsid w:val="00E60F5A"/>
    <w:rPr>
      <w:rFonts w:ascii="Cambria" w:eastAsia="Times New Roman" w:hAnsi="Cambria" w:cs="Times New Roman"/>
      <w:b/>
      <w:bCs/>
      <w:kern w:val="28"/>
      <w:sz w:val="32"/>
      <w:szCs w:val="32"/>
      <w:lang w:val="x-none" w:eastAsia="en-US"/>
    </w:rPr>
  </w:style>
  <w:style w:type="paragraph" w:styleId="aff4">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6">
    <w:name w:val="Îñíîâíîé øðèôò"/>
    <w:uiPriority w:val="99"/>
    <w:rsid w:val="00E60F5A"/>
    <w:rPr>
      <w:rFonts w:eastAsia="Times New Roman"/>
      <w:lang w:val="en-US" w:eastAsia="en-US"/>
    </w:rPr>
  </w:style>
  <w:style w:type="paragraph" w:styleId="aff3">
    <w:name w:val="Title"/>
    <w:basedOn w:val="a0"/>
    <w:next w:val="a0"/>
    <w:link w:val="12"/>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7">
    <w:name w:val="Название Знак"/>
    <w:basedOn w:val="a1"/>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 w:type="character" w:customStyle="1" w:styleId="aff8">
    <w:name w:val="Основной шрифт"/>
    <w:uiPriority w:val="99"/>
    <w:rsid w:val="001028B9"/>
  </w:style>
  <w:style w:type="paragraph" w:customStyle="1" w:styleId="aff9">
    <w:basedOn w:val="a0"/>
    <w:next w:val="a7"/>
    <w:link w:val="affa"/>
    <w:uiPriority w:val="10"/>
    <w:qFormat/>
    <w:rsid w:val="00294A62"/>
    <w:pPr>
      <w:keepNext/>
      <w:widowControl w:val="0"/>
      <w:autoSpaceDE w:val="0"/>
      <w:autoSpaceDN w:val="0"/>
      <w:adjustRightInd w:val="0"/>
      <w:spacing w:before="240" w:after="120"/>
    </w:pPr>
    <w:rPr>
      <w:rFonts w:ascii="Cambria" w:hAnsi="Cambria"/>
      <w:b/>
      <w:bCs/>
      <w:noProof w:val="0"/>
      <w:kern w:val="28"/>
      <w:sz w:val="32"/>
      <w:szCs w:val="32"/>
      <w:lang w:val="x-none"/>
    </w:rPr>
  </w:style>
  <w:style w:type="character" w:customStyle="1" w:styleId="affa">
    <w:name w:val="Заголовок Знак"/>
    <w:link w:val="aff9"/>
    <w:uiPriority w:val="10"/>
    <w:locked/>
    <w:rsid w:val="00294A62"/>
    <w:rPr>
      <w:rFonts w:ascii="Cambria" w:eastAsia="Times New Roman" w:hAnsi="Cambria" w:cs="Times New Roman"/>
      <w:b/>
      <w:bCs/>
      <w:kern w:val="28"/>
      <w:sz w:val="32"/>
      <w:szCs w:val="32"/>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BE209-54B4-4331-8BF1-88F3740E3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48</Pages>
  <Words>16931</Words>
  <Characters>101925</Characters>
  <Application>Microsoft Office Word</Application>
  <DocSecurity>0</DocSecurity>
  <Lines>10192</Lines>
  <Paragraphs>6991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15</cp:revision>
  <cp:lastPrinted>2021-06-01T11:52:00Z</cp:lastPrinted>
  <dcterms:created xsi:type="dcterms:W3CDTF">2026-02-19T08:09:00Z</dcterms:created>
  <dcterms:modified xsi:type="dcterms:W3CDTF">2026-06-03T13:08:00Z</dcterms:modified>
</cp:coreProperties>
</file>