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E26D15" w14:textId="77777777" w:rsidR="00EE6B0A" w:rsidRDefault="00EE6B0A" w:rsidP="00BA7FF4">
      <w:pPr>
        <w:jc w:val="right"/>
        <w:rPr>
          <w:rFonts w:asciiTheme="majorHAnsi" w:eastAsiaTheme="majorEastAsia" w:hAnsiTheme="majorHAnsi" w:cstheme="majorBidi"/>
          <w:color w:val="5B9BD5" w:themeColor="accent1"/>
          <w:lang w:val="ro-MD"/>
        </w:rPr>
      </w:pPr>
      <w:bookmarkStart w:id="0" w:name="_Toc449692109"/>
    </w:p>
    <w:p w14:paraId="1C39E395" w14:textId="77777777" w:rsidR="00EE6B0A" w:rsidRPr="000217D0" w:rsidRDefault="00EE6B0A" w:rsidP="00EE6B0A">
      <w:pPr>
        <w:jc w:val="right"/>
      </w:pPr>
      <w:r w:rsidRPr="006103AA">
        <w:rPr>
          <w:lang w:eastAsia="ru-RU"/>
        </w:rPr>
        <w:t xml:space="preserve">Anexa nr. </w:t>
      </w:r>
      <w:r>
        <w:rPr>
          <w:lang w:eastAsia="ru-RU"/>
        </w:rPr>
        <w:t>2</w:t>
      </w:r>
    </w:p>
    <w:p w14:paraId="73DC7935" w14:textId="77777777" w:rsidR="00EE6B0A" w:rsidRPr="006103AA" w:rsidRDefault="00EE6B0A" w:rsidP="00EE6B0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6C22DB4A" w14:textId="77777777" w:rsidR="00EE6B0A" w:rsidRPr="006103AA" w:rsidRDefault="00EE6B0A" w:rsidP="00EE6B0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0439B99" w14:textId="77777777" w:rsidR="00EE6B0A" w:rsidRPr="00BA2591" w:rsidRDefault="00EE6B0A" w:rsidP="00EE6B0A">
      <w:pPr>
        <w:tabs>
          <w:tab w:val="left" w:pos="6386"/>
        </w:tabs>
        <w:jc w:val="right"/>
        <w:rPr>
          <w:rFonts w:asciiTheme="majorBidi" w:hAnsiTheme="majorBidi" w:cstheme="majorBidi"/>
          <w:sz w:val="28"/>
          <w:szCs w:val="28"/>
          <w:lang w:eastAsia="ru-RU"/>
        </w:rPr>
      </w:pPr>
    </w:p>
    <w:p w14:paraId="0CB4FDD9" w14:textId="77777777" w:rsidR="00EE6B0A" w:rsidRDefault="00EE6B0A" w:rsidP="00EE6B0A">
      <w:pPr>
        <w:tabs>
          <w:tab w:val="left" w:pos="6386"/>
        </w:tabs>
        <w:rPr>
          <w:rFonts w:asciiTheme="majorBidi" w:hAnsiTheme="majorBidi" w:cstheme="majorBidi"/>
          <w:sz w:val="28"/>
          <w:szCs w:val="28"/>
          <w:lang w:eastAsia="ru-RU"/>
        </w:rPr>
      </w:pPr>
    </w:p>
    <w:p w14:paraId="167B2954" w14:textId="77777777" w:rsidR="00EE6B0A" w:rsidRDefault="00EE6B0A" w:rsidP="00EE6B0A">
      <w:pPr>
        <w:tabs>
          <w:tab w:val="left" w:pos="6386"/>
        </w:tabs>
        <w:jc w:val="center"/>
        <w:rPr>
          <w:b/>
        </w:rPr>
      </w:pPr>
      <w:bookmarkStart w:id="1" w:name="_GoBack"/>
      <w:r w:rsidRPr="00AB4D2F">
        <w:rPr>
          <w:b/>
          <w:lang w:val="x-none"/>
        </w:rPr>
        <w:t>DECLARAŢIE DE ELIGIBILITATE</w:t>
      </w:r>
    </w:p>
    <w:bookmarkEnd w:id="1"/>
    <w:p w14:paraId="0DED3789" w14:textId="77777777" w:rsidR="00EE6B0A" w:rsidRDefault="00EE6B0A" w:rsidP="00EE6B0A">
      <w:pPr>
        <w:tabs>
          <w:tab w:val="left" w:pos="6386"/>
        </w:tabs>
        <w:jc w:val="center"/>
        <w:rPr>
          <w:b/>
        </w:rPr>
      </w:pPr>
    </w:p>
    <w:p w14:paraId="60784933" w14:textId="77777777" w:rsidR="00EE6B0A" w:rsidRPr="00AB4D2F" w:rsidRDefault="00EE6B0A" w:rsidP="00EE6B0A">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019D1FD8" w14:textId="77777777" w:rsidR="00EE6B0A" w:rsidRPr="00F36573" w:rsidRDefault="00EE6B0A" w:rsidP="00EE6B0A">
      <w:pPr>
        <w:pStyle w:val="a8"/>
        <w:tabs>
          <w:tab w:val="left" w:pos="567"/>
        </w:tabs>
        <w:ind w:firstLine="709"/>
        <w:jc w:val="both"/>
        <w:rPr>
          <w:rFonts w:ascii="Times New Roman" w:hAnsi="Times New Roman"/>
          <w:szCs w:val="24"/>
        </w:rPr>
      </w:pPr>
    </w:p>
    <w:p w14:paraId="03DB4DAE" w14:textId="77777777" w:rsidR="00EE6B0A" w:rsidRPr="00F36573" w:rsidRDefault="00EE6B0A" w:rsidP="00EE6B0A">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0F3FC623" w14:textId="77777777" w:rsidR="00EE6B0A" w:rsidRPr="00F36573" w:rsidRDefault="00EE6B0A" w:rsidP="00EE6B0A"/>
    <w:p w14:paraId="1CA0D4FD" w14:textId="77777777" w:rsidR="00EE6B0A" w:rsidRPr="000217D0" w:rsidRDefault="00EE6B0A" w:rsidP="00EE6B0A">
      <w:r w:rsidRPr="000217D0">
        <w:t>Subsemnatul, reprezentant împuternicit al ___________________________________,</w:t>
      </w:r>
    </w:p>
    <w:p w14:paraId="61179ED1" w14:textId="77777777" w:rsidR="00EE6B0A" w:rsidRPr="000217D0" w:rsidRDefault="00EE6B0A" w:rsidP="00EE6B0A">
      <w:r w:rsidRPr="000217D0">
        <w:tab/>
      </w:r>
      <w:r w:rsidRPr="000217D0">
        <w:tab/>
      </w:r>
      <w:r w:rsidRPr="000217D0">
        <w:tab/>
      </w:r>
      <w:r w:rsidRPr="000217D0">
        <w:tab/>
      </w:r>
      <w:r w:rsidRPr="000217D0">
        <w:tab/>
      </w:r>
      <w:r w:rsidRPr="000217D0">
        <w:tab/>
      </w:r>
      <w:r w:rsidRPr="000217D0">
        <w:tab/>
      </w:r>
      <w:r w:rsidRPr="000217D0">
        <w:tab/>
        <w:t>(denumirea operatorului economic)</w:t>
      </w:r>
    </w:p>
    <w:p w14:paraId="6234B115" w14:textId="77777777" w:rsidR="00EE6B0A" w:rsidRPr="000217D0" w:rsidRDefault="00EE6B0A" w:rsidP="00EE6B0A">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A7A67D2" w14:textId="77777777" w:rsidR="00EE6B0A" w:rsidRPr="000217D0" w:rsidRDefault="00EE6B0A" w:rsidP="00EE6B0A">
      <w:r w:rsidRPr="000217D0">
        <w:t>Mă oblig, la solicitarea autorității/entității contractante, în scopul verificării şi confirmării declaraţiei, să prezint orice document doveditor de care dispun.</w:t>
      </w:r>
    </w:p>
    <w:p w14:paraId="64ED9A0F" w14:textId="77777777" w:rsidR="00EE6B0A" w:rsidRPr="000217D0" w:rsidRDefault="00EE6B0A" w:rsidP="00EE6B0A"/>
    <w:p w14:paraId="0A3C2930" w14:textId="77777777" w:rsidR="00EE6B0A" w:rsidRPr="000217D0" w:rsidRDefault="00EE6B0A" w:rsidP="00EE6B0A"/>
    <w:p w14:paraId="4104D3F4" w14:textId="77777777" w:rsidR="00EE6B0A" w:rsidRPr="00F36573" w:rsidRDefault="00EE6B0A" w:rsidP="00EE6B0A"/>
    <w:p w14:paraId="71441659" w14:textId="77777777" w:rsidR="00EE6B0A" w:rsidRPr="00F36573" w:rsidRDefault="00EE6B0A" w:rsidP="00EE6B0A">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C1A44F3" w14:textId="77777777" w:rsidR="00EE6B0A" w:rsidRPr="00F36573" w:rsidRDefault="00EE6B0A" w:rsidP="00EE6B0A">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6D3F86A" w14:textId="77777777" w:rsidR="00EE6B0A" w:rsidRDefault="00EE6B0A" w:rsidP="00EE6B0A">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C4C97B4" w14:textId="77777777" w:rsidR="00EE6B0A" w:rsidRDefault="00EE6B0A" w:rsidP="00BA7FF4">
      <w:pPr>
        <w:jc w:val="right"/>
        <w:rPr>
          <w:noProof w:val="0"/>
        </w:rPr>
      </w:pPr>
    </w:p>
    <w:p w14:paraId="132B892E" w14:textId="77777777" w:rsidR="00EE6B0A" w:rsidRDefault="00EE6B0A" w:rsidP="00BA7FF4">
      <w:pPr>
        <w:jc w:val="right"/>
        <w:rPr>
          <w:noProof w:val="0"/>
        </w:rPr>
      </w:pPr>
    </w:p>
    <w:p w14:paraId="43326ACF" w14:textId="77777777" w:rsidR="00EE6B0A" w:rsidRDefault="00EE6B0A" w:rsidP="00BA7FF4">
      <w:pPr>
        <w:jc w:val="right"/>
        <w:rPr>
          <w:noProof w:val="0"/>
        </w:rPr>
      </w:pPr>
    </w:p>
    <w:p w14:paraId="0C6A0FCB" w14:textId="77777777" w:rsidR="00EE6B0A" w:rsidRDefault="00EE6B0A" w:rsidP="00BA7FF4">
      <w:pPr>
        <w:jc w:val="right"/>
        <w:rPr>
          <w:noProof w:val="0"/>
        </w:rPr>
      </w:pPr>
    </w:p>
    <w:p w14:paraId="204D56C1" w14:textId="77777777" w:rsidR="00EE6B0A" w:rsidRDefault="00EE6B0A" w:rsidP="00BA7FF4">
      <w:pPr>
        <w:jc w:val="right"/>
        <w:rPr>
          <w:noProof w:val="0"/>
        </w:rPr>
      </w:pPr>
    </w:p>
    <w:p w14:paraId="4931D793" w14:textId="77777777" w:rsidR="00EE6B0A" w:rsidRDefault="00EE6B0A" w:rsidP="00BA7FF4">
      <w:pPr>
        <w:jc w:val="right"/>
        <w:rPr>
          <w:noProof w:val="0"/>
        </w:rPr>
      </w:pPr>
    </w:p>
    <w:p w14:paraId="51BC9FEB" w14:textId="77777777" w:rsidR="00EE6B0A" w:rsidRDefault="00EE6B0A" w:rsidP="00BA7FF4">
      <w:pPr>
        <w:jc w:val="right"/>
        <w:rPr>
          <w:noProof w:val="0"/>
        </w:rPr>
      </w:pPr>
    </w:p>
    <w:p w14:paraId="2E33A5CA" w14:textId="77777777" w:rsidR="00EE6B0A" w:rsidRDefault="00EE6B0A" w:rsidP="00BA7FF4">
      <w:pPr>
        <w:jc w:val="right"/>
        <w:rPr>
          <w:noProof w:val="0"/>
        </w:rPr>
      </w:pPr>
    </w:p>
    <w:p w14:paraId="6152BC6A" w14:textId="77777777" w:rsidR="00EE6B0A" w:rsidRDefault="00EE6B0A" w:rsidP="00BA7FF4">
      <w:pPr>
        <w:jc w:val="right"/>
        <w:rPr>
          <w:noProof w:val="0"/>
        </w:rPr>
      </w:pPr>
    </w:p>
    <w:p w14:paraId="7CFA3B91" w14:textId="77777777" w:rsidR="00EE6B0A" w:rsidRDefault="00EE6B0A" w:rsidP="00BA7FF4">
      <w:pPr>
        <w:jc w:val="right"/>
        <w:rPr>
          <w:noProof w:val="0"/>
        </w:rPr>
      </w:pPr>
    </w:p>
    <w:p w14:paraId="01866D74" w14:textId="77777777" w:rsidR="00EE6B0A" w:rsidRDefault="00EE6B0A" w:rsidP="00BA7FF4">
      <w:pPr>
        <w:jc w:val="right"/>
        <w:rPr>
          <w:noProof w:val="0"/>
        </w:rPr>
      </w:pPr>
    </w:p>
    <w:p w14:paraId="31FDC083" w14:textId="77777777" w:rsidR="00EE6B0A" w:rsidRDefault="00EE6B0A" w:rsidP="00BA7FF4">
      <w:pPr>
        <w:jc w:val="right"/>
        <w:rPr>
          <w:noProof w:val="0"/>
        </w:rPr>
      </w:pPr>
    </w:p>
    <w:p w14:paraId="1A9A2114" w14:textId="77777777" w:rsidR="00EE6B0A" w:rsidRDefault="00EE6B0A" w:rsidP="00BA7FF4">
      <w:pPr>
        <w:jc w:val="right"/>
        <w:rPr>
          <w:noProof w:val="0"/>
        </w:rPr>
      </w:pPr>
    </w:p>
    <w:p w14:paraId="10F49A56" w14:textId="77777777" w:rsidR="00EE6B0A" w:rsidRDefault="00EE6B0A" w:rsidP="00BA7FF4">
      <w:pPr>
        <w:jc w:val="right"/>
        <w:rPr>
          <w:noProof w:val="0"/>
        </w:rPr>
      </w:pPr>
    </w:p>
    <w:p w14:paraId="0C963F96" w14:textId="77777777" w:rsidR="00EE6B0A" w:rsidRDefault="00EE6B0A" w:rsidP="00BA7FF4">
      <w:pPr>
        <w:jc w:val="right"/>
        <w:rPr>
          <w:noProof w:val="0"/>
        </w:rPr>
      </w:pPr>
    </w:p>
    <w:p w14:paraId="008BFB7A" w14:textId="77777777" w:rsidR="00EE6B0A" w:rsidRDefault="00EE6B0A" w:rsidP="00BA7FF4">
      <w:pPr>
        <w:jc w:val="right"/>
        <w:rPr>
          <w:noProof w:val="0"/>
        </w:rPr>
      </w:pPr>
    </w:p>
    <w:p w14:paraId="16C0C9FF" w14:textId="77777777" w:rsidR="00EE6B0A" w:rsidRDefault="00EE6B0A" w:rsidP="00BA7FF4">
      <w:pPr>
        <w:jc w:val="right"/>
        <w:rPr>
          <w:noProof w:val="0"/>
        </w:rPr>
      </w:pPr>
    </w:p>
    <w:p w14:paraId="3629F4F6" w14:textId="77777777" w:rsidR="00EE6B0A" w:rsidRDefault="00EE6B0A" w:rsidP="00BA7FF4">
      <w:pPr>
        <w:jc w:val="right"/>
        <w:rPr>
          <w:noProof w:val="0"/>
        </w:rPr>
      </w:pPr>
    </w:p>
    <w:p w14:paraId="65A2BD1E" w14:textId="77777777" w:rsidR="00EE6B0A" w:rsidRDefault="00EE6B0A" w:rsidP="00BA7FF4">
      <w:pPr>
        <w:jc w:val="right"/>
        <w:rPr>
          <w:noProof w:val="0"/>
        </w:rPr>
      </w:pPr>
    </w:p>
    <w:p w14:paraId="7DD1DEE9" w14:textId="77777777" w:rsidR="00EE6B0A" w:rsidRDefault="00EE6B0A" w:rsidP="00BA7FF4">
      <w:pPr>
        <w:jc w:val="right"/>
        <w:rPr>
          <w:noProof w:val="0"/>
        </w:rPr>
      </w:pPr>
    </w:p>
    <w:p w14:paraId="755202C0" w14:textId="77777777" w:rsidR="00EE6B0A" w:rsidRDefault="00EE6B0A" w:rsidP="00BA7FF4">
      <w:pPr>
        <w:jc w:val="right"/>
        <w:rPr>
          <w:noProof w:val="0"/>
        </w:rPr>
      </w:pPr>
    </w:p>
    <w:p w14:paraId="52C18DAA" w14:textId="77777777" w:rsidR="00EE6B0A" w:rsidRDefault="00EE6B0A" w:rsidP="00BA7FF4">
      <w:pPr>
        <w:jc w:val="right"/>
        <w:rPr>
          <w:noProof w:val="0"/>
        </w:rPr>
      </w:pPr>
    </w:p>
    <w:p w14:paraId="3AB4B848" w14:textId="77777777" w:rsidR="00EE6B0A" w:rsidRDefault="00EE6B0A" w:rsidP="00BA7FF4">
      <w:pPr>
        <w:jc w:val="right"/>
        <w:rPr>
          <w:noProof w:val="0"/>
        </w:rPr>
      </w:pPr>
    </w:p>
    <w:p w14:paraId="3DF1B741" w14:textId="77777777" w:rsidR="00EE6B0A" w:rsidRDefault="00EE6B0A" w:rsidP="00BA7FF4">
      <w:pPr>
        <w:jc w:val="right"/>
        <w:rPr>
          <w:noProof w:val="0"/>
        </w:rPr>
      </w:pPr>
    </w:p>
    <w:p w14:paraId="69E07D7F" w14:textId="77777777" w:rsidR="00EE6B0A" w:rsidRDefault="00EE6B0A" w:rsidP="00BA7FF4">
      <w:pPr>
        <w:jc w:val="right"/>
        <w:rPr>
          <w:noProof w:val="0"/>
        </w:rPr>
      </w:pPr>
    </w:p>
    <w:p w14:paraId="444A61A9" w14:textId="77777777" w:rsidR="00370C1A" w:rsidRPr="00FF430B" w:rsidRDefault="00370C1A" w:rsidP="00B322B4">
      <w:pPr>
        <w:spacing w:line="276" w:lineRule="auto"/>
        <w:jc w:val="center"/>
        <w:rPr>
          <w:rFonts w:eastAsia="PMingLiU"/>
          <w:b/>
          <w:lang w:eastAsia="zh-CN"/>
        </w:rPr>
      </w:pPr>
      <w:bookmarkStart w:id="2" w:name="_Toc449692113"/>
      <w:bookmarkEnd w:id="0"/>
    </w:p>
    <w:p w14:paraId="663D2B13" w14:textId="77777777" w:rsidR="00E467BC" w:rsidRDefault="00E467BC" w:rsidP="00981A4D">
      <w:pPr>
        <w:jc w:val="right"/>
        <w:rPr>
          <w:noProof w:val="0"/>
          <w:lang w:val="it-IT"/>
        </w:rPr>
      </w:pPr>
    </w:p>
    <w:bookmarkEnd w:id="2"/>
    <w:p w14:paraId="3CCD85BB" w14:textId="77777777" w:rsidR="001F6E5A" w:rsidRPr="00FF430B" w:rsidRDefault="001F6E5A" w:rsidP="00C653E8"/>
    <w:sectPr w:rsidR="001F6E5A" w:rsidRPr="00FF430B" w:rsidSect="00D925BF">
      <w:footerReference w:type="default" r:id="rId9"/>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827E3F" w14:textId="77777777" w:rsidR="00A11DD0" w:rsidRDefault="00A11DD0" w:rsidP="00A20ACF">
      <w:r>
        <w:separator/>
      </w:r>
    </w:p>
  </w:endnote>
  <w:endnote w:type="continuationSeparator" w:id="0">
    <w:p w14:paraId="312F09FB" w14:textId="77777777" w:rsidR="00A11DD0" w:rsidRDefault="00A11D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40B4F6C9" w14:textId="77777777" w:rsidR="002A2EA3" w:rsidRDefault="00370C1A">
        <w:pPr>
          <w:pStyle w:val="a4"/>
          <w:jc w:val="right"/>
        </w:pPr>
        <w:r>
          <w:fldChar w:fldCharType="begin"/>
        </w:r>
        <w:r>
          <w:instrText xml:space="preserve"> PAGE   \* MERGEFORMAT </w:instrText>
        </w:r>
        <w:r>
          <w:fldChar w:fldCharType="separate"/>
        </w:r>
        <w:r w:rsidR="00D925BF">
          <w:t>1</w:t>
        </w:r>
        <w:r>
          <w:fldChar w:fldCharType="end"/>
        </w:r>
      </w:p>
    </w:sdtContent>
  </w:sdt>
  <w:p w14:paraId="796C5009" w14:textId="77777777" w:rsidR="002A2EA3" w:rsidRDefault="002A2EA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566D4C" w14:textId="77777777" w:rsidR="00A11DD0" w:rsidRDefault="00A11DD0" w:rsidP="00A20ACF">
      <w:r>
        <w:separator/>
      </w:r>
    </w:p>
  </w:footnote>
  <w:footnote w:type="continuationSeparator" w:id="0">
    <w:p w14:paraId="75FE4F11" w14:textId="77777777" w:rsidR="00A11DD0" w:rsidRDefault="00A11DD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85128D"/>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1"/>
  </w:num>
  <w:num w:numId="3">
    <w:abstractNumId w:val="22"/>
  </w:num>
  <w:num w:numId="4">
    <w:abstractNumId w:val="21"/>
  </w:num>
  <w:num w:numId="5">
    <w:abstractNumId w:val="9"/>
  </w:num>
  <w:num w:numId="6">
    <w:abstractNumId w:val="13"/>
  </w:num>
  <w:num w:numId="7">
    <w:abstractNumId w:val="5"/>
  </w:num>
  <w:num w:numId="8">
    <w:abstractNumId w:val="20"/>
  </w:num>
  <w:num w:numId="9">
    <w:abstractNumId w:val="8"/>
  </w:num>
  <w:num w:numId="10">
    <w:abstractNumId w:val="16"/>
  </w:num>
  <w:num w:numId="11">
    <w:abstractNumId w:val="17"/>
  </w:num>
  <w:num w:numId="12">
    <w:abstractNumId w:val="27"/>
  </w:num>
  <w:num w:numId="13">
    <w:abstractNumId w:val="19"/>
  </w:num>
  <w:num w:numId="14">
    <w:abstractNumId w:val="18"/>
  </w:num>
  <w:num w:numId="15">
    <w:abstractNumId w:val="6"/>
  </w:num>
  <w:num w:numId="16">
    <w:abstractNumId w:val="28"/>
  </w:num>
  <w:num w:numId="17">
    <w:abstractNumId w:val="24"/>
  </w:num>
  <w:num w:numId="18">
    <w:abstractNumId w:val="7"/>
  </w:num>
  <w:num w:numId="19">
    <w:abstractNumId w:val="23"/>
  </w:num>
  <w:num w:numId="20">
    <w:abstractNumId w:val="15"/>
  </w:num>
  <w:num w:numId="21">
    <w:abstractNumId w:val="3"/>
  </w:num>
  <w:num w:numId="22">
    <w:abstractNumId w:val="0"/>
  </w:num>
  <w:num w:numId="23">
    <w:abstractNumId w:val="2"/>
  </w:num>
  <w:num w:numId="24">
    <w:abstractNumId w:val="4"/>
  </w:num>
  <w:num w:numId="25">
    <w:abstractNumId w:val="1"/>
  </w:num>
  <w:num w:numId="26">
    <w:abstractNumId w:val="26"/>
  </w:num>
  <w:num w:numId="27">
    <w:abstractNumId w:val="12"/>
  </w:num>
  <w:num w:numId="28">
    <w:abstractNumId w:val="29"/>
  </w:num>
  <w:num w:numId="29">
    <w:abstractNumId w:val="30"/>
  </w:num>
  <w:num w:numId="30">
    <w:abstractNumId w:val="10"/>
  </w:num>
  <w:num w:numId="31">
    <w:abstractNumId w:val="11"/>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14C"/>
    <w:rsid w:val="00017D1D"/>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530"/>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BA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CF5"/>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200"/>
    <w:rsid w:val="002909B7"/>
    <w:rsid w:val="00290D06"/>
    <w:rsid w:val="00290D28"/>
    <w:rsid w:val="002911C9"/>
    <w:rsid w:val="002927B7"/>
    <w:rsid w:val="00292856"/>
    <w:rsid w:val="0029594F"/>
    <w:rsid w:val="00297C1E"/>
    <w:rsid w:val="002A04D8"/>
    <w:rsid w:val="002A0588"/>
    <w:rsid w:val="002A0AE5"/>
    <w:rsid w:val="002A26B7"/>
    <w:rsid w:val="002A2EA3"/>
    <w:rsid w:val="002A68CD"/>
    <w:rsid w:val="002A6E99"/>
    <w:rsid w:val="002A6F0C"/>
    <w:rsid w:val="002B1EFF"/>
    <w:rsid w:val="002B206B"/>
    <w:rsid w:val="002B3E6F"/>
    <w:rsid w:val="002B41C5"/>
    <w:rsid w:val="002B4280"/>
    <w:rsid w:val="002B4D12"/>
    <w:rsid w:val="002B5DEF"/>
    <w:rsid w:val="002B624D"/>
    <w:rsid w:val="002B7A36"/>
    <w:rsid w:val="002C05D2"/>
    <w:rsid w:val="002C07A2"/>
    <w:rsid w:val="002C2210"/>
    <w:rsid w:val="002C4803"/>
    <w:rsid w:val="002C764E"/>
    <w:rsid w:val="002C7CCD"/>
    <w:rsid w:val="002D2505"/>
    <w:rsid w:val="002D4BC7"/>
    <w:rsid w:val="002D6E71"/>
    <w:rsid w:val="002D7857"/>
    <w:rsid w:val="002E1640"/>
    <w:rsid w:val="002E20CD"/>
    <w:rsid w:val="002E2AB4"/>
    <w:rsid w:val="002E32D2"/>
    <w:rsid w:val="002E3D41"/>
    <w:rsid w:val="002E48BE"/>
    <w:rsid w:val="002E4970"/>
    <w:rsid w:val="002E5B20"/>
    <w:rsid w:val="002E6BB0"/>
    <w:rsid w:val="002E7992"/>
    <w:rsid w:val="002F03E2"/>
    <w:rsid w:val="002F0B6E"/>
    <w:rsid w:val="002F556B"/>
    <w:rsid w:val="002F638E"/>
    <w:rsid w:val="002F6A1E"/>
    <w:rsid w:val="00302287"/>
    <w:rsid w:val="0030652C"/>
    <w:rsid w:val="00307578"/>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529"/>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C1A"/>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B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758"/>
    <w:rsid w:val="00424AE2"/>
    <w:rsid w:val="004252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52"/>
    <w:rsid w:val="004E1B4E"/>
    <w:rsid w:val="004E25FB"/>
    <w:rsid w:val="004E4A66"/>
    <w:rsid w:val="004E5EBB"/>
    <w:rsid w:val="004E625D"/>
    <w:rsid w:val="004F0C98"/>
    <w:rsid w:val="004F77F1"/>
    <w:rsid w:val="004F7F09"/>
    <w:rsid w:val="004F7FF9"/>
    <w:rsid w:val="005005A8"/>
    <w:rsid w:val="00502EFF"/>
    <w:rsid w:val="005055A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925"/>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975"/>
    <w:rsid w:val="00627CE2"/>
    <w:rsid w:val="00627D01"/>
    <w:rsid w:val="00631A2C"/>
    <w:rsid w:val="00632D64"/>
    <w:rsid w:val="00632E88"/>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7F"/>
    <w:rsid w:val="006620F8"/>
    <w:rsid w:val="006636C7"/>
    <w:rsid w:val="006638BF"/>
    <w:rsid w:val="00666A9B"/>
    <w:rsid w:val="00667B1F"/>
    <w:rsid w:val="00667C91"/>
    <w:rsid w:val="006722D2"/>
    <w:rsid w:val="00673164"/>
    <w:rsid w:val="0067392B"/>
    <w:rsid w:val="00674E63"/>
    <w:rsid w:val="006755A1"/>
    <w:rsid w:val="0067769C"/>
    <w:rsid w:val="00680AC9"/>
    <w:rsid w:val="006819B2"/>
    <w:rsid w:val="0068226E"/>
    <w:rsid w:val="00684CEB"/>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313"/>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F97"/>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7C5"/>
    <w:rsid w:val="006F24A8"/>
    <w:rsid w:val="006F264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0D8"/>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A4D"/>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DEF"/>
    <w:rsid w:val="00A07B23"/>
    <w:rsid w:val="00A101F6"/>
    <w:rsid w:val="00A109E6"/>
    <w:rsid w:val="00A1178E"/>
    <w:rsid w:val="00A11DD0"/>
    <w:rsid w:val="00A13EAE"/>
    <w:rsid w:val="00A14A10"/>
    <w:rsid w:val="00A14C96"/>
    <w:rsid w:val="00A156C0"/>
    <w:rsid w:val="00A16110"/>
    <w:rsid w:val="00A2070E"/>
    <w:rsid w:val="00A2077B"/>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4FBA"/>
    <w:rsid w:val="00A85C06"/>
    <w:rsid w:val="00A875CF"/>
    <w:rsid w:val="00A90E01"/>
    <w:rsid w:val="00A91216"/>
    <w:rsid w:val="00A93011"/>
    <w:rsid w:val="00A946E0"/>
    <w:rsid w:val="00A953D2"/>
    <w:rsid w:val="00A96BD5"/>
    <w:rsid w:val="00A97A8F"/>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621"/>
    <w:rsid w:val="00AF1DE9"/>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832"/>
    <w:rsid w:val="00B618C5"/>
    <w:rsid w:val="00B65C93"/>
    <w:rsid w:val="00B663FE"/>
    <w:rsid w:val="00B67813"/>
    <w:rsid w:val="00B67953"/>
    <w:rsid w:val="00B67A26"/>
    <w:rsid w:val="00B720FE"/>
    <w:rsid w:val="00B73406"/>
    <w:rsid w:val="00B73964"/>
    <w:rsid w:val="00B75A38"/>
    <w:rsid w:val="00B76D90"/>
    <w:rsid w:val="00B77248"/>
    <w:rsid w:val="00B777DC"/>
    <w:rsid w:val="00B81043"/>
    <w:rsid w:val="00B8384B"/>
    <w:rsid w:val="00B849E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36E"/>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566C"/>
    <w:rsid w:val="00C376EF"/>
    <w:rsid w:val="00C415AE"/>
    <w:rsid w:val="00C41D86"/>
    <w:rsid w:val="00C44B96"/>
    <w:rsid w:val="00C45975"/>
    <w:rsid w:val="00C459CA"/>
    <w:rsid w:val="00C47818"/>
    <w:rsid w:val="00C50A6A"/>
    <w:rsid w:val="00C53BAB"/>
    <w:rsid w:val="00C5446F"/>
    <w:rsid w:val="00C545CD"/>
    <w:rsid w:val="00C546BD"/>
    <w:rsid w:val="00C54D89"/>
    <w:rsid w:val="00C55FC5"/>
    <w:rsid w:val="00C562C2"/>
    <w:rsid w:val="00C57430"/>
    <w:rsid w:val="00C6086C"/>
    <w:rsid w:val="00C60F8F"/>
    <w:rsid w:val="00C6170E"/>
    <w:rsid w:val="00C617B0"/>
    <w:rsid w:val="00C653E8"/>
    <w:rsid w:val="00C6589F"/>
    <w:rsid w:val="00C663DF"/>
    <w:rsid w:val="00C6699A"/>
    <w:rsid w:val="00C66C71"/>
    <w:rsid w:val="00C670F2"/>
    <w:rsid w:val="00C67D95"/>
    <w:rsid w:val="00C706DD"/>
    <w:rsid w:val="00C711A2"/>
    <w:rsid w:val="00C71D7C"/>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C89"/>
    <w:rsid w:val="00CB392C"/>
    <w:rsid w:val="00CB4A20"/>
    <w:rsid w:val="00CB5DEC"/>
    <w:rsid w:val="00CB71A4"/>
    <w:rsid w:val="00CC01A9"/>
    <w:rsid w:val="00CC0CEA"/>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956"/>
    <w:rsid w:val="00D82B8E"/>
    <w:rsid w:val="00D82D2D"/>
    <w:rsid w:val="00D838B9"/>
    <w:rsid w:val="00D83E96"/>
    <w:rsid w:val="00D83EE1"/>
    <w:rsid w:val="00D84750"/>
    <w:rsid w:val="00D84B86"/>
    <w:rsid w:val="00D84C26"/>
    <w:rsid w:val="00D850C2"/>
    <w:rsid w:val="00D8523F"/>
    <w:rsid w:val="00D85869"/>
    <w:rsid w:val="00D876C9"/>
    <w:rsid w:val="00D87C66"/>
    <w:rsid w:val="00D906E6"/>
    <w:rsid w:val="00D913AB"/>
    <w:rsid w:val="00D91D57"/>
    <w:rsid w:val="00D925B0"/>
    <w:rsid w:val="00D925BF"/>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CF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7BC"/>
    <w:rsid w:val="00E474B3"/>
    <w:rsid w:val="00E503F9"/>
    <w:rsid w:val="00E53234"/>
    <w:rsid w:val="00E577E4"/>
    <w:rsid w:val="00E57AFE"/>
    <w:rsid w:val="00E6009A"/>
    <w:rsid w:val="00E6012E"/>
    <w:rsid w:val="00E614FD"/>
    <w:rsid w:val="00E7000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B0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ACD"/>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9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5055A3"/>
    <w:rPr>
      <w:rFonts w:ascii="TimesNewRomanPSMT" w:hAnsi="TimesNewRomanPSMT" w:hint="default"/>
      <w:b w:val="0"/>
      <w:bCs w:val="0"/>
      <w:i w:val="0"/>
      <w:iCs w:val="0"/>
      <w:color w:val="000000"/>
      <w:sz w:val="20"/>
      <w:szCs w:val="20"/>
    </w:rPr>
  </w:style>
  <w:style w:type="character" w:customStyle="1" w:styleId="a7">
    <w:name w:val="Абзац списка Знак"/>
    <w:aliases w:val="HotarirePunct1 Знак"/>
    <w:link w:val="a"/>
    <w:uiPriority w:val="34"/>
    <w:locked/>
    <w:rsid w:val="00981A4D"/>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5055A3"/>
    <w:rPr>
      <w:rFonts w:ascii="TimesNewRomanPSMT" w:hAnsi="TimesNewRomanPSMT" w:hint="default"/>
      <w:b w:val="0"/>
      <w:bCs w:val="0"/>
      <w:i w:val="0"/>
      <w:iCs w:val="0"/>
      <w:color w:val="000000"/>
      <w:sz w:val="20"/>
      <w:szCs w:val="20"/>
    </w:rPr>
  </w:style>
  <w:style w:type="character" w:customStyle="1" w:styleId="a7">
    <w:name w:val="Абзац списка Знак"/>
    <w:aliases w:val="HotarirePunct1 Знак"/>
    <w:link w:val="a"/>
    <w:uiPriority w:val="34"/>
    <w:locked/>
    <w:rsid w:val="00981A4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877684">
      <w:bodyDiv w:val="1"/>
      <w:marLeft w:val="0"/>
      <w:marRight w:val="0"/>
      <w:marTop w:val="0"/>
      <w:marBottom w:val="0"/>
      <w:divBdr>
        <w:top w:val="none" w:sz="0" w:space="0" w:color="auto"/>
        <w:left w:val="none" w:sz="0" w:space="0" w:color="auto"/>
        <w:bottom w:val="none" w:sz="0" w:space="0" w:color="auto"/>
        <w:right w:val="none" w:sz="0" w:space="0" w:color="auto"/>
      </w:divBdr>
    </w:div>
    <w:div w:id="18858700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262760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2D6B7-C0D5-4878-8660-FF3C80673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147</Words>
  <Characters>844</Characters>
  <Application>Microsoft Office Word</Application>
  <DocSecurity>0</DocSecurity>
  <Lines>7</Lines>
  <Paragraphs>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 88</cp:lastModifiedBy>
  <cp:revision>13</cp:revision>
  <cp:lastPrinted>2021-06-01T11:52:00Z</cp:lastPrinted>
  <dcterms:created xsi:type="dcterms:W3CDTF">2023-08-22T09:39:00Z</dcterms:created>
  <dcterms:modified xsi:type="dcterms:W3CDTF">2026-09-01T11:09:00Z</dcterms:modified>
</cp:coreProperties>
</file>