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37D0" w14:textId="5C293FE4" w:rsidR="000C5DFB" w:rsidRPr="00563A85" w:rsidRDefault="009E7574" w:rsidP="000C5DFB">
      <w:pPr>
        <w:jc w:val="right"/>
        <w:rPr>
          <w:i/>
          <w:iCs/>
          <w:noProof w:val="0"/>
          <w:sz w:val="22"/>
          <w:szCs w:val="22"/>
          <w:lang w:val="ro-MD"/>
        </w:rPr>
      </w:pPr>
      <w:r w:rsidRPr="00563A85">
        <w:rPr>
          <w:i/>
          <w:iCs/>
          <w:noProof w:val="0"/>
          <w:lang w:val="ro-MD"/>
        </w:rPr>
        <w:t xml:space="preserve">Conform Anexei </w:t>
      </w:r>
      <w:r w:rsidR="000C5DFB" w:rsidRPr="00563A85">
        <w:rPr>
          <w:i/>
          <w:iCs/>
          <w:noProof w:val="0"/>
          <w:lang w:val="ro-MD"/>
        </w:rPr>
        <w:t>nr.</w:t>
      </w:r>
      <w:r w:rsidR="00D8130E" w:rsidRPr="00563A85">
        <w:rPr>
          <w:i/>
          <w:iCs/>
          <w:noProof w:val="0"/>
          <w:lang w:val="ro-MD"/>
        </w:rPr>
        <w:t>23</w:t>
      </w:r>
    </w:p>
    <w:p w14:paraId="3C16AD19" w14:textId="77777777" w:rsidR="005C5ED4" w:rsidRDefault="000C5DFB" w:rsidP="00563A85">
      <w:pPr>
        <w:jc w:val="right"/>
        <w:rPr>
          <w:i/>
          <w:iCs/>
          <w:noProof w:val="0"/>
          <w:lang w:val="ro-MD"/>
        </w:rPr>
      </w:pPr>
      <w:r w:rsidRPr="00563A85">
        <w:rPr>
          <w:i/>
          <w:iCs/>
          <w:noProof w:val="0"/>
          <w:lang w:val="ro-MD"/>
        </w:rPr>
        <w:t xml:space="preserve">la </w:t>
      </w:r>
      <w:r w:rsidR="009E719D" w:rsidRPr="00563A85">
        <w:rPr>
          <w:i/>
          <w:iCs/>
          <w:noProof w:val="0"/>
          <w:lang w:val="ro-MD"/>
        </w:rPr>
        <w:t>D</w:t>
      </w:r>
      <w:r w:rsidRPr="00563A85">
        <w:rPr>
          <w:i/>
          <w:iCs/>
          <w:noProof w:val="0"/>
          <w:lang w:val="ro-MD"/>
        </w:rPr>
        <w:t>ocumentația standard</w:t>
      </w:r>
      <w:r w:rsidR="005C5ED4">
        <w:rPr>
          <w:i/>
          <w:iCs/>
          <w:noProof w:val="0"/>
          <w:lang w:val="ro-MD"/>
        </w:rPr>
        <w:t xml:space="preserve"> </w:t>
      </w:r>
      <w:r w:rsidR="009E7574">
        <w:rPr>
          <w:i/>
          <w:iCs/>
          <w:noProof w:val="0"/>
          <w:lang w:val="ro-MD"/>
        </w:rPr>
        <w:t xml:space="preserve">aprobată prin </w:t>
      </w:r>
    </w:p>
    <w:p w14:paraId="4CB6FC02" w14:textId="0D98DB03" w:rsidR="002D6E71" w:rsidRDefault="009E7574" w:rsidP="00563A85">
      <w:pPr>
        <w:jc w:val="right"/>
        <w:rPr>
          <w:i/>
          <w:iCs/>
          <w:noProof w:val="0"/>
          <w:lang w:val="ro-MD"/>
        </w:rPr>
      </w:pPr>
      <w:r>
        <w:rPr>
          <w:i/>
          <w:iCs/>
          <w:noProof w:val="0"/>
          <w:lang w:val="ro-MD"/>
        </w:rPr>
        <w:t xml:space="preserve">Ordinul ministrului finanțelor </w:t>
      </w:r>
      <w:r w:rsidRPr="00551E40">
        <w:rPr>
          <w:i/>
          <w:iCs/>
          <w:noProof w:val="0"/>
          <w:lang w:val="ro-MD"/>
        </w:rPr>
        <w:t>nr.69</w:t>
      </w:r>
      <w:r>
        <w:rPr>
          <w:i/>
          <w:iCs/>
          <w:noProof w:val="0"/>
          <w:lang w:val="ro-MD"/>
        </w:rPr>
        <w:t xml:space="preserve"> </w:t>
      </w:r>
      <w:r w:rsidR="000C5DFB" w:rsidRPr="00563A85">
        <w:rPr>
          <w:i/>
          <w:iCs/>
          <w:noProof w:val="0"/>
          <w:lang w:val="ro-MD"/>
        </w:rPr>
        <w:t xml:space="preserve">din </w:t>
      </w:r>
      <w:r w:rsidR="00F34ED0" w:rsidRPr="00563A85">
        <w:rPr>
          <w:i/>
          <w:iCs/>
          <w:noProof w:val="0"/>
          <w:lang w:val="ro-MD"/>
        </w:rPr>
        <w:t>7</w:t>
      </w:r>
      <w:r w:rsidR="000C5DFB" w:rsidRPr="00563A85">
        <w:rPr>
          <w:i/>
          <w:iCs/>
          <w:noProof w:val="0"/>
          <w:lang w:val="ro-MD"/>
        </w:rPr>
        <w:t xml:space="preserve"> </w:t>
      </w:r>
      <w:r w:rsidR="00F34ED0" w:rsidRPr="00563A85">
        <w:rPr>
          <w:i/>
          <w:iCs/>
          <w:noProof w:val="0"/>
          <w:lang w:val="ro-MD"/>
        </w:rPr>
        <w:t>mai</w:t>
      </w:r>
      <w:r w:rsidR="000C5DFB" w:rsidRPr="00563A85">
        <w:rPr>
          <w:i/>
          <w:iCs/>
          <w:noProof w:val="0"/>
          <w:lang w:val="ro-MD"/>
        </w:rPr>
        <w:t xml:space="preserve"> 20</w:t>
      </w:r>
      <w:r w:rsidR="00F34ED0" w:rsidRPr="00563A85">
        <w:rPr>
          <w:i/>
          <w:iCs/>
          <w:noProof w:val="0"/>
          <w:lang w:val="ro-MD"/>
        </w:rPr>
        <w:t>21</w:t>
      </w:r>
    </w:p>
    <w:p w14:paraId="1C5565A5" w14:textId="77777777" w:rsidR="009E7574" w:rsidRPr="00563A85"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5B46D7C0"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47B4FDC2" w14:textId="1D63BEB7" w:rsidR="003B2B4E" w:rsidRDefault="0003591A" w:rsidP="00336563">
      <w:pPr>
        <w:ind w:firstLine="709"/>
        <w:jc w:val="both"/>
        <w:rPr>
          <w:b/>
          <w:bCs/>
          <w:i/>
          <w:iCs/>
          <w:lang w:val="ro-MD"/>
        </w:rPr>
      </w:pPr>
      <w:r w:rsidRPr="00FF430B">
        <w:rPr>
          <w:lang w:val="ro-MD"/>
        </w:rPr>
        <w:t>Obiectul</w:t>
      </w:r>
      <w:r w:rsidR="00336563">
        <w:rPr>
          <w:lang w:val="ro-MD"/>
        </w:rPr>
        <w:t xml:space="preserve">: </w:t>
      </w:r>
      <w:r w:rsidR="00336563" w:rsidRPr="00A82288">
        <w:rPr>
          <w:b/>
          <w:bCs/>
          <w:i/>
          <w:iCs/>
          <w:lang w:val="ro-MD"/>
        </w:rPr>
        <w:t xml:space="preserve">Lucrări </w:t>
      </w:r>
      <w:r w:rsidR="00336563" w:rsidRPr="00336563">
        <w:rPr>
          <w:b/>
          <w:bCs/>
          <w:i/>
          <w:iCs/>
          <w:lang w:val="ro-MD"/>
        </w:rPr>
        <w:t xml:space="preserve"> </w:t>
      </w:r>
      <w:r w:rsidR="00A82288" w:rsidRPr="00A82288">
        <w:rPr>
          <w:b/>
          <w:bCs/>
          <w:i/>
          <w:iCs/>
          <w:lang w:val="ro-MD"/>
        </w:rPr>
        <w:t>de reparație a acoperișului la sala de sport</w:t>
      </w:r>
    </w:p>
    <w:p w14:paraId="6EFC4702" w14:textId="3BA73D7A" w:rsidR="00233538" w:rsidRPr="00336563" w:rsidRDefault="0003591A" w:rsidP="00336563">
      <w:pPr>
        <w:ind w:firstLine="709"/>
        <w:jc w:val="both"/>
        <w:rPr>
          <w:b/>
          <w:bCs/>
          <w:i/>
          <w:iCs/>
          <w:lang w:val="ro-MD"/>
        </w:rPr>
      </w:pPr>
      <w:r w:rsidRPr="00FF430B">
        <w:rPr>
          <w:lang w:val="ro-MD"/>
        </w:rPr>
        <w:t>Autoritatea contractantă</w:t>
      </w:r>
      <w:r w:rsidR="00336563">
        <w:rPr>
          <w:lang w:val="ro-MD"/>
        </w:rPr>
        <w:t xml:space="preserve">: </w:t>
      </w:r>
      <w:r w:rsidR="00202357">
        <w:rPr>
          <w:b/>
          <w:bCs/>
          <w:i/>
          <w:iCs/>
          <w:lang w:val="ro-MD"/>
        </w:rPr>
        <w:t>Școala Sportivă Specializată de Fotbal Nr. 1</w:t>
      </w:r>
    </w:p>
    <w:p w14:paraId="5F3D0C63" w14:textId="7BDA0893" w:rsidR="00233538" w:rsidRDefault="0003591A" w:rsidP="00196AB4">
      <w:pPr>
        <w:pStyle w:val="cp"/>
        <w:ind w:firstLine="709"/>
        <w:jc w:val="both"/>
        <w:rPr>
          <w:lang w:val="ro-MD"/>
        </w:rPr>
      </w:pPr>
      <w:r w:rsidRPr="00FF430B">
        <w:rPr>
          <w:lang w:val="ro-MD"/>
        </w:rPr>
        <w:t>1 . Descriere generală</w:t>
      </w:r>
    </w:p>
    <w:p w14:paraId="7AC903F2" w14:textId="234AE70B" w:rsidR="00336563" w:rsidRPr="00336563" w:rsidRDefault="00336563" w:rsidP="00202357">
      <w:pPr>
        <w:pStyle w:val="cp"/>
        <w:ind w:firstLine="709"/>
        <w:jc w:val="both"/>
        <w:rPr>
          <w:b w:val="0"/>
          <w:bCs w:val="0"/>
          <w:lang w:val="ro-MD"/>
        </w:rPr>
      </w:pPr>
      <w:r w:rsidRPr="00A82288">
        <w:rPr>
          <w:b w:val="0"/>
          <w:bCs w:val="0"/>
          <w:lang w:val="ro-MD"/>
        </w:rPr>
        <w:t xml:space="preserve">Lucrările </w:t>
      </w:r>
      <w:r w:rsidR="00A82288" w:rsidRPr="00A82288">
        <w:rPr>
          <w:b w:val="0"/>
          <w:bCs w:val="0"/>
          <w:lang w:val="ro-MD"/>
        </w:rPr>
        <w:t>de reparație a acoperișului la sala de sport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338E99FE" w:rsidR="00233538" w:rsidRPr="00FF430B" w:rsidRDefault="00590EF4" w:rsidP="00196AB4">
      <w:pPr>
        <w:ind w:firstLine="709"/>
        <w:jc w:val="both"/>
        <w:rPr>
          <w:lang w:val="ro-MD"/>
        </w:rPr>
      </w:pPr>
      <w:r w:rsidRPr="00590EF4">
        <w:rPr>
          <w:lang w:val="ro-MD"/>
        </w:rPr>
        <w:t>Oferta va fi însoțită în mod obligatoriu de Documentația de deviz, formularele 7</w:t>
      </w:r>
      <w:r w:rsidR="009E7574">
        <w:rPr>
          <w:lang w:val="ro-MD"/>
        </w:rPr>
        <w:t xml:space="preserve"> </w:t>
      </w:r>
      <w:r w:rsidR="00BD0126">
        <w:rPr>
          <w:lang w:val="ro-MD"/>
        </w:rPr>
        <w:t>desfășurat</w:t>
      </w:r>
      <w:r w:rsidRPr="00590EF4">
        <w:rPr>
          <w:lang w:val="ro-MD"/>
        </w:rPr>
        <w:t>,</w:t>
      </w:r>
      <w:r w:rsidR="009E7574">
        <w:rPr>
          <w:lang w:val="ro-MD"/>
        </w:rPr>
        <w:t xml:space="preserve"> </w:t>
      </w:r>
      <w:r w:rsidRPr="00590EF4">
        <w:rPr>
          <w:lang w:val="ro-MD"/>
        </w:rPr>
        <w:t>3,</w:t>
      </w:r>
      <w:r w:rsidR="009E7574">
        <w:rPr>
          <w:lang w:val="ro-MD"/>
        </w:rPr>
        <w:t xml:space="preserve"> </w:t>
      </w:r>
      <w:r w:rsidRPr="00590EF4">
        <w:rPr>
          <w:lang w:val="ro-MD"/>
        </w:rPr>
        <w:t>5.</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F55EDDF" w14:textId="59F41C08" w:rsidR="00590EF4" w:rsidRPr="00590EF4" w:rsidRDefault="00590EF4" w:rsidP="00590EF4">
      <w:pPr>
        <w:ind w:firstLine="709"/>
        <w:jc w:val="both"/>
        <w:rPr>
          <w:lang w:val="ro-MD"/>
        </w:rPr>
      </w:pPr>
      <w:r w:rsidRPr="00590EF4">
        <w:rPr>
          <w:lang w:val="ro-MD"/>
        </w:rPr>
        <w:t xml:space="preserve">Toate materialele şi </w:t>
      </w:r>
      <w:r w:rsidR="005F6AF9">
        <w:rPr>
          <w:lang w:val="ro-MD"/>
        </w:rPr>
        <w:t>materialele</w:t>
      </w:r>
      <w:r w:rsidRPr="00590EF4">
        <w:rPr>
          <w:lang w:val="ro-MD"/>
        </w:rPr>
        <w:t xml:space="preserve"> 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w:t>
      </w:r>
      <w:r w:rsidR="00563A85">
        <w:rPr>
          <w:lang w:val="ro-MD"/>
        </w:rPr>
        <w:t>beneficiar</w:t>
      </w:r>
      <w:r w:rsidRPr="00590EF4">
        <w:rPr>
          <w:lang w:val="ro-MD"/>
        </w:rPr>
        <w:t xml:space="preserve">. </w:t>
      </w:r>
    </w:p>
    <w:p w14:paraId="70CC699B" w14:textId="77777777" w:rsidR="00233538" w:rsidRPr="00FF430B" w:rsidRDefault="0003591A" w:rsidP="00196AB4">
      <w:pPr>
        <w:ind w:firstLine="709"/>
        <w:jc w:val="both"/>
        <w:rPr>
          <w:b/>
          <w:lang w:val="ro-MD"/>
        </w:rPr>
      </w:pPr>
      <w:r w:rsidRPr="00FF430B">
        <w:rPr>
          <w:b/>
          <w:lang w:val="ro-MD"/>
        </w:rPr>
        <w:t>4. Mostre</w:t>
      </w:r>
    </w:p>
    <w:p w14:paraId="0B28CF7A" w14:textId="346A8497" w:rsidR="00590EF4" w:rsidRPr="00590EF4" w:rsidRDefault="00590EF4" w:rsidP="00590EF4">
      <w:pPr>
        <w:ind w:firstLine="709"/>
        <w:jc w:val="both"/>
        <w:rPr>
          <w:lang w:val="ro-MD"/>
        </w:rPr>
      </w:pPr>
      <w:r w:rsidRPr="00590EF4">
        <w:rPr>
          <w:lang w:val="ro-MD"/>
        </w:rPr>
        <w:t xml:space="preserve">Executantul va asigura, realiza, atesta și garanta calitatea lucrărilor conform prevederilor Legii nr.721 din 02.02.1996 privind calitatea în construcții. La toate materialele, utilajele și lucrările de construcție parametrii tehnici ale </w:t>
      </w:r>
      <w:r w:rsidR="009E7574" w:rsidRPr="00590EF4">
        <w:rPr>
          <w:lang w:val="ro-MD"/>
        </w:rPr>
        <w:t>c</w:t>
      </w:r>
      <w:r w:rsidR="009E7574">
        <w:rPr>
          <w:lang w:val="ro-MD"/>
        </w:rPr>
        <w:t>ă</w:t>
      </w:r>
      <w:r w:rsidR="009E7574" w:rsidRPr="00590EF4">
        <w:rPr>
          <w:lang w:val="ro-MD"/>
        </w:rPr>
        <w:t>ror</w:t>
      </w:r>
      <w:r w:rsidR="009E7574">
        <w:rPr>
          <w:lang w:val="ro-MD"/>
        </w:rPr>
        <w:t>a</w:t>
      </w:r>
      <w:r w:rsidR="009E7574" w:rsidRPr="00590EF4">
        <w:rPr>
          <w:lang w:val="ro-MD"/>
        </w:rPr>
        <w:t xml:space="preserve"> </w:t>
      </w:r>
      <w:r w:rsidRPr="00590EF4">
        <w:rPr>
          <w:lang w:val="ro-MD"/>
        </w:rPr>
        <w:t xml:space="preserve">diferă sau care nu sunt prevăzute de către producător, antreprenorul va prezenta probele necesare de laborator şi о cantitate de marfă necesară pentru aprecierea parametrilor tehnici la cererea autorității contractante. Asigurarea nivelului de calitate corespunzător </w:t>
      </w:r>
      <w:r w:rsidR="009E7574" w:rsidRPr="00590EF4">
        <w:rPr>
          <w:lang w:val="ro-MD"/>
        </w:rPr>
        <w:t>exigen</w:t>
      </w:r>
      <w:r w:rsidR="009E7574">
        <w:rPr>
          <w:lang w:val="ro-MD"/>
        </w:rPr>
        <w:t>ț</w:t>
      </w:r>
      <w:r w:rsidR="009E7574" w:rsidRPr="00590EF4">
        <w:rPr>
          <w:lang w:val="ro-MD"/>
        </w:rPr>
        <w:t xml:space="preserve">elor </w:t>
      </w:r>
      <w:r w:rsidRPr="00590EF4">
        <w:rPr>
          <w:lang w:val="ro-MD"/>
        </w:rPr>
        <w:t>esențiale printr-un sistem propriu de calitate conceput şi realizat prin personal propriu.</w:t>
      </w:r>
    </w:p>
    <w:p w14:paraId="6CFC4FEC" w14:textId="0B677F8B" w:rsidR="00233538" w:rsidRPr="00E74FA2" w:rsidRDefault="00590EF4" w:rsidP="00590EF4">
      <w:pPr>
        <w:ind w:firstLine="709"/>
        <w:jc w:val="both"/>
        <w:rPr>
          <w:b/>
          <w:i/>
          <w:u w:val="single"/>
          <w:lang w:val="ro-MD"/>
        </w:rPr>
      </w:pPr>
      <w:bookmarkStart w:id="2" w:name="_Hlk76743440"/>
      <w:r w:rsidRPr="00E74FA2">
        <w:rPr>
          <w:b/>
          <w:i/>
          <w:u w:val="single"/>
          <w:lang w:val="ro-MD"/>
        </w:rPr>
        <w:t xml:space="preserve">La solicitarea autorității contractante se vor prezenta mostre a bunurilor care urmează să fie </w:t>
      </w:r>
      <w:r w:rsidR="00202357">
        <w:rPr>
          <w:b/>
          <w:i/>
          <w:u w:val="single"/>
          <w:lang w:val="ro-MD"/>
        </w:rPr>
        <w:t>utilizate</w:t>
      </w:r>
      <w:r w:rsidR="00AD2A96">
        <w:rPr>
          <w:b/>
          <w:i/>
          <w:u w:val="single"/>
          <w:lang w:val="ro-MD"/>
        </w:rPr>
        <w:t xml:space="preserve"> </w:t>
      </w:r>
      <w:r w:rsidR="00AD2A96" w:rsidRPr="00A82288">
        <w:rPr>
          <w:b/>
          <w:i/>
          <w:u w:val="single"/>
          <w:lang w:val="ro-MD"/>
        </w:rPr>
        <w:t>pentru poziți</w:t>
      </w:r>
      <w:r w:rsidR="00A82288" w:rsidRPr="00A82288">
        <w:rPr>
          <w:b/>
          <w:i/>
          <w:u w:val="single"/>
          <w:lang w:val="ro-MD"/>
        </w:rPr>
        <w:t>a 4</w:t>
      </w:r>
      <w:r w:rsidRPr="00A82288">
        <w:rPr>
          <w:b/>
          <w:i/>
          <w:u w:val="single"/>
          <w:lang w:val="ro-MD"/>
        </w:rPr>
        <w:t>.</w:t>
      </w:r>
      <w:r w:rsidRPr="00E74FA2">
        <w:rPr>
          <w:b/>
          <w:i/>
          <w:u w:val="single"/>
          <w:lang w:val="ro-MD"/>
        </w:rPr>
        <w:t xml:space="preserve"> Mostra ofertantului câştigător va rămâne la autoritatea contractantă pentru a putea fi comparată cu bunurile instalate.</w:t>
      </w:r>
    </w:p>
    <w:bookmarkEnd w:id="2"/>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64633321" w:rsidR="00233538" w:rsidRPr="00FF430B" w:rsidRDefault="00590EF4" w:rsidP="00E74FA2">
      <w:pPr>
        <w:ind w:firstLine="709"/>
        <w:jc w:val="both"/>
        <w:rPr>
          <w:lang w:val="ro-MD"/>
        </w:rPr>
      </w:pPr>
      <w:r w:rsidRPr="00590EF4">
        <w:rPr>
          <w:lang w:val="ro-MD"/>
        </w:rPr>
        <w:t xml:space="preserve">Furnizarea materialelor și bunurilor pentru realizarea lucrărilor va fi efectuată de către antreprenor conform parametrilor tehnici stipulaţi în pașaportul tehnic al materialelor și bunurilor, antreprenorul purtînd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pînă la semnarea procesului verbal de recepţie la terminarea lucrărilor. Executantul este obligat pentru supunerea la recepţie numai a lucrărilor care corespund cerinţelor de calitate şi pentru care au predat </w:t>
      </w:r>
      <w:r w:rsidR="00563A85">
        <w:rPr>
          <w:lang w:val="ro-MD"/>
        </w:rPr>
        <w:t>beneficiarului</w:t>
      </w:r>
      <w:r w:rsidRPr="00590EF4">
        <w:rPr>
          <w:lang w:val="ro-MD"/>
        </w:rPr>
        <w:t xml:space="preserve"> documentele necesare. </w:t>
      </w:r>
    </w:p>
    <w:p w14:paraId="7E0B200D" w14:textId="30C7A35F" w:rsidR="00233538" w:rsidRPr="00FF430B" w:rsidRDefault="00E74FA2" w:rsidP="00196AB4">
      <w:pPr>
        <w:ind w:firstLine="709"/>
        <w:jc w:val="both"/>
        <w:rPr>
          <w:b/>
          <w:lang w:val="ro-MD"/>
        </w:rPr>
      </w:pPr>
      <w:r>
        <w:rPr>
          <w:b/>
          <w:lang w:val="ro-MD"/>
        </w:rPr>
        <w:t>6</w:t>
      </w:r>
      <w:r w:rsidR="0003591A" w:rsidRPr="00FF430B">
        <w:rPr>
          <w:b/>
          <w:lang w:val="ro-MD"/>
        </w:rPr>
        <w:t>. Remedierea viciilor ascunse şi a defectelor</w:t>
      </w:r>
    </w:p>
    <w:p w14:paraId="558E0213" w14:textId="7A81D824" w:rsidR="00233538" w:rsidRPr="00FF430B" w:rsidRDefault="00590EF4" w:rsidP="00E74FA2">
      <w:pPr>
        <w:ind w:firstLine="709"/>
        <w:jc w:val="both"/>
        <w:rPr>
          <w:lang w:val="ro-MD"/>
        </w:rPr>
      </w:pPr>
      <w:r w:rsidRPr="00590EF4">
        <w:rPr>
          <w:lang w:val="ro-MD"/>
        </w:rPr>
        <w:t>În cazul în care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E79935" w14:textId="54AE7CCC" w:rsidR="00233538" w:rsidRPr="00FF430B" w:rsidRDefault="00E74FA2" w:rsidP="00196AB4">
      <w:pPr>
        <w:ind w:firstLine="709"/>
        <w:jc w:val="both"/>
        <w:rPr>
          <w:b/>
          <w:lang w:val="ro-MD"/>
        </w:rPr>
      </w:pPr>
      <w:r>
        <w:rPr>
          <w:b/>
          <w:lang w:val="ro-MD"/>
        </w:rPr>
        <w:lastRenderedPageBreak/>
        <w:t>7</w:t>
      </w:r>
      <w:r w:rsidR="0003591A" w:rsidRPr="00FF430B">
        <w:rPr>
          <w:b/>
          <w:lang w:val="ro-MD"/>
        </w:rPr>
        <w:t>. Nivelul admis al zgomotului şi al vibraţiilor</w:t>
      </w:r>
    </w:p>
    <w:p w14:paraId="14188001" w14:textId="77777777" w:rsidR="00590EF4" w:rsidRPr="00590EF4" w:rsidRDefault="00590EF4" w:rsidP="00590EF4">
      <w:pPr>
        <w:ind w:firstLine="709"/>
        <w:jc w:val="both"/>
        <w:rPr>
          <w:lang w:val="ro-MD"/>
        </w:rPr>
      </w:pPr>
      <w:r w:rsidRPr="00590EF4">
        <w:rPr>
          <w:lang w:val="ro-MD"/>
        </w:rPr>
        <w:t xml:space="preserve">Marimea nivelului admis al zgomotului şi vibrației pentru spații trebuie să corespundă normelor şi cerinţelor tehnice în vigoare. </w:t>
      </w:r>
    </w:p>
    <w:p w14:paraId="237B0B2B" w14:textId="3F1C6EAC" w:rsidR="00233538" w:rsidRPr="00FF430B" w:rsidRDefault="00E74FA2" w:rsidP="00196AB4">
      <w:pPr>
        <w:ind w:firstLine="709"/>
        <w:jc w:val="both"/>
        <w:rPr>
          <w:b/>
          <w:lang w:val="ro-MD"/>
        </w:rPr>
      </w:pPr>
      <w:r>
        <w:rPr>
          <w:b/>
          <w:lang w:val="ro-MD"/>
        </w:rPr>
        <w:t>8</w:t>
      </w:r>
      <w:r w:rsidR="0003591A" w:rsidRPr="00FF430B">
        <w:rPr>
          <w:b/>
          <w:lang w:val="ro-MD"/>
        </w:rPr>
        <w:t>. Cerinţe privind montarea utilajelor şi a instalaţiilor</w:t>
      </w:r>
    </w:p>
    <w:p w14:paraId="42683C60" w14:textId="53E2C046" w:rsidR="00233538" w:rsidRPr="00FF430B" w:rsidRDefault="00590EF4" w:rsidP="00196AB4">
      <w:pPr>
        <w:ind w:firstLine="709"/>
        <w:jc w:val="both"/>
        <w:rPr>
          <w:lang w:val="ro-MD"/>
        </w:rPr>
      </w:pPr>
      <w:r w:rsidRPr="00590EF4">
        <w:rPr>
          <w:lang w:val="ro-MD"/>
        </w:rPr>
        <w:t>Amplasarea tuturor instalațiilor interioare, modul şi locul de fixare; protecția anticorozivă; materialele şi produsele utilizate trebuie să corespundă normativelor tehnice în vigoare.</w:t>
      </w:r>
    </w:p>
    <w:p w14:paraId="33E0FADA" w14:textId="51107853" w:rsidR="00233538" w:rsidRPr="00FF430B" w:rsidRDefault="00E74FA2" w:rsidP="00196AB4">
      <w:pPr>
        <w:ind w:firstLine="709"/>
        <w:jc w:val="both"/>
        <w:rPr>
          <w:b/>
          <w:lang w:val="ro-MD"/>
        </w:rPr>
      </w:pPr>
      <w:r>
        <w:rPr>
          <w:b/>
          <w:lang w:val="ro-MD"/>
        </w:rPr>
        <w:t>9</w:t>
      </w:r>
      <w:r w:rsidR="0003591A" w:rsidRPr="00FF430B">
        <w:rPr>
          <w:b/>
          <w:lang w:val="ro-MD"/>
        </w:rPr>
        <w:t>. Lucrări de construcţii aferente montării instalaţiilor</w:t>
      </w:r>
    </w:p>
    <w:p w14:paraId="59045E14" w14:textId="05BEA3CB" w:rsidR="00233538" w:rsidRPr="00FF430B" w:rsidRDefault="00590EF4" w:rsidP="00196AB4">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3F234480" w:rsidR="00233538" w:rsidRPr="00FF430B" w:rsidRDefault="0003591A" w:rsidP="00196AB4">
      <w:pPr>
        <w:ind w:firstLine="709"/>
        <w:jc w:val="both"/>
        <w:rPr>
          <w:b/>
          <w:lang w:val="ro-MD"/>
        </w:rPr>
      </w:pPr>
      <w:r w:rsidRPr="00FF430B">
        <w:rPr>
          <w:b/>
          <w:lang w:val="ro-MD"/>
        </w:rPr>
        <w:t>1</w:t>
      </w:r>
      <w:r w:rsidR="00E74FA2">
        <w:rPr>
          <w:b/>
          <w:lang w:val="ro-MD"/>
        </w:rPr>
        <w:t>0</w:t>
      </w:r>
      <w:r w:rsidRPr="00FF430B">
        <w:rPr>
          <w:b/>
          <w:lang w:val="ro-MD"/>
        </w:rPr>
        <w:t xml:space="preserve">. </w:t>
      </w:r>
      <w:r w:rsidRPr="005F6AF9">
        <w:rPr>
          <w:b/>
          <w:lang w:val="ro-MD"/>
        </w:rPr>
        <w:t xml:space="preserve">Articole, </w:t>
      </w:r>
      <w:r w:rsidR="005F6AF9" w:rsidRPr="005F6AF9">
        <w:rPr>
          <w:b/>
          <w:lang w:val="ro-MD"/>
        </w:rPr>
        <w:t>materialele</w:t>
      </w:r>
      <w:r w:rsidRPr="00FF430B">
        <w:rPr>
          <w:b/>
          <w:lang w:val="ro-MD"/>
        </w:rPr>
        <w:t xml:space="preserve"> şi piese necesare instalaţiilor</w:t>
      </w:r>
    </w:p>
    <w:p w14:paraId="091069AB" w14:textId="16699A1E" w:rsidR="00233538" w:rsidRPr="00FF430B" w:rsidRDefault="00590EF4" w:rsidP="00196AB4">
      <w:pPr>
        <w:ind w:firstLine="709"/>
        <w:jc w:val="both"/>
        <w:rPr>
          <w:lang w:val="ro-MD"/>
        </w:rPr>
      </w:pPr>
      <w:r w:rsidRPr="00590EF4">
        <w:rPr>
          <w:lang w:val="ro-MD"/>
        </w:rPr>
        <w:t xml:space="preserve">Furnizorul articolelor, </w:t>
      </w:r>
      <w:r w:rsidR="005F6AF9">
        <w:rPr>
          <w:lang w:val="ro-MD"/>
        </w:rPr>
        <w:t>materialelor</w:t>
      </w:r>
      <w:r w:rsidRPr="00590EF4">
        <w:rPr>
          <w:lang w:val="ro-MD"/>
        </w:rPr>
        <w:t xml:space="preserve"> şi pieselor necesare instalațiilor; tipurile şi cantitatea sunt stipulate în caietul de sarcini, certificate în modul stabilit în Republica Moldova.</w:t>
      </w:r>
    </w:p>
    <w:p w14:paraId="55B269D6" w14:textId="67EBED28" w:rsidR="00233538" w:rsidRPr="00FF430B" w:rsidRDefault="0003591A" w:rsidP="00196AB4">
      <w:pPr>
        <w:ind w:firstLine="709"/>
        <w:jc w:val="both"/>
        <w:rPr>
          <w:b/>
          <w:lang w:val="ro-MD"/>
        </w:rPr>
      </w:pPr>
      <w:r w:rsidRPr="00FF430B">
        <w:rPr>
          <w:b/>
          <w:lang w:val="ro-MD"/>
        </w:rPr>
        <w:t>1</w:t>
      </w:r>
      <w:r w:rsidR="00E74FA2">
        <w:rPr>
          <w:b/>
          <w:lang w:val="ro-MD"/>
        </w:rPr>
        <w:t>1</w:t>
      </w:r>
      <w:r w:rsidRPr="00FF430B">
        <w:rPr>
          <w:b/>
          <w:lang w:val="ro-MD"/>
        </w:rPr>
        <w:t>.</w:t>
      </w:r>
      <w:r w:rsidR="00E74FA2">
        <w:rPr>
          <w:b/>
          <w:lang w:val="ro-MD"/>
        </w:rPr>
        <w:t xml:space="preserve"> </w:t>
      </w:r>
      <w:r w:rsidRPr="00FF430B">
        <w:rPr>
          <w:b/>
          <w:lang w:val="ro-MD"/>
        </w:rPr>
        <w:t>Echipamentele, instalaţiile, utilajele, sculele, instrumentele, dispozitivele şi alte obiecte necesare pentru executarea lucrărilor</w:t>
      </w:r>
    </w:p>
    <w:p w14:paraId="140C8745" w14:textId="77777777" w:rsidR="00590EF4" w:rsidRPr="00590EF4" w:rsidRDefault="00590EF4" w:rsidP="00590EF4">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070E23">
      <w:pPr>
        <w:pStyle w:val="ListParagraph"/>
        <w:numPr>
          <w:ilvl w:val="0"/>
          <w:numId w:val="23"/>
        </w:numPr>
        <w:rPr>
          <w:lang w:val="ro-MD"/>
        </w:rPr>
      </w:pPr>
      <w:r w:rsidRPr="008C5CA8">
        <w:rPr>
          <w:lang w:val="ro-MD"/>
        </w:rPr>
        <w:t>împrejmuirea provizorie a amplasamentului și asigurarea accesului;</w:t>
      </w:r>
    </w:p>
    <w:p w14:paraId="153AFEA3" w14:textId="398A9EA3" w:rsidR="00590EF4" w:rsidRPr="008C5CA8" w:rsidRDefault="00590EF4" w:rsidP="00070E23">
      <w:pPr>
        <w:pStyle w:val="ListParagraph"/>
        <w:numPr>
          <w:ilvl w:val="0"/>
          <w:numId w:val="23"/>
        </w:numPr>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134762CC" w14:textId="262FB173" w:rsidR="00590EF4" w:rsidRPr="008C5CA8" w:rsidRDefault="008C5CA8" w:rsidP="00070E23">
      <w:pPr>
        <w:pStyle w:val="ListParagraph"/>
        <w:numPr>
          <w:ilvl w:val="0"/>
          <w:numId w:val="23"/>
        </w:numPr>
        <w:rPr>
          <w:lang w:val="ro-MD"/>
        </w:rPr>
      </w:pPr>
      <w:r>
        <w:rPr>
          <w:lang w:val="ro-MD"/>
        </w:rPr>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proofErr w:type="spellStart"/>
      <w:r w:rsidR="00590EF4" w:rsidRPr="008C5CA8">
        <w:rPr>
          <w:lang w:val="ro-MD"/>
        </w:rPr>
        <w:t>pănă</w:t>
      </w:r>
      <w:proofErr w:type="spellEnd"/>
      <w:r w:rsidR="00590EF4" w:rsidRPr="008C5CA8">
        <w:rPr>
          <w:lang w:val="ro-MD"/>
        </w:rPr>
        <w:t xml:space="preserve"> la finalizarea lor.</w:t>
      </w:r>
    </w:p>
    <w:p w14:paraId="389310BB" w14:textId="0EB74180" w:rsidR="00233538" w:rsidRPr="008C5CA8" w:rsidRDefault="00590EF4" w:rsidP="00070E23">
      <w:pPr>
        <w:pStyle w:val="ListParagraph"/>
        <w:numPr>
          <w:ilvl w:val="0"/>
          <w:numId w:val="23"/>
        </w:numPr>
        <w:rPr>
          <w:lang w:val="ro-MD"/>
        </w:rPr>
      </w:pPr>
      <w:r w:rsidRPr="008C5CA8">
        <w:rPr>
          <w:lang w:val="ro-MD"/>
        </w:rPr>
        <w:t>amenajarea   zonei   de   depozitare   provizorie   a   materialelor   și   produselor semifabricate.</w:t>
      </w:r>
    </w:p>
    <w:p w14:paraId="794266A4" w14:textId="06431D7A" w:rsidR="00233538" w:rsidRPr="00FF430B" w:rsidRDefault="00233538" w:rsidP="00E74FA2">
      <w:pPr>
        <w:ind w:firstLine="709"/>
        <w:jc w:val="both"/>
        <w:rPr>
          <w:lang w:val="ro-MD"/>
        </w:rPr>
      </w:pPr>
    </w:p>
    <w:p w14:paraId="036896FF" w14:textId="27340A05" w:rsidR="00233538" w:rsidRPr="00FF430B" w:rsidRDefault="0003591A" w:rsidP="00196AB4">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77777777" w:rsidR="00590EF4" w:rsidRPr="00590EF4" w:rsidRDefault="00590EF4" w:rsidP="00590EF4">
      <w:pPr>
        <w:ind w:firstLine="709"/>
        <w:jc w:val="both"/>
        <w:rPr>
          <w:lang w:val="ro-MD"/>
        </w:rPr>
      </w:pPr>
      <w:r w:rsidRPr="00590EF4">
        <w:rPr>
          <w:lang w:val="ro-MD"/>
        </w:rPr>
        <w:t xml:space="preserve">Calcularea costului deviz - ofertă se efectuează în baza listei cu cantitățile de lucrări parte integrantă a caietului de sarcini, conform NCM L.01. 01-2005 „Reguli de determinare a valorii obiectivelor de construcții", CP L.01.01-2001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70B8A85" w14:textId="181106FF" w:rsidR="00F4030F" w:rsidRPr="00FF430B" w:rsidRDefault="00F4030F" w:rsidP="00196AB4">
      <w:pPr>
        <w:ind w:firstLine="709"/>
        <w:jc w:val="both"/>
        <w:rPr>
          <w:b/>
          <w:lang w:val="ro-MD"/>
        </w:rPr>
      </w:pPr>
      <w:r w:rsidRPr="00FF430B">
        <w:rPr>
          <w:b/>
          <w:lang w:val="ro-MD"/>
        </w:rPr>
        <w:t>1</w:t>
      </w:r>
      <w:r w:rsidR="00E74FA2">
        <w:rPr>
          <w:b/>
          <w:lang w:val="ro-MD"/>
        </w:rPr>
        <w:t>3</w:t>
      </w:r>
      <w:r w:rsidRPr="00FF430B">
        <w:rPr>
          <w:b/>
          <w:lang w:val="ro-MD"/>
        </w:rPr>
        <w:t>. Documente obligatorii la depunerea ofertei</w:t>
      </w:r>
    </w:p>
    <w:p w14:paraId="7F67DC0D" w14:textId="31F1ADEC" w:rsidR="00E74FA2" w:rsidRPr="00FF430B" w:rsidRDefault="00500C80" w:rsidP="00F4030F">
      <w:pPr>
        <w:ind w:firstLine="709"/>
        <w:jc w:val="both"/>
        <w:rPr>
          <w:lang w:val="ro-MD"/>
        </w:rPr>
      </w:pPr>
      <w:bookmarkStart w:id="3" w:name="_Hlk77593880"/>
      <w:r>
        <w:rPr>
          <w:lang w:val="ro-MD"/>
        </w:rPr>
        <w:t xml:space="preserve">Se prezintă documentele conform pct. </w:t>
      </w:r>
      <w:r w:rsidRPr="00202357">
        <w:rPr>
          <w:lang w:val="ro-MD"/>
        </w:rPr>
        <w:t>16</w:t>
      </w:r>
      <w:r w:rsidR="004979FA" w:rsidRPr="00202357">
        <w:rPr>
          <w:lang w:val="ro-MD"/>
        </w:rPr>
        <w:t xml:space="preserve"> </w:t>
      </w:r>
      <w:r w:rsidR="009E7574" w:rsidRPr="00202357">
        <w:rPr>
          <w:lang w:val="ro-MD"/>
        </w:rPr>
        <w:t>subpct.</w:t>
      </w:r>
      <w:r w:rsidR="009E7574" w:rsidRPr="003858AC">
        <w:rPr>
          <w:lang w:val="ro-MD"/>
        </w:rPr>
        <w:t>1-</w:t>
      </w:r>
      <w:r w:rsidR="003858AC" w:rsidRPr="003858AC">
        <w:rPr>
          <w:lang w:val="ro-MD"/>
        </w:rPr>
        <w:t>3</w:t>
      </w:r>
      <w:r w:rsidR="009E7574">
        <w:rPr>
          <w:lang w:val="ro-MD"/>
        </w:rPr>
        <w:t xml:space="preserve"> </w:t>
      </w:r>
      <w:r w:rsidR="004979FA">
        <w:rPr>
          <w:lang w:val="ro-MD"/>
        </w:rPr>
        <w:t>din</w:t>
      </w:r>
      <w:r w:rsidR="000135B0" w:rsidRPr="000135B0">
        <w:rPr>
          <w:lang w:val="ro-MD"/>
        </w:rPr>
        <w:t xml:space="preserve"> </w:t>
      </w:r>
      <w:r w:rsidR="000135B0">
        <w:rPr>
          <w:lang w:val="ro-MD"/>
        </w:rPr>
        <w:t>Anunțul de participare</w:t>
      </w:r>
      <w:r>
        <w:rPr>
          <w:lang w:val="ro-MD"/>
        </w:rPr>
        <w:t>.</w:t>
      </w:r>
    </w:p>
    <w:bookmarkEnd w:id="3"/>
    <w:p w14:paraId="27AB060C" w14:textId="2E24E99F" w:rsidR="00F4030F" w:rsidRPr="00FF430B" w:rsidRDefault="00F4030F" w:rsidP="00196AB4">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7CA83003" w:rsidR="007D100C" w:rsidRPr="00FF430B" w:rsidRDefault="00500C80" w:rsidP="00500C80">
      <w:pPr>
        <w:ind w:firstLine="709"/>
        <w:jc w:val="both"/>
        <w:rPr>
          <w:lang w:val="ro-MD"/>
        </w:rPr>
      </w:pPr>
      <w:r w:rsidRPr="00500C80">
        <w:rPr>
          <w:lang w:val="ro-MD"/>
        </w:rPr>
        <w:t>Se prezintă documentele conform pct. 16</w:t>
      </w:r>
      <w:r w:rsidR="000135B0"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1FCD651D" w14:textId="134F0E42" w:rsidR="00590EF4" w:rsidRPr="00590EF4" w:rsidRDefault="00500C80" w:rsidP="00590EF4">
      <w:pPr>
        <w:ind w:firstLine="709"/>
        <w:jc w:val="both"/>
        <w:rPr>
          <w:b/>
          <w:bCs/>
          <w:lang w:val="ro-MD"/>
        </w:rPr>
      </w:pPr>
      <w:r>
        <w:rPr>
          <w:b/>
          <w:bCs/>
          <w:lang w:val="ro-MD"/>
        </w:rPr>
        <w:t>15</w:t>
      </w:r>
      <w:r w:rsidR="00590EF4" w:rsidRPr="00590EF4">
        <w:rPr>
          <w:b/>
          <w:bCs/>
          <w:lang w:val="ro-MD"/>
        </w:rPr>
        <w:t xml:space="preserve">. Durata maximă de finalizare a lucrărilor de executare trebuie să fie </w:t>
      </w:r>
      <w:r w:rsidR="00590EF4" w:rsidRPr="00A82288">
        <w:rPr>
          <w:b/>
          <w:bCs/>
          <w:lang w:val="ro-MD"/>
        </w:rPr>
        <w:t xml:space="preserve">de </w:t>
      </w:r>
      <w:r w:rsidR="00A82288" w:rsidRPr="00A82288">
        <w:rPr>
          <w:b/>
          <w:bCs/>
          <w:lang w:val="ro-MD"/>
        </w:rPr>
        <w:t>45</w:t>
      </w:r>
      <w:r w:rsidR="00590EF4" w:rsidRPr="00A82288">
        <w:rPr>
          <w:b/>
          <w:bCs/>
          <w:lang w:val="ro-MD"/>
        </w:rPr>
        <w:t xml:space="preserve"> de zile </w:t>
      </w:r>
      <w:r w:rsidR="0087138A" w:rsidRPr="00A82288">
        <w:rPr>
          <w:b/>
          <w:bCs/>
          <w:lang w:val="ro-MD"/>
        </w:rPr>
        <w:t>lucrătoare</w:t>
      </w:r>
      <w:r w:rsidR="00590EF4" w:rsidRPr="00A82288">
        <w:rPr>
          <w:b/>
          <w:bCs/>
          <w:lang w:val="ro-MD"/>
        </w:rPr>
        <w:t>.</w:t>
      </w:r>
      <w:r w:rsidR="00590EF4" w:rsidRPr="00590EF4">
        <w:rPr>
          <w:b/>
          <w:bCs/>
          <w:lang w:val="ro-MD"/>
        </w:rPr>
        <w:t xml:space="preserve"> </w:t>
      </w:r>
    </w:p>
    <w:p w14:paraId="25ACBFA3" w14:textId="2357B6CF" w:rsidR="00590EF4" w:rsidRPr="00590EF4" w:rsidRDefault="00590EF4" w:rsidP="00590EF4">
      <w:pPr>
        <w:ind w:firstLine="709"/>
        <w:jc w:val="both"/>
        <w:rPr>
          <w:lang w:val="ro-MD"/>
        </w:rPr>
      </w:pPr>
      <w:r w:rsidRPr="00590EF4">
        <w:rPr>
          <w:lang w:val="ro-MD"/>
        </w:rPr>
        <w:t xml:space="preserve">Termen recomandat de autoritatea contractantă. Ofertantul poate indica alte termene, cu indicarea argumentelor de rigoare dar nu mai mult de </w:t>
      </w:r>
      <w:r w:rsidR="00A82288" w:rsidRPr="00A82288">
        <w:rPr>
          <w:lang w:val="ro-MD"/>
        </w:rPr>
        <w:t>45</w:t>
      </w:r>
      <w:r w:rsidRPr="00A82288">
        <w:rPr>
          <w:lang w:val="ro-MD"/>
        </w:rPr>
        <w:t xml:space="preserve"> de zile </w:t>
      </w:r>
      <w:r w:rsidR="0087138A" w:rsidRPr="00A82288">
        <w:rPr>
          <w:lang w:val="ro-MD"/>
        </w:rPr>
        <w:t>lucrătoare</w:t>
      </w:r>
      <w:r w:rsidRPr="00590EF4">
        <w:rPr>
          <w:lang w:val="ro-MD"/>
        </w:rPr>
        <w:t>.</w:t>
      </w:r>
    </w:p>
    <w:p w14:paraId="6F40893C" w14:textId="77777777" w:rsidR="00590EF4" w:rsidRPr="00590EF4" w:rsidRDefault="00590EF4" w:rsidP="00590EF4">
      <w:pPr>
        <w:ind w:firstLine="709"/>
        <w:jc w:val="both"/>
        <w:rPr>
          <w:lang w:val="ro-MD"/>
        </w:rPr>
      </w:pPr>
      <w:r w:rsidRPr="00590EF4">
        <w:rPr>
          <w:lang w:val="ro-MD"/>
        </w:rPr>
        <w:t>Perioada de execuţie poate fi prelungită dacă constrîngerea activităţii se datorează următoarelor cauze:</w:t>
      </w:r>
    </w:p>
    <w:p w14:paraId="19DDA568" w14:textId="77777777" w:rsidR="00590EF4" w:rsidRPr="00590EF4" w:rsidRDefault="00590EF4" w:rsidP="00590EF4">
      <w:pPr>
        <w:ind w:firstLine="709"/>
        <w:jc w:val="both"/>
        <w:rPr>
          <w:lang w:val="ro-MD"/>
        </w:rPr>
      </w:pPr>
      <w:r w:rsidRPr="00590EF4">
        <w:rPr>
          <w:lang w:val="ro-MD"/>
        </w:rPr>
        <w:t>a) generate de Beneficiar;</w:t>
      </w:r>
    </w:p>
    <w:p w14:paraId="671F3BC1" w14:textId="77777777" w:rsidR="00590EF4" w:rsidRPr="00590EF4" w:rsidRDefault="00590EF4" w:rsidP="00590EF4">
      <w:pPr>
        <w:ind w:firstLine="709"/>
        <w:jc w:val="both"/>
        <w:rPr>
          <w:lang w:val="ro-MD"/>
        </w:rPr>
      </w:pPr>
      <w:r w:rsidRPr="00590EF4">
        <w:rPr>
          <w:lang w:val="ro-MD"/>
        </w:rPr>
        <w:t>b) 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34444510" w14:textId="77777777" w:rsidR="00590EF4" w:rsidRPr="00590EF4" w:rsidRDefault="00590EF4" w:rsidP="00590EF4">
      <w:pPr>
        <w:ind w:firstLine="709"/>
        <w:jc w:val="both"/>
        <w:rPr>
          <w:lang w:val="ro-MD"/>
        </w:rPr>
      </w:pPr>
      <w:r w:rsidRPr="00590EF4">
        <w:rPr>
          <w:lang w:val="ro-MD"/>
        </w:rPr>
        <w:lastRenderedPageBreak/>
        <w:t>c) datorită forţei majore sau altei situaţii extreme neimputabile şi imprevizibile pentru Antreprenorul general;</w:t>
      </w:r>
    </w:p>
    <w:p w14:paraId="3A1A4A82" w14:textId="77777777" w:rsidR="00590EF4" w:rsidRPr="00590EF4" w:rsidRDefault="00590EF4" w:rsidP="00590EF4">
      <w:pPr>
        <w:ind w:firstLine="709"/>
        <w:jc w:val="both"/>
        <w:rPr>
          <w:lang w:val="ro-MD"/>
        </w:rPr>
      </w:pPr>
      <w:r w:rsidRPr="00590EF4">
        <w:rPr>
          <w:lang w:val="ro-MD"/>
        </w:rPr>
        <w:t>d) influenţei factorilor climatici, care împiedică respectarea în execuţie a normelor şi reglementărilor tehnice în vigoare a prevederilor caietelor de sarcini;</w:t>
      </w:r>
    </w:p>
    <w:p w14:paraId="1DA932F2" w14:textId="77777777" w:rsidR="00590EF4" w:rsidRPr="00590EF4" w:rsidRDefault="00590EF4" w:rsidP="00590EF4">
      <w:pPr>
        <w:ind w:firstLine="709"/>
        <w:jc w:val="both"/>
        <w:rPr>
          <w:lang w:val="ro-MD"/>
        </w:rPr>
      </w:pPr>
      <w:r w:rsidRPr="00590EF4">
        <w:rPr>
          <w:lang w:val="ro-MD"/>
        </w:rPr>
        <w:t>e) calamităţilor naturale recunoscute de autoritatea legală.</w:t>
      </w:r>
    </w:p>
    <w:p w14:paraId="7F143FF5" w14:textId="77777777" w:rsidR="00590EF4" w:rsidRPr="00590EF4" w:rsidRDefault="00590EF4" w:rsidP="00590EF4">
      <w:pPr>
        <w:ind w:firstLine="709"/>
        <w:jc w:val="both"/>
        <w:rPr>
          <w:lang w:val="ro-MD"/>
        </w:rPr>
      </w:pPr>
      <w:r w:rsidRPr="00590EF4">
        <w:rPr>
          <w:lang w:val="ro-MD"/>
        </w:rPr>
        <w:t>Pe parcursul executării lucrărilor, Beneficiarul are dreptul să dispună în scris:</w:t>
      </w:r>
    </w:p>
    <w:p w14:paraId="46E6963C" w14:textId="77777777" w:rsidR="00590EF4" w:rsidRPr="00590EF4" w:rsidRDefault="00590EF4" w:rsidP="00590EF4">
      <w:pPr>
        <w:ind w:firstLine="709"/>
        <w:jc w:val="both"/>
        <w:rPr>
          <w:lang w:val="ro-MD"/>
        </w:rPr>
      </w:pPr>
      <w:r w:rsidRPr="00590EF4">
        <w:rPr>
          <w:lang w:val="ro-MD"/>
        </w:rPr>
        <w:t>a) îndepărtarea de pe şantier a oricăror materiale care sunt calitativ necorespunzătoare;</w:t>
      </w:r>
    </w:p>
    <w:p w14:paraId="171E5BEF" w14:textId="77777777" w:rsidR="00590EF4" w:rsidRPr="00590EF4" w:rsidRDefault="00590EF4" w:rsidP="00590EF4">
      <w:pPr>
        <w:ind w:firstLine="709"/>
        <w:jc w:val="both"/>
        <w:rPr>
          <w:lang w:val="ro-MD"/>
        </w:rPr>
      </w:pPr>
      <w:r w:rsidRPr="00590EF4">
        <w:rPr>
          <w:lang w:val="ro-MD"/>
        </w:rPr>
        <w:t>b) înlocuirea materialelor necorespunzătoare calitativ cu altele corespunzătoare;</w:t>
      </w:r>
    </w:p>
    <w:p w14:paraId="635D3EBA" w14:textId="6D3199EE" w:rsidR="00233538" w:rsidRPr="00163023" w:rsidRDefault="00590EF4" w:rsidP="00163023">
      <w:pPr>
        <w:ind w:firstLine="709"/>
        <w:jc w:val="both"/>
        <w:rPr>
          <w:lang w:val="en-US"/>
        </w:rPr>
      </w:pPr>
      <w:r w:rsidRPr="00590EF4">
        <w:rPr>
          <w:lang w:val="ro-MD"/>
        </w:rPr>
        <w:t>c) îndepărtarea sau refacerea oricărei lucrări sau părţi de lucrare necorespunzătoare din punct de vedere calitativ.</w:t>
      </w:r>
    </w:p>
    <w:p w14:paraId="688AA6C1" w14:textId="4CF4FA42" w:rsidR="00163023" w:rsidRPr="00486E2C" w:rsidRDefault="00163023" w:rsidP="00163023">
      <w:pPr>
        <w:shd w:val="clear" w:color="auto" w:fill="FFFFFF"/>
        <w:ind w:right="29" w:firstLine="600"/>
        <w:rPr>
          <w:b/>
          <w:bCs/>
          <w:lang w:val="ro-MD"/>
        </w:rPr>
      </w:pPr>
      <w:r>
        <w:rPr>
          <w:b/>
          <w:bCs/>
          <w:lang w:val="ro-MD"/>
        </w:rPr>
        <w:t xml:space="preserve">16. </w:t>
      </w:r>
      <w:r w:rsidRPr="00486E2C">
        <w:rPr>
          <w:b/>
          <w:bCs/>
          <w:lang w:val="ro-MD"/>
        </w:rPr>
        <w:t>Recepția și garanția lucrărilor</w:t>
      </w:r>
    </w:p>
    <w:p w14:paraId="2A2C172D" w14:textId="77777777" w:rsidR="00163023" w:rsidRPr="00486E2C" w:rsidRDefault="00163023" w:rsidP="00163023">
      <w:pPr>
        <w:jc w:val="both"/>
        <w:rPr>
          <w:lang w:val="ro-MD"/>
        </w:rPr>
      </w:pPr>
      <w:r>
        <w:rPr>
          <w:lang w:val="ro-MD"/>
        </w:rPr>
        <w:t xml:space="preserve">1. </w:t>
      </w:r>
      <w:r w:rsidRPr="00486E2C">
        <w:rPr>
          <w:lang w:val="ro-MD"/>
        </w:rPr>
        <w:t>Antreprenorul este obligat să notifice Beneficiarul data terminării tuturor lucrărilor prevăzute în contract, printr-un document scris, confirmat de reprezentantul Beneficiarului pe şantier.</w:t>
      </w:r>
    </w:p>
    <w:p w14:paraId="7881E3C0" w14:textId="77777777" w:rsidR="00163023" w:rsidRPr="00486E2C" w:rsidRDefault="00163023" w:rsidP="00163023">
      <w:pPr>
        <w:jc w:val="both"/>
        <w:rPr>
          <w:lang w:val="ro-MD"/>
        </w:rPr>
      </w:pPr>
      <w:r>
        <w:rPr>
          <w:lang w:val="ro-MD"/>
        </w:rPr>
        <w:t xml:space="preserve">2. </w:t>
      </w:r>
      <w:r w:rsidRPr="00486E2C">
        <w:rPr>
          <w:lang w:val="ro-MD"/>
        </w:rPr>
        <w:t>Recepţia, în faza de terminare a lucrărilor executate, se va realiza cu respectarea strictă a prevederilor Regulamentului de recepţie a construcţiilor şi instalaţiilor aferente aprobat prin Hotărîrea Guvernului Nr.285 din 23.05.1996, de către Beneficiar, în prezența Antreprenorului, prin desemnarea comisiei de recepţie.</w:t>
      </w:r>
    </w:p>
    <w:p w14:paraId="2A0B24C1" w14:textId="77777777" w:rsidR="00163023" w:rsidRPr="00486E2C" w:rsidRDefault="00163023" w:rsidP="00163023">
      <w:pPr>
        <w:jc w:val="both"/>
        <w:rPr>
          <w:lang w:val="ro-MD"/>
        </w:rPr>
      </w:pPr>
      <w:r>
        <w:rPr>
          <w:lang w:val="ro-MD"/>
        </w:rPr>
        <w:t xml:space="preserve">3. </w:t>
      </w:r>
      <w:r w:rsidRPr="00486E2C">
        <w:rPr>
          <w:lang w:val="ro-MD"/>
        </w:rPr>
        <w:t>La terminarea verificării lucrărilor executate, comisia îşi va consemna obiecţiile şi concluziile în procesul-verbal de recepţie la terminarea lucrărilor şi îl va înainta Beneficiarului în termen de 3 zile lucrătoare împreună cu recomandarea de admitere cu sau fără obiecţii a recepţiei, amânarea sau respingerea ei. Nu se va accepta recepţia parţială a lucrărilor.</w:t>
      </w:r>
    </w:p>
    <w:p w14:paraId="3FDBF1C5" w14:textId="65E973BF" w:rsidR="00163023" w:rsidRDefault="00163023" w:rsidP="00163023">
      <w:pPr>
        <w:jc w:val="both"/>
        <w:rPr>
          <w:lang w:val="ro-MD"/>
        </w:rPr>
      </w:pPr>
      <w:r>
        <w:rPr>
          <w:lang w:val="ro-MD"/>
        </w:rPr>
        <w:t xml:space="preserve">4. </w:t>
      </w:r>
      <w:r w:rsidRPr="00486E2C">
        <w:rPr>
          <w:lang w:val="ro-MD"/>
        </w:rPr>
        <w:t xml:space="preserve">Garanţia pentru lucrările executate este de minimum </w:t>
      </w:r>
      <w:r w:rsidR="00202357">
        <w:rPr>
          <w:lang w:val="ro-MD"/>
        </w:rPr>
        <w:t>5</w:t>
      </w:r>
      <w:r w:rsidRPr="00486E2C">
        <w:rPr>
          <w:lang w:val="ro-MD"/>
        </w:rPr>
        <w:t xml:space="preserve"> ani.</w:t>
      </w:r>
    </w:p>
    <w:p w14:paraId="73D6DADF" w14:textId="77777777" w:rsidR="00163023" w:rsidRPr="00D7257E" w:rsidRDefault="00163023" w:rsidP="00163023">
      <w:pPr>
        <w:jc w:val="both"/>
        <w:rPr>
          <w:b/>
          <w:bCs/>
          <w:lang w:eastAsia="ro-MD"/>
        </w:rPr>
      </w:pPr>
      <w:r>
        <w:rPr>
          <w:b/>
        </w:rPr>
        <w:t xml:space="preserve">        17. Condiții speciale de care depinde îndeplinirea contractului</w:t>
      </w:r>
    </w:p>
    <w:p w14:paraId="149781B8" w14:textId="77777777" w:rsidR="00163023" w:rsidRPr="00D7257E" w:rsidRDefault="00163023" w:rsidP="00163023">
      <w:pPr>
        <w:jc w:val="both"/>
        <w:rPr>
          <w:lang w:eastAsia="ro-MD"/>
        </w:rPr>
      </w:pPr>
      <w:r>
        <w:rPr>
          <w:lang w:eastAsia="ro-MD"/>
        </w:rPr>
        <w:t>C</w:t>
      </w:r>
      <w:r w:rsidRPr="00D7257E">
        <w:rPr>
          <w:lang w:eastAsia="ro-MD"/>
        </w:rPr>
        <w:t>onform Anexei nr.3 la Caietul de sarcini Partea II. din Contractul-model</w:t>
      </w:r>
      <w:r>
        <w:rPr>
          <w:lang w:eastAsia="ro-MD"/>
        </w:rPr>
        <w:t>.</w:t>
      </w:r>
    </w:p>
    <w:p w14:paraId="1358281E" w14:textId="77777777" w:rsidR="00163023" w:rsidRPr="00215840" w:rsidRDefault="00163023" w:rsidP="00163023">
      <w:pPr>
        <w:jc w:val="both"/>
      </w:pPr>
    </w:p>
    <w:p w14:paraId="2EFC1BDB" w14:textId="77777777" w:rsidR="00AE4BD2" w:rsidRDefault="00AE4BD2" w:rsidP="00EF469A">
      <w:pPr>
        <w:shd w:val="clear" w:color="auto" w:fill="FFFFFF" w:themeFill="background1"/>
        <w:tabs>
          <w:tab w:val="left" w:pos="284"/>
          <w:tab w:val="left" w:pos="426"/>
          <w:tab w:val="decimal" w:pos="8364"/>
        </w:tabs>
        <w:spacing w:line="276" w:lineRule="auto"/>
        <w:ind w:right="-144"/>
        <w:rPr>
          <w:b/>
          <w:noProof w:val="0"/>
          <w:lang w:val="ro-MD" w:eastAsia="ru-RU"/>
        </w:rPr>
      </w:pPr>
    </w:p>
    <w:p w14:paraId="2EB93096" w14:textId="31CE2F59" w:rsidR="00AE4BD2" w:rsidRPr="00C3673F" w:rsidRDefault="00AE4BD2" w:rsidP="00AE4BD2">
      <w:pPr>
        <w:shd w:val="clear" w:color="auto" w:fill="FFFFFF" w:themeFill="background1"/>
        <w:tabs>
          <w:tab w:val="left" w:pos="284"/>
          <w:tab w:val="left" w:pos="426"/>
          <w:tab w:val="decimal" w:pos="8364"/>
        </w:tabs>
        <w:spacing w:line="276" w:lineRule="auto"/>
        <w:ind w:left="-284" w:right="-144" w:firstLine="284"/>
        <w:rPr>
          <w:b/>
          <w:bCs/>
          <w:i/>
          <w:iCs/>
          <w:color w:val="000000"/>
          <w:lang w:val="ro-MD"/>
        </w:rPr>
      </w:pPr>
      <w:r w:rsidRPr="00C3673F">
        <w:rPr>
          <w:b/>
          <w:noProof w:val="0"/>
          <w:lang w:val="ro-MD" w:eastAsia="ru-RU"/>
        </w:rPr>
        <w:t xml:space="preserve">Conducătorul grupului de lucru:  </w:t>
      </w:r>
      <w:r w:rsidR="00202357">
        <w:rPr>
          <w:b/>
          <w:i/>
          <w:iCs/>
          <w:noProof w:val="0"/>
          <w:lang w:val="ro-MD" w:eastAsia="ru-RU"/>
        </w:rPr>
        <w:t xml:space="preserve">CHIRILOV </w:t>
      </w:r>
      <w:r w:rsidR="005E5260">
        <w:rPr>
          <w:b/>
          <w:i/>
          <w:iCs/>
          <w:noProof w:val="0"/>
          <w:lang w:val="ro-MD" w:eastAsia="ru-RU"/>
        </w:rPr>
        <w:t>Serghei</w:t>
      </w:r>
      <w:r w:rsidR="00202357">
        <w:rPr>
          <w:b/>
          <w:i/>
          <w:iCs/>
          <w:noProof w:val="0"/>
          <w:lang w:val="ro-MD" w:eastAsia="ru-RU"/>
        </w:rPr>
        <w:t xml:space="preserve"> (semnat electronic)</w:t>
      </w:r>
    </w:p>
    <w:p w14:paraId="1E474002" w14:textId="2E6F5748" w:rsidR="007C04D8" w:rsidRDefault="007C04D8" w:rsidP="00196AB4">
      <w:pPr>
        <w:jc w:val="both"/>
        <w:rPr>
          <w:b/>
          <w:lang w:val="ro-MD"/>
        </w:rPr>
      </w:pPr>
    </w:p>
    <w:p w14:paraId="283B7C3B" w14:textId="5054090C" w:rsidR="00563A85" w:rsidRDefault="00563A85" w:rsidP="00196AB4">
      <w:pPr>
        <w:jc w:val="both"/>
        <w:rPr>
          <w:b/>
          <w:lang w:val="ro-MD"/>
        </w:rPr>
      </w:pPr>
    </w:p>
    <w:p w14:paraId="42EBFC5B" w14:textId="77777777" w:rsidR="002C09DB" w:rsidRDefault="002C09DB" w:rsidP="00196AB4">
      <w:pPr>
        <w:jc w:val="both"/>
        <w:rPr>
          <w:b/>
          <w:lang w:val="ro-MD"/>
        </w:rPr>
      </w:pPr>
    </w:p>
    <w:p w14:paraId="00114401" w14:textId="316A7796" w:rsidR="00C500F7" w:rsidRDefault="00C500F7" w:rsidP="00196AB4">
      <w:pPr>
        <w:jc w:val="both"/>
        <w:rPr>
          <w:b/>
          <w:lang w:val="ro-MD"/>
        </w:rPr>
      </w:pPr>
    </w:p>
    <w:p w14:paraId="5F5BA148" w14:textId="77777777" w:rsidR="00E13004" w:rsidRDefault="00E13004">
      <w:pPr>
        <w:spacing w:after="160" w:line="259" w:lineRule="auto"/>
        <w:rPr>
          <w:bCs/>
          <w:i/>
          <w:iCs/>
          <w:lang w:val="ro-MD"/>
        </w:rPr>
      </w:pPr>
      <w:r>
        <w:rPr>
          <w:bCs/>
          <w:i/>
          <w:iCs/>
          <w:lang w:val="ro-MD"/>
        </w:rPr>
        <w:br w:type="page"/>
      </w:r>
    </w:p>
    <w:p w14:paraId="5C7A8930" w14:textId="288DB4BE" w:rsidR="00C500F7" w:rsidRPr="00563A85" w:rsidRDefault="00D66493" w:rsidP="00D66493">
      <w:pPr>
        <w:jc w:val="right"/>
        <w:rPr>
          <w:bCs/>
          <w:i/>
          <w:iCs/>
          <w:noProof w:val="0"/>
          <w:lang w:val="ro-MD" w:eastAsia="ru-RU"/>
        </w:rPr>
      </w:pPr>
      <w:r w:rsidRPr="00563A85">
        <w:rPr>
          <w:bCs/>
          <w:i/>
          <w:iCs/>
          <w:lang w:val="ro-MD"/>
        </w:rPr>
        <w:lastRenderedPageBreak/>
        <w:t>A</w:t>
      </w:r>
      <w:proofErr w:type="spellStart"/>
      <w:r w:rsidRPr="00563A85">
        <w:rPr>
          <w:bCs/>
          <w:i/>
          <w:iCs/>
          <w:noProof w:val="0"/>
          <w:lang w:val="ro-MD" w:eastAsia="ru-RU"/>
        </w:rPr>
        <w:t>nexa</w:t>
      </w:r>
      <w:proofErr w:type="spellEnd"/>
      <w:r w:rsidRPr="00563A85">
        <w:rPr>
          <w:bCs/>
          <w:i/>
          <w:iCs/>
          <w:noProof w:val="0"/>
          <w:lang w:val="ro-MD" w:eastAsia="ru-RU"/>
        </w:rPr>
        <w:t xml:space="preserve"> </w:t>
      </w:r>
      <w:r>
        <w:rPr>
          <w:bCs/>
          <w:i/>
          <w:iCs/>
          <w:noProof w:val="0"/>
          <w:lang w:val="ro-MD" w:eastAsia="ru-RU"/>
        </w:rPr>
        <w:t>nr.</w:t>
      </w:r>
      <w:r w:rsidRPr="00563A85">
        <w:rPr>
          <w:bCs/>
          <w:i/>
          <w:iCs/>
          <w:noProof w:val="0"/>
          <w:lang w:val="ro-MD" w:eastAsia="ru-RU"/>
        </w:rPr>
        <w:t>1</w:t>
      </w:r>
    </w:p>
    <w:p w14:paraId="66488841" w14:textId="3E56521E" w:rsidR="00D66493" w:rsidRPr="00563A85" w:rsidRDefault="00D66493" w:rsidP="00563A85">
      <w:pPr>
        <w:jc w:val="right"/>
        <w:rPr>
          <w:bCs/>
          <w:i/>
          <w:iCs/>
          <w:lang w:val="ro-MD"/>
        </w:rPr>
      </w:pPr>
      <w:r>
        <w:rPr>
          <w:bCs/>
          <w:i/>
          <w:iCs/>
          <w:noProof w:val="0"/>
          <w:lang w:val="ro-MD" w:eastAsia="ru-RU"/>
        </w:rPr>
        <w:t>l</w:t>
      </w:r>
      <w:r w:rsidRPr="00563A85">
        <w:rPr>
          <w:bCs/>
          <w:i/>
          <w:iCs/>
          <w:noProof w:val="0"/>
          <w:lang w:val="ro-MD" w:eastAsia="ru-RU"/>
        </w:rPr>
        <w:t>a Caietul de sarcini</w:t>
      </w:r>
    </w:p>
    <w:p w14:paraId="0AB3F096" w14:textId="77777777" w:rsidR="00AE4BD2" w:rsidRPr="00FF430B" w:rsidRDefault="00AE4BD2" w:rsidP="00196AB4">
      <w:pPr>
        <w:jc w:val="both"/>
        <w:rPr>
          <w:b/>
          <w:lang w:val="ro-MD"/>
        </w:rPr>
      </w:pPr>
    </w:p>
    <w:p w14:paraId="6A55CC41" w14:textId="3AD0D936" w:rsidR="00E71F7B" w:rsidRPr="00336563" w:rsidRDefault="0003591A" w:rsidP="00336563">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1318CA7D" w14:textId="27DC8DA6" w:rsidR="00336563" w:rsidRPr="00336563" w:rsidRDefault="0003591A" w:rsidP="009E2657">
      <w:pPr>
        <w:tabs>
          <w:tab w:val="left" w:pos="567"/>
        </w:tabs>
        <w:jc w:val="both"/>
        <w:rPr>
          <w:b/>
          <w:bCs/>
          <w:i/>
          <w:iCs/>
          <w:lang w:val="ro-MD"/>
        </w:rPr>
      </w:pPr>
      <w:r w:rsidRPr="00FF430B">
        <w:rPr>
          <w:lang w:val="ro-MD"/>
        </w:rPr>
        <w:t>Obiectul</w:t>
      </w:r>
      <w:r w:rsidR="00336563">
        <w:rPr>
          <w:lang w:val="ro-MD"/>
        </w:rPr>
        <w:t xml:space="preserve">: </w:t>
      </w:r>
      <w:bookmarkStart w:id="4" w:name="_Hlk76721336"/>
      <w:r w:rsidR="00336563" w:rsidRPr="00A82288">
        <w:rPr>
          <w:b/>
          <w:bCs/>
          <w:i/>
          <w:iCs/>
          <w:lang w:val="ro-MD"/>
        </w:rPr>
        <w:t xml:space="preserve">Lucrări de </w:t>
      </w:r>
      <w:r w:rsidR="00A82288" w:rsidRPr="00A82288">
        <w:rPr>
          <w:b/>
          <w:bCs/>
          <w:i/>
          <w:iCs/>
          <w:lang w:val="ro-MD"/>
        </w:rPr>
        <w:t>reparație a acoperișului la sala de sport</w:t>
      </w:r>
    </w:p>
    <w:bookmarkEnd w:id="4"/>
    <w:p w14:paraId="511CE640" w14:textId="25270ED3" w:rsidR="00A82288" w:rsidRPr="00A82288" w:rsidRDefault="0003591A" w:rsidP="0080188E">
      <w:pPr>
        <w:tabs>
          <w:tab w:val="left" w:pos="567"/>
        </w:tabs>
        <w:jc w:val="both"/>
        <w:rPr>
          <w:b/>
          <w:bCs/>
          <w:i/>
          <w:iCs/>
          <w:lang w:val="ro-MD"/>
        </w:rPr>
      </w:pPr>
      <w:r w:rsidRPr="00FF430B">
        <w:rPr>
          <w:lang w:val="ro-MD"/>
        </w:rPr>
        <w:t>Autoritatea contractantă</w:t>
      </w:r>
      <w:r w:rsidR="00336563">
        <w:rPr>
          <w:lang w:val="ro-MD"/>
        </w:rPr>
        <w:t xml:space="preserve">: </w:t>
      </w:r>
      <w:r w:rsidR="00202357">
        <w:rPr>
          <w:b/>
          <w:bCs/>
          <w:i/>
          <w:iCs/>
          <w:lang w:val="ro-MD"/>
        </w:rPr>
        <w:t>Școala Sportivă Specializată de Fotbal Nr. 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82288" w:rsidRPr="00690486" w14:paraId="4971FB36" w14:textId="77777777" w:rsidTr="007A46B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BA08D4" w14:textId="77777777" w:rsidR="00A82288" w:rsidRPr="00690486" w:rsidRDefault="00A82288" w:rsidP="007A46BB">
            <w:pPr>
              <w:ind w:right="-108"/>
              <w:jc w:val="center"/>
              <w:rPr>
                <w:lang w:val="en-US"/>
              </w:rPr>
            </w:pPr>
            <w:r w:rsidRPr="00690486">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7F19636" w14:textId="77777777" w:rsidR="00A82288" w:rsidRPr="00690486" w:rsidRDefault="00A82288" w:rsidP="007A46BB">
            <w:pPr>
              <w:ind w:left="-120" w:right="-108"/>
              <w:jc w:val="center"/>
              <w:rPr>
                <w:lang w:val="en-US"/>
              </w:rPr>
            </w:pPr>
            <w:r w:rsidRPr="00690486">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A1C96B8" w14:textId="77777777" w:rsidR="00A82288" w:rsidRPr="00690486" w:rsidRDefault="00A82288" w:rsidP="007A46BB">
            <w:pPr>
              <w:jc w:val="center"/>
              <w:rPr>
                <w:lang w:val="en-US"/>
              </w:rPr>
            </w:pPr>
            <w:r w:rsidRPr="00690486">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5CEE968" w14:textId="77777777" w:rsidR="00A82288" w:rsidRPr="00690486" w:rsidRDefault="00A82288" w:rsidP="007A46BB">
            <w:pPr>
              <w:ind w:left="-108" w:right="-108"/>
              <w:jc w:val="center"/>
              <w:rPr>
                <w:lang w:val="en-US"/>
              </w:rPr>
            </w:pPr>
            <w:r w:rsidRPr="00690486">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DDD2F72" w14:textId="77777777" w:rsidR="00A82288" w:rsidRPr="00690486" w:rsidRDefault="00A82288" w:rsidP="007A46BB">
            <w:pPr>
              <w:jc w:val="center"/>
              <w:rPr>
                <w:lang w:val="en-US"/>
              </w:rPr>
            </w:pPr>
            <w:r w:rsidRPr="00690486">
              <w:rPr>
                <w:lang w:val="en-US"/>
              </w:rPr>
              <w:t>5</w:t>
            </w:r>
          </w:p>
        </w:tc>
      </w:tr>
      <w:tr w:rsidR="00A82288" w:rsidRPr="00690486" w14:paraId="093135FB" w14:textId="77777777" w:rsidTr="007A46BB">
        <w:tc>
          <w:tcPr>
            <w:tcW w:w="709" w:type="dxa"/>
            <w:tcBorders>
              <w:top w:val="nil"/>
              <w:left w:val="single" w:sz="6" w:space="0" w:color="auto"/>
              <w:bottom w:val="nil"/>
              <w:right w:val="nil"/>
            </w:tcBorders>
          </w:tcPr>
          <w:p w14:paraId="34BF1571" w14:textId="77777777" w:rsidR="00A82288" w:rsidRPr="00690486" w:rsidRDefault="00A82288" w:rsidP="007A46BB">
            <w:pPr>
              <w:jc w:val="center"/>
              <w:rPr>
                <w:sz w:val="22"/>
                <w:szCs w:val="22"/>
                <w:lang w:val="en-US"/>
              </w:rPr>
            </w:pPr>
          </w:p>
        </w:tc>
        <w:tc>
          <w:tcPr>
            <w:tcW w:w="1559" w:type="dxa"/>
            <w:tcBorders>
              <w:top w:val="nil"/>
              <w:left w:val="single" w:sz="6" w:space="0" w:color="auto"/>
              <w:bottom w:val="nil"/>
              <w:right w:val="nil"/>
            </w:tcBorders>
          </w:tcPr>
          <w:p w14:paraId="21A66D30" w14:textId="77777777" w:rsidR="00A82288" w:rsidRPr="00690486" w:rsidRDefault="00A82288" w:rsidP="007A46BB">
            <w:pPr>
              <w:rPr>
                <w:sz w:val="22"/>
                <w:szCs w:val="22"/>
                <w:lang w:val="en-US"/>
              </w:rPr>
            </w:pPr>
          </w:p>
        </w:tc>
        <w:tc>
          <w:tcPr>
            <w:tcW w:w="7513" w:type="dxa"/>
            <w:gridSpan w:val="3"/>
            <w:tcBorders>
              <w:top w:val="nil"/>
              <w:left w:val="single" w:sz="6" w:space="0" w:color="auto"/>
              <w:bottom w:val="nil"/>
              <w:right w:val="single" w:sz="6" w:space="0" w:color="auto"/>
            </w:tcBorders>
          </w:tcPr>
          <w:p w14:paraId="06E13815" w14:textId="5332E0C9" w:rsidR="00A82288" w:rsidRPr="00A82288" w:rsidRDefault="00A82288" w:rsidP="007A46BB">
            <w:pPr>
              <w:rPr>
                <w:b/>
                <w:bCs/>
                <w:lang w:val="en-US"/>
              </w:rPr>
            </w:pPr>
            <w:r w:rsidRPr="00690486">
              <w:rPr>
                <w:b/>
                <w:bCs/>
                <w:lang w:val="en-US"/>
              </w:rPr>
              <w:t>1. Lucrari de reparatie a acoperisului</w:t>
            </w:r>
          </w:p>
        </w:tc>
      </w:tr>
      <w:tr w:rsidR="00A82288" w:rsidRPr="00690486" w14:paraId="6E8341C2"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08213" w14:textId="77777777" w:rsidR="00A82288" w:rsidRPr="00690486" w:rsidRDefault="00A82288" w:rsidP="007A46BB">
            <w:pPr>
              <w:rPr>
                <w:lang w:val="en-US"/>
              </w:rPr>
            </w:pPr>
            <w:r w:rsidRPr="00690486">
              <w:rPr>
                <w:lang w:val="en-US"/>
              </w:rPr>
              <w:t>1</w:t>
            </w:r>
          </w:p>
        </w:tc>
        <w:tc>
          <w:tcPr>
            <w:tcW w:w="1559" w:type="dxa"/>
            <w:tcBorders>
              <w:top w:val="single" w:sz="4" w:space="0" w:color="auto"/>
              <w:bottom w:val="single" w:sz="4" w:space="0" w:color="auto"/>
            </w:tcBorders>
          </w:tcPr>
          <w:p w14:paraId="08BAECF8" w14:textId="77777777" w:rsidR="00A82288" w:rsidRPr="00690486" w:rsidRDefault="00A82288" w:rsidP="007A46BB">
            <w:pPr>
              <w:rPr>
                <w:lang w:val="en-US"/>
              </w:rPr>
            </w:pPr>
            <w:r w:rsidRPr="00690486">
              <w:rPr>
                <w:lang w:val="en-US"/>
              </w:rPr>
              <w:t>RpCI42B</w:t>
            </w:r>
          </w:p>
          <w:p w14:paraId="0621A650"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1D473BEC" w14:textId="61E663CC" w:rsidR="00A82288" w:rsidRPr="00690486" w:rsidRDefault="00A82288" w:rsidP="007A46BB">
            <w:pPr>
              <w:rPr>
                <w:sz w:val="22"/>
                <w:szCs w:val="22"/>
                <w:lang w:val="en-US"/>
              </w:rPr>
            </w:pPr>
            <w:r w:rsidRPr="00690486">
              <w:rPr>
                <w:sz w:val="22"/>
                <w:szCs w:val="22"/>
                <w:lang w:val="en-US"/>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50D28DEC" w14:textId="77777777" w:rsidR="00A82288" w:rsidRPr="00690486" w:rsidRDefault="00A82288" w:rsidP="007A46BB">
            <w:pPr>
              <w:jc w:val="center"/>
              <w:rPr>
                <w:lang w:val="en-US"/>
              </w:rPr>
            </w:pPr>
            <w:r w:rsidRPr="00690486">
              <w:rPr>
                <w:lang w:val="en-US"/>
              </w:rPr>
              <w:t>m2</w:t>
            </w:r>
          </w:p>
        </w:tc>
        <w:tc>
          <w:tcPr>
            <w:tcW w:w="1843" w:type="dxa"/>
            <w:tcBorders>
              <w:top w:val="single" w:sz="4" w:space="0" w:color="auto"/>
              <w:bottom w:val="single" w:sz="4" w:space="0" w:color="auto"/>
            </w:tcBorders>
            <w:vAlign w:val="center"/>
          </w:tcPr>
          <w:p w14:paraId="389B71A0"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970,00</w:t>
            </w:r>
          </w:p>
          <w:p w14:paraId="3E62C744" w14:textId="77777777" w:rsidR="00A82288" w:rsidRPr="00690486" w:rsidRDefault="00A82288" w:rsidP="007A46BB">
            <w:pPr>
              <w:jc w:val="center"/>
              <w:rPr>
                <w:lang w:val="en-US"/>
              </w:rPr>
            </w:pPr>
          </w:p>
        </w:tc>
      </w:tr>
      <w:tr w:rsidR="00A82288" w:rsidRPr="00690486" w14:paraId="70FD9346"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EA94F" w14:textId="77777777" w:rsidR="00A82288" w:rsidRPr="00690486" w:rsidRDefault="00A82288" w:rsidP="007A46BB">
            <w:pPr>
              <w:rPr>
                <w:lang w:val="en-US"/>
              </w:rPr>
            </w:pPr>
            <w:r w:rsidRPr="00690486">
              <w:rPr>
                <w:lang w:val="en-US"/>
              </w:rPr>
              <w:t>2</w:t>
            </w:r>
          </w:p>
        </w:tc>
        <w:tc>
          <w:tcPr>
            <w:tcW w:w="1559" w:type="dxa"/>
            <w:tcBorders>
              <w:top w:val="single" w:sz="4" w:space="0" w:color="auto"/>
              <w:bottom w:val="single" w:sz="4" w:space="0" w:color="auto"/>
            </w:tcBorders>
          </w:tcPr>
          <w:p w14:paraId="62322306" w14:textId="77777777" w:rsidR="00A82288" w:rsidRPr="00690486" w:rsidRDefault="00A82288" w:rsidP="007A46BB">
            <w:pPr>
              <w:rPr>
                <w:lang w:val="en-US"/>
              </w:rPr>
            </w:pPr>
            <w:r w:rsidRPr="00690486">
              <w:rPr>
                <w:lang w:val="en-US"/>
              </w:rPr>
              <w:t>RpIzC40A k=0.5</w:t>
            </w:r>
          </w:p>
          <w:p w14:paraId="38768987"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6C61DBCB" w14:textId="5E8F6EB6" w:rsidR="00A82288" w:rsidRPr="00690486" w:rsidRDefault="00A82288" w:rsidP="007A46BB">
            <w:pPr>
              <w:rPr>
                <w:sz w:val="22"/>
                <w:szCs w:val="22"/>
                <w:lang w:val="en-US"/>
              </w:rPr>
            </w:pPr>
            <w:r w:rsidRPr="00690486">
              <w:rPr>
                <w:sz w:val="22"/>
                <w:szCs w:val="22"/>
                <w:lang w:val="en-US"/>
              </w:rPr>
              <w:t>Desfacerea hidroizolatiilor executate la rece sau la cald, pe suprafete orizontale, inclinate sau verticale, in 1-3 straturi de carton, pinza sau impislitura, in variantele : inclusiv stratul termoizolant (polistiren, vata sau BCA)</w:t>
            </w:r>
          </w:p>
        </w:tc>
        <w:tc>
          <w:tcPr>
            <w:tcW w:w="992" w:type="dxa"/>
            <w:tcBorders>
              <w:top w:val="single" w:sz="4" w:space="0" w:color="auto"/>
              <w:bottom w:val="single" w:sz="4" w:space="0" w:color="auto"/>
            </w:tcBorders>
            <w:vAlign w:val="center"/>
          </w:tcPr>
          <w:p w14:paraId="0139D8C9" w14:textId="77777777" w:rsidR="00A82288" w:rsidRPr="00690486" w:rsidRDefault="00A82288" w:rsidP="007A46BB">
            <w:pPr>
              <w:jc w:val="center"/>
              <w:rPr>
                <w:lang w:val="en-US"/>
              </w:rPr>
            </w:pPr>
            <w:r w:rsidRPr="00690486">
              <w:rPr>
                <w:lang w:val="en-US"/>
              </w:rPr>
              <w:t>m2</w:t>
            </w:r>
          </w:p>
        </w:tc>
        <w:tc>
          <w:tcPr>
            <w:tcW w:w="1843" w:type="dxa"/>
            <w:tcBorders>
              <w:top w:val="single" w:sz="4" w:space="0" w:color="auto"/>
              <w:bottom w:val="single" w:sz="4" w:space="0" w:color="auto"/>
            </w:tcBorders>
            <w:vAlign w:val="center"/>
          </w:tcPr>
          <w:p w14:paraId="233E4900"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970,00</w:t>
            </w:r>
          </w:p>
          <w:p w14:paraId="27833E66" w14:textId="77777777" w:rsidR="00A82288" w:rsidRPr="00690486" w:rsidRDefault="00A82288" w:rsidP="007A46BB">
            <w:pPr>
              <w:jc w:val="center"/>
              <w:rPr>
                <w:lang w:val="en-US"/>
              </w:rPr>
            </w:pPr>
          </w:p>
        </w:tc>
      </w:tr>
      <w:tr w:rsidR="00A82288" w:rsidRPr="00690486" w14:paraId="1D2CABCD"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7E02C" w14:textId="77777777" w:rsidR="00A82288" w:rsidRPr="00690486" w:rsidRDefault="00A82288" w:rsidP="007A46BB">
            <w:pPr>
              <w:rPr>
                <w:lang w:val="en-US"/>
              </w:rPr>
            </w:pPr>
            <w:r w:rsidRPr="00690486">
              <w:rPr>
                <w:lang w:val="en-US"/>
              </w:rPr>
              <w:t>3</w:t>
            </w:r>
          </w:p>
        </w:tc>
        <w:tc>
          <w:tcPr>
            <w:tcW w:w="1559" w:type="dxa"/>
            <w:tcBorders>
              <w:top w:val="single" w:sz="4" w:space="0" w:color="auto"/>
              <w:bottom w:val="single" w:sz="4" w:space="0" w:color="auto"/>
            </w:tcBorders>
          </w:tcPr>
          <w:p w14:paraId="082FE442" w14:textId="77777777" w:rsidR="00A82288" w:rsidRPr="00690486" w:rsidRDefault="00A82288" w:rsidP="007A46BB">
            <w:pPr>
              <w:rPr>
                <w:lang w:val="en-US"/>
              </w:rPr>
            </w:pPr>
            <w:r w:rsidRPr="00690486">
              <w:rPr>
                <w:lang w:val="en-US"/>
              </w:rPr>
              <w:t>RCsE29A</w:t>
            </w:r>
          </w:p>
          <w:p w14:paraId="30547D83"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5B473E9A" w14:textId="3F9721A5" w:rsidR="00A82288" w:rsidRPr="00690486" w:rsidRDefault="00A82288" w:rsidP="007A46BB">
            <w:pPr>
              <w:rPr>
                <w:sz w:val="22"/>
                <w:szCs w:val="22"/>
                <w:lang w:val="en-US"/>
              </w:rPr>
            </w:pPr>
            <w:r w:rsidRPr="00690486">
              <w:rPr>
                <w:sz w:val="22"/>
                <w:szCs w:val="22"/>
                <w:lang w:val="en-US"/>
              </w:rPr>
              <w:t>Pelicula din polimeri  pentru protejarea terasei pe timp ploios, pe durata refacerii</w:t>
            </w:r>
          </w:p>
        </w:tc>
        <w:tc>
          <w:tcPr>
            <w:tcW w:w="992" w:type="dxa"/>
            <w:tcBorders>
              <w:top w:val="single" w:sz="4" w:space="0" w:color="auto"/>
              <w:bottom w:val="single" w:sz="4" w:space="0" w:color="auto"/>
            </w:tcBorders>
            <w:vAlign w:val="center"/>
          </w:tcPr>
          <w:p w14:paraId="573975BB" w14:textId="77777777" w:rsidR="00A82288" w:rsidRPr="00690486" w:rsidRDefault="00A82288" w:rsidP="007A46BB">
            <w:pPr>
              <w:jc w:val="center"/>
              <w:rPr>
                <w:lang w:val="en-US"/>
              </w:rPr>
            </w:pPr>
            <w:r w:rsidRPr="00690486">
              <w:rPr>
                <w:lang w:val="en-US"/>
              </w:rPr>
              <w:t>m2</w:t>
            </w:r>
          </w:p>
        </w:tc>
        <w:tc>
          <w:tcPr>
            <w:tcW w:w="1843" w:type="dxa"/>
            <w:tcBorders>
              <w:top w:val="single" w:sz="4" w:space="0" w:color="auto"/>
              <w:bottom w:val="single" w:sz="4" w:space="0" w:color="auto"/>
            </w:tcBorders>
            <w:vAlign w:val="center"/>
          </w:tcPr>
          <w:p w14:paraId="52667454"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970,00</w:t>
            </w:r>
          </w:p>
          <w:p w14:paraId="3F899BD9" w14:textId="77777777" w:rsidR="00A82288" w:rsidRPr="00690486" w:rsidRDefault="00A82288" w:rsidP="007A46BB">
            <w:pPr>
              <w:jc w:val="center"/>
              <w:rPr>
                <w:lang w:val="en-US"/>
              </w:rPr>
            </w:pPr>
          </w:p>
        </w:tc>
      </w:tr>
      <w:tr w:rsidR="00A82288" w:rsidRPr="00690486" w14:paraId="7A4699F9"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79463" w14:textId="77777777" w:rsidR="00A82288" w:rsidRPr="00690486" w:rsidRDefault="00A82288" w:rsidP="007A46BB">
            <w:pPr>
              <w:rPr>
                <w:lang w:val="en-US"/>
              </w:rPr>
            </w:pPr>
            <w:r w:rsidRPr="00690486">
              <w:rPr>
                <w:lang w:val="en-US"/>
              </w:rPr>
              <w:t>4</w:t>
            </w:r>
          </w:p>
        </w:tc>
        <w:tc>
          <w:tcPr>
            <w:tcW w:w="1559" w:type="dxa"/>
            <w:tcBorders>
              <w:top w:val="single" w:sz="4" w:space="0" w:color="auto"/>
              <w:bottom w:val="single" w:sz="4" w:space="0" w:color="auto"/>
            </w:tcBorders>
          </w:tcPr>
          <w:p w14:paraId="64948DA7" w14:textId="77777777" w:rsidR="00A82288" w:rsidRPr="00690486" w:rsidRDefault="00A82288" w:rsidP="007A46BB">
            <w:pPr>
              <w:rPr>
                <w:lang w:val="en-US"/>
              </w:rPr>
            </w:pPr>
            <w:r w:rsidRPr="00690486">
              <w:rPr>
                <w:lang w:val="en-US"/>
              </w:rPr>
              <w:t>CE44A</w:t>
            </w:r>
          </w:p>
          <w:p w14:paraId="320B2AE4"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542E8494" w14:textId="23F29581" w:rsidR="00A82288" w:rsidRPr="00690486" w:rsidRDefault="00A82288" w:rsidP="007A46BB">
            <w:pPr>
              <w:rPr>
                <w:sz w:val="22"/>
                <w:szCs w:val="22"/>
                <w:lang w:val="en-US"/>
              </w:rPr>
            </w:pPr>
            <w:r w:rsidRPr="00690486">
              <w:rPr>
                <w:sz w:val="22"/>
                <w:szCs w:val="22"/>
                <w:lang w:val="en-US"/>
              </w:rPr>
              <w:t>Invelitori din panouri usoare din tabla profilata cu termoizolare, de tip "Sandwich" gr.150 mm montate pe rigle metalice.</w:t>
            </w:r>
          </w:p>
        </w:tc>
        <w:tc>
          <w:tcPr>
            <w:tcW w:w="992" w:type="dxa"/>
            <w:tcBorders>
              <w:top w:val="single" w:sz="4" w:space="0" w:color="auto"/>
              <w:bottom w:val="single" w:sz="4" w:space="0" w:color="auto"/>
            </w:tcBorders>
            <w:vAlign w:val="center"/>
          </w:tcPr>
          <w:p w14:paraId="17A0FA42" w14:textId="77777777" w:rsidR="00A82288" w:rsidRPr="00690486" w:rsidRDefault="00A82288" w:rsidP="007A46BB">
            <w:pPr>
              <w:jc w:val="center"/>
              <w:rPr>
                <w:lang w:val="en-US"/>
              </w:rPr>
            </w:pPr>
            <w:r w:rsidRPr="00690486">
              <w:rPr>
                <w:lang w:val="en-US"/>
              </w:rPr>
              <w:t>m2</w:t>
            </w:r>
          </w:p>
        </w:tc>
        <w:tc>
          <w:tcPr>
            <w:tcW w:w="1843" w:type="dxa"/>
            <w:tcBorders>
              <w:top w:val="single" w:sz="4" w:space="0" w:color="auto"/>
              <w:bottom w:val="single" w:sz="4" w:space="0" w:color="auto"/>
            </w:tcBorders>
            <w:vAlign w:val="center"/>
          </w:tcPr>
          <w:p w14:paraId="15AD7D50"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970,00</w:t>
            </w:r>
          </w:p>
          <w:p w14:paraId="3BAD168B" w14:textId="77777777" w:rsidR="00A82288" w:rsidRPr="00690486" w:rsidRDefault="00A82288" w:rsidP="007A46BB">
            <w:pPr>
              <w:jc w:val="center"/>
              <w:rPr>
                <w:lang w:val="en-US"/>
              </w:rPr>
            </w:pPr>
          </w:p>
        </w:tc>
      </w:tr>
      <w:tr w:rsidR="00A82288" w:rsidRPr="00690486" w14:paraId="65F883CD"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DF09A" w14:textId="77777777" w:rsidR="00A82288" w:rsidRPr="00690486" w:rsidRDefault="00A82288" w:rsidP="007A46BB">
            <w:pPr>
              <w:rPr>
                <w:lang w:val="en-US"/>
              </w:rPr>
            </w:pPr>
            <w:r w:rsidRPr="00690486">
              <w:rPr>
                <w:lang w:val="en-US"/>
              </w:rPr>
              <w:t>5</w:t>
            </w:r>
          </w:p>
        </w:tc>
        <w:tc>
          <w:tcPr>
            <w:tcW w:w="1559" w:type="dxa"/>
            <w:tcBorders>
              <w:top w:val="single" w:sz="4" w:space="0" w:color="auto"/>
              <w:bottom w:val="single" w:sz="4" w:space="0" w:color="auto"/>
            </w:tcBorders>
          </w:tcPr>
          <w:p w14:paraId="3D540343" w14:textId="77777777" w:rsidR="00A82288" w:rsidRPr="00690486" w:rsidRDefault="00A82288" w:rsidP="007A46BB">
            <w:pPr>
              <w:rPr>
                <w:lang w:val="en-US"/>
              </w:rPr>
            </w:pPr>
            <w:r w:rsidRPr="00690486">
              <w:rPr>
                <w:lang w:val="en-US"/>
              </w:rPr>
              <w:t>CE20A</w:t>
            </w:r>
          </w:p>
          <w:p w14:paraId="5B0DE779"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2AF2BCF6" w14:textId="2C5E322F" w:rsidR="00A82288" w:rsidRPr="00690486" w:rsidRDefault="00A82288" w:rsidP="007A46BB">
            <w:pPr>
              <w:rPr>
                <w:sz w:val="22"/>
                <w:szCs w:val="22"/>
                <w:lang w:val="en-US"/>
              </w:rPr>
            </w:pPr>
            <w:r w:rsidRPr="00690486">
              <w:rPr>
                <w:sz w:val="22"/>
                <w:szCs w:val="22"/>
                <w:lang w:val="en-US"/>
              </w:rPr>
              <w:t>Sisteme de jgheaburi tip brass din tabla protejata anticoroziv d150</w:t>
            </w:r>
          </w:p>
        </w:tc>
        <w:tc>
          <w:tcPr>
            <w:tcW w:w="992" w:type="dxa"/>
            <w:tcBorders>
              <w:top w:val="single" w:sz="4" w:space="0" w:color="auto"/>
              <w:bottom w:val="single" w:sz="4" w:space="0" w:color="auto"/>
            </w:tcBorders>
            <w:vAlign w:val="center"/>
          </w:tcPr>
          <w:p w14:paraId="3D47F771" w14:textId="77777777" w:rsidR="00A82288" w:rsidRPr="00690486" w:rsidRDefault="00A82288" w:rsidP="007A46BB">
            <w:pPr>
              <w:jc w:val="center"/>
              <w:rPr>
                <w:lang w:val="en-US"/>
              </w:rPr>
            </w:pPr>
            <w:r w:rsidRPr="00690486">
              <w:rPr>
                <w:lang w:val="en-US"/>
              </w:rPr>
              <w:t>m</w:t>
            </w:r>
          </w:p>
        </w:tc>
        <w:tc>
          <w:tcPr>
            <w:tcW w:w="1843" w:type="dxa"/>
            <w:tcBorders>
              <w:top w:val="single" w:sz="4" w:space="0" w:color="auto"/>
              <w:bottom w:val="single" w:sz="4" w:space="0" w:color="auto"/>
            </w:tcBorders>
            <w:vAlign w:val="center"/>
          </w:tcPr>
          <w:p w14:paraId="0CEC8E3C"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88,40</w:t>
            </w:r>
          </w:p>
          <w:p w14:paraId="6A1941A7" w14:textId="77777777" w:rsidR="00A82288" w:rsidRPr="00690486" w:rsidRDefault="00A82288" w:rsidP="007A46BB">
            <w:pPr>
              <w:jc w:val="center"/>
              <w:rPr>
                <w:lang w:val="en-US"/>
              </w:rPr>
            </w:pPr>
          </w:p>
        </w:tc>
      </w:tr>
      <w:tr w:rsidR="00A82288" w:rsidRPr="00690486" w14:paraId="3F2DE516"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52B0A" w14:textId="77777777" w:rsidR="00A82288" w:rsidRPr="00690486" w:rsidRDefault="00A82288" w:rsidP="007A46BB">
            <w:pPr>
              <w:rPr>
                <w:lang w:val="en-US"/>
              </w:rPr>
            </w:pPr>
            <w:r w:rsidRPr="00690486">
              <w:rPr>
                <w:lang w:val="en-US"/>
              </w:rPr>
              <w:t>6</w:t>
            </w:r>
          </w:p>
        </w:tc>
        <w:tc>
          <w:tcPr>
            <w:tcW w:w="1559" w:type="dxa"/>
            <w:tcBorders>
              <w:top w:val="single" w:sz="4" w:space="0" w:color="auto"/>
              <w:bottom w:val="single" w:sz="4" w:space="0" w:color="auto"/>
            </w:tcBorders>
          </w:tcPr>
          <w:p w14:paraId="37B0D0C3" w14:textId="77777777" w:rsidR="00A82288" w:rsidRPr="00690486" w:rsidRDefault="00A82288" w:rsidP="007A46BB">
            <w:pPr>
              <w:rPr>
                <w:lang w:val="en-US"/>
              </w:rPr>
            </w:pPr>
            <w:r w:rsidRPr="00690486">
              <w:rPr>
                <w:lang w:val="en-US"/>
              </w:rPr>
              <w:t>CE22A</w:t>
            </w:r>
          </w:p>
          <w:p w14:paraId="1545902D"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527D927F" w14:textId="34B7F105" w:rsidR="00A82288" w:rsidRPr="00690486" w:rsidRDefault="00A82288" w:rsidP="007A46BB">
            <w:pPr>
              <w:rPr>
                <w:sz w:val="22"/>
                <w:szCs w:val="22"/>
                <w:lang w:val="en-US"/>
              </w:rPr>
            </w:pPr>
            <w:r w:rsidRPr="00690486">
              <w:rPr>
                <w:sz w:val="22"/>
                <w:szCs w:val="22"/>
                <w:lang w:val="en-US"/>
              </w:rPr>
              <w:t>Sisteme de burlane tip brass din tabla protejata anticoroziv d120</w:t>
            </w:r>
          </w:p>
        </w:tc>
        <w:tc>
          <w:tcPr>
            <w:tcW w:w="992" w:type="dxa"/>
            <w:tcBorders>
              <w:top w:val="single" w:sz="4" w:space="0" w:color="auto"/>
              <w:bottom w:val="single" w:sz="4" w:space="0" w:color="auto"/>
            </w:tcBorders>
            <w:vAlign w:val="center"/>
          </w:tcPr>
          <w:p w14:paraId="3669F6EB" w14:textId="77777777" w:rsidR="00A82288" w:rsidRPr="00690486" w:rsidRDefault="00A82288" w:rsidP="007A46BB">
            <w:pPr>
              <w:jc w:val="center"/>
              <w:rPr>
                <w:lang w:val="en-US"/>
              </w:rPr>
            </w:pPr>
            <w:r w:rsidRPr="00690486">
              <w:rPr>
                <w:lang w:val="en-US"/>
              </w:rPr>
              <w:t>m</w:t>
            </w:r>
          </w:p>
        </w:tc>
        <w:tc>
          <w:tcPr>
            <w:tcW w:w="1843" w:type="dxa"/>
            <w:tcBorders>
              <w:top w:val="single" w:sz="4" w:space="0" w:color="auto"/>
              <w:bottom w:val="single" w:sz="4" w:space="0" w:color="auto"/>
            </w:tcBorders>
            <w:vAlign w:val="center"/>
          </w:tcPr>
          <w:p w14:paraId="1A32549D"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105,60</w:t>
            </w:r>
          </w:p>
          <w:p w14:paraId="17E4CA34" w14:textId="77777777" w:rsidR="00A82288" w:rsidRPr="00690486" w:rsidRDefault="00A82288" w:rsidP="007A46BB">
            <w:pPr>
              <w:jc w:val="center"/>
              <w:rPr>
                <w:lang w:val="en-US"/>
              </w:rPr>
            </w:pPr>
          </w:p>
        </w:tc>
      </w:tr>
      <w:tr w:rsidR="00A82288" w:rsidRPr="00690486" w14:paraId="705E0486" w14:textId="77777777" w:rsidTr="00A822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00"/>
        </w:trPr>
        <w:tc>
          <w:tcPr>
            <w:tcW w:w="709" w:type="dxa"/>
            <w:tcBorders>
              <w:top w:val="single" w:sz="4" w:space="0" w:color="auto"/>
              <w:bottom w:val="single" w:sz="4" w:space="0" w:color="auto"/>
            </w:tcBorders>
          </w:tcPr>
          <w:p w14:paraId="5EBA5FAC" w14:textId="77777777" w:rsidR="00A82288" w:rsidRPr="00690486" w:rsidRDefault="00A82288" w:rsidP="007A46BB">
            <w:pPr>
              <w:rPr>
                <w:lang w:val="en-US"/>
              </w:rPr>
            </w:pPr>
            <w:r w:rsidRPr="00690486">
              <w:rPr>
                <w:lang w:val="en-US"/>
              </w:rPr>
              <w:t>7</w:t>
            </w:r>
          </w:p>
        </w:tc>
        <w:tc>
          <w:tcPr>
            <w:tcW w:w="1559" w:type="dxa"/>
            <w:tcBorders>
              <w:top w:val="single" w:sz="4" w:space="0" w:color="auto"/>
              <w:bottom w:val="single" w:sz="4" w:space="0" w:color="auto"/>
            </w:tcBorders>
          </w:tcPr>
          <w:p w14:paraId="2EF52BCB" w14:textId="77777777" w:rsidR="00A82288" w:rsidRPr="00690486" w:rsidRDefault="00A82288" w:rsidP="007A46BB">
            <w:pPr>
              <w:rPr>
                <w:lang w:val="en-US"/>
              </w:rPr>
            </w:pPr>
            <w:r w:rsidRPr="00690486">
              <w:rPr>
                <w:lang w:val="en-US"/>
              </w:rPr>
              <w:t>CK18C</w:t>
            </w:r>
          </w:p>
          <w:p w14:paraId="0E9DCA37"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3AA82B22" w14:textId="0FA60C49" w:rsidR="00A82288" w:rsidRPr="00690486" w:rsidRDefault="00A82288" w:rsidP="007A46BB">
            <w:pPr>
              <w:rPr>
                <w:sz w:val="22"/>
                <w:szCs w:val="22"/>
                <w:lang w:val="en-US"/>
              </w:rPr>
            </w:pPr>
            <w:r w:rsidRPr="00690486">
              <w:rPr>
                <w:sz w:val="22"/>
                <w:szCs w:val="22"/>
                <w:lang w:val="en-US"/>
              </w:rPr>
              <w:t>Montarea opritorilor de zapada din aluminiu</w:t>
            </w:r>
          </w:p>
        </w:tc>
        <w:tc>
          <w:tcPr>
            <w:tcW w:w="992" w:type="dxa"/>
            <w:tcBorders>
              <w:top w:val="single" w:sz="4" w:space="0" w:color="auto"/>
              <w:bottom w:val="single" w:sz="4" w:space="0" w:color="auto"/>
            </w:tcBorders>
            <w:vAlign w:val="center"/>
          </w:tcPr>
          <w:p w14:paraId="608B9B28" w14:textId="77777777" w:rsidR="00A82288" w:rsidRPr="00690486" w:rsidRDefault="00A82288" w:rsidP="007A46BB">
            <w:pPr>
              <w:jc w:val="center"/>
              <w:rPr>
                <w:lang w:val="en-US"/>
              </w:rPr>
            </w:pPr>
            <w:r w:rsidRPr="00690486">
              <w:rPr>
                <w:lang w:val="en-US"/>
              </w:rPr>
              <w:t>m</w:t>
            </w:r>
          </w:p>
        </w:tc>
        <w:tc>
          <w:tcPr>
            <w:tcW w:w="1843" w:type="dxa"/>
            <w:tcBorders>
              <w:top w:val="single" w:sz="4" w:space="0" w:color="auto"/>
              <w:bottom w:val="single" w:sz="4" w:space="0" w:color="auto"/>
            </w:tcBorders>
            <w:vAlign w:val="center"/>
          </w:tcPr>
          <w:p w14:paraId="66CC2545"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96,00</w:t>
            </w:r>
          </w:p>
          <w:p w14:paraId="40BEBCCE" w14:textId="77777777" w:rsidR="00A82288" w:rsidRPr="00690486" w:rsidRDefault="00A82288" w:rsidP="007A46BB">
            <w:pPr>
              <w:jc w:val="center"/>
              <w:rPr>
                <w:lang w:val="en-US"/>
              </w:rPr>
            </w:pPr>
          </w:p>
        </w:tc>
      </w:tr>
      <w:tr w:rsidR="00A82288" w:rsidRPr="00690486" w14:paraId="453EED50"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072C7" w14:textId="77777777" w:rsidR="00A82288" w:rsidRPr="00690486" w:rsidRDefault="00A82288" w:rsidP="007A46BB">
            <w:pPr>
              <w:rPr>
                <w:lang w:val="en-US"/>
              </w:rPr>
            </w:pPr>
            <w:r w:rsidRPr="00690486">
              <w:rPr>
                <w:lang w:val="en-US"/>
              </w:rPr>
              <w:t>8</w:t>
            </w:r>
          </w:p>
        </w:tc>
        <w:tc>
          <w:tcPr>
            <w:tcW w:w="1559" w:type="dxa"/>
            <w:tcBorders>
              <w:top w:val="single" w:sz="4" w:space="0" w:color="auto"/>
              <w:bottom w:val="single" w:sz="4" w:space="0" w:color="auto"/>
            </w:tcBorders>
          </w:tcPr>
          <w:p w14:paraId="7AA01DEC" w14:textId="77777777" w:rsidR="00A82288" w:rsidRPr="00690486" w:rsidRDefault="00A82288" w:rsidP="007A46BB">
            <w:pPr>
              <w:rPr>
                <w:lang w:val="en-US"/>
              </w:rPr>
            </w:pPr>
            <w:r w:rsidRPr="00690486">
              <w:rPr>
                <w:lang w:val="en-US"/>
              </w:rPr>
              <w:t>CL17B</w:t>
            </w:r>
          </w:p>
          <w:p w14:paraId="6BA8DA92"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79A48F2A" w14:textId="7031FA39" w:rsidR="00A82288" w:rsidRPr="00690486" w:rsidRDefault="00A82288" w:rsidP="007A46BB">
            <w:pPr>
              <w:rPr>
                <w:sz w:val="22"/>
                <w:szCs w:val="22"/>
                <w:lang w:val="en-US"/>
              </w:rPr>
            </w:pPr>
            <w:r w:rsidRPr="00690486">
              <w:rPr>
                <w:sz w:val="22"/>
                <w:szCs w:val="22"/>
                <w:lang w:val="en-US"/>
              </w:rPr>
              <w:t>Confectii metalice diverse, montate aparent: balustrada, b-1</w:t>
            </w:r>
          </w:p>
        </w:tc>
        <w:tc>
          <w:tcPr>
            <w:tcW w:w="992" w:type="dxa"/>
            <w:tcBorders>
              <w:top w:val="single" w:sz="4" w:space="0" w:color="auto"/>
              <w:bottom w:val="single" w:sz="4" w:space="0" w:color="auto"/>
            </w:tcBorders>
            <w:vAlign w:val="center"/>
          </w:tcPr>
          <w:p w14:paraId="3915407C" w14:textId="77777777" w:rsidR="00A82288" w:rsidRPr="00690486" w:rsidRDefault="00A82288" w:rsidP="007A46BB">
            <w:pPr>
              <w:jc w:val="center"/>
              <w:rPr>
                <w:lang w:val="en-US"/>
              </w:rPr>
            </w:pPr>
            <w:r w:rsidRPr="00690486">
              <w:rPr>
                <w:lang w:val="en-US"/>
              </w:rPr>
              <w:t>kg</w:t>
            </w:r>
          </w:p>
        </w:tc>
        <w:tc>
          <w:tcPr>
            <w:tcW w:w="1843" w:type="dxa"/>
            <w:tcBorders>
              <w:top w:val="single" w:sz="4" w:space="0" w:color="auto"/>
              <w:bottom w:val="single" w:sz="4" w:space="0" w:color="auto"/>
            </w:tcBorders>
            <w:vAlign w:val="center"/>
          </w:tcPr>
          <w:p w14:paraId="7F57A332"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546,00</w:t>
            </w:r>
          </w:p>
          <w:p w14:paraId="601CA04F" w14:textId="77777777" w:rsidR="00A82288" w:rsidRPr="00690486" w:rsidRDefault="00A82288" w:rsidP="007A46BB">
            <w:pPr>
              <w:jc w:val="center"/>
              <w:rPr>
                <w:lang w:val="en-US"/>
              </w:rPr>
            </w:pPr>
          </w:p>
        </w:tc>
      </w:tr>
      <w:tr w:rsidR="00A82288" w:rsidRPr="00690486" w14:paraId="19033882"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2DE25" w14:textId="77777777" w:rsidR="00A82288" w:rsidRPr="00690486" w:rsidRDefault="00A82288" w:rsidP="007A46BB">
            <w:pPr>
              <w:rPr>
                <w:lang w:val="en-US"/>
              </w:rPr>
            </w:pPr>
            <w:r w:rsidRPr="00690486">
              <w:rPr>
                <w:lang w:val="en-US"/>
              </w:rPr>
              <w:t>9</w:t>
            </w:r>
          </w:p>
        </w:tc>
        <w:tc>
          <w:tcPr>
            <w:tcW w:w="1559" w:type="dxa"/>
            <w:tcBorders>
              <w:top w:val="single" w:sz="4" w:space="0" w:color="auto"/>
              <w:bottom w:val="single" w:sz="4" w:space="0" w:color="auto"/>
            </w:tcBorders>
          </w:tcPr>
          <w:p w14:paraId="46B1013D" w14:textId="77777777" w:rsidR="00A82288" w:rsidRPr="00690486" w:rsidRDefault="00A82288" w:rsidP="007A46BB">
            <w:pPr>
              <w:rPr>
                <w:lang w:val="en-US"/>
              </w:rPr>
            </w:pPr>
            <w:r w:rsidRPr="00690486">
              <w:rPr>
                <w:lang w:val="en-US"/>
              </w:rPr>
              <w:t>IzD04A</w:t>
            </w:r>
          </w:p>
          <w:p w14:paraId="0F896C29"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7AD8B8D5" w14:textId="48595544" w:rsidR="00A82288" w:rsidRPr="00690486" w:rsidRDefault="00A82288" w:rsidP="007A46BB">
            <w:pPr>
              <w:rPr>
                <w:sz w:val="22"/>
                <w:szCs w:val="22"/>
                <w:lang w:val="en-US"/>
              </w:rPr>
            </w:pPr>
            <w:r w:rsidRPr="0069048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14:paraId="6737C108" w14:textId="77777777" w:rsidR="00A82288" w:rsidRPr="00690486" w:rsidRDefault="00A82288" w:rsidP="007A46BB">
            <w:pPr>
              <w:jc w:val="center"/>
              <w:rPr>
                <w:lang w:val="en-US"/>
              </w:rPr>
            </w:pPr>
            <w:r w:rsidRPr="00690486">
              <w:rPr>
                <w:lang w:val="en-US"/>
              </w:rPr>
              <w:t>t</w:t>
            </w:r>
          </w:p>
        </w:tc>
        <w:tc>
          <w:tcPr>
            <w:tcW w:w="1843" w:type="dxa"/>
            <w:tcBorders>
              <w:top w:val="single" w:sz="4" w:space="0" w:color="auto"/>
              <w:bottom w:val="single" w:sz="4" w:space="0" w:color="auto"/>
            </w:tcBorders>
            <w:vAlign w:val="center"/>
          </w:tcPr>
          <w:p w14:paraId="60F54145"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0,55</w:t>
            </w:r>
          </w:p>
          <w:p w14:paraId="3BD5ED73" w14:textId="77777777" w:rsidR="00A82288" w:rsidRPr="00690486" w:rsidRDefault="00A82288" w:rsidP="007A46BB">
            <w:pPr>
              <w:jc w:val="center"/>
              <w:rPr>
                <w:lang w:val="en-US"/>
              </w:rPr>
            </w:pPr>
          </w:p>
        </w:tc>
      </w:tr>
      <w:tr w:rsidR="00A82288" w:rsidRPr="00690486" w14:paraId="593FC078"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BA400" w14:textId="77777777" w:rsidR="00A82288" w:rsidRPr="00690486" w:rsidRDefault="00A82288" w:rsidP="007A46BB">
            <w:pPr>
              <w:rPr>
                <w:lang w:val="en-US"/>
              </w:rPr>
            </w:pPr>
            <w:r w:rsidRPr="00690486">
              <w:rPr>
                <w:lang w:val="en-US"/>
              </w:rPr>
              <w:t>10</w:t>
            </w:r>
          </w:p>
        </w:tc>
        <w:tc>
          <w:tcPr>
            <w:tcW w:w="1559" w:type="dxa"/>
            <w:tcBorders>
              <w:top w:val="single" w:sz="4" w:space="0" w:color="auto"/>
              <w:bottom w:val="single" w:sz="4" w:space="0" w:color="auto"/>
            </w:tcBorders>
          </w:tcPr>
          <w:p w14:paraId="0CEF6680" w14:textId="77777777" w:rsidR="00A82288" w:rsidRPr="00690486" w:rsidRDefault="00A82288" w:rsidP="007A46BB">
            <w:pPr>
              <w:rPr>
                <w:lang w:val="en-US"/>
              </w:rPr>
            </w:pPr>
            <w:r w:rsidRPr="00690486">
              <w:rPr>
                <w:lang w:val="en-US"/>
              </w:rPr>
              <w:t>CE06A</w:t>
            </w:r>
          </w:p>
          <w:p w14:paraId="573BEF73"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7DA8A4ED" w14:textId="0C6233D7" w:rsidR="00A82288" w:rsidRPr="00690486" w:rsidRDefault="00A82288" w:rsidP="007A46BB">
            <w:pPr>
              <w:rPr>
                <w:sz w:val="22"/>
                <w:szCs w:val="22"/>
                <w:lang w:val="en-US"/>
              </w:rPr>
            </w:pPr>
            <w:r w:rsidRPr="00690486">
              <w:rPr>
                <w:sz w:val="22"/>
                <w:szCs w:val="22"/>
                <w:lang w:val="en-US"/>
              </w:rPr>
              <w:t>Invelitori din tabla profilata protejata anticoroziv,ondulata sau cutata, montata pe pane metalice, executate pe suprafete mai mari de 40 mp cu foi din tabla profilata cu prindere cu agrafe speciale si suruburi mecanice, de talpa superioara, inclusiv executarea doliilor, sorturilor, racordurilor la cosuri etc.</w:t>
            </w:r>
          </w:p>
        </w:tc>
        <w:tc>
          <w:tcPr>
            <w:tcW w:w="992" w:type="dxa"/>
            <w:tcBorders>
              <w:top w:val="single" w:sz="4" w:space="0" w:color="auto"/>
              <w:bottom w:val="single" w:sz="4" w:space="0" w:color="auto"/>
            </w:tcBorders>
            <w:vAlign w:val="center"/>
          </w:tcPr>
          <w:p w14:paraId="49CC0A10" w14:textId="77777777" w:rsidR="00A82288" w:rsidRPr="00690486" w:rsidRDefault="00A82288" w:rsidP="007A46BB">
            <w:pPr>
              <w:jc w:val="center"/>
              <w:rPr>
                <w:lang w:val="en-US"/>
              </w:rPr>
            </w:pPr>
            <w:r w:rsidRPr="00690486">
              <w:rPr>
                <w:lang w:val="en-US"/>
              </w:rPr>
              <w:t>m2</w:t>
            </w:r>
          </w:p>
        </w:tc>
        <w:tc>
          <w:tcPr>
            <w:tcW w:w="1843" w:type="dxa"/>
            <w:tcBorders>
              <w:top w:val="single" w:sz="4" w:space="0" w:color="auto"/>
              <w:bottom w:val="single" w:sz="4" w:space="0" w:color="auto"/>
            </w:tcBorders>
            <w:vAlign w:val="center"/>
          </w:tcPr>
          <w:p w14:paraId="33AAEC4B"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106,50</w:t>
            </w:r>
          </w:p>
          <w:p w14:paraId="3F37C2FA" w14:textId="77777777" w:rsidR="00A82288" w:rsidRPr="00690486" w:rsidRDefault="00A82288" w:rsidP="007A46BB">
            <w:pPr>
              <w:jc w:val="center"/>
              <w:rPr>
                <w:lang w:val="en-US"/>
              </w:rPr>
            </w:pPr>
          </w:p>
        </w:tc>
      </w:tr>
      <w:tr w:rsidR="00A82288" w:rsidRPr="00690486" w14:paraId="1C986DA5"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798A7" w14:textId="77777777" w:rsidR="00A82288" w:rsidRPr="00690486" w:rsidRDefault="00A82288" w:rsidP="007A46BB">
            <w:pPr>
              <w:rPr>
                <w:lang w:val="en-US"/>
              </w:rPr>
            </w:pPr>
            <w:r w:rsidRPr="00690486">
              <w:rPr>
                <w:lang w:val="en-US"/>
              </w:rPr>
              <w:t>11</w:t>
            </w:r>
          </w:p>
        </w:tc>
        <w:tc>
          <w:tcPr>
            <w:tcW w:w="1559" w:type="dxa"/>
            <w:tcBorders>
              <w:top w:val="single" w:sz="4" w:space="0" w:color="auto"/>
              <w:bottom w:val="single" w:sz="4" w:space="0" w:color="auto"/>
            </w:tcBorders>
          </w:tcPr>
          <w:p w14:paraId="6D382F6F" w14:textId="77777777" w:rsidR="00A82288" w:rsidRPr="00690486" w:rsidRDefault="00A82288" w:rsidP="007A46BB">
            <w:pPr>
              <w:rPr>
                <w:lang w:val="en-US"/>
              </w:rPr>
            </w:pPr>
            <w:r w:rsidRPr="00690486">
              <w:rPr>
                <w:lang w:val="en-US"/>
              </w:rPr>
              <w:t>TrB22D3A</w:t>
            </w:r>
          </w:p>
          <w:p w14:paraId="1F809D67"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76126DF2" w14:textId="2E6B895C" w:rsidR="00A82288" w:rsidRPr="00690486" w:rsidRDefault="00A82288" w:rsidP="007A46BB">
            <w:pPr>
              <w:rPr>
                <w:sz w:val="22"/>
                <w:szCs w:val="22"/>
                <w:lang w:val="en-US"/>
              </w:rPr>
            </w:pPr>
            <w:r w:rsidRPr="00690486">
              <w:rPr>
                <w:sz w:val="22"/>
                <w:szCs w:val="22"/>
                <w:lang w:val="en-US"/>
              </w:rPr>
              <w:t>Manipularea materialelor si elementelor prefabricate, cu macaraua pe pneuri, amplasata in pozitie fixa, greutatea materialelor fiind de 0-0,5 t</w:t>
            </w:r>
          </w:p>
        </w:tc>
        <w:tc>
          <w:tcPr>
            <w:tcW w:w="992" w:type="dxa"/>
            <w:tcBorders>
              <w:top w:val="single" w:sz="4" w:space="0" w:color="auto"/>
              <w:bottom w:val="single" w:sz="4" w:space="0" w:color="auto"/>
            </w:tcBorders>
            <w:vAlign w:val="center"/>
          </w:tcPr>
          <w:p w14:paraId="3C10C7D6" w14:textId="77777777" w:rsidR="00A82288" w:rsidRPr="00690486" w:rsidRDefault="00A82288" w:rsidP="007A46BB">
            <w:pPr>
              <w:jc w:val="center"/>
              <w:rPr>
                <w:lang w:val="en-US"/>
              </w:rPr>
            </w:pPr>
            <w:r w:rsidRPr="00690486">
              <w:rPr>
                <w:lang w:val="en-US"/>
              </w:rPr>
              <w:t>t</w:t>
            </w:r>
          </w:p>
        </w:tc>
        <w:tc>
          <w:tcPr>
            <w:tcW w:w="1843" w:type="dxa"/>
            <w:tcBorders>
              <w:top w:val="single" w:sz="4" w:space="0" w:color="auto"/>
              <w:bottom w:val="single" w:sz="4" w:space="0" w:color="auto"/>
            </w:tcBorders>
            <w:vAlign w:val="center"/>
          </w:tcPr>
          <w:p w14:paraId="6ACF3E5F"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70,00</w:t>
            </w:r>
          </w:p>
          <w:p w14:paraId="2B98B65A" w14:textId="77777777" w:rsidR="00A82288" w:rsidRPr="00690486" w:rsidRDefault="00A82288" w:rsidP="007A46BB">
            <w:pPr>
              <w:jc w:val="center"/>
              <w:rPr>
                <w:lang w:val="en-US"/>
              </w:rPr>
            </w:pPr>
          </w:p>
        </w:tc>
      </w:tr>
      <w:tr w:rsidR="00A82288" w:rsidRPr="00690486" w14:paraId="306617E9"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30957" w14:textId="77777777" w:rsidR="00A82288" w:rsidRPr="00690486" w:rsidRDefault="00A82288" w:rsidP="007A46BB">
            <w:pPr>
              <w:rPr>
                <w:lang w:val="en-US"/>
              </w:rPr>
            </w:pPr>
            <w:r w:rsidRPr="00690486">
              <w:rPr>
                <w:lang w:val="en-US"/>
              </w:rPr>
              <w:t>12</w:t>
            </w:r>
          </w:p>
        </w:tc>
        <w:tc>
          <w:tcPr>
            <w:tcW w:w="1559" w:type="dxa"/>
            <w:tcBorders>
              <w:top w:val="single" w:sz="4" w:space="0" w:color="auto"/>
              <w:bottom w:val="single" w:sz="4" w:space="0" w:color="auto"/>
            </w:tcBorders>
          </w:tcPr>
          <w:p w14:paraId="557A2380" w14:textId="77777777" w:rsidR="00A82288" w:rsidRPr="00690486" w:rsidRDefault="00A82288" w:rsidP="007A46BB">
            <w:pPr>
              <w:rPr>
                <w:lang w:val="en-US"/>
              </w:rPr>
            </w:pPr>
            <w:r w:rsidRPr="00690486">
              <w:rPr>
                <w:lang w:val="en-US"/>
              </w:rPr>
              <w:t>TrB05A2-3</w:t>
            </w:r>
          </w:p>
          <w:p w14:paraId="49B0B79F"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45726872" w14:textId="6E81687C" w:rsidR="00A82288" w:rsidRPr="00690486" w:rsidRDefault="00A82288" w:rsidP="007A46BB">
            <w:pPr>
              <w:rPr>
                <w:sz w:val="22"/>
                <w:szCs w:val="22"/>
                <w:lang w:val="en-US"/>
              </w:rPr>
            </w:pPr>
            <w:r w:rsidRPr="00690486">
              <w:rPr>
                <w:sz w:val="22"/>
                <w:szCs w:val="22"/>
                <w:lang w:val="en-US"/>
              </w:rPr>
              <w:t>Transportul, prin purtare directa, al materialelor incomode, avind sub 25 kg, pe distanta de 30 m</w:t>
            </w:r>
          </w:p>
        </w:tc>
        <w:tc>
          <w:tcPr>
            <w:tcW w:w="992" w:type="dxa"/>
            <w:tcBorders>
              <w:top w:val="single" w:sz="4" w:space="0" w:color="auto"/>
              <w:bottom w:val="single" w:sz="4" w:space="0" w:color="auto"/>
            </w:tcBorders>
            <w:vAlign w:val="center"/>
          </w:tcPr>
          <w:p w14:paraId="511DAB6A" w14:textId="77777777" w:rsidR="00A82288" w:rsidRPr="00690486" w:rsidRDefault="00A82288" w:rsidP="007A46BB">
            <w:pPr>
              <w:jc w:val="center"/>
              <w:rPr>
                <w:lang w:val="en-US"/>
              </w:rPr>
            </w:pPr>
            <w:r w:rsidRPr="00690486">
              <w:rPr>
                <w:lang w:val="en-US"/>
              </w:rPr>
              <w:t>t</w:t>
            </w:r>
          </w:p>
        </w:tc>
        <w:tc>
          <w:tcPr>
            <w:tcW w:w="1843" w:type="dxa"/>
            <w:tcBorders>
              <w:top w:val="single" w:sz="4" w:space="0" w:color="auto"/>
              <w:bottom w:val="single" w:sz="4" w:space="0" w:color="auto"/>
            </w:tcBorders>
            <w:vAlign w:val="center"/>
          </w:tcPr>
          <w:p w14:paraId="7A45DEB7"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70,00</w:t>
            </w:r>
          </w:p>
          <w:p w14:paraId="657E112F" w14:textId="77777777" w:rsidR="00A82288" w:rsidRPr="00690486" w:rsidRDefault="00A82288" w:rsidP="007A46BB">
            <w:pPr>
              <w:jc w:val="center"/>
              <w:rPr>
                <w:lang w:val="en-US"/>
              </w:rPr>
            </w:pPr>
          </w:p>
        </w:tc>
      </w:tr>
      <w:tr w:rsidR="00A82288" w:rsidRPr="00690486" w14:paraId="6DD5E9F7"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00555" w14:textId="77777777" w:rsidR="00A82288" w:rsidRPr="00690486" w:rsidRDefault="00A82288" w:rsidP="007A46BB">
            <w:pPr>
              <w:rPr>
                <w:lang w:val="en-US"/>
              </w:rPr>
            </w:pPr>
            <w:r w:rsidRPr="00690486">
              <w:rPr>
                <w:lang w:val="en-US"/>
              </w:rPr>
              <w:t>13</w:t>
            </w:r>
          </w:p>
        </w:tc>
        <w:tc>
          <w:tcPr>
            <w:tcW w:w="1559" w:type="dxa"/>
            <w:tcBorders>
              <w:top w:val="single" w:sz="4" w:space="0" w:color="auto"/>
              <w:bottom w:val="single" w:sz="4" w:space="0" w:color="auto"/>
            </w:tcBorders>
          </w:tcPr>
          <w:p w14:paraId="16C976DB" w14:textId="77777777" w:rsidR="00A82288" w:rsidRPr="00690486" w:rsidRDefault="00A82288" w:rsidP="007A46BB">
            <w:pPr>
              <w:rPr>
                <w:lang w:val="en-US"/>
              </w:rPr>
            </w:pPr>
            <w:r w:rsidRPr="00690486">
              <w:rPr>
                <w:lang w:val="en-US"/>
              </w:rPr>
              <w:t>TrI1AA01A2</w:t>
            </w:r>
          </w:p>
          <w:p w14:paraId="49E17564"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58034B27" w14:textId="7592439F" w:rsidR="00A82288" w:rsidRPr="00690486" w:rsidRDefault="00A82288" w:rsidP="007A46BB">
            <w:pPr>
              <w:rPr>
                <w:sz w:val="22"/>
                <w:szCs w:val="22"/>
                <w:lang w:val="en-US"/>
              </w:rPr>
            </w:pPr>
            <w:r w:rsidRPr="00690486">
              <w:rPr>
                <w:sz w:val="22"/>
                <w:szCs w:val="22"/>
                <w:lang w:val="en-US"/>
              </w:rPr>
              <w:t>Incarcarea materialelor din grupa A - grele si marunte prin aruncare - de pe rampa, in vagon, categoria 2</w:t>
            </w:r>
          </w:p>
        </w:tc>
        <w:tc>
          <w:tcPr>
            <w:tcW w:w="992" w:type="dxa"/>
            <w:tcBorders>
              <w:top w:val="single" w:sz="4" w:space="0" w:color="auto"/>
              <w:bottom w:val="single" w:sz="4" w:space="0" w:color="auto"/>
            </w:tcBorders>
            <w:vAlign w:val="center"/>
          </w:tcPr>
          <w:p w14:paraId="1166F475" w14:textId="77777777" w:rsidR="00A82288" w:rsidRPr="00690486" w:rsidRDefault="00A82288" w:rsidP="007A46BB">
            <w:pPr>
              <w:jc w:val="center"/>
              <w:rPr>
                <w:lang w:val="en-US"/>
              </w:rPr>
            </w:pPr>
            <w:r w:rsidRPr="00690486">
              <w:rPr>
                <w:lang w:val="en-US"/>
              </w:rPr>
              <w:t>t</w:t>
            </w:r>
          </w:p>
        </w:tc>
        <w:tc>
          <w:tcPr>
            <w:tcW w:w="1843" w:type="dxa"/>
            <w:tcBorders>
              <w:top w:val="single" w:sz="4" w:space="0" w:color="auto"/>
              <w:bottom w:val="single" w:sz="4" w:space="0" w:color="auto"/>
            </w:tcBorders>
            <w:vAlign w:val="center"/>
          </w:tcPr>
          <w:p w14:paraId="35BCE573"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70,00</w:t>
            </w:r>
          </w:p>
          <w:p w14:paraId="2ABB486B" w14:textId="77777777" w:rsidR="00A82288" w:rsidRPr="00690486" w:rsidRDefault="00A82288" w:rsidP="007A46BB">
            <w:pPr>
              <w:jc w:val="center"/>
              <w:rPr>
                <w:lang w:val="en-US"/>
              </w:rPr>
            </w:pPr>
          </w:p>
        </w:tc>
      </w:tr>
      <w:tr w:rsidR="00A82288" w:rsidRPr="00690486" w14:paraId="05CC1816" w14:textId="77777777" w:rsidTr="007A46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D924E" w14:textId="77777777" w:rsidR="00A82288" w:rsidRPr="00690486" w:rsidRDefault="00A82288" w:rsidP="007A46BB">
            <w:pPr>
              <w:rPr>
                <w:lang w:val="en-US"/>
              </w:rPr>
            </w:pPr>
            <w:r w:rsidRPr="00690486">
              <w:rPr>
                <w:lang w:val="en-US"/>
              </w:rPr>
              <w:t>14</w:t>
            </w:r>
          </w:p>
        </w:tc>
        <w:tc>
          <w:tcPr>
            <w:tcW w:w="1559" w:type="dxa"/>
            <w:tcBorders>
              <w:top w:val="single" w:sz="4" w:space="0" w:color="auto"/>
              <w:bottom w:val="single" w:sz="4" w:space="0" w:color="auto"/>
            </w:tcBorders>
          </w:tcPr>
          <w:p w14:paraId="666291A0" w14:textId="77777777" w:rsidR="00A82288" w:rsidRPr="00690486" w:rsidRDefault="00A82288" w:rsidP="007A46BB">
            <w:pPr>
              <w:rPr>
                <w:lang w:val="en-US"/>
              </w:rPr>
            </w:pPr>
            <w:r w:rsidRPr="00690486">
              <w:rPr>
                <w:lang w:val="en-US"/>
              </w:rPr>
              <w:t>TsI50B5</w:t>
            </w:r>
          </w:p>
          <w:p w14:paraId="6E79986A" w14:textId="77777777" w:rsidR="00A82288" w:rsidRPr="00690486" w:rsidRDefault="00A82288" w:rsidP="007A46BB">
            <w:pPr>
              <w:rPr>
                <w:lang w:val="en-US"/>
              </w:rPr>
            </w:pPr>
          </w:p>
        </w:tc>
        <w:tc>
          <w:tcPr>
            <w:tcW w:w="4678" w:type="dxa"/>
            <w:tcBorders>
              <w:top w:val="single" w:sz="4" w:space="0" w:color="auto"/>
              <w:bottom w:val="single" w:sz="4" w:space="0" w:color="auto"/>
            </w:tcBorders>
            <w:vAlign w:val="center"/>
          </w:tcPr>
          <w:p w14:paraId="49D90CEC" w14:textId="77777777" w:rsidR="00A82288" w:rsidRPr="00690486" w:rsidRDefault="00A82288" w:rsidP="007A46BB">
            <w:pPr>
              <w:rPr>
                <w:sz w:val="22"/>
                <w:szCs w:val="22"/>
                <w:lang w:val="en-US"/>
              </w:rPr>
            </w:pPr>
            <w:r w:rsidRPr="00690486">
              <w:rPr>
                <w:sz w:val="22"/>
                <w:szCs w:val="22"/>
                <w:lang w:val="en-US"/>
              </w:rPr>
              <w:t>Transportarea deseurilor cu autobasculanta de 5 t la distanta  de 15 km</w:t>
            </w:r>
          </w:p>
          <w:p w14:paraId="26D1A1A9" w14:textId="77777777" w:rsidR="00A82288" w:rsidRPr="00690486" w:rsidRDefault="00A82288" w:rsidP="007A46BB">
            <w:pPr>
              <w:rPr>
                <w:sz w:val="22"/>
                <w:szCs w:val="22"/>
                <w:lang w:val="en-US"/>
              </w:rPr>
            </w:pPr>
          </w:p>
        </w:tc>
        <w:tc>
          <w:tcPr>
            <w:tcW w:w="992" w:type="dxa"/>
            <w:tcBorders>
              <w:top w:val="single" w:sz="4" w:space="0" w:color="auto"/>
              <w:bottom w:val="single" w:sz="4" w:space="0" w:color="auto"/>
            </w:tcBorders>
            <w:vAlign w:val="center"/>
          </w:tcPr>
          <w:p w14:paraId="5333A7C3" w14:textId="77777777" w:rsidR="00A82288" w:rsidRPr="00690486" w:rsidRDefault="00A82288" w:rsidP="007A46BB">
            <w:pPr>
              <w:jc w:val="center"/>
              <w:rPr>
                <w:lang w:val="en-US"/>
              </w:rPr>
            </w:pPr>
            <w:r w:rsidRPr="00690486">
              <w:rPr>
                <w:lang w:val="en-US"/>
              </w:rPr>
              <w:t>t</w:t>
            </w:r>
          </w:p>
        </w:tc>
        <w:tc>
          <w:tcPr>
            <w:tcW w:w="1843" w:type="dxa"/>
            <w:tcBorders>
              <w:top w:val="single" w:sz="4" w:space="0" w:color="auto"/>
              <w:bottom w:val="single" w:sz="4" w:space="0" w:color="auto"/>
            </w:tcBorders>
            <w:vAlign w:val="center"/>
          </w:tcPr>
          <w:p w14:paraId="7FB7B5BC" w14:textId="77777777" w:rsidR="00A82288" w:rsidRPr="00690486" w:rsidRDefault="00A82288" w:rsidP="007A46BB">
            <w:pPr>
              <w:adjustRightInd w:val="0"/>
              <w:jc w:val="center"/>
              <w:rPr>
                <w:rFonts w:ascii="Arial CYR" w:hAnsi="Arial CYR" w:cs="Arial CYR"/>
                <w:sz w:val="22"/>
                <w:szCs w:val="22"/>
                <w:lang w:val="en-US"/>
              </w:rPr>
            </w:pPr>
            <w:r w:rsidRPr="00690486">
              <w:rPr>
                <w:rFonts w:ascii="Arial CYR" w:hAnsi="Arial CYR" w:cs="Arial CYR"/>
                <w:sz w:val="22"/>
                <w:szCs w:val="22"/>
                <w:lang w:val="en-US"/>
              </w:rPr>
              <w:t>70,00</w:t>
            </w:r>
          </w:p>
          <w:p w14:paraId="45C3DB97" w14:textId="77777777" w:rsidR="00A82288" w:rsidRPr="00690486" w:rsidRDefault="00A82288" w:rsidP="007A46BB">
            <w:pPr>
              <w:jc w:val="center"/>
              <w:rPr>
                <w:lang w:val="en-US"/>
              </w:rPr>
            </w:pPr>
          </w:p>
        </w:tc>
      </w:tr>
    </w:tbl>
    <w:p w14:paraId="57CEB919" w14:textId="5F837498" w:rsidR="0080188E" w:rsidRDefault="0080188E" w:rsidP="0080188E">
      <w:pPr>
        <w:tabs>
          <w:tab w:val="left" w:pos="567"/>
        </w:tabs>
        <w:jc w:val="both"/>
        <w:rPr>
          <w:sz w:val="22"/>
          <w:szCs w:val="22"/>
          <w:lang w:val="ro-MD"/>
        </w:rPr>
      </w:pPr>
    </w:p>
    <w:p w14:paraId="469E2394" w14:textId="3BC7BF5B" w:rsidR="0080188E" w:rsidRDefault="0080188E" w:rsidP="00D73FFF">
      <w:pPr>
        <w:rPr>
          <w:b/>
          <w:bCs/>
          <w:noProof w:val="0"/>
          <w:lang w:val="en-US"/>
        </w:rPr>
      </w:pPr>
    </w:p>
    <w:p w14:paraId="7904D0AF" w14:textId="48C6C67B" w:rsidR="0080188E" w:rsidRDefault="0080188E" w:rsidP="00D73FFF">
      <w:pPr>
        <w:rPr>
          <w:b/>
          <w:bCs/>
          <w:noProof w:val="0"/>
          <w:lang w:val="en-US"/>
        </w:rPr>
      </w:pPr>
    </w:p>
    <w:p w14:paraId="0CB92EBC" w14:textId="374291CD" w:rsidR="0080188E" w:rsidRDefault="0080188E" w:rsidP="00D73FFF">
      <w:pPr>
        <w:rPr>
          <w:b/>
          <w:bCs/>
          <w:noProof w:val="0"/>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1821"/>
        <w:gridCol w:w="980"/>
        <w:gridCol w:w="1149"/>
        <w:gridCol w:w="1176"/>
        <w:gridCol w:w="960"/>
        <w:gridCol w:w="1221"/>
        <w:gridCol w:w="1283"/>
      </w:tblGrid>
      <w:tr w:rsidR="0080188E" w:rsidRPr="00316E34" w14:paraId="5BD1AA7E" w14:textId="77777777" w:rsidTr="00163023">
        <w:trPr>
          <w:jc w:val="center"/>
        </w:trPr>
        <w:tc>
          <w:tcPr>
            <w:tcW w:w="0" w:type="auto"/>
            <w:gridSpan w:val="8"/>
            <w:tcBorders>
              <w:top w:val="nil"/>
              <w:left w:val="nil"/>
              <w:bottom w:val="single" w:sz="6" w:space="0" w:color="000000"/>
              <w:right w:val="nil"/>
            </w:tcBorders>
            <w:tcMar>
              <w:top w:w="24" w:type="dxa"/>
              <w:left w:w="48" w:type="dxa"/>
              <w:bottom w:w="24" w:type="dxa"/>
              <w:right w:w="48" w:type="dxa"/>
            </w:tcMar>
            <w:hideMark/>
          </w:tcPr>
          <w:p w14:paraId="583B0D9A" w14:textId="77777777" w:rsidR="0080188E" w:rsidRPr="00D15847" w:rsidRDefault="0080188E" w:rsidP="00163023">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t>Anexa nr.</w:t>
            </w:r>
            <w:r>
              <w:rPr>
                <w:rFonts w:ascii="Times New Roman" w:hAnsi="Times New Roman" w:cs="Times New Roman"/>
                <w:b w:val="0"/>
                <w:bCs w:val="0"/>
                <w:i/>
                <w:iCs/>
                <w:color w:val="auto"/>
                <w:lang w:val="ro-MD"/>
              </w:rPr>
              <w:t>2</w:t>
            </w:r>
            <w:r w:rsidRPr="00D15847">
              <w:rPr>
                <w:rFonts w:ascii="Times New Roman" w:hAnsi="Times New Roman" w:cs="Times New Roman"/>
                <w:b w:val="0"/>
                <w:bCs w:val="0"/>
                <w:i/>
                <w:iCs/>
                <w:color w:val="auto"/>
                <w:lang w:val="ro-MD"/>
              </w:rPr>
              <w:t xml:space="preserve"> </w:t>
            </w:r>
          </w:p>
          <w:p w14:paraId="6C85BD7C" w14:textId="77777777" w:rsidR="0080188E" w:rsidRPr="009E26C6" w:rsidRDefault="0080188E" w:rsidP="00163023">
            <w:pPr>
              <w:jc w:val="right"/>
              <w:rPr>
                <w:i/>
                <w:iCs/>
                <w:lang w:val="ro-MD"/>
              </w:rPr>
            </w:pPr>
            <w:r w:rsidRPr="009E26C6">
              <w:rPr>
                <w:i/>
                <w:iCs/>
                <w:lang w:val="ro-MD"/>
              </w:rPr>
              <w:t>la Caietul de sarcini</w:t>
            </w:r>
          </w:p>
          <w:p w14:paraId="61C33781" w14:textId="77777777" w:rsidR="0080188E" w:rsidRPr="00316E34" w:rsidRDefault="0080188E" w:rsidP="00163023">
            <w:pPr>
              <w:ind w:firstLine="567"/>
              <w:jc w:val="both"/>
              <w:rPr>
                <w:noProof w:val="0"/>
                <w:lang w:val="ro-MD" w:eastAsia="ro-MD"/>
              </w:rPr>
            </w:pPr>
            <w:r w:rsidRPr="00316E34">
              <w:rPr>
                <w:noProof w:val="0"/>
                <w:lang w:val="ro-MD" w:eastAsia="ro-MD"/>
              </w:rPr>
              <w:t> </w:t>
            </w:r>
          </w:p>
          <w:p w14:paraId="19353AA4" w14:textId="77777777" w:rsidR="0080188E" w:rsidRPr="00316E34" w:rsidRDefault="0080188E" w:rsidP="00163023">
            <w:pPr>
              <w:jc w:val="center"/>
              <w:rPr>
                <w:b/>
                <w:bCs/>
                <w:noProof w:val="0"/>
                <w:lang w:val="ro-MD" w:eastAsia="ro-MD"/>
              </w:rPr>
            </w:pPr>
            <w:r w:rsidRPr="00316E34">
              <w:rPr>
                <w:b/>
                <w:bCs/>
                <w:noProof w:val="0"/>
                <w:lang w:val="ro-MD" w:eastAsia="ro-MD"/>
              </w:rPr>
              <w:t>SPECIFICAŢII DE PREŢ</w:t>
            </w:r>
          </w:p>
          <w:p w14:paraId="2A1752D6" w14:textId="77777777" w:rsidR="0080188E" w:rsidRPr="00316E34" w:rsidRDefault="0080188E" w:rsidP="00163023">
            <w:pPr>
              <w:jc w:val="center"/>
              <w:rPr>
                <w:b/>
                <w:bCs/>
                <w:noProof w:val="0"/>
                <w:lang w:val="ro-MD" w:eastAsia="ro-MD"/>
              </w:rPr>
            </w:pPr>
            <w:r w:rsidRPr="00316E34">
              <w:rPr>
                <w:b/>
                <w:bCs/>
                <w:noProof w:val="0"/>
                <w:lang w:val="ro-MD" w:eastAsia="ro-MD"/>
              </w:rPr>
              <w:t> </w:t>
            </w:r>
          </w:p>
        </w:tc>
      </w:tr>
      <w:tr w:rsidR="00163023" w:rsidRPr="00316E34" w14:paraId="76694011" w14:textId="77777777" w:rsidTr="00163023">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58679F2" w14:textId="77777777" w:rsidR="0080188E" w:rsidRPr="00316E34" w:rsidRDefault="0080188E" w:rsidP="00163023">
            <w:pPr>
              <w:jc w:val="center"/>
              <w:rPr>
                <w:noProof w:val="0"/>
                <w:lang w:val="ro-MD" w:eastAsia="ro-MD"/>
              </w:rPr>
            </w:pPr>
            <w:r w:rsidRPr="00316E34">
              <w:rPr>
                <w:b/>
                <w:bCs/>
                <w:noProof w:val="0"/>
                <w:lang w:val="ro-MD" w:eastAsia="ro-MD"/>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00E80B" w14:textId="77777777" w:rsidR="0080188E" w:rsidRPr="00316E34" w:rsidRDefault="0080188E" w:rsidP="00163023">
            <w:pPr>
              <w:jc w:val="center"/>
              <w:rPr>
                <w:noProof w:val="0"/>
                <w:lang w:val="ro-MD" w:eastAsia="ro-MD"/>
              </w:rPr>
            </w:pPr>
            <w:r w:rsidRPr="00316E34">
              <w:rPr>
                <w:b/>
                <w:bCs/>
                <w:noProof w:val="0"/>
                <w:lang w:val="ro-MD" w:eastAsia="ro-MD"/>
              </w:rPr>
              <w:t>Denumirea lucrărilor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D2D180" w14:textId="77777777" w:rsidR="0080188E" w:rsidRPr="00316E34" w:rsidRDefault="0080188E" w:rsidP="00163023">
            <w:pPr>
              <w:jc w:val="center"/>
              <w:rPr>
                <w:noProof w:val="0"/>
                <w:lang w:val="ro-MD" w:eastAsia="ro-MD"/>
              </w:rPr>
            </w:pPr>
            <w:r w:rsidRPr="00316E34">
              <w:rPr>
                <w:b/>
                <w:bCs/>
                <w:noProof w:val="0"/>
                <w:lang w:val="ro-MD" w:eastAsia="ro-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BBFDBC" w14:textId="77777777" w:rsidR="0080188E" w:rsidRPr="00316E34" w:rsidRDefault="0080188E" w:rsidP="00163023">
            <w:pPr>
              <w:jc w:val="center"/>
              <w:rPr>
                <w:noProof w:val="0"/>
                <w:lang w:val="ro-MD" w:eastAsia="ro-MD"/>
              </w:rPr>
            </w:pPr>
            <w:r w:rsidRPr="00316E34">
              <w:rPr>
                <w:b/>
                <w:bCs/>
                <w:noProof w:val="0"/>
                <w:lang w:val="ro-MD" w:eastAsia="ro-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01CDCB" w14:textId="77777777" w:rsidR="0080188E" w:rsidRPr="00316E34" w:rsidRDefault="0080188E" w:rsidP="00163023">
            <w:pPr>
              <w:jc w:val="center"/>
              <w:rPr>
                <w:noProof w:val="0"/>
                <w:lang w:val="ro-MD" w:eastAsia="ro-MD"/>
              </w:rPr>
            </w:pPr>
            <w:r w:rsidRPr="00316E34">
              <w:rPr>
                <w:b/>
                <w:bCs/>
                <w:noProof w:val="0"/>
                <w:lang w:val="ro-MD" w:eastAsia="ro-MD"/>
              </w:rPr>
              <w:t>Cantitatea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140BCEF" w14:textId="0E497DBB" w:rsidR="0080188E" w:rsidRPr="00316E34" w:rsidRDefault="00163023" w:rsidP="00163023">
            <w:pPr>
              <w:jc w:val="center"/>
              <w:rPr>
                <w:noProof w:val="0"/>
                <w:lang w:val="ro-MD" w:eastAsia="ro-MD"/>
              </w:rPr>
            </w:pPr>
            <w:r>
              <w:rPr>
                <w:b/>
                <w:bCs/>
                <w:noProof w:val="0"/>
                <w:lang w:val="ro-MD" w:eastAsia="ro-MD"/>
              </w:rPr>
              <w:t>Suma lei MD fără</w:t>
            </w:r>
            <w:r w:rsidR="0080188E" w:rsidRPr="00316E34">
              <w:rPr>
                <w:b/>
                <w:bCs/>
                <w:noProof w:val="0"/>
                <w:lang w:val="ro-MD" w:eastAsia="ro-MD"/>
              </w:rPr>
              <w:t xml:space="preserve">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9D1502" w14:textId="77777777" w:rsidR="0080188E" w:rsidRPr="00316E34" w:rsidRDefault="0080188E" w:rsidP="00163023">
            <w:pPr>
              <w:jc w:val="center"/>
              <w:rPr>
                <w:noProof w:val="0"/>
                <w:lang w:val="ro-MD" w:eastAsia="ro-MD"/>
              </w:rPr>
            </w:pPr>
            <w:r w:rsidRPr="00316E34">
              <w:rPr>
                <w:b/>
                <w:bCs/>
                <w:noProof w:val="0"/>
                <w:lang w:val="ro-MD" w:eastAsia="ro-MD"/>
              </w:rPr>
              <w:t>Suma lei MD, Inclusiv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3BD50E" w14:textId="77777777" w:rsidR="0080188E" w:rsidRPr="00316E34" w:rsidRDefault="0080188E" w:rsidP="00163023">
            <w:pPr>
              <w:jc w:val="center"/>
              <w:rPr>
                <w:noProof w:val="0"/>
                <w:lang w:val="ro-MD" w:eastAsia="ro-MD"/>
              </w:rPr>
            </w:pPr>
            <w:r w:rsidRPr="00316E34">
              <w:rPr>
                <w:b/>
                <w:bCs/>
                <w:noProof w:val="0"/>
                <w:lang w:val="ro-MD" w:eastAsia="ro-MD"/>
              </w:rPr>
              <w:t>Termenii de executare</w:t>
            </w:r>
          </w:p>
        </w:tc>
      </w:tr>
      <w:tr w:rsidR="0080188E" w:rsidRPr="00316E34" w14:paraId="296CCE02" w14:textId="77777777" w:rsidTr="00163023">
        <w:trPr>
          <w:jc w:val="center"/>
        </w:trPr>
        <w:tc>
          <w:tcPr>
            <w:tcW w:w="0" w:type="auto"/>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CBBF0B" w14:textId="339D0887" w:rsidR="0080188E" w:rsidRPr="00316E34" w:rsidRDefault="0080188E" w:rsidP="00163023">
            <w:pPr>
              <w:rPr>
                <w:noProof w:val="0"/>
                <w:sz w:val="20"/>
                <w:szCs w:val="20"/>
                <w:lang w:val="ro-MD" w:eastAsia="ro-MD"/>
              </w:rPr>
            </w:pPr>
            <w:r w:rsidRPr="004464CD">
              <w:rPr>
                <w:b/>
                <w:bCs/>
                <w:lang w:eastAsia="ro-MD"/>
              </w:rPr>
              <w:t>Lotul</w:t>
            </w:r>
            <w:r w:rsidRPr="00A82288">
              <w:rPr>
                <w:b/>
                <w:bCs/>
                <w:lang w:eastAsia="ro-MD"/>
              </w:rPr>
              <w:t xml:space="preserve">: Lucrări de </w:t>
            </w:r>
            <w:r w:rsidR="00A82288" w:rsidRPr="00A82288">
              <w:rPr>
                <w:b/>
                <w:bCs/>
                <w:lang w:eastAsia="ro-MD"/>
              </w:rPr>
              <w:t>reparație a acoperișului la sala de sport</w:t>
            </w:r>
          </w:p>
        </w:tc>
      </w:tr>
      <w:tr w:rsidR="00163023" w:rsidRPr="00316E34" w14:paraId="34C6A0D1" w14:textId="77777777" w:rsidTr="0016302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7E15E" w14:textId="77777777" w:rsidR="0080188E" w:rsidRPr="00316E34" w:rsidRDefault="0080188E" w:rsidP="0080188E">
            <w:pPr>
              <w:jc w:val="center"/>
              <w:rPr>
                <w:noProof w:val="0"/>
                <w:lang w:val="ro-MD" w:eastAsia="ro-MD"/>
              </w:rPr>
            </w:pPr>
            <w:r>
              <w:rPr>
                <w:noProof w:val="0"/>
                <w:lang w:val="ro-MD"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FDA74A" w14:textId="091D6C39" w:rsidR="0080188E" w:rsidRPr="00316E34" w:rsidRDefault="0080188E" w:rsidP="0080188E">
            <w:pPr>
              <w:rPr>
                <w:noProof w:val="0"/>
                <w:lang w:val="ro-MD" w:eastAsia="ro-MD"/>
              </w:rPr>
            </w:pPr>
            <w:r w:rsidRPr="00A82288">
              <w:rPr>
                <w:noProof w:val="0"/>
                <w:lang w:val="ro-MD" w:eastAsia="ro-MD"/>
              </w:rPr>
              <w:t>Lucrări de</w:t>
            </w:r>
            <w:r w:rsidRPr="0080188E">
              <w:rPr>
                <w:noProof w:val="0"/>
                <w:lang w:val="ro-MD" w:eastAsia="ro-MD"/>
              </w:rPr>
              <w:t xml:space="preserve"> </w:t>
            </w:r>
            <w:r w:rsidR="00A82288" w:rsidRPr="00A82288">
              <w:rPr>
                <w:noProof w:val="0"/>
                <w:lang w:val="ro-MD" w:eastAsia="ro-MD"/>
              </w:rPr>
              <w:t>reparație a acoperișului la sala de sport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07C16A" w14:textId="2CEA56F6" w:rsidR="0080188E" w:rsidRPr="00316E34" w:rsidRDefault="00497482" w:rsidP="0080188E">
            <w:pPr>
              <w:rPr>
                <w:noProof w:val="0"/>
                <w:sz w:val="20"/>
                <w:szCs w:val="20"/>
                <w:lang w:val="ro-MD" w:eastAsia="ro-MD"/>
              </w:rPr>
            </w:pPr>
            <w:r w:rsidRPr="00497482">
              <w:rPr>
                <w:noProof w:val="0"/>
                <w:sz w:val="20"/>
                <w:szCs w:val="20"/>
                <w:lang w:val="ro-MD" w:eastAsia="ro-MD"/>
              </w:rPr>
              <w:t>45000000-7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93B8FA" w14:textId="77777777" w:rsidR="0080188E" w:rsidRPr="00316E34" w:rsidRDefault="0080188E" w:rsidP="0080188E">
            <w:pPr>
              <w:rPr>
                <w:noProof w:val="0"/>
                <w:sz w:val="20"/>
                <w:szCs w:val="20"/>
                <w:lang w:val="ro-MD" w:eastAsia="ro-MD"/>
              </w:rPr>
            </w:pPr>
            <w:r>
              <w:rPr>
                <w:lang w:eastAsia="ro-MD"/>
              </w:rPr>
              <w:t>lucrare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2C34E0" w14:textId="77777777" w:rsidR="0080188E" w:rsidRPr="00316E34" w:rsidRDefault="0080188E" w:rsidP="0080188E">
            <w:pPr>
              <w:rPr>
                <w:noProof w:val="0"/>
                <w:sz w:val="20"/>
                <w:szCs w:val="20"/>
                <w:lang w:val="ro-MD" w:eastAsia="ro-MD"/>
              </w:rPr>
            </w:pPr>
            <w:r>
              <w:rPr>
                <w:sz w:val="20"/>
                <w:szCs w:val="20"/>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537FC"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1AABF"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01FF4" w14:textId="77777777" w:rsidR="0080188E" w:rsidRPr="00316E34" w:rsidRDefault="0080188E" w:rsidP="0080188E">
            <w:pPr>
              <w:rPr>
                <w:noProof w:val="0"/>
                <w:sz w:val="20"/>
                <w:szCs w:val="20"/>
                <w:lang w:val="ro-MD" w:eastAsia="ro-MD"/>
              </w:rPr>
            </w:pPr>
          </w:p>
        </w:tc>
      </w:tr>
      <w:tr w:rsidR="00163023" w:rsidRPr="00316E34" w14:paraId="683DC22F" w14:textId="77777777" w:rsidTr="0016302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44F36"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FA9EC" w14:textId="77777777" w:rsidR="0080188E" w:rsidRPr="00316E34" w:rsidRDefault="0080188E" w:rsidP="0080188E">
            <w:pPr>
              <w:jc w:val="center"/>
              <w:rPr>
                <w:noProof w:val="0"/>
                <w:lang w:val="ro-MD" w:eastAsia="ro-MD"/>
              </w:rPr>
            </w:pPr>
            <w:r w:rsidRPr="00316E34">
              <w:rPr>
                <w:b/>
                <w:bCs/>
                <w:noProof w:val="0"/>
                <w:lang w:val="ro-MD" w:eastAsia="ro-MD"/>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6C4BD" w14:textId="77777777" w:rsidR="0080188E" w:rsidRPr="00316E34" w:rsidRDefault="0080188E" w:rsidP="0080188E">
            <w:pPr>
              <w:rPr>
                <w:noProof w:val="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63FD5"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B988E"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8790C"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885C4" w14:textId="77777777" w:rsidR="0080188E" w:rsidRPr="00316E34" w:rsidRDefault="0080188E" w:rsidP="0080188E">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0AA2F" w14:textId="77777777" w:rsidR="0080188E" w:rsidRPr="00316E34" w:rsidRDefault="0080188E" w:rsidP="0080188E">
            <w:pPr>
              <w:rPr>
                <w:noProof w:val="0"/>
                <w:sz w:val="20"/>
                <w:szCs w:val="20"/>
                <w:lang w:val="ro-MD" w:eastAsia="ro-MD"/>
              </w:rPr>
            </w:pPr>
          </w:p>
        </w:tc>
      </w:tr>
      <w:tr w:rsidR="0080188E" w:rsidRPr="00316E34" w14:paraId="37C3F40D" w14:textId="77777777" w:rsidTr="00163023">
        <w:trPr>
          <w:jc w:val="center"/>
        </w:trPr>
        <w:tc>
          <w:tcPr>
            <w:tcW w:w="0" w:type="auto"/>
            <w:gridSpan w:val="8"/>
            <w:tcBorders>
              <w:top w:val="single" w:sz="6" w:space="0" w:color="000000"/>
              <w:left w:val="nil"/>
              <w:bottom w:val="nil"/>
              <w:right w:val="nil"/>
            </w:tcBorders>
            <w:tcMar>
              <w:top w:w="24" w:type="dxa"/>
              <w:left w:w="48" w:type="dxa"/>
              <w:bottom w:w="24" w:type="dxa"/>
              <w:right w:w="48" w:type="dxa"/>
            </w:tcMar>
            <w:hideMark/>
          </w:tcPr>
          <w:p w14:paraId="244F819B" w14:textId="77777777" w:rsidR="0080188E" w:rsidRPr="00316E34" w:rsidRDefault="0080188E" w:rsidP="0080188E">
            <w:pPr>
              <w:rPr>
                <w:noProof w:val="0"/>
                <w:lang w:val="ro-MD" w:eastAsia="ro-MD"/>
              </w:rPr>
            </w:pPr>
            <w:r w:rsidRPr="00316E34">
              <w:rPr>
                <w:noProof w:val="0"/>
                <w:lang w:val="ro-MD" w:eastAsia="ro-MD"/>
              </w:rPr>
              <w:t xml:space="preserve">  </w:t>
            </w:r>
          </w:p>
          <w:p w14:paraId="192BECCE" w14:textId="77777777" w:rsidR="0080188E" w:rsidRDefault="0080188E" w:rsidP="0080188E">
            <w:pPr>
              <w:jc w:val="center"/>
              <w:rPr>
                <w:b/>
                <w:bCs/>
                <w:noProof w:val="0"/>
                <w:lang w:val="ro-MD" w:eastAsia="ro-MD"/>
              </w:rPr>
            </w:pPr>
            <w:r w:rsidRPr="00316E34">
              <w:rPr>
                <w:b/>
                <w:bCs/>
                <w:noProof w:val="0"/>
                <w:lang w:val="ro-MD" w:eastAsia="ro-MD"/>
              </w:rPr>
              <w:t>SEMNĂTURILE PĂRŢILOR</w:t>
            </w:r>
          </w:p>
          <w:p w14:paraId="452857FA" w14:textId="77777777" w:rsidR="0080188E" w:rsidRPr="00316E34" w:rsidRDefault="0080188E" w:rsidP="0080188E">
            <w:pPr>
              <w:jc w:val="center"/>
              <w:rPr>
                <w:noProof w:val="0"/>
                <w:lang w:val="ro-MD" w:eastAsia="ro-MD"/>
              </w:rPr>
            </w:pPr>
          </w:p>
        </w:tc>
      </w:tr>
      <w:tr w:rsidR="0080188E" w:rsidRPr="00316E34" w14:paraId="16CAF4B0" w14:textId="77777777" w:rsidTr="00163023">
        <w:trPr>
          <w:jc w:val="center"/>
        </w:trPr>
        <w:tc>
          <w:tcPr>
            <w:tcW w:w="0" w:type="auto"/>
            <w:gridSpan w:val="5"/>
            <w:tcBorders>
              <w:top w:val="nil"/>
              <w:left w:val="nil"/>
              <w:bottom w:val="nil"/>
              <w:right w:val="nil"/>
            </w:tcBorders>
            <w:tcMar>
              <w:top w:w="24" w:type="dxa"/>
              <w:left w:w="48" w:type="dxa"/>
              <w:bottom w:w="24" w:type="dxa"/>
              <w:right w:w="48" w:type="dxa"/>
            </w:tcMar>
            <w:hideMark/>
          </w:tcPr>
          <w:p w14:paraId="73767594" w14:textId="77777777" w:rsidR="0080188E" w:rsidRPr="00316E34" w:rsidRDefault="0080188E" w:rsidP="0080188E">
            <w:pPr>
              <w:jc w:val="center"/>
              <w:rPr>
                <w:noProof w:val="0"/>
                <w:lang w:val="ro-MD" w:eastAsia="ro-MD"/>
              </w:rPr>
            </w:pPr>
            <w:r w:rsidRPr="00316E34">
              <w:rPr>
                <w:b/>
                <w:bCs/>
                <w:noProof w:val="0"/>
                <w:lang w:val="ro-MD" w:eastAsia="ro-MD"/>
              </w:rPr>
              <w:t>ANTREPRENOR</w:t>
            </w:r>
          </w:p>
        </w:tc>
        <w:tc>
          <w:tcPr>
            <w:tcW w:w="0" w:type="auto"/>
            <w:gridSpan w:val="3"/>
            <w:tcBorders>
              <w:top w:val="nil"/>
              <w:left w:val="nil"/>
              <w:bottom w:val="nil"/>
              <w:right w:val="nil"/>
            </w:tcBorders>
            <w:tcMar>
              <w:top w:w="24" w:type="dxa"/>
              <w:left w:w="48" w:type="dxa"/>
              <w:bottom w:w="24" w:type="dxa"/>
              <w:right w:w="48" w:type="dxa"/>
            </w:tcMar>
            <w:hideMark/>
          </w:tcPr>
          <w:p w14:paraId="2289AD52" w14:textId="77777777" w:rsidR="0080188E" w:rsidRPr="00316E34" w:rsidRDefault="0080188E" w:rsidP="0080188E">
            <w:pPr>
              <w:jc w:val="center"/>
              <w:rPr>
                <w:noProof w:val="0"/>
                <w:lang w:val="ro-MD" w:eastAsia="ro-MD"/>
              </w:rPr>
            </w:pPr>
            <w:r w:rsidRPr="00316E34">
              <w:rPr>
                <w:b/>
                <w:bCs/>
                <w:noProof w:val="0"/>
                <w:lang w:val="ro-MD" w:eastAsia="ro-MD"/>
              </w:rPr>
              <w:t>BENEFICIAR</w:t>
            </w:r>
          </w:p>
        </w:tc>
      </w:tr>
      <w:tr w:rsidR="0080188E" w:rsidRPr="00316E34" w14:paraId="449BBD41" w14:textId="77777777" w:rsidTr="00163023">
        <w:trPr>
          <w:jc w:val="center"/>
        </w:trPr>
        <w:tc>
          <w:tcPr>
            <w:tcW w:w="0" w:type="auto"/>
            <w:gridSpan w:val="5"/>
            <w:tcBorders>
              <w:top w:val="nil"/>
              <w:left w:val="nil"/>
              <w:bottom w:val="nil"/>
              <w:right w:val="nil"/>
            </w:tcBorders>
            <w:tcMar>
              <w:top w:w="24" w:type="dxa"/>
              <w:left w:w="48" w:type="dxa"/>
              <w:bottom w:w="24" w:type="dxa"/>
              <w:right w:w="48" w:type="dxa"/>
            </w:tcMar>
            <w:hideMark/>
          </w:tcPr>
          <w:p w14:paraId="0319CBDF" w14:textId="77777777" w:rsidR="0080188E" w:rsidRPr="00316E34" w:rsidRDefault="0080188E" w:rsidP="0080188E">
            <w:pPr>
              <w:rPr>
                <w:noProof w:val="0"/>
                <w:lang w:val="ro-MD" w:eastAsia="ro-MD"/>
              </w:rPr>
            </w:pPr>
            <w:r w:rsidRPr="00316E34">
              <w:rPr>
                <w:noProof w:val="0"/>
                <w:lang w:val="ro-MD" w:eastAsia="ro-MD"/>
              </w:rPr>
              <w:t> </w:t>
            </w:r>
          </w:p>
        </w:tc>
        <w:tc>
          <w:tcPr>
            <w:tcW w:w="0" w:type="auto"/>
            <w:gridSpan w:val="3"/>
            <w:tcBorders>
              <w:top w:val="nil"/>
              <w:left w:val="nil"/>
              <w:bottom w:val="nil"/>
              <w:right w:val="nil"/>
            </w:tcBorders>
            <w:tcMar>
              <w:top w:w="24" w:type="dxa"/>
              <w:left w:w="48" w:type="dxa"/>
              <w:bottom w:w="24" w:type="dxa"/>
              <w:right w:w="48" w:type="dxa"/>
            </w:tcMar>
            <w:hideMark/>
          </w:tcPr>
          <w:p w14:paraId="0FAEEBE1" w14:textId="77777777" w:rsidR="0080188E" w:rsidRPr="00316E34" w:rsidRDefault="0080188E" w:rsidP="0080188E">
            <w:pPr>
              <w:rPr>
                <w:noProof w:val="0"/>
                <w:lang w:val="ro-MD" w:eastAsia="ro-MD"/>
              </w:rPr>
            </w:pPr>
            <w:r w:rsidRPr="00316E34">
              <w:rPr>
                <w:noProof w:val="0"/>
                <w:lang w:val="ro-MD" w:eastAsia="ro-MD"/>
              </w:rPr>
              <w:t> </w:t>
            </w:r>
          </w:p>
        </w:tc>
      </w:tr>
    </w:tbl>
    <w:p w14:paraId="5368B654" w14:textId="7327A714" w:rsidR="0080188E" w:rsidRDefault="0080188E" w:rsidP="00D73FFF">
      <w:pPr>
        <w:rPr>
          <w:b/>
          <w:bCs/>
          <w:noProof w:val="0"/>
          <w:lang w:val="en-US"/>
        </w:rPr>
      </w:pPr>
    </w:p>
    <w:p w14:paraId="5341A00D" w14:textId="17A6013F" w:rsidR="0080188E" w:rsidRDefault="0080188E" w:rsidP="00D73FFF">
      <w:pPr>
        <w:rPr>
          <w:b/>
          <w:bCs/>
          <w:noProof w:val="0"/>
          <w:lang w:val="en-US"/>
        </w:rPr>
      </w:pPr>
    </w:p>
    <w:p w14:paraId="568A7E4A" w14:textId="1A1BC3C3" w:rsidR="0080188E" w:rsidRDefault="0080188E" w:rsidP="00D73FFF">
      <w:pPr>
        <w:rPr>
          <w:b/>
          <w:bCs/>
          <w:noProof w:val="0"/>
          <w:lang w:val="en-US"/>
        </w:rPr>
      </w:pPr>
    </w:p>
    <w:p w14:paraId="3631D261" w14:textId="4B8925AC" w:rsidR="0080188E" w:rsidRDefault="0080188E" w:rsidP="00D73FFF">
      <w:pPr>
        <w:rPr>
          <w:b/>
          <w:bCs/>
          <w:noProof w:val="0"/>
          <w:lang w:val="en-US"/>
        </w:rPr>
      </w:pPr>
    </w:p>
    <w:p w14:paraId="67770B8D" w14:textId="5D0318C8" w:rsidR="00163023" w:rsidRDefault="00163023" w:rsidP="00D73FFF">
      <w:pPr>
        <w:rPr>
          <w:b/>
          <w:bCs/>
          <w:noProof w:val="0"/>
          <w:lang w:val="en-US"/>
        </w:rPr>
      </w:pPr>
    </w:p>
    <w:p w14:paraId="5ADA9476" w14:textId="0E7E4A9D" w:rsidR="00163023" w:rsidRDefault="00163023" w:rsidP="00D73FFF">
      <w:pPr>
        <w:rPr>
          <w:b/>
          <w:bCs/>
          <w:noProof w:val="0"/>
          <w:lang w:val="en-US"/>
        </w:rPr>
      </w:pPr>
    </w:p>
    <w:p w14:paraId="1E01110D" w14:textId="29F7D30D" w:rsidR="00163023" w:rsidRDefault="00163023" w:rsidP="00D73FFF">
      <w:pPr>
        <w:rPr>
          <w:b/>
          <w:bCs/>
          <w:noProof w:val="0"/>
          <w:lang w:val="en-US"/>
        </w:rPr>
      </w:pPr>
    </w:p>
    <w:p w14:paraId="23685D76" w14:textId="75D63322" w:rsidR="00163023" w:rsidRDefault="00163023" w:rsidP="00D73FFF">
      <w:pPr>
        <w:rPr>
          <w:b/>
          <w:bCs/>
          <w:noProof w:val="0"/>
          <w:lang w:val="en-US"/>
        </w:rPr>
      </w:pPr>
    </w:p>
    <w:p w14:paraId="35749331" w14:textId="543F91BF" w:rsidR="00163023" w:rsidRDefault="00163023" w:rsidP="00D73FFF">
      <w:pPr>
        <w:rPr>
          <w:b/>
          <w:bCs/>
          <w:noProof w:val="0"/>
          <w:lang w:val="en-US"/>
        </w:rPr>
      </w:pPr>
    </w:p>
    <w:p w14:paraId="25C72926" w14:textId="64826BB2" w:rsidR="00163023" w:rsidRDefault="00163023" w:rsidP="00D73FFF">
      <w:pPr>
        <w:rPr>
          <w:b/>
          <w:bCs/>
          <w:noProof w:val="0"/>
          <w:lang w:val="en-US"/>
        </w:rPr>
      </w:pPr>
    </w:p>
    <w:p w14:paraId="7A6A8425" w14:textId="635C82A4" w:rsidR="00163023" w:rsidRDefault="00163023" w:rsidP="00D73FFF">
      <w:pPr>
        <w:rPr>
          <w:b/>
          <w:bCs/>
          <w:noProof w:val="0"/>
          <w:lang w:val="en-US"/>
        </w:rPr>
      </w:pPr>
    </w:p>
    <w:p w14:paraId="6F0CA983" w14:textId="53D001EC" w:rsidR="00163023" w:rsidRDefault="00163023" w:rsidP="00D73FFF">
      <w:pPr>
        <w:rPr>
          <w:b/>
          <w:bCs/>
          <w:noProof w:val="0"/>
          <w:lang w:val="en-US"/>
        </w:rPr>
      </w:pPr>
    </w:p>
    <w:p w14:paraId="6DE693F9" w14:textId="41C79E1C" w:rsidR="00163023" w:rsidRDefault="00163023" w:rsidP="00D73FFF">
      <w:pPr>
        <w:rPr>
          <w:b/>
          <w:bCs/>
          <w:noProof w:val="0"/>
          <w:lang w:val="en-US"/>
        </w:rPr>
      </w:pPr>
    </w:p>
    <w:p w14:paraId="22096C52" w14:textId="5E8D3897" w:rsidR="00163023" w:rsidRDefault="00163023" w:rsidP="00D73FFF">
      <w:pPr>
        <w:rPr>
          <w:b/>
          <w:bCs/>
          <w:noProof w:val="0"/>
          <w:lang w:val="en-US"/>
        </w:rPr>
      </w:pPr>
    </w:p>
    <w:p w14:paraId="6AC0D889" w14:textId="033FFE41" w:rsidR="00163023" w:rsidRDefault="00163023" w:rsidP="00D73FFF">
      <w:pPr>
        <w:rPr>
          <w:b/>
          <w:bCs/>
          <w:noProof w:val="0"/>
          <w:lang w:val="en-US"/>
        </w:rPr>
      </w:pPr>
    </w:p>
    <w:p w14:paraId="4909A81A" w14:textId="1282D8E6" w:rsidR="00163023" w:rsidRDefault="00163023" w:rsidP="00D73FFF">
      <w:pPr>
        <w:rPr>
          <w:b/>
          <w:bCs/>
          <w:noProof w:val="0"/>
          <w:lang w:val="en-US"/>
        </w:rPr>
      </w:pPr>
    </w:p>
    <w:p w14:paraId="40C7A5CE" w14:textId="463096CB" w:rsidR="00163023" w:rsidRDefault="00163023" w:rsidP="00D73FFF">
      <w:pPr>
        <w:rPr>
          <w:b/>
          <w:bCs/>
          <w:noProof w:val="0"/>
          <w:lang w:val="en-US"/>
        </w:rPr>
      </w:pPr>
    </w:p>
    <w:p w14:paraId="5115C41C" w14:textId="4B114242" w:rsidR="00163023" w:rsidRDefault="00163023" w:rsidP="00D73FFF">
      <w:pPr>
        <w:rPr>
          <w:b/>
          <w:bCs/>
          <w:noProof w:val="0"/>
          <w:lang w:val="en-US"/>
        </w:rPr>
      </w:pPr>
    </w:p>
    <w:p w14:paraId="7027C0E1" w14:textId="6C631E61" w:rsidR="00163023" w:rsidRDefault="00163023" w:rsidP="00D73FFF">
      <w:pPr>
        <w:rPr>
          <w:b/>
          <w:bCs/>
          <w:noProof w:val="0"/>
          <w:lang w:val="en-US"/>
        </w:rPr>
      </w:pPr>
    </w:p>
    <w:p w14:paraId="3191572A" w14:textId="2FC9BDB3" w:rsidR="00497482" w:rsidRDefault="00497482" w:rsidP="00D73FFF">
      <w:pPr>
        <w:rPr>
          <w:b/>
          <w:bCs/>
          <w:noProof w:val="0"/>
          <w:lang w:val="en-US"/>
        </w:rPr>
      </w:pPr>
    </w:p>
    <w:p w14:paraId="697F54E4" w14:textId="54E89900" w:rsidR="00497482" w:rsidRDefault="00497482" w:rsidP="00D73FFF">
      <w:pPr>
        <w:rPr>
          <w:b/>
          <w:bCs/>
          <w:noProof w:val="0"/>
          <w:lang w:val="en-US"/>
        </w:rPr>
      </w:pPr>
    </w:p>
    <w:p w14:paraId="7A427D99" w14:textId="63D9464C" w:rsidR="00497482" w:rsidRDefault="00497482" w:rsidP="00D73FFF">
      <w:pPr>
        <w:rPr>
          <w:b/>
          <w:bCs/>
          <w:noProof w:val="0"/>
          <w:lang w:val="en-US"/>
        </w:rPr>
      </w:pPr>
    </w:p>
    <w:p w14:paraId="216ACB38" w14:textId="1902F59E" w:rsidR="00497482" w:rsidRDefault="00497482" w:rsidP="00D73FFF">
      <w:pPr>
        <w:rPr>
          <w:b/>
          <w:bCs/>
          <w:noProof w:val="0"/>
          <w:lang w:val="en-US"/>
        </w:rPr>
      </w:pPr>
    </w:p>
    <w:p w14:paraId="219572CF" w14:textId="7D6242D1" w:rsidR="00497482" w:rsidRDefault="00497482" w:rsidP="00D73FFF">
      <w:pPr>
        <w:rPr>
          <w:b/>
          <w:bCs/>
          <w:noProof w:val="0"/>
          <w:lang w:val="en-US"/>
        </w:rPr>
      </w:pPr>
    </w:p>
    <w:p w14:paraId="3DAA410A" w14:textId="478DF2E0" w:rsidR="00497482" w:rsidRDefault="00497482" w:rsidP="00D73FFF">
      <w:pPr>
        <w:rPr>
          <w:b/>
          <w:bCs/>
          <w:noProof w:val="0"/>
          <w:lang w:val="en-US"/>
        </w:rPr>
      </w:pPr>
    </w:p>
    <w:p w14:paraId="2BAB57D7" w14:textId="67558C20" w:rsidR="00497482" w:rsidRDefault="00497482" w:rsidP="00D73FFF">
      <w:pPr>
        <w:rPr>
          <w:b/>
          <w:bCs/>
          <w:noProof w:val="0"/>
          <w:lang w:val="en-US"/>
        </w:rPr>
      </w:pPr>
    </w:p>
    <w:p w14:paraId="57ED8A3B" w14:textId="77777777" w:rsidR="00497482" w:rsidRDefault="00497482" w:rsidP="00D73FFF">
      <w:pPr>
        <w:rPr>
          <w:b/>
          <w:bCs/>
          <w:noProof w:val="0"/>
          <w:lang w:val="en-US"/>
        </w:rPr>
      </w:pPr>
    </w:p>
    <w:p w14:paraId="10F039D2" w14:textId="6AE6E316" w:rsidR="00163023" w:rsidRDefault="00163023" w:rsidP="00D73FFF">
      <w:pPr>
        <w:rPr>
          <w:b/>
          <w:bCs/>
          <w:noProof w:val="0"/>
          <w:lang w:val="en-US"/>
        </w:rPr>
      </w:pPr>
    </w:p>
    <w:p w14:paraId="36A2ACDE" w14:textId="19CE8D74" w:rsidR="00163023" w:rsidRDefault="00163023" w:rsidP="00D73FFF">
      <w:pPr>
        <w:rPr>
          <w:b/>
          <w:bCs/>
          <w:noProof w:val="0"/>
          <w:lang w:val="en-US"/>
        </w:rPr>
      </w:pPr>
    </w:p>
    <w:p w14:paraId="24155596" w14:textId="6181290B" w:rsidR="00163023" w:rsidRDefault="00163023" w:rsidP="00D73FFF">
      <w:pPr>
        <w:rPr>
          <w:b/>
          <w:bCs/>
          <w:noProof w:val="0"/>
          <w:lang w:val="en-US"/>
        </w:rPr>
      </w:pPr>
    </w:p>
    <w:p w14:paraId="331064C3" w14:textId="1D36F788" w:rsidR="00163023" w:rsidRDefault="00163023" w:rsidP="00D73FFF">
      <w:pPr>
        <w:rPr>
          <w:b/>
          <w:bCs/>
          <w:noProof w:val="0"/>
          <w:lang w:val="en-US"/>
        </w:rPr>
      </w:pPr>
    </w:p>
    <w:p w14:paraId="60C2D9D9" w14:textId="2E2C3193" w:rsidR="00D170AD" w:rsidRDefault="00D170AD" w:rsidP="00D73FFF">
      <w:pPr>
        <w:rPr>
          <w:b/>
          <w:bCs/>
          <w:noProof w:val="0"/>
          <w:lang w:val="en-US"/>
        </w:rPr>
      </w:pPr>
    </w:p>
    <w:p w14:paraId="524D735B" w14:textId="77777777" w:rsidR="005C5ED4" w:rsidRPr="00D15847" w:rsidRDefault="005C5ED4" w:rsidP="005C5ED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t>Anexa nr.</w:t>
      </w:r>
      <w:r>
        <w:rPr>
          <w:rFonts w:ascii="Times New Roman" w:hAnsi="Times New Roman" w:cs="Times New Roman"/>
          <w:b w:val="0"/>
          <w:bCs w:val="0"/>
          <w:i/>
          <w:iCs/>
          <w:color w:val="auto"/>
          <w:lang w:val="ro-MD"/>
        </w:rPr>
        <w:t>3</w:t>
      </w:r>
      <w:r w:rsidRPr="00D15847">
        <w:rPr>
          <w:rFonts w:ascii="Times New Roman" w:hAnsi="Times New Roman" w:cs="Times New Roman"/>
          <w:b w:val="0"/>
          <w:bCs w:val="0"/>
          <w:i/>
          <w:iCs/>
          <w:color w:val="auto"/>
          <w:lang w:val="ro-MD"/>
        </w:rPr>
        <w:t xml:space="preserve"> </w:t>
      </w:r>
    </w:p>
    <w:p w14:paraId="004F4F37" w14:textId="77777777" w:rsidR="005C5ED4" w:rsidRPr="00CC3F9D" w:rsidRDefault="005C5ED4" w:rsidP="005C5ED4">
      <w:pPr>
        <w:jc w:val="right"/>
        <w:rPr>
          <w:b/>
          <w:bCs/>
          <w:noProof w:val="0"/>
          <w:lang w:val="ro-MD"/>
        </w:rPr>
      </w:pPr>
      <w:r w:rsidRPr="009E26C6">
        <w:rPr>
          <w:i/>
          <w:iCs/>
          <w:lang w:val="ro-MD"/>
        </w:rPr>
        <w:t>la Caietul de sarcini</w:t>
      </w:r>
    </w:p>
    <w:p w14:paraId="7D9EACB2" w14:textId="77777777" w:rsidR="005C5ED4" w:rsidRPr="00215840" w:rsidRDefault="005C5ED4" w:rsidP="005C5ED4">
      <w:pPr>
        <w:jc w:val="center"/>
        <w:rPr>
          <w:b/>
          <w:noProof w:val="0"/>
          <w:lang w:val="ro-MD"/>
        </w:rPr>
      </w:pPr>
    </w:p>
    <w:p w14:paraId="4B541FF3" w14:textId="77777777" w:rsidR="005C5ED4" w:rsidRPr="00CC3F9D" w:rsidRDefault="005C5ED4" w:rsidP="005C5ED4">
      <w:pPr>
        <w:jc w:val="center"/>
        <w:rPr>
          <w:b/>
          <w:noProof w:val="0"/>
          <w:lang w:val="ro-MD"/>
        </w:rPr>
      </w:pPr>
      <w:r w:rsidRPr="00215840">
        <w:rPr>
          <w:b/>
          <w:noProof w:val="0"/>
          <w:lang w:val="ro-MD"/>
        </w:rPr>
        <w:t>CONTRACT – MODEL</w:t>
      </w:r>
    </w:p>
    <w:p w14:paraId="755A9C18" w14:textId="77777777" w:rsidR="005C5ED4" w:rsidRPr="00215840" w:rsidRDefault="005C5ED4" w:rsidP="005C5ED4">
      <w:pPr>
        <w:tabs>
          <w:tab w:val="left" w:pos="1134"/>
        </w:tabs>
        <w:ind w:right="-1"/>
        <w:jc w:val="both"/>
        <w:rPr>
          <w:i/>
          <w:noProof w:val="0"/>
          <w:lang w:val="ro-MD"/>
        </w:rPr>
      </w:pPr>
    </w:p>
    <w:tbl>
      <w:tblPr>
        <w:tblW w:w="9356" w:type="dxa"/>
        <w:tblInd w:w="-284" w:type="dxa"/>
        <w:tblLayout w:type="fixed"/>
        <w:tblLook w:val="04A0" w:firstRow="1" w:lastRow="0" w:firstColumn="1" w:lastColumn="0" w:noHBand="0" w:noVBand="1"/>
      </w:tblPr>
      <w:tblGrid>
        <w:gridCol w:w="9356"/>
      </w:tblGrid>
      <w:tr w:rsidR="005C5ED4" w:rsidRPr="00215840" w14:paraId="7E4A5B7C" w14:textId="77777777" w:rsidTr="005C5ED4">
        <w:trPr>
          <w:trHeight w:val="697"/>
        </w:trPr>
        <w:tc>
          <w:tcPr>
            <w:tcW w:w="9356" w:type="dxa"/>
            <w:vAlign w:val="center"/>
          </w:tcPr>
          <w:p w14:paraId="3023375C" w14:textId="77777777" w:rsidR="005C5ED4" w:rsidRPr="00F06703" w:rsidRDefault="005C5ED4" w:rsidP="005C5ED4">
            <w:pPr>
              <w:jc w:val="both"/>
              <w:rPr>
                <w:b/>
                <w:i/>
                <w:caps/>
                <w:sz w:val="28"/>
                <w:szCs w:val="28"/>
                <w:lang w:val="ro-MD"/>
              </w:rPr>
            </w:pPr>
          </w:p>
          <w:p w14:paraId="520F9AF7" w14:textId="77777777" w:rsidR="005C5ED4" w:rsidRPr="00C62718" w:rsidRDefault="005C5ED4" w:rsidP="005C5ED4">
            <w:pPr>
              <w:jc w:val="center"/>
              <w:rPr>
                <w:b/>
                <w:iCs/>
                <w:sz w:val="28"/>
                <w:szCs w:val="28"/>
                <w:u w:val="single"/>
                <w:lang w:val="ro-MD"/>
              </w:rPr>
            </w:pPr>
            <w:r w:rsidRPr="00C62718">
              <w:rPr>
                <w:b/>
                <w:iCs/>
                <w:caps/>
                <w:sz w:val="28"/>
                <w:szCs w:val="28"/>
                <w:lang w:val="ro-MD"/>
              </w:rPr>
              <w:t>Contract</w:t>
            </w:r>
            <w:r w:rsidRPr="00C62718">
              <w:rPr>
                <w:b/>
                <w:iCs/>
                <w:sz w:val="28"/>
                <w:szCs w:val="28"/>
                <w:lang w:val="ro-MD"/>
              </w:rPr>
              <w:t xml:space="preserve"> DE ANTREPRIZĂ Nr.</w:t>
            </w:r>
          </w:p>
          <w:p w14:paraId="3BB8C7B4" w14:textId="6F7A043E" w:rsidR="005C5ED4" w:rsidRPr="00C62718" w:rsidRDefault="005C5ED4" w:rsidP="005C5ED4">
            <w:pPr>
              <w:jc w:val="center"/>
              <w:rPr>
                <w:b/>
                <w:iCs/>
                <w:lang w:val="ro-MD"/>
              </w:rPr>
            </w:pPr>
            <w:r w:rsidRPr="00C62718">
              <w:rPr>
                <w:b/>
                <w:iCs/>
                <w:lang w:val="ro-MD"/>
              </w:rPr>
              <w:t xml:space="preserve">privind achiziţia prin </w:t>
            </w:r>
            <w:r w:rsidR="00497482">
              <w:rPr>
                <w:b/>
                <w:iCs/>
                <w:lang w:val="ro-MD"/>
              </w:rPr>
              <w:t>cererea ofertelor de prețuri</w:t>
            </w:r>
          </w:p>
          <w:p w14:paraId="3AD2134A" w14:textId="77777777" w:rsidR="005C5ED4" w:rsidRPr="00C62718" w:rsidRDefault="005C5ED4" w:rsidP="005C5ED4">
            <w:pPr>
              <w:jc w:val="both"/>
              <w:rPr>
                <w:b/>
                <w:iCs/>
                <w:lang w:val="ro-MD"/>
              </w:rPr>
            </w:pPr>
          </w:p>
          <w:p w14:paraId="283AE1FD" w14:textId="0EF49E5B" w:rsidR="005C5ED4" w:rsidRPr="00C62718" w:rsidRDefault="005C5ED4" w:rsidP="005C5ED4">
            <w:pPr>
              <w:tabs>
                <w:tab w:val="center" w:pos="-6663"/>
                <w:tab w:val="left" w:pos="567"/>
                <w:tab w:val="right" w:pos="10206"/>
              </w:tabs>
              <w:rPr>
                <w:iCs/>
                <w:lang w:val="ro-MD"/>
              </w:rPr>
            </w:pPr>
            <w:r w:rsidRPr="00C62718">
              <w:rPr>
                <w:iCs/>
                <w:lang w:val="ro-MD"/>
              </w:rPr>
              <w:t>„___”_________202</w:t>
            </w:r>
            <w:r w:rsidR="004B1279">
              <w:rPr>
                <w:iCs/>
                <w:lang w:val="ro-MD"/>
              </w:rPr>
              <w:t>2</w:t>
            </w:r>
            <w:r w:rsidRPr="00C62718">
              <w:rPr>
                <w:iCs/>
                <w:lang w:val="ro-MD"/>
              </w:rPr>
              <w:t xml:space="preserve">                                                                                 mun. Chișinău</w:t>
            </w:r>
            <w:r w:rsidRPr="00C62718">
              <w:rPr>
                <w:iCs/>
                <w:sz w:val="20"/>
                <w:szCs w:val="20"/>
                <w:lang w:val="ro-MD"/>
              </w:rPr>
              <w:t xml:space="preserve">                                                                                                                      </w:t>
            </w:r>
          </w:p>
          <w:p w14:paraId="75FC7429" w14:textId="77777777" w:rsidR="005C5ED4" w:rsidRPr="00C62718" w:rsidRDefault="005C5ED4" w:rsidP="005C5ED4">
            <w:pPr>
              <w:jc w:val="both"/>
              <w:rPr>
                <w:iCs/>
                <w:lang w:val="ro-MD"/>
              </w:rPr>
            </w:pPr>
          </w:p>
          <w:p w14:paraId="71012D25" w14:textId="77777777" w:rsidR="005C5ED4" w:rsidRPr="00C62718" w:rsidRDefault="005C5ED4" w:rsidP="005C5ED4">
            <w:pPr>
              <w:numPr>
                <w:ilvl w:val="3"/>
                <w:numId w:val="3"/>
              </w:numPr>
              <w:tabs>
                <w:tab w:val="left" w:pos="1134"/>
              </w:tabs>
              <w:jc w:val="both"/>
              <w:rPr>
                <w:b/>
                <w:iCs/>
                <w:noProof w:val="0"/>
                <w:kern w:val="28"/>
                <w:lang w:val="ro-MD"/>
              </w:rPr>
            </w:pPr>
            <w:r w:rsidRPr="00C62718">
              <w:rPr>
                <w:b/>
                <w:iCs/>
                <w:noProof w:val="0"/>
                <w:kern w:val="28"/>
                <w:lang w:val="ro-MD"/>
              </w:rPr>
              <w:t>PARTEA GENERALĂ</w:t>
            </w:r>
          </w:p>
          <w:p w14:paraId="552DE624" w14:textId="77777777" w:rsidR="005C5ED4" w:rsidRPr="00C62718" w:rsidRDefault="005C5ED4" w:rsidP="005C5ED4">
            <w:pPr>
              <w:rPr>
                <w:b/>
                <w:iCs/>
                <w:kern w:val="28"/>
                <w:lang w:val="ro-MD"/>
              </w:rPr>
            </w:pPr>
          </w:p>
          <w:p w14:paraId="5CE2DD1A" w14:textId="77777777" w:rsidR="005C5ED4" w:rsidRPr="00C62718" w:rsidRDefault="005C5ED4" w:rsidP="005C5ED4">
            <w:pPr>
              <w:rPr>
                <w:b/>
                <w:iCs/>
                <w:kern w:val="28"/>
                <w:lang w:val="ro-MD"/>
              </w:rPr>
            </w:pPr>
            <w:r w:rsidRPr="00C62718">
              <w:rPr>
                <w:b/>
                <w:iCs/>
                <w:kern w:val="28"/>
                <w:lang w:val="ro-MD"/>
              </w:rPr>
              <w:t>PĂRŢILE CONTRACTANTE</w:t>
            </w:r>
          </w:p>
          <w:p w14:paraId="0649091D" w14:textId="77777777" w:rsidR="005C5ED4" w:rsidRPr="00C62718" w:rsidRDefault="005C5ED4" w:rsidP="005C5ED4">
            <w:pPr>
              <w:rPr>
                <w:b/>
                <w:iCs/>
                <w:kern w:val="28"/>
                <w:lang w:val="ro-MD"/>
              </w:rPr>
            </w:pPr>
          </w:p>
          <w:p w14:paraId="3AEF48C5" w14:textId="76E7D063" w:rsidR="005C5ED4" w:rsidRPr="00C62718" w:rsidRDefault="005C5ED4" w:rsidP="005C5ED4">
            <w:pPr>
              <w:tabs>
                <w:tab w:val="left" w:pos="567"/>
                <w:tab w:val="right" w:pos="9531"/>
              </w:tabs>
              <w:jc w:val="both"/>
              <w:rPr>
                <w:iCs/>
                <w:noProof w:val="0"/>
                <w:lang w:val="ro-MD" w:eastAsia="ru-RU"/>
              </w:rPr>
            </w:pPr>
            <w:r w:rsidRPr="00C62718">
              <w:rPr>
                <w:iCs/>
                <w:noProof w:val="0"/>
                <w:lang w:val="ro-MD" w:eastAsia="ru-RU"/>
              </w:rPr>
              <w:t>Prezentul contract este încheiat în urma procedurii de achiziție nr. ________________ din data___________________, între</w:t>
            </w:r>
            <w:r w:rsidR="00497482">
              <w:rPr>
                <w:iCs/>
                <w:noProof w:val="0"/>
                <w:lang w:val="ro-MD" w:eastAsia="ru-RU"/>
              </w:rPr>
              <w:t>__________________________</w:t>
            </w:r>
            <w:r w:rsidRPr="00C62718">
              <w:rPr>
                <w:iCs/>
                <w:lang w:val="ro-MD"/>
              </w:rPr>
              <w:t xml:space="preserve">, cu sediul în mun. Chișinău, str. </w:t>
            </w:r>
            <w:r w:rsidR="00497482">
              <w:rPr>
                <w:iCs/>
                <w:lang w:val="ro-MD"/>
              </w:rPr>
              <w:t>Dimo 13/4 A</w:t>
            </w:r>
            <w:r w:rsidRPr="00C62718">
              <w:rPr>
                <w:iCs/>
                <w:lang w:val="ro-MD"/>
              </w:rPr>
              <w:t>, telefon: 0</w:t>
            </w:r>
            <w:r w:rsidR="00497482">
              <w:rPr>
                <w:iCs/>
                <w:lang w:val="ro-MD"/>
              </w:rPr>
              <w:t>69307601</w:t>
            </w:r>
            <w:r w:rsidRPr="00C62718">
              <w:rPr>
                <w:iCs/>
                <w:lang w:val="ro-MD"/>
              </w:rPr>
              <w:t>, I</w:t>
            </w:r>
            <w:r w:rsidRPr="00C62718">
              <w:rPr>
                <w:iCs/>
                <w:noProof w:val="0"/>
                <w:lang w:val="ro-MD" w:eastAsia="ru-RU"/>
              </w:rPr>
              <w:t xml:space="preserve">DNO </w:t>
            </w:r>
            <w:r w:rsidR="00497482">
              <w:rPr>
                <w:iCs/>
                <w:noProof w:val="0"/>
                <w:lang w:val="ro-MD" w:eastAsia="ru-RU"/>
              </w:rPr>
              <w:t>10116010000</w:t>
            </w:r>
            <w:r w:rsidRPr="00C62718">
              <w:rPr>
                <w:iCs/>
                <w:noProof w:val="0"/>
                <w:lang w:val="ro-MD" w:eastAsia="ru-RU"/>
              </w:rPr>
              <w:t xml:space="preserve"> reprezentat prin dl. </w:t>
            </w:r>
            <w:proofErr w:type="spellStart"/>
            <w:r w:rsidR="00497482">
              <w:rPr>
                <w:iCs/>
                <w:noProof w:val="0"/>
                <w:lang w:val="ro-MD" w:eastAsia="ru-RU"/>
              </w:rPr>
              <w:t>Chirilov</w:t>
            </w:r>
            <w:proofErr w:type="spellEnd"/>
            <w:r w:rsidR="00497482">
              <w:rPr>
                <w:iCs/>
                <w:noProof w:val="0"/>
                <w:lang w:val="ro-MD" w:eastAsia="ru-RU"/>
              </w:rPr>
              <w:t xml:space="preserve"> </w:t>
            </w:r>
            <w:proofErr w:type="spellStart"/>
            <w:r w:rsidR="00497482">
              <w:rPr>
                <w:iCs/>
                <w:noProof w:val="0"/>
                <w:lang w:val="ro-MD" w:eastAsia="ru-RU"/>
              </w:rPr>
              <w:t>SergheiDirector</w:t>
            </w:r>
            <w:proofErr w:type="spellEnd"/>
            <w:r w:rsidRPr="00C62718">
              <w:rPr>
                <w:iCs/>
                <w:noProof w:val="0"/>
                <w:lang w:val="ro-MD" w:eastAsia="ru-RU"/>
              </w:rPr>
              <w:t xml:space="preserve">,  care </w:t>
            </w:r>
          </w:p>
          <w:p w14:paraId="6885DF41" w14:textId="01302CFD" w:rsidR="005C5ED4" w:rsidRPr="00C62718" w:rsidRDefault="005C5ED4" w:rsidP="005C5ED4">
            <w:pPr>
              <w:tabs>
                <w:tab w:val="left" w:pos="567"/>
                <w:tab w:val="right" w:pos="9531"/>
              </w:tabs>
              <w:jc w:val="both"/>
              <w:rPr>
                <w:iCs/>
                <w:lang w:val="ro-MD"/>
              </w:rPr>
            </w:pPr>
            <w:proofErr w:type="spellStart"/>
            <w:r w:rsidRPr="00C62718">
              <w:rPr>
                <w:iCs/>
                <w:noProof w:val="0"/>
                <w:lang w:val="ro-MD" w:eastAsia="ru-RU"/>
              </w:rPr>
              <w:t>acţionează</w:t>
            </w:r>
            <w:proofErr w:type="spellEnd"/>
            <w:r w:rsidRPr="00C62718">
              <w:rPr>
                <w:iCs/>
                <w:noProof w:val="0"/>
                <w:lang w:val="ro-MD" w:eastAsia="ru-RU"/>
              </w:rPr>
              <w:t xml:space="preserve"> în baza</w:t>
            </w:r>
            <w:r w:rsidR="00497482">
              <w:rPr>
                <w:iCs/>
                <w:noProof w:val="0"/>
                <w:lang w:val="ro-MD" w:eastAsia="ru-RU"/>
              </w:rPr>
              <w:t xml:space="preserve"> Statutului</w:t>
            </w:r>
            <w:r w:rsidRPr="00C62718">
              <w:rPr>
                <w:iCs/>
                <w:noProof w:val="0"/>
                <w:lang w:val="ro-MD" w:eastAsia="ru-RU"/>
              </w:rPr>
              <w:t xml:space="preserve">, </w:t>
            </w:r>
            <w:r w:rsidRPr="00C62718">
              <w:rPr>
                <w:iCs/>
                <w:lang w:val="ro-MD"/>
              </w:rPr>
              <w:t xml:space="preserve">în calitate de Beneficiar, pe de o parte, şi________________________, </w:t>
            </w:r>
          </w:p>
          <w:p w14:paraId="72D2B25A"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(denumirea operatorului economic) </w:t>
            </w:r>
          </w:p>
          <w:p w14:paraId="18111C8F" w14:textId="77777777" w:rsidR="005C5ED4" w:rsidRPr="00C62718" w:rsidRDefault="005C5ED4" w:rsidP="005C5ED4">
            <w:pPr>
              <w:tabs>
                <w:tab w:val="left" w:pos="567"/>
                <w:tab w:val="right" w:pos="9531"/>
              </w:tabs>
              <w:jc w:val="both"/>
              <w:rPr>
                <w:iCs/>
                <w:lang w:val="ro-MD"/>
              </w:rPr>
            </w:pPr>
            <w:r w:rsidRPr="00C62718">
              <w:rPr>
                <w:iCs/>
                <w:lang w:val="ro-MD"/>
              </w:rPr>
              <w:t>cu sediul în __________________________str._________________________________,</w:t>
            </w:r>
          </w:p>
          <w:p w14:paraId="63816926"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(localitatea) </w:t>
            </w:r>
          </w:p>
          <w:p w14:paraId="76ABB06A" w14:textId="77777777" w:rsidR="005C5ED4" w:rsidRPr="00C62718" w:rsidRDefault="005C5ED4" w:rsidP="005C5ED4">
            <w:pPr>
              <w:tabs>
                <w:tab w:val="left" w:pos="567"/>
              </w:tabs>
              <w:jc w:val="both"/>
              <w:rPr>
                <w:iCs/>
                <w:noProof w:val="0"/>
                <w:sz w:val="20"/>
                <w:szCs w:val="20"/>
                <w:lang w:val="ro-MD" w:eastAsia="ru-RU"/>
              </w:rPr>
            </w:pPr>
            <w:r w:rsidRPr="00C62718">
              <w:rPr>
                <w:iCs/>
                <w:noProof w:val="0"/>
                <w:lang w:val="ro-MD" w:eastAsia="ru-RU"/>
              </w:rPr>
              <w:t xml:space="preserve">telefon: ______________, fax: _____________, IDNO________________ autorizat pentru activitatea în </w:t>
            </w:r>
            <w:proofErr w:type="spellStart"/>
            <w:r w:rsidRPr="00C62718">
              <w:rPr>
                <w:iCs/>
                <w:noProof w:val="0"/>
                <w:lang w:val="ro-MD" w:eastAsia="ru-RU"/>
              </w:rPr>
              <w:t>construcţii</w:t>
            </w:r>
            <w:proofErr w:type="spellEnd"/>
            <w:r w:rsidRPr="00C62718">
              <w:rPr>
                <w:iCs/>
                <w:noProof w:val="0"/>
                <w:lang w:val="ro-MD" w:eastAsia="ru-RU"/>
              </w:rPr>
              <w:t xml:space="preserve">: </w:t>
            </w:r>
            <w:proofErr w:type="spellStart"/>
            <w:r w:rsidRPr="00C62718">
              <w:rPr>
                <w:iCs/>
                <w:noProof w:val="0"/>
                <w:lang w:val="ro-MD" w:eastAsia="ru-RU"/>
              </w:rPr>
              <w:t>autorizaţia</w:t>
            </w:r>
            <w:proofErr w:type="spellEnd"/>
            <w:r w:rsidRPr="00C62718">
              <w:rPr>
                <w:iCs/>
                <w:noProof w:val="0"/>
                <w:lang w:val="ro-MD" w:eastAsia="ru-RU"/>
              </w:rPr>
              <w:t xml:space="preserve"> nr. _______ din „__”______________20__, eliberată de __________________,pe un termen de ____ ani, pentru genurile de activitate_______________, reprezentat prin _____________________________________, în calitate de Antreprenor, pe de altă parte.</w:t>
            </w:r>
          </w:p>
          <w:p w14:paraId="339BDC01" w14:textId="77777777" w:rsidR="005C5ED4" w:rsidRPr="00C62718" w:rsidRDefault="005C5ED4" w:rsidP="005C5ED4">
            <w:pPr>
              <w:tabs>
                <w:tab w:val="left" w:pos="567"/>
              </w:tabs>
              <w:jc w:val="both"/>
              <w:rPr>
                <w:iCs/>
                <w:noProof w:val="0"/>
                <w:sz w:val="20"/>
                <w:szCs w:val="20"/>
                <w:lang w:val="ro-MD" w:eastAsia="ru-RU"/>
              </w:rPr>
            </w:pPr>
            <w:r w:rsidRPr="00C62718">
              <w:rPr>
                <w:iCs/>
                <w:noProof w:val="0"/>
                <w:sz w:val="20"/>
                <w:szCs w:val="20"/>
                <w:lang w:val="ro-MD" w:eastAsia="ru-RU"/>
              </w:rPr>
              <w:t xml:space="preserve"> (numele </w:t>
            </w:r>
            <w:proofErr w:type="spellStart"/>
            <w:r w:rsidRPr="00C62718">
              <w:rPr>
                <w:iCs/>
                <w:noProof w:val="0"/>
                <w:sz w:val="20"/>
                <w:szCs w:val="20"/>
                <w:lang w:val="ro-MD" w:eastAsia="ru-RU"/>
              </w:rPr>
              <w:t>şi</w:t>
            </w:r>
            <w:proofErr w:type="spellEnd"/>
            <w:r w:rsidRPr="00C62718">
              <w:rPr>
                <w:iCs/>
                <w:noProof w:val="0"/>
                <w:sz w:val="20"/>
                <w:szCs w:val="20"/>
                <w:lang w:val="ro-MD" w:eastAsia="ru-RU"/>
              </w:rPr>
              <w:t xml:space="preserve"> </w:t>
            </w:r>
            <w:proofErr w:type="spellStart"/>
            <w:r w:rsidRPr="00C62718">
              <w:rPr>
                <w:iCs/>
                <w:noProof w:val="0"/>
                <w:sz w:val="20"/>
                <w:szCs w:val="20"/>
                <w:lang w:val="ro-MD" w:eastAsia="ru-RU"/>
              </w:rPr>
              <w:t>funcţia</w:t>
            </w:r>
            <w:proofErr w:type="spellEnd"/>
            <w:r w:rsidRPr="00C62718">
              <w:rPr>
                <w:iCs/>
                <w:noProof w:val="0"/>
                <w:sz w:val="20"/>
                <w:szCs w:val="20"/>
                <w:lang w:val="ro-MD" w:eastAsia="ru-RU"/>
              </w:rPr>
              <w:t xml:space="preserve"> conducătorului)</w:t>
            </w:r>
          </w:p>
          <w:p w14:paraId="7D53D1D3" w14:textId="77777777" w:rsidR="005C5ED4" w:rsidRPr="00C62718" w:rsidRDefault="005C5ED4" w:rsidP="005C5ED4">
            <w:pPr>
              <w:tabs>
                <w:tab w:val="left" w:pos="3705"/>
              </w:tabs>
              <w:spacing w:after="200" w:line="276" w:lineRule="auto"/>
              <w:contextualSpacing/>
              <w:jc w:val="both"/>
              <w:rPr>
                <w:iCs/>
                <w:noProof w:val="0"/>
                <w:lang w:val="ro-MD"/>
              </w:rPr>
            </w:pPr>
          </w:p>
          <w:p w14:paraId="13A58617" w14:textId="77777777" w:rsidR="005C5ED4" w:rsidRPr="00C62718" w:rsidRDefault="005C5ED4" w:rsidP="005C5ED4">
            <w:pPr>
              <w:tabs>
                <w:tab w:val="left" w:pos="3705"/>
              </w:tabs>
              <w:spacing w:after="200" w:line="276" w:lineRule="auto"/>
              <w:contextualSpacing/>
              <w:rPr>
                <w:iCs/>
                <w:lang w:val="ro-MD"/>
              </w:rPr>
            </w:pPr>
            <w:r w:rsidRPr="00C62718">
              <w:rPr>
                <w:b/>
                <w:iCs/>
                <w:lang w:val="ro-MD"/>
              </w:rPr>
              <w:t>1. OBIECTUL CONTRACTULUI</w:t>
            </w:r>
          </w:p>
          <w:p w14:paraId="5015CC56" w14:textId="15C94FA0" w:rsidR="005C5ED4" w:rsidRPr="00C62718" w:rsidRDefault="005C5ED4" w:rsidP="005C5ED4">
            <w:pPr>
              <w:spacing w:line="276" w:lineRule="auto"/>
              <w:contextualSpacing/>
              <w:jc w:val="both"/>
              <w:rPr>
                <w:iCs/>
                <w:lang w:val="ro-MD"/>
              </w:rPr>
            </w:pPr>
            <w:r w:rsidRPr="00C62718">
              <w:rPr>
                <w:iCs/>
                <w:lang w:val="ro-MD"/>
              </w:rPr>
              <w:t xml:space="preserve">1.1. Antreprenorul se obligă să execute </w:t>
            </w:r>
            <w:bookmarkStart w:id="5" w:name="_Hlk85613187"/>
            <w:r w:rsidRPr="00C3673F">
              <w:rPr>
                <w:i/>
                <w:lang w:val="ro-MD"/>
              </w:rPr>
              <w:t>lucrări de</w:t>
            </w:r>
            <w:bookmarkEnd w:id="5"/>
            <w:r w:rsidR="00952BCC">
              <w:rPr>
                <w:i/>
                <w:lang w:val="ro-MD"/>
              </w:rPr>
              <w:t xml:space="preserve"> </w:t>
            </w:r>
            <w:r w:rsidR="00952BCC" w:rsidRPr="00952BCC">
              <w:rPr>
                <w:i/>
                <w:lang w:val="ro-MD"/>
              </w:rPr>
              <w:t>reparație a acoperișului la sala de sport</w:t>
            </w:r>
            <w:r w:rsidRPr="00EF5B85">
              <w:rPr>
                <w:iCs/>
                <w:lang w:val="ro-MD"/>
              </w:rPr>
              <w:t xml:space="preserve">, </w:t>
            </w:r>
            <w:r w:rsidRPr="00EF5B85">
              <w:rPr>
                <w:iCs/>
              </w:rPr>
              <w:t xml:space="preserve">pe adresa: mun. Chișinău, </w:t>
            </w:r>
            <w:r w:rsidR="00497482">
              <w:rPr>
                <w:iCs/>
              </w:rPr>
              <w:t>str. Dimo 13/4</w:t>
            </w:r>
            <w:r w:rsidRPr="00EF5B85">
              <w:rPr>
                <w:iCs/>
              </w:rPr>
              <w:t xml:space="preserve">, </w:t>
            </w:r>
            <w:r w:rsidRPr="00C62718">
              <w:rPr>
                <w:iCs/>
                <w:lang w:val="ro-MD"/>
              </w:rPr>
              <w:t>în conformitate cu prevederile proiectului tehnic, cu detaliile de execuţie, precum şi cu normativele, standardele şi prescripţiile tehnice.</w:t>
            </w:r>
          </w:p>
          <w:p w14:paraId="6F4CF0FB" w14:textId="77777777" w:rsidR="005C5ED4" w:rsidRPr="00C62718" w:rsidRDefault="005C5ED4" w:rsidP="005C5ED4">
            <w:pPr>
              <w:jc w:val="both"/>
              <w:rPr>
                <w:iCs/>
                <w:lang w:val="ro-MD"/>
              </w:rPr>
            </w:pPr>
          </w:p>
          <w:p w14:paraId="75C5C30B" w14:textId="77777777" w:rsidR="005C5ED4" w:rsidRPr="00C62718" w:rsidRDefault="005C5ED4" w:rsidP="005C5ED4">
            <w:pPr>
              <w:tabs>
                <w:tab w:val="left" w:pos="3585"/>
              </w:tabs>
              <w:spacing w:line="276" w:lineRule="auto"/>
              <w:contextualSpacing/>
              <w:rPr>
                <w:iCs/>
                <w:lang w:val="ro-MD"/>
              </w:rPr>
            </w:pPr>
            <w:r w:rsidRPr="00C62718">
              <w:rPr>
                <w:b/>
                <w:iCs/>
                <w:lang w:val="ro-MD"/>
              </w:rPr>
              <w:t>2. PERIOADA DE EXECUŢIE</w:t>
            </w:r>
          </w:p>
          <w:p w14:paraId="3ED8728F" w14:textId="7F08FBC0"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2.1. Durata de </w:t>
            </w:r>
            <w:proofErr w:type="spellStart"/>
            <w:r w:rsidRPr="00C62718">
              <w:rPr>
                <w:iCs/>
                <w:noProof w:val="0"/>
                <w:lang w:val="ro-MD" w:eastAsia="ru-RU"/>
              </w:rPr>
              <w:t>execuţie</w:t>
            </w:r>
            <w:proofErr w:type="spellEnd"/>
            <w:r w:rsidRPr="00C62718">
              <w:rPr>
                <w:iCs/>
                <w:noProof w:val="0"/>
                <w:lang w:val="ro-MD" w:eastAsia="ru-RU"/>
              </w:rPr>
              <w:t xml:space="preserve"> a lucrărilor contractate </w:t>
            </w:r>
            <w:r w:rsidRPr="00A82288">
              <w:rPr>
                <w:iCs/>
                <w:noProof w:val="0"/>
                <w:lang w:val="ro-MD" w:eastAsia="ru-RU"/>
              </w:rPr>
              <w:t xml:space="preserve">este de </w:t>
            </w:r>
            <w:r w:rsidR="00A82288" w:rsidRPr="00A82288">
              <w:rPr>
                <w:iCs/>
                <w:noProof w:val="0"/>
                <w:lang w:val="ro-MD" w:eastAsia="ru-RU"/>
              </w:rPr>
              <w:t>45</w:t>
            </w:r>
            <w:r w:rsidRPr="00A82288">
              <w:rPr>
                <w:iCs/>
                <w:noProof w:val="0"/>
                <w:lang w:val="ro-MD" w:eastAsia="ru-RU"/>
              </w:rPr>
              <w:t xml:space="preserve"> (șaizeci)</w:t>
            </w:r>
            <w:r w:rsidRPr="00C62718">
              <w:rPr>
                <w:iCs/>
                <w:noProof w:val="0"/>
                <w:lang w:val="ro-MD" w:eastAsia="ru-RU"/>
              </w:rPr>
              <w:t xml:space="preserve"> zile  </w:t>
            </w:r>
            <w:r w:rsidR="0087138A">
              <w:rPr>
                <w:iCs/>
                <w:noProof w:val="0"/>
                <w:lang w:val="ro-MD" w:eastAsia="ru-RU"/>
              </w:rPr>
              <w:t>lucrătoare</w:t>
            </w:r>
            <w:r w:rsidRPr="00C62718">
              <w:rPr>
                <w:iCs/>
                <w:noProof w:val="0"/>
                <w:lang w:val="ro-MD" w:eastAsia="ru-RU"/>
              </w:rPr>
              <w:t xml:space="preserve"> după primirea ordinului de începere a </w:t>
            </w:r>
            <w:proofErr w:type="spellStart"/>
            <w:r w:rsidRPr="00C62718">
              <w:rPr>
                <w:iCs/>
                <w:noProof w:val="0"/>
                <w:lang w:val="ro-MD" w:eastAsia="ru-RU"/>
              </w:rPr>
              <w:t>execuţiei</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asigurării lucrului ritmic de către beneficiar-ordonatorul de credite.</w:t>
            </w:r>
          </w:p>
          <w:p w14:paraId="10AFB1A4"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2.2. Graficul de </w:t>
            </w:r>
            <w:proofErr w:type="spellStart"/>
            <w:r w:rsidRPr="00C62718">
              <w:rPr>
                <w:iCs/>
                <w:noProof w:val="0"/>
                <w:lang w:val="ro-MD" w:eastAsia="ru-RU"/>
              </w:rPr>
              <w:t>execuţie</w:t>
            </w:r>
            <w:proofErr w:type="spellEnd"/>
            <w:r w:rsidRPr="00C62718">
              <w:rPr>
                <w:iCs/>
                <w:noProof w:val="0"/>
                <w:lang w:val="ro-MD" w:eastAsia="ru-RU"/>
              </w:rPr>
              <w:t xml:space="preserve"> a lucrărilor se va efectua conform </w:t>
            </w:r>
            <w:proofErr w:type="spellStart"/>
            <w:r w:rsidRPr="00C62718">
              <w:rPr>
                <w:iCs/>
                <w:noProof w:val="0"/>
                <w:lang w:val="ro-MD" w:eastAsia="ru-RU"/>
              </w:rPr>
              <w:t>specificaţiei</w:t>
            </w:r>
            <w:proofErr w:type="spellEnd"/>
            <w:r w:rsidRPr="00C62718">
              <w:rPr>
                <w:iCs/>
                <w:noProof w:val="0"/>
                <w:lang w:val="ro-MD" w:eastAsia="ru-RU"/>
              </w:rPr>
              <w:t xml:space="preserve"> din anexa la prezentul contract. </w:t>
            </w:r>
          </w:p>
          <w:p w14:paraId="3F3EA450"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2.3. Perioada de </w:t>
            </w:r>
            <w:proofErr w:type="spellStart"/>
            <w:r w:rsidRPr="00C62718">
              <w:rPr>
                <w:iCs/>
                <w:noProof w:val="0"/>
                <w:lang w:val="ro-MD" w:eastAsia="ru-RU"/>
              </w:rPr>
              <w:t>execuţie</w:t>
            </w:r>
            <w:proofErr w:type="spellEnd"/>
            <w:r w:rsidRPr="00C62718">
              <w:rPr>
                <w:iCs/>
                <w:noProof w:val="0"/>
                <w:lang w:val="ro-MD" w:eastAsia="ru-RU"/>
              </w:rPr>
              <w:t xml:space="preserve"> poate fi prelungită sau suspendată dacă constrângerea </w:t>
            </w:r>
            <w:proofErr w:type="spellStart"/>
            <w:r w:rsidRPr="00C62718">
              <w:rPr>
                <w:iCs/>
                <w:noProof w:val="0"/>
                <w:lang w:val="ro-MD" w:eastAsia="ru-RU"/>
              </w:rPr>
              <w:t>activităţii</w:t>
            </w:r>
            <w:proofErr w:type="spellEnd"/>
            <w:r w:rsidRPr="00C62718">
              <w:rPr>
                <w:iCs/>
                <w:noProof w:val="0"/>
                <w:lang w:val="ro-MD" w:eastAsia="ru-RU"/>
              </w:rPr>
              <w:t xml:space="preserve"> se datorează următoarelor cauze:</w:t>
            </w:r>
          </w:p>
          <w:p w14:paraId="613272B1"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a) generate de Beneficiar;</w:t>
            </w:r>
          </w:p>
          <w:p w14:paraId="6766E423"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lastRenderedPageBreak/>
              <w:t xml:space="preserve"> b)datorită impedimentului care justifică neexecutarea obligației sau altei situaţii extreme neimputabile şi imprevizibile pentru Antreprenor;</w:t>
            </w:r>
          </w:p>
          <w:p w14:paraId="714B0BDF"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c) influenţei factorilor climatici, care duc la imposibilitatea executării lucrărilor stabilite conform caietului de sarcini, or executarea lor în asemenea codiții climaterice se va răsfrânge asupra calității lucrărilor;</w:t>
            </w:r>
          </w:p>
          <w:p w14:paraId="67135F33"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d) calamităţilor naturale recunoscute de autoritatea legală.</w:t>
            </w:r>
          </w:p>
          <w:p w14:paraId="6D3804A9"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2.4. Conform </w:t>
            </w:r>
            <w:proofErr w:type="spellStart"/>
            <w:r w:rsidRPr="00C62718">
              <w:rPr>
                <w:iCs/>
                <w:noProof w:val="0"/>
                <w:lang w:val="ro-MD" w:eastAsia="ru-RU"/>
              </w:rPr>
              <w:t>dispoziţiei</w:t>
            </w:r>
            <w:proofErr w:type="spellEnd"/>
            <w:r w:rsidRPr="00C62718">
              <w:rPr>
                <w:iCs/>
                <w:noProof w:val="0"/>
                <w:lang w:val="ro-MD" w:eastAsia="ru-RU"/>
              </w:rPr>
              <w:t xml:space="preserve"> scrise a Beneficiarului, Antreprenorul va sista </w:t>
            </w:r>
            <w:proofErr w:type="spellStart"/>
            <w:r w:rsidRPr="00C62718">
              <w:rPr>
                <w:iCs/>
                <w:noProof w:val="0"/>
                <w:lang w:val="ro-MD" w:eastAsia="ru-RU"/>
              </w:rPr>
              <w:t>execuţia</w:t>
            </w:r>
            <w:proofErr w:type="spellEnd"/>
            <w:r w:rsidRPr="00C62718">
              <w:rPr>
                <w:iCs/>
                <w:noProof w:val="0"/>
                <w:lang w:val="ro-MD" w:eastAsia="ru-RU"/>
              </w:rPr>
              <w:t xml:space="preserve"> lucrărilor sau a unor </w:t>
            </w:r>
            <w:proofErr w:type="spellStart"/>
            <w:r w:rsidRPr="00C62718">
              <w:rPr>
                <w:iCs/>
                <w:noProof w:val="0"/>
                <w:lang w:val="ro-MD" w:eastAsia="ru-RU"/>
              </w:rPr>
              <w:t>părţi</w:t>
            </w:r>
            <w:proofErr w:type="spellEnd"/>
            <w:r w:rsidRPr="00C62718">
              <w:rPr>
                <w:iCs/>
                <w:noProof w:val="0"/>
                <w:lang w:val="ro-MD" w:eastAsia="ru-RU"/>
              </w:rPr>
              <w:t xml:space="preserve"> ale acestora pe o durată </w:t>
            </w:r>
            <w:proofErr w:type="spellStart"/>
            <w:r w:rsidRPr="00C62718">
              <w:rPr>
                <w:iCs/>
                <w:noProof w:val="0"/>
                <w:lang w:val="ro-MD" w:eastAsia="ru-RU"/>
              </w:rPr>
              <w:t>şi</w:t>
            </w:r>
            <w:proofErr w:type="spellEnd"/>
            <w:r w:rsidRPr="00C62718">
              <w:rPr>
                <w:iCs/>
                <w:noProof w:val="0"/>
                <w:lang w:val="ro-MD" w:eastAsia="ru-RU"/>
              </w:rPr>
              <w:t xml:space="preserve"> în modul în care Beneficiarul consideră necesar. Pe timpul suspendării, Antreprenorul va proteja </w:t>
            </w:r>
            <w:proofErr w:type="spellStart"/>
            <w:r w:rsidRPr="00C62718">
              <w:rPr>
                <w:iCs/>
                <w:noProof w:val="0"/>
                <w:lang w:val="ro-MD" w:eastAsia="ru-RU"/>
              </w:rPr>
              <w:t>şi</w:t>
            </w:r>
            <w:proofErr w:type="spellEnd"/>
            <w:r w:rsidRPr="00C62718">
              <w:rPr>
                <w:iCs/>
                <w:noProof w:val="0"/>
                <w:lang w:val="ro-MD" w:eastAsia="ru-RU"/>
              </w:rPr>
              <w:t xml:space="preserve"> conserva lucrările în mod corespunzător, </w:t>
            </w:r>
            <w:proofErr w:type="spellStart"/>
            <w:r w:rsidRPr="00C62718">
              <w:rPr>
                <w:iCs/>
                <w:noProof w:val="0"/>
                <w:lang w:val="ro-MD" w:eastAsia="ru-RU"/>
              </w:rPr>
              <w:t>aşa</w:t>
            </w:r>
            <w:proofErr w:type="spellEnd"/>
            <w:r w:rsidRPr="00C62718">
              <w:rPr>
                <w:iCs/>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62718">
              <w:rPr>
                <w:iCs/>
                <w:noProof w:val="0"/>
                <w:lang w:val="ro-MD" w:eastAsia="ru-RU"/>
              </w:rPr>
              <w:t>părţi</w:t>
            </w:r>
            <w:proofErr w:type="spellEnd"/>
            <w:r w:rsidRPr="00C62718">
              <w:rPr>
                <w:iCs/>
                <w:noProof w:val="0"/>
                <w:lang w:val="ro-MD" w:eastAsia="ru-RU"/>
              </w:rPr>
              <w:t xml:space="preserve"> din ele, din </w:t>
            </w:r>
            <w:proofErr w:type="spellStart"/>
            <w:r w:rsidRPr="00C62718">
              <w:rPr>
                <w:iCs/>
                <w:noProof w:val="0"/>
                <w:lang w:val="ro-MD" w:eastAsia="ru-RU"/>
              </w:rPr>
              <w:t>iniţiativa</w:t>
            </w:r>
            <w:proofErr w:type="spellEnd"/>
            <w:r w:rsidRPr="00C62718">
              <w:rPr>
                <w:iCs/>
                <w:noProof w:val="0"/>
                <w:lang w:val="ro-MD" w:eastAsia="ru-RU"/>
              </w:rPr>
              <w:t xml:space="preserve"> Antreprenorului, acesta suportă pe timpul suspendării toate cheltuielile, privind protejarea </w:t>
            </w:r>
            <w:proofErr w:type="spellStart"/>
            <w:r w:rsidRPr="00C62718">
              <w:rPr>
                <w:iCs/>
                <w:noProof w:val="0"/>
                <w:lang w:val="ro-MD" w:eastAsia="ru-RU"/>
              </w:rPr>
              <w:t>şi</w:t>
            </w:r>
            <w:proofErr w:type="spellEnd"/>
            <w:r w:rsidRPr="00C62718">
              <w:rPr>
                <w:iCs/>
                <w:noProof w:val="0"/>
                <w:lang w:val="ro-MD" w:eastAsia="ru-RU"/>
              </w:rPr>
              <w:t xml:space="preserve"> conservarea lucrărilor cu bună </w:t>
            </w:r>
            <w:proofErr w:type="spellStart"/>
            <w:r w:rsidRPr="00C62718">
              <w:rPr>
                <w:iCs/>
                <w:noProof w:val="0"/>
                <w:lang w:val="ro-MD" w:eastAsia="ru-RU"/>
              </w:rPr>
              <w:t>diligenţă</w:t>
            </w:r>
            <w:proofErr w:type="spellEnd"/>
            <w:r w:rsidRPr="00C62718">
              <w:rPr>
                <w:iCs/>
                <w:noProof w:val="0"/>
                <w:lang w:val="ro-MD" w:eastAsia="ru-RU"/>
              </w:rPr>
              <w:t>.</w:t>
            </w:r>
          </w:p>
          <w:p w14:paraId="1917BF22"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2.5. La terminarea lucrărilor, Antreprenorul va notifica Beneficiarul că sunt îndeplinite </w:t>
            </w:r>
            <w:proofErr w:type="spellStart"/>
            <w:r w:rsidRPr="00C62718">
              <w:rPr>
                <w:iCs/>
                <w:noProof w:val="0"/>
                <w:lang w:val="ro-MD" w:eastAsia="ru-RU"/>
              </w:rPr>
              <w:t>condiţiile</w:t>
            </w:r>
            <w:proofErr w:type="spellEnd"/>
            <w:r w:rsidRPr="00C62718">
              <w:rPr>
                <w:iCs/>
                <w:noProof w:val="0"/>
                <w:lang w:val="ro-MD" w:eastAsia="ru-RU"/>
              </w:rPr>
              <w:t xml:space="preserve"> de </w:t>
            </w:r>
            <w:proofErr w:type="spellStart"/>
            <w:r w:rsidRPr="00C62718">
              <w:rPr>
                <w:iCs/>
                <w:noProof w:val="0"/>
                <w:lang w:val="ro-MD" w:eastAsia="ru-RU"/>
              </w:rPr>
              <w:t>recepţie</w:t>
            </w:r>
            <w:proofErr w:type="spellEnd"/>
            <w:r w:rsidRPr="00C62718">
              <w:rPr>
                <w:iCs/>
                <w:noProof w:val="0"/>
                <w:lang w:val="ro-MD" w:eastAsia="ru-RU"/>
              </w:rPr>
              <w:t xml:space="preserve">, solicitând convocarea comisiei. În baza acestei notificări, Beneficiarul va convoca comisia de  </w:t>
            </w:r>
            <w:proofErr w:type="spellStart"/>
            <w:r w:rsidRPr="00C62718">
              <w:rPr>
                <w:iCs/>
                <w:noProof w:val="0"/>
                <w:lang w:val="ro-MD" w:eastAsia="ru-RU"/>
              </w:rPr>
              <w:t>recepţie</w:t>
            </w:r>
            <w:proofErr w:type="spellEnd"/>
            <w:r w:rsidRPr="00C62718">
              <w:rPr>
                <w:iCs/>
                <w:noProof w:val="0"/>
                <w:lang w:val="ro-MD" w:eastAsia="ru-RU"/>
              </w:rPr>
              <w:t xml:space="preserve"> pentru terminarea lucrărilor.</w:t>
            </w:r>
          </w:p>
          <w:p w14:paraId="3F0C3905" w14:textId="77777777" w:rsidR="005C5ED4" w:rsidRPr="00C62718" w:rsidRDefault="005C5ED4" w:rsidP="005C5ED4">
            <w:pPr>
              <w:spacing w:after="200" w:line="276" w:lineRule="auto"/>
              <w:contextualSpacing/>
              <w:jc w:val="both"/>
              <w:rPr>
                <w:iCs/>
                <w:lang w:val="ro-MD"/>
              </w:rPr>
            </w:pPr>
            <w:r w:rsidRPr="00C62718">
              <w:rPr>
                <w:iCs/>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2F43B19" w14:textId="4E154A73" w:rsidR="005C5ED4" w:rsidRPr="00C62718" w:rsidRDefault="005C5ED4" w:rsidP="005C5ED4">
            <w:pPr>
              <w:shd w:val="clear" w:color="auto" w:fill="FFFFFF" w:themeFill="background1"/>
              <w:tabs>
                <w:tab w:val="right" w:pos="0"/>
              </w:tabs>
              <w:spacing w:before="120"/>
              <w:rPr>
                <w:b/>
                <w:iCs/>
                <w:noProof w:val="0"/>
                <w:lang w:val="ro-MD" w:eastAsia="ru-RU"/>
              </w:rPr>
            </w:pPr>
            <w:r w:rsidRPr="00C62718">
              <w:rPr>
                <w:iCs/>
                <w:lang w:val="ro-MD"/>
              </w:rPr>
              <w:t>2.7 T</w:t>
            </w:r>
            <w:proofErr w:type="spellStart"/>
            <w:r w:rsidRPr="00C62718">
              <w:rPr>
                <w:iCs/>
                <w:noProof w:val="0"/>
                <w:lang w:val="ro-MD" w:eastAsia="ru-RU"/>
              </w:rPr>
              <w:t>ermenul</w:t>
            </w:r>
            <w:proofErr w:type="spellEnd"/>
            <w:r w:rsidRPr="00C62718">
              <w:rPr>
                <w:iCs/>
                <w:noProof w:val="0"/>
                <w:lang w:val="ro-MD" w:eastAsia="ru-RU"/>
              </w:rPr>
              <w:t xml:space="preserve"> de garanție a lucrărilor este de </w:t>
            </w:r>
            <w:r w:rsidR="00952BCC">
              <w:rPr>
                <w:iCs/>
                <w:noProof w:val="0"/>
                <w:lang w:val="ro-MD" w:eastAsia="ru-RU"/>
              </w:rPr>
              <w:t>5</w:t>
            </w:r>
            <w:r w:rsidRPr="00C62718">
              <w:rPr>
                <w:iCs/>
                <w:noProof w:val="0"/>
                <w:lang w:val="ro-MD" w:eastAsia="ru-RU"/>
              </w:rPr>
              <w:t xml:space="preserve"> ani</w:t>
            </w:r>
            <w:r w:rsidRPr="00C62718">
              <w:rPr>
                <w:b/>
                <w:iCs/>
                <w:noProof w:val="0"/>
                <w:lang w:val="ro-MD" w:eastAsia="ru-RU"/>
              </w:rPr>
              <w:t>.</w:t>
            </w:r>
          </w:p>
          <w:p w14:paraId="7E8C1674" w14:textId="77777777" w:rsidR="005C5ED4" w:rsidRPr="00F06703" w:rsidRDefault="005C5ED4" w:rsidP="005C5ED4">
            <w:pPr>
              <w:tabs>
                <w:tab w:val="left" w:pos="1134"/>
              </w:tabs>
              <w:jc w:val="both"/>
              <w:rPr>
                <w:i/>
                <w:noProof w:val="0"/>
                <w:lang w:val="ro-MD"/>
              </w:rPr>
            </w:pPr>
          </w:p>
          <w:p w14:paraId="5F466151" w14:textId="77777777" w:rsidR="005C5ED4" w:rsidRPr="00C62718" w:rsidRDefault="005C5ED4" w:rsidP="005C5ED4">
            <w:pPr>
              <w:tabs>
                <w:tab w:val="left" w:pos="3645"/>
              </w:tabs>
              <w:spacing w:line="276" w:lineRule="auto"/>
              <w:contextualSpacing/>
              <w:rPr>
                <w:iCs/>
                <w:lang w:val="ro-MD"/>
              </w:rPr>
            </w:pPr>
            <w:r w:rsidRPr="00C62718">
              <w:rPr>
                <w:b/>
                <w:iCs/>
                <w:lang w:val="ro-MD"/>
              </w:rPr>
              <w:t>3. VALOAREA LUCRĂRILOR ŞI MODALITĂŢILE DE PLATĂ</w:t>
            </w:r>
          </w:p>
          <w:p w14:paraId="2A103FF6" w14:textId="77777777" w:rsidR="005C5ED4" w:rsidRPr="00C62718" w:rsidRDefault="005C5ED4" w:rsidP="005C5ED4">
            <w:pPr>
              <w:jc w:val="both"/>
              <w:rPr>
                <w:iCs/>
                <w:lang w:val="ro-MD"/>
              </w:rPr>
            </w:pPr>
            <w:r w:rsidRPr="00C62718">
              <w:rPr>
                <w:iCs/>
                <w:lang w:val="ro-MD"/>
              </w:rPr>
              <w:t>3.1.Valoarea lucrărilor, ce reprezintă obiectul prezentului contract, este de_________________________lei MD, inclusiv __________ TVA lei MD</w:t>
            </w:r>
            <w:r w:rsidRPr="00C62718">
              <w:rPr>
                <w:iCs/>
                <w:sz w:val="20"/>
                <w:szCs w:val="20"/>
                <w:lang w:val="ro-MD"/>
              </w:rPr>
              <w:t>.                                                         (suma cu cifre şi litere)                                                                     (suma cu cifre şi litere)</w:t>
            </w:r>
          </w:p>
          <w:p w14:paraId="4C728A8C" w14:textId="77777777" w:rsidR="005C5ED4" w:rsidRPr="00C62718" w:rsidRDefault="005C5ED4" w:rsidP="005C5ED4">
            <w:pPr>
              <w:tabs>
                <w:tab w:val="left" w:pos="321"/>
              </w:tabs>
              <w:spacing w:line="276" w:lineRule="auto"/>
              <w:jc w:val="both"/>
              <w:rPr>
                <w:iCs/>
                <w:noProof w:val="0"/>
                <w:lang w:val="ro-MD" w:eastAsia="ru-RU"/>
              </w:rPr>
            </w:pPr>
            <w:r w:rsidRPr="00C62718">
              <w:rPr>
                <w:iCs/>
                <w:noProof w:val="0"/>
                <w:lang w:val="ro-MD" w:eastAsia="ru-RU"/>
              </w:rPr>
              <w:t xml:space="preserve">3.2.Achitările vor fi efectuate prin transfer în baza facturilor fiscale, după primirea proceselor – verbale de </w:t>
            </w:r>
            <w:proofErr w:type="spellStart"/>
            <w:r w:rsidRPr="00C62718">
              <w:rPr>
                <w:iCs/>
                <w:noProof w:val="0"/>
                <w:lang w:val="ro-MD" w:eastAsia="ru-RU"/>
              </w:rPr>
              <w:t>recepţie</w:t>
            </w:r>
            <w:proofErr w:type="spellEnd"/>
            <w:r w:rsidRPr="00C62718">
              <w:rPr>
                <w:iCs/>
                <w:noProof w:val="0"/>
                <w:lang w:val="ro-MD" w:eastAsia="ru-RU"/>
              </w:rPr>
              <w:t xml:space="preserve"> a lucrărilor executate, semnate </w:t>
            </w:r>
            <w:proofErr w:type="spellStart"/>
            <w:r w:rsidRPr="00C62718">
              <w:rPr>
                <w:iCs/>
                <w:noProof w:val="0"/>
                <w:lang w:val="ro-MD" w:eastAsia="ru-RU"/>
              </w:rPr>
              <w:t>şi</w:t>
            </w:r>
            <w:proofErr w:type="spellEnd"/>
            <w:r w:rsidRPr="00C62718">
              <w:rPr>
                <w:iCs/>
                <w:noProof w:val="0"/>
                <w:lang w:val="ro-MD" w:eastAsia="ru-RU"/>
              </w:rPr>
              <w:t xml:space="preserve"> acceptate de către Beneficiar.</w:t>
            </w:r>
          </w:p>
          <w:p w14:paraId="6139EFF4" w14:textId="77777777" w:rsidR="005C5ED4" w:rsidRPr="00C62718"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3.3. Beneficiarul va verifica procesele-verbale de recepție a lucrărilor executate în termen de </w:t>
            </w:r>
            <w:r>
              <w:rPr>
                <w:iCs/>
                <w:noProof w:val="0"/>
                <w:lang w:val="ro-MD" w:eastAsia="ru-RU"/>
              </w:rPr>
              <w:t>10</w:t>
            </w:r>
            <w:r w:rsidRPr="00C62718">
              <w:rPr>
                <w:iCs/>
                <w:noProof w:val="0"/>
                <w:lang w:val="ro-MD" w:eastAsia="ru-RU"/>
              </w:rPr>
              <w:t xml:space="preserve"> zile calendaristice de la primirea acestora de la Antreprenor.</w:t>
            </w:r>
          </w:p>
          <w:p w14:paraId="06B74E58" w14:textId="77777777" w:rsidR="005C5ED4" w:rsidRPr="00C62718"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3.4. Plata facturii finale se va face imediat după verificarea </w:t>
            </w:r>
            <w:proofErr w:type="spellStart"/>
            <w:r w:rsidRPr="00C62718">
              <w:rPr>
                <w:iCs/>
                <w:noProof w:val="0"/>
                <w:lang w:val="ro-MD" w:eastAsia="ru-RU"/>
              </w:rPr>
              <w:t>şi</w:t>
            </w:r>
            <w:proofErr w:type="spellEnd"/>
            <w:r w:rsidRPr="00C62718">
              <w:rPr>
                <w:iCs/>
                <w:noProof w:val="0"/>
                <w:lang w:val="ro-MD" w:eastAsia="ru-RU"/>
              </w:rPr>
              <w:t xml:space="preserve"> acceptarea </w:t>
            </w:r>
            <w:proofErr w:type="spellStart"/>
            <w:r w:rsidRPr="00C62718">
              <w:rPr>
                <w:iCs/>
                <w:noProof w:val="0"/>
                <w:lang w:val="ro-MD" w:eastAsia="ru-RU"/>
              </w:rPr>
              <w:t>situaţiei</w:t>
            </w:r>
            <w:proofErr w:type="spellEnd"/>
            <w:r w:rsidRPr="00C62718">
              <w:rPr>
                <w:iCs/>
                <w:noProof w:val="0"/>
                <w:lang w:val="ro-MD" w:eastAsia="ru-RU"/>
              </w:rPr>
              <w:t xml:space="preserve"> de plată definitive de către Beneficiar. Dacă verificarea se </w:t>
            </w:r>
            <w:proofErr w:type="spellStart"/>
            <w:r w:rsidRPr="00C62718">
              <w:rPr>
                <w:iCs/>
                <w:noProof w:val="0"/>
                <w:lang w:val="ro-MD" w:eastAsia="ru-RU"/>
              </w:rPr>
              <w:t>prelungeşte</w:t>
            </w:r>
            <w:proofErr w:type="spellEnd"/>
            <w:r w:rsidRPr="00C62718">
              <w:rPr>
                <w:iCs/>
                <w:noProof w:val="0"/>
                <w:lang w:val="ro-MD" w:eastAsia="ru-RU"/>
              </w:rPr>
              <w:t xml:space="preserve"> din diferite motive, dar în special datorită unor eventuale litigii, contravaloarea lucrărilor care nu sunt în litigiu va fi plătită imediat. </w:t>
            </w:r>
          </w:p>
          <w:p w14:paraId="41452C42" w14:textId="77777777" w:rsidR="005C5ED4" w:rsidRPr="00C62718"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3.5.Lucrările nu vor fi considerate finalizate până când procesul-verbal de </w:t>
            </w:r>
            <w:proofErr w:type="spellStart"/>
            <w:r w:rsidRPr="00C62718">
              <w:rPr>
                <w:iCs/>
                <w:noProof w:val="0"/>
                <w:lang w:val="ro-MD" w:eastAsia="ru-RU"/>
              </w:rPr>
              <w:t>recepţie</w:t>
            </w:r>
            <w:proofErr w:type="spellEnd"/>
            <w:r w:rsidRPr="00C62718">
              <w:rPr>
                <w:iCs/>
                <w:noProof w:val="0"/>
                <w:lang w:val="ro-MD" w:eastAsia="ru-RU"/>
              </w:rPr>
              <w:t xml:space="preserve"> la terminarea lucrărilor  nu va fi semnat de comisia de </w:t>
            </w:r>
            <w:proofErr w:type="spellStart"/>
            <w:r w:rsidRPr="00C62718">
              <w:rPr>
                <w:iCs/>
                <w:noProof w:val="0"/>
                <w:lang w:val="ro-MD" w:eastAsia="ru-RU"/>
              </w:rPr>
              <w:t>recepţie</w:t>
            </w:r>
            <w:proofErr w:type="spellEnd"/>
            <w:r w:rsidRPr="00C62718">
              <w:rPr>
                <w:iCs/>
                <w:noProof w:val="0"/>
                <w:lang w:val="ro-MD" w:eastAsia="ru-RU"/>
              </w:rPr>
              <w:t>, care confirmă că lucrările au fost executate conform contractului.</w:t>
            </w:r>
          </w:p>
          <w:p w14:paraId="15BFB2DA" w14:textId="77777777" w:rsidR="005C5ED4" w:rsidRPr="00C62718"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3.6.Garanţia de bună </w:t>
            </w:r>
            <w:proofErr w:type="spellStart"/>
            <w:r w:rsidRPr="00C62718">
              <w:rPr>
                <w:iCs/>
                <w:noProof w:val="0"/>
                <w:lang w:val="ro-MD" w:eastAsia="ru-RU"/>
              </w:rPr>
              <w:t>execuţie</w:t>
            </w:r>
            <w:proofErr w:type="spellEnd"/>
            <w:r w:rsidRPr="00C62718">
              <w:rPr>
                <w:iCs/>
                <w:noProof w:val="0"/>
                <w:lang w:val="ro-MD" w:eastAsia="ru-RU"/>
              </w:rPr>
              <w:t xml:space="preserve"> se va restitui Antreprenorului în baza notificării Beneficiarului către agentul bancar. Notificarea se va face după semnarea procesului-verbal de </w:t>
            </w:r>
            <w:proofErr w:type="spellStart"/>
            <w:r w:rsidRPr="00C62718">
              <w:rPr>
                <w:iCs/>
                <w:noProof w:val="0"/>
                <w:lang w:val="ro-MD" w:eastAsia="ru-RU"/>
              </w:rPr>
              <w:t>recepţie</w:t>
            </w:r>
            <w:proofErr w:type="spellEnd"/>
            <w:r w:rsidRPr="00C62718">
              <w:rPr>
                <w:iCs/>
                <w:noProof w:val="0"/>
                <w:lang w:val="ro-MD" w:eastAsia="ru-RU"/>
              </w:rPr>
              <w:t xml:space="preserve"> la </w:t>
            </w:r>
            <w:r w:rsidRPr="00C62718">
              <w:rPr>
                <w:iCs/>
                <w:noProof w:val="0"/>
                <w:lang w:val="ro-MD" w:eastAsia="ru-RU"/>
              </w:rPr>
              <w:lastRenderedPageBreak/>
              <w:t xml:space="preserve">terminarea lucrărilor în cel mult 15 zile. În cazul </w:t>
            </w:r>
            <w:proofErr w:type="spellStart"/>
            <w:r w:rsidRPr="00C62718">
              <w:rPr>
                <w:iCs/>
                <w:noProof w:val="0"/>
                <w:lang w:val="ro-MD" w:eastAsia="ru-RU"/>
              </w:rPr>
              <w:t>recepţiei</w:t>
            </w:r>
            <w:proofErr w:type="spellEnd"/>
            <w:r w:rsidRPr="00C62718">
              <w:rPr>
                <w:iCs/>
                <w:noProof w:val="0"/>
                <w:lang w:val="ro-MD" w:eastAsia="ru-RU"/>
              </w:rPr>
              <w:t xml:space="preserve"> cu </w:t>
            </w:r>
            <w:proofErr w:type="spellStart"/>
            <w:r w:rsidRPr="00C62718">
              <w:rPr>
                <w:iCs/>
                <w:noProof w:val="0"/>
                <w:lang w:val="ro-MD" w:eastAsia="ru-RU"/>
              </w:rPr>
              <w:t>obiecţii</w:t>
            </w:r>
            <w:proofErr w:type="spellEnd"/>
            <w:r w:rsidRPr="00C62718">
              <w:rPr>
                <w:iCs/>
                <w:noProof w:val="0"/>
                <w:lang w:val="ro-MD" w:eastAsia="ru-RU"/>
              </w:rPr>
              <w:t xml:space="preserve">, </w:t>
            </w:r>
            <w:proofErr w:type="spellStart"/>
            <w:r w:rsidRPr="00C62718">
              <w:rPr>
                <w:iCs/>
                <w:noProof w:val="0"/>
                <w:lang w:val="ro-MD" w:eastAsia="ru-RU"/>
              </w:rPr>
              <w:t>garanţia</w:t>
            </w:r>
            <w:proofErr w:type="spellEnd"/>
            <w:r w:rsidRPr="00C62718">
              <w:rPr>
                <w:iCs/>
                <w:noProof w:val="0"/>
                <w:lang w:val="ro-MD" w:eastAsia="ru-RU"/>
              </w:rPr>
              <w:t xml:space="preserve"> se va restitui în cel mult 15 zile după înlăturarea acestora.</w:t>
            </w:r>
          </w:p>
          <w:p w14:paraId="763D049F" w14:textId="77777777" w:rsidR="005C5ED4" w:rsidRPr="00C62718" w:rsidRDefault="005C5ED4" w:rsidP="005C5ED4">
            <w:pPr>
              <w:tabs>
                <w:tab w:val="left" w:pos="37"/>
              </w:tabs>
              <w:spacing w:line="276" w:lineRule="auto"/>
              <w:jc w:val="both"/>
              <w:rPr>
                <w:iCs/>
                <w:noProof w:val="0"/>
                <w:lang w:val="ro-MD" w:eastAsia="ru-RU"/>
              </w:rPr>
            </w:pPr>
          </w:p>
          <w:p w14:paraId="1DE74724" w14:textId="77777777" w:rsidR="005C5ED4" w:rsidRPr="00F06703" w:rsidRDefault="005C5ED4" w:rsidP="005C5ED4">
            <w:pPr>
              <w:tabs>
                <w:tab w:val="left" w:pos="2625"/>
              </w:tabs>
              <w:spacing w:after="200" w:line="276" w:lineRule="auto"/>
              <w:contextualSpacing/>
              <w:rPr>
                <w:b/>
                <w:i/>
                <w:lang w:val="ro-MD"/>
              </w:rPr>
            </w:pPr>
            <w:r w:rsidRPr="00C62718">
              <w:rPr>
                <w:b/>
                <w:iCs/>
                <w:lang w:val="ro-MD"/>
              </w:rPr>
              <w:t>4.</w:t>
            </w:r>
            <w:r w:rsidRPr="00F06703">
              <w:rPr>
                <w:b/>
                <w:i/>
                <w:lang w:val="ro-MD"/>
              </w:rPr>
              <w:t xml:space="preserve"> </w:t>
            </w:r>
            <w:r w:rsidRPr="00C62718">
              <w:rPr>
                <w:b/>
                <w:iCs/>
                <w:lang w:val="ro-MD"/>
              </w:rPr>
              <w:t>DREPTURILE ŞI OBLIGAŢIUNILE ANTREPRENORULUI ŞI ALE BENEFICIARULUI</w:t>
            </w:r>
          </w:p>
          <w:p w14:paraId="4CA101D3" w14:textId="77777777" w:rsidR="005C5ED4" w:rsidRPr="00C62718" w:rsidRDefault="005C5ED4" w:rsidP="005C5ED4">
            <w:pPr>
              <w:tabs>
                <w:tab w:val="left" w:pos="2625"/>
              </w:tabs>
              <w:spacing w:after="200" w:line="276" w:lineRule="auto"/>
              <w:contextualSpacing/>
              <w:jc w:val="both"/>
              <w:rPr>
                <w:iCs/>
                <w:lang w:val="ro-MD"/>
              </w:rPr>
            </w:pPr>
            <w:r w:rsidRPr="00C62718">
              <w:rPr>
                <w:iCs/>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7CFDC02" w14:textId="77777777" w:rsidR="005C5ED4" w:rsidRPr="00C62718" w:rsidRDefault="005C5ED4" w:rsidP="005C5ED4">
            <w:pPr>
              <w:tabs>
                <w:tab w:val="left" w:pos="2625"/>
              </w:tabs>
              <w:spacing w:line="276" w:lineRule="auto"/>
              <w:contextualSpacing/>
              <w:jc w:val="both"/>
              <w:rPr>
                <w:iCs/>
                <w:lang w:val="ro-MD"/>
              </w:rPr>
            </w:pPr>
            <w:r w:rsidRPr="00C62718">
              <w:rPr>
                <w:iCs/>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C382931"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1912F4A"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4.4. </w:t>
            </w:r>
            <w:proofErr w:type="spellStart"/>
            <w:r w:rsidRPr="00C62718">
              <w:rPr>
                <w:iCs/>
                <w:noProof w:val="0"/>
                <w:lang w:val="ro-MD" w:eastAsia="ru-RU"/>
              </w:rPr>
              <w:t>Documentaţia</w:t>
            </w:r>
            <w:proofErr w:type="spellEnd"/>
            <w:r w:rsidRPr="00C62718">
              <w:rPr>
                <w:iCs/>
                <w:noProof w:val="0"/>
                <w:lang w:val="ro-MD" w:eastAsia="ru-RU"/>
              </w:rPr>
              <w:t xml:space="preserve"> pusă la </w:t>
            </w:r>
            <w:proofErr w:type="spellStart"/>
            <w:r w:rsidRPr="00C62718">
              <w:rPr>
                <w:iCs/>
                <w:noProof w:val="0"/>
                <w:lang w:val="ro-MD" w:eastAsia="ru-RU"/>
              </w:rPr>
              <w:t>dispoziţia</w:t>
            </w:r>
            <w:proofErr w:type="spellEnd"/>
            <w:r w:rsidRPr="00C62718">
              <w:rPr>
                <w:iCs/>
                <w:noProof w:val="0"/>
                <w:lang w:val="ro-MD" w:eastAsia="ru-RU"/>
              </w:rPr>
              <w:t xml:space="preserve"> Antreprenorului se repartizează astfel: </w:t>
            </w:r>
          </w:p>
          <w:p w14:paraId="69D018B3" w14:textId="77777777" w:rsidR="005C5ED4" w:rsidRPr="00C62718" w:rsidRDefault="005C5ED4" w:rsidP="005C5ED4">
            <w:pPr>
              <w:numPr>
                <w:ilvl w:val="0"/>
                <w:numId w:val="10"/>
              </w:numPr>
              <w:tabs>
                <w:tab w:val="left" w:pos="1276"/>
              </w:tabs>
              <w:spacing w:line="276" w:lineRule="auto"/>
              <w:ind w:left="0" w:hanging="283"/>
              <w:jc w:val="both"/>
              <w:rPr>
                <w:iCs/>
                <w:lang w:val="ro-MD"/>
              </w:rPr>
            </w:pPr>
            <w:r w:rsidRPr="00C62718">
              <w:rPr>
                <w:iCs/>
                <w:lang w:val="ro-MD"/>
              </w:rPr>
              <w:t xml:space="preserve">un exemplar rămâne la dispoziţia Antreprenorului, iar altul va fi ţinut de către acesta la dispoziţie pentru consultare de către Agenția pentru Supravegherea Tehnică, precum şi de către alte persoane autorizate, inclusiv responsabilul tehnic atestat. </w:t>
            </w:r>
          </w:p>
          <w:p w14:paraId="6F507DBD"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4.5. Desenele, calculele, verificările calculelor, caietele de măsurări (</w:t>
            </w:r>
            <w:proofErr w:type="spellStart"/>
            <w:r w:rsidRPr="00C62718">
              <w:rPr>
                <w:iCs/>
                <w:noProof w:val="0"/>
                <w:lang w:val="ro-MD" w:eastAsia="ru-RU"/>
              </w:rPr>
              <w:t>ataşamentele</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alte documente, pe care Beneficiarul sau Antreprenorul trebuie să le întocmească </w:t>
            </w:r>
            <w:proofErr w:type="spellStart"/>
            <w:r w:rsidRPr="00C62718">
              <w:rPr>
                <w:iCs/>
                <w:noProof w:val="0"/>
                <w:lang w:val="ro-MD" w:eastAsia="ru-RU"/>
              </w:rPr>
              <w:t>şi</w:t>
            </w:r>
            <w:proofErr w:type="spellEnd"/>
            <w:r w:rsidRPr="00C62718">
              <w:rPr>
                <w:iCs/>
                <w:noProof w:val="0"/>
                <w:lang w:val="ro-MD" w:eastAsia="ru-RU"/>
              </w:rPr>
              <w:t xml:space="preserve"> sunt cerute de subantreprenorul proiectant, vor fi puse la </w:t>
            </w:r>
            <w:proofErr w:type="spellStart"/>
            <w:r w:rsidRPr="00C62718">
              <w:rPr>
                <w:iCs/>
                <w:noProof w:val="0"/>
                <w:lang w:val="ro-MD" w:eastAsia="ru-RU"/>
              </w:rPr>
              <w:t>dispoziţia</w:t>
            </w:r>
            <w:proofErr w:type="spellEnd"/>
            <w:r w:rsidRPr="00C62718">
              <w:rPr>
                <w:iCs/>
                <w:noProof w:val="0"/>
                <w:lang w:val="ro-MD" w:eastAsia="ru-RU"/>
              </w:rPr>
              <w:t xml:space="preserve"> acestuia de către Antreprenor. </w:t>
            </w:r>
          </w:p>
          <w:p w14:paraId="7DF4BF61"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4.6. Oferta adjudecată face parte integrantă din contract. Ea trebuie să fie corectă </w:t>
            </w:r>
            <w:proofErr w:type="spellStart"/>
            <w:r w:rsidRPr="00C62718">
              <w:rPr>
                <w:iCs/>
                <w:noProof w:val="0"/>
                <w:lang w:val="ro-MD" w:eastAsia="ru-RU"/>
              </w:rPr>
              <w:t>şi</w:t>
            </w:r>
            <w:proofErr w:type="spellEnd"/>
            <w:r w:rsidRPr="00C62718">
              <w:rPr>
                <w:iCs/>
                <w:noProof w:val="0"/>
                <w:lang w:val="ro-MD" w:eastAsia="ru-RU"/>
              </w:rPr>
              <w:t xml:space="preserve"> completă. </w:t>
            </w:r>
            <w:proofErr w:type="spellStart"/>
            <w:r w:rsidRPr="00C62718">
              <w:rPr>
                <w:iCs/>
                <w:noProof w:val="0"/>
                <w:lang w:val="ro-MD" w:eastAsia="ru-RU"/>
              </w:rPr>
              <w:t>Preţurile</w:t>
            </w:r>
            <w:proofErr w:type="spellEnd"/>
            <w:r w:rsidRPr="00C62718">
              <w:rPr>
                <w:iCs/>
                <w:noProof w:val="0"/>
                <w:lang w:val="ro-MD" w:eastAsia="ru-RU"/>
              </w:rPr>
              <w:t xml:space="preserve"> stabilite vor acoperi toate </w:t>
            </w:r>
            <w:proofErr w:type="spellStart"/>
            <w:r w:rsidRPr="00C62718">
              <w:rPr>
                <w:iCs/>
                <w:noProof w:val="0"/>
                <w:lang w:val="ro-MD" w:eastAsia="ru-RU"/>
              </w:rPr>
              <w:t>obligaţiunile</w:t>
            </w:r>
            <w:proofErr w:type="spellEnd"/>
            <w:r w:rsidRPr="00C62718">
              <w:rPr>
                <w:iCs/>
                <w:noProof w:val="0"/>
                <w:lang w:val="ro-MD" w:eastAsia="ru-RU"/>
              </w:rPr>
              <w:t xml:space="preserve"> din contract </w:t>
            </w:r>
            <w:proofErr w:type="spellStart"/>
            <w:r w:rsidRPr="00C62718">
              <w:rPr>
                <w:iCs/>
                <w:noProof w:val="0"/>
                <w:lang w:val="ro-MD" w:eastAsia="ru-RU"/>
              </w:rPr>
              <w:t>şi</w:t>
            </w:r>
            <w:proofErr w:type="spellEnd"/>
            <w:r w:rsidRPr="00C62718">
              <w:rPr>
                <w:iCs/>
                <w:noProof w:val="0"/>
                <w:lang w:val="ro-MD" w:eastAsia="ru-RU"/>
              </w:rPr>
              <w:t xml:space="preserve"> toate </w:t>
            </w:r>
            <w:proofErr w:type="spellStart"/>
            <w:r w:rsidRPr="00C62718">
              <w:rPr>
                <w:iCs/>
                <w:noProof w:val="0"/>
                <w:lang w:val="ro-MD" w:eastAsia="ru-RU"/>
              </w:rPr>
              <w:t>operaţiunile</w:t>
            </w:r>
            <w:proofErr w:type="spellEnd"/>
            <w:r w:rsidRPr="00C62718">
              <w:rPr>
                <w:iCs/>
                <w:noProof w:val="0"/>
                <w:lang w:val="ro-MD" w:eastAsia="ru-RU"/>
              </w:rPr>
              <w:t xml:space="preserve"> pentru terminarea </w:t>
            </w:r>
            <w:proofErr w:type="spellStart"/>
            <w:r w:rsidRPr="00C62718">
              <w:rPr>
                <w:iCs/>
                <w:noProof w:val="0"/>
                <w:lang w:val="ro-MD" w:eastAsia="ru-RU"/>
              </w:rPr>
              <w:t>şi</w:t>
            </w:r>
            <w:proofErr w:type="spellEnd"/>
            <w:r w:rsidRPr="00C62718">
              <w:rPr>
                <w:iCs/>
                <w:noProof w:val="0"/>
                <w:lang w:val="ro-MD" w:eastAsia="ru-RU"/>
              </w:rPr>
              <w:t xml:space="preserve"> </w:t>
            </w:r>
            <w:proofErr w:type="spellStart"/>
            <w:r w:rsidRPr="00C62718">
              <w:rPr>
                <w:iCs/>
                <w:noProof w:val="0"/>
                <w:lang w:val="ro-MD" w:eastAsia="ru-RU"/>
              </w:rPr>
              <w:t>întreţinerea</w:t>
            </w:r>
            <w:proofErr w:type="spellEnd"/>
            <w:r w:rsidRPr="00C62718">
              <w:rPr>
                <w:iCs/>
                <w:noProof w:val="0"/>
                <w:lang w:val="ro-MD" w:eastAsia="ru-RU"/>
              </w:rPr>
              <w:t xml:space="preserve"> corespunzătoare a lucrărilor. </w:t>
            </w:r>
          </w:p>
          <w:p w14:paraId="315EF908"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4.7. Dacă Beneficiarul nu emite în timp util </w:t>
            </w:r>
            <w:proofErr w:type="spellStart"/>
            <w:r w:rsidRPr="00C62718">
              <w:rPr>
                <w:iCs/>
                <w:noProof w:val="0"/>
                <w:lang w:val="ro-MD" w:eastAsia="ru-RU"/>
              </w:rPr>
              <w:t>dispoziţii</w:t>
            </w:r>
            <w:proofErr w:type="spellEnd"/>
            <w:r w:rsidRPr="00C62718">
              <w:rPr>
                <w:iCs/>
                <w:noProof w:val="0"/>
                <w:lang w:val="ro-MD" w:eastAsia="ru-RU"/>
              </w:rPr>
              <w:t xml:space="preserve"> suplimentare care să </w:t>
            </w:r>
            <w:proofErr w:type="spellStart"/>
            <w:r w:rsidRPr="00C62718">
              <w:rPr>
                <w:iCs/>
                <w:noProof w:val="0"/>
                <w:lang w:val="ro-MD" w:eastAsia="ru-RU"/>
              </w:rPr>
              <w:t>conţină</w:t>
            </w:r>
            <w:proofErr w:type="spellEnd"/>
            <w:r w:rsidRPr="00C62718">
              <w:rPr>
                <w:iCs/>
                <w:noProof w:val="0"/>
                <w:lang w:val="ro-MD" w:eastAsia="ru-RU"/>
              </w:rPr>
              <w:t xml:space="preserve"> </w:t>
            </w:r>
            <w:proofErr w:type="spellStart"/>
            <w:r w:rsidRPr="00C62718">
              <w:rPr>
                <w:iCs/>
                <w:noProof w:val="0"/>
                <w:lang w:val="ro-MD" w:eastAsia="ru-RU"/>
              </w:rPr>
              <w:t>instrucţiuni</w:t>
            </w:r>
            <w:proofErr w:type="spellEnd"/>
            <w:r w:rsidRPr="00C62718">
              <w:rPr>
                <w:iCs/>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C62718">
              <w:rPr>
                <w:iCs/>
                <w:noProof w:val="0"/>
                <w:lang w:val="ro-MD" w:eastAsia="ru-RU"/>
              </w:rPr>
              <w:t>desfăşurarea</w:t>
            </w:r>
            <w:proofErr w:type="spellEnd"/>
            <w:r w:rsidRPr="00C62718">
              <w:rPr>
                <w:iCs/>
                <w:noProof w:val="0"/>
                <w:lang w:val="ro-MD" w:eastAsia="ru-RU"/>
              </w:rPr>
              <w:t xml:space="preserve"> lucrărilor. Notificarea va </w:t>
            </w:r>
            <w:proofErr w:type="spellStart"/>
            <w:r w:rsidRPr="00C62718">
              <w:rPr>
                <w:iCs/>
                <w:noProof w:val="0"/>
                <w:lang w:val="ro-MD" w:eastAsia="ru-RU"/>
              </w:rPr>
              <w:t>conţine</w:t>
            </w:r>
            <w:proofErr w:type="spellEnd"/>
            <w:r w:rsidRPr="00C62718">
              <w:rPr>
                <w:iCs/>
                <w:noProof w:val="0"/>
                <w:lang w:val="ro-MD" w:eastAsia="ru-RU"/>
              </w:rPr>
              <w:t xml:space="preserve"> detaliile sau </w:t>
            </w:r>
            <w:proofErr w:type="spellStart"/>
            <w:r w:rsidRPr="00C62718">
              <w:rPr>
                <w:iCs/>
                <w:noProof w:val="0"/>
                <w:lang w:val="ro-MD" w:eastAsia="ru-RU"/>
              </w:rPr>
              <w:t>dispoziţiile</w:t>
            </w:r>
            <w:proofErr w:type="spellEnd"/>
            <w:r w:rsidRPr="00C62718">
              <w:rPr>
                <w:iCs/>
                <w:noProof w:val="0"/>
                <w:lang w:val="ro-MD" w:eastAsia="ru-RU"/>
              </w:rPr>
              <w:t xml:space="preserve"> ce se cer </w:t>
            </w:r>
            <w:proofErr w:type="spellStart"/>
            <w:r w:rsidRPr="00C62718">
              <w:rPr>
                <w:iCs/>
                <w:noProof w:val="0"/>
                <w:lang w:val="ro-MD" w:eastAsia="ru-RU"/>
              </w:rPr>
              <w:t>şi</w:t>
            </w:r>
            <w:proofErr w:type="spellEnd"/>
            <w:r w:rsidRPr="00C62718">
              <w:rPr>
                <w:iCs/>
                <w:noProof w:val="0"/>
                <w:lang w:val="ro-MD" w:eastAsia="ru-RU"/>
              </w:rPr>
              <w:t xml:space="preserve"> va specifica data la care acestea au fost necesare, precum </w:t>
            </w:r>
            <w:proofErr w:type="spellStart"/>
            <w:r w:rsidRPr="00C62718">
              <w:rPr>
                <w:iCs/>
                <w:noProof w:val="0"/>
                <w:lang w:val="ro-MD" w:eastAsia="ru-RU"/>
              </w:rPr>
              <w:t>şi</w:t>
            </w:r>
            <w:proofErr w:type="spellEnd"/>
            <w:r w:rsidRPr="00C62718">
              <w:rPr>
                <w:iCs/>
                <w:noProof w:val="0"/>
                <w:lang w:val="ro-MD" w:eastAsia="ru-RU"/>
              </w:rPr>
              <w:t xml:space="preserve"> întârzierile sau întreruperile ce survin datorită lipsei acestor documente. </w:t>
            </w:r>
          </w:p>
          <w:p w14:paraId="23846713"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4.8. Întreaga </w:t>
            </w:r>
            <w:proofErr w:type="spellStart"/>
            <w:r w:rsidRPr="00C62718">
              <w:rPr>
                <w:iCs/>
                <w:noProof w:val="0"/>
                <w:lang w:val="ro-MD" w:eastAsia="ru-RU"/>
              </w:rPr>
              <w:t>documentaţie</w:t>
            </w:r>
            <w:proofErr w:type="spellEnd"/>
            <w:r w:rsidRPr="00C62718">
              <w:rPr>
                <w:iCs/>
                <w:noProof w:val="0"/>
                <w:lang w:val="ro-MD" w:eastAsia="ru-RU"/>
              </w:rPr>
              <w:t xml:space="preserve"> necesară pentru executarea lucrărilor de subantrepriză va fi pusă la </w:t>
            </w:r>
            <w:proofErr w:type="spellStart"/>
            <w:r w:rsidRPr="00C62718">
              <w:rPr>
                <w:iCs/>
                <w:noProof w:val="0"/>
                <w:lang w:val="ro-MD" w:eastAsia="ru-RU"/>
              </w:rPr>
              <w:t>dispoziţia</w:t>
            </w:r>
            <w:proofErr w:type="spellEnd"/>
            <w:r w:rsidRPr="00C62718">
              <w:rPr>
                <w:iCs/>
                <w:noProof w:val="0"/>
                <w:lang w:val="ro-MD" w:eastAsia="ru-RU"/>
              </w:rPr>
              <w:t xml:space="preserve"> subantreprenorilor de către Antreprenor, fără plată, în termenele din subcontracte (contracte de subantrepriză), stabilite prin graficul de </w:t>
            </w:r>
            <w:proofErr w:type="spellStart"/>
            <w:r w:rsidRPr="00C62718">
              <w:rPr>
                <w:iCs/>
                <w:noProof w:val="0"/>
                <w:lang w:val="ro-MD" w:eastAsia="ru-RU"/>
              </w:rPr>
              <w:t>execuţie</w:t>
            </w:r>
            <w:proofErr w:type="spellEnd"/>
            <w:r w:rsidRPr="00C62718">
              <w:rPr>
                <w:iCs/>
                <w:noProof w:val="0"/>
                <w:lang w:val="ro-MD" w:eastAsia="ru-RU"/>
              </w:rPr>
              <w:t xml:space="preserve">. </w:t>
            </w:r>
          </w:p>
          <w:p w14:paraId="2972FC1A"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4.9. Antreprenorul va executa </w:t>
            </w:r>
            <w:proofErr w:type="spellStart"/>
            <w:r w:rsidRPr="00C62718">
              <w:rPr>
                <w:iCs/>
                <w:noProof w:val="0"/>
                <w:lang w:val="ro-MD" w:eastAsia="ru-RU"/>
              </w:rPr>
              <w:t>şi</w:t>
            </w:r>
            <w:proofErr w:type="spellEnd"/>
            <w:r w:rsidRPr="00C62718">
              <w:rPr>
                <w:iCs/>
                <w:noProof w:val="0"/>
                <w:lang w:val="ro-MD" w:eastAsia="ru-RU"/>
              </w:rPr>
              <w:t xml:space="preserve"> va </w:t>
            </w:r>
            <w:proofErr w:type="spellStart"/>
            <w:r w:rsidRPr="00C62718">
              <w:rPr>
                <w:iCs/>
                <w:noProof w:val="0"/>
                <w:lang w:val="ro-MD" w:eastAsia="ru-RU"/>
              </w:rPr>
              <w:t>întreţine</w:t>
            </w:r>
            <w:proofErr w:type="spellEnd"/>
            <w:r w:rsidRPr="00C62718">
              <w:rPr>
                <w:iCs/>
                <w:noProof w:val="0"/>
                <w:lang w:val="ro-MD" w:eastAsia="ru-RU"/>
              </w:rPr>
              <w:t xml:space="preserve"> toate lucrările, va asigura </w:t>
            </w:r>
            <w:proofErr w:type="spellStart"/>
            <w:r w:rsidRPr="00C62718">
              <w:rPr>
                <w:iCs/>
                <w:noProof w:val="0"/>
                <w:lang w:val="ro-MD" w:eastAsia="ru-RU"/>
              </w:rPr>
              <w:t>forţa</w:t>
            </w:r>
            <w:proofErr w:type="spellEnd"/>
            <w:r w:rsidRPr="00C62718">
              <w:rPr>
                <w:iCs/>
                <w:noProof w:val="0"/>
                <w:lang w:val="ro-MD" w:eastAsia="ru-RU"/>
              </w:rPr>
              <w:t xml:space="preserve"> de muncă, materialele, utilajele de </w:t>
            </w:r>
            <w:proofErr w:type="spellStart"/>
            <w:r w:rsidRPr="00C62718">
              <w:rPr>
                <w:iCs/>
                <w:noProof w:val="0"/>
                <w:lang w:val="ro-MD" w:eastAsia="ru-RU"/>
              </w:rPr>
              <w:t>construcţiişi</w:t>
            </w:r>
            <w:proofErr w:type="spellEnd"/>
            <w:r w:rsidRPr="00C62718">
              <w:rPr>
                <w:iCs/>
                <w:noProof w:val="0"/>
                <w:lang w:val="ro-MD" w:eastAsia="ru-RU"/>
              </w:rPr>
              <w:t xml:space="preserve"> obiectele cu caracter provizoriu pentru executarea lucrărilor. Acesta </w:t>
            </w:r>
            <w:proofErr w:type="spellStart"/>
            <w:r w:rsidRPr="00C62718">
              <w:rPr>
                <w:iCs/>
                <w:noProof w:val="0"/>
                <w:lang w:val="ro-MD" w:eastAsia="ru-RU"/>
              </w:rPr>
              <w:t>îşi</w:t>
            </w:r>
            <w:proofErr w:type="spellEnd"/>
            <w:r w:rsidRPr="00C62718">
              <w:rPr>
                <w:iCs/>
                <w:noProof w:val="0"/>
                <w:lang w:val="ro-MD" w:eastAsia="ru-RU"/>
              </w:rPr>
              <w:t xml:space="preserve"> asumă întreaga responsabilitate pentru toate </w:t>
            </w:r>
            <w:proofErr w:type="spellStart"/>
            <w:r w:rsidRPr="00C62718">
              <w:rPr>
                <w:iCs/>
                <w:noProof w:val="0"/>
                <w:lang w:val="ro-MD" w:eastAsia="ru-RU"/>
              </w:rPr>
              <w:t>operaţiunile</w:t>
            </w:r>
            <w:proofErr w:type="spellEnd"/>
            <w:r w:rsidRPr="00C62718">
              <w:rPr>
                <w:iCs/>
                <w:noProof w:val="0"/>
                <w:lang w:val="ro-MD" w:eastAsia="ru-RU"/>
              </w:rPr>
              <w:t xml:space="preserve"> executate pe </w:t>
            </w:r>
            <w:proofErr w:type="spellStart"/>
            <w:r w:rsidRPr="00C62718">
              <w:rPr>
                <w:iCs/>
                <w:noProof w:val="0"/>
                <w:lang w:val="ro-MD" w:eastAsia="ru-RU"/>
              </w:rPr>
              <w:t>şantier</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pentru procedeele de </w:t>
            </w:r>
            <w:proofErr w:type="spellStart"/>
            <w:r w:rsidRPr="00C62718">
              <w:rPr>
                <w:iCs/>
                <w:noProof w:val="0"/>
                <w:lang w:val="ro-MD" w:eastAsia="ru-RU"/>
              </w:rPr>
              <w:t>execuţie</w:t>
            </w:r>
            <w:proofErr w:type="spellEnd"/>
            <w:r w:rsidRPr="00C62718">
              <w:rPr>
                <w:iCs/>
                <w:noProof w:val="0"/>
                <w:lang w:val="ro-MD" w:eastAsia="ru-RU"/>
              </w:rPr>
              <w:t xml:space="preserve"> utilizate. </w:t>
            </w:r>
          </w:p>
          <w:p w14:paraId="3B3E2DC3"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4.10. Antreprenorul, prin atribuirea ofertei în favoarea sa, se angajează să prezinte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 contractului, în cuantum de 5% din valoarea contractului atribuit.</w:t>
            </w:r>
          </w:p>
          <w:p w14:paraId="5B6E7425" w14:textId="77777777" w:rsidR="005C5ED4" w:rsidRPr="003B35EE" w:rsidRDefault="005C5ED4" w:rsidP="005C5ED4">
            <w:pPr>
              <w:tabs>
                <w:tab w:val="left" w:pos="567"/>
              </w:tabs>
              <w:spacing w:line="276" w:lineRule="auto"/>
              <w:jc w:val="both"/>
              <w:rPr>
                <w:noProof w:val="0"/>
                <w:lang w:val="ro-MD" w:eastAsia="ru-RU"/>
              </w:rPr>
            </w:pPr>
            <w:r w:rsidRPr="00C62718">
              <w:rPr>
                <w:iCs/>
                <w:noProof w:val="0"/>
                <w:lang w:val="ro-MD" w:eastAsia="ru-RU"/>
              </w:rPr>
              <w:t xml:space="preserve">4.11. Autoritatea contractantă eliberează/restituie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Antreprenorului după semnarea procesului-verbal de </w:t>
            </w:r>
            <w:proofErr w:type="spellStart"/>
            <w:r w:rsidRPr="00C62718">
              <w:rPr>
                <w:iCs/>
                <w:noProof w:val="0"/>
                <w:lang w:val="ro-MD" w:eastAsia="ru-RU"/>
              </w:rPr>
              <w:t>recepţie</w:t>
            </w:r>
            <w:proofErr w:type="spellEnd"/>
            <w:r w:rsidRPr="00C62718">
              <w:rPr>
                <w:iCs/>
                <w:noProof w:val="0"/>
                <w:lang w:val="ro-MD" w:eastAsia="ru-RU"/>
              </w:rPr>
              <w:t xml:space="preserve"> finală/ procesului-verbal la terminarea lucrărilor</w:t>
            </w:r>
            <w:r w:rsidRPr="003B35EE">
              <w:rPr>
                <w:i/>
                <w:noProof w:val="0"/>
                <w:lang w:val="ro-MD" w:eastAsia="ru-RU"/>
              </w:rPr>
              <w:t xml:space="preserve"> </w:t>
            </w:r>
            <w:r w:rsidRPr="003B35EE">
              <w:rPr>
                <w:noProof w:val="0"/>
                <w:lang w:val="ro-MD" w:eastAsia="ru-RU"/>
              </w:rPr>
              <w:t xml:space="preserve">în cel mult 15 zile. În cazul </w:t>
            </w:r>
            <w:proofErr w:type="spellStart"/>
            <w:r w:rsidRPr="003B35EE">
              <w:rPr>
                <w:noProof w:val="0"/>
                <w:lang w:val="ro-MD" w:eastAsia="ru-RU"/>
              </w:rPr>
              <w:t>recepţiei</w:t>
            </w:r>
            <w:proofErr w:type="spellEnd"/>
            <w:r w:rsidRPr="003B35EE">
              <w:rPr>
                <w:noProof w:val="0"/>
                <w:lang w:val="ro-MD" w:eastAsia="ru-RU"/>
              </w:rPr>
              <w:t xml:space="preserve"> cu </w:t>
            </w:r>
            <w:proofErr w:type="spellStart"/>
            <w:r w:rsidRPr="003B35EE">
              <w:rPr>
                <w:noProof w:val="0"/>
                <w:lang w:val="ro-MD" w:eastAsia="ru-RU"/>
              </w:rPr>
              <w:t>obiecţii</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se va restitui în cel mult 15 zile după înlăturarea acestora.</w:t>
            </w:r>
          </w:p>
          <w:p w14:paraId="376A9545"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lastRenderedPageBreak/>
              <w:t xml:space="preserve">4.12.Antreprenorul trebuie să constituie </w:t>
            </w:r>
            <w:proofErr w:type="spellStart"/>
            <w:r w:rsidRPr="003B35EE">
              <w:rPr>
                <w:noProof w:val="0"/>
                <w:lang w:val="ro-MD" w:eastAsia="ru-RU"/>
              </w:rPr>
              <w:t>garanţia</w:t>
            </w:r>
            <w:proofErr w:type="spellEnd"/>
            <w:r w:rsidRPr="003B35EE">
              <w:rPr>
                <w:noProof w:val="0"/>
                <w:lang w:val="ro-MD" w:eastAsia="ru-RU"/>
              </w:rPr>
              <w:t xml:space="preserve"> de bună </w:t>
            </w:r>
            <w:proofErr w:type="spellStart"/>
            <w:r w:rsidRPr="003B35EE">
              <w:rPr>
                <w:noProof w:val="0"/>
                <w:lang w:val="ro-MD" w:eastAsia="ru-RU"/>
              </w:rPr>
              <w:t>execuţie</w:t>
            </w:r>
            <w:proofErr w:type="spellEnd"/>
            <w:r w:rsidRPr="003B35EE">
              <w:rPr>
                <w:noProof w:val="0"/>
                <w:lang w:val="ro-MD" w:eastAsia="ru-RU"/>
              </w:rPr>
              <w:t xml:space="preserve"> după primirea scrisorii de acceptare, dar nu mai târziu de data încheierii contractului. Atât timp cât el nu </w:t>
            </w:r>
            <w:proofErr w:type="spellStart"/>
            <w:r w:rsidRPr="003B35EE">
              <w:rPr>
                <w:noProof w:val="0"/>
                <w:lang w:val="ro-MD" w:eastAsia="ru-RU"/>
              </w:rPr>
              <w:t>şi</w:t>
            </w:r>
            <w:proofErr w:type="spellEnd"/>
            <w:r w:rsidRPr="003B35EE">
              <w:rPr>
                <w:noProof w:val="0"/>
                <w:lang w:val="ro-MD" w:eastAsia="ru-RU"/>
              </w:rPr>
              <w:t xml:space="preserve">-a îndeplinit această </w:t>
            </w:r>
            <w:proofErr w:type="spellStart"/>
            <w:r w:rsidRPr="003B35EE">
              <w:rPr>
                <w:noProof w:val="0"/>
                <w:lang w:val="ro-MD" w:eastAsia="ru-RU"/>
              </w:rPr>
              <w:t>obligaţiune</w:t>
            </w:r>
            <w:proofErr w:type="spellEnd"/>
            <w:r w:rsidRPr="003B35EE">
              <w:rPr>
                <w:noProof w:val="0"/>
                <w:lang w:val="ro-MD" w:eastAsia="ru-RU"/>
              </w:rPr>
              <w:t xml:space="preserve">, Beneficiarul poate să </w:t>
            </w:r>
            <w:proofErr w:type="spellStart"/>
            <w:r w:rsidRPr="003B35EE">
              <w:rPr>
                <w:noProof w:val="0"/>
                <w:lang w:val="ro-MD" w:eastAsia="ru-RU"/>
              </w:rPr>
              <w:t>reţină</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Antreprenorului pentru ofertă. </w:t>
            </w:r>
          </w:p>
          <w:p w14:paraId="0EED4C24"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4.13. Antreprenorul garantează că, la data </w:t>
            </w:r>
            <w:proofErr w:type="spellStart"/>
            <w:r w:rsidRPr="003B35EE">
              <w:rPr>
                <w:noProof w:val="0"/>
                <w:lang w:val="ro-MD" w:eastAsia="ru-RU"/>
              </w:rPr>
              <w:t>recepţiei</w:t>
            </w:r>
            <w:proofErr w:type="spellEnd"/>
            <w:r w:rsidRPr="003B35EE">
              <w:rPr>
                <w:noProof w:val="0"/>
                <w:lang w:val="ro-MD" w:eastAsia="ru-RU"/>
              </w:rPr>
              <w:t xml:space="preserve">, lucrarea executată are </w:t>
            </w:r>
            <w:proofErr w:type="spellStart"/>
            <w:r w:rsidRPr="003B35EE">
              <w:rPr>
                <w:noProof w:val="0"/>
                <w:lang w:val="ro-MD" w:eastAsia="ru-RU"/>
              </w:rPr>
              <w:t>calităţile</w:t>
            </w:r>
            <w:proofErr w:type="spellEnd"/>
            <w:r w:rsidRPr="003B35EE">
              <w:rPr>
                <w:noProof w:val="0"/>
                <w:lang w:val="ro-MD" w:eastAsia="ru-RU"/>
              </w:rPr>
              <w:t xml:space="preserve"> stipulate în contract, corespunde reglementărilor tehnice </w:t>
            </w:r>
            <w:proofErr w:type="spellStart"/>
            <w:r w:rsidRPr="003B35EE">
              <w:rPr>
                <w:noProof w:val="0"/>
                <w:lang w:val="ro-MD" w:eastAsia="ru-RU"/>
              </w:rPr>
              <w:t>şi</w:t>
            </w:r>
            <w:proofErr w:type="spellEnd"/>
            <w:r w:rsidRPr="003B35EE">
              <w:rPr>
                <w:noProof w:val="0"/>
                <w:lang w:val="ro-MD" w:eastAsia="ru-RU"/>
              </w:rPr>
              <w:t xml:space="preserve"> nu este afectată de vicii care ar diminua sau chiar anula valoarea sau posibilitatea de utilizare, conform </w:t>
            </w:r>
            <w:proofErr w:type="spellStart"/>
            <w:r w:rsidRPr="003B35EE">
              <w:rPr>
                <w:noProof w:val="0"/>
                <w:lang w:val="ro-MD" w:eastAsia="ru-RU"/>
              </w:rPr>
              <w:t>condiţiilor</w:t>
            </w:r>
            <w:proofErr w:type="spellEnd"/>
            <w:r w:rsidRPr="003B35EE">
              <w:rPr>
                <w:noProof w:val="0"/>
                <w:lang w:val="ro-MD" w:eastAsia="ru-RU"/>
              </w:rPr>
              <w:t xml:space="preserve"> normale de folosire sau a celor explicite în contract. </w:t>
            </w:r>
          </w:p>
          <w:p w14:paraId="408EACE9"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4.14. La lucrările la care se fac încercări, se consideră calitatea probei îndeplinită atâta timp cât rezultatele se înscriu în limitele admise prin reglementările tehnice. </w:t>
            </w:r>
          </w:p>
          <w:p w14:paraId="3C8C4A73"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4.15. Beneficiarul are dreptul de a supraveghea </w:t>
            </w:r>
            <w:proofErr w:type="spellStart"/>
            <w:r w:rsidRPr="003B35EE">
              <w:rPr>
                <w:noProof w:val="0"/>
                <w:lang w:val="ro-MD" w:eastAsia="ru-RU"/>
              </w:rPr>
              <w:t>desfăşurarea</w:t>
            </w:r>
            <w:proofErr w:type="spellEnd"/>
            <w:r w:rsidRPr="003B35EE">
              <w:rPr>
                <w:noProof w:val="0"/>
                <w:lang w:val="ro-MD" w:eastAsia="ru-RU"/>
              </w:rPr>
              <w:t xml:space="preserve"> lucrărilor în conformitate cu prevederile contractului, prin responsabilii tehnici </w:t>
            </w:r>
            <w:proofErr w:type="spellStart"/>
            <w:r w:rsidRPr="003B35EE">
              <w:rPr>
                <w:noProof w:val="0"/>
                <w:lang w:val="ro-MD" w:eastAsia="ru-RU"/>
              </w:rPr>
              <w:t>atestaţi</w:t>
            </w:r>
            <w:proofErr w:type="spellEnd"/>
            <w:r w:rsidRPr="003B35EE">
              <w:rPr>
                <w:noProof w:val="0"/>
                <w:lang w:val="ro-MD" w:eastAsia="ru-RU"/>
              </w:rPr>
              <w:t xml:space="preserve">. Acestora li se va asigura accesul la locul de muncă, în ateliere, depozite </w:t>
            </w:r>
            <w:proofErr w:type="spellStart"/>
            <w:r w:rsidRPr="003B35EE">
              <w:rPr>
                <w:noProof w:val="0"/>
                <w:lang w:val="ro-MD" w:eastAsia="ru-RU"/>
              </w:rPr>
              <w:t>şi</w:t>
            </w:r>
            <w:proofErr w:type="spellEnd"/>
            <w:r w:rsidRPr="003B35EE">
              <w:rPr>
                <w:noProof w:val="0"/>
                <w:lang w:val="ro-MD" w:eastAsia="ru-RU"/>
              </w:rPr>
              <w:t xml:space="preserve"> oriunde se </w:t>
            </w:r>
            <w:proofErr w:type="spellStart"/>
            <w:r w:rsidRPr="003B35EE">
              <w:rPr>
                <w:noProof w:val="0"/>
                <w:lang w:val="ro-MD" w:eastAsia="ru-RU"/>
              </w:rPr>
              <w:t>desfăşoară</w:t>
            </w:r>
            <w:proofErr w:type="spellEnd"/>
            <w:r w:rsidRPr="003B35EE">
              <w:rPr>
                <w:noProof w:val="0"/>
                <w:lang w:val="ro-MD" w:eastAsia="ru-RU"/>
              </w:rPr>
              <w:t xml:space="preserve"> </w:t>
            </w:r>
            <w:proofErr w:type="spellStart"/>
            <w:r w:rsidRPr="003B35EE">
              <w:rPr>
                <w:noProof w:val="0"/>
                <w:lang w:val="ro-MD" w:eastAsia="ru-RU"/>
              </w:rPr>
              <w:t>activităţi</w:t>
            </w:r>
            <w:proofErr w:type="spellEnd"/>
            <w:r w:rsidRPr="003B35EE">
              <w:rPr>
                <w:noProof w:val="0"/>
                <w:lang w:val="ro-MD" w:eastAsia="ru-RU"/>
              </w:rPr>
              <w:t xml:space="preserve"> legate de realizarea </w:t>
            </w:r>
            <w:proofErr w:type="spellStart"/>
            <w:r w:rsidRPr="003B35EE">
              <w:rPr>
                <w:noProof w:val="0"/>
                <w:lang w:val="ro-MD" w:eastAsia="ru-RU"/>
              </w:rPr>
              <w:t>obligaţiilor</w:t>
            </w:r>
            <w:proofErr w:type="spellEnd"/>
            <w:r w:rsidRPr="003B35EE">
              <w:rPr>
                <w:noProof w:val="0"/>
                <w:lang w:val="ro-MD" w:eastAsia="ru-RU"/>
              </w:rPr>
              <w:t xml:space="preserve"> contractuale. La cerere, trebuie să i se pună la </w:t>
            </w:r>
            <w:proofErr w:type="spellStart"/>
            <w:r w:rsidRPr="003B35EE">
              <w:rPr>
                <w:noProof w:val="0"/>
                <w:lang w:val="ro-MD" w:eastAsia="ru-RU"/>
              </w:rPr>
              <w:t>dispoziţie</w:t>
            </w:r>
            <w:proofErr w:type="spellEnd"/>
            <w:r w:rsidRPr="003B35EE">
              <w:rPr>
                <w:noProof w:val="0"/>
                <w:lang w:val="ro-MD" w:eastAsia="ru-RU"/>
              </w:rPr>
              <w:t xml:space="preserve"> desenele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documentaţia</w:t>
            </w:r>
            <w:proofErr w:type="spellEnd"/>
            <w:r w:rsidRPr="003B35EE">
              <w:rPr>
                <w:noProof w:val="0"/>
                <w:lang w:val="ro-MD" w:eastAsia="ru-RU"/>
              </w:rPr>
              <w:t xml:space="preserve"> de </w:t>
            </w:r>
            <w:proofErr w:type="spellStart"/>
            <w:r w:rsidRPr="003B35EE">
              <w:rPr>
                <w:noProof w:val="0"/>
                <w:lang w:val="ro-MD" w:eastAsia="ru-RU"/>
              </w:rPr>
              <w:t>execuţie</w:t>
            </w:r>
            <w:proofErr w:type="spellEnd"/>
            <w:r w:rsidRPr="003B35EE">
              <w:rPr>
                <w:noProof w:val="0"/>
                <w:lang w:val="ro-MD" w:eastAsia="ru-RU"/>
              </w:rPr>
              <w:t xml:space="preserve"> pentru examinare </w:t>
            </w:r>
            <w:proofErr w:type="spellStart"/>
            <w:r w:rsidRPr="003B35EE">
              <w:rPr>
                <w:noProof w:val="0"/>
                <w:lang w:val="ro-MD" w:eastAsia="ru-RU"/>
              </w:rPr>
              <w:t>şi</w:t>
            </w:r>
            <w:proofErr w:type="spellEnd"/>
            <w:r w:rsidRPr="003B35EE">
              <w:rPr>
                <w:noProof w:val="0"/>
                <w:lang w:val="ro-MD" w:eastAsia="ru-RU"/>
              </w:rPr>
              <w:t xml:space="preserve"> să i se dea toate lămuririle, </w:t>
            </w:r>
            <w:proofErr w:type="spellStart"/>
            <w:r w:rsidRPr="003B35EE">
              <w:rPr>
                <w:noProof w:val="0"/>
                <w:lang w:val="ro-MD" w:eastAsia="ru-RU"/>
              </w:rPr>
              <w:t>condiţia</w:t>
            </w:r>
            <w:proofErr w:type="spellEnd"/>
            <w:r w:rsidRPr="003B35EE">
              <w:rPr>
                <w:noProof w:val="0"/>
                <w:lang w:val="ro-MD" w:eastAsia="ru-RU"/>
              </w:rPr>
              <w:t xml:space="preserve"> fiind ca prin aceasta să nu se dezvăluie informația și să nu fie utilizată în scopuri proprii, indiferent dacă contractul a fost sau nu încheiat. </w:t>
            </w:r>
          </w:p>
          <w:p w14:paraId="6D10F584"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4.16. Beneficiarul este autorizat să emită </w:t>
            </w:r>
            <w:proofErr w:type="spellStart"/>
            <w:r w:rsidRPr="003B35EE">
              <w:rPr>
                <w:noProof w:val="0"/>
                <w:lang w:val="ro-MD" w:eastAsia="ru-RU"/>
              </w:rPr>
              <w:t>dispoziţiile</w:t>
            </w:r>
            <w:proofErr w:type="spellEnd"/>
            <w:r w:rsidRPr="003B35EE">
              <w:rPr>
                <w:noProof w:val="0"/>
                <w:lang w:val="ro-MD" w:eastAsia="ru-RU"/>
              </w:rPr>
              <w:t xml:space="preserve"> pe care le consideră necesare executării lucrărilor, cu respectarea drepturilor Antreprenorului. </w:t>
            </w:r>
            <w:proofErr w:type="spellStart"/>
            <w:r w:rsidRPr="003B35EE">
              <w:rPr>
                <w:noProof w:val="0"/>
                <w:lang w:val="ro-MD" w:eastAsia="ru-RU"/>
              </w:rPr>
              <w:t>Dispoziţiile</w:t>
            </w:r>
            <w:proofErr w:type="spellEnd"/>
            <w:r w:rsidRPr="003B35EE">
              <w:rPr>
                <w:noProof w:val="0"/>
                <w:lang w:val="ro-MD" w:eastAsia="ru-RU"/>
              </w:rPr>
              <w:t xml:space="preserve"> se adresează în principiu numai Antreprenorului </w:t>
            </w:r>
            <w:proofErr w:type="spellStart"/>
            <w:r w:rsidRPr="003B35EE">
              <w:rPr>
                <w:noProof w:val="0"/>
                <w:lang w:val="ro-MD" w:eastAsia="ru-RU"/>
              </w:rPr>
              <w:t>şi</w:t>
            </w:r>
            <w:proofErr w:type="spellEnd"/>
            <w:r w:rsidRPr="003B35EE">
              <w:rPr>
                <w:noProof w:val="0"/>
                <w:lang w:val="ro-MD" w:eastAsia="ru-RU"/>
              </w:rPr>
              <w:t xml:space="preserve"> dirigintelui de </w:t>
            </w:r>
            <w:proofErr w:type="spellStart"/>
            <w:r w:rsidRPr="003B35EE">
              <w:rPr>
                <w:noProof w:val="0"/>
                <w:lang w:val="ro-MD" w:eastAsia="ru-RU"/>
              </w:rPr>
              <w:t>şantier</w:t>
            </w:r>
            <w:proofErr w:type="spellEnd"/>
            <w:r w:rsidRPr="003B35EE">
              <w:rPr>
                <w:noProof w:val="0"/>
                <w:lang w:val="ro-MD" w:eastAsia="ru-RU"/>
              </w:rPr>
              <w:t xml:space="preserve">, cu </w:t>
            </w:r>
            <w:proofErr w:type="spellStart"/>
            <w:r w:rsidRPr="003B35EE">
              <w:rPr>
                <w:noProof w:val="0"/>
                <w:lang w:val="ro-MD" w:eastAsia="ru-RU"/>
              </w:rPr>
              <w:t>excepţia</w:t>
            </w:r>
            <w:proofErr w:type="spellEnd"/>
            <w:r w:rsidRPr="003B35EE">
              <w:rPr>
                <w:noProof w:val="0"/>
                <w:lang w:val="ro-MD" w:eastAsia="ru-RU"/>
              </w:rPr>
              <w:t xml:space="preserve"> cazurilor în care trebuie de intervenit împotriva unui pericol iminent sau declarat. Beneficiarului trebuie să i se comunice numele dirigintelui de </w:t>
            </w:r>
            <w:proofErr w:type="spellStart"/>
            <w:r w:rsidRPr="003B35EE">
              <w:rPr>
                <w:noProof w:val="0"/>
                <w:lang w:val="ro-MD" w:eastAsia="ru-RU"/>
              </w:rPr>
              <w:t>şantier</w:t>
            </w:r>
            <w:proofErr w:type="spellEnd"/>
            <w:r w:rsidRPr="003B35EE">
              <w:rPr>
                <w:noProof w:val="0"/>
                <w:lang w:val="ro-MD" w:eastAsia="ru-RU"/>
              </w:rPr>
              <w:t xml:space="preserve"> atestat </w:t>
            </w:r>
            <w:proofErr w:type="spellStart"/>
            <w:r w:rsidRPr="003B35EE">
              <w:rPr>
                <w:noProof w:val="0"/>
                <w:lang w:val="ro-MD" w:eastAsia="ru-RU"/>
              </w:rPr>
              <w:t>tehnico</w:t>
            </w:r>
            <w:proofErr w:type="spellEnd"/>
            <w:r w:rsidRPr="003B35EE">
              <w:rPr>
                <w:noProof w:val="0"/>
                <w:lang w:val="ro-MD" w:eastAsia="ru-RU"/>
              </w:rPr>
              <w:t xml:space="preserve">-profesional, care va dirija </w:t>
            </w:r>
            <w:proofErr w:type="spellStart"/>
            <w:r w:rsidRPr="003B35EE">
              <w:rPr>
                <w:noProof w:val="0"/>
                <w:lang w:val="ro-MD" w:eastAsia="ru-RU"/>
              </w:rPr>
              <w:t>execuţia</w:t>
            </w:r>
            <w:proofErr w:type="spellEnd"/>
            <w:r w:rsidRPr="003B35EE">
              <w:rPr>
                <w:noProof w:val="0"/>
                <w:lang w:val="ro-MD" w:eastAsia="ru-RU"/>
              </w:rPr>
              <w:t xml:space="preserve"> lucrărilor </w:t>
            </w:r>
            <w:proofErr w:type="spellStart"/>
            <w:r w:rsidRPr="003B35EE">
              <w:rPr>
                <w:noProof w:val="0"/>
                <w:lang w:val="ro-MD" w:eastAsia="ru-RU"/>
              </w:rPr>
              <w:t>şi</w:t>
            </w:r>
            <w:proofErr w:type="spellEnd"/>
            <w:r w:rsidRPr="003B35EE">
              <w:rPr>
                <w:noProof w:val="0"/>
                <w:lang w:val="ro-MD" w:eastAsia="ru-RU"/>
              </w:rPr>
              <w:t xml:space="preserve"> va verifica calitatea lor din partea Antreprenorului.</w:t>
            </w:r>
          </w:p>
          <w:p w14:paraId="3EA7BDB1"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4.17. Dacă Antreprenorul consideră că </w:t>
            </w:r>
            <w:proofErr w:type="spellStart"/>
            <w:r w:rsidRPr="003B35EE">
              <w:rPr>
                <w:noProof w:val="0"/>
                <w:lang w:val="ro-MD" w:eastAsia="ru-RU"/>
              </w:rPr>
              <w:t>dispoziţiile</w:t>
            </w:r>
            <w:proofErr w:type="spellEnd"/>
            <w:r w:rsidRPr="003B35EE">
              <w:rPr>
                <w:noProof w:val="0"/>
                <w:lang w:val="ro-MD" w:eastAsia="ru-RU"/>
              </w:rPr>
              <w:t xml:space="preserve"> Beneficiarului sunt nejustificate sau inoportune, el poate înainta </w:t>
            </w:r>
            <w:proofErr w:type="spellStart"/>
            <w:r w:rsidRPr="003B35EE">
              <w:rPr>
                <w:noProof w:val="0"/>
                <w:lang w:val="ro-MD" w:eastAsia="ru-RU"/>
              </w:rPr>
              <w:t>obiecţii</w:t>
            </w:r>
            <w:proofErr w:type="spellEnd"/>
            <w:r w:rsidRPr="003B35EE">
              <w:rPr>
                <w:noProof w:val="0"/>
                <w:lang w:val="ro-MD" w:eastAsia="ru-RU"/>
              </w:rPr>
              <w:t xml:space="preserve">, dar acestea nu îl scutește de obligația de a executa </w:t>
            </w:r>
            <w:proofErr w:type="spellStart"/>
            <w:r w:rsidRPr="003B35EE">
              <w:rPr>
                <w:noProof w:val="0"/>
                <w:lang w:val="ro-MD" w:eastAsia="ru-RU"/>
              </w:rPr>
              <w:t>dispoziţiile</w:t>
            </w:r>
            <w:proofErr w:type="spellEnd"/>
            <w:r w:rsidRPr="003B35EE">
              <w:rPr>
                <w:noProof w:val="0"/>
                <w:lang w:val="ro-MD" w:eastAsia="ru-RU"/>
              </w:rPr>
              <w:t xml:space="preserve"> primite, în afara cazului în care ele contravin prevederilor legale. Dacă prin executarea </w:t>
            </w:r>
            <w:proofErr w:type="spellStart"/>
            <w:r w:rsidRPr="003B35EE">
              <w:rPr>
                <w:noProof w:val="0"/>
                <w:lang w:val="ro-MD" w:eastAsia="ru-RU"/>
              </w:rPr>
              <w:t>dispoziţiilor</w:t>
            </w:r>
            <w:proofErr w:type="spellEnd"/>
            <w:r w:rsidRPr="003B35EE">
              <w:rPr>
                <w:noProof w:val="0"/>
                <w:lang w:val="ro-MD" w:eastAsia="ru-RU"/>
              </w:rPr>
              <w:t xml:space="preserve"> Beneficiarului se creează </w:t>
            </w:r>
            <w:proofErr w:type="spellStart"/>
            <w:r w:rsidRPr="003B35EE">
              <w:rPr>
                <w:noProof w:val="0"/>
                <w:lang w:val="ro-MD" w:eastAsia="ru-RU"/>
              </w:rPr>
              <w:t>dificultăţi</w:t>
            </w:r>
            <w:proofErr w:type="spellEnd"/>
            <w:r w:rsidRPr="003B35EE">
              <w:rPr>
                <w:noProof w:val="0"/>
                <w:lang w:val="ro-MD" w:eastAsia="ru-RU"/>
              </w:rPr>
              <w:t xml:space="preserve"> în </w:t>
            </w:r>
            <w:proofErr w:type="spellStart"/>
            <w:r w:rsidRPr="003B35EE">
              <w:rPr>
                <w:noProof w:val="0"/>
                <w:lang w:val="ro-MD" w:eastAsia="ru-RU"/>
              </w:rPr>
              <w:t>execuţie</w:t>
            </w:r>
            <w:proofErr w:type="spellEnd"/>
            <w:r w:rsidRPr="003B35EE">
              <w:rPr>
                <w:noProof w:val="0"/>
                <w:lang w:val="ro-MD" w:eastAsia="ru-RU"/>
              </w:rPr>
              <w:t xml:space="preserve">, care generează cheltuieli suplimentare, acestea vor fi suportate de către Beneficiar. </w:t>
            </w:r>
          </w:p>
          <w:p w14:paraId="44250924"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4.18. Trasarea axelor principale, bornelor de </w:t>
            </w:r>
            <w:proofErr w:type="spellStart"/>
            <w:r w:rsidRPr="003B35EE">
              <w:rPr>
                <w:noProof w:val="0"/>
                <w:lang w:val="ro-MD" w:eastAsia="ru-RU"/>
              </w:rPr>
              <w:t>referinţă</w:t>
            </w:r>
            <w:proofErr w:type="spellEnd"/>
            <w:r w:rsidRPr="003B35EE">
              <w:rPr>
                <w:noProof w:val="0"/>
                <w:lang w:val="ro-MD" w:eastAsia="ru-RU"/>
              </w:rPr>
              <w:t xml:space="preserve">, căilor de </w:t>
            </w:r>
            <w:proofErr w:type="spellStart"/>
            <w:r w:rsidRPr="003B35EE">
              <w:rPr>
                <w:noProof w:val="0"/>
                <w:lang w:val="ro-MD" w:eastAsia="ru-RU"/>
              </w:rPr>
              <w:t>circulaţieşi</w:t>
            </w:r>
            <w:proofErr w:type="spellEnd"/>
            <w:r w:rsidRPr="003B35EE">
              <w:rPr>
                <w:noProof w:val="0"/>
                <w:lang w:val="ro-MD" w:eastAsia="ru-RU"/>
              </w:rPr>
              <w:t xml:space="preserve"> limitelor terenului pus la </w:t>
            </w:r>
            <w:proofErr w:type="spellStart"/>
            <w:r w:rsidRPr="003B35EE">
              <w:rPr>
                <w:noProof w:val="0"/>
                <w:lang w:val="ro-MD" w:eastAsia="ru-RU"/>
              </w:rPr>
              <w:t>dispoziţia</w:t>
            </w:r>
            <w:proofErr w:type="spellEnd"/>
            <w:r w:rsidRPr="003B35EE">
              <w:rPr>
                <w:noProof w:val="0"/>
                <w:lang w:val="ro-MD" w:eastAsia="ru-RU"/>
              </w:rPr>
              <w:t xml:space="preserve"> Antreprenorului, precum </w:t>
            </w:r>
            <w:proofErr w:type="spellStart"/>
            <w:r w:rsidRPr="003B35EE">
              <w:rPr>
                <w:noProof w:val="0"/>
                <w:lang w:val="ro-MD" w:eastAsia="ru-RU"/>
              </w:rPr>
              <w:t>şi</w:t>
            </w:r>
            <w:proofErr w:type="spellEnd"/>
            <w:r w:rsidRPr="003B35EE">
              <w:rPr>
                <w:noProof w:val="0"/>
                <w:lang w:val="ro-MD" w:eastAsia="ru-RU"/>
              </w:rPr>
              <w:t xml:space="preserve"> materializarea cotelor de nivel în imediata apropiere a terenului, sunt </w:t>
            </w:r>
            <w:proofErr w:type="spellStart"/>
            <w:r w:rsidRPr="003B35EE">
              <w:rPr>
                <w:noProof w:val="0"/>
                <w:lang w:val="ro-MD" w:eastAsia="ru-RU"/>
              </w:rPr>
              <w:t>obligaţiuni</w:t>
            </w:r>
            <w:proofErr w:type="spellEnd"/>
            <w:r w:rsidRPr="003B35EE">
              <w:rPr>
                <w:noProof w:val="0"/>
                <w:lang w:val="ro-MD" w:eastAsia="ru-RU"/>
              </w:rPr>
              <w:t xml:space="preserve"> ale Antreprenorului. </w:t>
            </w:r>
          </w:p>
          <w:p w14:paraId="5BDC7BC0"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4.19. Pentru verificarea trasării de către Beneficiar sau proiectant, Antreprenorul este obligat să protejeze </w:t>
            </w:r>
            <w:proofErr w:type="spellStart"/>
            <w:r w:rsidRPr="003B35EE">
              <w:rPr>
                <w:noProof w:val="0"/>
                <w:lang w:val="ro-MD" w:eastAsia="ru-RU"/>
              </w:rPr>
              <w:t>şi</w:t>
            </w:r>
            <w:proofErr w:type="spellEnd"/>
            <w:r w:rsidRPr="003B35EE">
              <w:rPr>
                <w:noProof w:val="0"/>
                <w:lang w:val="ro-MD" w:eastAsia="ru-RU"/>
              </w:rPr>
              <w:t xml:space="preserve"> să păstreze toate reperele, bornele sau alte obiecte folosite la trasarea lucrărilor. </w:t>
            </w:r>
          </w:p>
          <w:p w14:paraId="34844E24"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4.20. Ridicările de teren, trasările </w:t>
            </w:r>
            <w:proofErr w:type="spellStart"/>
            <w:r w:rsidRPr="003B35EE">
              <w:rPr>
                <w:noProof w:val="0"/>
                <w:lang w:val="ro-MD" w:eastAsia="ru-RU"/>
              </w:rPr>
              <w:t>şi</w:t>
            </w:r>
            <w:proofErr w:type="spellEnd"/>
            <w:r w:rsidRPr="003B35EE">
              <w:rPr>
                <w:noProof w:val="0"/>
                <w:lang w:val="ro-MD" w:eastAsia="ru-RU"/>
              </w:rPr>
              <w:t xml:space="preserve"> cotele de nivel, precum </w:t>
            </w:r>
            <w:proofErr w:type="spellStart"/>
            <w:r w:rsidRPr="003B35EE">
              <w:rPr>
                <w:noProof w:val="0"/>
                <w:lang w:val="ro-MD" w:eastAsia="ru-RU"/>
              </w:rPr>
              <w:t>şi</w:t>
            </w:r>
            <w:proofErr w:type="spellEnd"/>
            <w:r w:rsidRPr="003B35EE">
              <w:rPr>
                <w:noProof w:val="0"/>
                <w:lang w:val="ro-MD" w:eastAsia="ru-RU"/>
              </w:rPr>
              <w:t xml:space="preserve"> alte documente puse la </w:t>
            </w:r>
            <w:proofErr w:type="spellStart"/>
            <w:r w:rsidRPr="003B35EE">
              <w:rPr>
                <w:noProof w:val="0"/>
                <w:lang w:val="ro-MD" w:eastAsia="ru-RU"/>
              </w:rPr>
              <w:t>dispoziţia</w:t>
            </w:r>
            <w:proofErr w:type="spellEnd"/>
            <w:r w:rsidRPr="003B35EE">
              <w:rPr>
                <w:noProof w:val="0"/>
                <w:lang w:val="ro-MD" w:eastAsia="ru-RU"/>
              </w:rPr>
              <w:t xml:space="preserve"> Antreprenorului de către Beneficiar pentru executarea contractului sunt hotărâtoare. Antreprenorul este obligat să verifice documentele primite </w:t>
            </w:r>
            <w:proofErr w:type="spellStart"/>
            <w:r w:rsidRPr="003B35EE">
              <w:rPr>
                <w:noProof w:val="0"/>
                <w:lang w:val="ro-MD" w:eastAsia="ru-RU"/>
              </w:rPr>
              <w:t>şi</w:t>
            </w:r>
            <w:proofErr w:type="spellEnd"/>
            <w:r w:rsidRPr="003B35EE">
              <w:rPr>
                <w:noProof w:val="0"/>
                <w:lang w:val="ro-MD" w:eastAsia="ru-RU"/>
              </w:rPr>
              <w:t xml:space="preserve"> să </w:t>
            </w:r>
            <w:proofErr w:type="spellStart"/>
            <w:r w:rsidRPr="003B35EE">
              <w:rPr>
                <w:noProof w:val="0"/>
                <w:lang w:val="ro-MD" w:eastAsia="ru-RU"/>
              </w:rPr>
              <w:t>înştiinţeze</w:t>
            </w:r>
            <w:proofErr w:type="spellEnd"/>
            <w:r w:rsidRPr="003B35EE">
              <w:rPr>
                <w:noProof w:val="0"/>
                <w:lang w:val="ro-MD" w:eastAsia="ru-RU"/>
              </w:rPr>
              <w:t xml:space="preserve"> Beneficiarul cu privire la erorile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inexactităţile</w:t>
            </w:r>
            <w:proofErr w:type="spellEnd"/>
            <w:r w:rsidRPr="003B35EE">
              <w:rPr>
                <w:noProof w:val="0"/>
                <w:lang w:val="ro-MD" w:eastAsia="ru-RU"/>
              </w:rPr>
              <w:t xml:space="preserve"> constatate sau presupuse. </w:t>
            </w:r>
          </w:p>
          <w:p w14:paraId="52B6894D"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4.21. Antreprenorul are </w:t>
            </w:r>
            <w:proofErr w:type="spellStart"/>
            <w:r w:rsidRPr="003B35EE">
              <w:rPr>
                <w:noProof w:val="0"/>
                <w:lang w:val="ro-MD" w:eastAsia="ru-RU"/>
              </w:rPr>
              <w:t>obligaţia</w:t>
            </w:r>
            <w:proofErr w:type="spellEnd"/>
            <w:r w:rsidRPr="003B35EE">
              <w:rPr>
                <w:noProof w:val="0"/>
                <w:lang w:val="ro-MD" w:eastAsia="ru-RU"/>
              </w:rPr>
              <w:t xml:space="preserve"> să stabilească toate </w:t>
            </w:r>
            <w:proofErr w:type="spellStart"/>
            <w:r w:rsidRPr="003B35EE">
              <w:rPr>
                <w:noProof w:val="0"/>
                <w:lang w:val="ro-MD" w:eastAsia="ru-RU"/>
              </w:rPr>
              <w:t>relaţiile</w:t>
            </w:r>
            <w:proofErr w:type="spellEnd"/>
            <w:r w:rsidRPr="003B35EE">
              <w:rPr>
                <w:noProof w:val="0"/>
                <w:lang w:val="ro-MD" w:eastAsia="ru-RU"/>
              </w:rPr>
              <w:t xml:space="preserve"> care reglementează raporturile cu subantreprenorii </w:t>
            </w:r>
            <w:proofErr w:type="spellStart"/>
            <w:r w:rsidRPr="003B35EE">
              <w:rPr>
                <w:noProof w:val="0"/>
                <w:lang w:val="ro-MD" w:eastAsia="ru-RU"/>
              </w:rPr>
              <w:t>şi</w:t>
            </w:r>
            <w:proofErr w:type="spellEnd"/>
            <w:r w:rsidRPr="003B35EE">
              <w:rPr>
                <w:noProof w:val="0"/>
                <w:lang w:val="ro-MD" w:eastAsia="ru-RU"/>
              </w:rPr>
              <w:t xml:space="preserve"> este răspunzător </w:t>
            </w:r>
            <w:proofErr w:type="spellStart"/>
            <w:r w:rsidRPr="003B35EE">
              <w:rPr>
                <w:noProof w:val="0"/>
                <w:lang w:val="ro-MD" w:eastAsia="ru-RU"/>
              </w:rPr>
              <w:t>faţă</w:t>
            </w:r>
            <w:proofErr w:type="spellEnd"/>
            <w:r w:rsidRPr="003B35EE">
              <w:rPr>
                <w:noProof w:val="0"/>
                <w:lang w:val="ro-MD" w:eastAsia="ru-RU"/>
              </w:rPr>
              <w:t xml:space="preserve"> de Beneficiar pentru respectarea de către subantreprenorii a prevederilor legale și obligațiunilor contractuale și profesionale. </w:t>
            </w:r>
          </w:p>
          <w:p w14:paraId="3FBE4117"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4.22. Pe parcursul executării lucrărilor, Beneficiarul are dreptul să dispună în scris: </w:t>
            </w:r>
          </w:p>
          <w:p w14:paraId="00D3DB56" w14:textId="77777777" w:rsidR="005C5ED4" w:rsidRPr="003B35EE" w:rsidRDefault="005C5ED4" w:rsidP="005C5ED4">
            <w:pPr>
              <w:numPr>
                <w:ilvl w:val="0"/>
                <w:numId w:val="11"/>
              </w:numPr>
              <w:tabs>
                <w:tab w:val="left" w:pos="314"/>
              </w:tabs>
              <w:spacing w:line="276" w:lineRule="auto"/>
              <w:ind w:left="0" w:firstLine="0"/>
              <w:jc w:val="both"/>
              <w:rPr>
                <w:lang w:val="ro-MD"/>
              </w:rPr>
            </w:pPr>
            <w:r w:rsidRPr="003B35EE">
              <w:rPr>
                <w:lang w:val="ro-MD"/>
              </w:rPr>
              <w:t xml:space="preserve">îndepărtarea de pe şantier a oricăror materiale care sunt calitativ necorespunzătoare; </w:t>
            </w:r>
          </w:p>
          <w:p w14:paraId="5A922CC3" w14:textId="77777777" w:rsidR="005C5ED4" w:rsidRPr="003B35EE" w:rsidRDefault="005C5ED4" w:rsidP="005C5ED4">
            <w:pPr>
              <w:numPr>
                <w:ilvl w:val="0"/>
                <w:numId w:val="11"/>
              </w:numPr>
              <w:tabs>
                <w:tab w:val="left" w:pos="314"/>
              </w:tabs>
              <w:spacing w:line="276" w:lineRule="auto"/>
              <w:ind w:left="0" w:firstLine="0"/>
              <w:jc w:val="both"/>
              <w:rPr>
                <w:lang w:val="ro-MD"/>
              </w:rPr>
            </w:pPr>
            <w:r w:rsidRPr="003B35EE">
              <w:rPr>
                <w:lang w:val="ro-MD"/>
              </w:rPr>
              <w:t xml:space="preserve">înlocuirea materialelor necorespunzătoare calitativ cu altele corespunzătoare; </w:t>
            </w:r>
          </w:p>
          <w:p w14:paraId="34CC095C" w14:textId="77777777" w:rsidR="005C5ED4" w:rsidRPr="003B35EE" w:rsidRDefault="005C5ED4" w:rsidP="005C5ED4">
            <w:pPr>
              <w:numPr>
                <w:ilvl w:val="0"/>
                <w:numId w:val="11"/>
              </w:numPr>
              <w:tabs>
                <w:tab w:val="left" w:pos="314"/>
              </w:tabs>
              <w:spacing w:line="276" w:lineRule="auto"/>
              <w:ind w:left="0" w:firstLine="0"/>
              <w:jc w:val="both"/>
              <w:rPr>
                <w:lang w:val="ro-MD"/>
              </w:rPr>
            </w:pPr>
            <w:r w:rsidRPr="003B35EE">
              <w:rPr>
                <w:lang w:val="ro-MD"/>
              </w:rPr>
              <w:t xml:space="preserve">îndepărtarea sau refacerea oricărei lucrări sau părţi de lucrare necorespunzătoare din punct    de vedere calitativ. </w:t>
            </w:r>
          </w:p>
          <w:p w14:paraId="128FEF88"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lastRenderedPageBreak/>
              <w:t xml:space="preserve">4.23. În cazul neexecutării de către Antreprenor a </w:t>
            </w:r>
            <w:proofErr w:type="spellStart"/>
            <w:r w:rsidRPr="003B35EE">
              <w:rPr>
                <w:noProof w:val="0"/>
                <w:lang w:val="ro-MD" w:eastAsia="ru-RU"/>
              </w:rPr>
              <w:t>dispoziţiilor</w:t>
            </w:r>
            <w:proofErr w:type="spellEnd"/>
            <w:r w:rsidRPr="003B35EE">
              <w:rPr>
                <w:noProof w:val="0"/>
                <w:lang w:val="ro-MD" w:eastAsia="ru-RU"/>
              </w:rPr>
              <w:t xml:space="preserve"> din punctul 2.1., Beneficiarul poate opri lucrările, prin rezoluțiunea contractului, în </w:t>
            </w:r>
            <w:proofErr w:type="spellStart"/>
            <w:r w:rsidRPr="003B35EE">
              <w:rPr>
                <w:noProof w:val="0"/>
                <w:lang w:val="ro-MD" w:eastAsia="ru-RU"/>
              </w:rPr>
              <w:t>condiţiile</w:t>
            </w:r>
            <w:proofErr w:type="spellEnd"/>
            <w:r w:rsidRPr="003B35EE">
              <w:rPr>
                <w:noProof w:val="0"/>
                <w:lang w:val="ro-MD" w:eastAsia="ru-RU"/>
              </w:rPr>
              <w:t xml:space="preserve"> legii, totodată Antreprenorul compensează cheltuielile aferente suportate de Beneficiar în legătură cu faptul neexecutării. </w:t>
            </w:r>
          </w:p>
          <w:p w14:paraId="36E4F778"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4.24. În cazul în care în timpul executării lucrărilor, pe amplasamente se descoperă valori istorice, artistice sau </w:t>
            </w:r>
            <w:proofErr w:type="spellStart"/>
            <w:r w:rsidRPr="003B35EE">
              <w:rPr>
                <w:noProof w:val="0"/>
                <w:lang w:val="ro-MD" w:eastAsia="ru-RU"/>
              </w:rPr>
              <w:t>ştiinţifice</w:t>
            </w:r>
            <w:proofErr w:type="spellEnd"/>
            <w:r w:rsidRPr="003B35EE">
              <w:rPr>
                <w:noProof w:val="0"/>
                <w:lang w:val="ro-MD" w:eastAsia="ru-RU"/>
              </w:rPr>
              <w:t xml:space="preserve">, Antreprenorul este obligat să oprească </w:t>
            </w:r>
            <w:proofErr w:type="spellStart"/>
            <w:r w:rsidRPr="003B35EE">
              <w:rPr>
                <w:noProof w:val="0"/>
                <w:lang w:val="ro-MD" w:eastAsia="ru-RU"/>
              </w:rPr>
              <w:t>execuţia</w:t>
            </w:r>
            <w:proofErr w:type="spellEnd"/>
            <w:r w:rsidRPr="003B35EE">
              <w:rPr>
                <w:noProof w:val="0"/>
                <w:lang w:val="ro-MD" w:eastAsia="ru-RU"/>
              </w:rPr>
              <w:t xml:space="preserve"> lucrărilor în zona respectivă </w:t>
            </w:r>
            <w:proofErr w:type="spellStart"/>
            <w:r w:rsidRPr="003B35EE">
              <w:rPr>
                <w:noProof w:val="0"/>
                <w:lang w:val="ro-MD" w:eastAsia="ru-RU"/>
              </w:rPr>
              <w:t>şi</w:t>
            </w:r>
            <w:proofErr w:type="spellEnd"/>
            <w:r w:rsidRPr="003B35EE">
              <w:rPr>
                <w:noProof w:val="0"/>
                <w:lang w:val="ro-MD" w:eastAsia="ru-RU"/>
              </w:rPr>
              <w:t xml:space="preserve"> să comunice Beneficiarului, organelor de </w:t>
            </w:r>
            <w:proofErr w:type="spellStart"/>
            <w:r w:rsidRPr="003B35EE">
              <w:rPr>
                <w:noProof w:val="0"/>
                <w:lang w:val="ro-MD" w:eastAsia="ru-RU"/>
              </w:rPr>
              <w:t>poliţie</w:t>
            </w:r>
            <w:proofErr w:type="spellEnd"/>
            <w:r w:rsidRPr="003B35EE">
              <w:rPr>
                <w:noProof w:val="0"/>
                <w:lang w:val="ro-MD" w:eastAsia="ru-RU"/>
              </w:rPr>
              <w:t xml:space="preserve"> sau organelor competente acest fapt. </w:t>
            </w:r>
          </w:p>
          <w:p w14:paraId="08F67FE1"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4.25. În timpul </w:t>
            </w:r>
            <w:proofErr w:type="spellStart"/>
            <w:r w:rsidRPr="003B35EE">
              <w:rPr>
                <w:noProof w:val="0"/>
                <w:lang w:val="ro-MD" w:eastAsia="ru-RU"/>
              </w:rPr>
              <w:t>desfăşurării</w:t>
            </w:r>
            <w:proofErr w:type="spellEnd"/>
            <w:r w:rsidRPr="003B35EE">
              <w:rPr>
                <w:noProof w:val="0"/>
                <w:lang w:val="ro-MD" w:eastAsia="ru-RU"/>
              </w:rPr>
              <w:t xml:space="preserve"> lucrărilor, Antreprenorul are </w:t>
            </w:r>
            <w:proofErr w:type="spellStart"/>
            <w:r w:rsidRPr="003B35EE">
              <w:rPr>
                <w:noProof w:val="0"/>
                <w:lang w:val="ro-MD" w:eastAsia="ru-RU"/>
              </w:rPr>
              <w:t>obligaţia</w:t>
            </w:r>
            <w:proofErr w:type="spellEnd"/>
            <w:r w:rsidRPr="003B35EE">
              <w:rPr>
                <w:noProof w:val="0"/>
                <w:lang w:val="ro-MD" w:eastAsia="ru-RU"/>
              </w:rPr>
              <w:t xml:space="preserve"> să </w:t>
            </w:r>
            <w:proofErr w:type="spellStart"/>
            <w:r w:rsidRPr="003B35EE">
              <w:rPr>
                <w:noProof w:val="0"/>
                <w:lang w:val="ro-MD" w:eastAsia="ru-RU"/>
              </w:rPr>
              <w:t>menţină</w:t>
            </w:r>
            <w:proofErr w:type="spellEnd"/>
            <w:r w:rsidRPr="003B35EE">
              <w:rPr>
                <w:noProof w:val="0"/>
                <w:lang w:val="ro-MD" w:eastAsia="ru-RU"/>
              </w:rPr>
              <w:t xml:space="preserve"> căile de acces libere, să retragă utilajele, să îndepărteze surplusurile de materiale, </w:t>
            </w:r>
            <w:proofErr w:type="spellStart"/>
            <w:r w:rsidRPr="003B35EE">
              <w:rPr>
                <w:noProof w:val="0"/>
                <w:lang w:val="ro-MD" w:eastAsia="ru-RU"/>
              </w:rPr>
              <w:t>deşeuri</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 provizorii de orice fel, care nu sunt necesare, iar la terminarea lucrărilor, Antreprenorul va evacua de pe </w:t>
            </w:r>
            <w:proofErr w:type="spellStart"/>
            <w:r w:rsidRPr="003B35EE">
              <w:rPr>
                <w:noProof w:val="0"/>
                <w:lang w:val="ro-MD" w:eastAsia="ru-RU"/>
              </w:rPr>
              <w:t>şantier</w:t>
            </w:r>
            <w:proofErr w:type="spellEnd"/>
            <w:r w:rsidRPr="003B35EE">
              <w:rPr>
                <w:noProof w:val="0"/>
                <w:lang w:val="ro-MD" w:eastAsia="ru-RU"/>
              </w:rPr>
              <w:t xml:space="preserve"> toate utilajele de </w:t>
            </w:r>
            <w:proofErr w:type="spellStart"/>
            <w:r w:rsidRPr="003B35EE">
              <w:rPr>
                <w:noProof w:val="0"/>
                <w:lang w:val="ro-MD" w:eastAsia="ru-RU"/>
              </w:rPr>
              <w:t>construcţie</w:t>
            </w:r>
            <w:proofErr w:type="spellEnd"/>
            <w:r w:rsidRPr="003B35EE">
              <w:rPr>
                <w:noProof w:val="0"/>
                <w:lang w:val="ro-MD" w:eastAsia="ru-RU"/>
              </w:rPr>
              <w:t xml:space="preserve">, surplusurile de materiale, </w:t>
            </w:r>
            <w:proofErr w:type="spellStart"/>
            <w:r w:rsidRPr="003B35EE">
              <w:rPr>
                <w:noProof w:val="0"/>
                <w:lang w:val="ro-MD" w:eastAsia="ru-RU"/>
              </w:rPr>
              <w:t>deşeurile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lucrările provizorii. </w:t>
            </w:r>
          </w:p>
          <w:p w14:paraId="73948093" w14:textId="77777777" w:rsidR="005C5ED4" w:rsidRPr="003B35EE" w:rsidRDefault="005C5ED4" w:rsidP="005C5ED4">
            <w:pPr>
              <w:tabs>
                <w:tab w:val="left" w:pos="426"/>
                <w:tab w:val="left" w:pos="3645"/>
              </w:tabs>
              <w:spacing w:line="276" w:lineRule="auto"/>
              <w:jc w:val="both"/>
              <w:rPr>
                <w:noProof w:val="0"/>
                <w:lang w:val="ro-MD" w:eastAsia="ru-RU"/>
              </w:rPr>
            </w:pPr>
            <w:r w:rsidRPr="003B35EE">
              <w:rPr>
                <w:noProof w:val="0"/>
                <w:lang w:val="ro-MD" w:eastAsia="ru-RU"/>
              </w:rPr>
              <w:t xml:space="preserve">4.26. Beneficiarul trebuie să </w:t>
            </w:r>
            <w:proofErr w:type="spellStart"/>
            <w:r w:rsidRPr="003B35EE">
              <w:rPr>
                <w:noProof w:val="0"/>
                <w:lang w:val="ro-MD" w:eastAsia="ru-RU"/>
              </w:rPr>
              <w:t>obţină</w:t>
            </w:r>
            <w:proofErr w:type="spellEnd"/>
            <w:r w:rsidRPr="003B35EE">
              <w:rPr>
                <w:noProof w:val="0"/>
                <w:lang w:val="ro-MD" w:eastAsia="ru-RU"/>
              </w:rPr>
              <w:t xml:space="preserve">, pe propria cheltuială, toate avizele, </w:t>
            </w:r>
            <w:proofErr w:type="spellStart"/>
            <w:r w:rsidRPr="003B35EE">
              <w:rPr>
                <w:noProof w:val="0"/>
                <w:lang w:val="ro-MD" w:eastAsia="ru-RU"/>
              </w:rPr>
              <w:t>autorizaţiile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aprobările, să plătească toate taxele necesare legate de </w:t>
            </w:r>
            <w:proofErr w:type="spellStart"/>
            <w:r w:rsidRPr="003B35EE">
              <w:rPr>
                <w:noProof w:val="0"/>
                <w:lang w:val="ro-MD" w:eastAsia="ru-RU"/>
              </w:rPr>
              <w:t>execuţia</w:t>
            </w:r>
            <w:proofErr w:type="spellEnd"/>
            <w:r w:rsidRPr="003B35EE">
              <w:rPr>
                <w:noProof w:val="0"/>
                <w:lang w:val="ro-MD" w:eastAsia="ru-RU"/>
              </w:rPr>
              <w:t xml:space="preserve"> lucrărilor, precum </w:t>
            </w:r>
            <w:proofErr w:type="spellStart"/>
            <w:r w:rsidRPr="003B35EE">
              <w:rPr>
                <w:noProof w:val="0"/>
                <w:lang w:val="ro-MD" w:eastAsia="ru-RU"/>
              </w:rPr>
              <w:t>şi</w:t>
            </w:r>
            <w:proofErr w:type="spellEnd"/>
            <w:r w:rsidRPr="003B35EE">
              <w:rPr>
                <w:noProof w:val="0"/>
                <w:lang w:val="ro-MD" w:eastAsia="ru-RU"/>
              </w:rPr>
              <w:t xml:space="preserve"> pentru bunuri sau drepturi afectate sau care pot fi afectate de </w:t>
            </w:r>
            <w:proofErr w:type="spellStart"/>
            <w:r w:rsidRPr="003B35EE">
              <w:rPr>
                <w:noProof w:val="0"/>
                <w:lang w:val="ro-MD" w:eastAsia="ru-RU"/>
              </w:rPr>
              <w:t>execuţia</w:t>
            </w:r>
            <w:proofErr w:type="spellEnd"/>
            <w:r w:rsidRPr="003B35EE">
              <w:rPr>
                <w:noProof w:val="0"/>
                <w:lang w:val="ro-MD" w:eastAsia="ru-RU"/>
              </w:rPr>
              <w:t xml:space="preserve"> lucrărilor. </w:t>
            </w:r>
          </w:p>
          <w:p w14:paraId="23157D31" w14:textId="77777777" w:rsidR="005C5ED4" w:rsidRPr="003B35EE" w:rsidRDefault="005C5ED4" w:rsidP="005C5ED4">
            <w:pPr>
              <w:tabs>
                <w:tab w:val="left" w:pos="426"/>
                <w:tab w:val="left" w:pos="3645"/>
              </w:tabs>
              <w:spacing w:line="276" w:lineRule="auto"/>
              <w:jc w:val="both"/>
              <w:rPr>
                <w:noProof w:val="0"/>
                <w:lang w:val="ro-MD" w:eastAsia="ru-RU"/>
              </w:rPr>
            </w:pPr>
          </w:p>
          <w:p w14:paraId="0A7088F6" w14:textId="77777777" w:rsidR="005C5ED4" w:rsidRPr="003B35EE" w:rsidRDefault="005C5ED4" w:rsidP="005C5ED4">
            <w:pPr>
              <w:tabs>
                <w:tab w:val="left" w:pos="3225"/>
              </w:tabs>
              <w:spacing w:after="200" w:line="276" w:lineRule="auto"/>
              <w:contextualSpacing/>
              <w:rPr>
                <w:lang w:val="ro-MD"/>
              </w:rPr>
            </w:pPr>
            <w:r w:rsidRPr="003B35EE">
              <w:rPr>
                <w:b/>
                <w:lang w:val="ro-MD"/>
              </w:rPr>
              <w:t>5. AJUSTAREA VALORII CONTRACTULUI</w:t>
            </w:r>
          </w:p>
          <w:p w14:paraId="1A42F5C6" w14:textId="77777777" w:rsidR="005C5ED4" w:rsidRPr="003B35EE" w:rsidRDefault="005C5ED4" w:rsidP="005C5ED4">
            <w:pPr>
              <w:tabs>
                <w:tab w:val="left" w:pos="3225"/>
              </w:tabs>
              <w:spacing w:after="200" w:line="276" w:lineRule="auto"/>
              <w:contextualSpacing/>
              <w:jc w:val="both"/>
              <w:rPr>
                <w:lang w:val="ro-MD"/>
              </w:rPr>
            </w:pPr>
            <w:r w:rsidRPr="003B35EE">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5DB6D72" w14:textId="77777777" w:rsidR="005C5ED4" w:rsidRPr="003B35EE" w:rsidRDefault="005C5ED4" w:rsidP="005C5ED4">
            <w:pPr>
              <w:tabs>
                <w:tab w:val="left" w:pos="1134"/>
                <w:tab w:val="left" w:pos="1755"/>
              </w:tabs>
              <w:jc w:val="both"/>
              <w:rPr>
                <w:noProof w:val="0"/>
                <w:lang w:val="ro-MD"/>
              </w:rPr>
            </w:pPr>
          </w:p>
          <w:p w14:paraId="1E0270F4" w14:textId="77777777" w:rsidR="005C5ED4" w:rsidRPr="003B35EE" w:rsidRDefault="005C5ED4" w:rsidP="005C5ED4">
            <w:pPr>
              <w:tabs>
                <w:tab w:val="left" w:pos="4365"/>
              </w:tabs>
              <w:spacing w:line="276" w:lineRule="auto"/>
              <w:contextualSpacing/>
              <w:rPr>
                <w:lang w:val="ro-MD"/>
              </w:rPr>
            </w:pPr>
            <w:r w:rsidRPr="003B35EE">
              <w:rPr>
                <w:b/>
                <w:lang w:val="ro-MD"/>
              </w:rPr>
              <w:t xml:space="preserve">6. ANTREPRENORUL ŞI SUBANTREPRENORII </w:t>
            </w:r>
          </w:p>
          <w:p w14:paraId="5EB3FF81"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6.1. Antreprenorul este obligat să execute toate lucrările, prevăzute în contract, în termenele stabilite prin graficul general de realizare a lucrărilor </w:t>
            </w:r>
            <w:proofErr w:type="spellStart"/>
            <w:r w:rsidRPr="003B35EE">
              <w:rPr>
                <w:noProof w:val="0"/>
                <w:lang w:val="ro-MD" w:eastAsia="ru-RU"/>
              </w:rPr>
              <w:t>şi</w:t>
            </w:r>
            <w:proofErr w:type="spellEnd"/>
            <w:r w:rsidRPr="003B35EE">
              <w:rPr>
                <w:noProof w:val="0"/>
                <w:lang w:val="ro-MD" w:eastAsia="ru-RU"/>
              </w:rPr>
              <w:t xml:space="preserve"> graficul de </w:t>
            </w:r>
            <w:proofErr w:type="spellStart"/>
            <w:r w:rsidRPr="003B35EE">
              <w:rPr>
                <w:noProof w:val="0"/>
                <w:lang w:val="ro-MD" w:eastAsia="ru-RU"/>
              </w:rPr>
              <w:t>execuţie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de o calitate corespunzătoare prevederilor actelor normative </w:t>
            </w:r>
            <w:proofErr w:type="spellStart"/>
            <w:r w:rsidRPr="003B35EE">
              <w:rPr>
                <w:noProof w:val="0"/>
                <w:lang w:val="ro-MD" w:eastAsia="ru-RU"/>
              </w:rPr>
              <w:t>şi</w:t>
            </w:r>
            <w:proofErr w:type="spellEnd"/>
            <w:r w:rsidRPr="003B35EE">
              <w:rPr>
                <w:noProof w:val="0"/>
                <w:lang w:val="ro-MD" w:eastAsia="ru-RU"/>
              </w:rPr>
              <w:t xml:space="preserve">  prezentului contract.</w:t>
            </w:r>
          </w:p>
          <w:p w14:paraId="3A5DE0EA"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6.2. În cazul în care </w:t>
            </w:r>
            <w:proofErr w:type="spellStart"/>
            <w:r w:rsidRPr="003B35EE">
              <w:rPr>
                <w:noProof w:val="0"/>
                <w:lang w:val="ro-MD" w:eastAsia="ru-RU"/>
              </w:rPr>
              <w:t>părţile</w:t>
            </w:r>
            <w:proofErr w:type="spellEnd"/>
            <w:r w:rsidRPr="003B35EE">
              <w:rPr>
                <w:noProof w:val="0"/>
                <w:lang w:val="ro-MD" w:eastAsia="ru-RU"/>
              </w:rPr>
              <w:t xml:space="preserve"> din lucrarea ce se </w:t>
            </w:r>
            <w:proofErr w:type="spellStart"/>
            <w:r w:rsidRPr="003B35EE">
              <w:rPr>
                <w:noProof w:val="0"/>
                <w:lang w:val="ro-MD" w:eastAsia="ru-RU"/>
              </w:rPr>
              <w:t>contractează</w:t>
            </w:r>
            <w:proofErr w:type="spellEnd"/>
            <w:r w:rsidRPr="003B35EE">
              <w:rPr>
                <w:noProof w:val="0"/>
                <w:lang w:val="ro-MD" w:eastAsia="ru-RU"/>
              </w:rPr>
              <w:t xml:space="preserve"> se execută în subantrepriză, Antreprenorul trebuie să prezinte, cu ocazia ofertării, lista subantreprenorilor </w:t>
            </w:r>
            <w:proofErr w:type="spellStart"/>
            <w:r w:rsidRPr="003B35EE">
              <w:rPr>
                <w:noProof w:val="0"/>
                <w:lang w:val="ro-MD" w:eastAsia="ru-RU"/>
              </w:rPr>
              <w:t>şi</w:t>
            </w:r>
            <w:proofErr w:type="spellEnd"/>
            <w:r w:rsidRPr="003B35EE">
              <w:rPr>
                <w:noProof w:val="0"/>
                <w:lang w:val="ro-MD" w:eastAsia="ru-RU"/>
              </w:rPr>
              <w:t xml:space="preserve"> lucrările pe care </w:t>
            </w:r>
            <w:proofErr w:type="spellStart"/>
            <w:r w:rsidRPr="003B35EE">
              <w:rPr>
                <w:noProof w:val="0"/>
                <w:lang w:val="ro-MD" w:eastAsia="ru-RU"/>
              </w:rPr>
              <w:t>aceştia</w:t>
            </w:r>
            <w:proofErr w:type="spellEnd"/>
            <w:r w:rsidRPr="003B35EE">
              <w:rPr>
                <w:noProof w:val="0"/>
                <w:lang w:val="ro-MD" w:eastAsia="ru-RU"/>
              </w:rPr>
              <w:t xml:space="preserve"> le vor executa. </w:t>
            </w:r>
          </w:p>
          <w:p w14:paraId="3E8A3DCF"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6.3. Pe parcursul </w:t>
            </w:r>
            <w:proofErr w:type="spellStart"/>
            <w:r w:rsidRPr="003B35EE">
              <w:rPr>
                <w:noProof w:val="0"/>
                <w:lang w:val="ro-MD" w:eastAsia="ru-RU"/>
              </w:rPr>
              <w:t>execuţiei</w:t>
            </w:r>
            <w:proofErr w:type="spellEnd"/>
            <w:r w:rsidRPr="003B35EE">
              <w:rPr>
                <w:noProof w:val="0"/>
                <w:lang w:val="ro-MD" w:eastAsia="ru-RU"/>
              </w:rPr>
              <w:t xml:space="preserve"> lucrărilor, Antreprenorul este obligat să comunice, la cererea Beneficiarului, datele de identificare ale subantreprenorilor. </w:t>
            </w:r>
          </w:p>
          <w:p w14:paraId="58720F01" w14:textId="77777777" w:rsidR="005C5ED4" w:rsidRPr="003B35EE" w:rsidRDefault="005C5ED4" w:rsidP="005C5ED4">
            <w:pPr>
              <w:tabs>
                <w:tab w:val="left" w:pos="142"/>
                <w:tab w:val="left" w:pos="284"/>
              </w:tabs>
              <w:spacing w:line="276" w:lineRule="auto"/>
              <w:jc w:val="both"/>
              <w:rPr>
                <w:noProof w:val="0"/>
                <w:lang w:val="ro-MD" w:eastAsia="ru-RU"/>
              </w:rPr>
            </w:pPr>
            <w:r w:rsidRPr="003B35EE">
              <w:rPr>
                <w:noProof w:val="0"/>
                <w:lang w:val="ro-MD" w:eastAsia="ru-RU"/>
              </w:rPr>
              <w:t xml:space="preserve">6.4. Angajarea </w:t>
            </w:r>
            <w:proofErr w:type="spellStart"/>
            <w:r w:rsidRPr="003B35EE">
              <w:rPr>
                <w:noProof w:val="0"/>
                <w:lang w:val="ro-MD" w:eastAsia="ru-RU"/>
              </w:rPr>
              <w:t>forţei</w:t>
            </w:r>
            <w:proofErr w:type="spellEnd"/>
            <w:r w:rsidRPr="003B35EE">
              <w:rPr>
                <w:noProof w:val="0"/>
                <w:lang w:val="ro-MD" w:eastAsia="ru-RU"/>
              </w:rPr>
              <w:t xml:space="preserve"> de muncă pe bază de acord nu este considerată obiectul unei subcontractări.</w:t>
            </w:r>
          </w:p>
          <w:p w14:paraId="2AB68D47" w14:textId="77777777" w:rsidR="005C5ED4" w:rsidRPr="003B35EE" w:rsidRDefault="005C5ED4" w:rsidP="005C5ED4">
            <w:pPr>
              <w:tabs>
                <w:tab w:val="left" w:pos="142"/>
                <w:tab w:val="left" w:pos="284"/>
              </w:tabs>
              <w:spacing w:line="276" w:lineRule="auto"/>
              <w:jc w:val="both"/>
              <w:rPr>
                <w:noProof w:val="0"/>
                <w:lang w:val="ro-MD" w:eastAsia="ru-RU"/>
              </w:rPr>
            </w:pPr>
          </w:p>
          <w:p w14:paraId="3856B68F" w14:textId="77777777" w:rsidR="005C5ED4" w:rsidRPr="003B35EE" w:rsidRDefault="005C5ED4" w:rsidP="005C5ED4">
            <w:pPr>
              <w:tabs>
                <w:tab w:val="left" w:pos="3645"/>
              </w:tabs>
              <w:spacing w:after="200" w:line="276" w:lineRule="auto"/>
              <w:contextualSpacing/>
              <w:rPr>
                <w:lang w:val="ro-MD"/>
              </w:rPr>
            </w:pPr>
            <w:r w:rsidRPr="003B35EE">
              <w:rPr>
                <w:b/>
                <w:lang w:val="ro-MD"/>
              </w:rPr>
              <w:t>7. FORŢA DE MUNCĂ</w:t>
            </w:r>
          </w:p>
          <w:p w14:paraId="71A656A6" w14:textId="77777777" w:rsidR="005C5ED4" w:rsidRPr="003B35EE" w:rsidRDefault="005C5ED4" w:rsidP="005C5ED4">
            <w:pPr>
              <w:tabs>
                <w:tab w:val="left" w:pos="3645"/>
              </w:tabs>
              <w:spacing w:after="200" w:line="276" w:lineRule="auto"/>
              <w:contextualSpacing/>
              <w:jc w:val="both"/>
              <w:rPr>
                <w:lang w:val="ro-MD"/>
              </w:rPr>
            </w:pPr>
            <w:r w:rsidRPr="003B35EE">
              <w:rPr>
                <w:lang w:val="ro-MD"/>
              </w:rPr>
              <w:t xml:space="preserve">7.1. Antreprenorul şi subantreprenorii vor îndeplini toate formalităţile necesare angajării întregii forţe de muncă pentru executarea lucrărilor contractate în conformitate cu prevederile legislaţiei. </w:t>
            </w:r>
          </w:p>
          <w:p w14:paraId="1557222E" w14:textId="77777777" w:rsidR="005C5ED4" w:rsidRPr="003B35EE" w:rsidRDefault="005C5ED4" w:rsidP="005C5ED4">
            <w:pPr>
              <w:tabs>
                <w:tab w:val="left" w:pos="2385"/>
              </w:tabs>
              <w:jc w:val="both"/>
              <w:rPr>
                <w:lang w:val="ro-MD"/>
              </w:rPr>
            </w:pPr>
          </w:p>
          <w:p w14:paraId="4AC70C90" w14:textId="77777777" w:rsidR="005C5ED4" w:rsidRPr="003B35EE" w:rsidRDefault="005C5ED4" w:rsidP="005C5ED4">
            <w:pPr>
              <w:tabs>
                <w:tab w:val="left" w:pos="4275"/>
              </w:tabs>
              <w:spacing w:line="276" w:lineRule="auto"/>
              <w:contextualSpacing/>
              <w:rPr>
                <w:lang w:val="ro-MD"/>
              </w:rPr>
            </w:pPr>
            <w:r w:rsidRPr="003B35EE">
              <w:rPr>
                <w:b/>
                <w:lang w:val="ro-MD"/>
              </w:rPr>
              <w:t>8. MATERIALELE ŞI EXECUŢIA LUCRĂRILOR PROPRIU-ZISE</w:t>
            </w:r>
          </w:p>
          <w:p w14:paraId="5139BF96" w14:textId="77777777" w:rsidR="005C5ED4" w:rsidRPr="003B35EE" w:rsidRDefault="005C5ED4" w:rsidP="005C5ED4">
            <w:pPr>
              <w:tabs>
                <w:tab w:val="left" w:pos="0"/>
              </w:tabs>
              <w:spacing w:line="276" w:lineRule="auto"/>
              <w:jc w:val="both"/>
              <w:rPr>
                <w:noProof w:val="0"/>
                <w:lang w:val="ro-MD" w:eastAsia="ru-RU"/>
              </w:rPr>
            </w:pPr>
            <w:r w:rsidRPr="003B35EE">
              <w:rPr>
                <w:noProof w:val="0"/>
                <w:lang w:val="ro-MD" w:eastAsia="ru-RU"/>
              </w:rPr>
              <w:t xml:space="preserve">8.1. Materialele vor fi de calitatea prevăzută în </w:t>
            </w:r>
            <w:proofErr w:type="spellStart"/>
            <w:r w:rsidRPr="003B35EE">
              <w:rPr>
                <w:noProof w:val="0"/>
                <w:lang w:val="ro-MD" w:eastAsia="ru-RU"/>
              </w:rPr>
              <w:t>documentaţia</w:t>
            </w:r>
            <w:proofErr w:type="spellEnd"/>
            <w:r w:rsidRPr="003B35EE">
              <w:rPr>
                <w:noProof w:val="0"/>
                <w:lang w:val="ro-MD" w:eastAsia="ru-RU"/>
              </w:rPr>
              <w:t xml:space="preserve"> de executare, urmând a fi supuse periodic la diverse testări de către proiectantul sau Beneficiarul ce le va solicita. Antreprenorul va asigura, la cerere, </w:t>
            </w:r>
            <w:proofErr w:type="spellStart"/>
            <w:r w:rsidRPr="003B35EE">
              <w:rPr>
                <w:noProof w:val="0"/>
                <w:lang w:val="ro-MD" w:eastAsia="ru-RU"/>
              </w:rPr>
              <w:t>forţa</w:t>
            </w:r>
            <w:proofErr w:type="spellEnd"/>
            <w:r w:rsidRPr="003B35EE">
              <w:rPr>
                <w:noProof w:val="0"/>
                <w:lang w:val="ro-MD" w:eastAsia="ru-RU"/>
              </w:rPr>
              <w:t xml:space="preserve"> de muncă, instrumentele, utilajul </w:t>
            </w:r>
            <w:proofErr w:type="spellStart"/>
            <w:r w:rsidRPr="003B35EE">
              <w:rPr>
                <w:noProof w:val="0"/>
                <w:lang w:val="ro-MD" w:eastAsia="ru-RU"/>
              </w:rPr>
              <w:t>şi</w:t>
            </w:r>
            <w:proofErr w:type="spellEnd"/>
            <w:r w:rsidRPr="003B35EE">
              <w:rPr>
                <w:noProof w:val="0"/>
                <w:lang w:val="ro-MD" w:eastAsia="ru-RU"/>
              </w:rPr>
              <w:t xml:space="preserve"> materialele necesare pentru examinarea, măsurarea </w:t>
            </w:r>
            <w:proofErr w:type="spellStart"/>
            <w:r w:rsidRPr="003B35EE">
              <w:rPr>
                <w:noProof w:val="0"/>
                <w:lang w:val="ro-MD" w:eastAsia="ru-RU"/>
              </w:rPr>
              <w:t>şi</w:t>
            </w:r>
            <w:proofErr w:type="spellEnd"/>
            <w:r w:rsidRPr="003B35EE">
              <w:rPr>
                <w:noProof w:val="0"/>
                <w:lang w:val="ro-MD" w:eastAsia="ru-RU"/>
              </w:rPr>
              <w:t xml:space="preserve"> testarea lucrărilor. </w:t>
            </w:r>
          </w:p>
          <w:p w14:paraId="2F77BE13" w14:textId="77777777" w:rsidR="005C5ED4" w:rsidRPr="003B35EE" w:rsidRDefault="005C5ED4" w:rsidP="005C5ED4">
            <w:pPr>
              <w:tabs>
                <w:tab w:val="left" w:pos="284"/>
              </w:tabs>
              <w:spacing w:line="276" w:lineRule="auto"/>
              <w:jc w:val="both"/>
              <w:rPr>
                <w:noProof w:val="0"/>
                <w:lang w:val="ro-MD" w:eastAsia="ru-RU"/>
              </w:rPr>
            </w:pPr>
            <w:r w:rsidRPr="003B35EE">
              <w:rPr>
                <w:noProof w:val="0"/>
                <w:lang w:val="ro-MD" w:eastAsia="ru-RU"/>
              </w:rPr>
              <w:t xml:space="preserve">8.2.Costul probelor </w:t>
            </w:r>
            <w:proofErr w:type="spellStart"/>
            <w:r w:rsidRPr="003B35EE">
              <w:rPr>
                <w:noProof w:val="0"/>
                <w:lang w:val="ro-MD" w:eastAsia="ru-RU"/>
              </w:rPr>
              <w:t>şi</w:t>
            </w:r>
            <w:proofErr w:type="spellEnd"/>
            <w:r w:rsidRPr="003B35EE">
              <w:rPr>
                <w:noProof w:val="0"/>
                <w:lang w:val="ro-MD" w:eastAsia="ru-RU"/>
              </w:rPr>
              <w:t xml:space="preserve"> încercărilor va fi suportat de Antreprenor, dacă acesta este prevăzut </w:t>
            </w:r>
            <w:proofErr w:type="spellStart"/>
            <w:r w:rsidRPr="003B35EE">
              <w:rPr>
                <w:noProof w:val="0"/>
                <w:lang w:val="ro-MD" w:eastAsia="ru-RU"/>
              </w:rPr>
              <w:t>îndocumentaţie</w:t>
            </w:r>
            <w:proofErr w:type="spellEnd"/>
            <w:r w:rsidRPr="003B35EE">
              <w:rPr>
                <w:noProof w:val="0"/>
                <w:lang w:val="ro-MD" w:eastAsia="ru-RU"/>
              </w:rPr>
              <w:t xml:space="preserve">, în caz contrar cheltuielile vor fi suportate de Beneficiar. </w:t>
            </w:r>
          </w:p>
          <w:p w14:paraId="1FC3BDEA" w14:textId="77777777" w:rsidR="005C5ED4" w:rsidRPr="003B35EE" w:rsidRDefault="005C5ED4" w:rsidP="005C5ED4">
            <w:pPr>
              <w:tabs>
                <w:tab w:val="left" w:pos="284"/>
              </w:tabs>
              <w:spacing w:line="276" w:lineRule="auto"/>
              <w:jc w:val="both"/>
              <w:rPr>
                <w:noProof w:val="0"/>
                <w:lang w:val="ro-MD" w:eastAsia="ru-RU"/>
              </w:rPr>
            </w:pPr>
            <w:r w:rsidRPr="003B35EE">
              <w:rPr>
                <w:noProof w:val="0"/>
                <w:lang w:val="ro-MD" w:eastAsia="ru-RU"/>
              </w:rPr>
              <w:t xml:space="preserve">8.3. Probele neprevăzute </w:t>
            </w:r>
            <w:proofErr w:type="spellStart"/>
            <w:r w:rsidRPr="003B35EE">
              <w:rPr>
                <w:noProof w:val="0"/>
                <w:lang w:val="ro-MD" w:eastAsia="ru-RU"/>
              </w:rPr>
              <w:t>şi</w:t>
            </w:r>
            <w:proofErr w:type="spellEnd"/>
            <w:r w:rsidRPr="003B35EE">
              <w:rPr>
                <w:noProof w:val="0"/>
                <w:lang w:val="ro-MD" w:eastAsia="ru-RU"/>
              </w:rPr>
              <w:t xml:space="preserve"> comandate de Beneficiar pentru verificarea unor lucrări sau materiale puse în operă vor fi suportate de Antreprenor, dacă se </w:t>
            </w:r>
            <w:proofErr w:type="spellStart"/>
            <w:r w:rsidRPr="003B35EE">
              <w:rPr>
                <w:noProof w:val="0"/>
                <w:lang w:val="ro-MD" w:eastAsia="ru-RU"/>
              </w:rPr>
              <w:t>dovedeşte</w:t>
            </w:r>
            <w:proofErr w:type="spellEnd"/>
            <w:r w:rsidRPr="003B35EE">
              <w:rPr>
                <w:noProof w:val="0"/>
                <w:lang w:val="ro-MD" w:eastAsia="ru-RU"/>
              </w:rPr>
              <w:t xml:space="preserve"> că materialele nu sunt </w:t>
            </w:r>
            <w:r w:rsidRPr="003B35EE">
              <w:rPr>
                <w:noProof w:val="0"/>
                <w:lang w:val="ro-MD" w:eastAsia="ru-RU"/>
              </w:rPr>
              <w:lastRenderedPageBreak/>
              <w:t xml:space="preserve">corespunzător calitative sau manopera nu este în conformitate cu prevederile contractului. În caz contrar, Beneficiarul va suporta aceste cheltuieli. </w:t>
            </w:r>
          </w:p>
          <w:p w14:paraId="335979C6" w14:textId="77777777" w:rsidR="005C5ED4" w:rsidRPr="003B35EE" w:rsidRDefault="005C5ED4" w:rsidP="005C5ED4">
            <w:pPr>
              <w:numPr>
                <w:ilvl w:val="1"/>
                <w:numId w:val="15"/>
              </w:numPr>
              <w:tabs>
                <w:tab w:val="left" w:pos="284"/>
              </w:tabs>
              <w:spacing w:line="276" w:lineRule="auto"/>
              <w:ind w:left="0" w:hanging="425"/>
              <w:jc w:val="both"/>
              <w:rPr>
                <w:noProof w:val="0"/>
                <w:lang w:val="ro-MD" w:eastAsia="ru-RU"/>
              </w:rPr>
            </w:pPr>
            <w:r w:rsidRPr="003B35EE">
              <w:rPr>
                <w:noProof w:val="0"/>
                <w:lang w:val="ro-MD" w:eastAsia="ru-RU"/>
              </w:rPr>
              <w:t xml:space="preserve">8.4. Beneficiarul, proiectantul sau orice altă persoană autorizată de </w:t>
            </w:r>
            <w:proofErr w:type="spellStart"/>
            <w:r w:rsidRPr="003B35EE">
              <w:rPr>
                <w:noProof w:val="0"/>
                <w:lang w:val="ro-MD" w:eastAsia="ru-RU"/>
              </w:rPr>
              <w:t>aceştia</w:t>
            </w:r>
            <w:proofErr w:type="spellEnd"/>
            <w:r w:rsidRPr="003B35EE">
              <w:rPr>
                <w:noProof w:val="0"/>
                <w:lang w:val="ro-MD" w:eastAsia="ru-RU"/>
              </w:rPr>
              <w:t xml:space="preserve"> au acces tot timpul la lucrări pe </w:t>
            </w:r>
            <w:proofErr w:type="spellStart"/>
            <w:r w:rsidRPr="003B35EE">
              <w:rPr>
                <w:noProof w:val="0"/>
                <w:lang w:val="ro-MD" w:eastAsia="ru-RU"/>
              </w:rPr>
              <w:t>şantier</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în locurile unde se </w:t>
            </w:r>
            <w:proofErr w:type="spellStart"/>
            <w:r w:rsidRPr="003B35EE">
              <w:rPr>
                <w:noProof w:val="0"/>
                <w:lang w:val="ro-MD" w:eastAsia="ru-RU"/>
              </w:rPr>
              <w:t>pregăteşte</w:t>
            </w:r>
            <w:proofErr w:type="spellEnd"/>
            <w:r w:rsidRPr="003B35EE">
              <w:rPr>
                <w:noProof w:val="0"/>
                <w:lang w:val="ro-MD" w:eastAsia="ru-RU"/>
              </w:rPr>
              <w:t xml:space="preserve"> lucrarea, în depozite de materiale prefabricate etc. </w:t>
            </w:r>
          </w:p>
          <w:p w14:paraId="0AA16A83" w14:textId="77777777" w:rsidR="005C5ED4" w:rsidRPr="003B35EE" w:rsidRDefault="005C5ED4" w:rsidP="005C5ED4">
            <w:pPr>
              <w:numPr>
                <w:ilvl w:val="1"/>
                <w:numId w:val="15"/>
              </w:numPr>
              <w:tabs>
                <w:tab w:val="left" w:pos="284"/>
              </w:tabs>
              <w:spacing w:line="276" w:lineRule="auto"/>
              <w:ind w:left="0" w:hanging="425"/>
              <w:jc w:val="both"/>
              <w:rPr>
                <w:noProof w:val="0"/>
                <w:lang w:val="ro-MD" w:eastAsia="ru-RU"/>
              </w:rPr>
            </w:pPr>
            <w:r w:rsidRPr="003B35EE">
              <w:rPr>
                <w:noProof w:val="0"/>
                <w:lang w:val="ro-MD" w:eastAsia="ru-RU"/>
              </w:rPr>
              <w:t xml:space="preserve">8.5. Lucrările care devin ascunse nu vor fi acoperite fără aprobarea responsabilului tehnic atestat </w:t>
            </w:r>
            <w:proofErr w:type="spellStart"/>
            <w:r w:rsidRPr="003B35EE">
              <w:rPr>
                <w:noProof w:val="0"/>
                <w:lang w:val="ro-MD" w:eastAsia="ru-RU"/>
              </w:rPr>
              <w:t>şi</w:t>
            </w:r>
            <w:proofErr w:type="spellEnd"/>
            <w:r w:rsidRPr="003B35EE">
              <w:rPr>
                <w:noProof w:val="0"/>
                <w:lang w:val="ro-MD" w:eastAsia="ru-RU"/>
              </w:rPr>
              <w:t xml:space="preserve">, după caz, a proiectantului, Antreprenorul asigurând posibilitatea acestora să examineze </w:t>
            </w:r>
            <w:proofErr w:type="spellStart"/>
            <w:r w:rsidRPr="003B35EE">
              <w:rPr>
                <w:noProof w:val="0"/>
                <w:lang w:val="ro-MD" w:eastAsia="ru-RU"/>
              </w:rPr>
              <w:t>şi</w:t>
            </w:r>
            <w:proofErr w:type="spellEnd"/>
            <w:r w:rsidRPr="003B35EE">
              <w:rPr>
                <w:noProof w:val="0"/>
                <w:lang w:val="ro-MD" w:eastAsia="ru-RU"/>
              </w:rPr>
              <w:t xml:space="preserve"> să urmărească orice lucrare care urmează să fie ascunsă. Antreprenorul va </w:t>
            </w:r>
            <w:proofErr w:type="spellStart"/>
            <w:r w:rsidRPr="003B35EE">
              <w:rPr>
                <w:noProof w:val="0"/>
                <w:lang w:val="ro-MD" w:eastAsia="ru-RU"/>
              </w:rPr>
              <w:t>anunţa</w:t>
            </w:r>
            <w:proofErr w:type="spellEnd"/>
            <w:r w:rsidRPr="003B35EE">
              <w:rPr>
                <w:noProof w:val="0"/>
                <w:lang w:val="ro-MD" w:eastAsia="ru-RU"/>
              </w:rPr>
              <w:t xml:space="preserve"> responsabilul tehnic atestat, proiectantul ori de câte ori astfel de lucrări, inclusiv </w:t>
            </w:r>
            <w:proofErr w:type="spellStart"/>
            <w:r w:rsidRPr="003B35EE">
              <w:rPr>
                <w:noProof w:val="0"/>
                <w:lang w:val="ro-MD" w:eastAsia="ru-RU"/>
              </w:rPr>
              <w:t>fundaţiile</w:t>
            </w:r>
            <w:proofErr w:type="spellEnd"/>
            <w:r w:rsidRPr="003B35EE">
              <w:rPr>
                <w:noProof w:val="0"/>
                <w:lang w:val="ro-MD" w:eastAsia="ru-RU"/>
              </w:rPr>
              <w:t xml:space="preserve"> clădirii, sunt gata pentru a fi examinate. Responsabilul tehnic atestat </w:t>
            </w:r>
            <w:proofErr w:type="spellStart"/>
            <w:r w:rsidRPr="003B35EE">
              <w:rPr>
                <w:noProof w:val="0"/>
                <w:lang w:val="ro-MD" w:eastAsia="ru-RU"/>
              </w:rPr>
              <w:t>şi</w:t>
            </w:r>
            <w:proofErr w:type="spellEnd"/>
            <w:r w:rsidRPr="003B35EE">
              <w:rPr>
                <w:noProof w:val="0"/>
                <w:lang w:val="ro-MD" w:eastAsia="ru-RU"/>
              </w:rPr>
              <w:t xml:space="preserve"> proiectantul vor participa la examinarea </w:t>
            </w:r>
            <w:proofErr w:type="spellStart"/>
            <w:r w:rsidRPr="003B35EE">
              <w:rPr>
                <w:noProof w:val="0"/>
                <w:lang w:val="ro-MD" w:eastAsia="ru-RU"/>
              </w:rPr>
              <w:t>şi</w:t>
            </w:r>
            <w:proofErr w:type="spellEnd"/>
            <w:r w:rsidRPr="003B35EE">
              <w:rPr>
                <w:noProof w:val="0"/>
                <w:lang w:val="ro-MD" w:eastAsia="ru-RU"/>
              </w:rPr>
              <w:t xml:space="preserve"> măsurarea lucrărilor. </w:t>
            </w:r>
          </w:p>
          <w:p w14:paraId="6D7FE54D" w14:textId="77777777" w:rsidR="005C5ED4" w:rsidRPr="003B35EE" w:rsidRDefault="005C5ED4" w:rsidP="005C5ED4">
            <w:pPr>
              <w:numPr>
                <w:ilvl w:val="1"/>
                <w:numId w:val="15"/>
              </w:numPr>
              <w:tabs>
                <w:tab w:val="left" w:pos="284"/>
              </w:tabs>
              <w:spacing w:line="276" w:lineRule="auto"/>
              <w:ind w:left="0" w:hanging="425"/>
              <w:jc w:val="both"/>
              <w:rPr>
                <w:noProof w:val="0"/>
                <w:lang w:val="ro-MD" w:eastAsia="ru-RU"/>
              </w:rPr>
            </w:pPr>
            <w:r w:rsidRPr="003B35EE">
              <w:rPr>
                <w:noProof w:val="0"/>
                <w:lang w:val="ro-MD" w:eastAsia="ru-RU"/>
              </w:rPr>
              <w:t xml:space="preserve">8.6. Antreprenorul va dezveli orice parte sau </w:t>
            </w:r>
            <w:proofErr w:type="spellStart"/>
            <w:r w:rsidRPr="003B35EE">
              <w:rPr>
                <w:noProof w:val="0"/>
                <w:lang w:val="ro-MD" w:eastAsia="ru-RU"/>
              </w:rPr>
              <w:t>părţi</w:t>
            </w:r>
            <w:proofErr w:type="spellEnd"/>
            <w:r w:rsidRPr="003B35EE">
              <w:rPr>
                <w:noProof w:val="0"/>
                <w:lang w:val="ro-MD" w:eastAsia="ru-RU"/>
              </w:rPr>
              <w:t xml:space="preserve"> de lucrare la </w:t>
            </w:r>
            <w:proofErr w:type="spellStart"/>
            <w:r w:rsidRPr="003B35EE">
              <w:rPr>
                <w:noProof w:val="0"/>
                <w:lang w:val="ro-MD" w:eastAsia="ru-RU"/>
              </w:rPr>
              <w:t>dispoziţia</w:t>
            </w:r>
            <w:proofErr w:type="spellEnd"/>
            <w:r w:rsidRPr="003B35EE">
              <w:rPr>
                <w:noProof w:val="0"/>
                <w:lang w:val="ro-MD" w:eastAsia="ru-RU"/>
              </w:rPr>
              <w:t xml:space="preserve"> Beneficiarului </w:t>
            </w:r>
            <w:proofErr w:type="spellStart"/>
            <w:r w:rsidRPr="003B35EE">
              <w:rPr>
                <w:noProof w:val="0"/>
                <w:lang w:val="ro-MD" w:eastAsia="ru-RU"/>
              </w:rPr>
              <w:t>şi</w:t>
            </w:r>
            <w:proofErr w:type="spellEnd"/>
            <w:r w:rsidRPr="003B35EE">
              <w:rPr>
                <w:noProof w:val="0"/>
                <w:lang w:val="ro-MD" w:eastAsia="ru-RU"/>
              </w:rPr>
              <w:t xml:space="preserve"> va reface această parte sau </w:t>
            </w:r>
            <w:proofErr w:type="spellStart"/>
            <w:r w:rsidRPr="003B35EE">
              <w:rPr>
                <w:noProof w:val="0"/>
                <w:lang w:val="ro-MD" w:eastAsia="ru-RU"/>
              </w:rPr>
              <w:t>părţi</w:t>
            </w:r>
            <w:proofErr w:type="spellEnd"/>
            <w:r w:rsidRPr="003B35EE">
              <w:rPr>
                <w:noProof w:val="0"/>
                <w:lang w:val="ro-MD" w:eastAsia="ru-RU"/>
              </w:rPr>
              <w:t xml:space="preserve"> de lucrare, dacă este cazul. Dacă se constată că lucrările au fost de calitate corespunzătoare </w:t>
            </w:r>
            <w:proofErr w:type="spellStart"/>
            <w:r w:rsidRPr="003B35EE">
              <w:rPr>
                <w:noProof w:val="0"/>
                <w:lang w:val="ro-MD" w:eastAsia="ru-RU"/>
              </w:rPr>
              <w:t>şi</w:t>
            </w:r>
            <w:proofErr w:type="spellEnd"/>
            <w:r w:rsidRPr="003B35EE">
              <w:rPr>
                <w:noProof w:val="0"/>
                <w:lang w:val="ro-MD" w:eastAsia="ru-RU"/>
              </w:rPr>
              <w:t xml:space="preserve"> realizate conform </w:t>
            </w:r>
            <w:proofErr w:type="spellStart"/>
            <w:r w:rsidRPr="003B35EE">
              <w:rPr>
                <w:noProof w:val="0"/>
                <w:lang w:val="ro-MD" w:eastAsia="ru-RU"/>
              </w:rPr>
              <w:t>documentaţiei</w:t>
            </w:r>
            <w:proofErr w:type="spellEnd"/>
            <w:r w:rsidRPr="003B35EE">
              <w:rPr>
                <w:noProof w:val="0"/>
                <w:lang w:val="ro-MD" w:eastAsia="ru-RU"/>
              </w:rPr>
              <w:t xml:space="preserve"> de </w:t>
            </w:r>
            <w:proofErr w:type="spellStart"/>
            <w:r w:rsidRPr="003B35EE">
              <w:rPr>
                <w:noProof w:val="0"/>
                <w:lang w:val="ro-MD" w:eastAsia="ru-RU"/>
              </w:rPr>
              <w:t>execuţie</w:t>
            </w:r>
            <w:proofErr w:type="spellEnd"/>
            <w:r w:rsidRPr="003B35EE">
              <w:rPr>
                <w:noProof w:val="0"/>
                <w:lang w:val="ro-MD" w:eastAsia="ru-RU"/>
              </w:rPr>
              <w:t xml:space="preserve">, dezvelirea, refacerea </w:t>
            </w:r>
            <w:proofErr w:type="spellStart"/>
            <w:r w:rsidRPr="003B35EE">
              <w:rPr>
                <w:noProof w:val="0"/>
                <w:lang w:val="ro-MD" w:eastAsia="ru-RU"/>
              </w:rPr>
              <w:t>şi</w:t>
            </w:r>
            <w:proofErr w:type="spellEnd"/>
            <w:r w:rsidRPr="003B35EE">
              <w:rPr>
                <w:noProof w:val="0"/>
                <w:lang w:val="ro-MD" w:eastAsia="ru-RU"/>
              </w:rPr>
              <w:t xml:space="preserve">/sau repararea vor fi suportate de Beneficiar, în caz contrar, de Antreprenor. </w:t>
            </w:r>
          </w:p>
          <w:p w14:paraId="5E8CA046" w14:textId="77777777" w:rsidR="005C5ED4" w:rsidRPr="003B35EE" w:rsidRDefault="005C5ED4" w:rsidP="005C5ED4">
            <w:pPr>
              <w:numPr>
                <w:ilvl w:val="1"/>
                <w:numId w:val="15"/>
              </w:numPr>
              <w:tabs>
                <w:tab w:val="left" w:pos="284"/>
              </w:tabs>
              <w:spacing w:line="276" w:lineRule="auto"/>
              <w:ind w:left="0" w:hanging="425"/>
              <w:jc w:val="both"/>
              <w:rPr>
                <w:noProof w:val="0"/>
                <w:lang w:val="ro-MD" w:eastAsia="ru-RU"/>
              </w:rPr>
            </w:pPr>
            <w:r w:rsidRPr="003B35EE">
              <w:rPr>
                <w:noProof w:val="0"/>
                <w:lang w:val="ro-MD" w:eastAsia="ru-RU"/>
              </w:rPr>
              <w:t xml:space="preserve">8.7. Costurile pentru consumul de </w:t>
            </w:r>
            <w:proofErr w:type="spellStart"/>
            <w:r w:rsidRPr="003B35EE">
              <w:rPr>
                <w:noProof w:val="0"/>
                <w:lang w:val="ro-MD" w:eastAsia="ru-RU"/>
              </w:rPr>
              <w:t>utilităţi</w:t>
            </w:r>
            <w:proofErr w:type="spellEnd"/>
            <w:r w:rsidRPr="003B35EE">
              <w:rPr>
                <w:noProof w:val="0"/>
                <w:lang w:val="ro-MD" w:eastAsia="ru-RU"/>
              </w:rPr>
              <w:t xml:space="preserve">, precum </w:t>
            </w:r>
            <w:proofErr w:type="spellStart"/>
            <w:r w:rsidRPr="003B35EE">
              <w:rPr>
                <w:noProof w:val="0"/>
                <w:lang w:val="ro-MD" w:eastAsia="ru-RU"/>
              </w:rPr>
              <w:t>şi</w:t>
            </w:r>
            <w:proofErr w:type="spellEnd"/>
            <w:r w:rsidRPr="003B35EE">
              <w:rPr>
                <w:noProof w:val="0"/>
                <w:lang w:val="ro-MD" w:eastAsia="ru-RU"/>
              </w:rPr>
              <w:t xml:space="preserve"> cel al contoarelor sau al altor aparate de măsurat se suportă de către Antreprenor. În cazul mai multor antreprenori, costurile se suportă </w:t>
            </w:r>
            <w:proofErr w:type="spellStart"/>
            <w:r w:rsidRPr="003B35EE">
              <w:rPr>
                <w:noProof w:val="0"/>
                <w:lang w:val="ro-MD" w:eastAsia="ru-RU"/>
              </w:rPr>
              <w:t>proporţional</w:t>
            </w:r>
            <w:proofErr w:type="spellEnd"/>
            <w:r w:rsidRPr="003B35EE">
              <w:rPr>
                <w:noProof w:val="0"/>
                <w:lang w:val="ro-MD" w:eastAsia="ru-RU"/>
              </w:rPr>
              <w:t xml:space="preserve"> de către </w:t>
            </w:r>
            <w:proofErr w:type="spellStart"/>
            <w:r w:rsidRPr="003B35EE">
              <w:rPr>
                <w:noProof w:val="0"/>
                <w:lang w:val="ro-MD" w:eastAsia="ru-RU"/>
              </w:rPr>
              <w:t>aceştia</w:t>
            </w:r>
            <w:proofErr w:type="spellEnd"/>
            <w:r w:rsidRPr="003B35EE">
              <w:rPr>
                <w:noProof w:val="0"/>
                <w:lang w:val="ro-MD" w:eastAsia="ru-RU"/>
              </w:rPr>
              <w:t xml:space="preserve">. </w:t>
            </w:r>
          </w:p>
          <w:p w14:paraId="53ED8D72" w14:textId="77777777" w:rsidR="005C5ED4" w:rsidRPr="003B35EE" w:rsidRDefault="005C5ED4" w:rsidP="005C5ED4">
            <w:pPr>
              <w:numPr>
                <w:ilvl w:val="1"/>
                <w:numId w:val="15"/>
              </w:numPr>
              <w:tabs>
                <w:tab w:val="left" w:pos="284"/>
              </w:tabs>
              <w:spacing w:line="276" w:lineRule="auto"/>
              <w:ind w:left="0" w:hanging="425"/>
              <w:jc w:val="both"/>
              <w:rPr>
                <w:noProof w:val="0"/>
                <w:lang w:val="ro-MD" w:eastAsia="ru-RU"/>
              </w:rPr>
            </w:pPr>
            <w:r w:rsidRPr="003B35EE">
              <w:rPr>
                <w:noProof w:val="0"/>
                <w:lang w:val="ro-MD" w:eastAsia="ru-RU"/>
              </w:rPr>
              <w:t xml:space="preserve">8.8. Lucrările executate de Antreprenor în afara celor prevăzute în contract sau fără </w:t>
            </w:r>
            <w:proofErr w:type="spellStart"/>
            <w:r w:rsidRPr="003B35EE">
              <w:rPr>
                <w:noProof w:val="0"/>
                <w:lang w:val="ro-MD" w:eastAsia="ru-RU"/>
              </w:rPr>
              <w:t>dispoziţia</w:t>
            </w:r>
            <w:proofErr w:type="spellEnd"/>
            <w:r w:rsidRPr="003B35EE">
              <w:rPr>
                <w:noProof w:val="0"/>
                <w:lang w:val="ro-MD" w:eastAsia="ru-RU"/>
              </w:rPr>
              <w:t xml:space="preserve"> Beneficiarului, precum și cele care nu respectă prevederile contractului, fără a exista în acest sens o </w:t>
            </w:r>
            <w:proofErr w:type="spellStart"/>
            <w:r w:rsidRPr="003B35EE">
              <w:rPr>
                <w:noProof w:val="0"/>
                <w:lang w:val="ro-MD" w:eastAsia="ru-RU"/>
              </w:rPr>
              <w:t>dispoziţie</w:t>
            </w:r>
            <w:proofErr w:type="spellEnd"/>
            <w:r w:rsidRPr="003B35EE">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3B35EE">
              <w:rPr>
                <w:noProof w:val="0"/>
                <w:lang w:val="ro-MD" w:eastAsia="ru-RU"/>
              </w:rPr>
              <w:t>faţa</w:t>
            </w:r>
            <w:proofErr w:type="spellEnd"/>
            <w:r w:rsidRPr="003B35EE">
              <w:rPr>
                <w:noProof w:val="0"/>
                <w:lang w:val="ro-MD" w:eastAsia="ru-RU"/>
              </w:rPr>
              <w:t xml:space="preserve"> Beneficiarului de toate pagubele pe care le-a provocat acestuia. Lucrările respective vor fi plătite Antreprenorului numai dacă se dovedesc a fi necesare </w:t>
            </w:r>
            <w:proofErr w:type="spellStart"/>
            <w:r w:rsidRPr="003B35EE">
              <w:rPr>
                <w:noProof w:val="0"/>
                <w:lang w:val="ro-MD" w:eastAsia="ru-RU"/>
              </w:rPr>
              <w:t>şi</w:t>
            </w:r>
            <w:proofErr w:type="spellEnd"/>
            <w:r w:rsidRPr="003B35EE">
              <w:rPr>
                <w:noProof w:val="0"/>
                <w:lang w:val="ro-MD" w:eastAsia="ru-RU"/>
              </w:rPr>
              <w:t xml:space="preserve"> se presupune că ele corespund </w:t>
            </w:r>
            <w:proofErr w:type="spellStart"/>
            <w:r w:rsidRPr="003B35EE">
              <w:rPr>
                <w:noProof w:val="0"/>
                <w:lang w:val="ro-MD" w:eastAsia="ru-RU"/>
              </w:rPr>
              <w:t>voinţei</w:t>
            </w:r>
            <w:proofErr w:type="spellEnd"/>
            <w:r w:rsidRPr="003B35EE">
              <w:rPr>
                <w:noProof w:val="0"/>
                <w:lang w:val="ro-MD" w:eastAsia="ru-RU"/>
              </w:rPr>
              <w:t xml:space="preserve"> Beneficiarului, în care caz vor fi notificate imediat. </w:t>
            </w:r>
          </w:p>
          <w:p w14:paraId="5B583D75" w14:textId="77777777" w:rsidR="005C5ED4" w:rsidRPr="00805B9C" w:rsidRDefault="005C5ED4" w:rsidP="005C5ED4">
            <w:pPr>
              <w:numPr>
                <w:ilvl w:val="1"/>
                <w:numId w:val="15"/>
              </w:numPr>
              <w:tabs>
                <w:tab w:val="left" w:pos="284"/>
                <w:tab w:val="left" w:pos="426"/>
              </w:tabs>
              <w:spacing w:line="276" w:lineRule="auto"/>
              <w:ind w:left="0" w:hanging="425"/>
              <w:jc w:val="both"/>
              <w:rPr>
                <w:noProof w:val="0"/>
                <w:lang w:val="ro-MD" w:eastAsia="ru-RU"/>
              </w:rPr>
            </w:pPr>
            <w:r w:rsidRPr="003B35EE">
              <w:rPr>
                <w:noProof w:val="0"/>
                <w:lang w:val="ro-MD" w:eastAsia="ru-RU"/>
              </w:rPr>
              <w:t xml:space="preserve">8.9. Lucrările încep după 10 zile de la semnarea  </w:t>
            </w:r>
            <w:r w:rsidRPr="00805B9C">
              <w:rPr>
                <w:noProof w:val="0"/>
                <w:lang w:val="ro-MD" w:eastAsia="ru-RU"/>
              </w:rPr>
              <w:t xml:space="preserve">contractului în modul corespunzător </w:t>
            </w:r>
            <w:proofErr w:type="spellStart"/>
            <w:r w:rsidRPr="00805B9C">
              <w:rPr>
                <w:noProof w:val="0"/>
                <w:lang w:val="ro-MD" w:eastAsia="ru-RU"/>
              </w:rPr>
              <w:t>şi</w:t>
            </w:r>
            <w:proofErr w:type="spellEnd"/>
            <w:r w:rsidRPr="00805B9C">
              <w:rPr>
                <w:noProof w:val="0"/>
                <w:lang w:val="ro-MD" w:eastAsia="ru-RU"/>
              </w:rPr>
              <w:t xml:space="preserve"> primirea ordinului de </w:t>
            </w:r>
            <w:proofErr w:type="spellStart"/>
            <w:r w:rsidRPr="00805B9C">
              <w:rPr>
                <w:noProof w:val="0"/>
                <w:lang w:val="ro-MD" w:eastAsia="ru-RU"/>
              </w:rPr>
              <w:t>execuţie</w:t>
            </w:r>
            <w:proofErr w:type="spellEnd"/>
            <w:r w:rsidRPr="00805B9C">
              <w:rPr>
                <w:noProof w:val="0"/>
                <w:lang w:val="ro-MD" w:eastAsia="ru-RU"/>
              </w:rPr>
              <w:t>.</w:t>
            </w:r>
          </w:p>
          <w:p w14:paraId="633A92AF" w14:textId="77777777" w:rsidR="005C5ED4" w:rsidRPr="00805B9C" w:rsidRDefault="005C5ED4" w:rsidP="005C5ED4">
            <w:pPr>
              <w:tabs>
                <w:tab w:val="left" w:pos="284"/>
                <w:tab w:val="left" w:pos="426"/>
              </w:tabs>
              <w:spacing w:line="276" w:lineRule="auto"/>
              <w:jc w:val="both"/>
              <w:rPr>
                <w:noProof w:val="0"/>
                <w:lang w:val="ro-MD" w:eastAsia="ru-RU"/>
              </w:rPr>
            </w:pPr>
          </w:p>
          <w:p w14:paraId="591A33F7" w14:textId="77777777" w:rsidR="005C5ED4" w:rsidRPr="00805B9C" w:rsidRDefault="005C5ED4" w:rsidP="005C5ED4">
            <w:pPr>
              <w:numPr>
                <w:ilvl w:val="0"/>
                <w:numId w:val="15"/>
              </w:numPr>
              <w:tabs>
                <w:tab w:val="left" w:pos="3255"/>
              </w:tabs>
              <w:spacing w:line="276" w:lineRule="auto"/>
              <w:ind w:left="0"/>
              <w:contextualSpacing/>
              <w:jc w:val="both"/>
              <w:rPr>
                <w:noProof w:val="0"/>
                <w:lang w:val="ro-MD"/>
              </w:rPr>
            </w:pPr>
            <w:r w:rsidRPr="00805B9C">
              <w:rPr>
                <w:b/>
                <w:noProof w:val="0"/>
                <w:lang w:val="ro-MD"/>
              </w:rPr>
              <w:t>9. PERIOADA DE GARANŢIE ŞI REMEDIERI ÎN PERIOADA DE GARANŢIE</w:t>
            </w:r>
          </w:p>
          <w:p w14:paraId="5D487640" w14:textId="205D51A0"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9.1. Perioada de </w:t>
            </w:r>
            <w:proofErr w:type="spellStart"/>
            <w:r w:rsidRPr="00805B9C">
              <w:rPr>
                <w:noProof w:val="0"/>
                <w:lang w:val="ro-MD" w:eastAsia="ru-RU"/>
              </w:rPr>
              <w:t>garanţie</w:t>
            </w:r>
            <w:proofErr w:type="spellEnd"/>
            <w:r w:rsidRPr="00805B9C">
              <w:rPr>
                <w:noProof w:val="0"/>
                <w:lang w:val="ro-MD" w:eastAsia="ru-RU"/>
              </w:rPr>
              <w:t xml:space="preserve"> pentru lucrări este de  </w:t>
            </w:r>
            <w:r w:rsidR="00A82288">
              <w:rPr>
                <w:b/>
                <w:noProof w:val="0"/>
                <w:lang w:val="ro-MD" w:eastAsia="ru-RU"/>
              </w:rPr>
              <w:t>5</w:t>
            </w:r>
            <w:r w:rsidRPr="00805B9C">
              <w:rPr>
                <w:noProof w:val="0"/>
                <w:lang w:val="ro-MD" w:eastAsia="ru-RU"/>
              </w:rPr>
              <w:t xml:space="preserve"> ani. </w:t>
            </w:r>
          </w:p>
          <w:p w14:paraId="3FED683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9.2. Perioada de </w:t>
            </w:r>
            <w:proofErr w:type="spellStart"/>
            <w:r w:rsidRPr="00805B9C">
              <w:rPr>
                <w:noProof w:val="0"/>
                <w:lang w:val="ro-MD" w:eastAsia="ru-RU"/>
              </w:rPr>
              <w:t>garanţie</w:t>
            </w:r>
            <w:proofErr w:type="spellEnd"/>
            <w:r w:rsidRPr="00805B9C">
              <w:rPr>
                <w:noProof w:val="0"/>
                <w:lang w:val="ro-MD" w:eastAsia="ru-RU"/>
              </w:rPr>
              <w:t xml:space="preserve"> începe de la data </w:t>
            </w:r>
            <w:proofErr w:type="spellStart"/>
            <w:r w:rsidRPr="00805B9C">
              <w:rPr>
                <w:noProof w:val="0"/>
                <w:lang w:val="ro-MD" w:eastAsia="ru-RU"/>
              </w:rPr>
              <w:t>recepţiei</w:t>
            </w:r>
            <w:proofErr w:type="spellEnd"/>
            <w:r w:rsidRPr="00805B9C">
              <w:rPr>
                <w:noProof w:val="0"/>
                <w:lang w:val="ro-MD" w:eastAsia="ru-RU"/>
              </w:rPr>
              <w:t xml:space="preserve"> la terminarea lucrărilor </w:t>
            </w:r>
            <w:proofErr w:type="spellStart"/>
            <w:r w:rsidRPr="00805B9C">
              <w:rPr>
                <w:noProof w:val="0"/>
                <w:lang w:val="ro-MD" w:eastAsia="ru-RU"/>
              </w:rPr>
              <w:t>şi</w:t>
            </w:r>
            <w:proofErr w:type="spellEnd"/>
            <w:r w:rsidRPr="00805B9C">
              <w:rPr>
                <w:noProof w:val="0"/>
                <w:lang w:val="ro-MD" w:eastAsia="ru-RU"/>
              </w:rPr>
              <w:t xml:space="preserve"> până la expirarea termenului prevăzut la punctul 9.1 din prezentul capitol. </w:t>
            </w:r>
          </w:p>
          <w:p w14:paraId="11C2EBB5"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9.3. Antreprenorul are </w:t>
            </w:r>
            <w:proofErr w:type="spellStart"/>
            <w:r w:rsidRPr="00805B9C">
              <w:rPr>
                <w:noProof w:val="0"/>
                <w:lang w:val="ro-MD" w:eastAsia="ru-RU"/>
              </w:rPr>
              <w:t>obligaţia</w:t>
            </w:r>
            <w:proofErr w:type="spellEnd"/>
            <w:r w:rsidRPr="00805B9C">
              <w:rPr>
                <w:noProof w:val="0"/>
                <w:lang w:val="ro-MD" w:eastAsia="ru-RU"/>
              </w:rPr>
              <w:t xml:space="preserve"> ca în perioada de </w:t>
            </w:r>
            <w:proofErr w:type="spellStart"/>
            <w:r w:rsidRPr="00805B9C">
              <w:rPr>
                <w:noProof w:val="0"/>
                <w:lang w:val="ro-MD" w:eastAsia="ru-RU"/>
              </w:rPr>
              <w:t>garanţie</w:t>
            </w:r>
            <w:proofErr w:type="spellEnd"/>
            <w:r w:rsidRPr="00805B9C">
              <w:rPr>
                <w:noProof w:val="0"/>
                <w:lang w:val="ro-MD" w:eastAsia="ru-RU"/>
              </w:rPr>
              <w:t xml:space="preserve"> să înlăture toate </w:t>
            </w:r>
            <w:proofErr w:type="spellStart"/>
            <w:r w:rsidRPr="00805B9C">
              <w:rPr>
                <w:noProof w:val="0"/>
                <w:lang w:val="ro-MD" w:eastAsia="ru-RU"/>
              </w:rPr>
              <w:t>defecţiunile</w:t>
            </w:r>
            <w:proofErr w:type="spellEnd"/>
            <w:r w:rsidRPr="00805B9C">
              <w:rPr>
                <w:noProof w:val="0"/>
                <w:lang w:val="ro-MD" w:eastAsia="ru-RU"/>
              </w:rPr>
              <w:t xml:space="preserve"> ce </w:t>
            </w:r>
            <w:proofErr w:type="spellStart"/>
            <w:r w:rsidRPr="00805B9C">
              <w:rPr>
                <w:noProof w:val="0"/>
                <w:lang w:val="ro-MD" w:eastAsia="ru-RU"/>
              </w:rPr>
              <w:t>ţin</w:t>
            </w:r>
            <w:proofErr w:type="spellEnd"/>
            <w:r w:rsidRPr="00805B9C">
              <w:rPr>
                <w:noProof w:val="0"/>
                <w:lang w:val="ro-MD" w:eastAsia="ru-RU"/>
              </w:rPr>
              <w:t xml:space="preserve"> de nerespectarea clauzelor contractului din cont propriu, în urma unei notificări transmise de către Beneficiar. </w:t>
            </w:r>
          </w:p>
          <w:p w14:paraId="7DD9324D" w14:textId="77777777" w:rsidR="005C5ED4" w:rsidRPr="00805B9C" w:rsidRDefault="005C5ED4" w:rsidP="005C5ED4">
            <w:pPr>
              <w:tabs>
                <w:tab w:val="left" w:pos="567"/>
              </w:tabs>
              <w:spacing w:line="276" w:lineRule="auto"/>
              <w:jc w:val="both"/>
              <w:rPr>
                <w:noProof w:val="0"/>
                <w:lang w:val="ro-MD" w:eastAsia="ru-RU"/>
              </w:rPr>
            </w:pPr>
          </w:p>
          <w:p w14:paraId="106BB2FB" w14:textId="77777777" w:rsidR="005C5ED4" w:rsidRPr="00805B9C" w:rsidRDefault="005C5ED4" w:rsidP="005C5ED4">
            <w:pPr>
              <w:numPr>
                <w:ilvl w:val="0"/>
                <w:numId w:val="15"/>
              </w:numPr>
              <w:tabs>
                <w:tab w:val="left" w:pos="3480"/>
              </w:tabs>
              <w:spacing w:line="276" w:lineRule="auto"/>
              <w:ind w:left="0"/>
              <w:contextualSpacing/>
              <w:jc w:val="both"/>
              <w:rPr>
                <w:noProof w:val="0"/>
                <w:lang w:val="ro-MD"/>
              </w:rPr>
            </w:pPr>
            <w:r w:rsidRPr="00805B9C">
              <w:rPr>
                <w:b/>
                <w:noProof w:val="0"/>
                <w:lang w:val="ro-MD"/>
              </w:rPr>
              <w:t>10. RĂSPUNDEREA PĂRŢILOR</w:t>
            </w:r>
          </w:p>
          <w:p w14:paraId="0EBDF62B"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10.1. </w:t>
            </w:r>
            <w:proofErr w:type="spellStart"/>
            <w:r w:rsidRPr="00805B9C">
              <w:rPr>
                <w:noProof w:val="0"/>
                <w:lang w:val="ro-MD" w:eastAsia="ru-RU"/>
              </w:rPr>
              <w:t>Părţile</w:t>
            </w:r>
            <w:proofErr w:type="spellEnd"/>
            <w:r w:rsidRPr="00805B9C">
              <w:rPr>
                <w:noProof w:val="0"/>
                <w:lang w:val="ro-MD" w:eastAsia="ru-RU"/>
              </w:rPr>
              <w:t xml:space="preserve">  poartă răspundere pentru neexecutarea sau executarea necorespunzătoare a </w:t>
            </w:r>
            <w:proofErr w:type="spellStart"/>
            <w:r w:rsidRPr="00805B9C">
              <w:rPr>
                <w:noProof w:val="0"/>
                <w:lang w:val="ro-MD" w:eastAsia="ru-RU"/>
              </w:rPr>
              <w:t>obligaţiilor</w:t>
            </w:r>
            <w:proofErr w:type="spellEnd"/>
            <w:r w:rsidRPr="00805B9C">
              <w:rPr>
                <w:noProof w:val="0"/>
                <w:lang w:val="ro-MD" w:eastAsia="ru-RU"/>
              </w:rPr>
              <w:t xml:space="preserve">  prevăzute de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w:t>
            </w:r>
          </w:p>
          <w:p w14:paraId="28997ED4"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10.2. Dacă în legătură cu executarea lucrărilor de </w:t>
            </w:r>
            <w:proofErr w:type="spellStart"/>
            <w:r w:rsidRPr="00805B9C">
              <w:rPr>
                <w:noProof w:val="0"/>
                <w:lang w:val="ro-MD" w:eastAsia="ru-RU"/>
              </w:rPr>
              <w:t>construcţii</w:t>
            </w:r>
            <w:proofErr w:type="spellEnd"/>
            <w:r w:rsidRPr="00805B9C">
              <w:rPr>
                <w:noProof w:val="0"/>
                <w:lang w:val="ro-MD" w:eastAsia="ru-RU"/>
              </w:rPr>
              <w:t xml:space="preserve"> se produce o daună unui </w:t>
            </w:r>
            <w:proofErr w:type="spellStart"/>
            <w:r w:rsidRPr="00805B9C">
              <w:rPr>
                <w:noProof w:val="0"/>
                <w:lang w:val="ro-MD" w:eastAsia="ru-RU"/>
              </w:rPr>
              <w:t>terţ</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contractante răspund solidar, conform prevederilor legale. Pentru stabilirea între </w:t>
            </w:r>
            <w:proofErr w:type="spellStart"/>
            <w:r w:rsidRPr="00805B9C">
              <w:rPr>
                <w:noProof w:val="0"/>
                <w:lang w:val="ro-MD" w:eastAsia="ru-RU"/>
              </w:rPr>
              <w:t>părţi</w:t>
            </w:r>
            <w:proofErr w:type="spellEnd"/>
            <w:r w:rsidRPr="00805B9C">
              <w:rPr>
                <w:noProof w:val="0"/>
                <w:lang w:val="ro-MD" w:eastAsia="ru-RU"/>
              </w:rPr>
              <w:t xml:space="preserve"> a cuantumului răspunderii pentru dauna provocată se va </w:t>
            </w:r>
            <w:proofErr w:type="spellStart"/>
            <w:r w:rsidRPr="00805B9C">
              <w:rPr>
                <w:noProof w:val="0"/>
                <w:lang w:val="ro-MD" w:eastAsia="ru-RU"/>
              </w:rPr>
              <w:t>ţine</w:t>
            </w:r>
            <w:proofErr w:type="spellEnd"/>
            <w:r w:rsidRPr="00805B9C">
              <w:rPr>
                <w:noProof w:val="0"/>
                <w:lang w:val="ro-MD" w:eastAsia="ru-RU"/>
              </w:rPr>
              <w:t xml:space="preserve"> seama de gradul de </w:t>
            </w:r>
            <w:proofErr w:type="spellStart"/>
            <w:r w:rsidRPr="00805B9C">
              <w:rPr>
                <w:noProof w:val="0"/>
                <w:lang w:val="ro-MD" w:eastAsia="ru-RU"/>
              </w:rPr>
              <w:t>vinovăţie</w:t>
            </w:r>
            <w:proofErr w:type="spellEnd"/>
            <w:r w:rsidRPr="00805B9C">
              <w:rPr>
                <w:noProof w:val="0"/>
                <w:lang w:val="ro-MD" w:eastAsia="ru-RU"/>
              </w:rPr>
              <w:t xml:space="preserve"> a fiecărui partener în producerea acesteia, dacă în clauzele contractuale nu s-a prevăzut altfel. </w:t>
            </w:r>
          </w:p>
          <w:p w14:paraId="23A34F2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4B1F5CBC"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10.4. Dacă prejudiciul cauzat </w:t>
            </w:r>
            <w:proofErr w:type="spellStart"/>
            <w:r w:rsidRPr="00805B9C">
              <w:rPr>
                <w:noProof w:val="0"/>
                <w:lang w:val="ro-MD" w:eastAsia="ru-RU"/>
              </w:rPr>
              <w:t>terţei</w:t>
            </w:r>
            <w:proofErr w:type="spellEnd"/>
            <w:r w:rsidRPr="00805B9C">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805B9C">
              <w:rPr>
                <w:noProof w:val="0"/>
                <w:lang w:val="ro-MD" w:eastAsia="ru-RU"/>
              </w:rPr>
              <w:t>înştiinţat</w:t>
            </w:r>
            <w:proofErr w:type="spellEnd"/>
            <w:r w:rsidRPr="00805B9C">
              <w:rPr>
                <w:noProof w:val="0"/>
                <w:lang w:val="ro-MD" w:eastAsia="ru-RU"/>
              </w:rPr>
              <w:t xml:space="preserve"> în prealabil de pericolul legat de executarea </w:t>
            </w:r>
            <w:proofErr w:type="spellStart"/>
            <w:r w:rsidRPr="00805B9C">
              <w:rPr>
                <w:noProof w:val="0"/>
                <w:lang w:val="ro-MD" w:eastAsia="ru-RU"/>
              </w:rPr>
              <w:t>dispoziţiei</w:t>
            </w:r>
            <w:proofErr w:type="spellEnd"/>
            <w:r w:rsidRPr="00805B9C">
              <w:rPr>
                <w:noProof w:val="0"/>
                <w:lang w:val="ro-MD" w:eastAsia="ru-RU"/>
              </w:rPr>
              <w:t xml:space="preserve">. </w:t>
            </w:r>
          </w:p>
          <w:p w14:paraId="0D357789"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10.5. Antreprenorul este obligat, conform prevederilor legale, la plata daunelor pentru încălcarea sau deteriorarea drumurilor de acces sau a </w:t>
            </w:r>
            <w:proofErr w:type="spellStart"/>
            <w:r w:rsidRPr="00805B9C">
              <w:rPr>
                <w:noProof w:val="0"/>
                <w:lang w:val="ro-MD" w:eastAsia="ru-RU"/>
              </w:rPr>
              <w:t>reţelelor</w:t>
            </w:r>
            <w:proofErr w:type="spellEnd"/>
            <w:r w:rsidRPr="00805B9C">
              <w:rPr>
                <w:noProof w:val="0"/>
                <w:lang w:val="ro-MD" w:eastAsia="ru-RU"/>
              </w:rPr>
              <w:t xml:space="preserve"> de </w:t>
            </w:r>
            <w:proofErr w:type="spellStart"/>
            <w:r w:rsidRPr="00805B9C">
              <w:rPr>
                <w:noProof w:val="0"/>
                <w:lang w:val="ro-MD" w:eastAsia="ru-RU"/>
              </w:rPr>
              <w:t>utilităţi</w:t>
            </w:r>
            <w:proofErr w:type="spellEnd"/>
            <w:r w:rsidRPr="00805B9C">
              <w:rPr>
                <w:noProof w:val="0"/>
                <w:lang w:val="ro-MD" w:eastAsia="ru-RU"/>
              </w:rPr>
              <w:t xml:space="preserve">, a terenurilor limitrofe prin depozitarea de pământ, materiale sau alte obiecte, precum </w:t>
            </w:r>
            <w:proofErr w:type="spellStart"/>
            <w:r w:rsidRPr="00805B9C">
              <w:rPr>
                <w:noProof w:val="0"/>
                <w:lang w:val="ro-MD" w:eastAsia="ru-RU"/>
              </w:rPr>
              <w:t>şi</w:t>
            </w:r>
            <w:proofErr w:type="spellEnd"/>
            <w:r w:rsidRPr="00805B9C">
              <w:rPr>
                <w:noProof w:val="0"/>
                <w:lang w:val="ro-MD" w:eastAsia="ru-RU"/>
              </w:rPr>
              <w:t xml:space="preserve"> ca urmare a unor îngrădiri sau limitări din proprie vină. </w:t>
            </w:r>
          </w:p>
          <w:p w14:paraId="57377113"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10.6. Antreprenorul trebuie să asigure lucrările executate </w:t>
            </w:r>
            <w:proofErr w:type="spellStart"/>
            <w:r w:rsidRPr="00805B9C">
              <w:rPr>
                <w:noProof w:val="0"/>
                <w:lang w:val="ro-MD" w:eastAsia="ru-RU"/>
              </w:rPr>
              <w:t>şi</w:t>
            </w:r>
            <w:proofErr w:type="spellEnd"/>
            <w:r w:rsidRPr="00805B9C">
              <w:rPr>
                <w:noProof w:val="0"/>
                <w:lang w:val="ro-MD" w:eastAsia="ru-RU"/>
              </w:rPr>
              <w:t xml:space="preserve"> dotările pe care le are la </w:t>
            </w:r>
            <w:proofErr w:type="spellStart"/>
            <w:r w:rsidRPr="00805B9C">
              <w:rPr>
                <w:noProof w:val="0"/>
                <w:lang w:val="ro-MD" w:eastAsia="ru-RU"/>
              </w:rPr>
              <w:t>dispoziţie</w:t>
            </w:r>
            <w:proofErr w:type="spellEnd"/>
            <w:r w:rsidRPr="00805B9C">
              <w:rPr>
                <w:noProof w:val="0"/>
                <w:lang w:val="ro-MD" w:eastAsia="ru-RU"/>
              </w:rPr>
              <w:t xml:space="preserve"> împotriva degradării </w:t>
            </w:r>
            <w:proofErr w:type="spellStart"/>
            <w:r w:rsidRPr="00805B9C">
              <w:rPr>
                <w:noProof w:val="0"/>
                <w:lang w:val="ro-MD" w:eastAsia="ru-RU"/>
              </w:rPr>
              <w:t>şi</w:t>
            </w:r>
            <w:proofErr w:type="spellEnd"/>
            <w:r w:rsidRPr="00805B9C">
              <w:rPr>
                <w:noProof w:val="0"/>
                <w:lang w:val="ro-MD" w:eastAsia="ru-RU"/>
              </w:rPr>
              <w:t xml:space="preserve"> furturilor până la predarea lucrărilor către Beneficiar. El trebuie să ia măsuri de </w:t>
            </w:r>
            <w:proofErr w:type="spellStart"/>
            <w:r w:rsidRPr="00805B9C">
              <w:rPr>
                <w:noProof w:val="0"/>
                <w:lang w:val="ro-MD" w:eastAsia="ru-RU"/>
              </w:rPr>
              <w:t>protecţie</w:t>
            </w:r>
            <w:proofErr w:type="spellEnd"/>
            <w:r w:rsidRPr="00805B9C">
              <w:rPr>
                <w:noProof w:val="0"/>
                <w:lang w:val="ro-MD" w:eastAsia="ru-RU"/>
              </w:rPr>
              <w:t xml:space="preserve"> contra degradării lucrării datorită </w:t>
            </w:r>
            <w:proofErr w:type="spellStart"/>
            <w:r w:rsidRPr="00805B9C">
              <w:rPr>
                <w:noProof w:val="0"/>
                <w:lang w:val="ro-MD" w:eastAsia="ru-RU"/>
              </w:rPr>
              <w:t>acţiunilor</w:t>
            </w:r>
            <w:proofErr w:type="spellEnd"/>
            <w:r w:rsidRPr="00805B9C">
              <w:rPr>
                <w:noProof w:val="0"/>
                <w:lang w:val="ro-MD" w:eastAsia="ru-RU"/>
              </w:rPr>
              <w:t xml:space="preserve"> atmosferice </w:t>
            </w:r>
            <w:proofErr w:type="spellStart"/>
            <w:r w:rsidRPr="00805B9C">
              <w:rPr>
                <w:noProof w:val="0"/>
                <w:lang w:val="ro-MD" w:eastAsia="ru-RU"/>
              </w:rPr>
              <w:t>şi</w:t>
            </w:r>
            <w:proofErr w:type="spellEnd"/>
            <w:r w:rsidRPr="00805B9C">
              <w:rPr>
                <w:noProof w:val="0"/>
                <w:lang w:val="ro-MD" w:eastAsia="ru-RU"/>
              </w:rPr>
              <w:t xml:space="preserve"> a apei </w:t>
            </w:r>
            <w:proofErr w:type="spellStart"/>
            <w:r w:rsidRPr="00805B9C">
              <w:rPr>
                <w:noProof w:val="0"/>
                <w:lang w:val="ro-MD" w:eastAsia="ru-RU"/>
              </w:rPr>
              <w:t>şi</w:t>
            </w:r>
            <w:proofErr w:type="spellEnd"/>
            <w:r w:rsidRPr="00805B9C">
              <w:rPr>
                <w:noProof w:val="0"/>
                <w:lang w:val="ro-MD" w:eastAsia="ru-RU"/>
              </w:rPr>
              <w:t xml:space="preserve"> să îndepărteze zăpada </w:t>
            </w:r>
            <w:proofErr w:type="spellStart"/>
            <w:r w:rsidRPr="00805B9C">
              <w:rPr>
                <w:noProof w:val="0"/>
                <w:lang w:val="ro-MD" w:eastAsia="ru-RU"/>
              </w:rPr>
              <w:t>şi</w:t>
            </w:r>
            <w:proofErr w:type="spellEnd"/>
            <w:r w:rsidRPr="00805B9C">
              <w:rPr>
                <w:noProof w:val="0"/>
                <w:lang w:val="ro-MD" w:eastAsia="ru-RU"/>
              </w:rPr>
              <w:t xml:space="preserve"> </w:t>
            </w:r>
            <w:proofErr w:type="spellStart"/>
            <w:r w:rsidRPr="00805B9C">
              <w:rPr>
                <w:noProof w:val="0"/>
                <w:lang w:val="ro-MD" w:eastAsia="ru-RU"/>
              </w:rPr>
              <w:t>gheaţa</w:t>
            </w:r>
            <w:proofErr w:type="spellEnd"/>
            <w:r w:rsidRPr="00805B9C">
              <w:rPr>
                <w:noProof w:val="0"/>
                <w:lang w:val="ro-MD" w:eastAsia="ru-RU"/>
              </w:rPr>
              <w:t xml:space="preserve">. </w:t>
            </w:r>
          </w:p>
          <w:p w14:paraId="04F9C97C"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10.7. Dacă nerespectarea de către Antreprenorul a prevederilor oricărui regulament sau hotărâri ale </w:t>
            </w:r>
            <w:proofErr w:type="spellStart"/>
            <w:r w:rsidRPr="00805B9C">
              <w:rPr>
                <w:noProof w:val="0"/>
                <w:lang w:val="ro-MD" w:eastAsia="ru-RU"/>
              </w:rPr>
              <w:t>autorităţilor</w:t>
            </w:r>
            <w:proofErr w:type="spellEnd"/>
            <w:r w:rsidRPr="00805B9C">
              <w:rPr>
                <w:noProof w:val="0"/>
                <w:lang w:val="ro-MD" w:eastAsia="ru-RU"/>
              </w:rPr>
              <w:t xml:space="preserve"> </w:t>
            </w:r>
            <w:proofErr w:type="spellStart"/>
            <w:r w:rsidRPr="00805B9C">
              <w:rPr>
                <w:noProof w:val="0"/>
                <w:lang w:val="ro-MD" w:eastAsia="ru-RU"/>
              </w:rPr>
              <w:t>administraţiei</w:t>
            </w:r>
            <w:proofErr w:type="spellEnd"/>
            <w:r w:rsidRPr="00805B9C">
              <w:rPr>
                <w:noProof w:val="0"/>
                <w:lang w:val="ro-MD" w:eastAsia="ru-RU"/>
              </w:rPr>
              <w:t xml:space="preserve"> publice locale sau ale altor organe locale, legal constituite, </w:t>
            </w:r>
            <w:proofErr w:type="spellStart"/>
            <w:r w:rsidRPr="00805B9C">
              <w:rPr>
                <w:noProof w:val="0"/>
                <w:lang w:val="ro-MD" w:eastAsia="ru-RU"/>
              </w:rPr>
              <w:t>şi</w:t>
            </w:r>
            <w:proofErr w:type="spellEnd"/>
            <w:r w:rsidRPr="00805B9C">
              <w:rPr>
                <w:noProof w:val="0"/>
                <w:lang w:val="ro-MD" w:eastAsia="ru-RU"/>
              </w:rPr>
              <w:t xml:space="preserve"> care au caracter obligatoriu la executarea lucrărilor, provoacă pagube pentru Beneficiar, acesta va fi despăgubit de Antreprenor în mărimea sumei prejudiciului. </w:t>
            </w:r>
          </w:p>
          <w:p w14:paraId="7DB35CE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10.8. Dacă motivele constrângerii sau ale întreruperii sunt imputabile uneia dintre </w:t>
            </w:r>
            <w:proofErr w:type="spellStart"/>
            <w:r w:rsidRPr="00805B9C">
              <w:rPr>
                <w:noProof w:val="0"/>
                <w:lang w:val="ro-MD" w:eastAsia="ru-RU"/>
              </w:rPr>
              <w:t>părţile</w:t>
            </w:r>
            <w:proofErr w:type="spellEnd"/>
            <w:r w:rsidRPr="00805B9C">
              <w:rPr>
                <w:noProof w:val="0"/>
                <w:lang w:val="ro-MD" w:eastAsia="ru-RU"/>
              </w:rPr>
              <w:t xml:space="preserve"> contractante, atunci cealaltă parte poate emite </w:t>
            </w:r>
            <w:proofErr w:type="spellStart"/>
            <w:r w:rsidRPr="00805B9C">
              <w:rPr>
                <w:noProof w:val="0"/>
                <w:lang w:val="ro-MD" w:eastAsia="ru-RU"/>
              </w:rPr>
              <w:t>pretenţii</w:t>
            </w:r>
            <w:proofErr w:type="spellEnd"/>
            <w:r w:rsidRPr="00805B9C">
              <w:rPr>
                <w:noProof w:val="0"/>
                <w:lang w:val="ro-MD" w:eastAsia="ru-RU"/>
              </w:rPr>
              <w:t xml:space="preserve"> privind despăgubirea pentru daunele intervenite </w:t>
            </w:r>
            <w:proofErr w:type="spellStart"/>
            <w:r w:rsidRPr="00805B9C">
              <w:rPr>
                <w:noProof w:val="0"/>
                <w:lang w:val="ro-MD" w:eastAsia="ru-RU"/>
              </w:rPr>
              <w:t>şi</w:t>
            </w:r>
            <w:proofErr w:type="spellEnd"/>
            <w:r w:rsidRPr="00805B9C">
              <w:rPr>
                <w:noProof w:val="0"/>
                <w:lang w:val="ro-MD" w:eastAsia="ru-RU"/>
              </w:rPr>
              <w:t xml:space="preserve"> care pot fi dovedite. </w:t>
            </w:r>
          </w:p>
          <w:p w14:paraId="64FF24D6"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10.9. Dacă întârzierea în </w:t>
            </w:r>
            <w:proofErr w:type="spellStart"/>
            <w:r w:rsidRPr="00805B9C">
              <w:rPr>
                <w:noProof w:val="0"/>
                <w:lang w:val="ro-MD" w:eastAsia="ru-RU"/>
              </w:rPr>
              <w:t>execuţia</w:t>
            </w:r>
            <w:proofErr w:type="spellEnd"/>
            <w:r w:rsidRPr="00805B9C">
              <w:rPr>
                <w:noProof w:val="0"/>
                <w:lang w:val="ro-MD" w:eastAsia="ru-RU"/>
              </w:rPr>
              <w:t xml:space="preserve"> lucrărilor este din culpa uneia dintre </w:t>
            </w:r>
            <w:proofErr w:type="spellStart"/>
            <w:r w:rsidRPr="00805B9C">
              <w:rPr>
                <w:noProof w:val="0"/>
                <w:lang w:val="ro-MD" w:eastAsia="ru-RU"/>
              </w:rPr>
              <w:t>părţile</w:t>
            </w:r>
            <w:proofErr w:type="spellEnd"/>
            <w:r w:rsidRPr="00805B9C">
              <w:rPr>
                <w:noProof w:val="0"/>
                <w:lang w:val="ro-MD" w:eastAsia="ru-RU"/>
              </w:rPr>
              <w:t xml:space="preserve"> contractante, partea culpabilă va plăti celeilalte </w:t>
            </w:r>
            <w:proofErr w:type="spellStart"/>
            <w:r w:rsidRPr="00805B9C">
              <w:rPr>
                <w:noProof w:val="0"/>
                <w:lang w:val="ro-MD" w:eastAsia="ru-RU"/>
              </w:rPr>
              <w:t>părţi</w:t>
            </w:r>
            <w:proofErr w:type="spellEnd"/>
            <w:r w:rsidRPr="00805B9C">
              <w:rPr>
                <w:noProof w:val="0"/>
                <w:lang w:val="ro-MD" w:eastAsia="ru-RU"/>
              </w:rPr>
              <w:t xml:space="preserve"> penalizări </w:t>
            </w:r>
            <w:proofErr w:type="spellStart"/>
            <w:r w:rsidRPr="00805B9C">
              <w:rPr>
                <w:noProof w:val="0"/>
                <w:lang w:val="ro-MD" w:eastAsia="ru-RU"/>
              </w:rPr>
              <w:t>şi</w:t>
            </w:r>
            <w:proofErr w:type="spellEnd"/>
            <w:r w:rsidRPr="00805B9C">
              <w:rPr>
                <w:noProof w:val="0"/>
                <w:lang w:val="ro-MD" w:eastAsia="ru-RU"/>
              </w:rPr>
              <w:t xml:space="preserve">/sau despăgubiri în cuantum de la 0,01% până la 0,1% din valoarea lucrărilor rămase de executat/neonorate pentru fiecare zi de întârziere. Penalizarea devine operantă în momentul în care partea </w:t>
            </w:r>
            <w:proofErr w:type="spellStart"/>
            <w:r w:rsidRPr="00805B9C">
              <w:rPr>
                <w:noProof w:val="0"/>
                <w:lang w:val="ro-MD" w:eastAsia="ru-RU"/>
              </w:rPr>
              <w:t>înculpă</w:t>
            </w:r>
            <w:proofErr w:type="spellEnd"/>
            <w:r w:rsidRPr="00805B9C">
              <w:rPr>
                <w:noProof w:val="0"/>
                <w:lang w:val="ro-MD" w:eastAsia="ru-RU"/>
              </w:rPr>
              <w:t xml:space="preserve"> a intrat în întârziere. </w:t>
            </w:r>
          </w:p>
          <w:p w14:paraId="2B3524BF" w14:textId="77777777" w:rsidR="005C5ED4" w:rsidRPr="00805B9C" w:rsidRDefault="005C5ED4" w:rsidP="005C5ED4">
            <w:pPr>
              <w:numPr>
                <w:ilvl w:val="1"/>
                <w:numId w:val="15"/>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10.10. Beneficiarul nu va fi responsabil pentru nici un fel de daune-interese, </w:t>
            </w:r>
            <w:proofErr w:type="spellStart"/>
            <w:r w:rsidRPr="00805B9C">
              <w:rPr>
                <w:noProof w:val="0"/>
                <w:lang w:val="ro-MD" w:eastAsia="ru-RU"/>
              </w:rPr>
              <w:t>compensaţii</w:t>
            </w:r>
            <w:proofErr w:type="spellEnd"/>
            <w:r w:rsidRPr="00805B9C">
              <w:rPr>
                <w:noProof w:val="0"/>
                <w:lang w:val="ro-MD" w:eastAsia="ru-RU"/>
              </w:rPr>
              <w:t xml:space="preserve"> plătibile conform prevederilor legale, în </w:t>
            </w:r>
            <w:proofErr w:type="spellStart"/>
            <w:r w:rsidRPr="00805B9C">
              <w:rPr>
                <w:noProof w:val="0"/>
                <w:lang w:val="ro-MD" w:eastAsia="ru-RU"/>
              </w:rPr>
              <w:t>privinţa</w:t>
            </w:r>
            <w:proofErr w:type="spellEnd"/>
            <w:r w:rsidRPr="00805B9C">
              <w:rPr>
                <w:noProof w:val="0"/>
                <w:lang w:val="ro-MD" w:eastAsia="ru-RU"/>
              </w:rPr>
              <w:t xml:space="preserve"> sau ca urmare a unui accident sau prejudiciu adus unui muncitor sau altei persoane angajate de Antreprenor, cu </w:t>
            </w:r>
            <w:proofErr w:type="spellStart"/>
            <w:r w:rsidRPr="00805B9C">
              <w:rPr>
                <w:noProof w:val="0"/>
                <w:lang w:val="ro-MD" w:eastAsia="ru-RU"/>
              </w:rPr>
              <w:t>excepţia</w:t>
            </w:r>
            <w:proofErr w:type="spellEnd"/>
            <w:r w:rsidRPr="00805B9C">
              <w:rPr>
                <w:noProof w:val="0"/>
                <w:lang w:val="ro-MD" w:eastAsia="ru-RU"/>
              </w:rPr>
              <w:t xml:space="preserve"> unui accident sau prejudiciu </w:t>
            </w:r>
            <w:proofErr w:type="spellStart"/>
            <w:r w:rsidRPr="00805B9C">
              <w:rPr>
                <w:noProof w:val="0"/>
                <w:lang w:val="ro-MD" w:eastAsia="ru-RU"/>
              </w:rPr>
              <w:t>rezultînd</w:t>
            </w:r>
            <w:proofErr w:type="spellEnd"/>
            <w:r w:rsidRPr="00805B9C">
              <w:rPr>
                <w:noProof w:val="0"/>
                <w:lang w:val="ro-MD" w:eastAsia="ru-RU"/>
              </w:rPr>
              <w:t xml:space="preserve"> din vina Beneficiarului, a </w:t>
            </w:r>
            <w:proofErr w:type="spellStart"/>
            <w:r w:rsidRPr="00805B9C">
              <w:rPr>
                <w:noProof w:val="0"/>
                <w:lang w:val="ro-MD" w:eastAsia="ru-RU"/>
              </w:rPr>
              <w:t>agenţilor</w:t>
            </w:r>
            <w:proofErr w:type="spellEnd"/>
            <w:r w:rsidRPr="00805B9C">
              <w:rPr>
                <w:noProof w:val="0"/>
                <w:lang w:val="ro-MD" w:eastAsia="ru-RU"/>
              </w:rPr>
              <w:t xml:space="preserve"> sau a </w:t>
            </w:r>
            <w:proofErr w:type="spellStart"/>
            <w:r w:rsidRPr="00805B9C">
              <w:rPr>
                <w:noProof w:val="0"/>
                <w:lang w:val="ro-MD" w:eastAsia="ru-RU"/>
              </w:rPr>
              <w:t>angajaţilor</w:t>
            </w:r>
            <w:proofErr w:type="spellEnd"/>
            <w:r w:rsidRPr="00805B9C">
              <w:rPr>
                <w:noProof w:val="0"/>
                <w:lang w:val="ro-MD" w:eastAsia="ru-RU"/>
              </w:rPr>
              <w:t xml:space="preserve"> acestora.</w:t>
            </w:r>
          </w:p>
          <w:p w14:paraId="30CF88A8" w14:textId="77777777" w:rsidR="005C5ED4" w:rsidRPr="00805B9C" w:rsidRDefault="005C5ED4" w:rsidP="005C5ED4">
            <w:pPr>
              <w:numPr>
                <w:ilvl w:val="1"/>
                <w:numId w:val="15"/>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10.11. Antreprenorul </w:t>
            </w:r>
            <w:proofErr w:type="spellStart"/>
            <w:r w:rsidRPr="00805B9C">
              <w:rPr>
                <w:noProof w:val="0"/>
                <w:lang w:val="ro-MD" w:eastAsia="ru-RU"/>
              </w:rPr>
              <w:t>şi</w:t>
            </w:r>
            <w:proofErr w:type="spellEnd"/>
            <w:r w:rsidRPr="00805B9C">
              <w:rPr>
                <w:noProof w:val="0"/>
                <w:lang w:val="ro-MD" w:eastAsia="ru-RU"/>
              </w:rPr>
              <w:t xml:space="preserve"> subantreprenorii răspund solidar pentru neexecutarea obligațiilor contractuale.</w:t>
            </w:r>
          </w:p>
          <w:p w14:paraId="24BA63A2" w14:textId="77777777" w:rsidR="005C5ED4" w:rsidRPr="00805B9C" w:rsidRDefault="005C5ED4" w:rsidP="005C5ED4">
            <w:pPr>
              <w:tabs>
                <w:tab w:val="left" w:pos="567"/>
                <w:tab w:val="left" w:pos="1890"/>
              </w:tabs>
              <w:spacing w:line="276" w:lineRule="auto"/>
              <w:jc w:val="both"/>
              <w:rPr>
                <w:noProof w:val="0"/>
                <w:lang w:val="ro-MD" w:eastAsia="ru-RU"/>
              </w:rPr>
            </w:pPr>
          </w:p>
          <w:p w14:paraId="1D8D0616" w14:textId="77777777" w:rsidR="005C5ED4" w:rsidRPr="00805B9C" w:rsidRDefault="005C5ED4" w:rsidP="005C5ED4">
            <w:pPr>
              <w:numPr>
                <w:ilvl w:val="0"/>
                <w:numId w:val="15"/>
              </w:numPr>
              <w:tabs>
                <w:tab w:val="left" w:pos="3465"/>
              </w:tabs>
              <w:spacing w:line="276" w:lineRule="auto"/>
              <w:ind w:left="0"/>
              <w:contextualSpacing/>
              <w:jc w:val="both"/>
              <w:rPr>
                <w:noProof w:val="0"/>
                <w:lang w:val="ro-MD"/>
              </w:rPr>
            </w:pPr>
            <w:r w:rsidRPr="00805B9C">
              <w:rPr>
                <w:b/>
                <w:noProof w:val="0"/>
                <w:lang w:val="ro-MD"/>
              </w:rPr>
              <w:t>11. SOLUŢIONAREA LITIGIILOR</w:t>
            </w:r>
          </w:p>
          <w:p w14:paraId="462F315D" w14:textId="77777777" w:rsidR="005C5ED4" w:rsidRPr="00805B9C" w:rsidRDefault="005C5ED4" w:rsidP="005C5ED4">
            <w:pPr>
              <w:numPr>
                <w:ilvl w:val="1"/>
                <w:numId w:val="15"/>
              </w:numPr>
              <w:tabs>
                <w:tab w:val="left" w:pos="567"/>
              </w:tabs>
              <w:spacing w:line="276" w:lineRule="auto"/>
              <w:ind w:left="0" w:hanging="567"/>
              <w:contextualSpacing/>
              <w:jc w:val="both"/>
              <w:rPr>
                <w:noProof w:val="0"/>
                <w:lang w:val="ro-MD"/>
              </w:rPr>
            </w:pPr>
            <w:r w:rsidRPr="00805B9C">
              <w:rPr>
                <w:noProof w:val="0"/>
                <w:lang w:val="ro-MD"/>
              </w:rPr>
              <w:t xml:space="preserve">11.1. În cazul litigiilor privind calitatea </w:t>
            </w:r>
            <w:proofErr w:type="spellStart"/>
            <w:r w:rsidRPr="00805B9C">
              <w:rPr>
                <w:noProof w:val="0"/>
                <w:lang w:val="ro-MD"/>
              </w:rPr>
              <w:t>şi</w:t>
            </w:r>
            <w:proofErr w:type="spellEnd"/>
            <w:r w:rsidRPr="00805B9C">
              <w:rPr>
                <w:noProof w:val="0"/>
                <w:lang w:val="ro-MD"/>
              </w:rPr>
              <w:t xml:space="preserve"> </w:t>
            </w:r>
            <w:proofErr w:type="spellStart"/>
            <w:r w:rsidRPr="00805B9C">
              <w:rPr>
                <w:noProof w:val="0"/>
                <w:lang w:val="ro-MD"/>
              </w:rPr>
              <w:t>proprietăţile</w:t>
            </w:r>
            <w:proofErr w:type="spellEnd"/>
            <w:r w:rsidRPr="00805B9C">
              <w:rPr>
                <w:noProof w:val="0"/>
                <w:lang w:val="ro-MD"/>
              </w:rPr>
              <w:t xml:space="preserve"> materialelor de </w:t>
            </w:r>
            <w:proofErr w:type="spellStart"/>
            <w:r w:rsidRPr="00805B9C">
              <w:rPr>
                <w:noProof w:val="0"/>
                <w:lang w:val="ro-MD"/>
              </w:rPr>
              <w:t>construcţie</w:t>
            </w:r>
            <w:proofErr w:type="spellEnd"/>
            <w:r w:rsidRPr="00805B9C">
              <w:rPr>
                <w:noProof w:val="0"/>
                <w:lang w:val="ro-MD"/>
              </w:rPr>
              <w:t xml:space="preserve">, procedurile de verificare, corectitudinea efectuării probelor, a utilajelor de </w:t>
            </w:r>
            <w:proofErr w:type="spellStart"/>
            <w:r w:rsidRPr="00805B9C">
              <w:rPr>
                <w:noProof w:val="0"/>
                <w:lang w:val="ro-MD"/>
              </w:rPr>
              <w:t>construcţie</w:t>
            </w:r>
            <w:proofErr w:type="spellEnd"/>
            <w:r w:rsidRPr="00805B9C">
              <w:rPr>
                <w:noProof w:val="0"/>
                <w:lang w:val="ro-MD"/>
              </w:rPr>
              <w:t xml:space="preserve"> folosite, fiecare parte poate, după o </w:t>
            </w:r>
            <w:proofErr w:type="spellStart"/>
            <w:r w:rsidRPr="00805B9C">
              <w:rPr>
                <w:noProof w:val="0"/>
                <w:lang w:val="ro-MD"/>
              </w:rPr>
              <w:t>înştiinţare</w:t>
            </w:r>
            <w:proofErr w:type="spellEnd"/>
            <w:r w:rsidRPr="00805B9C">
              <w:rPr>
                <w:noProof w:val="0"/>
                <w:lang w:val="ro-MD"/>
              </w:rPr>
              <w:t xml:space="preserve"> prealabilă a celeilalte </w:t>
            </w:r>
            <w:proofErr w:type="spellStart"/>
            <w:r w:rsidRPr="00805B9C">
              <w:rPr>
                <w:noProof w:val="0"/>
                <w:lang w:val="ro-MD"/>
              </w:rPr>
              <w:t>părţi</w:t>
            </w:r>
            <w:proofErr w:type="spellEnd"/>
            <w:r w:rsidRPr="00805B9C">
              <w:rPr>
                <w:noProof w:val="0"/>
                <w:lang w:val="ro-MD"/>
              </w:rPr>
              <w:t xml:space="preserve">, să ceară efectuarea unor cercetări de către o </w:t>
            </w:r>
            <w:proofErr w:type="spellStart"/>
            <w:r w:rsidRPr="00805B9C">
              <w:rPr>
                <w:noProof w:val="0"/>
                <w:lang w:val="ro-MD"/>
              </w:rPr>
              <w:t>instituţie</w:t>
            </w:r>
            <w:proofErr w:type="spellEnd"/>
            <w:r w:rsidRPr="00805B9C">
              <w:rPr>
                <w:noProof w:val="0"/>
                <w:lang w:val="ro-MD"/>
              </w:rPr>
              <w:t xml:space="preserve"> publică de cercetare. Costurile cercetărilor efectuate le suportă  partea a cărei culpă a fost dovedită.</w:t>
            </w:r>
          </w:p>
          <w:p w14:paraId="1B859F8B" w14:textId="77777777" w:rsidR="005C5ED4" w:rsidRPr="00805B9C" w:rsidRDefault="005C5ED4" w:rsidP="005C5ED4">
            <w:pPr>
              <w:tabs>
                <w:tab w:val="left" w:pos="567"/>
              </w:tabs>
              <w:jc w:val="both"/>
              <w:rPr>
                <w:lang w:val="ro-MD"/>
              </w:rPr>
            </w:pPr>
          </w:p>
          <w:p w14:paraId="70465A68" w14:textId="77777777" w:rsidR="005C5ED4" w:rsidRPr="00805B9C" w:rsidRDefault="005C5ED4" w:rsidP="005C5ED4">
            <w:pPr>
              <w:numPr>
                <w:ilvl w:val="0"/>
                <w:numId w:val="15"/>
              </w:numPr>
              <w:tabs>
                <w:tab w:val="left" w:pos="3825"/>
              </w:tabs>
              <w:spacing w:line="276" w:lineRule="auto"/>
              <w:ind w:left="0"/>
              <w:contextualSpacing/>
              <w:jc w:val="both"/>
              <w:rPr>
                <w:noProof w:val="0"/>
                <w:lang w:val="ro-MD"/>
              </w:rPr>
            </w:pPr>
            <w:r w:rsidRPr="00805B9C">
              <w:rPr>
                <w:b/>
                <w:noProof w:val="0"/>
                <w:lang w:val="ro-MD"/>
              </w:rPr>
              <w:t>12. REZOLUȚIUNEA CONTRACTULUI</w:t>
            </w:r>
          </w:p>
          <w:p w14:paraId="5607297D" w14:textId="77777777" w:rsidR="005C5ED4" w:rsidRPr="00805B9C" w:rsidRDefault="005C5ED4" w:rsidP="005C5ED4">
            <w:pPr>
              <w:tabs>
                <w:tab w:val="left" w:pos="567"/>
              </w:tabs>
              <w:spacing w:line="276" w:lineRule="auto"/>
              <w:jc w:val="both"/>
              <w:rPr>
                <w:noProof w:val="0"/>
                <w:lang w:val="ro-MD" w:eastAsia="ru-RU"/>
              </w:rPr>
            </w:pPr>
            <w:r w:rsidRPr="00805B9C">
              <w:rPr>
                <w:noProof w:val="0"/>
                <w:lang w:val="ro-MD" w:eastAsia="ru-RU"/>
              </w:rPr>
              <w:t xml:space="preserve">12.1. Antreprenorul poate cere rezoluțiunea contractului, dacă: </w:t>
            </w:r>
          </w:p>
          <w:p w14:paraId="6BCF74DA"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t xml:space="preserve">a) Beneficiarul nu-şi îndeplineşte o obligaţie care este în sarcina sa şi prin aceasta pune Antreprenorul în situaţia de a nu putea executa lucrarea; </w:t>
            </w:r>
          </w:p>
          <w:p w14:paraId="10C2C43D"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t xml:space="preserve">b) Beneficiarul nu onorează o plată scadentă mai mult de 3 luni; </w:t>
            </w:r>
          </w:p>
          <w:p w14:paraId="1AEF0126"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lastRenderedPageBreak/>
              <w:t xml:space="preserve">c) Beneficiarul notifică antreprenorul că din motive neprevăzute şi datorită unor conjuncturi economice este în imposibilitate de a continua îndeplinirea obligaţiunilor contractuale. </w:t>
            </w:r>
          </w:p>
          <w:p w14:paraId="5E0BCFFE"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12.2. Beneficiarul poate cere rezoluțiunea contractului, dacă: </w:t>
            </w:r>
          </w:p>
          <w:p w14:paraId="06371E2A"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a) Antreprenorul se află în incapacitate de plată, lichidare sau bunurile acestuia sunt </w:t>
            </w:r>
            <w:proofErr w:type="spellStart"/>
            <w:r w:rsidRPr="00805B9C">
              <w:rPr>
                <w:noProof w:val="0"/>
                <w:lang w:val="ro-MD"/>
              </w:rPr>
              <w:t>subsechestru</w:t>
            </w:r>
            <w:proofErr w:type="spellEnd"/>
            <w:r w:rsidRPr="00805B9C">
              <w:rPr>
                <w:noProof w:val="0"/>
                <w:lang w:val="ro-MD"/>
              </w:rPr>
              <w:t>;</w:t>
            </w:r>
          </w:p>
          <w:p w14:paraId="0B8CF166"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b) Antreprenorul nu începe lucrările fără să aibă un motiv justificat sau nu reia lucrările suspendate, în termen rezonabil de la primirea </w:t>
            </w:r>
            <w:proofErr w:type="spellStart"/>
            <w:r w:rsidRPr="00805B9C">
              <w:rPr>
                <w:noProof w:val="0"/>
                <w:lang w:val="ro-MD"/>
              </w:rPr>
              <w:t>dispoziţiei</w:t>
            </w:r>
            <w:proofErr w:type="spellEnd"/>
            <w:r w:rsidRPr="00805B9C">
              <w:rPr>
                <w:noProof w:val="0"/>
                <w:lang w:val="ro-MD"/>
              </w:rPr>
              <w:t xml:space="preserve"> scrise de reîncepere a lucrărilor; </w:t>
            </w:r>
          </w:p>
          <w:p w14:paraId="39159C1D"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c) Antreprenorul nu a îndepărtat materialele necorespunzătoare de pe </w:t>
            </w:r>
            <w:proofErr w:type="spellStart"/>
            <w:r w:rsidRPr="00805B9C">
              <w:rPr>
                <w:noProof w:val="0"/>
                <w:lang w:val="ro-MD"/>
              </w:rPr>
              <w:t>şantier</w:t>
            </w:r>
            <w:proofErr w:type="spellEnd"/>
            <w:r w:rsidRPr="00805B9C">
              <w:rPr>
                <w:noProof w:val="0"/>
                <w:lang w:val="ro-MD"/>
              </w:rPr>
              <w:t xml:space="preserve"> sau nu a refăcut o lucrare în termenul stabilit de către beneficiar;</w:t>
            </w:r>
          </w:p>
          <w:p w14:paraId="0D12D802"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d) Beneficiarul notifică antreprenorul că din motive neprevăzute </w:t>
            </w:r>
            <w:proofErr w:type="spellStart"/>
            <w:r w:rsidRPr="00805B9C">
              <w:rPr>
                <w:noProof w:val="0"/>
                <w:lang w:val="ro-MD"/>
              </w:rPr>
              <w:t>şi</w:t>
            </w:r>
            <w:proofErr w:type="spellEnd"/>
            <w:r w:rsidRPr="00805B9C">
              <w:rPr>
                <w:noProof w:val="0"/>
                <w:lang w:val="ro-MD"/>
              </w:rPr>
              <w:t xml:space="preserve"> datorită unor conjuncturi economice este în imposibilitate de a continua îndeplinirea </w:t>
            </w:r>
            <w:proofErr w:type="spellStart"/>
            <w:r w:rsidRPr="00805B9C">
              <w:rPr>
                <w:noProof w:val="0"/>
                <w:lang w:val="ro-MD"/>
              </w:rPr>
              <w:t>obligaţiunilor</w:t>
            </w:r>
            <w:proofErr w:type="spellEnd"/>
            <w:r w:rsidRPr="00805B9C">
              <w:rPr>
                <w:noProof w:val="0"/>
                <w:lang w:val="ro-MD"/>
              </w:rPr>
              <w:t xml:space="preserve"> contractuale. </w:t>
            </w:r>
          </w:p>
          <w:p w14:paraId="26F5858B"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12.3. Contractul se consideră </w:t>
            </w:r>
            <w:proofErr w:type="spellStart"/>
            <w:r w:rsidRPr="00805B9C">
              <w:rPr>
                <w:noProof w:val="0"/>
                <w:lang w:val="ro-MD" w:eastAsia="ru-RU"/>
              </w:rPr>
              <w:t>rezolvit</w:t>
            </w:r>
            <w:proofErr w:type="spellEnd"/>
            <w:r w:rsidRPr="00805B9C">
              <w:rPr>
                <w:noProof w:val="0"/>
                <w:lang w:val="ro-MD" w:eastAsia="ru-RU"/>
              </w:rPr>
              <w:t xml:space="preserve">, dacă partea contractantă va comunica în scris celeilalte </w:t>
            </w:r>
            <w:proofErr w:type="spellStart"/>
            <w:r w:rsidRPr="00805B9C">
              <w:rPr>
                <w:noProof w:val="0"/>
                <w:lang w:val="ro-MD" w:eastAsia="ru-RU"/>
              </w:rPr>
              <w:t>părţi</w:t>
            </w:r>
            <w:proofErr w:type="spellEnd"/>
            <w:r w:rsidRPr="00805B9C">
              <w:rPr>
                <w:noProof w:val="0"/>
                <w:lang w:val="ro-MD" w:eastAsia="ru-RU"/>
              </w:rPr>
              <w:t xml:space="preserve"> contractante în termen de 15 zile motivele indicate la punctele 12.1 </w:t>
            </w:r>
            <w:proofErr w:type="spellStart"/>
            <w:r w:rsidRPr="00805B9C">
              <w:rPr>
                <w:noProof w:val="0"/>
                <w:lang w:val="ro-MD" w:eastAsia="ru-RU"/>
              </w:rPr>
              <w:t>şi</w:t>
            </w:r>
            <w:proofErr w:type="spellEnd"/>
            <w:r w:rsidRPr="00805B9C">
              <w:rPr>
                <w:noProof w:val="0"/>
                <w:lang w:val="ro-MD" w:eastAsia="ru-RU"/>
              </w:rPr>
              <w:t xml:space="preserve"> 12.2 din prezentul contract.  </w:t>
            </w:r>
          </w:p>
          <w:p w14:paraId="3410DD8B"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12.4. Beneficiarul, în caz de rezoluțiunea contractului, va convoca comisia de </w:t>
            </w:r>
            <w:proofErr w:type="spellStart"/>
            <w:r w:rsidRPr="00805B9C">
              <w:rPr>
                <w:noProof w:val="0"/>
                <w:lang w:val="ro-MD" w:eastAsia="ru-RU"/>
              </w:rPr>
              <w:t>recepţie</w:t>
            </w:r>
            <w:proofErr w:type="spellEnd"/>
            <w:r w:rsidRPr="00805B9C">
              <w:rPr>
                <w:noProof w:val="0"/>
                <w:lang w:val="ro-MD" w:eastAsia="ru-RU"/>
              </w:rPr>
              <w:t xml:space="preserve"> care va efectua </w:t>
            </w:r>
            <w:proofErr w:type="spellStart"/>
            <w:r w:rsidRPr="00805B9C">
              <w:rPr>
                <w:noProof w:val="0"/>
                <w:lang w:val="ro-MD" w:eastAsia="ru-RU"/>
              </w:rPr>
              <w:t>recepţia</w:t>
            </w:r>
            <w:proofErr w:type="spellEnd"/>
            <w:r w:rsidRPr="00805B9C">
              <w:rPr>
                <w:noProof w:val="0"/>
                <w:lang w:val="ro-MD" w:eastAsia="ru-RU"/>
              </w:rPr>
              <w:t xml:space="preserve"> cantitativă </w:t>
            </w:r>
            <w:proofErr w:type="spellStart"/>
            <w:r w:rsidRPr="00805B9C">
              <w:rPr>
                <w:noProof w:val="0"/>
                <w:lang w:val="ro-MD" w:eastAsia="ru-RU"/>
              </w:rPr>
              <w:t>şi</w:t>
            </w:r>
            <w:proofErr w:type="spellEnd"/>
            <w:r w:rsidRPr="00805B9C">
              <w:rPr>
                <w:noProof w:val="0"/>
                <w:lang w:val="ro-MD" w:eastAsia="ru-RU"/>
              </w:rPr>
              <w:t xml:space="preserve"> calitativă a lucrărilor executate, în maximum 15 zile de la data rezoluțiunii contractului.</w:t>
            </w:r>
          </w:p>
          <w:p w14:paraId="060FF23E"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12.5. În cazul rezoluțiunii contractului, Beneficiarul va întocmi </w:t>
            </w:r>
            <w:proofErr w:type="spellStart"/>
            <w:r w:rsidRPr="00805B9C">
              <w:rPr>
                <w:noProof w:val="0"/>
                <w:lang w:val="ro-MD" w:eastAsia="ru-RU"/>
              </w:rPr>
              <w:t>situaţia</w:t>
            </w:r>
            <w:proofErr w:type="spellEnd"/>
            <w:r w:rsidRPr="00805B9C">
              <w:rPr>
                <w:noProof w:val="0"/>
                <w:lang w:val="ro-MD" w:eastAsia="ru-RU"/>
              </w:rPr>
              <w:t xml:space="preserve"> lucrărilor efectiv executate, inventarul materialelor, utilajelor </w:t>
            </w:r>
            <w:proofErr w:type="spellStart"/>
            <w:r w:rsidRPr="00805B9C">
              <w:rPr>
                <w:noProof w:val="0"/>
                <w:lang w:val="ro-MD" w:eastAsia="ru-RU"/>
              </w:rPr>
              <w:t>şi</w:t>
            </w:r>
            <w:proofErr w:type="spellEnd"/>
            <w:r w:rsidRPr="00805B9C">
              <w:rPr>
                <w:noProof w:val="0"/>
                <w:lang w:val="ro-MD" w:eastAsia="ru-RU"/>
              </w:rPr>
              <w:t xml:space="preserve"> lucrărilor provizorii, după care se vor stabili sumele care urmează să le plătească în conformitate cu prevederile contractului, precum </w:t>
            </w:r>
            <w:proofErr w:type="spellStart"/>
            <w:r w:rsidRPr="00805B9C">
              <w:rPr>
                <w:noProof w:val="0"/>
                <w:lang w:val="ro-MD" w:eastAsia="ru-RU"/>
              </w:rPr>
              <w:t>şi</w:t>
            </w:r>
            <w:proofErr w:type="spellEnd"/>
            <w:r w:rsidRPr="00805B9C">
              <w:rPr>
                <w:noProof w:val="0"/>
                <w:lang w:val="ro-MD" w:eastAsia="ru-RU"/>
              </w:rPr>
              <w:t xml:space="preserve"> daunele pe care trebuie să le suporte Antreprenorul din vina căruia s-a </w:t>
            </w:r>
            <w:proofErr w:type="spellStart"/>
            <w:r w:rsidRPr="00805B9C">
              <w:rPr>
                <w:noProof w:val="0"/>
                <w:lang w:val="ro-MD" w:eastAsia="ru-RU"/>
              </w:rPr>
              <w:t>rezolvit</w:t>
            </w:r>
            <w:proofErr w:type="spellEnd"/>
            <w:r w:rsidRPr="00805B9C">
              <w:rPr>
                <w:noProof w:val="0"/>
                <w:lang w:val="ro-MD" w:eastAsia="ru-RU"/>
              </w:rPr>
              <w:t xml:space="preserve"> contractul. </w:t>
            </w:r>
          </w:p>
          <w:p w14:paraId="2CCCF8B6"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12.6. După rezoluțiunea contractului, Beneficiarul poate continua </w:t>
            </w:r>
            <w:proofErr w:type="spellStart"/>
            <w:r w:rsidRPr="00805B9C">
              <w:rPr>
                <w:noProof w:val="0"/>
                <w:lang w:val="ro-MD" w:eastAsia="ru-RU"/>
              </w:rPr>
              <w:t>execuţia</w:t>
            </w:r>
            <w:proofErr w:type="spellEnd"/>
            <w:r w:rsidRPr="00805B9C">
              <w:rPr>
                <w:noProof w:val="0"/>
                <w:lang w:val="ro-MD" w:eastAsia="ru-RU"/>
              </w:rPr>
              <w:t xml:space="preserve"> lucrărilor cu respectarea prevederilor legale. </w:t>
            </w:r>
          </w:p>
          <w:p w14:paraId="4E6E1CD5" w14:textId="77777777" w:rsidR="005C5ED4" w:rsidRPr="00805B9C" w:rsidRDefault="005C5ED4" w:rsidP="005C5ED4">
            <w:pPr>
              <w:tabs>
                <w:tab w:val="left" w:pos="567"/>
                <w:tab w:val="left" w:pos="2070"/>
              </w:tabs>
              <w:jc w:val="both"/>
              <w:rPr>
                <w:noProof w:val="0"/>
                <w:lang w:val="ro-MD" w:eastAsia="ru-RU"/>
              </w:rPr>
            </w:pPr>
            <w:r w:rsidRPr="00805B9C">
              <w:rPr>
                <w:noProof w:val="0"/>
                <w:lang w:val="ro-MD" w:eastAsia="ru-RU"/>
              </w:rPr>
              <w:t xml:space="preserve">12.7. Cazuri specifice de încetare a contractului de </w:t>
            </w:r>
            <w:proofErr w:type="spellStart"/>
            <w:r w:rsidRPr="00805B9C">
              <w:rPr>
                <w:noProof w:val="0"/>
                <w:lang w:val="ro-MD" w:eastAsia="ru-RU"/>
              </w:rPr>
              <w:t>achiziţii</w:t>
            </w:r>
            <w:proofErr w:type="spellEnd"/>
            <w:r w:rsidRPr="00805B9C">
              <w:rPr>
                <w:noProof w:val="0"/>
                <w:lang w:val="ro-MD" w:eastAsia="ru-RU"/>
              </w:rPr>
              <w:t xml:space="preserve"> publice:</w:t>
            </w:r>
          </w:p>
          <w:p w14:paraId="7154F27D" w14:textId="77777777" w:rsidR="005C5ED4" w:rsidRPr="00805B9C" w:rsidRDefault="005C5ED4" w:rsidP="005C5ED4">
            <w:pPr>
              <w:tabs>
                <w:tab w:val="left" w:pos="567"/>
                <w:tab w:val="left" w:pos="2070"/>
              </w:tabs>
              <w:jc w:val="both"/>
              <w:rPr>
                <w:noProof w:val="0"/>
                <w:lang w:val="ro-MD" w:eastAsia="ru-RU"/>
              </w:rPr>
            </w:pPr>
            <w:r w:rsidRPr="00805B9C">
              <w:rPr>
                <w:noProof w:val="0"/>
                <w:lang w:val="ro-MD" w:eastAsia="ru-RU"/>
              </w:rPr>
              <w:t xml:space="preserve">     Beneficiarul are dreptul de a rezolvi unilateral un contract de </w:t>
            </w:r>
            <w:proofErr w:type="spellStart"/>
            <w:r w:rsidRPr="00805B9C">
              <w:rPr>
                <w:noProof w:val="0"/>
                <w:lang w:val="ro-MD" w:eastAsia="ru-RU"/>
              </w:rPr>
              <w:t>achiziţii</w:t>
            </w:r>
            <w:proofErr w:type="spellEnd"/>
            <w:r w:rsidRPr="00805B9C">
              <w:rPr>
                <w:noProof w:val="0"/>
                <w:lang w:val="ro-MD" w:eastAsia="ru-RU"/>
              </w:rPr>
              <w:t xml:space="preserve"> publice în perioada de valabilitate a acestuia în una dintre următoarele </w:t>
            </w:r>
            <w:proofErr w:type="spellStart"/>
            <w:r w:rsidRPr="00805B9C">
              <w:rPr>
                <w:noProof w:val="0"/>
                <w:lang w:val="ro-MD" w:eastAsia="ru-RU"/>
              </w:rPr>
              <w:t>situaţii</w:t>
            </w:r>
            <w:proofErr w:type="spellEnd"/>
            <w:r w:rsidRPr="00805B9C">
              <w:rPr>
                <w:noProof w:val="0"/>
                <w:lang w:val="ro-MD" w:eastAsia="ru-RU"/>
              </w:rPr>
              <w:t>:</w:t>
            </w:r>
          </w:p>
          <w:p w14:paraId="62E7A0D1" w14:textId="77777777"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a) contractantul se afla, la momentul atribuirii lui, în una dintre </w:t>
            </w:r>
            <w:proofErr w:type="spellStart"/>
            <w:r w:rsidRPr="00805B9C">
              <w:rPr>
                <w:noProof w:val="0"/>
                <w:lang w:val="ro-MD" w:eastAsia="ru-RU"/>
              </w:rPr>
              <w:t>situaţiile</w:t>
            </w:r>
            <w:proofErr w:type="spellEnd"/>
            <w:r w:rsidRPr="00805B9C">
              <w:rPr>
                <w:noProof w:val="0"/>
                <w:lang w:val="ro-MD" w:eastAsia="ru-RU"/>
              </w:rPr>
              <w:t xml:space="preserve"> care ar fi determinat excluderea sa din procedura de atribuire potrivit art. 19 al Legii nr. 131/2015 privind achizițiile publice;</w:t>
            </w:r>
          </w:p>
          <w:p w14:paraId="6B11520E" w14:textId="77777777"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b) contractul a făcut obiectul unei modificări substanțiale care necesita o nouă procedură de achiziție publică în conformitate cu art. 76 al Legii nr. 131/2015 privind achizițiile publice;</w:t>
            </w:r>
          </w:p>
          <w:p w14:paraId="1285E504" w14:textId="77777777"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c) contractul nu ar fi trebuit să fie atribuit contractantului respectiv, având în vedere o încălcare gravă a </w:t>
            </w:r>
            <w:proofErr w:type="spellStart"/>
            <w:r w:rsidRPr="00805B9C">
              <w:rPr>
                <w:noProof w:val="0"/>
                <w:lang w:val="ro-MD" w:eastAsia="ru-RU"/>
              </w:rPr>
              <w:t>obligaţiilor</w:t>
            </w:r>
            <w:proofErr w:type="spellEnd"/>
            <w:r w:rsidRPr="00805B9C">
              <w:rPr>
                <w:noProof w:val="0"/>
                <w:lang w:val="ro-MD" w:eastAsia="ru-RU"/>
              </w:rPr>
              <w:t xml:space="preserve"> ce rezultă din Legea nr. 131/2015 </w:t>
            </w:r>
            <w:proofErr w:type="spellStart"/>
            <w:r w:rsidRPr="00805B9C">
              <w:rPr>
                <w:noProof w:val="0"/>
                <w:lang w:val="ro-MD" w:eastAsia="ru-RU"/>
              </w:rPr>
              <w:t>priviind</w:t>
            </w:r>
            <w:proofErr w:type="spellEnd"/>
            <w:r w:rsidRPr="00805B9C">
              <w:rPr>
                <w:noProof w:val="0"/>
                <w:lang w:val="ro-MD" w:eastAsia="ru-RU"/>
              </w:rPr>
              <w:t xml:space="preserve"> achizițiile publice și/sau tratatele </w:t>
            </w:r>
            <w:proofErr w:type="spellStart"/>
            <w:r w:rsidRPr="00805B9C">
              <w:rPr>
                <w:noProof w:val="0"/>
                <w:lang w:val="ro-MD" w:eastAsia="ru-RU"/>
              </w:rPr>
              <w:t>internaţionale</w:t>
            </w:r>
            <w:proofErr w:type="spellEnd"/>
            <w:r w:rsidRPr="00805B9C">
              <w:rPr>
                <w:noProof w:val="0"/>
                <w:lang w:val="ro-MD" w:eastAsia="ru-RU"/>
              </w:rPr>
              <w:t xml:space="preserve"> la care Republica Moldova este parte, care a fost constatată printr-o decizie a unei instanțe judecătorești naționale sau, după caz, internaționale.</w:t>
            </w:r>
          </w:p>
          <w:p w14:paraId="35AF7CBB" w14:textId="77777777" w:rsidR="005C5ED4" w:rsidRPr="00805B9C" w:rsidRDefault="005C5ED4" w:rsidP="005C5ED4">
            <w:pPr>
              <w:tabs>
                <w:tab w:val="left" w:pos="567"/>
                <w:tab w:val="left" w:pos="2070"/>
              </w:tabs>
              <w:jc w:val="both"/>
              <w:rPr>
                <w:noProof w:val="0"/>
                <w:lang w:val="ro-MD" w:eastAsia="ru-RU"/>
              </w:rPr>
            </w:pPr>
          </w:p>
          <w:p w14:paraId="2850E734" w14:textId="77777777" w:rsidR="005C5ED4" w:rsidRPr="00805B9C" w:rsidRDefault="005C5ED4" w:rsidP="005C5ED4">
            <w:pPr>
              <w:numPr>
                <w:ilvl w:val="0"/>
                <w:numId w:val="15"/>
              </w:numPr>
              <w:tabs>
                <w:tab w:val="left" w:pos="3705"/>
              </w:tabs>
              <w:ind w:left="0"/>
              <w:contextualSpacing/>
              <w:jc w:val="both"/>
              <w:rPr>
                <w:noProof w:val="0"/>
                <w:lang w:val="ro-MD"/>
              </w:rPr>
            </w:pPr>
            <w:r w:rsidRPr="00805B9C">
              <w:rPr>
                <w:b/>
                <w:noProof w:val="0"/>
                <w:lang w:val="ro-MD"/>
              </w:rPr>
              <w:t>13. DISPOZIŢII FINALE</w:t>
            </w:r>
          </w:p>
          <w:p w14:paraId="42C2847E"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13.1. Următoarele documente vor fi citite </w:t>
            </w:r>
            <w:proofErr w:type="spellStart"/>
            <w:r w:rsidRPr="00805B9C">
              <w:rPr>
                <w:noProof w:val="0"/>
                <w:lang w:val="ro-MD" w:eastAsia="ru-RU"/>
              </w:rPr>
              <w:t>şi</w:t>
            </w:r>
            <w:proofErr w:type="spellEnd"/>
            <w:r w:rsidRPr="00805B9C">
              <w:rPr>
                <w:noProof w:val="0"/>
                <w:lang w:val="ro-MD" w:eastAsia="ru-RU"/>
              </w:rPr>
              <w:t xml:space="preserve"> vor fi interpretate ca fiind parte integrantă a prezentului contract: </w:t>
            </w:r>
          </w:p>
          <w:p w14:paraId="3B619E01" w14:textId="77777777" w:rsidR="005C5ED4" w:rsidRPr="00805B9C" w:rsidRDefault="005C5ED4" w:rsidP="005C5ED4">
            <w:pPr>
              <w:numPr>
                <w:ilvl w:val="0"/>
                <w:numId w:val="13"/>
              </w:numPr>
              <w:tabs>
                <w:tab w:val="left" w:pos="1276"/>
              </w:tabs>
              <w:ind w:left="0" w:hanging="425"/>
              <w:jc w:val="both"/>
              <w:rPr>
                <w:lang w:val="ro-MD"/>
              </w:rPr>
            </w:pPr>
            <w:r w:rsidRPr="00805B9C">
              <w:rPr>
                <w:lang w:val="ro-MD"/>
              </w:rPr>
              <w:t>a) Caietul de sarcini;</w:t>
            </w:r>
          </w:p>
          <w:p w14:paraId="2AF76A1A" w14:textId="77777777" w:rsidR="005C5ED4" w:rsidRPr="00805B9C" w:rsidRDefault="005C5ED4" w:rsidP="005C5ED4">
            <w:pPr>
              <w:numPr>
                <w:ilvl w:val="0"/>
                <w:numId w:val="13"/>
              </w:numPr>
              <w:tabs>
                <w:tab w:val="left" w:pos="1276"/>
              </w:tabs>
              <w:ind w:left="0" w:hanging="425"/>
              <w:jc w:val="both"/>
              <w:rPr>
                <w:lang w:val="ro-MD"/>
              </w:rPr>
            </w:pPr>
            <w:r w:rsidRPr="00805B9C">
              <w:rPr>
                <w:lang w:val="ro-MD"/>
              </w:rPr>
              <w:t>b) Propunerea tehnică;</w:t>
            </w:r>
          </w:p>
          <w:p w14:paraId="70AE23D6" w14:textId="77777777" w:rsidR="005C5ED4" w:rsidRPr="00805B9C" w:rsidRDefault="005C5ED4" w:rsidP="005C5ED4">
            <w:pPr>
              <w:numPr>
                <w:ilvl w:val="0"/>
                <w:numId w:val="13"/>
              </w:numPr>
              <w:tabs>
                <w:tab w:val="left" w:pos="1276"/>
              </w:tabs>
              <w:ind w:left="0" w:hanging="425"/>
              <w:jc w:val="both"/>
              <w:rPr>
                <w:lang w:val="ro-MD"/>
              </w:rPr>
            </w:pPr>
            <w:r w:rsidRPr="00805B9C">
              <w:rPr>
                <w:lang w:val="ro-MD"/>
              </w:rPr>
              <w:t>c) Propunerea financiară;</w:t>
            </w:r>
          </w:p>
          <w:p w14:paraId="4D37253C" w14:textId="19021738" w:rsidR="005C5ED4" w:rsidRPr="00A82288" w:rsidRDefault="005C5ED4" w:rsidP="00A82288">
            <w:pPr>
              <w:numPr>
                <w:ilvl w:val="0"/>
                <w:numId w:val="13"/>
              </w:numPr>
              <w:tabs>
                <w:tab w:val="left" w:pos="1276"/>
              </w:tabs>
              <w:ind w:left="0" w:hanging="425"/>
              <w:jc w:val="both"/>
              <w:rPr>
                <w:lang w:val="ro-MD"/>
              </w:rPr>
            </w:pPr>
            <w:r w:rsidRPr="00805B9C">
              <w:rPr>
                <w:lang w:val="ro-MD"/>
              </w:rPr>
              <w:t>d) Graficul de executare a lucrărilor</w:t>
            </w:r>
            <w:r w:rsidR="00A82288">
              <w:rPr>
                <w:lang w:val="ro-MD"/>
              </w:rPr>
              <w:t>.</w:t>
            </w:r>
          </w:p>
          <w:p w14:paraId="579C4A35"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13.2. Documentele contractului vor fi întocmite în limba română.</w:t>
            </w:r>
          </w:p>
          <w:p w14:paraId="21D7C42C"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13.3. Prezentul Contract reprezintă acordul de </w:t>
            </w:r>
            <w:proofErr w:type="spellStart"/>
            <w:r w:rsidRPr="00805B9C">
              <w:rPr>
                <w:noProof w:val="0"/>
                <w:lang w:val="ro-MD" w:eastAsia="ru-RU"/>
              </w:rPr>
              <w:t>voinţă</w:t>
            </w:r>
            <w:proofErr w:type="spellEnd"/>
            <w:r w:rsidRPr="00805B9C">
              <w:rPr>
                <w:noProof w:val="0"/>
                <w:lang w:val="ro-MD" w:eastAsia="ru-RU"/>
              </w:rPr>
              <w:t xml:space="preserve"> al </w:t>
            </w:r>
            <w:proofErr w:type="spellStart"/>
            <w:r w:rsidRPr="00805B9C">
              <w:rPr>
                <w:noProof w:val="0"/>
                <w:lang w:val="ro-MD" w:eastAsia="ru-RU"/>
              </w:rPr>
              <w:t>părţilor</w:t>
            </w:r>
            <w:proofErr w:type="spellEnd"/>
            <w:r w:rsidRPr="00805B9C">
              <w:rPr>
                <w:noProof w:val="0"/>
                <w:lang w:val="ro-MD" w:eastAsia="ru-RU"/>
              </w:rPr>
              <w:t xml:space="preserve"> </w:t>
            </w:r>
            <w:proofErr w:type="spellStart"/>
            <w:r w:rsidRPr="00805B9C">
              <w:rPr>
                <w:noProof w:val="0"/>
                <w:lang w:val="ro-MD" w:eastAsia="ru-RU"/>
              </w:rPr>
              <w:t>şi</w:t>
            </w:r>
            <w:proofErr w:type="spellEnd"/>
            <w:r w:rsidRPr="00805B9C">
              <w:rPr>
                <w:noProof w:val="0"/>
                <w:lang w:val="ro-MD" w:eastAsia="ru-RU"/>
              </w:rPr>
              <w:t xml:space="preserve"> se consideră semnat la data aplicării ultimei semnături de către una dintre părți.</w:t>
            </w:r>
          </w:p>
          <w:p w14:paraId="4A885941" w14:textId="24C01AD6" w:rsidR="005C5ED4" w:rsidRPr="00D170AD" w:rsidRDefault="005C5ED4" w:rsidP="005C5ED4">
            <w:pPr>
              <w:numPr>
                <w:ilvl w:val="1"/>
                <w:numId w:val="15"/>
              </w:numPr>
              <w:tabs>
                <w:tab w:val="left" w:pos="567"/>
                <w:tab w:val="left" w:pos="4005"/>
              </w:tabs>
              <w:ind w:left="0" w:hanging="567"/>
              <w:contextualSpacing/>
              <w:jc w:val="both"/>
              <w:rPr>
                <w:noProof w:val="0"/>
                <w:lang w:val="ro-MD" w:eastAsia="ru-RU"/>
              </w:rPr>
            </w:pPr>
            <w:r w:rsidRPr="00805B9C">
              <w:rPr>
                <w:noProof w:val="0"/>
                <w:lang w:val="ro-MD" w:eastAsia="ru-RU"/>
              </w:rPr>
              <w:t xml:space="preserve">13.4. Pentru confirmarea celor </w:t>
            </w:r>
            <w:proofErr w:type="spellStart"/>
            <w:r w:rsidRPr="00805B9C">
              <w:rPr>
                <w:noProof w:val="0"/>
                <w:lang w:val="ro-MD" w:eastAsia="ru-RU"/>
              </w:rPr>
              <w:t>menţionate</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au semnat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 la data </w:t>
            </w:r>
            <w:proofErr w:type="spellStart"/>
            <w:r w:rsidRPr="00805B9C">
              <w:rPr>
                <w:noProof w:val="0"/>
                <w:lang w:val="ro-MD" w:eastAsia="ru-RU"/>
              </w:rPr>
              <w:t>şi</w:t>
            </w:r>
            <w:proofErr w:type="spellEnd"/>
            <w:r w:rsidRPr="00805B9C">
              <w:rPr>
                <w:noProof w:val="0"/>
                <w:lang w:val="ro-MD" w:eastAsia="ru-RU"/>
              </w:rPr>
              <w:t xml:space="preserve"> anul indicate, fiind valabil până la recepția finală a lucrărilor.</w:t>
            </w:r>
          </w:p>
          <w:p w14:paraId="6BD4FC43" w14:textId="004172F9" w:rsidR="005C5ED4" w:rsidRDefault="005C5ED4" w:rsidP="005C5ED4">
            <w:pPr>
              <w:tabs>
                <w:tab w:val="left" w:pos="2295"/>
              </w:tabs>
              <w:jc w:val="both"/>
              <w:rPr>
                <w:lang w:val="ro-MD"/>
              </w:rPr>
            </w:pPr>
          </w:p>
          <w:p w14:paraId="69E473B3" w14:textId="7C379189" w:rsidR="00A82288" w:rsidRDefault="00A82288" w:rsidP="005C5ED4">
            <w:pPr>
              <w:tabs>
                <w:tab w:val="left" w:pos="2295"/>
              </w:tabs>
              <w:jc w:val="both"/>
              <w:rPr>
                <w:lang w:val="ro-MD"/>
              </w:rPr>
            </w:pPr>
          </w:p>
          <w:p w14:paraId="7AD7387D" w14:textId="77777777" w:rsidR="00A82288" w:rsidRPr="00805B9C" w:rsidRDefault="00A82288" w:rsidP="005C5ED4">
            <w:pPr>
              <w:tabs>
                <w:tab w:val="left" w:pos="2295"/>
              </w:tabs>
              <w:jc w:val="both"/>
              <w:rPr>
                <w:lang w:val="ro-MD"/>
              </w:rPr>
            </w:pPr>
          </w:p>
          <w:p w14:paraId="64DE7486" w14:textId="77777777" w:rsidR="005C5ED4" w:rsidRPr="00805B9C" w:rsidRDefault="005C5ED4" w:rsidP="005C5ED4">
            <w:pPr>
              <w:numPr>
                <w:ilvl w:val="3"/>
                <w:numId w:val="3"/>
              </w:numPr>
              <w:tabs>
                <w:tab w:val="left" w:pos="1134"/>
                <w:tab w:val="left" w:pos="2295"/>
              </w:tabs>
              <w:jc w:val="both"/>
              <w:rPr>
                <w:noProof w:val="0"/>
                <w:lang w:val="ro-MD"/>
              </w:rPr>
            </w:pPr>
            <w:r w:rsidRPr="00805B9C">
              <w:rPr>
                <w:b/>
                <w:noProof w:val="0"/>
                <w:lang w:val="ro-MD"/>
              </w:rPr>
              <w:t xml:space="preserve">PARTEA CE ȚINE DE CONDIȚIILE </w:t>
            </w:r>
          </w:p>
          <w:p w14:paraId="74BB9788" w14:textId="3671906D" w:rsidR="005C5ED4" w:rsidRDefault="005C5ED4" w:rsidP="00D170AD">
            <w:pPr>
              <w:tabs>
                <w:tab w:val="left" w:pos="1134"/>
                <w:tab w:val="left" w:pos="2295"/>
              </w:tabs>
              <w:ind w:left="2520"/>
              <w:jc w:val="both"/>
              <w:rPr>
                <w:b/>
                <w:noProof w:val="0"/>
                <w:lang w:val="ro-MD"/>
              </w:rPr>
            </w:pPr>
            <w:r w:rsidRPr="00805B9C">
              <w:rPr>
                <w:b/>
                <w:noProof w:val="0"/>
                <w:lang w:val="ro-MD"/>
              </w:rPr>
              <w:t>SPECIALE A CONTRACTULUI</w:t>
            </w:r>
          </w:p>
          <w:p w14:paraId="2B450618" w14:textId="77777777" w:rsidR="005C5ED4" w:rsidRPr="00805B9C" w:rsidRDefault="005C5ED4" w:rsidP="005C5ED4">
            <w:pPr>
              <w:tabs>
                <w:tab w:val="left" w:pos="567"/>
                <w:tab w:val="left" w:pos="4005"/>
              </w:tabs>
              <w:jc w:val="both"/>
              <w:rPr>
                <w:i/>
              </w:rPr>
            </w:pPr>
          </w:p>
          <w:p w14:paraId="1207983E" w14:textId="77777777" w:rsidR="005C5ED4" w:rsidRPr="00C62718" w:rsidRDefault="005C5ED4" w:rsidP="005C5ED4">
            <w:pPr>
              <w:numPr>
                <w:ilvl w:val="0"/>
                <w:numId w:val="26"/>
              </w:numPr>
              <w:spacing w:line="276" w:lineRule="auto"/>
              <w:ind w:left="0"/>
              <w:contextualSpacing/>
              <w:jc w:val="both"/>
              <w:rPr>
                <w:iCs/>
                <w:noProof w:val="0"/>
                <w:lang w:val="ro-MD"/>
              </w:rPr>
            </w:pPr>
            <w:r w:rsidRPr="00C62718">
              <w:rPr>
                <w:b/>
                <w:iCs/>
                <w:noProof w:val="0"/>
                <w:lang w:val="ro-MD"/>
              </w:rPr>
              <w:t xml:space="preserve">                 RECHIZITELE JURIDICE, POŞTALE ŞI DE PLĂŢI ALE PĂRŢILOR</w:t>
            </w:r>
          </w:p>
          <w:p w14:paraId="48684DFA" w14:textId="77777777" w:rsidR="005C5ED4" w:rsidRPr="00C62718" w:rsidRDefault="005C5ED4" w:rsidP="005C5ED4">
            <w:pPr>
              <w:tabs>
                <w:tab w:val="left" w:pos="2685"/>
              </w:tabs>
              <w:jc w:val="both"/>
              <w:rPr>
                <w:iCs/>
                <w:lang w:val="ro-MD"/>
              </w:rPr>
            </w:pPr>
            <w:r w:rsidRPr="00C62718">
              <w:rPr>
                <w:iCs/>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5ED4" w:rsidRPr="00C62718" w14:paraId="4BCA8A7C" w14:textId="77777777" w:rsidTr="005C5ED4">
              <w:trPr>
                <w:jc w:val="center"/>
              </w:trPr>
              <w:tc>
                <w:tcPr>
                  <w:tcW w:w="5163" w:type="dxa"/>
                  <w:tcBorders>
                    <w:top w:val="nil"/>
                    <w:left w:val="nil"/>
                    <w:bottom w:val="nil"/>
                    <w:right w:val="nil"/>
                  </w:tcBorders>
                </w:tcPr>
                <w:p w14:paraId="64844649" w14:textId="77777777" w:rsidR="005C5ED4" w:rsidRPr="00C62718" w:rsidRDefault="005C5ED4" w:rsidP="005C5ED4">
                  <w:pPr>
                    <w:tabs>
                      <w:tab w:val="left" w:pos="3295"/>
                    </w:tabs>
                    <w:jc w:val="center"/>
                    <w:rPr>
                      <w:b/>
                      <w:iCs/>
                      <w:lang w:val="ro-MD"/>
                    </w:rPr>
                  </w:pPr>
                  <w:r w:rsidRPr="00C62718">
                    <w:rPr>
                      <w:b/>
                      <w:iCs/>
                      <w:lang w:val="ro-MD"/>
                    </w:rPr>
                    <w:t>ANTREPRENORUL</w:t>
                  </w:r>
                </w:p>
              </w:tc>
              <w:tc>
                <w:tcPr>
                  <w:tcW w:w="4927" w:type="dxa"/>
                  <w:tcBorders>
                    <w:top w:val="nil"/>
                    <w:left w:val="nil"/>
                    <w:bottom w:val="nil"/>
                    <w:right w:val="nil"/>
                  </w:tcBorders>
                </w:tcPr>
                <w:p w14:paraId="41894FE3" w14:textId="77777777" w:rsidR="005C5ED4" w:rsidRPr="00C62718" w:rsidRDefault="005C5ED4" w:rsidP="005C5ED4">
                  <w:pPr>
                    <w:tabs>
                      <w:tab w:val="left" w:pos="3295"/>
                    </w:tabs>
                    <w:jc w:val="center"/>
                    <w:rPr>
                      <w:iCs/>
                      <w:lang w:val="ro-MD"/>
                    </w:rPr>
                  </w:pPr>
                  <w:r w:rsidRPr="00C62718">
                    <w:rPr>
                      <w:b/>
                      <w:iCs/>
                      <w:lang w:val="ro-MD"/>
                    </w:rPr>
                    <w:t>BENEFICIARUL</w:t>
                  </w:r>
                </w:p>
              </w:tc>
            </w:tr>
            <w:tr w:rsidR="005C5ED4" w:rsidRPr="00C62718" w14:paraId="46BEC2CC" w14:textId="77777777" w:rsidTr="005C5ED4">
              <w:trPr>
                <w:jc w:val="center"/>
              </w:trPr>
              <w:tc>
                <w:tcPr>
                  <w:tcW w:w="5163" w:type="dxa"/>
                  <w:tcBorders>
                    <w:top w:val="nil"/>
                    <w:left w:val="nil"/>
                    <w:bottom w:val="nil"/>
                    <w:right w:val="nil"/>
                  </w:tcBorders>
                  <w:vAlign w:val="center"/>
                </w:tcPr>
                <w:p w14:paraId="342F9AC7"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Adresa poştală:</w:t>
                  </w:r>
                </w:p>
              </w:tc>
              <w:tc>
                <w:tcPr>
                  <w:tcW w:w="4927" w:type="dxa"/>
                  <w:tcBorders>
                    <w:top w:val="nil"/>
                    <w:left w:val="nil"/>
                    <w:bottom w:val="nil"/>
                    <w:right w:val="nil"/>
                  </w:tcBorders>
                  <w:vAlign w:val="center"/>
                </w:tcPr>
                <w:p w14:paraId="21519511" w14:textId="77777777" w:rsidR="005C5ED4" w:rsidRDefault="005C5ED4" w:rsidP="005C5ED4">
                  <w:pPr>
                    <w:tabs>
                      <w:tab w:val="left" w:pos="1134"/>
                      <w:tab w:val="left" w:pos="4680"/>
                      <w:tab w:val="left" w:pos="7020"/>
                    </w:tabs>
                    <w:suppressAutoHyphens/>
                    <w:jc w:val="both"/>
                    <w:rPr>
                      <w:iCs/>
                      <w:lang w:val="ro-MD"/>
                    </w:rPr>
                  </w:pPr>
                </w:p>
                <w:p w14:paraId="51D07FAC" w14:textId="0202F0D3" w:rsidR="005C5ED4" w:rsidRPr="00C62718" w:rsidRDefault="005C5ED4" w:rsidP="005C5ED4">
                  <w:pPr>
                    <w:tabs>
                      <w:tab w:val="left" w:pos="1134"/>
                      <w:tab w:val="left" w:pos="4680"/>
                      <w:tab w:val="left" w:pos="7020"/>
                    </w:tabs>
                    <w:suppressAutoHyphens/>
                    <w:jc w:val="both"/>
                    <w:rPr>
                      <w:iCs/>
                      <w:lang w:val="ro-MD"/>
                    </w:rPr>
                  </w:pPr>
                  <w:r w:rsidRPr="00C62718">
                    <w:rPr>
                      <w:iCs/>
                      <w:lang w:val="ro-MD"/>
                    </w:rPr>
                    <w:t>Adresa poştală:</w:t>
                  </w:r>
                  <w:r w:rsidRPr="00C62718">
                    <w:rPr>
                      <w:iCs/>
                    </w:rPr>
                    <w:t xml:space="preserve"> </w:t>
                  </w:r>
                  <w:r w:rsidRPr="00C62718">
                    <w:rPr>
                      <w:iCs/>
                      <w:lang w:val="ro-MD"/>
                    </w:rPr>
                    <w:t xml:space="preserve">MD-2005, mun. Chişinău,                           </w:t>
                  </w:r>
                </w:p>
              </w:tc>
            </w:tr>
            <w:tr w:rsidR="005C5ED4" w:rsidRPr="00C62718" w14:paraId="0AD2B2CE" w14:textId="77777777" w:rsidTr="005C5ED4">
              <w:trPr>
                <w:jc w:val="center"/>
              </w:trPr>
              <w:tc>
                <w:tcPr>
                  <w:tcW w:w="5163" w:type="dxa"/>
                  <w:tcBorders>
                    <w:top w:val="nil"/>
                    <w:left w:val="nil"/>
                    <w:bottom w:val="nil"/>
                    <w:right w:val="nil"/>
                  </w:tcBorders>
                  <w:vAlign w:val="center"/>
                </w:tcPr>
                <w:p w14:paraId="1F43F9BB"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Telefon:</w:t>
                  </w:r>
                </w:p>
              </w:tc>
              <w:tc>
                <w:tcPr>
                  <w:tcW w:w="4927" w:type="dxa"/>
                  <w:tcBorders>
                    <w:top w:val="nil"/>
                    <w:left w:val="nil"/>
                    <w:bottom w:val="nil"/>
                    <w:right w:val="nil"/>
                  </w:tcBorders>
                  <w:vAlign w:val="center"/>
                </w:tcPr>
                <w:p w14:paraId="0DD04ACF" w14:textId="7FF8BAFF" w:rsidR="005C5ED4" w:rsidRPr="00C62718" w:rsidRDefault="005C5ED4" w:rsidP="005C5ED4">
                  <w:pPr>
                    <w:tabs>
                      <w:tab w:val="left" w:pos="1134"/>
                      <w:tab w:val="left" w:pos="4680"/>
                      <w:tab w:val="left" w:pos="7020"/>
                    </w:tabs>
                    <w:suppressAutoHyphens/>
                    <w:jc w:val="both"/>
                    <w:rPr>
                      <w:iCs/>
                      <w:lang w:val="ro-MD"/>
                    </w:rPr>
                  </w:pPr>
                  <w:r w:rsidRPr="00C62718">
                    <w:rPr>
                      <w:iCs/>
                      <w:lang w:val="ro-MD"/>
                    </w:rPr>
                    <w:t>Telefon:</w:t>
                  </w:r>
                  <w:r w:rsidRPr="00C62718">
                    <w:rPr>
                      <w:iCs/>
                    </w:rPr>
                    <w:t xml:space="preserve"> </w:t>
                  </w:r>
                </w:p>
              </w:tc>
            </w:tr>
            <w:tr w:rsidR="005C5ED4" w:rsidRPr="00C62718" w14:paraId="6CEF15C0" w14:textId="77777777" w:rsidTr="005C5ED4">
              <w:trPr>
                <w:jc w:val="center"/>
              </w:trPr>
              <w:tc>
                <w:tcPr>
                  <w:tcW w:w="5163" w:type="dxa"/>
                  <w:tcBorders>
                    <w:top w:val="nil"/>
                    <w:left w:val="nil"/>
                    <w:bottom w:val="nil"/>
                    <w:right w:val="nil"/>
                  </w:tcBorders>
                  <w:vAlign w:val="center"/>
                </w:tcPr>
                <w:p w14:paraId="502246E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 fiscal:</w:t>
                  </w:r>
                </w:p>
              </w:tc>
              <w:tc>
                <w:tcPr>
                  <w:tcW w:w="4927" w:type="dxa"/>
                  <w:tcBorders>
                    <w:top w:val="nil"/>
                    <w:left w:val="nil"/>
                    <w:bottom w:val="nil"/>
                    <w:right w:val="nil"/>
                  </w:tcBorders>
                  <w:vAlign w:val="center"/>
                </w:tcPr>
                <w:p w14:paraId="4E05E880" w14:textId="461EE6B0" w:rsidR="005C5ED4" w:rsidRPr="00C62718" w:rsidRDefault="005C5ED4" w:rsidP="005C5ED4">
                  <w:pPr>
                    <w:tabs>
                      <w:tab w:val="left" w:pos="1134"/>
                      <w:tab w:val="left" w:pos="4680"/>
                      <w:tab w:val="left" w:pos="7020"/>
                    </w:tabs>
                    <w:suppressAutoHyphens/>
                    <w:jc w:val="both"/>
                    <w:rPr>
                      <w:iCs/>
                      <w:lang w:val="ro-MD"/>
                    </w:rPr>
                  </w:pPr>
                  <w:r w:rsidRPr="00C62718">
                    <w:rPr>
                      <w:iCs/>
                      <w:lang w:val="ro-MD"/>
                    </w:rPr>
                    <w:t xml:space="preserve">E-mail: </w:t>
                  </w:r>
                </w:p>
                <w:p w14:paraId="53B54A45" w14:textId="5D6F0342" w:rsidR="005C5ED4" w:rsidRPr="00C62718" w:rsidRDefault="005C5ED4" w:rsidP="005C5ED4">
                  <w:pPr>
                    <w:tabs>
                      <w:tab w:val="left" w:pos="1134"/>
                      <w:tab w:val="left" w:pos="4680"/>
                      <w:tab w:val="left" w:pos="7020"/>
                    </w:tabs>
                    <w:suppressAutoHyphens/>
                    <w:jc w:val="both"/>
                    <w:rPr>
                      <w:iCs/>
                      <w:lang w:val="ro-MD"/>
                    </w:rPr>
                  </w:pPr>
                  <w:r w:rsidRPr="00C62718">
                    <w:rPr>
                      <w:iCs/>
                      <w:lang w:val="ro-MD"/>
                    </w:rPr>
                    <w:t>Cod fiscal:</w:t>
                  </w:r>
                  <w:r w:rsidRPr="00C62718">
                    <w:rPr>
                      <w:iCs/>
                    </w:rPr>
                    <w:t xml:space="preserve"> </w:t>
                  </w:r>
                </w:p>
              </w:tc>
            </w:tr>
            <w:tr w:rsidR="005C5ED4" w:rsidRPr="00C62718" w14:paraId="3029C1D6" w14:textId="77777777" w:rsidTr="005C5ED4">
              <w:trPr>
                <w:jc w:val="center"/>
              </w:trPr>
              <w:tc>
                <w:tcPr>
                  <w:tcW w:w="5163" w:type="dxa"/>
                  <w:tcBorders>
                    <w:top w:val="nil"/>
                    <w:left w:val="nil"/>
                    <w:bottom w:val="nil"/>
                    <w:right w:val="nil"/>
                  </w:tcBorders>
                  <w:vAlign w:val="center"/>
                </w:tcPr>
                <w:p w14:paraId="2B225B0A"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Banca:</w:t>
                  </w:r>
                </w:p>
              </w:tc>
              <w:tc>
                <w:tcPr>
                  <w:tcW w:w="4927" w:type="dxa"/>
                  <w:tcBorders>
                    <w:top w:val="nil"/>
                    <w:left w:val="nil"/>
                    <w:bottom w:val="nil"/>
                    <w:right w:val="nil"/>
                  </w:tcBorders>
                  <w:vAlign w:val="center"/>
                </w:tcPr>
                <w:p w14:paraId="600B64E0" w14:textId="55838366" w:rsidR="005C5ED4" w:rsidRPr="00C62718" w:rsidRDefault="005C5ED4" w:rsidP="005C5ED4">
                  <w:pPr>
                    <w:tabs>
                      <w:tab w:val="left" w:pos="1134"/>
                      <w:tab w:val="left" w:pos="4680"/>
                      <w:tab w:val="left" w:pos="7020"/>
                    </w:tabs>
                    <w:suppressAutoHyphens/>
                    <w:jc w:val="both"/>
                    <w:rPr>
                      <w:iCs/>
                      <w:lang w:val="ro-MD"/>
                    </w:rPr>
                  </w:pPr>
                  <w:r w:rsidRPr="00C62718">
                    <w:rPr>
                      <w:iCs/>
                      <w:lang w:val="ro-MD"/>
                    </w:rPr>
                    <w:t xml:space="preserve">Cod bancar: </w:t>
                  </w:r>
                </w:p>
              </w:tc>
            </w:tr>
            <w:tr w:rsidR="005C5ED4" w:rsidRPr="00C62718" w14:paraId="0624E6C6" w14:textId="77777777" w:rsidTr="005C5ED4">
              <w:trPr>
                <w:jc w:val="center"/>
              </w:trPr>
              <w:tc>
                <w:tcPr>
                  <w:tcW w:w="5163" w:type="dxa"/>
                  <w:tcBorders>
                    <w:top w:val="nil"/>
                    <w:left w:val="nil"/>
                    <w:bottom w:val="nil"/>
                    <w:right w:val="nil"/>
                  </w:tcBorders>
                  <w:vAlign w:val="center"/>
                </w:tcPr>
                <w:p w14:paraId="4CFE0E2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w:t>
                  </w:r>
                </w:p>
              </w:tc>
              <w:tc>
                <w:tcPr>
                  <w:tcW w:w="4927" w:type="dxa"/>
                  <w:tcBorders>
                    <w:top w:val="nil"/>
                    <w:left w:val="nil"/>
                    <w:bottom w:val="nil"/>
                    <w:right w:val="nil"/>
                  </w:tcBorders>
                  <w:vAlign w:val="center"/>
                </w:tcPr>
                <w:p w14:paraId="4970C43B" w14:textId="77777777" w:rsidR="005C5ED4" w:rsidRPr="00C62718" w:rsidRDefault="005C5ED4" w:rsidP="005C5ED4">
                  <w:pPr>
                    <w:tabs>
                      <w:tab w:val="left" w:pos="1134"/>
                      <w:tab w:val="left" w:pos="4680"/>
                      <w:tab w:val="left" w:pos="7020"/>
                    </w:tabs>
                    <w:suppressAutoHyphens/>
                    <w:jc w:val="both"/>
                    <w:rPr>
                      <w:iCs/>
                      <w:lang w:val="ro-MD"/>
                    </w:rPr>
                  </w:pPr>
                </w:p>
              </w:tc>
            </w:tr>
            <w:tr w:rsidR="005C5ED4" w:rsidRPr="00C62718" w14:paraId="4AACAA06" w14:textId="77777777" w:rsidTr="005C5ED4">
              <w:trPr>
                <w:jc w:val="center"/>
              </w:trPr>
              <w:tc>
                <w:tcPr>
                  <w:tcW w:w="5163" w:type="dxa"/>
                  <w:tcBorders>
                    <w:top w:val="nil"/>
                    <w:left w:val="nil"/>
                    <w:bottom w:val="nil"/>
                    <w:right w:val="nil"/>
                  </w:tcBorders>
                  <w:vAlign w:val="center"/>
                </w:tcPr>
                <w:p w14:paraId="50B5FD84"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IBAN</w:t>
                  </w:r>
                </w:p>
              </w:tc>
              <w:tc>
                <w:tcPr>
                  <w:tcW w:w="4927" w:type="dxa"/>
                  <w:tcBorders>
                    <w:top w:val="nil"/>
                    <w:left w:val="nil"/>
                    <w:bottom w:val="nil"/>
                    <w:right w:val="nil"/>
                  </w:tcBorders>
                  <w:vAlign w:val="center"/>
                </w:tcPr>
                <w:p w14:paraId="70CB84A5" w14:textId="77777777" w:rsidR="005C5ED4" w:rsidRPr="00C62718" w:rsidRDefault="005C5ED4" w:rsidP="005C5ED4">
                  <w:pPr>
                    <w:tabs>
                      <w:tab w:val="left" w:pos="1134"/>
                      <w:tab w:val="left" w:pos="4680"/>
                      <w:tab w:val="left" w:pos="7020"/>
                    </w:tabs>
                    <w:suppressAutoHyphens/>
                    <w:jc w:val="both"/>
                    <w:rPr>
                      <w:iCs/>
                      <w:lang w:val="ro-MD"/>
                    </w:rPr>
                  </w:pPr>
                </w:p>
              </w:tc>
            </w:tr>
            <w:tr w:rsidR="005C5ED4" w:rsidRPr="00C62718" w14:paraId="42B34F2C" w14:textId="77777777" w:rsidTr="005C5ED4">
              <w:trPr>
                <w:trHeight w:val="713"/>
                <w:jc w:val="center"/>
              </w:trPr>
              <w:tc>
                <w:tcPr>
                  <w:tcW w:w="5163" w:type="dxa"/>
                  <w:tcBorders>
                    <w:top w:val="nil"/>
                    <w:left w:val="nil"/>
                    <w:bottom w:val="nil"/>
                    <w:right w:val="nil"/>
                  </w:tcBorders>
                  <w:vAlign w:val="center"/>
                </w:tcPr>
                <w:p w14:paraId="5D037A3A" w14:textId="77777777" w:rsidR="005C5ED4" w:rsidRPr="00C62718" w:rsidRDefault="005C5ED4" w:rsidP="005C5ED4">
                  <w:pPr>
                    <w:tabs>
                      <w:tab w:val="left" w:pos="1134"/>
                      <w:tab w:val="left" w:pos="4680"/>
                      <w:tab w:val="left" w:pos="7020"/>
                    </w:tabs>
                    <w:suppressAutoHyphens/>
                    <w:jc w:val="both"/>
                    <w:rPr>
                      <w:iCs/>
                      <w:lang w:val="ro-MD"/>
                    </w:rPr>
                  </w:pPr>
                </w:p>
              </w:tc>
              <w:tc>
                <w:tcPr>
                  <w:tcW w:w="4927" w:type="dxa"/>
                  <w:tcBorders>
                    <w:top w:val="nil"/>
                    <w:left w:val="nil"/>
                    <w:bottom w:val="nil"/>
                    <w:right w:val="nil"/>
                  </w:tcBorders>
                  <w:vAlign w:val="center"/>
                </w:tcPr>
                <w:p w14:paraId="6974D8F0" w14:textId="77777777" w:rsidR="005C5ED4" w:rsidRPr="00C62718" w:rsidRDefault="005C5ED4" w:rsidP="005C5ED4">
                  <w:pPr>
                    <w:tabs>
                      <w:tab w:val="left" w:pos="1134"/>
                      <w:tab w:val="left" w:pos="4680"/>
                      <w:tab w:val="left" w:pos="7020"/>
                    </w:tabs>
                    <w:suppressAutoHyphens/>
                    <w:ind w:firstLine="567"/>
                    <w:jc w:val="both"/>
                    <w:rPr>
                      <w:iCs/>
                      <w:lang w:val="ro-MD"/>
                    </w:rPr>
                  </w:pPr>
                </w:p>
              </w:tc>
            </w:tr>
          </w:tbl>
          <w:p w14:paraId="73F1189B" w14:textId="77777777" w:rsidR="005C5ED4" w:rsidRPr="00C62718" w:rsidRDefault="005C5ED4" w:rsidP="005C5ED4">
            <w:pPr>
              <w:tabs>
                <w:tab w:val="left" w:pos="2685"/>
              </w:tabs>
              <w:spacing w:line="276" w:lineRule="auto"/>
              <w:contextualSpacing/>
              <w:jc w:val="center"/>
              <w:rPr>
                <w:iCs/>
                <w:noProof w:val="0"/>
                <w:lang w:val="ro-MD"/>
              </w:rPr>
            </w:pPr>
            <w:r w:rsidRPr="00C62718">
              <w:rPr>
                <w:b/>
                <w:iCs/>
                <w:noProof w:val="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5C5ED4" w:rsidRPr="00C62718" w14:paraId="22FC9A8C" w14:textId="77777777" w:rsidTr="005C5ED4">
              <w:trPr>
                <w:trHeight w:val="357"/>
                <w:jc w:val="center"/>
              </w:trPr>
              <w:tc>
                <w:tcPr>
                  <w:tcW w:w="5188" w:type="dxa"/>
                  <w:vAlign w:val="center"/>
                </w:tcPr>
                <w:p w14:paraId="0349F969" w14:textId="77777777" w:rsidR="005C5ED4" w:rsidRPr="00C62718" w:rsidRDefault="005C5ED4" w:rsidP="005C5ED4">
                  <w:pPr>
                    <w:jc w:val="center"/>
                    <w:rPr>
                      <w:b/>
                      <w:iCs/>
                      <w:lang w:val="ro-MD"/>
                    </w:rPr>
                  </w:pPr>
                  <w:r w:rsidRPr="00C62718">
                    <w:rPr>
                      <w:b/>
                      <w:iCs/>
                      <w:lang w:val="ro-MD"/>
                    </w:rPr>
                    <w:t>ANTREPRENOR</w:t>
                  </w:r>
                </w:p>
              </w:tc>
              <w:tc>
                <w:tcPr>
                  <w:tcW w:w="4559" w:type="dxa"/>
                  <w:vAlign w:val="center"/>
                </w:tcPr>
                <w:p w14:paraId="47F1D170" w14:textId="77777777" w:rsidR="005C5ED4" w:rsidRPr="00C62718" w:rsidRDefault="005C5ED4" w:rsidP="005C5ED4">
                  <w:pPr>
                    <w:jc w:val="center"/>
                    <w:rPr>
                      <w:b/>
                      <w:iCs/>
                      <w:lang w:val="ro-MD"/>
                    </w:rPr>
                  </w:pPr>
                  <w:r w:rsidRPr="00C62718">
                    <w:rPr>
                      <w:b/>
                      <w:iCs/>
                      <w:lang w:val="ro-MD"/>
                    </w:rPr>
                    <w:t>BENEFICIAR</w:t>
                  </w:r>
                </w:p>
              </w:tc>
            </w:tr>
            <w:tr w:rsidR="005C5ED4" w:rsidRPr="00C62718" w14:paraId="3F555798" w14:textId="77777777" w:rsidTr="005C5ED4">
              <w:trPr>
                <w:trHeight w:val="357"/>
                <w:jc w:val="center"/>
              </w:trPr>
              <w:tc>
                <w:tcPr>
                  <w:tcW w:w="5188" w:type="dxa"/>
                  <w:vAlign w:val="center"/>
                </w:tcPr>
                <w:p w14:paraId="4FC1A3B5" w14:textId="77777777" w:rsidR="005C5ED4" w:rsidRPr="00C62718" w:rsidRDefault="005C5ED4" w:rsidP="005C5ED4">
                  <w:pPr>
                    <w:jc w:val="both"/>
                    <w:rPr>
                      <w:b/>
                      <w:iCs/>
                      <w:lang w:val="ro-MD"/>
                    </w:rPr>
                  </w:pPr>
                </w:p>
                <w:p w14:paraId="52B22F18" w14:textId="77777777" w:rsidR="005C5ED4" w:rsidRPr="00C62718" w:rsidRDefault="005C5ED4" w:rsidP="005C5ED4">
                  <w:pPr>
                    <w:jc w:val="both"/>
                    <w:rPr>
                      <w:b/>
                      <w:iCs/>
                      <w:lang w:val="ro-MD"/>
                    </w:rPr>
                  </w:pPr>
                </w:p>
                <w:p w14:paraId="18C58B7B" w14:textId="77777777" w:rsidR="005C5ED4" w:rsidRPr="00C62718" w:rsidRDefault="005C5ED4" w:rsidP="005C5ED4">
                  <w:pPr>
                    <w:jc w:val="both"/>
                    <w:rPr>
                      <w:b/>
                      <w:iCs/>
                      <w:lang w:val="ro-MD"/>
                    </w:rPr>
                  </w:pPr>
                </w:p>
              </w:tc>
              <w:tc>
                <w:tcPr>
                  <w:tcW w:w="4559" w:type="dxa"/>
                  <w:vAlign w:val="center"/>
                </w:tcPr>
                <w:p w14:paraId="6D84A667" w14:textId="77777777" w:rsidR="005C5ED4" w:rsidRPr="00C62718" w:rsidRDefault="005C5ED4" w:rsidP="005C5ED4">
                  <w:pPr>
                    <w:jc w:val="both"/>
                    <w:rPr>
                      <w:b/>
                      <w:iCs/>
                      <w:lang w:val="ro-MD"/>
                    </w:rPr>
                  </w:pPr>
                </w:p>
                <w:p w14:paraId="14F0AA84" w14:textId="77777777" w:rsidR="005C5ED4" w:rsidRPr="00C62718" w:rsidRDefault="005C5ED4" w:rsidP="005C5ED4">
                  <w:pPr>
                    <w:jc w:val="both"/>
                    <w:rPr>
                      <w:b/>
                      <w:iCs/>
                      <w:lang w:val="ro-MD"/>
                    </w:rPr>
                  </w:pPr>
                </w:p>
                <w:p w14:paraId="6FCA4F69" w14:textId="77777777" w:rsidR="005C5ED4" w:rsidRPr="00C62718" w:rsidRDefault="005C5ED4" w:rsidP="005C5ED4">
                  <w:pPr>
                    <w:jc w:val="both"/>
                    <w:rPr>
                      <w:b/>
                      <w:iCs/>
                      <w:lang w:val="ro-MD"/>
                    </w:rPr>
                  </w:pPr>
                </w:p>
              </w:tc>
            </w:tr>
          </w:tbl>
          <w:p w14:paraId="048B91F5" w14:textId="6EC3E1BD" w:rsidR="005C5ED4" w:rsidRDefault="005C5ED4" w:rsidP="005C5ED4">
            <w:pPr>
              <w:tabs>
                <w:tab w:val="left" w:pos="2295"/>
              </w:tabs>
              <w:rPr>
                <w:iCs/>
                <w:lang w:val="ro-MD"/>
              </w:rPr>
            </w:pPr>
          </w:p>
          <w:p w14:paraId="6BB80153" w14:textId="0D17BC20" w:rsidR="004B1279" w:rsidRDefault="004B1279" w:rsidP="005C5ED4">
            <w:pPr>
              <w:tabs>
                <w:tab w:val="left" w:pos="2295"/>
              </w:tabs>
              <w:rPr>
                <w:iCs/>
                <w:lang w:val="ro-MD"/>
              </w:rPr>
            </w:pPr>
          </w:p>
          <w:p w14:paraId="6298CB8C" w14:textId="1AC5B558" w:rsidR="004B1279" w:rsidRDefault="004B1279" w:rsidP="005C5ED4">
            <w:pPr>
              <w:tabs>
                <w:tab w:val="left" w:pos="2295"/>
              </w:tabs>
              <w:rPr>
                <w:iCs/>
                <w:lang w:val="ro-MD"/>
              </w:rPr>
            </w:pPr>
          </w:p>
          <w:p w14:paraId="2DCAB1A2" w14:textId="540D6453" w:rsidR="004B1279" w:rsidRDefault="004B1279" w:rsidP="005C5ED4">
            <w:pPr>
              <w:tabs>
                <w:tab w:val="left" w:pos="2295"/>
              </w:tabs>
              <w:rPr>
                <w:iCs/>
                <w:lang w:val="ro-MD"/>
              </w:rPr>
            </w:pPr>
          </w:p>
          <w:p w14:paraId="20CEA124" w14:textId="3208A584" w:rsidR="004B1279" w:rsidRDefault="004B1279" w:rsidP="005C5ED4">
            <w:pPr>
              <w:tabs>
                <w:tab w:val="left" w:pos="2295"/>
              </w:tabs>
              <w:rPr>
                <w:iCs/>
                <w:lang w:val="ro-MD"/>
              </w:rPr>
            </w:pPr>
          </w:p>
          <w:p w14:paraId="10C27EB7" w14:textId="1083EA15" w:rsidR="004B1279" w:rsidRDefault="004B1279" w:rsidP="005C5ED4">
            <w:pPr>
              <w:tabs>
                <w:tab w:val="left" w:pos="2295"/>
              </w:tabs>
              <w:rPr>
                <w:iCs/>
                <w:lang w:val="ro-MD"/>
              </w:rPr>
            </w:pPr>
          </w:p>
          <w:p w14:paraId="2FB7D290" w14:textId="3A15BB39" w:rsidR="004B1279" w:rsidRDefault="004B1279" w:rsidP="005C5ED4">
            <w:pPr>
              <w:tabs>
                <w:tab w:val="left" w:pos="2295"/>
              </w:tabs>
              <w:rPr>
                <w:iCs/>
                <w:lang w:val="ro-MD"/>
              </w:rPr>
            </w:pPr>
          </w:p>
          <w:p w14:paraId="6EBC5C89" w14:textId="4B36E403" w:rsidR="004B1279" w:rsidRDefault="004B1279" w:rsidP="005C5ED4">
            <w:pPr>
              <w:tabs>
                <w:tab w:val="left" w:pos="2295"/>
              </w:tabs>
              <w:rPr>
                <w:iCs/>
                <w:lang w:val="ro-MD"/>
              </w:rPr>
            </w:pPr>
          </w:p>
          <w:p w14:paraId="13D624D4" w14:textId="194F9569" w:rsidR="004B1279" w:rsidRDefault="004B1279" w:rsidP="005C5ED4">
            <w:pPr>
              <w:tabs>
                <w:tab w:val="left" w:pos="2295"/>
              </w:tabs>
              <w:rPr>
                <w:iCs/>
                <w:lang w:val="ro-MD"/>
              </w:rPr>
            </w:pPr>
          </w:p>
          <w:p w14:paraId="1D23A00F" w14:textId="7AC01ACA" w:rsidR="004B1279" w:rsidRDefault="004B1279" w:rsidP="005C5ED4">
            <w:pPr>
              <w:tabs>
                <w:tab w:val="left" w:pos="2295"/>
              </w:tabs>
              <w:rPr>
                <w:iCs/>
                <w:lang w:val="ro-MD"/>
              </w:rPr>
            </w:pPr>
          </w:p>
          <w:p w14:paraId="36D0B231" w14:textId="7F50D08C" w:rsidR="004B1279" w:rsidRDefault="004B1279" w:rsidP="005C5ED4">
            <w:pPr>
              <w:tabs>
                <w:tab w:val="left" w:pos="2295"/>
              </w:tabs>
              <w:rPr>
                <w:iCs/>
                <w:lang w:val="ro-MD"/>
              </w:rPr>
            </w:pPr>
          </w:p>
          <w:p w14:paraId="5A5D8764" w14:textId="511FDCF8" w:rsidR="004B1279" w:rsidRDefault="004B1279" w:rsidP="005C5ED4">
            <w:pPr>
              <w:tabs>
                <w:tab w:val="left" w:pos="2295"/>
              </w:tabs>
              <w:rPr>
                <w:iCs/>
                <w:lang w:val="ro-MD"/>
              </w:rPr>
            </w:pPr>
          </w:p>
          <w:p w14:paraId="4E6D0789" w14:textId="5FE914A0" w:rsidR="004B1279" w:rsidRDefault="004B1279" w:rsidP="005C5ED4">
            <w:pPr>
              <w:tabs>
                <w:tab w:val="left" w:pos="2295"/>
              </w:tabs>
              <w:rPr>
                <w:iCs/>
                <w:lang w:val="ro-MD"/>
              </w:rPr>
            </w:pPr>
          </w:p>
          <w:p w14:paraId="0BC937E3" w14:textId="4171B94F" w:rsidR="00497482" w:rsidRDefault="00497482" w:rsidP="005C5ED4">
            <w:pPr>
              <w:tabs>
                <w:tab w:val="left" w:pos="2295"/>
              </w:tabs>
              <w:rPr>
                <w:iCs/>
                <w:lang w:val="ro-MD"/>
              </w:rPr>
            </w:pPr>
          </w:p>
          <w:p w14:paraId="42DEEE3B" w14:textId="7D6621CD" w:rsidR="00497482" w:rsidRDefault="00497482" w:rsidP="005C5ED4">
            <w:pPr>
              <w:tabs>
                <w:tab w:val="left" w:pos="2295"/>
              </w:tabs>
              <w:rPr>
                <w:iCs/>
                <w:lang w:val="ro-MD"/>
              </w:rPr>
            </w:pPr>
          </w:p>
          <w:p w14:paraId="522BA38B" w14:textId="6F2DDEE4" w:rsidR="00497482" w:rsidRDefault="00497482" w:rsidP="005C5ED4">
            <w:pPr>
              <w:tabs>
                <w:tab w:val="left" w:pos="2295"/>
              </w:tabs>
              <w:rPr>
                <w:iCs/>
                <w:lang w:val="ro-MD"/>
              </w:rPr>
            </w:pPr>
          </w:p>
          <w:p w14:paraId="4DCCB109" w14:textId="40B088CD" w:rsidR="00497482" w:rsidRDefault="00497482" w:rsidP="005C5ED4">
            <w:pPr>
              <w:tabs>
                <w:tab w:val="left" w:pos="2295"/>
              </w:tabs>
              <w:rPr>
                <w:iCs/>
                <w:lang w:val="ro-MD"/>
              </w:rPr>
            </w:pPr>
          </w:p>
          <w:p w14:paraId="4F7CF4D7" w14:textId="07C9CA2E" w:rsidR="00497482" w:rsidRDefault="00497482" w:rsidP="005C5ED4">
            <w:pPr>
              <w:tabs>
                <w:tab w:val="left" w:pos="2295"/>
              </w:tabs>
              <w:rPr>
                <w:iCs/>
                <w:lang w:val="ro-MD"/>
              </w:rPr>
            </w:pPr>
          </w:p>
          <w:p w14:paraId="635DF3AB" w14:textId="2659C05D" w:rsidR="00497482" w:rsidRDefault="00497482" w:rsidP="005C5ED4">
            <w:pPr>
              <w:tabs>
                <w:tab w:val="left" w:pos="2295"/>
              </w:tabs>
              <w:rPr>
                <w:iCs/>
                <w:lang w:val="ro-MD"/>
              </w:rPr>
            </w:pPr>
          </w:p>
          <w:p w14:paraId="5C357012" w14:textId="09195CE7" w:rsidR="00497482" w:rsidRDefault="00497482" w:rsidP="005C5ED4">
            <w:pPr>
              <w:tabs>
                <w:tab w:val="left" w:pos="2295"/>
              </w:tabs>
              <w:rPr>
                <w:iCs/>
                <w:lang w:val="ro-MD"/>
              </w:rPr>
            </w:pPr>
          </w:p>
          <w:p w14:paraId="2D0DAEC9" w14:textId="00F71696" w:rsidR="00497482" w:rsidRDefault="00497482" w:rsidP="005C5ED4">
            <w:pPr>
              <w:tabs>
                <w:tab w:val="left" w:pos="2295"/>
              </w:tabs>
              <w:rPr>
                <w:iCs/>
                <w:lang w:val="ro-MD"/>
              </w:rPr>
            </w:pPr>
          </w:p>
          <w:p w14:paraId="222A297F" w14:textId="4686BF09" w:rsidR="00497482" w:rsidRDefault="00497482" w:rsidP="005C5ED4">
            <w:pPr>
              <w:tabs>
                <w:tab w:val="left" w:pos="2295"/>
              </w:tabs>
              <w:rPr>
                <w:iCs/>
                <w:lang w:val="ro-MD"/>
              </w:rPr>
            </w:pPr>
          </w:p>
          <w:p w14:paraId="3A5B8FB4" w14:textId="65A4BCDD" w:rsidR="00497482" w:rsidRDefault="00497482" w:rsidP="005C5ED4">
            <w:pPr>
              <w:tabs>
                <w:tab w:val="left" w:pos="2295"/>
              </w:tabs>
              <w:rPr>
                <w:iCs/>
                <w:lang w:val="ro-MD"/>
              </w:rPr>
            </w:pPr>
          </w:p>
          <w:p w14:paraId="7BEE4745" w14:textId="7F310BDD" w:rsidR="00497482" w:rsidRDefault="00497482" w:rsidP="005C5ED4">
            <w:pPr>
              <w:tabs>
                <w:tab w:val="left" w:pos="2295"/>
              </w:tabs>
              <w:rPr>
                <w:iCs/>
                <w:lang w:val="ro-MD"/>
              </w:rPr>
            </w:pPr>
          </w:p>
          <w:p w14:paraId="17A10969" w14:textId="17F2B8D2" w:rsidR="00497482" w:rsidRDefault="00497482" w:rsidP="005C5ED4">
            <w:pPr>
              <w:tabs>
                <w:tab w:val="left" w:pos="2295"/>
              </w:tabs>
              <w:rPr>
                <w:iCs/>
                <w:lang w:val="ro-MD"/>
              </w:rPr>
            </w:pPr>
          </w:p>
          <w:p w14:paraId="55A90231" w14:textId="77777777" w:rsidR="00497482" w:rsidRDefault="00497482" w:rsidP="005C5ED4">
            <w:pPr>
              <w:tabs>
                <w:tab w:val="left" w:pos="2295"/>
              </w:tabs>
              <w:rPr>
                <w:iCs/>
                <w:lang w:val="ro-MD"/>
              </w:rPr>
            </w:pPr>
          </w:p>
          <w:p w14:paraId="3575AE16" w14:textId="7EA45323" w:rsidR="004B1279" w:rsidRDefault="004B1279" w:rsidP="005C5ED4">
            <w:pPr>
              <w:tabs>
                <w:tab w:val="left" w:pos="2295"/>
              </w:tabs>
              <w:rPr>
                <w:iCs/>
                <w:lang w:val="ro-MD"/>
              </w:rPr>
            </w:pPr>
          </w:p>
          <w:p w14:paraId="01165B0F" w14:textId="77777777" w:rsidR="004B1279" w:rsidRDefault="004B1279" w:rsidP="005C5ED4">
            <w:pPr>
              <w:tabs>
                <w:tab w:val="left" w:pos="2295"/>
              </w:tabs>
              <w:rPr>
                <w:iCs/>
                <w:lang w:val="ro-MD"/>
              </w:rPr>
            </w:pPr>
          </w:p>
          <w:p w14:paraId="796B0831" w14:textId="77777777" w:rsidR="005C5ED4" w:rsidRDefault="005C5ED4" w:rsidP="005C5ED4">
            <w:pPr>
              <w:tabs>
                <w:tab w:val="left" w:pos="2295"/>
              </w:tabs>
              <w:rPr>
                <w:iCs/>
                <w:lang w:val="ro-MD"/>
              </w:rPr>
            </w:pPr>
          </w:p>
          <w:p w14:paraId="1A2635BE" w14:textId="77777777" w:rsidR="005C5ED4" w:rsidRPr="00C62718" w:rsidRDefault="005C5ED4" w:rsidP="005C5ED4">
            <w:pPr>
              <w:tabs>
                <w:tab w:val="left" w:pos="2295"/>
              </w:tabs>
              <w:jc w:val="right"/>
              <w:rPr>
                <w:iCs/>
                <w:lang w:val="ro-MD"/>
              </w:rPr>
            </w:pPr>
            <w:r w:rsidRPr="00C62718">
              <w:rPr>
                <w:iCs/>
                <w:lang w:val="ro-MD"/>
              </w:rPr>
              <w:t>Anexa nr. 1</w:t>
            </w:r>
          </w:p>
          <w:p w14:paraId="46E869E7" w14:textId="77777777" w:rsidR="005C5ED4" w:rsidRPr="00C62718" w:rsidRDefault="005C5ED4" w:rsidP="005C5ED4">
            <w:pPr>
              <w:tabs>
                <w:tab w:val="left" w:pos="2295"/>
              </w:tabs>
              <w:jc w:val="right"/>
              <w:rPr>
                <w:iCs/>
                <w:lang w:val="ro-MD"/>
              </w:rPr>
            </w:pPr>
            <w:r w:rsidRPr="00C62718">
              <w:rPr>
                <w:iCs/>
                <w:lang w:val="ro-MD"/>
              </w:rPr>
              <w:t>la Contractul nr. ___________</w:t>
            </w:r>
          </w:p>
          <w:p w14:paraId="5D339F61" w14:textId="77777777" w:rsidR="005C5ED4" w:rsidRPr="00C62718" w:rsidRDefault="005C5ED4" w:rsidP="005C5ED4">
            <w:pPr>
              <w:tabs>
                <w:tab w:val="left" w:pos="2295"/>
              </w:tabs>
              <w:jc w:val="right"/>
              <w:rPr>
                <w:iCs/>
                <w:lang w:val="ro-MD"/>
              </w:rPr>
            </w:pPr>
            <w:r w:rsidRPr="00C62718">
              <w:rPr>
                <w:iCs/>
                <w:lang w:val="ro-MD"/>
              </w:rPr>
              <w:t>Din „____”  _____ 20_______</w:t>
            </w:r>
          </w:p>
          <w:p w14:paraId="20762BA0" w14:textId="77777777" w:rsidR="005C5ED4" w:rsidRPr="00C62718" w:rsidRDefault="005C5ED4" w:rsidP="005C5ED4">
            <w:pPr>
              <w:tabs>
                <w:tab w:val="left" w:pos="2295"/>
              </w:tabs>
              <w:jc w:val="both"/>
              <w:rPr>
                <w:iCs/>
                <w:lang w:val="ro-MD"/>
              </w:rPr>
            </w:pPr>
          </w:p>
          <w:p w14:paraId="7074555D" w14:textId="77777777" w:rsidR="005C5ED4" w:rsidRPr="00C62718" w:rsidRDefault="005C5ED4" w:rsidP="005C5ED4">
            <w:pPr>
              <w:tabs>
                <w:tab w:val="left" w:pos="2295"/>
              </w:tabs>
              <w:jc w:val="both"/>
              <w:rPr>
                <w:iCs/>
                <w:lang w:val="ro-MD"/>
              </w:rPr>
            </w:pPr>
          </w:p>
          <w:p w14:paraId="39FBD27D" w14:textId="77777777" w:rsidR="005C5ED4" w:rsidRPr="00C62718" w:rsidRDefault="005C5ED4" w:rsidP="005C5ED4">
            <w:pPr>
              <w:tabs>
                <w:tab w:val="left" w:pos="2295"/>
              </w:tabs>
              <w:jc w:val="center"/>
              <w:rPr>
                <w:b/>
                <w:iCs/>
                <w:lang w:val="ro-MD"/>
              </w:rPr>
            </w:pPr>
            <w:r w:rsidRPr="00C62718">
              <w:rPr>
                <w:b/>
                <w:iCs/>
                <w:lang w:val="ro-MD"/>
              </w:rPr>
              <w:t>SPECIFICAŢII TEHNICE</w:t>
            </w:r>
          </w:p>
          <w:p w14:paraId="0CC6C913" w14:textId="77777777" w:rsidR="005C5ED4" w:rsidRPr="00C62718" w:rsidRDefault="005C5ED4" w:rsidP="005C5ED4">
            <w:pPr>
              <w:tabs>
                <w:tab w:val="left" w:pos="2295"/>
              </w:tabs>
              <w:jc w:val="center"/>
              <w:rPr>
                <w:b/>
                <w:iCs/>
                <w:lang w:val="ro-MD"/>
              </w:rPr>
            </w:pPr>
          </w:p>
          <w:tbl>
            <w:tblPr>
              <w:tblW w:w="9189" w:type="dxa"/>
              <w:tblLayout w:type="fixed"/>
              <w:tblLook w:val="0000" w:firstRow="0" w:lastRow="0" w:firstColumn="0" w:lastColumn="0" w:noHBand="0" w:noVBand="0"/>
            </w:tblPr>
            <w:tblGrid>
              <w:gridCol w:w="629"/>
              <w:gridCol w:w="1297"/>
              <w:gridCol w:w="3150"/>
              <w:gridCol w:w="754"/>
              <w:gridCol w:w="1133"/>
              <w:gridCol w:w="1258"/>
              <w:gridCol w:w="968"/>
            </w:tblGrid>
            <w:tr w:rsidR="005C5ED4" w:rsidRPr="00C62718" w14:paraId="34B38F0B" w14:textId="77777777" w:rsidTr="005C5ED4">
              <w:trPr>
                <w:cantSplit/>
                <w:trHeight w:val="342"/>
              </w:trPr>
              <w:tc>
                <w:tcPr>
                  <w:tcW w:w="629"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411C9234" w14:textId="77777777" w:rsidR="005C5ED4" w:rsidRPr="00C62718" w:rsidRDefault="005C5ED4" w:rsidP="005C5ED4">
                  <w:pPr>
                    <w:autoSpaceDE w:val="0"/>
                    <w:autoSpaceDN w:val="0"/>
                    <w:ind w:right="-108"/>
                    <w:jc w:val="center"/>
                    <w:rPr>
                      <w:b/>
                      <w:bCs/>
                      <w:iCs/>
                      <w:noProof w:val="0"/>
                      <w:sz w:val="22"/>
                      <w:szCs w:val="22"/>
                      <w:lang w:val="en-US" w:eastAsia="ru-RU"/>
                    </w:rPr>
                  </w:pPr>
                  <w:r w:rsidRPr="00C62718">
                    <w:rPr>
                      <w:b/>
                      <w:bCs/>
                      <w:iCs/>
                      <w:noProof w:val="0"/>
                      <w:sz w:val="22"/>
                      <w:szCs w:val="22"/>
                      <w:lang w:val="en-US" w:eastAsia="ru-RU"/>
                    </w:rPr>
                    <w:t>№</w:t>
                  </w:r>
                </w:p>
                <w:p w14:paraId="0021A67E" w14:textId="77777777" w:rsidR="005C5ED4" w:rsidRPr="00C62718" w:rsidRDefault="005C5ED4" w:rsidP="005C5ED4">
                  <w:pPr>
                    <w:autoSpaceDE w:val="0"/>
                    <w:autoSpaceDN w:val="0"/>
                    <w:ind w:right="-108"/>
                    <w:jc w:val="center"/>
                    <w:rPr>
                      <w:b/>
                      <w:bCs/>
                      <w:iCs/>
                      <w:noProof w:val="0"/>
                      <w:sz w:val="22"/>
                      <w:szCs w:val="22"/>
                      <w:lang w:val="en-US" w:eastAsia="ru-RU"/>
                    </w:rPr>
                  </w:pPr>
                  <w:proofErr w:type="spellStart"/>
                  <w:r w:rsidRPr="00C62718">
                    <w:rPr>
                      <w:b/>
                      <w:bCs/>
                      <w:iCs/>
                      <w:noProof w:val="0"/>
                      <w:sz w:val="22"/>
                      <w:szCs w:val="22"/>
                      <w:lang w:val="en-US" w:eastAsia="ru-RU"/>
                    </w:rPr>
                    <w:t>crt</w:t>
                  </w:r>
                  <w:proofErr w:type="spellEnd"/>
                  <w:r w:rsidRPr="00C62718">
                    <w:rPr>
                      <w:b/>
                      <w:bCs/>
                      <w:iCs/>
                      <w:noProof w:val="0"/>
                      <w:sz w:val="22"/>
                      <w:szCs w:val="22"/>
                      <w:lang w:val="en-US" w:eastAsia="ru-RU"/>
                    </w:rPr>
                    <w:t>.</w:t>
                  </w:r>
                </w:p>
              </w:tc>
              <w:tc>
                <w:tcPr>
                  <w:tcW w:w="1297"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25FCDBD5" w14:textId="77777777" w:rsidR="005C5ED4" w:rsidRPr="00C62718" w:rsidRDefault="005C5ED4" w:rsidP="005C5ED4">
                  <w:pPr>
                    <w:autoSpaceDE w:val="0"/>
                    <w:autoSpaceDN w:val="0"/>
                    <w:ind w:left="-120" w:right="-108"/>
                    <w:jc w:val="center"/>
                    <w:rPr>
                      <w:b/>
                      <w:bCs/>
                      <w:iCs/>
                      <w:noProof w:val="0"/>
                      <w:sz w:val="22"/>
                      <w:szCs w:val="22"/>
                      <w:lang w:val="en-US" w:eastAsia="ru-RU"/>
                    </w:rPr>
                  </w:pPr>
                  <w:r w:rsidRPr="00C62718">
                    <w:rPr>
                      <w:b/>
                      <w:bCs/>
                      <w:iCs/>
                      <w:noProof w:val="0"/>
                      <w:sz w:val="22"/>
                      <w:szCs w:val="22"/>
                      <w:lang w:eastAsia="ru-RU"/>
                    </w:rPr>
                    <w:t>Simbol</w:t>
                  </w:r>
                  <w:r w:rsidRPr="00C62718">
                    <w:rPr>
                      <w:b/>
                      <w:bCs/>
                      <w:iCs/>
                      <w:noProof w:val="0"/>
                      <w:sz w:val="22"/>
                      <w:szCs w:val="22"/>
                      <w:lang w:val="en-US" w:eastAsia="ru-RU"/>
                    </w:rPr>
                    <w:t xml:space="preserve"> </w:t>
                  </w:r>
                  <w:r w:rsidRPr="00C62718">
                    <w:rPr>
                      <w:b/>
                      <w:bCs/>
                      <w:iCs/>
                      <w:noProof w:val="0"/>
                      <w:sz w:val="22"/>
                      <w:szCs w:val="22"/>
                      <w:lang w:eastAsia="ru-RU"/>
                    </w:rPr>
                    <w:t>norme</w:t>
                  </w:r>
                  <w:r w:rsidRPr="00C62718">
                    <w:rPr>
                      <w:b/>
                      <w:bCs/>
                      <w:iCs/>
                      <w:noProof w:val="0"/>
                      <w:sz w:val="22"/>
                      <w:szCs w:val="22"/>
                      <w:lang w:val="en-US" w:eastAsia="ru-RU"/>
                    </w:rPr>
                    <w:t xml:space="preserve"> </w:t>
                  </w:r>
                  <w:proofErr w:type="spellStart"/>
                  <w:r w:rsidRPr="00C62718">
                    <w:rPr>
                      <w:b/>
                      <w:bCs/>
                      <w:iCs/>
                      <w:noProof w:val="0"/>
                      <w:sz w:val="22"/>
                      <w:szCs w:val="22"/>
                      <w:lang w:eastAsia="ru-RU"/>
                    </w:rPr>
                    <w:t>şi</w:t>
                  </w:r>
                  <w:proofErr w:type="spellEnd"/>
                  <w:r w:rsidRPr="00C62718">
                    <w:rPr>
                      <w:b/>
                      <w:bCs/>
                      <w:iCs/>
                      <w:noProof w:val="0"/>
                      <w:sz w:val="22"/>
                      <w:szCs w:val="22"/>
                      <w:lang w:eastAsia="ru-RU"/>
                    </w:rPr>
                    <w:t xml:space="preserve"> Cod </w:t>
                  </w:r>
                  <w:r w:rsidRPr="00C62718">
                    <w:rPr>
                      <w:b/>
                      <w:bCs/>
                      <w:iCs/>
                      <w:noProof w:val="0"/>
                      <w:sz w:val="22"/>
                      <w:szCs w:val="22"/>
                      <w:lang w:val="en-US" w:eastAsia="ru-RU"/>
                    </w:rPr>
                    <w:t xml:space="preserve"> </w:t>
                  </w:r>
                  <w:r w:rsidRPr="00C62718">
                    <w:rPr>
                      <w:b/>
                      <w:bCs/>
                      <w:iCs/>
                      <w:noProof w:val="0"/>
                      <w:sz w:val="22"/>
                      <w:szCs w:val="22"/>
                      <w:lang w:eastAsia="ru-RU"/>
                    </w:rPr>
                    <w:t>resurse</w:t>
                  </w:r>
                </w:p>
              </w:tc>
              <w:tc>
                <w:tcPr>
                  <w:tcW w:w="3150"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708A4CB9" w14:textId="77777777" w:rsidR="005C5ED4" w:rsidRPr="00C62718" w:rsidRDefault="005C5ED4" w:rsidP="005C5ED4">
                  <w:pPr>
                    <w:autoSpaceDE w:val="0"/>
                    <w:autoSpaceDN w:val="0"/>
                    <w:jc w:val="center"/>
                    <w:rPr>
                      <w:b/>
                      <w:bCs/>
                      <w:iCs/>
                      <w:noProof w:val="0"/>
                      <w:sz w:val="22"/>
                      <w:szCs w:val="22"/>
                      <w:lang w:eastAsia="ru-RU"/>
                    </w:rPr>
                  </w:pPr>
                </w:p>
                <w:p w14:paraId="04AE5557"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eastAsia="ru-RU"/>
                    </w:rPr>
                    <w:t xml:space="preserve">Lucrări </w:t>
                  </w:r>
                  <w:proofErr w:type="spellStart"/>
                  <w:r w:rsidRPr="00C62718">
                    <w:rPr>
                      <w:b/>
                      <w:bCs/>
                      <w:iCs/>
                      <w:noProof w:val="0"/>
                      <w:sz w:val="22"/>
                      <w:szCs w:val="22"/>
                      <w:lang w:eastAsia="ru-RU"/>
                    </w:rPr>
                    <w:t>şi</w:t>
                  </w:r>
                  <w:proofErr w:type="spellEnd"/>
                  <w:r w:rsidRPr="00C62718">
                    <w:rPr>
                      <w:b/>
                      <w:bCs/>
                      <w:iCs/>
                      <w:noProof w:val="0"/>
                      <w:sz w:val="22"/>
                      <w:szCs w:val="22"/>
                      <w:lang w:eastAsia="ru-RU"/>
                    </w:rPr>
                    <w:t xml:space="preserve"> cheltuieli</w:t>
                  </w:r>
                </w:p>
              </w:tc>
              <w:tc>
                <w:tcPr>
                  <w:tcW w:w="754"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2F0C8F19" w14:textId="77777777" w:rsidR="005C5ED4" w:rsidRPr="00C62718" w:rsidRDefault="005C5ED4" w:rsidP="005C5ED4">
                  <w:pPr>
                    <w:autoSpaceDE w:val="0"/>
                    <w:autoSpaceDN w:val="0"/>
                    <w:ind w:left="-108" w:right="-108"/>
                    <w:jc w:val="center"/>
                    <w:rPr>
                      <w:b/>
                      <w:bCs/>
                      <w:iCs/>
                      <w:noProof w:val="0"/>
                      <w:sz w:val="22"/>
                      <w:szCs w:val="22"/>
                      <w:lang w:eastAsia="ru-RU"/>
                    </w:rPr>
                  </w:pPr>
                </w:p>
                <w:p w14:paraId="0FDA772B" w14:textId="77777777" w:rsidR="005C5ED4" w:rsidRPr="00C62718" w:rsidRDefault="005C5ED4" w:rsidP="005C5ED4">
                  <w:pPr>
                    <w:autoSpaceDE w:val="0"/>
                    <w:autoSpaceDN w:val="0"/>
                    <w:ind w:left="-108" w:right="-108"/>
                    <w:jc w:val="center"/>
                    <w:rPr>
                      <w:b/>
                      <w:bCs/>
                      <w:iCs/>
                      <w:noProof w:val="0"/>
                      <w:sz w:val="22"/>
                      <w:szCs w:val="22"/>
                      <w:lang w:val="en-US" w:eastAsia="ru-RU"/>
                    </w:rPr>
                  </w:pPr>
                  <w:r w:rsidRPr="00C62718">
                    <w:rPr>
                      <w:b/>
                      <w:bCs/>
                      <w:iCs/>
                      <w:noProof w:val="0"/>
                      <w:sz w:val="22"/>
                      <w:szCs w:val="22"/>
                      <w:lang w:eastAsia="ru-RU"/>
                    </w:rPr>
                    <w:t>U.M.</w:t>
                  </w:r>
                </w:p>
              </w:tc>
              <w:tc>
                <w:tcPr>
                  <w:tcW w:w="1133"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4B1A723B" w14:textId="77777777" w:rsidR="005C5ED4" w:rsidRPr="00C62718" w:rsidRDefault="005C5ED4" w:rsidP="005C5ED4">
                  <w:pPr>
                    <w:autoSpaceDE w:val="0"/>
                    <w:autoSpaceDN w:val="0"/>
                    <w:ind w:left="-108" w:right="-108"/>
                    <w:jc w:val="center"/>
                    <w:rPr>
                      <w:b/>
                      <w:bCs/>
                      <w:iCs/>
                      <w:noProof w:val="0"/>
                      <w:sz w:val="22"/>
                      <w:szCs w:val="22"/>
                      <w:lang w:val="en-US" w:eastAsia="ru-RU"/>
                    </w:rPr>
                  </w:pPr>
                  <w:r w:rsidRPr="00C62718">
                    <w:rPr>
                      <w:b/>
                      <w:bCs/>
                      <w:iCs/>
                      <w:noProof w:val="0"/>
                      <w:sz w:val="22"/>
                      <w:szCs w:val="22"/>
                      <w:lang w:eastAsia="ru-RU"/>
                    </w:rPr>
                    <w:t>Cantitate conform datelor din proiect</w:t>
                  </w:r>
                </w:p>
              </w:tc>
              <w:tc>
                <w:tcPr>
                  <w:tcW w:w="2226"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9D1175" w14:textId="77777777" w:rsidR="005C5ED4" w:rsidRPr="00C62718" w:rsidRDefault="005C5ED4" w:rsidP="005C5ED4">
                  <w:pPr>
                    <w:autoSpaceDE w:val="0"/>
                    <w:autoSpaceDN w:val="0"/>
                    <w:jc w:val="center"/>
                    <w:rPr>
                      <w:b/>
                      <w:bCs/>
                      <w:iCs/>
                      <w:noProof w:val="0"/>
                      <w:sz w:val="22"/>
                      <w:szCs w:val="22"/>
                      <w:lang w:val="en-US" w:eastAsia="ru-RU"/>
                    </w:rPr>
                  </w:pPr>
                  <w:proofErr w:type="spellStart"/>
                  <w:r w:rsidRPr="00C62718">
                    <w:rPr>
                      <w:b/>
                      <w:bCs/>
                      <w:iCs/>
                      <w:noProof w:val="0"/>
                      <w:sz w:val="22"/>
                      <w:szCs w:val="22"/>
                      <w:lang w:val="en-US" w:eastAsia="ru-RU"/>
                    </w:rPr>
                    <w:t>Valoarea</w:t>
                  </w:r>
                  <w:proofErr w:type="spellEnd"/>
                  <w:r w:rsidRPr="00C62718">
                    <w:rPr>
                      <w:b/>
                      <w:bCs/>
                      <w:iCs/>
                      <w:noProof w:val="0"/>
                      <w:sz w:val="22"/>
                      <w:szCs w:val="22"/>
                      <w:lang w:val="en-US" w:eastAsia="ru-RU"/>
                    </w:rPr>
                    <w:t xml:space="preserve"> de </w:t>
                  </w:r>
                  <w:proofErr w:type="spellStart"/>
                  <w:r w:rsidRPr="00C62718">
                    <w:rPr>
                      <w:b/>
                      <w:bCs/>
                      <w:iCs/>
                      <w:noProof w:val="0"/>
                      <w:sz w:val="22"/>
                      <w:szCs w:val="22"/>
                      <w:lang w:val="en-US" w:eastAsia="ru-RU"/>
                    </w:rPr>
                    <w:t>deviz</w:t>
                  </w:r>
                  <w:proofErr w:type="spellEnd"/>
                  <w:r w:rsidRPr="00C62718">
                    <w:rPr>
                      <w:b/>
                      <w:bCs/>
                      <w:iCs/>
                      <w:noProof w:val="0"/>
                      <w:sz w:val="22"/>
                      <w:szCs w:val="22"/>
                      <w:lang w:val="en-US" w:eastAsia="ru-RU"/>
                    </w:rPr>
                    <w:t>, lei</w:t>
                  </w:r>
                </w:p>
              </w:tc>
            </w:tr>
            <w:tr w:rsidR="005C5ED4" w:rsidRPr="00C62718" w14:paraId="52B2B4AE" w14:textId="77777777" w:rsidTr="005C5ED4">
              <w:trPr>
                <w:cantSplit/>
                <w:trHeight w:val="1077"/>
              </w:trPr>
              <w:tc>
                <w:tcPr>
                  <w:tcW w:w="629" w:type="dxa"/>
                  <w:vMerge/>
                  <w:tcBorders>
                    <w:top w:val="single" w:sz="6" w:space="0" w:color="auto"/>
                    <w:left w:val="single" w:sz="6" w:space="0" w:color="auto"/>
                    <w:bottom w:val="single" w:sz="6" w:space="0" w:color="auto"/>
                    <w:right w:val="nil"/>
                  </w:tcBorders>
                  <w:shd w:val="clear" w:color="auto" w:fill="FFFFFF" w:themeFill="background1"/>
                  <w:vAlign w:val="center"/>
                </w:tcPr>
                <w:p w14:paraId="67837528" w14:textId="77777777" w:rsidR="005C5ED4" w:rsidRPr="00C62718" w:rsidRDefault="005C5ED4" w:rsidP="005C5ED4">
                  <w:pPr>
                    <w:jc w:val="center"/>
                    <w:rPr>
                      <w:b/>
                      <w:bCs/>
                      <w:iCs/>
                      <w:noProof w:val="0"/>
                      <w:sz w:val="22"/>
                      <w:szCs w:val="22"/>
                      <w:lang w:val="en-US" w:eastAsia="ru-RU"/>
                    </w:rPr>
                  </w:pPr>
                </w:p>
              </w:tc>
              <w:tc>
                <w:tcPr>
                  <w:tcW w:w="1297" w:type="dxa"/>
                  <w:vMerge/>
                  <w:tcBorders>
                    <w:top w:val="single" w:sz="6" w:space="0" w:color="auto"/>
                    <w:left w:val="single" w:sz="6" w:space="0" w:color="auto"/>
                    <w:bottom w:val="single" w:sz="6" w:space="0" w:color="auto"/>
                    <w:right w:val="nil"/>
                  </w:tcBorders>
                  <w:shd w:val="clear" w:color="auto" w:fill="FFFFFF" w:themeFill="background1"/>
                  <w:vAlign w:val="center"/>
                </w:tcPr>
                <w:p w14:paraId="39326968" w14:textId="77777777" w:rsidR="005C5ED4" w:rsidRPr="00C62718" w:rsidRDefault="005C5ED4" w:rsidP="005C5ED4">
                  <w:pPr>
                    <w:jc w:val="center"/>
                    <w:rPr>
                      <w:b/>
                      <w:bCs/>
                      <w:iCs/>
                      <w:noProof w:val="0"/>
                      <w:sz w:val="22"/>
                      <w:szCs w:val="22"/>
                      <w:lang w:val="en-US" w:eastAsia="ru-RU"/>
                    </w:rPr>
                  </w:pPr>
                </w:p>
              </w:tc>
              <w:tc>
                <w:tcPr>
                  <w:tcW w:w="3150" w:type="dxa"/>
                  <w:vMerge/>
                  <w:tcBorders>
                    <w:top w:val="single" w:sz="6" w:space="0" w:color="auto"/>
                    <w:left w:val="single" w:sz="6" w:space="0" w:color="auto"/>
                    <w:bottom w:val="single" w:sz="6" w:space="0" w:color="auto"/>
                    <w:right w:val="nil"/>
                  </w:tcBorders>
                  <w:shd w:val="clear" w:color="auto" w:fill="FFFFFF" w:themeFill="background1"/>
                  <w:vAlign w:val="center"/>
                </w:tcPr>
                <w:p w14:paraId="5E028782" w14:textId="77777777" w:rsidR="005C5ED4" w:rsidRPr="00C62718" w:rsidRDefault="005C5ED4" w:rsidP="005C5ED4">
                  <w:pPr>
                    <w:jc w:val="center"/>
                    <w:rPr>
                      <w:b/>
                      <w:bCs/>
                      <w:iCs/>
                      <w:noProof w:val="0"/>
                      <w:sz w:val="22"/>
                      <w:szCs w:val="22"/>
                      <w:lang w:val="en-US" w:eastAsia="ru-RU"/>
                    </w:rPr>
                  </w:pPr>
                </w:p>
              </w:tc>
              <w:tc>
                <w:tcPr>
                  <w:tcW w:w="754" w:type="dxa"/>
                  <w:vMerge/>
                  <w:tcBorders>
                    <w:top w:val="single" w:sz="6" w:space="0" w:color="auto"/>
                    <w:left w:val="single" w:sz="6" w:space="0" w:color="auto"/>
                    <w:bottom w:val="single" w:sz="6" w:space="0" w:color="auto"/>
                    <w:right w:val="nil"/>
                  </w:tcBorders>
                  <w:shd w:val="clear" w:color="auto" w:fill="FFFFFF" w:themeFill="background1"/>
                  <w:vAlign w:val="center"/>
                </w:tcPr>
                <w:p w14:paraId="22156011" w14:textId="77777777" w:rsidR="005C5ED4" w:rsidRPr="00C62718" w:rsidRDefault="005C5ED4" w:rsidP="005C5ED4">
                  <w:pPr>
                    <w:jc w:val="center"/>
                    <w:rPr>
                      <w:b/>
                      <w:bCs/>
                      <w:iCs/>
                      <w:noProof w:val="0"/>
                      <w:sz w:val="22"/>
                      <w:szCs w:val="22"/>
                      <w:lang w:val="en-US" w:eastAsia="ru-RU"/>
                    </w:rPr>
                  </w:pPr>
                </w:p>
              </w:tc>
              <w:tc>
                <w:tcPr>
                  <w:tcW w:w="1133" w:type="dxa"/>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14:paraId="29133DD9" w14:textId="77777777" w:rsidR="005C5ED4" w:rsidRPr="00C62718" w:rsidRDefault="005C5ED4" w:rsidP="005C5ED4">
                  <w:pPr>
                    <w:jc w:val="center"/>
                    <w:rPr>
                      <w:b/>
                      <w:bCs/>
                      <w:iCs/>
                      <w:noProof w:val="0"/>
                      <w:sz w:val="22"/>
                      <w:szCs w:val="22"/>
                      <w:lang w:val="en-US" w:eastAsia="ru-RU"/>
                    </w:rPr>
                  </w:pPr>
                </w:p>
              </w:tc>
              <w:tc>
                <w:tcPr>
                  <w:tcW w:w="1258" w:type="dxa"/>
                  <w:tcBorders>
                    <w:top w:val="nil"/>
                    <w:left w:val="single" w:sz="4" w:space="0" w:color="auto"/>
                    <w:bottom w:val="single" w:sz="6" w:space="0" w:color="auto"/>
                    <w:right w:val="single" w:sz="6" w:space="0" w:color="auto"/>
                  </w:tcBorders>
                  <w:shd w:val="clear" w:color="auto" w:fill="FFFFFF" w:themeFill="background1"/>
                  <w:vAlign w:val="center"/>
                </w:tcPr>
                <w:p w14:paraId="62388738"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eastAsia="ru-RU"/>
                    </w:rPr>
                    <w:t>Pe unitate de măsură</w:t>
                  </w:r>
                </w:p>
                <w:p w14:paraId="2DA863EF"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val="en-US" w:eastAsia="ru-RU"/>
                    </w:rPr>
                    <w:t>————</w:t>
                  </w:r>
                </w:p>
                <w:p w14:paraId="300E9394"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val="en-US" w:eastAsia="ru-RU"/>
                    </w:rPr>
                    <w:t xml:space="preserve">incl. </w:t>
                  </w:r>
                  <w:proofErr w:type="spellStart"/>
                  <w:r w:rsidRPr="00C62718">
                    <w:rPr>
                      <w:b/>
                      <w:bCs/>
                      <w:iCs/>
                      <w:noProof w:val="0"/>
                      <w:sz w:val="22"/>
                      <w:szCs w:val="22"/>
                      <w:lang w:val="en-US" w:eastAsia="ru-RU"/>
                    </w:rPr>
                    <w:t>salariu</w:t>
                  </w:r>
                  <w:proofErr w:type="spellEnd"/>
                </w:p>
                <w:p w14:paraId="3A4060BE" w14:textId="77777777" w:rsidR="005C5ED4" w:rsidRPr="00C62718" w:rsidRDefault="005C5ED4" w:rsidP="005C5ED4">
                  <w:pPr>
                    <w:autoSpaceDE w:val="0"/>
                    <w:autoSpaceDN w:val="0"/>
                    <w:jc w:val="center"/>
                    <w:rPr>
                      <w:b/>
                      <w:bCs/>
                      <w:iCs/>
                      <w:noProof w:val="0"/>
                      <w:sz w:val="22"/>
                      <w:szCs w:val="22"/>
                      <w:lang w:val="en-US" w:eastAsia="ru-RU"/>
                    </w:rPr>
                  </w:pPr>
                </w:p>
              </w:tc>
              <w:tc>
                <w:tcPr>
                  <w:tcW w:w="967" w:type="dxa"/>
                  <w:tcBorders>
                    <w:top w:val="nil"/>
                    <w:left w:val="nil"/>
                    <w:bottom w:val="single" w:sz="6" w:space="0" w:color="auto"/>
                    <w:right w:val="single" w:sz="6" w:space="0" w:color="auto"/>
                  </w:tcBorders>
                  <w:shd w:val="clear" w:color="auto" w:fill="FFFFFF" w:themeFill="background1"/>
                  <w:vAlign w:val="center"/>
                </w:tcPr>
                <w:p w14:paraId="52CC39E8"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val="en-US" w:eastAsia="ru-RU"/>
                    </w:rPr>
                    <w:t>Total</w:t>
                  </w:r>
                </w:p>
                <w:p w14:paraId="7FD64DCC"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val="en-US" w:eastAsia="ru-RU"/>
                    </w:rPr>
                    <w:t>———</w:t>
                  </w:r>
                </w:p>
                <w:p w14:paraId="5B73871D" w14:textId="77777777" w:rsidR="005C5ED4" w:rsidRPr="00C62718" w:rsidRDefault="005C5ED4" w:rsidP="005C5ED4">
                  <w:pPr>
                    <w:autoSpaceDE w:val="0"/>
                    <w:autoSpaceDN w:val="0"/>
                    <w:jc w:val="center"/>
                    <w:rPr>
                      <w:b/>
                      <w:bCs/>
                      <w:iCs/>
                      <w:noProof w:val="0"/>
                      <w:sz w:val="22"/>
                      <w:szCs w:val="22"/>
                      <w:lang w:val="en-US" w:eastAsia="ru-RU"/>
                    </w:rPr>
                  </w:pPr>
                  <w:r w:rsidRPr="00C62718">
                    <w:rPr>
                      <w:b/>
                      <w:bCs/>
                      <w:iCs/>
                      <w:noProof w:val="0"/>
                      <w:sz w:val="22"/>
                      <w:szCs w:val="22"/>
                      <w:lang w:val="en-US" w:eastAsia="ru-RU"/>
                    </w:rPr>
                    <w:t xml:space="preserve">incl. </w:t>
                  </w:r>
                  <w:proofErr w:type="spellStart"/>
                  <w:r w:rsidRPr="00C62718">
                    <w:rPr>
                      <w:b/>
                      <w:bCs/>
                      <w:iCs/>
                      <w:noProof w:val="0"/>
                      <w:sz w:val="22"/>
                      <w:szCs w:val="22"/>
                      <w:lang w:val="en-US" w:eastAsia="ru-RU"/>
                    </w:rPr>
                    <w:t>salariu</w:t>
                  </w:r>
                  <w:proofErr w:type="spellEnd"/>
                </w:p>
                <w:p w14:paraId="7A13550C" w14:textId="77777777" w:rsidR="005C5ED4" w:rsidRPr="00C62718" w:rsidRDefault="005C5ED4" w:rsidP="005C5ED4">
                  <w:pPr>
                    <w:autoSpaceDE w:val="0"/>
                    <w:autoSpaceDN w:val="0"/>
                    <w:jc w:val="center"/>
                    <w:rPr>
                      <w:b/>
                      <w:bCs/>
                      <w:iCs/>
                      <w:noProof w:val="0"/>
                      <w:sz w:val="22"/>
                      <w:szCs w:val="22"/>
                      <w:lang w:val="en-US" w:eastAsia="ru-RU"/>
                    </w:rPr>
                  </w:pPr>
                </w:p>
              </w:tc>
            </w:tr>
          </w:tbl>
          <w:p w14:paraId="2CCA52DA" w14:textId="77777777" w:rsidR="005C5ED4" w:rsidRPr="00C62718" w:rsidRDefault="005C5ED4" w:rsidP="005C5ED4">
            <w:pPr>
              <w:autoSpaceDE w:val="0"/>
              <w:autoSpaceDN w:val="0"/>
              <w:rPr>
                <w:iCs/>
                <w:noProof w:val="0"/>
                <w:sz w:val="2"/>
                <w:szCs w:val="2"/>
                <w:lang w:val="en-US" w:eastAsia="ru-RU"/>
              </w:rPr>
            </w:pPr>
          </w:p>
          <w:tbl>
            <w:tblPr>
              <w:tblW w:w="9207" w:type="dxa"/>
              <w:tblLayout w:type="fixed"/>
              <w:tblLook w:val="0000" w:firstRow="0" w:lastRow="0" w:firstColumn="0" w:lastColumn="0" w:noHBand="0" w:noVBand="0"/>
            </w:tblPr>
            <w:tblGrid>
              <w:gridCol w:w="631"/>
              <w:gridCol w:w="1302"/>
              <w:gridCol w:w="3160"/>
              <w:gridCol w:w="757"/>
              <w:gridCol w:w="1136"/>
              <w:gridCol w:w="1263"/>
              <w:gridCol w:w="958"/>
            </w:tblGrid>
            <w:tr w:rsidR="005C5ED4" w:rsidRPr="00C62718" w14:paraId="5A319106" w14:textId="77777777" w:rsidTr="005C5ED4">
              <w:trPr>
                <w:cantSplit/>
                <w:trHeight w:val="359"/>
                <w:tblHeader/>
              </w:trPr>
              <w:tc>
                <w:tcPr>
                  <w:tcW w:w="631" w:type="dxa"/>
                  <w:tcBorders>
                    <w:top w:val="single" w:sz="6" w:space="0" w:color="auto"/>
                    <w:left w:val="single" w:sz="6" w:space="0" w:color="auto"/>
                    <w:bottom w:val="double" w:sz="6" w:space="0" w:color="auto"/>
                    <w:right w:val="nil"/>
                  </w:tcBorders>
                  <w:shd w:val="clear" w:color="auto" w:fill="FFFFFF" w:themeFill="background1"/>
                </w:tcPr>
                <w:p w14:paraId="68D92E4A" w14:textId="77777777" w:rsidR="005C5ED4" w:rsidRPr="00C62718" w:rsidRDefault="005C5ED4" w:rsidP="005C5ED4">
                  <w:pPr>
                    <w:autoSpaceDE w:val="0"/>
                    <w:autoSpaceDN w:val="0"/>
                    <w:ind w:right="-108"/>
                    <w:jc w:val="center"/>
                    <w:rPr>
                      <w:iCs/>
                      <w:noProof w:val="0"/>
                      <w:sz w:val="22"/>
                      <w:szCs w:val="22"/>
                      <w:lang w:val="en-US" w:eastAsia="ru-RU"/>
                    </w:rPr>
                  </w:pPr>
                  <w:r w:rsidRPr="00C62718">
                    <w:rPr>
                      <w:iCs/>
                      <w:noProof w:val="0"/>
                      <w:sz w:val="22"/>
                      <w:szCs w:val="22"/>
                      <w:lang w:val="en-US" w:eastAsia="ru-RU"/>
                    </w:rPr>
                    <w:t>1</w:t>
                  </w:r>
                </w:p>
              </w:tc>
              <w:tc>
                <w:tcPr>
                  <w:tcW w:w="1302" w:type="dxa"/>
                  <w:tcBorders>
                    <w:top w:val="single" w:sz="6" w:space="0" w:color="auto"/>
                    <w:left w:val="single" w:sz="6" w:space="0" w:color="auto"/>
                    <w:bottom w:val="double" w:sz="6" w:space="0" w:color="auto"/>
                    <w:right w:val="nil"/>
                  </w:tcBorders>
                  <w:shd w:val="clear" w:color="auto" w:fill="FFFFFF" w:themeFill="background1"/>
                </w:tcPr>
                <w:p w14:paraId="6ED1B674" w14:textId="77777777" w:rsidR="005C5ED4" w:rsidRPr="00C62718" w:rsidRDefault="005C5ED4" w:rsidP="005C5ED4">
                  <w:pPr>
                    <w:autoSpaceDE w:val="0"/>
                    <w:autoSpaceDN w:val="0"/>
                    <w:ind w:left="-120" w:right="-108"/>
                    <w:jc w:val="center"/>
                    <w:rPr>
                      <w:iCs/>
                      <w:noProof w:val="0"/>
                      <w:sz w:val="22"/>
                      <w:szCs w:val="22"/>
                      <w:lang w:val="en-US" w:eastAsia="ru-RU"/>
                    </w:rPr>
                  </w:pPr>
                  <w:r w:rsidRPr="00C62718">
                    <w:rPr>
                      <w:iCs/>
                      <w:noProof w:val="0"/>
                      <w:sz w:val="22"/>
                      <w:szCs w:val="22"/>
                      <w:lang w:val="en-US" w:eastAsia="ru-RU"/>
                    </w:rPr>
                    <w:t>2</w:t>
                  </w:r>
                </w:p>
              </w:tc>
              <w:tc>
                <w:tcPr>
                  <w:tcW w:w="3160" w:type="dxa"/>
                  <w:tcBorders>
                    <w:top w:val="single" w:sz="6" w:space="0" w:color="auto"/>
                    <w:left w:val="single" w:sz="6" w:space="0" w:color="auto"/>
                    <w:bottom w:val="double" w:sz="6" w:space="0" w:color="auto"/>
                    <w:right w:val="nil"/>
                  </w:tcBorders>
                  <w:shd w:val="clear" w:color="auto" w:fill="FFFFFF" w:themeFill="background1"/>
                </w:tcPr>
                <w:p w14:paraId="7E517DB8" w14:textId="77777777" w:rsidR="005C5ED4" w:rsidRPr="00C62718" w:rsidRDefault="005C5ED4" w:rsidP="005C5ED4">
                  <w:pPr>
                    <w:autoSpaceDE w:val="0"/>
                    <w:autoSpaceDN w:val="0"/>
                    <w:jc w:val="center"/>
                    <w:rPr>
                      <w:iCs/>
                      <w:noProof w:val="0"/>
                      <w:sz w:val="22"/>
                      <w:szCs w:val="22"/>
                      <w:lang w:val="en-US" w:eastAsia="ru-RU"/>
                    </w:rPr>
                  </w:pPr>
                  <w:r w:rsidRPr="00C62718">
                    <w:rPr>
                      <w:iCs/>
                      <w:noProof w:val="0"/>
                      <w:sz w:val="22"/>
                      <w:szCs w:val="22"/>
                      <w:lang w:val="en-US" w:eastAsia="ru-RU"/>
                    </w:rPr>
                    <w:t>3</w:t>
                  </w:r>
                </w:p>
              </w:tc>
              <w:tc>
                <w:tcPr>
                  <w:tcW w:w="757" w:type="dxa"/>
                  <w:tcBorders>
                    <w:top w:val="single" w:sz="6" w:space="0" w:color="auto"/>
                    <w:left w:val="single" w:sz="6" w:space="0" w:color="auto"/>
                    <w:bottom w:val="double" w:sz="6" w:space="0" w:color="auto"/>
                    <w:right w:val="nil"/>
                  </w:tcBorders>
                  <w:shd w:val="clear" w:color="auto" w:fill="FFFFFF" w:themeFill="background1"/>
                </w:tcPr>
                <w:p w14:paraId="1750E62B" w14:textId="77777777" w:rsidR="005C5ED4" w:rsidRPr="00C62718" w:rsidRDefault="005C5ED4" w:rsidP="005C5ED4">
                  <w:pPr>
                    <w:autoSpaceDE w:val="0"/>
                    <w:autoSpaceDN w:val="0"/>
                    <w:ind w:left="-108" w:right="-108"/>
                    <w:jc w:val="center"/>
                    <w:rPr>
                      <w:iCs/>
                      <w:noProof w:val="0"/>
                      <w:sz w:val="22"/>
                      <w:szCs w:val="22"/>
                      <w:lang w:val="en-US" w:eastAsia="ru-RU"/>
                    </w:rPr>
                  </w:pPr>
                  <w:r w:rsidRPr="00C62718">
                    <w:rPr>
                      <w:iCs/>
                      <w:noProof w:val="0"/>
                      <w:sz w:val="22"/>
                      <w:szCs w:val="22"/>
                      <w:lang w:val="en-US" w:eastAsia="ru-RU"/>
                    </w:rPr>
                    <w:t>4</w:t>
                  </w:r>
                </w:p>
              </w:tc>
              <w:tc>
                <w:tcPr>
                  <w:tcW w:w="1136" w:type="dxa"/>
                  <w:tcBorders>
                    <w:top w:val="single" w:sz="6" w:space="0" w:color="auto"/>
                    <w:left w:val="single" w:sz="6" w:space="0" w:color="auto"/>
                    <w:bottom w:val="double" w:sz="6" w:space="0" w:color="auto"/>
                    <w:right w:val="nil"/>
                  </w:tcBorders>
                  <w:shd w:val="clear" w:color="auto" w:fill="FFFFFF" w:themeFill="background1"/>
                </w:tcPr>
                <w:p w14:paraId="159ACFDF" w14:textId="77777777" w:rsidR="005C5ED4" w:rsidRPr="00C62718" w:rsidRDefault="005C5ED4" w:rsidP="005C5ED4">
                  <w:pPr>
                    <w:autoSpaceDE w:val="0"/>
                    <w:autoSpaceDN w:val="0"/>
                    <w:ind w:left="-108" w:right="-108"/>
                    <w:jc w:val="center"/>
                    <w:rPr>
                      <w:iCs/>
                      <w:noProof w:val="0"/>
                      <w:sz w:val="22"/>
                      <w:szCs w:val="22"/>
                      <w:lang w:val="en-US" w:eastAsia="ru-RU"/>
                    </w:rPr>
                  </w:pPr>
                  <w:r w:rsidRPr="00C62718">
                    <w:rPr>
                      <w:iCs/>
                      <w:noProof w:val="0"/>
                      <w:sz w:val="22"/>
                      <w:szCs w:val="22"/>
                      <w:lang w:val="en-US" w:eastAsia="ru-RU"/>
                    </w:rPr>
                    <w:t>5</w:t>
                  </w:r>
                </w:p>
              </w:tc>
              <w:tc>
                <w:tcPr>
                  <w:tcW w:w="1263" w:type="dxa"/>
                  <w:tcBorders>
                    <w:top w:val="single" w:sz="6" w:space="0" w:color="auto"/>
                    <w:left w:val="single" w:sz="6" w:space="0" w:color="auto"/>
                    <w:bottom w:val="double" w:sz="6" w:space="0" w:color="auto"/>
                    <w:right w:val="single" w:sz="6" w:space="0" w:color="auto"/>
                  </w:tcBorders>
                  <w:shd w:val="clear" w:color="auto" w:fill="FFFFFF" w:themeFill="background1"/>
                </w:tcPr>
                <w:p w14:paraId="6F256617" w14:textId="77777777" w:rsidR="005C5ED4" w:rsidRPr="00C62718" w:rsidRDefault="005C5ED4" w:rsidP="005C5ED4">
                  <w:pPr>
                    <w:autoSpaceDE w:val="0"/>
                    <w:autoSpaceDN w:val="0"/>
                    <w:jc w:val="center"/>
                    <w:rPr>
                      <w:iCs/>
                      <w:noProof w:val="0"/>
                      <w:sz w:val="22"/>
                      <w:szCs w:val="22"/>
                      <w:lang w:val="en-US" w:eastAsia="ru-RU"/>
                    </w:rPr>
                  </w:pPr>
                  <w:r w:rsidRPr="00C62718">
                    <w:rPr>
                      <w:iCs/>
                      <w:noProof w:val="0"/>
                      <w:sz w:val="22"/>
                      <w:szCs w:val="22"/>
                      <w:lang w:val="en-US" w:eastAsia="ru-RU"/>
                    </w:rPr>
                    <w:t>6</w:t>
                  </w:r>
                </w:p>
              </w:tc>
              <w:tc>
                <w:tcPr>
                  <w:tcW w:w="958" w:type="dxa"/>
                  <w:tcBorders>
                    <w:top w:val="single" w:sz="6" w:space="0" w:color="auto"/>
                    <w:left w:val="single" w:sz="6" w:space="0" w:color="auto"/>
                    <w:bottom w:val="double" w:sz="6" w:space="0" w:color="auto"/>
                    <w:right w:val="single" w:sz="6" w:space="0" w:color="auto"/>
                  </w:tcBorders>
                  <w:shd w:val="clear" w:color="auto" w:fill="FFFFFF" w:themeFill="background1"/>
                </w:tcPr>
                <w:p w14:paraId="08CA7685" w14:textId="77777777" w:rsidR="005C5ED4" w:rsidRPr="00C62718" w:rsidRDefault="005C5ED4" w:rsidP="005C5ED4">
                  <w:pPr>
                    <w:autoSpaceDE w:val="0"/>
                    <w:autoSpaceDN w:val="0"/>
                    <w:jc w:val="center"/>
                    <w:rPr>
                      <w:iCs/>
                      <w:noProof w:val="0"/>
                      <w:sz w:val="22"/>
                      <w:szCs w:val="22"/>
                      <w:lang w:val="en-US" w:eastAsia="ru-RU"/>
                    </w:rPr>
                  </w:pPr>
                  <w:r w:rsidRPr="00C62718">
                    <w:rPr>
                      <w:iCs/>
                      <w:noProof w:val="0"/>
                      <w:sz w:val="22"/>
                      <w:szCs w:val="22"/>
                      <w:lang w:val="en-US" w:eastAsia="ru-RU"/>
                    </w:rPr>
                    <w:t>7</w:t>
                  </w:r>
                </w:p>
              </w:tc>
            </w:tr>
            <w:tr w:rsidR="005C5ED4" w:rsidRPr="00C62718" w14:paraId="5CA2B7E2" w14:textId="77777777" w:rsidTr="005C5ED4">
              <w:tblPrEx>
                <w:tblBorders>
                  <w:left w:val="single" w:sz="6" w:space="0" w:color="auto"/>
                  <w:right w:val="single" w:sz="6" w:space="0" w:color="auto"/>
                  <w:insideV w:val="single" w:sz="6" w:space="0" w:color="auto"/>
                </w:tblBorders>
                <w:tblCellMar>
                  <w:left w:w="107" w:type="dxa"/>
                  <w:right w:w="107" w:type="dxa"/>
                </w:tblCellMar>
              </w:tblPrEx>
              <w:trPr>
                <w:trHeight w:val="246"/>
              </w:trPr>
              <w:tc>
                <w:tcPr>
                  <w:tcW w:w="631" w:type="dxa"/>
                  <w:tcBorders>
                    <w:top w:val="double" w:sz="6" w:space="0" w:color="auto"/>
                    <w:bottom w:val="double" w:sz="6" w:space="0" w:color="auto"/>
                  </w:tcBorders>
                </w:tcPr>
                <w:p w14:paraId="3A9582AC" w14:textId="77777777" w:rsidR="005C5ED4" w:rsidRPr="00C62718" w:rsidRDefault="005C5ED4" w:rsidP="005C5ED4">
                  <w:pPr>
                    <w:autoSpaceDE w:val="0"/>
                    <w:autoSpaceDN w:val="0"/>
                    <w:jc w:val="right"/>
                    <w:rPr>
                      <w:iCs/>
                      <w:noProof w:val="0"/>
                      <w:sz w:val="22"/>
                      <w:szCs w:val="22"/>
                      <w:lang w:val="en-US" w:eastAsia="ru-RU"/>
                    </w:rPr>
                  </w:pPr>
                  <w:r w:rsidRPr="00C62718">
                    <w:rPr>
                      <w:iCs/>
                      <w:noProof w:val="0"/>
                      <w:sz w:val="22"/>
                      <w:szCs w:val="22"/>
                      <w:lang w:val="en-US" w:eastAsia="ru-RU"/>
                    </w:rPr>
                    <w:t xml:space="preserve"> </w:t>
                  </w:r>
                </w:p>
              </w:tc>
              <w:tc>
                <w:tcPr>
                  <w:tcW w:w="1302" w:type="dxa"/>
                  <w:tcBorders>
                    <w:top w:val="double" w:sz="6" w:space="0" w:color="auto"/>
                    <w:bottom w:val="double" w:sz="6" w:space="0" w:color="auto"/>
                  </w:tcBorders>
                </w:tcPr>
                <w:p w14:paraId="14C2E51E" w14:textId="77777777" w:rsidR="005C5ED4" w:rsidRPr="00C62718" w:rsidRDefault="005C5ED4" w:rsidP="005C5ED4">
                  <w:pPr>
                    <w:autoSpaceDE w:val="0"/>
                    <w:autoSpaceDN w:val="0"/>
                    <w:rPr>
                      <w:iCs/>
                      <w:noProof w:val="0"/>
                      <w:sz w:val="22"/>
                      <w:szCs w:val="22"/>
                      <w:lang w:val="en-US" w:eastAsia="ru-RU"/>
                    </w:rPr>
                  </w:pPr>
                </w:p>
              </w:tc>
              <w:tc>
                <w:tcPr>
                  <w:tcW w:w="3160" w:type="dxa"/>
                  <w:tcBorders>
                    <w:top w:val="double" w:sz="6" w:space="0" w:color="auto"/>
                    <w:bottom w:val="double" w:sz="6" w:space="0" w:color="auto"/>
                  </w:tcBorders>
                </w:tcPr>
                <w:p w14:paraId="13DC6134" w14:textId="77777777" w:rsidR="005C5ED4" w:rsidRPr="00C62718" w:rsidRDefault="005C5ED4" w:rsidP="005C5ED4">
                  <w:pPr>
                    <w:autoSpaceDE w:val="0"/>
                    <w:autoSpaceDN w:val="0"/>
                    <w:rPr>
                      <w:b/>
                      <w:bCs/>
                      <w:iCs/>
                      <w:noProof w:val="0"/>
                      <w:sz w:val="22"/>
                      <w:szCs w:val="22"/>
                      <w:lang w:val="en-US" w:eastAsia="ru-RU"/>
                    </w:rPr>
                  </w:pPr>
                </w:p>
                <w:p w14:paraId="0889CF4D" w14:textId="77777777" w:rsidR="005C5ED4" w:rsidRPr="00C62718" w:rsidRDefault="005C5ED4" w:rsidP="005C5ED4">
                  <w:pPr>
                    <w:autoSpaceDE w:val="0"/>
                    <w:autoSpaceDN w:val="0"/>
                    <w:rPr>
                      <w:iCs/>
                      <w:noProof w:val="0"/>
                      <w:sz w:val="22"/>
                      <w:szCs w:val="22"/>
                      <w:lang w:val="en-US" w:eastAsia="ru-RU"/>
                    </w:rPr>
                  </w:pPr>
                </w:p>
              </w:tc>
              <w:tc>
                <w:tcPr>
                  <w:tcW w:w="757" w:type="dxa"/>
                  <w:tcBorders>
                    <w:top w:val="double" w:sz="6" w:space="0" w:color="auto"/>
                    <w:bottom w:val="double" w:sz="6" w:space="0" w:color="auto"/>
                  </w:tcBorders>
                </w:tcPr>
                <w:p w14:paraId="29E2746C" w14:textId="77777777" w:rsidR="005C5ED4" w:rsidRPr="00C62718" w:rsidRDefault="005C5ED4" w:rsidP="005C5ED4">
                  <w:pPr>
                    <w:autoSpaceDE w:val="0"/>
                    <w:autoSpaceDN w:val="0"/>
                    <w:rPr>
                      <w:iCs/>
                      <w:noProof w:val="0"/>
                      <w:sz w:val="22"/>
                      <w:szCs w:val="22"/>
                      <w:lang w:val="en-US" w:eastAsia="ru-RU"/>
                    </w:rPr>
                  </w:pPr>
                </w:p>
              </w:tc>
              <w:tc>
                <w:tcPr>
                  <w:tcW w:w="1136" w:type="dxa"/>
                  <w:tcBorders>
                    <w:top w:val="double" w:sz="6" w:space="0" w:color="auto"/>
                    <w:bottom w:val="double" w:sz="6" w:space="0" w:color="auto"/>
                  </w:tcBorders>
                </w:tcPr>
                <w:p w14:paraId="6F991698" w14:textId="77777777" w:rsidR="005C5ED4" w:rsidRPr="00C62718" w:rsidRDefault="005C5ED4" w:rsidP="005C5ED4">
                  <w:pPr>
                    <w:autoSpaceDE w:val="0"/>
                    <w:autoSpaceDN w:val="0"/>
                    <w:rPr>
                      <w:iCs/>
                      <w:noProof w:val="0"/>
                      <w:sz w:val="22"/>
                      <w:szCs w:val="22"/>
                      <w:lang w:val="en-US" w:eastAsia="ru-RU"/>
                    </w:rPr>
                  </w:pPr>
                </w:p>
              </w:tc>
              <w:tc>
                <w:tcPr>
                  <w:tcW w:w="1263" w:type="dxa"/>
                  <w:tcBorders>
                    <w:top w:val="double" w:sz="6" w:space="0" w:color="auto"/>
                    <w:bottom w:val="double" w:sz="6" w:space="0" w:color="auto"/>
                  </w:tcBorders>
                </w:tcPr>
                <w:p w14:paraId="5F04AA5F" w14:textId="77777777" w:rsidR="005C5ED4" w:rsidRPr="00C62718" w:rsidRDefault="005C5ED4" w:rsidP="005C5ED4">
                  <w:pPr>
                    <w:autoSpaceDE w:val="0"/>
                    <w:autoSpaceDN w:val="0"/>
                    <w:rPr>
                      <w:iCs/>
                      <w:noProof w:val="0"/>
                      <w:sz w:val="22"/>
                      <w:szCs w:val="22"/>
                      <w:lang w:val="en-US" w:eastAsia="ru-RU"/>
                    </w:rPr>
                  </w:pPr>
                </w:p>
              </w:tc>
              <w:tc>
                <w:tcPr>
                  <w:tcW w:w="958" w:type="dxa"/>
                  <w:tcBorders>
                    <w:top w:val="double" w:sz="6" w:space="0" w:color="auto"/>
                    <w:bottom w:val="double" w:sz="6" w:space="0" w:color="auto"/>
                  </w:tcBorders>
                </w:tcPr>
                <w:p w14:paraId="5108E0BE" w14:textId="77777777" w:rsidR="005C5ED4" w:rsidRPr="00C62718" w:rsidRDefault="005C5ED4" w:rsidP="005C5ED4">
                  <w:pPr>
                    <w:autoSpaceDE w:val="0"/>
                    <w:autoSpaceDN w:val="0"/>
                    <w:rPr>
                      <w:iCs/>
                      <w:noProof w:val="0"/>
                      <w:sz w:val="22"/>
                      <w:szCs w:val="22"/>
                      <w:lang w:val="en-US" w:eastAsia="ru-RU"/>
                    </w:rPr>
                  </w:pPr>
                </w:p>
              </w:tc>
            </w:tr>
            <w:tr w:rsidR="005C5ED4" w:rsidRPr="00C62718" w14:paraId="37B347C2" w14:textId="77777777" w:rsidTr="005C5ED4">
              <w:tblPrEx>
                <w:tblBorders>
                  <w:left w:val="single" w:sz="6" w:space="0" w:color="auto"/>
                  <w:right w:val="single" w:sz="6" w:space="0" w:color="auto"/>
                  <w:insideV w:val="single" w:sz="6" w:space="0" w:color="auto"/>
                </w:tblBorders>
                <w:tblCellMar>
                  <w:left w:w="107" w:type="dxa"/>
                  <w:right w:w="107" w:type="dxa"/>
                </w:tblCellMar>
              </w:tblPrEx>
              <w:trPr>
                <w:trHeight w:val="345"/>
              </w:trPr>
              <w:tc>
                <w:tcPr>
                  <w:tcW w:w="631" w:type="dxa"/>
                  <w:tcBorders>
                    <w:top w:val="double" w:sz="6" w:space="0" w:color="auto"/>
                    <w:bottom w:val="single" w:sz="4" w:space="0" w:color="auto"/>
                  </w:tcBorders>
                </w:tcPr>
                <w:p w14:paraId="6975314A" w14:textId="77777777" w:rsidR="005C5ED4" w:rsidRPr="00C62718" w:rsidRDefault="005C5ED4" w:rsidP="005C5ED4">
                  <w:pPr>
                    <w:autoSpaceDE w:val="0"/>
                    <w:autoSpaceDN w:val="0"/>
                    <w:jc w:val="right"/>
                    <w:rPr>
                      <w:iCs/>
                      <w:noProof w:val="0"/>
                      <w:sz w:val="22"/>
                      <w:szCs w:val="22"/>
                      <w:lang w:val="en-US" w:eastAsia="ru-RU"/>
                    </w:rPr>
                  </w:pPr>
                </w:p>
              </w:tc>
              <w:tc>
                <w:tcPr>
                  <w:tcW w:w="1302" w:type="dxa"/>
                  <w:tcBorders>
                    <w:top w:val="double" w:sz="6" w:space="0" w:color="auto"/>
                    <w:bottom w:val="single" w:sz="4" w:space="0" w:color="auto"/>
                  </w:tcBorders>
                </w:tcPr>
                <w:p w14:paraId="4FF0DC11" w14:textId="77777777" w:rsidR="005C5ED4" w:rsidRPr="00C62718" w:rsidRDefault="005C5ED4" w:rsidP="005C5ED4">
                  <w:pPr>
                    <w:autoSpaceDE w:val="0"/>
                    <w:autoSpaceDN w:val="0"/>
                    <w:rPr>
                      <w:b/>
                      <w:bCs/>
                      <w:iCs/>
                      <w:noProof w:val="0"/>
                      <w:sz w:val="22"/>
                      <w:szCs w:val="22"/>
                      <w:lang w:val="en-US" w:eastAsia="ru-RU"/>
                    </w:rPr>
                  </w:pPr>
                  <w:r w:rsidRPr="00C62718">
                    <w:rPr>
                      <w:b/>
                      <w:bCs/>
                      <w:iCs/>
                      <w:noProof w:val="0"/>
                      <w:sz w:val="22"/>
                      <w:szCs w:val="22"/>
                      <w:lang w:val="en-US" w:eastAsia="ru-RU"/>
                    </w:rPr>
                    <w:t>Total:</w:t>
                  </w:r>
                </w:p>
              </w:tc>
              <w:tc>
                <w:tcPr>
                  <w:tcW w:w="3160" w:type="dxa"/>
                  <w:tcBorders>
                    <w:top w:val="double" w:sz="6" w:space="0" w:color="auto"/>
                    <w:bottom w:val="single" w:sz="4" w:space="0" w:color="auto"/>
                  </w:tcBorders>
                </w:tcPr>
                <w:p w14:paraId="66375F80" w14:textId="77777777" w:rsidR="005C5ED4" w:rsidRPr="00C62718" w:rsidRDefault="005C5ED4" w:rsidP="005C5ED4">
                  <w:pPr>
                    <w:autoSpaceDE w:val="0"/>
                    <w:autoSpaceDN w:val="0"/>
                    <w:rPr>
                      <w:b/>
                      <w:bCs/>
                      <w:iCs/>
                      <w:noProof w:val="0"/>
                      <w:sz w:val="22"/>
                      <w:szCs w:val="22"/>
                      <w:lang w:val="en-US" w:eastAsia="ru-RU"/>
                    </w:rPr>
                  </w:pPr>
                </w:p>
              </w:tc>
              <w:tc>
                <w:tcPr>
                  <w:tcW w:w="757" w:type="dxa"/>
                  <w:tcBorders>
                    <w:top w:val="double" w:sz="6" w:space="0" w:color="auto"/>
                    <w:bottom w:val="single" w:sz="4" w:space="0" w:color="auto"/>
                  </w:tcBorders>
                </w:tcPr>
                <w:p w14:paraId="75579DD8" w14:textId="77777777" w:rsidR="005C5ED4" w:rsidRPr="00C62718" w:rsidRDefault="005C5ED4" w:rsidP="005C5ED4">
                  <w:pPr>
                    <w:autoSpaceDE w:val="0"/>
                    <w:autoSpaceDN w:val="0"/>
                    <w:rPr>
                      <w:iCs/>
                      <w:noProof w:val="0"/>
                      <w:sz w:val="22"/>
                      <w:szCs w:val="22"/>
                      <w:lang w:val="en-US" w:eastAsia="ru-RU"/>
                    </w:rPr>
                  </w:pPr>
                </w:p>
              </w:tc>
              <w:tc>
                <w:tcPr>
                  <w:tcW w:w="1136" w:type="dxa"/>
                  <w:tcBorders>
                    <w:top w:val="double" w:sz="6" w:space="0" w:color="auto"/>
                    <w:bottom w:val="single" w:sz="4" w:space="0" w:color="auto"/>
                  </w:tcBorders>
                </w:tcPr>
                <w:p w14:paraId="3D4F5A56" w14:textId="77777777" w:rsidR="005C5ED4" w:rsidRPr="00C62718" w:rsidRDefault="005C5ED4" w:rsidP="005C5ED4">
                  <w:pPr>
                    <w:autoSpaceDE w:val="0"/>
                    <w:autoSpaceDN w:val="0"/>
                    <w:rPr>
                      <w:iCs/>
                      <w:noProof w:val="0"/>
                      <w:sz w:val="22"/>
                      <w:szCs w:val="22"/>
                      <w:lang w:val="en-US" w:eastAsia="ru-RU"/>
                    </w:rPr>
                  </w:pPr>
                </w:p>
              </w:tc>
              <w:tc>
                <w:tcPr>
                  <w:tcW w:w="1263" w:type="dxa"/>
                  <w:tcBorders>
                    <w:top w:val="double" w:sz="6" w:space="0" w:color="auto"/>
                    <w:bottom w:val="single" w:sz="4" w:space="0" w:color="auto"/>
                  </w:tcBorders>
                </w:tcPr>
                <w:p w14:paraId="28495A41" w14:textId="77777777" w:rsidR="005C5ED4" w:rsidRPr="00C62718" w:rsidRDefault="005C5ED4" w:rsidP="005C5ED4">
                  <w:pPr>
                    <w:autoSpaceDE w:val="0"/>
                    <w:autoSpaceDN w:val="0"/>
                    <w:rPr>
                      <w:iCs/>
                      <w:noProof w:val="0"/>
                      <w:sz w:val="22"/>
                      <w:szCs w:val="22"/>
                      <w:lang w:val="en-US" w:eastAsia="ru-RU"/>
                    </w:rPr>
                  </w:pPr>
                </w:p>
              </w:tc>
              <w:tc>
                <w:tcPr>
                  <w:tcW w:w="958" w:type="dxa"/>
                  <w:tcBorders>
                    <w:top w:val="double" w:sz="6" w:space="0" w:color="auto"/>
                    <w:bottom w:val="single" w:sz="4" w:space="0" w:color="auto"/>
                  </w:tcBorders>
                </w:tcPr>
                <w:p w14:paraId="21182E41" w14:textId="77777777" w:rsidR="005C5ED4" w:rsidRPr="00C62718" w:rsidRDefault="005C5ED4" w:rsidP="005C5ED4">
                  <w:pPr>
                    <w:autoSpaceDE w:val="0"/>
                    <w:autoSpaceDN w:val="0"/>
                    <w:rPr>
                      <w:iCs/>
                      <w:noProof w:val="0"/>
                      <w:sz w:val="22"/>
                      <w:szCs w:val="22"/>
                      <w:lang w:val="en-US" w:eastAsia="ru-RU"/>
                    </w:rPr>
                  </w:pPr>
                </w:p>
              </w:tc>
            </w:tr>
          </w:tbl>
          <w:p w14:paraId="73D4B6A3" w14:textId="77777777" w:rsidR="005C5ED4" w:rsidRPr="00C62718" w:rsidRDefault="005C5ED4" w:rsidP="005C5ED4">
            <w:pPr>
              <w:tabs>
                <w:tab w:val="left" w:pos="2295"/>
              </w:tabs>
              <w:jc w:val="center"/>
              <w:rPr>
                <w:b/>
                <w:iCs/>
                <w:lang w:val="ro-MD"/>
              </w:rPr>
            </w:pPr>
          </w:p>
          <w:p w14:paraId="426F9143" w14:textId="77777777" w:rsidR="005C5ED4" w:rsidRPr="00C62718" w:rsidRDefault="005C5ED4" w:rsidP="005C5ED4">
            <w:pPr>
              <w:tabs>
                <w:tab w:val="left" w:pos="2685"/>
              </w:tabs>
              <w:spacing w:line="276" w:lineRule="auto"/>
              <w:contextualSpacing/>
              <w:jc w:val="center"/>
              <w:rPr>
                <w:iCs/>
                <w:noProof w:val="0"/>
                <w:lang w:val="ro-MD"/>
              </w:rPr>
            </w:pPr>
            <w:r w:rsidRPr="00C62718">
              <w:rPr>
                <w:b/>
                <w:iCs/>
                <w:noProof w:val="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5C5ED4" w:rsidRPr="00C62718" w14:paraId="23FE6666" w14:textId="77777777" w:rsidTr="005C5ED4">
              <w:trPr>
                <w:trHeight w:val="357"/>
                <w:jc w:val="center"/>
              </w:trPr>
              <w:tc>
                <w:tcPr>
                  <w:tcW w:w="5188" w:type="dxa"/>
                  <w:vAlign w:val="center"/>
                </w:tcPr>
                <w:p w14:paraId="4D248F88" w14:textId="77777777" w:rsidR="005C5ED4" w:rsidRPr="00C62718" w:rsidRDefault="005C5ED4" w:rsidP="005C5ED4">
                  <w:pPr>
                    <w:jc w:val="center"/>
                    <w:rPr>
                      <w:b/>
                      <w:iCs/>
                      <w:lang w:val="ro-MD"/>
                    </w:rPr>
                  </w:pPr>
                  <w:r w:rsidRPr="00C62718">
                    <w:rPr>
                      <w:b/>
                      <w:iCs/>
                      <w:lang w:val="ro-MD"/>
                    </w:rPr>
                    <w:t>ANTREPRENOR</w:t>
                  </w:r>
                </w:p>
              </w:tc>
              <w:tc>
                <w:tcPr>
                  <w:tcW w:w="4559" w:type="dxa"/>
                  <w:vAlign w:val="center"/>
                </w:tcPr>
                <w:p w14:paraId="0EA3263B" w14:textId="77777777" w:rsidR="005C5ED4" w:rsidRPr="00C62718" w:rsidRDefault="005C5ED4" w:rsidP="005C5ED4">
                  <w:pPr>
                    <w:jc w:val="center"/>
                    <w:rPr>
                      <w:b/>
                      <w:iCs/>
                      <w:lang w:val="ro-MD"/>
                    </w:rPr>
                  </w:pPr>
                  <w:r w:rsidRPr="00C62718">
                    <w:rPr>
                      <w:b/>
                      <w:iCs/>
                      <w:lang w:val="ro-MD"/>
                    </w:rPr>
                    <w:t>BENEFICIAR</w:t>
                  </w:r>
                </w:p>
              </w:tc>
            </w:tr>
            <w:tr w:rsidR="005C5ED4" w:rsidRPr="00C62718" w14:paraId="2E3E58D7" w14:textId="77777777" w:rsidTr="005C5ED4">
              <w:trPr>
                <w:trHeight w:val="357"/>
                <w:jc w:val="center"/>
              </w:trPr>
              <w:tc>
                <w:tcPr>
                  <w:tcW w:w="5188" w:type="dxa"/>
                  <w:vAlign w:val="center"/>
                </w:tcPr>
                <w:p w14:paraId="71AB1D09" w14:textId="77777777" w:rsidR="005C5ED4" w:rsidRPr="00C62718" w:rsidRDefault="005C5ED4" w:rsidP="005C5ED4">
                  <w:pPr>
                    <w:jc w:val="both"/>
                    <w:rPr>
                      <w:b/>
                      <w:iCs/>
                      <w:lang w:val="ro-MD"/>
                    </w:rPr>
                  </w:pPr>
                </w:p>
                <w:p w14:paraId="4C85D522" w14:textId="77777777" w:rsidR="005C5ED4" w:rsidRPr="00C62718" w:rsidRDefault="005C5ED4" w:rsidP="005C5ED4">
                  <w:pPr>
                    <w:jc w:val="both"/>
                    <w:rPr>
                      <w:b/>
                      <w:iCs/>
                      <w:lang w:val="ro-MD"/>
                    </w:rPr>
                  </w:pPr>
                </w:p>
                <w:p w14:paraId="454E64B9" w14:textId="77777777" w:rsidR="005C5ED4" w:rsidRPr="00C62718" w:rsidRDefault="005C5ED4" w:rsidP="005C5ED4">
                  <w:pPr>
                    <w:jc w:val="both"/>
                    <w:rPr>
                      <w:b/>
                      <w:iCs/>
                      <w:lang w:val="ro-MD"/>
                    </w:rPr>
                  </w:pPr>
                </w:p>
              </w:tc>
              <w:tc>
                <w:tcPr>
                  <w:tcW w:w="4559" w:type="dxa"/>
                  <w:vAlign w:val="center"/>
                </w:tcPr>
                <w:p w14:paraId="6B7AF235" w14:textId="77777777" w:rsidR="005C5ED4" w:rsidRPr="00C62718" w:rsidRDefault="005C5ED4" w:rsidP="005C5ED4">
                  <w:pPr>
                    <w:jc w:val="both"/>
                    <w:rPr>
                      <w:b/>
                      <w:iCs/>
                      <w:lang w:val="ro-MD"/>
                    </w:rPr>
                  </w:pPr>
                </w:p>
                <w:p w14:paraId="66AAD5C2" w14:textId="77777777" w:rsidR="005C5ED4" w:rsidRPr="00C62718" w:rsidRDefault="005C5ED4" w:rsidP="005C5ED4">
                  <w:pPr>
                    <w:jc w:val="both"/>
                    <w:rPr>
                      <w:b/>
                      <w:iCs/>
                      <w:lang w:val="ro-MD"/>
                    </w:rPr>
                  </w:pPr>
                </w:p>
                <w:p w14:paraId="42D77314" w14:textId="77777777" w:rsidR="005C5ED4" w:rsidRDefault="005C5ED4" w:rsidP="005C5ED4">
                  <w:pPr>
                    <w:jc w:val="both"/>
                    <w:rPr>
                      <w:b/>
                      <w:iCs/>
                      <w:lang w:val="ro-MD"/>
                    </w:rPr>
                  </w:pPr>
                </w:p>
                <w:p w14:paraId="5E66ACEA" w14:textId="77777777" w:rsidR="005C5ED4" w:rsidRDefault="005C5ED4" w:rsidP="005C5ED4">
                  <w:pPr>
                    <w:jc w:val="both"/>
                    <w:rPr>
                      <w:b/>
                      <w:iCs/>
                      <w:lang w:val="ro-MD"/>
                    </w:rPr>
                  </w:pPr>
                </w:p>
                <w:p w14:paraId="2404875E" w14:textId="77777777" w:rsidR="005C5ED4" w:rsidRDefault="005C5ED4" w:rsidP="005C5ED4">
                  <w:pPr>
                    <w:jc w:val="both"/>
                    <w:rPr>
                      <w:b/>
                      <w:iCs/>
                      <w:lang w:val="ro-MD"/>
                    </w:rPr>
                  </w:pPr>
                </w:p>
                <w:p w14:paraId="5CC9EC60" w14:textId="77777777" w:rsidR="005C5ED4" w:rsidRDefault="005C5ED4" w:rsidP="005C5ED4">
                  <w:pPr>
                    <w:jc w:val="both"/>
                    <w:rPr>
                      <w:b/>
                      <w:iCs/>
                      <w:lang w:val="ro-MD"/>
                    </w:rPr>
                  </w:pPr>
                </w:p>
                <w:p w14:paraId="497E06CD" w14:textId="77777777" w:rsidR="005C5ED4" w:rsidRDefault="005C5ED4" w:rsidP="005C5ED4">
                  <w:pPr>
                    <w:jc w:val="both"/>
                    <w:rPr>
                      <w:b/>
                      <w:iCs/>
                      <w:lang w:val="ro-MD"/>
                    </w:rPr>
                  </w:pPr>
                </w:p>
                <w:p w14:paraId="02D7BDD8" w14:textId="77777777" w:rsidR="005C5ED4" w:rsidRDefault="005C5ED4" w:rsidP="005C5ED4">
                  <w:pPr>
                    <w:jc w:val="both"/>
                    <w:rPr>
                      <w:b/>
                      <w:iCs/>
                      <w:lang w:val="ro-MD"/>
                    </w:rPr>
                  </w:pPr>
                </w:p>
                <w:p w14:paraId="299AB301" w14:textId="77777777" w:rsidR="005C5ED4" w:rsidRDefault="005C5ED4" w:rsidP="005C5ED4">
                  <w:pPr>
                    <w:jc w:val="both"/>
                    <w:rPr>
                      <w:b/>
                      <w:iCs/>
                      <w:lang w:val="ro-MD"/>
                    </w:rPr>
                  </w:pPr>
                </w:p>
                <w:p w14:paraId="2ED1F54C" w14:textId="77777777" w:rsidR="005C5ED4" w:rsidRDefault="005C5ED4" w:rsidP="005C5ED4">
                  <w:pPr>
                    <w:jc w:val="both"/>
                    <w:rPr>
                      <w:b/>
                      <w:iCs/>
                      <w:lang w:val="ro-MD"/>
                    </w:rPr>
                  </w:pPr>
                </w:p>
                <w:p w14:paraId="47BC3D79" w14:textId="77777777" w:rsidR="005C5ED4" w:rsidRDefault="005C5ED4" w:rsidP="005C5ED4">
                  <w:pPr>
                    <w:jc w:val="both"/>
                    <w:rPr>
                      <w:b/>
                      <w:iCs/>
                      <w:lang w:val="ro-MD"/>
                    </w:rPr>
                  </w:pPr>
                </w:p>
                <w:p w14:paraId="1CD9B26D" w14:textId="77777777" w:rsidR="005C5ED4" w:rsidRDefault="005C5ED4" w:rsidP="005C5ED4">
                  <w:pPr>
                    <w:jc w:val="both"/>
                    <w:rPr>
                      <w:b/>
                      <w:iCs/>
                      <w:lang w:val="ro-MD"/>
                    </w:rPr>
                  </w:pPr>
                </w:p>
                <w:p w14:paraId="669EB518" w14:textId="77777777" w:rsidR="005C5ED4" w:rsidRDefault="005C5ED4" w:rsidP="005C5ED4">
                  <w:pPr>
                    <w:jc w:val="both"/>
                    <w:rPr>
                      <w:b/>
                      <w:iCs/>
                      <w:lang w:val="ro-MD"/>
                    </w:rPr>
                  </w:pPr>
                </w:p>
                <w:p w14:paraId="6521D6FB" w14:textId="77777777" w:rsidR="005C5ED4" w:rsidRDefault="005C5ED4" w:rsidP="005C5ED4">
                  <w:pPr>
                    <w:jc w:val="both"/>
                    <w:rPr>
                      <w:b/>
                      <w:iCs/>
                      <w:lang w:val="ro-MD"/>
                    </w:rPr>
                  </w:pPr>
                </w:p>
                <w:p w14:paraId="08B580AC" w14:textId="77777777" w:rsidR="004B1279" w:rsidRDefault="004B1279" w:rsidP="005C5ED4">
                  <w:pPr>
                    <w:jc w:val="both"/>
                    <w:rPr>
                      <w:b/>
                      <w:iCs/>
                      <w:lang w:val="ro-MD"/>
                    </w:rPr>
                  </w:pPr>
                </w:p>
                <w:p w14:paraId="03908AA3" w14:textId="77777777" w:rsidR="004B1279" w:rsidRDefault="004B1279" w:rsidP="005C5ED4">
                  <w:pPr>
                    <w:jc w:val="both"/>
                    <w:rPr>
                      <w:b/>
                      <w:iCs/>
                      <w:lang w:val="ro-MD"/>
                    </w:rPr>
                  </w:pPr>
                </w:p>
                <w:p w14:paraId="75715310" w14:textId="77777777" w:rsidR="004B1279" w:rsidRDefault="004B1279" w:rsidP="005C5ED4">
                  <w:pPr>
                    <w:jc w:val="both"/>
                    <w:rPr>
                      <w:b/>
                      <w:iCs/>
                      <w:lang w:val="ro-MD"/>
                    </w:rPr>
                  </w:pPr>
                </w:p>
                <w:p w14:paraId="0219B186" w14:textId="77777777" w:rsidR="004B1279" w:rsidRDefault="004B1279" w:rsidP="005C5ED4">
                  <w:pPr>
                    <w:jc w:val="both"/>
                    <w:rPr>
                      <w:b/>
                      <w:iCs/>
                      <w:lang w:val="ro-MD"/>
                    </w:rPr>
                  </w:pPr>
                </w:p>
                <w:p w14:paraId="7EC12582" w14:textId="77777777" w:rsidR="004B1279" w:rsidRDefault="004B1279" w:rsidP="005C5ED4">
                  <w:pPr>
                    <w:jc w:val="both"/>
                    <w:rPr>
                      <w:b/>
                      <w:iCs/>
                      <w:lang w:val="ro-MD"/>
                    </w:rPr>
                  </w:pPr>
                </w:p>
                <w:p w14:paraId="7DFE2DEA" w14:textId="77777777" w:rsidR="004B1279" w:rsidRDefault="004B1279" w:rsidP="005C5ED4">
                  <w:pPr>
                    <w:jc w:val="both"/>
                    <w:rPr>
                      <w:b/>
                      <w:iCs/>
                      <w:lang w:val="ro-MD"/>
                    </w:rPr>
                  </w:pPr>
                </w:p>
                <w:p w14:paraId="46487B04" w14:textId="77777777" w:rsidR="004B1279" w:rsidRDefault="004B1279" w:rsidP="005C5ED4">
                  <w:pPr>
                    <w:jc w:val="both"/>
                    <w:rPr>
                      <w:b/>
                      <w:iCs/>
                      <w:lang w:val="ro-MD"/>
                    </w:rPr>
                  </w:pPr>
                </w:p>
                <w:p w14:paraId="63181C30" w14:textId="77777777" w:rsidR="004B1279" w:rsidRDefault="004B1279" w:rsidP="005C5ED4">
                  <w:pPr>
                    <w:jc w:val="both"/>
                    <w:rPr>
                      <w:b/>
                      <w:iCs/>
                      <w:lang w:val="ro-MD"/>
                    </w:rPr>
                  </w:pPr>
                </w:p>
                <w:p w14:paraId="6992D0DA" w14:textId="77777777" w:rsidR="004B1279" w:rsidRDefault="004B1279" w:rsidP="005C5ED4">
                  <w:pPr>
                    <w:jc w:val="both"/>
                    <w:rPr>
                      <w:b/>
                      <w:iCs/>
                      <w:lang w:val="ro-MD"/>
                    </w:rPr>
                  </w:pPr>
                </w:p>
                <w:p w14:paraId="35F3D761" w14:textId="77777777" w:rsidR="004B1279" w:rsidRDefault="004B1279" w:rsidP="005C5ED4">
                  <w:pPr>
                    <w:jc w:val="both"/>
                    <w:rPr>
                      <w:b/>
                      <w:iCs/>
                      <w:lang w:val="ro-MD"/>
                    </w:rPr>
                  </w:pPr>
                </w:p>
                <w:p w14:paraId="4F5C7D04" w14:textId="77777777" w:rsidR="004B1279" w:rsidRDefault="004B1279" w:rsidP="005C5ED4">
                  <w:pPr>
                    <w:jc w:val="both"/>
                    <w:rPr>
                      <w:b/>
                      <w:iCs/>
                      <w:lang w:val="ro-MD"/>
                    </w:rPr>
                  </w:pPr>
                </w:p>
                <w:p w14:paraId="492A9876" w14:textId="77777777" w:rsidR="004B1279" w:rsidRDefault="004B1279" w:rsidP="005C5ED4">
                  <w:pPr>
                    <w:jc w:val="both"/>
                    <w:rPr>
                      <w:b/>
                      <w:iCs/>
                      <w:lang w:val="ro-MD"/>
                    </w:rPr>
                  </w:pPr>
                </w:p>
                <w:p w14:paraId="49CB14EB" w14:textId="77777777" w:rsidR="004B1279" w:rsidRDefault="004B1279" w:rsidP="005C5ED4">
                  <w:pPr>
                    <w:jc w:val="both"/>
                    <w:rPr>
                      <w:b/>
                      <w:iCs/>
                      <w:lang w:val="ro-MD"/>
                    </w:rPr>
                  </w:pPr>
                </w:p>
                <w:p w14:paraId="71964E14" w14:textId="0227BEB0" w:rsidR="004B1279" w:rsidRPr="00C62718" w:rsidRDefault="004B1279" w:rsidP="005C5ED4">
                  <w:pPr>
                    <w:jc w:val="both"/>
                    <w:rPr>
                      <w:b/>
                      <w:iCs/>
                      <w:lang w:val="ro-MD"/>
                    </w:rPr>
                  </w:pPr>
                </w:p>
              </w:tc>
            </w:tr>
          </w:tbl>
          <w:p w14:paraId="28E30873" w14:textId="77777777" w:rsidR="005C5ED4" w:rsidRPr="00C62718" w:rsidRDefault="005C5ED4" w:rsidP="005C5ED4">
            <w:pPr>
              <w:tabs>
                <w:tab w:val="left" w:pos="2295"/>
              </w:tabs>
              <w:jc w:val="both"/>
              <w:rPr>
                <w:iCs/>
                <w:lang w:val="ro-MD"/>
              </w:rPr>
            </w:pPr>
          </w:p>
          <w:p w14:paraId="28C7DD2D" w14:textId="77777777" w:rsidR="005C5ED4" w:rsidRPr="00C62718" w:rsidRDefault="005C5ED4" w:rsidP="005C5ED4">
            <w:pPr>
              <w:jc w:val="right"/>
              <w:rPr>
                <w:iCs/>
                <w:noProof w:val="0"/>
                <w:lang w:val="ro-MD"/>
              </w:rPr>
            </w:pPr>
            <w:r w:rsidRPr="00C62718">
              <w:rPr>
                <w:iCs/>
                <w:noProof w:val="0"/>
                <w:lang w:val="ro-MD"/>
              </w:rPr>
              <w:t>Anexa nr. 2</w:t>
            </w:r>
          </w:p>
          <w:p w14:paraId="167CC012" w14:textId="77777777" w:rsidR="005C5ED4" w:rsidRPr="00C62718" w:rsidRDefault="005C5ED4" w:rsidP="005C5ED4">
            <w:pPr>
              <w:jc w:val="right"/>
              <w:rPr>
                <w:iCs/>
                <w:noProof w:val="0"/>
                <w:lang w:val="ro-MD"/>
              </w:rPr>
            </w:pPr>
            <w:r w:rsidRPr="00C62718">
              <w:rPr>
                <w:iCs/>
                <w:noProof w:val="0"/>
                <w:lang w:val="ro-MD"/>
              </w:rPr>
              <w:t>la Contractul nr.__________</w:t>
            </w:r>
          </w:p>
          <w:p w14:paraId="4AE13945" w14:textId="77777777" w:rsidR="005C5ED4" w:rsidRPr="00C62718" w:rsidRDefault="005C5ED4" w:rsidP="005C5ED4">
            <w:pPr>
              <w:jc w:val="right"/>
              <w:rPr>
                <w:iCs/>
                <w:noProof w:val="0"/>
                <w:lang w:val="ro-MD"/>
              </w:rPr>
            </w:pPr>
            <w:r w:rsidRPr="00C62718">
              <w:rPr>
                <w:iCs/>
                <w:noProof w:val="0"/>
                <w:lang w:val="ro-MD"/>
              </w:rPr>
              <w:t>din “____” ________ 20___</w:t>
            </w:r>
          </w:p>
          <w:p w14:paraId="3D5EF7E4" w14:textId="77777777" w:rsidR="005C5ED4" w:rsidRPr="00C62718" w:rsidRDefault="005C5ED4" w:rsidP="005C5ED4">
            <w:pPr>
              <w:keepNext/>
              <w:keepLines/>
              <w:spacing w:before="200"/>
              <w:jc w:val="both"/>
              <w:outlineLvl w:val="2"/>
              <w:rPr>
                <w:iCs/>
                <w:noProof w:val="0"/>
                <w:lang w:val="ro-MD"/>
              </w:rPr>
            </w:pPr>
          </w:p>
          <w:p w14:paraId="7F58A7E9" w14:textId="77777777" w:rsidR="005C5ED4" w:rsidRPr="00C62718" w:rsidRDefault="005C5ED4" w:rsidP="005C5ED4">
            <w:pPr>
              <w:ind w:firstLine="567"/>
              <w:jc w:val="center"/>
              <w:rPr>
                <w:b/>
                <w:iCs/>
                <w:noProof w:val="0"/>
                <w:lang w:val="ro-MD"/>
              </w:rPr>
            </w:pPr>
            <w:r w:rsidRPr="00C62718">
              <w:rPr>
                <w:b/>
                <w:iCs/>
                <w:noProof w:val="0"/>
                <w:lang w:val="ro-MD"/>
              </w:rPr>
              <w:t>SPECIFICAŢII DE PREŢ</w:t>
            </w:r>
          </w:p>
          <w:p w14:paraId="072E9DCB" w14:textId="77777777" w:rsidR="005C5ED4" w:rsidRPr="00C62718" w:rsidRDefault="005C5ED4" w:rsidP="005C5ED4">
            <w:pPr>
              <w:keepNext/>
              <w:keepLines/>
              <w:spacing w:before="200"/>
              <w:ind w:firstLine="567"/>
              <w:jc w:val="both"/>
              <w:outlineLvl w:val="2"/>
              <w:rPr>
                <w:iCs/>
                <w:noProof w:val="0"/>
                <w:lang w:val="ro-MD"/>
              </w:rPr>
            </w:pPr>
          </w:p>
          <w:tbl>
            <w:tblPr>
              <w:tblpPr w:leftFromText="141" w:rightFromText="141" w:vertAnchor="text" w:horzAnchor="margin" w:tblpXSpec="center" w:tblpY="-62"/>
              <w:tblOverlap w:val="never"/>
              <w:tblW w:w="934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204"/>
            </w:tblGrid>
            <w:tr w:rsidR="005C5ED4" w:rsidRPr="00C62718" w14:paraId="31523F60" w14:textId="77777777" w:rsidTr="005C5ED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6829DF" w14:textId="77777777" w:rsidR="005C5ED4" w:rsidRPr="00C62718" w:rsidRDefault="005C5ED4" w:rsidP="005C5ED4">
                  <w:pPr>
                    <w:ind w:right="-176"/>
                    <w:jc w:val="both"/>
                    <w:rPr>
                      <w:b/>
                      <w:bCs/>
                      <w:iCs/>
                      <w:noProof w:val="0"/>
                      <w:lang w:val="ro-MD"/>
                    </w:rPr>
                  </w:pPr>
                  <w:r w:rsidRPr="00C62718">
                    <w:rPr>
                      <w:b/>
                      <w:bCs/>
                      <w:i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1B2189" w14:textId="77777777" w:rsidR="005C5ED4" w:rsidRPr="00C62718" w:rsidRDefault="005C5ED4" w:rsidP="005C5ED4">
                  <w:pPr>
                    <w:tabs>
                      <w:tab w:val="left" w:pos="235"/>
                      <w:tab w:val="left" w:pos="378"/>
                    </w:tabs>
                    <w:ind w:left="-923"/>
                    <w:jc w:val="center"/>
                    <w:rPr>
                      <w:b/>
                      <w:bCs/>
                      <w:iCs/>
                      <w:noProof w:val="0"/>
                      <w:lang w:val="ro-MD"/>
                    </w:rPr>
                  </w:pPr>
                  <w:r w:rsidRPr="00C62718">
                    <w:rPr>
                      <w:b/>
                      <w:bCs/>
                      <w:iCs/>
                      <w:noProof w:val="0"/>
                      <w:lang w:val="ro-MD"/>
                    </w:rPr>
                    <w:t xml:space="preserve">          Denumirea</w:t>
                  </w:r>
                </w:p>
                <w:p w14:paraId="58E25039" w14:textId="77777777" w:rsidR="005C5ED4" w:rsidRPr="00C62718" w:rsidRDefault="005C5ED4" w:rsidP="005C5ED4">
                  <w:pPr>
                    <w:tabs>
                      <w:tab w:val="left" w:pos="235"/>
                      <w:tab w:val="left" w:pos="378"/>
                    </w:tabs>
                    <w:ind w:left="-923"/>
                    <w:jc w:val="center"/>
                    <w:rPr>
                      <w:b/>
                      <w:bCs/>
                      <w:iCs/>
                      <w:noProof w:val="0"/>
                      <w:lang w:val="ro-MD"/>
                    </w:rPr>
                  </w:pPr>
                  <w:r w:rsidRPr="00C62718">
                    <w:rPr>
                      <w:b/>
                      <w:bCs/>
                      <w:iCs/>
                      <w:noProof w:val="0"/>
                      <w:lang w:val="ro-MD"/>
                    </w:rPr>
                    <w:t xml:space="preserve">          lucrărilor</w:t>
                  </w:r>
                </w:p>
                <w:p w14:paraId="7D2C712C" w14:textId="77777777" w:rsidR="005C5ED4" w:rsidRPr="00C62718" w:rsidRDefault="005C5ED4" w:rsidP="005C5ED4">
                  <w:pPr>
                    <w:tabs>
                      <w:tab w:val="left" w:pos="369"/>
                    </w:tabs>
                    <w:ind w:left="-923"/>
                    <w:jc w:val="center"/>
                    <w:rPr>
                      <w:b/>
                      <w:bCs/>
                      <w:i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FE965A" w14:textId="77777777" w:rsidR="005C5ED4" w:rsidRPr="00C62718" w:rsidRDefault="005C5ED4" w:rsidP="005C5ED4">
                  <w:pPr>
                    <w:jc w:val="both"/>
                    <w:rPr>
                      <w:b/>
                      <w:bCs/>
                      <w:iCs/>
                      <w:noProof w:val="0"/>
                      <w:lang w:val="ro-MD"/>
                    </w:rPr>
                  </w:pPr>
                  <w:r w:rsidRPr="00C62718">
                    <w:rPr>
                      <w:b/>
                      <w:bCs/>
                      <w:i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DACDCB" w14:textId="77777777" w:rsidR="005C5ED4" w:rsidRPr="00C62718" w:rsidRDefault="005C5ED4" w:rsidP="005C5ED4">
                  <w:pPr>
                    <w:jc w:val="center"/>
                    <w:rPr>
                      <w:b/>
                      <w:bCs/>
                      <w:iCs/>
                      <w:noProof w:val="0"/>
                      <w:lang w:val="ro-MD"/>
                    </w:rPr>
                  </w:pPr>
                  <w:r w:rsidRPr="00C62718">
                    <w:rPr>
                      <w:b/>
                      <w:bCs/>
                      <w:i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15A916" w14:textId="77777777" w:rsidR="005C5ED4" w:rsidRPr="00C62718" w:rsidRDefault="005C5ED4" w:rsidP="005C5ED4">
                  <w:pPr>
                    <w:jc w:val="both"/>
                    <w:rPr>
                      <w:b/>
                      <w:bCs/>
                      <w:iCs/>
                      <w:noProof w:val="0"/>
                      <w:lang w:val="ro-MD"/>
                    </w:rPr>
                  </w:pPr>
                  <w:r w:rsidRPr="00C62718">
                    <w:rPr>
                      <w:b/>
                      <w:bCs/>
                      <w:i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045747" w14:textId="77777777" w:rsidR="005C5ED4" w:rsidRPr="00C62718" w:rsidRDefault="005C5ED4" w:rsidP="005C5ED4">
                  <w:pPr>
                    <w:jc w:val="center"/>
                    <w:rPr>
                      <w:b/>
                      <w:bCs/>
                      <w:iCs/>
                      <w:noProof w:val="0"/>
                      <w:lang w:val="ro-MD"/>
                    </w:rPr>
                  </w:pPr>
                  <w:r w:rsidRPr="00C62718">
                    <w:rPr>
                      <w:b/>
                      <w:bCs/>
                      <w:iCs/>
                      <w:noProof w:val="0"/>
                      <w:lang w:val="ro-MD"/>
                    </w:rPr>
                    <w:t>Suma lei MD fără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953806" w14:textId="77777777" w:rsidR="005C5ED4" w:rsidRPr="00C62718" w:rsidRDefault="005C5ED4" w:rsidP="005C5ED4">
                  <w:pPr>
                    <w:jc w:val="center"/>
                    <w:rPr>
                      <w:b/>
                      <w:bCs/>
                      <w:iCs/>
                      <w:noProof w:val="0"/>
                      <w:lang w:val="ro-MD"/>
                    </w:rPr>
                  </w:pPr>
                  <w:r w:rsidRPr="00C62718">
                    <w:rPr>
                      <w:b/>
                      <w:bCs/>
                      <w:iCs/>
                      <w:noProof w:val="0"/>
                      <w:lang w:val="ro-MD"/>
                    </w:rPr>
                    <w:t>Suma lei MD, Inclusiv TVA</w:t>
                  </w:r>
                </w:p>
              </w:tc>
              <w:tc>
                <w:tcPr>
                  <w:tcW w:w="12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33A7D" w14:textId="77777777" w:rsidR="005C5ED4" w:rsidRPr="00C62718" w:rsidRDefault="005C5ED4" w:rsidP="005C5ED4">
                  <w:pPr>
                    <w:jc w:val="center"/>
                    <w:rPr>
                      <w:b/>
                      <w:bCs/>
                      <w:iCs/>
                      <w:noProof w:val="0"/>
                      <w:lang w:val="ro-MD"/>
                    </w:rPr>
                  </w:pPr>
                  <w:r w:rsidRPr="00C62718">
                    <w:rPr>
                      <w:b/>
                      <w:bCs/>
                      <w:iCs/>
                      <w:noProof w:val="0"/>
                      <w:lang w:val="ro-MD"/>
                    </w:rPr>
                    <w:t>Termenii de executare</w:t>
                  </w:r>
                </w:p>
                <w:p w14:paraId="1F378E13" w14:textId="77777777" w:rsidR="005C5ED4" w:rsidRPr="00C62718" w:rsidRDefault="005C5ED4" w:rsidP="005C5ED4">
                  <w:pPr>
                    <w:tabs>
                      <w:tab w:val="left" w:pos="1134"/>
                    </w:tabs>
                    <w:ind w:left="720"/>
                    <w:outlineLvl w:val="0"/>
                    <w:rPr>
                      <w:b/>
                      <w:bCs/>
                      <w:iCs/>
                      <w:noProof w:val="0"/>
                      <w:lang w:val="ro-MD"/>
                    </w:rPr>
                  </w:pPr>
                </w:p>
              </w:tc>
            </w:tr>
            <w:tr w:rsidR="005C5ED4" w:rsidRPr="00C62718" w14:paraId="613A1501" w14:textId="77777777" w:rsidTr="005C5ED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622DD" w14:textId="77777777" w:rsidR="005C5ED4" w:rsidRPr="00C62718" w:rsidRDefault="005C5ED4" w:rsidP="005C5ED4">
                  <w:pPr>
                    <w:jc w:val="both"/>
                    <w:rPr>
                      <w:iCs/>
                      <w:noProof w:val="0"/>
                      <w:lang w:val="ro-MD"/>
                    </w:rPr>
                  </w:pPr>
                  <w:r w:rsidRPr="00C62718">
                    <w:rPr>
                      <w:iCs/>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43BB8" w14:textId="77777777" w:rsidR="005C5ED4" w:rsidRPr="00C62718" w:rsidRDefault="005C5ED4" w:rsidP="005C5ED4">
                  <w:pPr>
                    <w:keepNext/>
                    <w:keepLines/>
                    <w:spacing w:before="200"/>
                    <w:jc w:val="both"/>
                    <w:outlineLvl w:val="2"/>
                    <w:rPr>
                      <w:iCs/>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3EDF7" w14:textId="6F076586" w:rsidR="005C5ED4" w:rsidRPr="00C62718" w:rsidRDefault="00497482" w:rsidP="005C5ED4">
                  <w:pPr>
                    <w:keepNext/>
                    <w:keepLines/>
                    <w:spacing w:before="200"/>
                    <w:jc w:val="both"/>
                    <w:outlineLvl w:val="2"/>
                    <w:rPr>
                      <w:iCs/>
                      <w:noProof w:val="0"/>
                      <w:lang w:val="ro-MD"/>
                    </w:rPr>
                  </w:pPr>
                  <w:r w:rsidRPr="00497482">
                    <w:rPr>
                      <w:iCs/>
                      <w:noProof w:val="0"/>
                      <w:lang w:val="ro-MD"/>
                    </w:rPr>
                    <w:t>45000000-7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FCFAC5" w14:textId="77777777" w:rsidR="005C5ED4" w:rsidRPr="00C62718" w:rsidRDefault="005C5ED4" w:rsidP="005C5ED4">
                  <w:pPr>
                    <w:keepNext/>
                    <w:keepLines/>
                    <w:spacing w:before="200"/>
                    <w:jc w:val="both"/>
                    <w:outlineLvl w:val="2"/>
                    <w:rPr>
                      <w:iCs/>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2D0978" w14:textId="77777777" w:rsidR="005C5ED4" w:rsidRPr="00C62718" w:rsidRDefault="005C5ED4" w:rsidP="005C5ED4">
                  <w:pPr>
                    <w:keepNext/>
                    <w:keepLines/>
                    <w:spacing w:before="200"/>
                    <w:jc w:val="both"/>
                    <w:outlineLvl w:val="2"/>
                    <w:rPr>
                      <w:iCs/>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11962" w14:textId="77777777" w:rsidR="005C5ED4" w:rsidRPr="00C62718" w:rsidRDefault="005C5ED4" w:rsidP="005C5ED4">
                  <w:pPr>
                    <w:keepNext/>
                    <w:keepLines/>
                    <w:spacing w:before="200"/>
                    <w:jc w:val="both"/>
                    <w:outlineLvl w:val="2"/>
                    <w:rPr>
                      <w:iCs/>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7A7CE" w14:textId="77777777" w:rsidR="005C5ED4" w:rsidRPr="00C62718" w:rsidRDefault="005C5ED4" w:rsidP="005C5ED4">
                  <w:pPr>
                    <w:keepNext/>
                    <w:keepLines/>
                    <w:spacing w:before="200"/>
                    <w:jc w:val="both"/>
                    <w:outlineLvl w:val="2"/>
                    <w:rPr>
                      <w:iCs/>
                      <w:noProof w:val="0"/>
                      <w:lang w:val="ro-MD"/>
                    </w:rPr>
                  </w:pPr>
                </w:p>
              </w:tc>
              <w:tc>
                <w:tcPr>
                  <w:tcW w:w="12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D768E" w14:textId="77777777" w:rsidR="005C5ED4" w:rsidRPr="00C62718" w:rsidRDefault="005C5ED4" w:rsidP="005C5ED4">
                  <w:pPr>
                    <w:keepNext/>
                    <w:keepLines/>
                    <w:spacing w:before="200"/>
                    <w:jc w:val="both"/>
                    <w:outlineLvl w:val="2"/>
                    <w:rPr>
                      <w:iCs/>
                      <w:noProof w:val="0"/>
                      <w:lang w:val="ro-MD"/>
                    </w:rPr>
                  </w:pPr>
                </w:p>
              </w:tc>
            </w:tr>
            <w:tr w:rsidR="005C5ED4" w:rsidRPr="00C62718" w14:paraId="3ECDCDD1" w14:textId="77777777" w:rsidTr="005C5ED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4A507" w14:textId="77777777" w:rsidR="005C5ED4" w:rsidRPr="00C62718" w:rsidRDefault="005C5ED4" w:rsidP="005C5ED4">
                  <w:pPr>
                    <w:keepNext/>
                    <w:keepLines/>
                    <w:spacing w:before="200"/>
                    <w:jc w:val="both"/>
                    <w:outlineLvl w:val="2"/>
                    <w:rPr>
                      <w:iCs/>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BB2F8" w14:textId="77777777" w:rsidR="005C5ED4" w:rsidRPr="00C62718" w:rsidRDefault="005C5ED4" w:rsidP="005C5ED4">
                  <w:pPr>
                    <w:jc w:val="both"/>
                    <w:rPr>
                      <w:iCs/>
                      <w:noProof w:val="0"/>
                      <w:lang w:val="ro-MD"/>
                    </w:rPr>
                  </w:pPr>
                  <w:r w:rsidRPr="00C62718">
                    <w:rPr>
                      <w:b/>
                      <w:bCs/>
                      <w:i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D9B20" w14:textId="77777777" w:rsidR="005C5ED4" w:rsidRPr="00C62718" w:rsidRDefault="005C5ED4" w:rsidP="005C5ED4">
                  <w:pPr>
                    <w:keepNext/>
                    <w:keepLines/>
                    <w:spacing w:before="200"/>
                    <w:jc w:val="both"/>
                    <w:outlineLvl w:val="2"/>
                    <w:rPr>
                      <w:iCs/>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4FBF5" w14:textId="77777777" w:rsidR="005C5ED4" w:rsidRPr="00C62718" w:rsidRDefault="005C5ED4" w:rsidP="005C5ED4">
                  <w:pPr>
                    <w:keepNext/>
                    <w:keepLines/>
                    <w:spacing w:before="200"/>
                    <w:jc w:val="both"/>
                    <w:outlineLvl w:val="2"/>
                    <w:rPr>
                      <w:iCs/>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2BDF9" w14:textId="77777777" w:rsidR="005C5ED4" w:rsidRPr="00C62718" w:rsidRDefault="005C5ED4" w:rsidP="005C5ED4">
                  <w:pPr>
                    <w:keepNext/>
                    <w:keepLines/>
                    <w:spacing w:before="200"/>
                    <w:jc w:val="both"/>
                    <w:outlineLvl w:val="2"/>
                    <w:rPr>
                      <w:iCs/>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EB65F" w14:textId="77777777" w:rsidR="005C5ED4" w:rsidRPr="00C62718" w:rsidRDefault="005C5ED4" w:rsidP="005C5ED4">
                  <w:pPr>
                    <w:keepNext/>
                    <w:keepLines/>
                    <w:spacing w:before="200"/>
                    <w:jc w:val="both"/>
                    <w:outlineLvl w:val="2"/>
                    <w:rPr>
                      <w:iCs/>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74E33" w14:textId="77777777" w:rsidR="005C5ED4" w:rsidRPr="00C62718" w:rsidRDefault="005C5ED4" w:rsidP="005C5ED4">
                  <w:pPr>
                    <w:keepNext/>
                    <w:keepLines/>
                    <w:spacing w:before="200"/>
                    <w:jc w:val="both"/>
                    <w:outlineLvl w:val="2"/>
                    <w:rPr>
                      <w:iCs/>
                      <w:noProof w:val="0"/>
                      <w:lang w:val="ro-MD"/>
                    </w:rPr>
                  </w:pPr>
                </w:p>
              </w:tc>
              <w:tc>
                <w:tcPr>
                  <w:tcW w:w="12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FE5BF" w14:textId="77777777" w:rsidR="005C5ED4" w:rsidRPr="00C62718" w:rsidRDefault="005C5ED4" w:rsidP="005C5ED4">
                  <w:pPr>
                    <w:keepNext/>
                    <w:keepLines/>
                    <w:spacing w:before="200"/>
                    <w:jc w:val="both"/>
                    <w:outlineLvl w:val="2"/>
                    <w:rPr>
                      <w:iCs/>
                      <w:noProof w:val="0"/>
                      <w:lang w:val="ro-MD"/>
                    </w:rPr>
                  </w:pPr>
                </w:p>
              </w:tc>
            </w:tr>
            <w:tr w:rsidR="005C5ED4" w:rsidRPr="00C62718" w14:paraId="4D079A78" w14:textId="77777777" w:rsidTr="005C5ED4">
              <w:tc>
                <w:tcPr>
                  <w:tcW w:w="9348" w:type="dxa"/>
                  <w:gridSpan w:val="8"/>
                  <w:tcBorders>
                    <w:top w:val="single" w:sz="6" w:space="0" w:color="000000"/>
                    <w:left w:val="nil"/>
                    <w:bottom w:val="nil"/>
                    <w:right w:val="nil"/>
                  </w:tcBorders>
                  <w:tcMar>
                    <w:top w:w="24" w:type="dxa"/>
                    <w:left w:w="48" w:type="dxa"/>
                    <w:bottom w:w="24" w:type="dxa"/>
                    <w:right w:w="48" w:type="dxa"/>
                  </w:tcMar>
                  <w:hideMark/>
                </w:tcPr>
                <w:p w14:paraId="785DA776" w14:textId="77777777" w:rsidR="005C5ED4" w:rsidRPr="00C62718" w:rsidRDefault="005C5ED4" w:rsidP="005C5ED4">
                  <w:pPr>
                    <w:keepNext/>
                    <w:keepLines/>
                    <w:spacing w:before="200"/>
                    <w:jc w:val="both"/>
                    <w:outlineLvl w:val="2"/>
                    <w:rPr>
                      <w:iCs/>
                      <w:noProof w:val="0"/>
                      <w:lang w:val="ro-MD"/>
                    </w:rPr>
                  </w:pPr>
                  <w:r w:rsidRPr="00C62718">
                    <w:rPr>
                      <w:iCs/>
                      <w:noProof w:val="0"/>
                      <w:lang w:val="ro-MD"/>
                    </w:rPr>
                    <w:t> </w:t>
                  </w:r>
                </w:p>
                <w:p w14:paraId="3BEE4038" w14:textId="77777777" w:rsidR="005C5ED4" w:rsidRPr="00C62718" w:rsidRDefault="005C5ED4" w:rsidP="005C5ED4">
                  <w:pPr>
                    <w:jc w:val="center"/>
                    <w:rPr>
                      <w:b/>
                      <w:bCs/>
                      <w:iCs/>
                      <w:noProof w:val="0"/>
                      <w:lang w:val="ro-MD"/>
                    </w:rPr>
                  </w:pPr>
                  <w:r w:rsidRPr="00C62718">
                    <w:rPr>
                      <w:b/>
                      <w:bCs/>
                      <w:iCs/>
                      <w:noProof w:val="0"/>
                      <w:lang w:val="ro-MD"/>
                    </w:rPr>
                    <w:t>SEMNĂTURILE PĂRŢILOR</w:t>
                  </w:r>
                </w:p>
                <w:p w14:paraId="3E2282FB" w14:textId="77777777" w:rsidR="005C5ED4" w:rsidRPr="00C62718" w:rsidRDefault="005C5ED4" w:rsidP="005C5ED4">
                  <w:pPr>
                    <w:jc w:val="center"/>
                    <w:rPr>
                      <w:iCs/>
                      <w:noProof w:val="0"/>
                      <w:lang w:val="ro-MD"/>
                    </w:rPr>
                  </w:pPr>
                </w:p>
              </w:tc>
            </w:tr>
            <w:tr w:rsidR="005C5ED4" w:rsidRPr="00C62718" w14:paraId="7D19F81F" w14:textId="77777777" w:rsidTr="005C5ED4">
              <w:tc>
                <w:tcPr>
                  <w:tcW w:w="5303" w:type="dxa"/>
                  <w:gridSpan w:val="5"/>
                  <w:tcBorders>
                    <w:top w:val="nil"/>
                    <w:left w:val="nil"/>
                    <w:bottom w:val="nil"/>
                    <w:right w:val="nil"/>
                  </w:tcBorders>
                  <w:tcMar>
                    <w:top w:w="24" w:type="dxa"/>
                    <w:left w:w="48" w:type="dxa"/>
                    <w:bottom w:w="24" w:type="dxa"/>
                    <w:right w:w="48" w:type="dxa"/>
                  </w:tcMar>
                  <w:hideMark/>
                </w:tcPr>
                <w:p w14:paraId="37BDCBC8" w14:textId="77777777" w:rsidR="005C5ED4" w:rsidRPr="00C62718" w:rsidRDefault="005C5ED4" w:rsidP="005C5ED4">
                  <w:pPr>
                    <w:jc w:val="center"/>
                    <w:rPr>
                      <w:iCs/>
                      <w:noProof w:val="0"/>
                      <w:lang w:val="ro-MD"/>
                    </w:rPr>
                  </w:pPr>
                  <w:r w:rsidRPr="00C62718">
                    <w:rPr>
                      <w:b/>
                      <w:bCs/>
                      <w:iCs/>
                      <w:noProof w:val="0"/>
                      <w:lang w:val="ro-MD"/>
                    </w:rPr>
                    <w:t>ANTREPRENOR</w:t>
                  </w:r>
                </w:p>
                <w:p w14:paraId="073F7780" w14:textId="77777777" w:rsidR="005C5ED4" w:rsidRPr="00C62718" w:rsidRDefault="005C5ED4" w:rsidP="005C5ED4">
                  <w:pPr>
                    <w:tabs>
                      <w:tab w:val="left" w:pos="1134"/>
                    </w:tabs>
                    <w:ind w:left="720"/>
                    <w:outlineLvl w:val="0"/>
                    <w:rPr>
                      <w:iCs/>
                      <w:noProof w:val="0"/>
                      <w:lang w:val="ro-MD"/>
                    </w:rPr>
                  </w:pPr>
                </w:p>
                <w:p w14:paraId="28D813B0" w14:textId="77777777" w:rsidR="005C5ED4" w:rsidRPr="00C62718" w:rsidRDefault="005C5ED4" w:rsidP="005C5ED4">
                  <w:pPr>
                    <w:rPr>
                      <w:iCs/>
                      <w:noProof w:val="0"/>
                      <w:lang w:val="ro-MD"/>
                    </w:rPr>
                  </w:pPr>
                </w:p>
              </w:tc>
              <w:tc>
                <w:tcPr>
                  <w:tcW w:w="4045" w:type="dxa"/>
                  <w:gridSpan w:val="3"/>
                  <w:tcBorders>
                    <w:top w:val="nil"/>
                    <w:left w:val="nil"/>
                    <w:bottom w:val="nil"/>
                    <w:right w:val="nil"/>
                  </w:tcBorders>
                  <w:tcMar>
                    <w:top w:w="24" w:type="dxa"/>
                    <w:left w:w="48" w:type="dxa"/>
                    <w:bottom w:w="24" w:type="dxa"/>
                    <w:right w:w="48" w:type="dxa"/>
                  </w:tcMar>
                  <w:hideMark/>
                </w:tcPr>
                <w:p w14:paraId="04780488" w14:textId="77777777" w:rsidR="005C5ED4" w:rsidRPr="00C62718" w:rsidRDefault="005C5ED4" w:rsidP="005C5ED4">
                  <w:pPr>
                    <w:jc w:val="center"/>
                    <w:rPr>
                      <w:iCs/>
                      <w:noProof w:val="0"/>
                      <w:lang w:val="ro-MD"/>
                    </w:rPr>
                  </w:pPr>
                  <w:r w:rsidRPr="00C62718">
                    <w:rPr>
                      <w:b/>
                      <w:bCs/>
                      <w:iCs/>
                      <w:noProof w:val="0"/>
                      <w:lang w:val="ro-MD"/>
                    </w:rPr>
                    <w:t>BENEFICIAR</w:t>
                  </w:r>
                </w:p>
                <w:p w14:paraId="0B5294B9" w14:textId="77777777" w:rsidR="005C5ED4" w:rsidRPr="00C62718" w:rsidRDefault="005C5ED4" w:rsidP="005C5ED4">
                  <w:pPr>
                    <w:ind w:firstLine="567"/>
                    <w:jc w:val="both"/>
                    <w:rPr>
                      <w:iCs/>
                      <w:noProof w:val="0"/>
                      <w:lang w:val="ro-MD"/>
                    </w:rPr>
                  </w:pPr>
                  <w:r w:rsidRPr="00C62718">
                    <w:rPr>
                      <w:iCs/>
                      <w:noProof w:val="0"/>
                      <w:lang w:val="ro-MD"/>
                    </w:rPr>
                    <w:t> </w:t>
                  </w:r>
                </w:p>
                <w:p w14:paraId="7A204356" w14:textId="77777777" w:rsidR="005C5ED4" w:rsidRPr="00C62718" w:rsidRDefault="005C5ED4" w:rsidP="005C5ED4">
                  <w:pPr>
                    <w:keepNext/>
                    <w:keepLines/>
                    <w:spacing w:before="200"/>
                    <w:ind w:firstLine="567"/>
                    <w:jc w:val="both"/>
                    <w:outlineLvl w:val="2"/>
                    <w:rPr>
                      <w:iCs/>
                      <w:noProof w:val="0"/>
                      <w:lang w:val="ro-MD"/>
                    </w:rPr>
                  </w:pPr>
                </w:p>
                <w:p w14:paraId="42C43B0B" w14:textId="77777777" w:rsidR="005C5ED4" w:rsidRPr="00C62718" w:rsidRDefault="005C5ED4" w:rsidP="005C5ED4">
                  <w:pPr>
                    <w:ind w:firstLine="567"/>
                    <w:jc w:val="both"/>
                    <w:rPr>
                      <w:iCs/>
                      <w:noProof w:val="0"/>
                      <w:lang w:val="ro-MD"/>
                    </w:rPr>
                  </w:pPr>
                </w:p>
              </w:tc>
            </w:tr>
          </w:tbl>
          <w:p w14:paraId="6850C960" w14:textId="77777777" w:rsidR="005C5ED4" w:rsidRPr="00F06703" w:rsidRDefault="005C5ED4" w:rsidP="005C5ED4">
            <w:pPr>
              <w:jc w:val="both"/>
              <w:rPr>
                <w:i/>
                <w:lang w:val="ro-MD"/>
              </w:rPr>
            </w:pPr>
          </w:p>
        </w:tc>
      </w:tr>
    </w:tbl>
    <w:p w14:paraId="05A4AEAB" w14:textId="77777777" w:rsidR="005C5ED4" w:rsidRPr="004D2CD9" w:rsidRDefault="005C5ED4" w:rsidP="005C5ED4">
      <w:pPr>
        <w:rPr>
          <w:b/>
          <w:bCs/>
          <w:noProof w:val="0"/>
          <w:lang w:val="ro-MD"/>
        </w:rPr>
      </w:pPr>
    </w:p>
    <w:p w14:paraId="273D519B" w14:textId="76707229" w:rsidR="00D11E5F" w:rsidRDefault="00D11E5F" w:rsidP="00D73FFF">
      <w:pPr>
        <w:rPr>
          <w:b/>
          <w:bCs/>
          <w:noProof w:val="0"/>
          <w:lang w:val="en-US"/>
        </w:rPr>
      </w:pPr>
    </w:p>
    <w:p w14:paraId="52D87A57" w14:textId="77777777" w:rsidR="00D11E5F" w:rsidRDefault="00D11E5F" w:rsidP="00D73FFF">
      <w:pPr>
        <w:rPr>
          <w:b/>
          <w:bCs/>
          <w:noProof w:val="0"/>
          <w:lang w:val="en-US"/>
        </w:rPr>
      </w:pPr>
    </w:p>
    <w:p w14:paraId="7867E409" w14:textId="44A43437" w:rsidR="00163023" w:rsidRDefault="00163023" w:rsidP="00D73FFF">
      <w:pPr>
        <w:rPr>
          <w:b/>
          <w:bCs/>
          <w:noProof w:val="0"/>
          <w:lang w:val="en-US"/>
        </w:rPr>
      </w:pPr>
    </w:p>
    <w:p w14:paraId="6A740110" w14:textId="35BDA831" w:rsidR="00163023" w:rsidRDefault="00163023" w:rsidP="00D73FFF">
      <w:pPr>
        <w:rPr>
          <w:b/>
          <w:bCs/>
          <w:noProof w:val="0"/>
          <w:lang w:val="en-US"/>
        </w:rPr>
      </w:pPr>
    </w:p>
    <w:p w14:paraId="573C5FBA" w14:textId="77777777" w:rsidR="0080188E" w:rsidRPr="00D216BB" w:rsidRDefault="0080188E" w:rsidP="00D73FFF">
      <w:pPr>
        <w:rPr>
          <w:b/>
          <w:bCs/>
          <w:noProof w:val="0"/>
          <w:lang w:val="en-US"/>
        </w:rPr>
      </w:pPr>
    </w:p>
    <w:sectPr w:rsidR="0080188E" w:rsidRPr="00D216BB" w:rsidSect="00E13004">
      <w:headerReference w:type="even" r:id="rId8"/>
      <w:headerReference w:type="default" r:id="rId9"/>
      <w:footerReference w:type="even" r:id="rId10"/>
      <w:footerReference w:type="default" r:id="rId11"/>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D1CDA" w14:textId="77777777" w:rsidR="008032CF" w:rsidRDefault="008032CF" w:rsidP="00A20ACF">
      <w:r>
        <w:separator/>
      </w:r>
    </w:p>
  </w:endnote>
  <w:endnote w:type="continuationSeparator" w:id="0">
    <w:p w14:paraId="3CE5BB31" w14:textId="77777777" w:rsidR="008032CF" w:rsidRDefault="008032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B0D6" w14:textId="77777777" w:rsidR="008032CF" w:rsidRDefault="008032CF" w:rsidP="00500C80">
    <w:pPr>
      <w:pStyle w:val="Footer"/>
    </w:pPr>
    <w:bookmarkStart w:id="10" w:name="TITUS2FooterEvenPages"/>
    <w:r w:rsidRPr="00500C80">
      <w:rPr>
        <w:color w:val="000000"/>
        <w:sz w:val="2"/>
      </w:rPr>
      <w:t> </w:t>
    </w:r>
  </w:p>
  <w:p w14:paraId="6EBFE000" w14:textId="21BE2047" w:rsidR="008032CF" w:rsidRDefault="00E559ED" w:rsidP="007C04D8">
    <w:pPr>
      <w:pStyle w:val="Footer"/>
      <w:jc w:val="right"/>
    </w:pPr>
    <w:sdt>
      <w:sdtPr>
        <w:id w:val="2082325357"/>
        <w:docPartObj>
          <w:docPartGallery w:val="Page Numbers (Bottom of Page)"/>
          <w:docPartUnique/>
        </w:docPartObj>
      </w:sdtPr>
      <w:sdtEndPr/>
      <w:sdtContent>
        <w:r w:rsidR="008032CF">
          <w:fldChar w:fldCharType="begin"/>
        </w:r>
        <w:r w:rsidR="008032CF">
          <w:instrText xml:space="preserve"> PAGE   \* MERGEFORMAT </w:instrText>
        </w:r>
        <w:r w:rsidR="008032CF">
          <w:fldChar w:fldCharType="separate"/>
        </w:r>
        <w:r w:rsidR="008032CF">
          <w:t>1</w:t>
        </w:r>
        <w:r w:rsidR="008032CF">
          <w:t>6</w:t>
        </w:r>
        <w:r w:rsidR="008032CF">
          <w:fldChar w:fldCharType="end"/>
        </w:r>
      </w:sdtContent>
    </w:sdt>
  </w:p>
  <w:p w14:paraId="52014D2B" w14:textId="77777777" w:rsidR="008032CF" w:rsidRDefault="008032CF" w:rsidP="007C04D8">
    <w:pPr>
      <w:pStyle w:val="Footer"/>
    </w:pPr>
  </w:p>
  <w:p w14:paraId="14A0A829" w14:textId="53191882" w:rsidR="008032CF" w:rsidRDefault="008032CF" w:rsidP="00C500F7">
    <w:pPr>
      <w:pStyle w:val="Footer"/>
    </w:pPr>
    <w:bookmarkStart w:id="11" w:name="TITUS1FooterEvenPages"/>
    <w:bookmarkEnd w:id="10"/>
    <w:r w:rsidRPr="00C500F7">
      <w:rPr>
        <w:color w:val="000000"/>
        <w:sz w:val="2"/>
      </w:rPr>
      <w:t> </w:t>
    </w:r>
    <w:bookmarkEnd w:id="1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1D9E8" w14:textId="407F7B08" w:rsidR="008032CF" w:rsidRDefault="008032CF" w:rsidP="00500C80">
    <w:pPr>
      <w:pStyle w:val="Footer"/>
    </w:pPr>
    <w:bookmarkStart w:id="12" w:name="TITUS2FooterPrimary"/>
    <w:r w:rsidRPr="00500C80">
      <w:rPr>
        <w:color w:val="000000"/>
        <w:sz w:val="2"/>
      </w:rPr>
      <w:t> </w:t>
    </w:r>
  </w:p>
  <w:p w14:paraId="42057FDE" w14:textId="0F07CD6B" w:rsidR="008032CF" w:rsidRDefault="008032CF" w:rsidP="00C500F7">
    <w:pPr>
      <w:pStyle w:val="Footer"/>
    </w:pPr>
    <w:bookmarkStart w:id="13" w:name="TITUS1FooterPrimary"/>
    <w:bookmarkEnd w:id="12"/>
    <w:r w:rsidRPr="00C500F7">
      <w:rPr>
        <w:color w:val="000000"/>
        <w:sz w:val="2"/>
      </w:rPr>
      <w:t> </w:t>
    </w:r>
  </w:p>
  <w:bookmarkEnd w:id="13"/>
  <w:p w14:paraId="16FD1D34" w14:textId="7CCEAF32" w:rsidR="008032CF" w:rsidRDefault="00E559ED" w:rsidP="00C500F7">
    <w:pPr>
      <w:pStyle w:val="Footer"/>
      <w:jc w:val="right"/>
    </w:pPr>
    <w:sdt>
      <w:sdtPr>
        <w:id w:val="21019529"/>
        <w:docPartObj>
          <w:docPartGallery w:val="Page Numbers (Bottom of Page)"/>
          <w:docPartUnique/>
        </w:docPartObj>
      </w:sdtPr>
      <w:sdtEndPr/>
      <w:sdtContent>
        <w:r w:rsidR="008032CF">
          <w:fldChar w:fldCharType="begin"/>
        </w:r>
        <w:r w:rsidR="008032CF">
          <w:instrText xml:space="preserve"> PAGE   \* MERGEFORMAT </w:instrText>
        </w:r>
        <w:r w:rsidR="008032CF">
          <w:fldChar w:fldCharType="separate"/>
        </w:r>
        <w:r w:rsidR="008032CF">
          <w:t>1</w:t>
        </w:r>
        <w:r w:rsidR="008032CF">
          <w:t>5</w:t>
        </w:r>
        <w:r w:rsidR="008032CF">
          <w:fldChar w:fldCharType="end"/>
        </w:r>
      </w:sdtContent>
    </w:sdt>
  </w:p>
  <w:p w14:paraId="075618FA" w14:textId="77777777" w:rsidR="008032CF" w:rsidRDefault="00803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520D8" w14:textId="77777777" w:rsidR="008032CF" w:rsidRDefault="008032CF" w:rsidP="00A20ACF">
      <w:r>
        <w:separator/>
      </w:r>
    </w:p>
  </w:footnote>
  <w:footnote w:type="continuationSeparator" w:id="0">
    <w:p w14:paraId="1859D396" w14:textId="77777777" w:rsidR="008032CF" w:rsidRDefault="008032C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2BDD" w14:textId="4B837F4D" w:rsidR="008032CF" w:rsidRPr="005A09D9" w:rsidRDefault="008032CF" w:rsidP="00C500F7">
    <w:pPr>
      <w:pStyle w:val="Header"/>
    </w:pPr>
    <w:bookmarkStart w:id="6" w:name="TITUS2HeaderEvenPages"/>
    <w:r w:rsidRPr="00500C80">
      <w:rPr>
        <w:color w:val="000000"/>
        <w:sz w:val="2"/>
      </w:rPr>
      <w:t> </w:t>
    </w:r>
    <w:bookmarkStart w:id="7" w:name="TITUS1HeaderEvenPages"/>
    <w:r>
      <w:rPr>
        <w:color w:val="000000"/>
        <w:sz w:val="2"/>
      </w:rPr>
      <w:t> </w:t>
    </w:r>
    <w:bookmarkEnd w:id="7"/>
  </w:p>
  <w:bookmarkEnd w:id="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FE4AF" w14:textId="5E515290" w:rsidR="008032CF" w:rsidRPr="005A09D9" w:rsidRDefault="008032CF" w:rsidP="00C500F7">
    <w:pPr>
      <w:pStyle w:val="Header"/>
    </w:pPr>
    <w:bookmarkStart w:id="8" w:name="TITUS2HeaderPrimary"/>
    <w:r w:rsidRPr="00500C80">
      <w:rPr>
        <w:color w:val="000000"/>
        <w:sz w:val="2"/>
      </w:rPr>
      <w:t> </w:t>
    </w:r>
    <w:bookmarkStart w:id="9" w:name="TITUS1HeaderPrimary"/>
    <w:bookmarkEnd w:id="8"/>
    <w:r>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1"/>
  </w:num>
  <w:num w:numId="4">
    <w:abstractNumId w:val="20"/>
  </w:num>
  <w:num w:numId="5">
    <w:abstractNumId w:val="9"/>
  </w:num>
  <w:num w:numId="6">
    <w:abstractNumId w:val="12"/>
  </w:num>
  <w:num w:numId="7">
    <w:abstractNumId w:val="10"/>
  </w:num>
  <w:num w:numId="8">
    <w:abstractNumId w:val="5"/>
  </w:num>
  <w:num w:numId="9">
    <w:abstractNumId w:val="19"/>
  </w:num>
  <w:num w:numId="10">
    <w:abstractNumId w:val="8"/>
  </w:num>
  <w:num w:numId="11">
    <w:abstractNumId w:val="14"/>
  </w:num>
  <w:num w:numId="12">
    <w:abstractNumId w:val="15"/>
  </w:num>
  <w:num w:numId="13">
    <w:abstractNumId w:val="28"/>
  </w:num>
  <w:num w:numId="14">
    <w:abstractNumId w:val="18"/>
  </w:num>
  <w:num w:numId="15">
    <w:abstractNumId w:val="16"/>
  </w:num>
  <w:num w:numId="16">
    <w:abstractNumId w:val="6"/>
  </w:num>
  <w:num w:numId="17">
    <w:abstractNumId w:val="29"/>
  </w:num>
  <w:num w:numId="18">
    <w:abstractNumId w:val="24"/>
  </w:num>
  <w:num w:numId="19">
    <w:abstractNumId w:val="7"/>
  </w:num>
  <w:num w:numId="20">
    <w:abstractNumId w:val="22"/>
  </w:num>
  <w:num w:numId="21">
    <w:abstractNumId w:val="1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3"/>
  </w:num>
  <w:num w:numId="25">
    <w:abstractNumId w:val="25"/>
  </w:num>
  <w:num w:numId="2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hideSpellingErrors/>
  <w:proofState w:spelling="clean" w:grammar="clean"/>
  <w:defaultTabStop w:val="720"/>
  <w:hyphenationZone w:val="283"/>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5B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E2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62"/>
    <w:rsid w:val="000A7988"/>
    <w:rsid w:val="000A7A90"/>
    <w:rsid w:val="000B2369"/>
    <w:rsid w:val="000B3312"/>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81B"/>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02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370"/>
    <w:rsid w:val="00185148"/>
    <w:rsid w:val="001856BA"/>
    <w:rsid w:val="001866CB"/>
    <w:rsid w:val="001873A6"/>
    <w:rsid w:val="0019071C"/>
    <w:rsid w:val="00192984"/>
    <w:rsid w:val="00195966"/>
    <w:rsid w:val="0019642D"/>
    <w:rsid w:val="00196AB4"/>
    <w:rsid w:val="001A192A"/>
    <w:rsid w:val="001A19FD"/>
    <w:rsid w:val="001A1A16"/>
    <w:rsid w:val="001A2344"/>
    <w:rsid w:val="001A4150"/>
    <w:rsid w:val="001A4DB4"/>
    <w:rsid w:val="001A5517"/>
    <w:rsid w:val="001A58C5"/>
    <w:rsid w:val="001A6043"/>
    <w:rsid w:val="001A7525"/>
    <w:rsid w:val="001A78E4"/>
    <w:rsid w:val="001B09B3"/>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35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879"/>
    <w:rsid w:val="002574B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DB"/>
    <w:rsid w:val="002C2210"/>
    <w:rsid w:val="002C235F"/>
    <w:rsid w:val="002C4803"/>
    <w:rsid w:val="002C764E"/>
    <w:rsid w:val="002C7CCD"/>
    <w:rsid w:val="002D2505"/>
    <w:rsid w:val="002D3E47"/>
    <w:rsid w:val="002D4BC7"/>
    <w:rsid w:val="002D6E71"/>
    <w:rsid w:val="002D7857"/>
    <w:rsid w:val="002E1640"/>
    <w:rsid w:val="002E20CD"/>
    <w:rsid w:val="002E3D41"/>
    <w:rsid w:val="002E48BE"/>
    <w:rsid w:val="002E4970"/>
    <w:rsid w:val="002E544B"/>
    <w:rsid w:val="002E5B20"/>
    <w:rsid w:val="002E6BB0"/>
    <w:rsid w:val="002E7992"/>
    <w:rsid w:val="002F03E2"/>
    <w:rsid w:val="002F0B6E"/>
    <w:rsid w:val="002F4358"/>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E93"/>
    <w:rsid w:val="00322255"/>
    <w:rsid w:val="0032321E"/>
    <w:rsid w:val="00325B75"/>
    <w:rsid w:val="00327654"/>
    <w:rsid w:val="003305D5"/>
    <w:rsid w:val="0033109C"/>
    <w:rsid w:val="003317BE"/>
    <w:rsid w:val="00332F8E"/>
    <w:rsid w:val="00335033"/>
    <w:rsid w:val="00336563"/>
    <w:rsid w:val="00341210"/>
    <w:rsid w:val="00341514"/>
    <w:rsid w:val="00341C8C"/>
    <w:rsid w:val="003427FE"/>
    <w:rsid w:val="0034315B"/>
    <w:rsid w:val="003465DA"/>
    <w:rsid w:val="00350122"/>
    <w:rsid w:val="003506C9"/>
    <w:rsid w:val="0035258F"/>
    <w:rsid w:val="00352B05"/>
    <w:rsid w:val="003534BD"/>
    <w:rsid w:val="00355106"/>
    <w:rsid w:val="00355211"/>
    <w:rsid w:val="00355DD2"/>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8AC"/>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B4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603"/>
    <w:rsid w:val="0044048B"/>
    <w:rsid w:val="004409EB"/>
    <w:rsid w:val="00442351"/>
    <w:rsid w:val="00442D67"/>
    <w:rsid w:val="00443325"/>
    <w:rsid w:val="00443BED"/>
    <w:rsid w:val="00443DD8"/>
    <w:rsid w:val="00444038"/>
    <w:rsid w:val="0044783C"/>
    <w:rsid w:val="00450A12"/>
    <w:rsid w:val="00451A22"/>
    <w:rsid w:val="00453E2A"/>
    <w:rsid w:val="00453E79"/>
    <w:rsid w:val="00455A94"/>
    <w:rsid w:val="004571EB"/>
    <w:rsid w:val="004576E2"/>
    <w:rsid w:val="00460653"/>
    <w:rsid w:val="00461DAC"/>
    <w:rsid w:val="00464994"/>
    <w:rsid w:val="00464A19"/>
    <w:rsid w:val="00467A64"/>
    <w:rsid w:val="004702B5"/>
    <w:rsid w:val="00473CA5"/>
    <w:rsid w:val="0047776F"/>
    <w:rsid w:val="00477FD2"/>
    <w:rsid w:val="00482A9A"/>
    <w:rsid w:val="00482E77"/>
    <w:rsid w:val="00483C4C"/>
    <w:rsid w:val="00484113"/>
    <w:rsid w:val="004856C0"/>
    <w:rsid w:val="00491A8B"/>
    <w:rsid w:val="004967CB"/>
    <w:rsid w:val="00496AFA"/>
    <w:rsid w:val="00497482"/>
    <w:rsid w:val="004979FA"/>
    <w:rsid w:val="004A1C90"/>
    <w:rsid w:val="004A2D32"/>
    <w:rsid w:val="004A463F"/>
    <w:rsid w:val="004A4AF2"/>
    <w:rsid w:val="004A4CB4"/>
    <w:rsid w:val="004A582E"/>
    <w:rsid w:val="004A5F0C"/>
    <w:rsid w:val="004A69C2"/>
    <w:rsid w:val="004A7FEE"/>
    <w:rsid w:val="004B0051"/>
    <w:rsid w:val="004B097F"/>
    <w:rsid w:val="004B0F2F"/>
    <w:rsid w:val="004B1279"/>
    <w:rsid w:val="004B16DD"/>
    <w:rsid w:val="004B195C"/>
    <w:rsid w:val="004B349A"/>
    <w:rsid w:val="004B36EF"/>
    <w:rsid w:val="004B3BFB"/>
    <w:rsid w:val="004B7819"/>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C80"/>
    <w:rsid w:val="00502EFF"/>
    <w:rsid w:val="00504AFD"/>
    <w:rsid w:val="00507348"/>
    <w:rsid w:val="005076B6"/>
    <w:rsid w:val="005113AD"/>
    <w:rsid w:val="005124FD"/>
    <w:rsid w:val="0051370B"/>
    <w:rsid w:val="005139AA"/>
    <w:rsid w:val="005157B4"/>
    <w:rsid w:val="00516840"/>
    <w:rsid w:val="00516A3C"/>
    <w:rsid w:val="005212EA"/>
    <w:rsid w:val="005229B2"/>
    <w:rsid w:val="00522B45"/>
    <w:rsid w:val="005233EC"/>
    <w:rsid w:val="00523447"/>
    <w:rsid w:val="005253C6"/>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85"/>
    <w:rsid w:val="00563A9C"/>
    <w:rsid w:val="00563E78"/>
    <w:rsid w:val="00564463"/>
    <w:rsid w:val="00565CB3"/>
    <w:rsid w:val="00567156"/>
    <w:rsid w:val="00570670"/>
    <w:rsid w:val="00571EF5"/>
    <w:rsid w:val="0057329B"/>
    <w:rsid w:val="005805E6"/>
    <w:rsid w:val="00580D91"/>
    <w:rsid w:val="005827D9"/>
    <w:rsid w:val="00582ECA"/>
    <w:rsid w:val="00584ACB"/>
    <w:rsid w:val="00585937"/>
    <w:rsid w:val="00590C16"/>
    <w:rsid w:val="00590EDE"/>
    <w:rsid w:val="00590EF4"/>
    <w:rsid w:val="00590F43"/>
    <w:rsid w:val="00592775"/>
    <w:rsid w:val="00593D34"/>
    <w:rsid w:val="005970D4"/>
    <w:rsid w:val="00597903"/>
    <w:rsid w:val="005A09D9"/>
    <w:rsid w:val="005A14A0"/>
    <w:rsid w:val="005A51B4"/>
    <w:rsid w:val="005A51E2"/>
    <w:rsid w:val="005A5532"/>
    <w:rsid w:val="005A6CBF"/>
    <w:rsid w:val="005A6F73"/>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ED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260"/>
    <w:rsid w:val="005E5325"/>
    <w:rsid w:val="005E57E4"/>
    <w:rsid w:val="005E58E6"/>
    <w:rsid w:val="005E5A05"/>
    <w:rsid w:val="005E6B4A"/>
    <w:rsid w:val="005E727E"/>
    <w:rsid w:val="005E7C99"/>
    <w:rsid w:val="005E7DEA"/>
    <w:rsid w:val="005F0C11"/>
    <w:rsid w:val="005F0DE9"/>
    <w:rsid w:val="005F1533"/>
    <w:rsid w:val="005F6807"/>
    <w:rsid w:val="005F6AF9"/>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3A2A"/>
    <w:rsid w:val="00624F6F"/>
    <w:rsid w:val="00625FC5"/>
    <w:rsid w:val="00627939"/>
    <w:rsid w:val="00627CE2"/>
    <w:rsid w:val="00627D01"/>
    <w:rsid w:val="00627E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35E"/>
    <w:rsid w:val="00672553"/>
    <w:rsid w:val="00673164"/>
    <w:rsid w:val="0067392B"/>
    <w:rsid w:val="00674E63"/>
    <w:rsid w:val="006755A1"/>
    <w:rsid w:val="0067769C"/>
    <w:rsid w:val="00680AC9"/>
    <w:rsid w:val="00680C4D"/>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83A"/>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AD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35"/>
    <w:rsid w:val="007A1DFA"/>
    <w:rsid w:val="007A2F41"/>
    <w:rsid w:val="007A3336"/>
    <w:rsid w:val="007A3B63"/>
    <w:rsid w:val="007A3EAB"/>
    <w:rsid w:val="007A410B"/>
    <w:rsid w:val="007A6D74"/>
    <w:rsid w:val="007A75D0"/>
    <w:rsid w:val="007B1E26"/>
    <w:rsid w:val="007B392A"/>
    <w:rsid w:val="007B53EA"/>
    <w:rsid w:val="007B66A1"/>
    <w:rsid w:val="007C04D8"/>
    <w:rsid w:val="007C193B"/>
    <w:rsid w:val="007C752D"/>
    <w:rsid w:val="007D100C"/>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8E"/>
    <w:rsid w:val="00801B00"/>
    <w:rsid w:val="00802287"/>
    <w:rsid w:val="00802558"/>
    <w:rsid w:val="008032CF"/>
    <w:rsid w:val="00803E7E"/>
    <w:rsid w:val="0080433F"/>
    <w:rsid w:val="008050A6"/>
    <w:rsid w:val="00805514"/>
    <w:rsid w:val="00805531"/>
    <w:rsid w:val="008056B7"/>
    <w:rsid w:val="0080642E"/>
    <w:rsid w:val="00806E2B"/>
    <w:rsid w:val="00811A86"/>
    <w:rsid w:val="00811CD9"/>
    <w:rsid w:val="00812A22"/>
    <w:rsid w:val="00813F9D"/>
    <w:rsid w:val="0081429B"/>
    <w:rsid w:val="00816026"/>
    <w:rsid w:val="00817031"/>
    <w:rsid w:val="008171AA"/>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ABC"/>
    <w:rsid w:val="008543AB"/>
    <w:rsid w:val="00854D4E"/>
    <w:rsid w:val="008612A7"/>
    <w:rsid w:val="00862010"/>
    <w:rsid w:val="00863AAB"/>
    <w:rsid w:val="00864A45"/>
    <w:rsid w:val="00864B75"/>
    <w:rsid w:val="0086547A"/>
    <w:rsid w:val="00867DA9"/>
    <w:rsid w:val="0087138A"/>
    <w:rsid w:val="008726D2"/>
    <w:rsid w:val="00873EA6"/>
    <w:rsid w:val="00873EEA"/>
    <w:rsid w:val="00875CFC"/>
    <w:rsid w:val="00877B36"/>
    <w:rsid w:val="00881C9F"/>
    <w:rsid w:val="00881F14"/>
    <w:rsid w:val="00883577"/>
    <w:rsid w:val="008875C9"/>
    <w:rsid w:val="0089100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4D"/>
    <w:rsid w:val="008B3387"/>
    <w:rsid w:val="008B5DA7"/>
    <w:rsid w:val="008B7CBD"/>
    <w:rsid w:val="008C0290"/>
    <w:rsid w:val="008C182E"/>
    <w:rsid w:val="008C1AE2"/>
    <w:rsid w:val="008C32C0"/>
    <w:rsid w:val="008C5CA8"/>
    <w:rsid w:val="008D1439"/>
    <w:rsid w:val="008D1ADB"/>
    <w:rsid w:val="008D1DA6"/>
    <w:rsid w:val="008D1E68"/>
    <w:rsid w:val="008D2C5A"/>
    <w:rsid w:val="008D4C0D"/>
    <w:rsid w:val="008D52DF"/>
    <w:rsid w:val="008D59EE"/>
    <w:rsid w:val="008E005E"/>
    <w:rsid w:val="008E0651"/>
    <w:rsid w:val="008E1222"/>
    <w:rsid w:val="008E1D02"/>
    <w:rsid w:val="008E1E6F"/>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C28"/>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B8D"/>
    <w:rsid w:val="00940CEC"/>
    <w:rsid w:val="0094115F"/>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CC"/>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574"/>
    <w:rsid w:val="009E7663"/>
    <w:rsid w:val="009F0FE8"/>
    <w:rsid w:val="009F1716"/>
    <w:rsid w:val="009F1E2C"/>
    <w:rsid w:val="009F3CEA"/>
    <w:rsid w:val="009F5BE7"/>
    <w:rsid w:val="009F6B02"/>
    <w:rsid w:val="009F6CFB"/>
    <w:rsid w:val="009F7ECD"/>
    <w:rsid w:val="00A01179"/>
    <w:rsid w:val="00A01A87"/>
    <w:rsid w:val="00A05835"/>
    <w:rsid w:val="00A069F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88C"/>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288"/>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EDC"/>
    <w:rsid w:val="00AC1F40"/>
    <w:rsid w:val="00AC1F5C"/>
    <w:rsid w:val="00AC4562"/>
    <w:rsid w:val="00AC4778"/>
    <w:rsid w:val="00AC7246"/>
    <w:rsid w:val="00AC78C9"/>
    <w:rsid w:val="00AC7CA8"/>
    <w:rsid w:val="00AC7DAC"/>
    <w:rsid w:val="00AD17E8"/>
    <w:rsid w:val="00AD2A96"/>
    <w:rsid w:val="00AD32DD"/>
    <w:rsid w:val="00AD4A65"/>
    <w:rsid w:val="00AD62DE"/>
    <w:rsid w:val="00AD6DA1"/>
    <w:rsid w:val="00AD6DF5"/>
    <w:rsid w:val="00AE1523"/>
    <w:rsid w:val="00AE27C8"/>
    <w:rsid w:val="00AE3DA3"/>
    <w:rsid w:val="00AE4BD2"/>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2F9"/>
    <w:rsid w:val="00B322B4"/>
    <w:rsid w:val="00B32A8E"/>
    <w:rsid w:val="00B332E9"/>
    <w:rsid w:val="00B3401E"/>
    <w:rsid w:val="00B34875"/>
    <w:rsid w:val="00B34B97"/>
    <w:rsid w:val="00B351D4"/>
    <w:rsid w:val="00B355C4"/>
    <w:rsid w:val="00B35F55"/>
    <w:rsid w:val="00B40C4B"/>
    <w:rsid w:val="00B43C8E"/>
    <w:rsid w:val="00B447CA"/>
    <w:rsid w:val="00B45370"/>
    <w:rsid w:val="00B453B6"/>
    <w:rsid w:val="00B455B6"/>
    <w:rsid w:val="00B45BBE"/>
    <w:rsid w:val="00B45D77"/>
    <w:rsid w:val="00B46D92"/>
    <w:rsid w:val="00B47003"/>
    <w:rsid w:val="00B501CC"/>
    <w:rsid w:val="00B501F9"/>
    <w:rsid w:val="00B51B6E"/>
    <w:rsid w:val="00B51DAA"/>
    <w:rsid w:val="00B5234C"/>
    <w:rsid w:val="00B541A3"/>
    <w:rsid w:val="00B54EFC"/>
    <w:rsid w:val="00B555F2"/>
    <w:rsid w:val="00B618C5"/>
    <w:rsid w:val="00B621D8"/>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4CA"/>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126"/>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556"/>
    <w:rsid w:val="00C415AE"/>
    <w:rsid w:val="00C41D86"/>
    <w:rsid w:val="00C44B96"/>
    <w:rsid w:val="00C45975"/>
    <w:rsid w:val="00C459CA"/>
    <w:rsid w:val="00C4634A"/>
    <w:rsid w:val="00C47818"/>
    <w:rsid w:val="00C500F7"/>
    <w:rsid w:val="00C50A6A"/>
    <w:rsid w:val="00C5446F"/>
    <w:rsid w:val="00C545CD"/>
    <w:rsid w:val="00C546BD"/>
    <w:rsid w:val="00C548E2"/>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1C1"/>
    <w:rsid w:val="00C94014"/>
    <w:rsid w:val="00C94CF3"/>
    <w:rsid w:val="00C96BE2"/>
    <w:rsid w:val="00C974C7"/>
    <w:rsid w:val="00C9771C"/>
    <w:rsid w:val="00C97B51"/>
    <w:rsid w:val="00CA027D"/>
    <w:rsid w:val="00CA0469"/>
    <w:rsid w:val="00CA08C6"/>
    <w:rsid w:val="00CA1E86"/>
    <w:rsid w:val="00CA2D6F"/>
    <w:rsid w:val="00CA495B"/>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01D"/>
    <w:rsid w:val="00CF7F40"/>
    <w:rsid w:val="00D012A2"/>
    <w:rsid w:val="00D01642"/>
    <w:rsid w:val="00D02623"/>
    <w:rsid w:val="00D03BCF"/>
    <w:rsid w:val="00D0567E"/>
    <w:rsid w:val="00D05A94"/>
    <w:rsid w:val="00D10AC2"/>
    <w:rsid w:val="00D11588"/>
    <w:rsid w:val="00D11E5F"/>
    <w:rsid w:val="00D12FD7"/>
    <w:rsid w:val="00D14071"/>
    <w:rsid w:val="00D1419B"/>
    <w:rsid w:val="00D15B26"/>
    <w:rsid w:val="00D15EF5"/>
    <w:rsid w:val="00D17066"/>
    <w:rsid w:val="00D170AD"/>
    <w:rsid w:val="00D208D2"/>
    <w:rsid w:val="00D209BA"/>
    <w:rsid w:val="00D20E19"/>
    <w:rsid w:val="00D216BB"/>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4B"/>
    <w:rsid w:val="00D41FAC"/>
    <w:rsid w:val="00D42379"/>
    <w:rsid w:val="00D43956"/>
    <w:rsid w:val="00D5036B"/>
    <w:rsid w:val="00D51EB7"/>
    <w:rsid w:val="00D51F0A"/>
    <w:rsid w:val="00D53233"/>
    <w:rsid w:val="00D53648"/>
    <w:rsid w:val="00D553E7"/>
    <w:rsid w:val="00D55CC9"/>
    <w:rsid w:val="00D56452"/>
    <w:rsid w:val="00D63592"/>
    <w:rsid w:val="00D64B6C"/>
    <w:rsid w:val="00D66493"/>
    <w:rsid w:val="00D66812"/>
    <w:rsid w:val="00D67335"/>
    <w:rsid w:val="00D71A68"/>
    <w:rsid w:val="00D73FFF"/>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8D1"/>
    <w:rsid w:val="00DA1062"/>
    <w:rsid w:val="00DA1153"/>
    <w:rsid w:val="00DA2348"/>
    <w:rsid w:val="00DA331F"/>
    <w:rsid w:val="00DA36E1"/>
    <w:rsid w:val="00DA3C87"/>
    <w:rsid w:val="00DA5198"/>
    <w:rsid w:val="00DA6115"/>
    <w:rsid w:val="00DA661D"/>
    <w:rsid w:val="00DB0EE7"/>
    <w:rsid w:val="00DB2B83"/>
    <w:rsid w:val="00DB45B1"/>
    <w:rsid w:val="00DB5DCF"/>
    <w:rsid w:val="00DC1946"/>
    <w:rsid w:val="00DC250A"/>
    <w:rsid w:val="00DC2FA2"/>
    <w:rsid w:val="00DC6A83"/>
    <w:rsid w:val="00DD155F"/>
    <w:rsid w:val="00DD1675"/>
    <w:rsid w:val="00DD49C8"/>
    <w:rsid w:val="00DD4A09"/>
    <w:rsid w:val="00DD5423"/>
    <w:rsid w:val="00DD5869"/>
    <w:rsid w:val="00DE01E7"/>
    <w:rsid w:val="00DE1F18"/>
    <w:rsid w:val="00DE2A2C"/>
    <w:rsid w:val="00DE3066"/>
    <w:rsid w:val="00DE3561"/>
    <w:rsid w:val="00DE37CF"/>
    <w:rsid w:val="00DE5104"/>
    <w:rsid w:val="00DE5987"/>
    <w:rsid w:val="00DF0F70"/>
    <w:rsid w:val="00DF37A1"/>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004"/>
    <w:rsid w:val="00E13118"/>
    <w:rsid w:val="00E133BB"/>
    <w:rsid w:val="00E136F0"/>
    <w:rsid w:val="00E171D4"/>
    <w:rsid w:val="00E17335"/>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9ED"/>
    <w:rsid w:val="00E577E4"/>
    <w:rsid w:val="00E57AFE"/>
    <w:rsid w:val="00E6009A"/>
    <w:rsid w:val="00E6012E"/>
    <w:rsid w:val="00E614FD"/>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4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69A"/>
    <w:rsid w:val="00EF4D0E"/>
    <w:rsid w:val="00EF6B39"/>
    <w:rsid w:val="00F0107F"/>
    <w:rsid w:val="00F023B2"/>
    <w:rsid w:val="00F02902"/>
    <w:rsid w:val="00F029BB"/>
    <w:rsid w:val="00F0331D"/>
    <w:rsid w:val="00F059B8"/>
    <w:rsid w:val="00F07263"/>
    <w:rsid w:val="00F07EDA"/>
    <w:rsid w:val="00F110DC"/>
    <w:rsid w:val="00F12593"/>
    <w:rsid w:val="00F133B2"/>
    <w:rsid w:val="00F1442D"/>
    <w:rsid w:val="00F144A6"/>
    <w:rsid w:val="00F15AC8"/>
    <w:rsid w:val="00F168DC"/>
    <w:rsid w:val="00F23E62"/>
    <w:rsid w:val="00F24A96"/>
    <w:rsid w:val="00F26535"/>
    <w:rsid w:val="00F26D37"/>
    <w:rsid w:val="00F31B7F"/>
    <w:rsid w:val="00F34609"/>
    <w:rsid w:val="00F34ED0"/>
    <w:rsid w:val="00F3598F"/>
    <w:rsid w:val="00F365F9"/>
    <w:rsid w:val="00F366C7"/>
    <w:rsid w:val="00F402BC"/>
    <w:rsid w:val="00F4030F"/>
    <w:rsid w:val="00F40A1C"/>
    <w:rsid w:val="00F40A96"/>
    <w:rsid w:val="00F41BE2"/>
    <w:rsid w:val="00F42A2A"/>
    <w:rsid w:val="00F43C82"/>
    <w:rsid w:val="00F43D02"/>
    <w:rsid w:val="00F43FF8"/>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7A3"/>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B8868-7D15-479D-8D0F-7C1076A4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16</Pages>
  <Words>5793</Words>
  <Characters>33601</Characters>
  <Application>Microsoft Office Word</Application>
  <DocSecurity>0</DocSecurity>
  <Lines>280</Lines>
  <Paragraphs>78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OGB@bnm.md</cp:lastModifiedBy>
  <cp:revision>21</cp:revision>
  <cp:lastPrinted>2022-03-29T08:51:00Z</cp:lastPrinted>
  <dcterms:created xsi:type="dcterms:W3CDTF">2022-03-04T13:09:00Z</dcterms:created>
  <dcterms:modified xsi:type="dcterms:W3CDTF">2023-07-24T12:37:00Z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f72d7ddb-113f-40fc-839f-253415f844cc</vt:lpwstr>
  </property>
  <property fmtid="{D5CDD505-2E9C-101B-9397-08002B2CF9AE}" pid="3" name="check">
    <vt:lpwstr>NONE</vt:lpwstr>
  </property>
  <property fmtid="{D5CDD505-2E9C-101B-9397-08002B2CF9AE}" pid="4" name="Clasificare">
    <vt:lpwstr>NONE</vt:lpwstr>
  </property>
</Properties>
</file>