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451DFE1E" w14:textId="1A44874A"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ispoziții generale</w:t>
      </w:r>
    </w:p>
    <w:p w14:paraId="17CB8147" w14:textId="77777777" w:rsidR="007D2250" w:rsidRPr="00A14C96" w:rsidRDefault="007D2250" w:rsidP="007D2250">
      <w:pPr>
        <w:rPr>
          <w:lang w:val="ro-MD"/>
        </w:rPr>
      </w:pPr>
    </w:p>
    <w:p w14:paraId="2AAAA5C8" w14:textId="29853317" w:rsidR="00922F8A" w:rsidRPr="00FF430B" w:rsidRDefault="00033577" w:rsidP="00450BB0">
      <w:pPr>
        <w:pStyle w:val="a"/>
        <w:numPr>
          <w:ilvl w:val="0"/>
          <w:numId w:val="17"/>
        </w:numPr>
        <w:tabs>
          <w:tab w:val="clear" w:pos="1134"/>
          <w:tab w:val="left" w:pos="-284"/>
          <w:tab w:val="left" w:pos="196"/>
          <w:tab w:val="left" w:pos="567"/>
        </w:tabs>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450BB0">
      <w:pPr>
        <w:pStyle w:val="a"/>
        <w:numPr>
          <w:ilvl w:val="0"/>
          <w:numId w:val="17"/>
        </w:numPr>
        <w:tabs>
          <w:tab w:val="clear" w:pos="1134"/>
          <w:tab w:val="left" w:pos="-284"/>
          <w:tab w:val="left" w:pos="196"/>
          <w:tab w:val="left" w:pos="567"/>
        </w:tabs>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450BB0">
      <w:pPr>
        <w:pStyle w:val="a"/>
        <w:numPr>
          <w:ilvl w:val="0"/>
          <w:numId w:val="35"/>
        </w:numPr>
        <w:tabs>
          <w:tab w:val="clear" w:pos="1134"/>
          <w:tab w:val="left" w:pos="-284"/>
          <w:tab w:val="left" w:pos="196"/>
          <w:tab w:val="left" w:pos="426"/>
          <w:tab w:val="left" w:pos="567"/>
        </w:tabs>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450BB0">
      <w:pPr>
        <w:pStyle w:val="a"/>
        <w:numPr>
          <w:ilvl w:val="0"/>
          <w:numId w:val="35"/>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450BB0">
      <w:pPr>
        <w:pStyle w:val="a"/>
        <w:numPr>
          <w:ilvl w:val="0"/>
          <w:numId w:val="35"/>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450BB0">
      <w:pPr>
        <w:pStyle w:val="a"/>
        <w:numPr>
          <w:ilvl w:val="0"/>
          <w:numId w:val="35"/>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450BB0">
      <w:pPr>
        <w:pStyle w:val="a"/>
        <w:numPr>
          <w:ilvl w:val="0"/>
          <w:numId w:val="35"/>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450BB0">
      <w:pPr>
        <w:pStyle w:val="a"/>
        <w:numPr>
          <w:ilvl w:val="0"/>
          <w:numId w:val="35"/>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450BB0">
      <w:pPr>
        <w:pStyle w:val="a"/>
        <w:numPr>
          <w:ilvl w:val="0"/>
          <w:numId w:val="35"/>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450BB0">
      <w:pPr>
        <w:pStyle w:val="a"/>
        <w:numPr>
          <w:ilvl w:val="0"/>
          <w:numId w:val="35"/>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450BB0">
      <w:pPr>
        <w:pStyle w:val="a"/>
        <w:numPr>
          <w:ilvl w:val="0"/>
          <w:numId w:val="35"/>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450BB0">
      <w:pPr>
        <w:pStyle w:val="a"/>
        <w:numPr>
          <w:ilvl w:val="0"/>
          <w:numId w:val="35"/>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450BB0">
      <w:pPr>
        <w:pStyle w:val="a"/>
        <w:numPr>
          <w:ilvl w:val="0"/>
          <w:numId w:val="35"/>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450BB0">
      <w:pPr>
        <w:pStyle w:val="a"/>
        <w:numPr>
          <w:ilvl w:val="0"/>
          <w:numId w:val="35"/>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450BB0">
      <w:pPr>
        <w:pStyle w:val="a"/>
        <w:numPr>
          <w:ilvl w:val="0"/>
          <w:numId w:val="35"/>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450BB0">
      <w:pPr>
        <w:pStyle w:val="a"/>
        <w:numPr>
          <w:ilvl w:val="0"/>
          <w:numId w:val="35"/>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450BB0">
      <w:pPr>
        <w:pStyle w:val="a"/>
        <w:numPr>
          <w:ilvl w:val="0"/>
          <w:numId w:val="35"/>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450BB0">
      <w:pPr>
        <w:pStyle w:val="a"/>
        <w:numPr>
          <w:ilvl w:val="0"/>
          <w:numId w:val="35"/>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450BB0">
      <w:pPr>
        <w:pStyle w:val="a"/>
        <w:numPr>
          <w:ilvl w:val="0"/>
          <w:numId w:val="35"/>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450BB0">
      <w:pPr>
        <w:pStyle w:val="a"/>
        <w:numPr>
          <w:ilvl w:val="0"/>
          <w:numId w:val="35"/>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450BB0">
      <w:pPr>
        <w:pStyle w:val="a"/>
        <w:numPr>
          <w:ilvl w:val="0"/>
          <w:numId w:val="35"/>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450BB0">
      <w:pPr>
        <w:pStyle w:val="a"/>
        <w:numPr>
          <w:ilvl w:val="0"/>
          <w:numId w:val="35"/>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450BB0">
      <w:pPr>
        <w:pStyle w:val="a"/>
        <w:numPr>
          <w:ilvl w:val="0"/>
          <w:numId w:val="35"/>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450BB0">
      <w:pPr>
        <w:pStyle w:val="a"/>
        <w:numPr>
          <w:ilvl w:val="0"/>
          <w:numId w:val="35"/>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450BB0">
      <w:pPr>
        <w:pStyle w:val="a"/>
        <w:numPr>
          <w:ilvl w:val="0"/>
          <w:numId w:val="35"/>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450BB0">
      <w:pPr>
        <w:pStyle w:val="a"/>
        <w:numPr>
          <w:ilvl w:val="0"/>
          <w:numId w:val="35"/>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450BB0">
      <w:pPr>
        <w:pStyle w:val="a"/>
        <w:numPr>
          <w:ilvl w:val="0"/>
          <w:numId w:val="35"/>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450BB0">
      <w:pPr>
        <w:pStyle w:val="a"/>
        <w:numPr>
          <w:ilvl w:val="0"/>
          <w:numId w:val="35"/>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450BB0">
      <w:pPr>
        <w:pStyle w:val="a"/>
        <w:numPr>
          <w:ilvl w:val="0"/>
          <w:numId w:val="35"/>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450BB0">
      <w:pPr>
        <w:pStyle w:val="a"/>
        <w:numPr>
          <w:ilvl w:val="0"/>
          <w:numId w:val="35"/>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196962">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450BB0">
      <w:pPr>
        <w:pStyle w:val="a"/>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lastRenderedPageBreak/>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28EBDE30" w14:textId="3E2C0771" w:rsidR="00B93DBE" w:rsidRPr="00FF430B" w:rsidRDefault="00033577" w:rsidP="00450BB0">
      <w:pPr>
        <w:pStyle w:val="a"/>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4FFC2F44" w14:textId="77777777" w:rsidR="00352B05" w:rsidRPr="00FF430B" w:rsidRDefault="00033577" w:rsidP="00450BB0">
      <w:pPr>
        <w:pStyle w:val="a"/>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6E4805C8" w14:textId="77777777" w:rsidR="00352B05" w:rsidRPr="00FF430B" w:rsidRDefault="00033577" w:rsidP="00450BB0">
      <w:pPr>
        <w:pStyle w:val="a"/>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450BB0">
      <w:pPr>
        <w:pStyle w:val="a"/>
        <w:numPr>
          <w:ilvl w:val="0"/>
          <w:numId w:val="18"/>
        </w:numPr>
        <w:tabs>
          <w:tab w:val="clear" w:pos="1134"/>
          <w:tab w:val="left" w:pos="0"/>
          <w:tab w:val="left" w:pos="284"/>
        </w:tabs>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E21C01" w:rsidP="00450BB0">
      <w:pPr>
        <w:pStyle w:val="a"/>
        <w:numPr>
          <w:ilvl w:val="0"/>
          <w:numId w:val="18"/>
        </w:numPr>
        <w:tabs>
          <w:tab w:val="clear" w:pos="1134"/>
          <w:tab w:val="left" w:pos="-284"/>
          <w:tab w:val="left" w:pos="284"/>
        </w:tabs>
        <w:ind w:left="-284" w:firstLine="284"/>
        <w:rPr>
          <w:lang w:val="ro-MD"/>
        </w:rPr>
      </w:pPr>
      <w:hyperlink r:id="rId8" w:history="1">
        <w:r w:rsidR="00DA6115" w:rsidRPr="00FF430B">
          <w:rPr>
            <w:rStyle w:val="af4"/>
            <w:rFonts w:eastAsiaTheme="majorEastAsia"/>
            <w:bCs/>
            <w:color w:val="auto"/>
            <w:u w:val="none"/>
            <w:bdr w:val="none" w:sz="0" w:space="0" w:color="auto" w:frame="1"/>
            <w:shd w:val="clear" w:color="auto" w:fill="FFFFFF"/>
            <w:lang w:val="ro-MD"/>
          </w:rPr>
          <w:t>Hotărârii Guvernului nr.</w:t>
        </w:r>
        <w:r w:rsidR="00FF430B">
          <w:rPr>
            <w:rStyle w:val="af4"/>
            <w:rFonts w:eastAsiaTheme="majorEastAsia"/>
            <w:bCs/>
            <w:color w:val="auto"/>
            <w:u w:val="none"/>
            <w:bdr w:val="none" w:sz="0" w:space="0" w:color="auto" w:frame="1"/>
            <w:shd w:val="clear" w:color="auto" w:fill="FFFFFF"/>
            <w:lang w:val="ro-MD"/>
          </w:rPr>
          <w:t xml:space="preserve"> </w:t>
        </w:r>
        <w:r w:rsidR="004B16DD" w:rsidRPr="00FF430B">
          <w:rPr>
            <w:rStyle w:val="af4"/>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0"/>
          <w:b w:val="0"/>
          <w:bdr w:val="none" w:sz="0" w:space="0" w:color="auto" w:frame="1"/>
          <w:shd w:val="clear" w:color="auto" w:fill="FFFFFF"/>
          <w:lang w:val="ro-MD"/>
        </w:rPr>
        <w:t>.</w:t>
      </w:r>
    </w:p>
    <w:p w14:paraId="1C4D7021" w14:textId="2DA1F513" w:rsidR="00A50D0A" w:rsidRPr="00FF430B" w:rsidRDefault="00033577" w:rsidP="00450BB0">
      <w:pPr>
        <w:pStyle w:val="a"/>
        <w:numPr>
          <w:ilvl w:val="0"/>
          <w:numId w:val="17"/>
        </w:numPr>
        <w:tabs>
          <w:tab w:val="clear" w:pos="1134"/>
          <w:tab w:val="left" w:pos="-284"/>
          <w:tab w:val="left" w:pos="196"/>
          <w:tab w:val="left" w:pos="567"/>
        </w:tabs>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450BB0">
      <w:pPr>
        <w:pStyle w:val="a"/>
        <w:numPr>
          <w:ilvl w:val="0"/>
          <w:numId w:val="17"/>
        </w:numPr>
        <w:tabs>
          <w:tab w:val="left" w:pos="-284"/>
          <w:tab w:val="left" w:pos="196"/>
          <w:tab w:val="left" w:pos="426"/>
        </w:tabs>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450BB0">
      <w:pPr>
        <w:pStyle w:val="a"/>
        <w:numPr>
          <w:ilvl w:val="0"/>
          <w:numId w:val="17"/>
        </w:numPr>
        <w:tabs>
          <w:tab w:val="left" w:pos="-284"/>
          <w:tab w:val="left" w:pos="196"/>
          <w:tab w:val="left" w:pos="567"/>
        </w:tabs>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450BB0">
      <w:pPr>
        <w:pStyle w:val="a"/>
        <w:numPr>
          <w:ilvl w:val="0"/>
          <w:numId w:val="17"/>
        </w:numPr>
        <w:tabs>
          <w:tab w:val="clear" w:pos="1134"/>
          <w:tab w:val="left" w:pos="-284"/>
          <w:tab w:val="left" w:pos="196"/>
          <w:tab w:val="left" w:pos="426"/>
        </w:tabs>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450BB0">
      <w:pPr>
        <w:pStyle w:val="a"/>
        <w:numPr>
          <w:ilvl w:val="0"/>
          <w:numId w:val="17"/>
        </w:numPr>
        <w:tabs>
          <w:tab w:val="clear" w:pos="1134"/>
          <w:tab w:val="left" w:pos="-284"/>
          <w:tab w:val="left" w:pos="196"/>
          <w:tab w:val="left" w:pos="426"/>
        </w:tabs>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450BB0">
      <w:pPr>
        <w:pStyle w:val="a"/>
        <w:numPr>
          <w:ilvl w:val="0"/>
          <w:numId w:val="17"/>
        </w:numPr>
        <w:tabs>
          <w:tab w:val="clear" w:pos="1134"/>
          <w:tab w:val="left" w:pos="-284"/>
          <w:tab w:val="left" w:pos="196"/>
          <w:tab w:val="left" w:pos="426"/>
        </w:tabs>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450BB0">
      <w:pPr>
        <w:pStyle w:val="a"/>
        <w:numPr>
          <w:ilvl w:val="0"/>
          <w:numId w:val="17"/>
        </w:numPr>
        <w:tabs>
          <w:tab w:val="clear" w:pos="1134"/>
          <w:tab w:val="left" w:pos="-284"/>
          <w:tab w:val="left" w:pos="196"/>
          <w:tab w:val="left" w:pos="426"/>
        </w:tabs>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450BB0">
      <w:pPr>
        <w:pStyle w:val="a"/>
        <w:numPr>
          <w:ilvl w:val="0"/>
          <w:numId w:val="17"/>
        </w:numPr>
        <w:tabs>
          <w:tab w:val="clear" w:pos="1134"/>
          <w:tab w:val="left" w:pos="-284"/>
          <w:tab w:val="left" w:pos="196"/>
          <w:tab w:val="left" w:pos="426"/>
        </w:tabs>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450BB0">
      <w:pPr>
        <w:pStyle w:val="a"/>
        <w:numPr>
          <w:ilvl w:val="0"/>
          <w:numId w:val="17"/>
        </w:numPr>
        <w:tabs>
          <w:tab w:val="clear" w:pos="1134"/>
          <w:tab w:val="left" w:pos="-284"/>
          <w:tab w:val="left" w:pos="196"/>
          <w:tab w:val="left" w:pos="426"/>
        </w:tabs>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450BB0">
      <w:pPr>
        <w:pStyle w:val="a"/>
        <w:numPr>
          <w:ilvl w:val="0"/>
          <w:numId w:val="17"/>
        </w:numPr>
        <w:tabs>
          <w:tab w:val="clear" w:pos="1134"/>
          <w:tab w:val="left" w:pos="-284"/>
          <w:tab w:val="left" w:pos="196"/>
          <w:tab w:val="left" w:pos="426"/>
        </w:tabs>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450BB0">
      <w:pPr>
        <w:pStyle w:val="a"/>
        <w:numPr>
          <w:ilvl w:val="0"/>
          <w:numId w:val="19"/>
        </w:numPr>
        <w:tabs>
          <w:tab w:val="clear" w:pos="1134"/>
          <w:tab w:val="left" w:pos="-284"/>
          <w:tab w:val="left" w:pos="426"/>
        </w:tabs>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450BB0">
      <w:pPr>
        <w:pStyle w:val="a"/>
        <w:numPr>
          <w:ilvl w:val="0"/>
          <w:numId w:val="19"/>
        </w:numPr>
        <w:tabs>
          <w:tab w:val="clear" w:pos="1134"/>
          <w:tab w:val="left" w:pos="-284"/>
          <w:tab w:val="left" w:pos="426"/>
        </w:tabs>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450BB0">
      <w:pPr>
        <w:pStyle w:val="a"/>
        <w:numPr>
          <w:ilvl w:val="0"/>
          <w:numId w:val="17"/>
        </w:numPr>
        <w:tabs>
          <w:tab w:val="clear" w:pos="1134"/>
          <w:tab w:val="left" w:pos="-284"/>
          <w:tab w:val="left" w:pos="196"/>
          <w:tab w:val="left" w:pos="426"/>
        </w:tabs>
        <w:ind w:left="-284" w:firstLine="284"/>
        <w:rPr>
          <w:lang w:val="ro-MD"/>
        </w:rPr>
      </w:pPr>
      <w:r w:rsidRPr="00FF430B">
        <w:rPr>
          <w:lang w:val="ro-MD"/>
        </w:rPr>
        <w:lastRenderedPageBreak/>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450BB0">
      <w:pPr>
        <w:pStyle w:val="a"/>
        <w:numPr>
          <w:ilvl w:val="0"/>
          <w:numId w:val="20"/>
        </w:numPr>
        <w:tabs>
          <w:tab w:val="clear" w:pos="1134"/>
          <w:tab w:val="left" w:pos="-284"/>
          <w:tab w:val="left" w:pos="142"/>
          <w:tab w:val="left" w:pos="426"/>
        </w:tabs>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450BB0">
      <w:pPr>
        <w:pStyle w:val="a"/>
        <w:numPr>
          <w:ilvl w:val="0"/>
          <w:numId w:val="20"/>
        </w:numPr>
        <w:tabs>
          <w:tab w:val="clear" w:pos="1134"/>
          <w:tab w:val="left" w:pos="-284"/>
          <w:tab w:val="left" w:pos="142"/>
          <w:tab w:val="left" w:pos="426"/>
        </w:tabs>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450BB0">
      <w:pPr>
        <w:pStyle w:val="a"/>
        <w:numPr>
          <w:ilvl w:val="0"/>
          <w:numId w:val="20"/>
        </w:numPr>
        <w:tabs>
          <w:tab w:val="clear" w:pos="1134"/>
          <w:tab w:val="left" w:pos="-284"/>
          <w:tab w:val="left" w:pos="142"/>
          <w:tab w:val="left" w:pos="426"/>
        </w:tabs>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450BB0">
      <w:pPr>
        <w:pStyle w:val="a"/>
        <w:numPr>
          <w:ilvl w:val="0"/>
          <w:numId w:val="20"/>
        </w:numPr>
        <w:tabs>
          <w:tab w:val="clear" w:pos="1134"/>
          <w:tab w:val="left" w:pos="-284"/>
          <w:tab w:val="left" w:pos="142"/>
          <w:tab w:val="left" w:pos="426"/>
        </w:tabs>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450BB0">
      <w:pPr>
        <w:pStyle w:val="a"/>
        <w:numPr>
          <w:ilvl w:val="0"/>
          <w:numId w:val="20"/>
        </w:numPr>
        <w:tabs>
          <w:tab w:val="clear" w:pos="1134"/>
          <w:tab w:val="left" w:pos="-284"/>
          <w:tab w:val="left" w:pos="142"/>
          <w:tab w:val="left" w:pos="426"/>
        </w:tabs>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311CE733" w14:textId="77777777" w:rsidR="00DA6115" w:rsidRPr="00FF430B" w:rsidRDefault="00DA6115" w:rsidP="00196962">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196962">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43D21FC4" w14:textId="77777777" w:rsidR="00946C34" w:rsidRDefault="00355211" w:rsidP="00196962">
      <w:pPr>
        <w:pStyle w:val="a"/>
        <w:numPr>
          <w:ilvl w:val="0"/>
          <w:numId w:val="0"/>
        </w:numPr>
        <w:tabs>
          <w:tab w:val="clear" w:pos="1134"/>
          <w:tab w:val="left" w:pos="-284"/>
          <w:tab w:val="left" w:pos="142"/>
          <w:tab w:val="left" w:pos="284"/>
        </w:tabs>
        <w:ind w:left="-284" w:firstLine="284"/>
        <w:jc w:val="center"/>
        <w:rPr>
          <w:b/>
          <w:lang w:val="ro-MD"/>
        </w:rPr>
      </w:pPr>
      <w:r w:rsidRPr="00FF430B">
        <w:rPr>
          <w:b/>
          <w:lang w:val="ro-MD"/>
        </w:rPr>
        <w:t>Calificarea candidaților/ofertanților</w:t>
      </w:r>
    </w:p>
    <w:p w14:paraId="1A4E8A62" w14:textId="77777777" w:rsidR="00196962" w:rsidRPr="00FF430B" w:rsidRDefault="00196962" w:rsidP="00196962">
      <w:pPr>
        <w:pStyle w:val="a"/>
        <w:numPr>
          <w:ilvl w:val="0"/>
          <w:numId w:val="0"/>
        </w:numPr>
        <w:tabs>
          <w:tab w:val="clear" w:pos="1134"/>
          <w:tab w:val="left" w:pos="-284"/>
          <w:tab w:val="left" w:pos="142"/>
          <w:tab w:val="left" w:pos="284"/>
        </w:tabs>
        <w:ind w:left="-284" w:firstLine="284"/>
        <w:jc w:val="center"/>
        <w:rPr>
          <w:b/>
          <w:lang w:val="ro-MD"/>
        </w:rPr>
      </w:pPr>
    </w:p>
    <w:p w14:paraId="6F19717A" w14:textId="70B0E1CE" w:rsidR="00355211" w:rsidRPr="00FF430B" w:rsidRDefault="001A4DB4" w:rsidP="00196962">
      <w:pPr>
        <w:pStyle w:val="a"/>
        <w:numPr>
          <w:ilvl w:val="0"/>
          <w:numId w:val="0"/>
        </w:numPr>
        <w:tabs>
          <w:tab w:val="clear" w:pos="1134"/>
          <w:tab w:val="left" w:pos="-284"/>
          <w:tab w:val="left" w:pos="142"/>
          <w:tab w:val="left" w:pos="284"/>
          <w:tab w:val="left" w:pos="426"/>
        </w:tabs>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196962">
      <w:pPr>
        <w:pStyle w:val="a"/>
        <w:numPr>
          <w:ilvl w:val="0"/>
          <w:numId w:val="0"/>
        </w:numPr>
        <w:tabs>
          <w:tab w:val="clear" w:pos="1134"/>
          <w:tab w:val="left" w:pos="-284"/>
          <w:tab w:val="left" w:pos="142"/>
          <w:tab w:val="left" w:pos="284"/>
          <w:tab w:val="left" w:pos="567"/>
        </w:tabs>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196962">
      <w:pPr>
        <w:pStyle w:val="a"/>
        <w:numPr>
          <w:ilvl w:val="0"/>
          <w:numId w:val="0"/>
        </w:numPr>
        <w:tabs>
          <w:tab w:val="clear" w:pos="1134"/>
          <w:tab w:val="left" w:pos="-284"/>
          <w:tab w:val="left" w:pos="142"/>
          <w:tab w:val="left" w:pos="284"/>
          <w:tab w:val="left" w:pos="567"/>
        </w:tabs>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196962">
      <w:pPr>
        <w:pStyle w:val="a"/>
        <w:numPr>
          <w:ilvl w:val="0"/>
          <w:numId w:val="0"/>
        </w:numPr>
        <w:tabs>
          <w:tab w:val="clear" w:pos="1134"/>
          <w:tab w:val="left" w:pos="-284"/>
          <w:tab w:val="left" w:pos="284"/>
        </w:tabs>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196962">
      <w:pPr>
        <w:pStyle w:val="a"/>
        <w:numPr>
          <w:ilvl w:val="0"/>
          <w:numId w:val="0"/>
        </w:numPr>
        <w:tabs>
          <w:tab w:val="clear" w:pos="1134"/>
          <w:tab w:val="left" w:pos="-284"/>
          <w:tab w:val="left" w:pos="284"/>
        </w:tabs>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196962">
      <w:pPr>
        <w:pStyle w:val="a"/>
        <w:numPr>
          <w:ilvl w:val="0"/>
          <w:numId w:val="0"/>
        </w:numPr>
        <w:tabs>
          <w:tab w:val="clear" w:pos="1134"/>
          <w:tab w:val="left" w:pos="-284"/>
          <w:tab w:val="left" w:pos="-142"/>
          <w:tab w:val="left" w:pos="142"/>
          <w:tab w:val="left" w:pos="284"/>
        </w:tabs>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196962">
      <w:pPr>
        <w:pStyle w:val="a"/>
        <w:numPr>
          <w:ilvl w:val="0"/>
          <w:numId w:val="0"/>
        </w:numPr>
        <w:tabs>
          <w:tab w:val="clear" w:pos="1134"/>
          <w:tab w:val="left" w:pos="-284"/>
          <w:tab w:val="left" w:pos="142"/>
          <w:tab w:val="left" w:pos="284"/>
        </w:tabs>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196962">
      <w:pPr>
        <w:pStyle w:val="a"/>
        <w:numPr>
          <w:ilvl w:val="0"/>
          <w:numId w:val="0"/>
        </w:numPr>
        <w:tabs>
          <w:tab w:val="clear" w:pos="1134"/>
          <w:tab w:val="left" w:pos="-284"/>
          <w:tab w:val="left" w:pos="142"/>
          <w:tab w:val="left" w:pos="284"/>
        </w:tabs>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196962">
      <w:pPr>
        <w:pStyle w:val="a"/>
        <w:numPr>
          <w:ilvl w:val="0"/>
          <w:numId w:val="0"/>
        </w:numPr>
        <w:tabs>
          <w:tab w:val="clear" w:pos="1134"/>
          <w:tab w:val="left" w:pos="-284"/>
          <w:tab w:val="left" w:pos="142"/>
          <w:tab w:val="left" w:pos="284"/>
        </w:tabs>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196962">
      <w:pPr>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196962">
      <w:pPr>
        <w:ind w:left="142"/>
        <w:rPr>
          <w:lang w:val="ro-MD"/>
        </w:rPr>
      </w:pPr>
      <w:r w:rsidRPr="00FF430B">
        <w:rPr>
          <w:lang w:val="ro-MD"/>
        </w:rPr>
        <w:t>2) capacitatea de exercitare a activității profesionale;</w:t>
      </w:r>
    </w:p>
    <w:p w14:paraId="0AE32A93" w14:textId="77777777" w:rsidR="004C23A8" w:rsidRPr="00FF430B" w:rsidRDefault="004C23A8" w:rsidP="00196962">
      <w:pPr>
        <w:pStyle w:val="a"/>
        <w:numPr>
          <w:ilvl w:val="0"/>
          <w:numId w:val="0"/>
        </w:numPr>
        <w:tabs>
          <w:tab w:val="clear" w:pos="1134"/>
          <w:tab w:val="left" w:pos="0"/>
        </w:tabs>
        <w:ind w:left="142"/>
        <w:rPr>
          <w:lang w:val="ro-MD"/>
        </w:rPr>
      </w:pPr>
      <w:r w:rsidRPr="00FF430B">
        <w:rPr>
          <w:lang w:val="ro-MD"/>
        </w:rPr>
        <w:t>3) capacitatea economică şi financiară;</w:t>
      </w:r>
    </w:p>
    <w:p w14:paraId="47E4EF04" w14:textId="77777777" w:rsidR="004C23A8" w:rsidRPr="00FF430B" w:rsidRDefault="004C23A8" w:rsidP="00196962">
      <w:pPr>
        <w:pStyle w:val="a"/>
        <w:numPr>
          <w:ilvl w:val="0"/>
          <w:numId w:val="0"/>
        </w:numPr>
        <w:tabs>
          <w:tab w:val="clear" w:pos="1134"/>
          <w:tab w:val="left" w:pos="0"/>
        </w:tabs>
        <w:ind w:left="142"/>
        <w:rPr>
          <w:lang w:val="ro-MD"/>
        </w:rPr>
      </w:pPr>
      <w:r w:rsidRPr="00FF430B">
        <w:rPr>
          <w:lang w:val="ro-MD"/>
        </w:rPr>
        <w:t>4) capacitatea tehnică;</w:t>
      </w:r>
    </w:p>
    <w:p w14:paraId="34B24D56" w14:textId="77777777" w:rsidR="004C23A8" w:rsidRPr="00FF430B" w:rsidRDefault="004C23A8" w:rsidP="00196962">
      <w:pPr>
        <w:pStyle w:val="a"/>
        <w:numPr>
          <w:ilvl w:val="0"/>
          <w:numId w:val="0"/>
        </w:numPr>
        <w:tabs>
          <w:tab w:val="clear" w:pos="1134"/>
          <w:tab w:val="left" w:pos="0"/>
          <w:tab w:val="left" w:pos="567"/>
        </w:tabs>
        <w:ind w:left="142"/>
        <w:rPr>
          <w:lang w:val="ro-MD"/>
        </w:rPr>
      </w:pPr>
      <w:r w:rsidRPr="00FF430B">
        <w:rPr>
          <w:lang w:val="ro-MD"/>
        </w:rPr>
        <w:t>5) standarde de asigurare a calității;</w:t>
      </w:r>
    </w:p>
    <w:p w14:paraId="374DB0C3" w14:textId="77777777" w:rsidR="004C23A8" w:rsidRPr="00FF430B" w:rsidRDefault="004C23A8" w:rsidP="00196962">
      <w:pPr>
        <w:pStyle w:val="a"/>
        <w:numPr>
          <w:ilvl w:val="0"/>
          <w:numId w:val="0"/>
        </w:numPr>
        <w:tabs>
          <w:tab w:val="clear" w:pos="1134"/>
          <w:tab w:val="left" w:pos="0"/>
        </w:tabs>
        <w:ind w:left="142"/>
        <w:rPr>
          <w:lang w:val="ro-MD"/>
        </w:rPr>
      </w:pPr>
      <w:r w:rsidRPr="00FF430B">
        <w:rPr>
          <w:lang w:val="ro-MD"/>
        </w:rPr>
        <w:lastRenderedPageBreak/>
        <w:t>6) standarde de protecție a mediului.</w:t>
      </w:r>
    </w:p>
    <w:p w14:paraId="3A82FE7C" w14:textId="04960F09" w:rsidR="0013462B" w:rsidRPr="00FF430B" w:rsidRDefault="009C7694" w:rsidP="00196962">
      <w:pPr>
        <w:pStyle w:val="a"/>
        <w:numPr>
          <w:ilvl w:val="0"/>
          <w:numId w:val="0"/>
        </w:numPr>
        <w:tabs>
          <w:tab w:val="clear" w:pos="1134"/>
          <w:tab w:val="left" w:pos="-284"/>
          <w:tab w:val="left" w:pos="142"/>
          <w:tab w:val="left" w:pos="284"/>
        </w:tabs>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196962">
      <w:pPr>
        <w:pStyle w:val="a"/>
        <w:numPr>
          <w:ilvl w:val="0"/>
          <w:numId w:val="0"/>
        </w:numPr>
        <w:tabs>
          <w:tab w:val="clear" w:pos="1134"/>
          <w:tab w:val="left" w:pos="-284"/>
          <w:tab w:val="left" w:pos="142"/>
          <w:tab w:val="left" w:pos="284"/>
          <w:tab w:val="left" w:pos="426"/>
        </w:tabs>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196962">
      <w:pPr>
        <w:pStyle w:val="a"/>
        <w:numPr>
          <w:ilvl w:val="0"/>
          <w:numId w:val="0"/>
        </w:numPr>
        <w:tabs>
          <w:tab w:val="clear" w:pos="1134"/>
          <w:tab w:val="left" w:pos="-284"/>
          <w:tab w:val="left" w:pos="142"/>
          <w:tab w:val="left" w:pos="284"/>
          <w:tab w:val="left" w:pos="426"/>
        </w:tabs>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196962">
      <w:pPr>
        <w:pStyle w:val="a"/>
        <w:numPr>
          <w:ilvl w:val="0"/>
          <w:numId w:val="0"/>
        </w:numPr>
        <w:tabs>
          <w:tab w:val="clear" w:pos="1134"/>
          <w:tab w:val="left" w:pos="-284"/>
          <w:tab w:val="left" w:pos="-142"/>
          <w:tab w:val="left" w:pos="567"/>
        </w:tabs>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196962">
      <w:pPr>
        <w:pStyle w:val="a"/>
        <w:numPr>
          <w:ilvl w:val="0"/>
          <w:numId w:val="0"/>
        </w:numPr>
        <w:tabs>
          <w:tab w:val="clear" w:pos="1134"/>
          <w:tab w:val="left" w:pos="-284"/>
          <w:tab w:val="left" w:pos="-142"/>
          <w:tab w:val="left" w:pos="567"/>
        </w:tabs>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196962">
      <w:pPr>
        <w:pStyle w:val="a"/>
        <w:numPr>
          <w:ilvl w:val="0"/>
          <w:numId w:val="0"/>
        </w:numPr>
        <w:tabs>
          <w:tab w:val="clear" w:pos="1134"/>
          <w:tab w:val="left" w:pos="-284"/>
          <w:tab w:val="left" w:pos="142"/>
          <w:tab w:val="left" w:pos="284"/>
          <w:tab w:val="left" w:pos="567"/>
        </w:tabs>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196962">
      <w:pPr>
        <w:pStyle w:val="a"/>
        <w:numPr>
          <w:ilvl w:val="0"/>
          <w:numId w:val="0"/>
        </w:numPr>
        <w:tabs>
          <w:tab w:val="clear" w:pos="1134"/>
          <w:tab w:val="left" w:pos="-284"/>
          <w:tab w:val="left" w:pos="142"/>
          <w:tab w:val="left" w:pos="284"/>
          <w:tab w:val="left" w:pos="567"/>
        </w:tabs>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196962">
      <w:pPr>
        <w:pStyle w:val="a"/>
        <w:numPr>
          <w:ilvl w:val="0"/>
          <w:numId w:val="0"/>
        </w:numPr>
        <w:tabs>
          <w:tab w:val="clear" w:pos="1134"/>
          <w:tab w:val="left" w:pos="-284"/>
          <w:tab w:val="left" w:pos="142"/>
          <w:tab w:val="left" w:pos="284"/>
          <w:tab w:val="left" w:pos="567"/>
        </w:tabs>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196962">
      <w:pPr>
        <w:pStyle w:val="a"/>
        <w:numPr>
          <w:ilvl w:val="0"/>
          <w:numId w:val="0"/>
        </w:numPr>
        <w:tabs>
          <w:tab w:val="clear" w:pos="1134"/>
          <w:tab w:val="left" w:pos="-284"/>
          <w:tab w:val="left" w:pos="142"/>
          <w:tab w:val="left" w:pos="284"/>
          <w:tab w:val="left" w:pos="426"/>
        </w:tabs>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196962">
      <w:pPr>
        <w:pStyle w:val="a"/>
        <w:numPr>
          <w:ilvl w:val="0"/>
          <w:numId w:val="0"/>
        </w:numPr>
        <w:tabs>
          <w:tab w:val="clear" w:pos="1134"/>
          <w:tab w:val="left" w:pos="-284"/>
          <w:tab w:val="left" w:pos="142"/>
          <w:tab w:val="left" w:pos="284"/>
          <w:tab w:val="left" w:pos="426"/>
        </w:tabs>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196962">
      <w:pPr>
        <w:pStyle w:val="a"/>
        <w:numPr>
          <w:ilvl w:val="0"/>
          <w:numId w:val="0"/>
        </w:numPr>
        <w:tabs>
          <w:tab w:val="clear" w:pos="1134"/>
          <w:tab w:val="left" w:pos="-284"/>
          <w:tab w:val="left" w:pos="-142"/>
        </w:tabs>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196962">
      <w:pPr>
        <w:pStyle w:val="a"/>
        <w:numPr>
          <w:ilvl w:val="0"/>
          <w:numId w:val="0"/>
        </w:numPr>
        <w:tabs>
          <w:tab w:val="clear" w:pos="1134"/>
          <w:tab w:val="left" w:pos="-284"/>
          <w:tab w:val="left" w:pos="-142"/>
        </w:tabs>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196962">
      <w:pPr>
        <w:pStyle w:val="a"/>
        <w:numPr>
          <w:ilvl w:val="0"/>
          <w:numId w:val="0"/>
        </w:numPr>
        <w:tabs>
          <w:tab w:val="clear" w:pos="1134"/>
          <w:tab w:val="left" w:pos="-284"/>
          <w:tab w:val="left" w:pos="-142"/>
          <w:tab w:val="left" w:pos="426"/>
        </w:tabs>
        <w:ind w:left="-284" w:firstLine="426"/>
        <w:rPr>
          <w:lang w:val="ro-MD"/>
        </w:rPr>
      </w:pPr>
      <w:r w:rsidRPr="00FF430B">
        <w:rPr>
          <w:lang w:val="ro-MD"/>
        </w:rPr>
        <w:lastRenderedPageBreak/>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196962">
      <w:pPr>
        <w:pStyle w:val="a"/>
        <w:numPr>
          <w:ilvl w:val="0"/>
          <w:numId w:val="0"/>
        </w:numPr>
        <w:tabs>
          <w:tab w:val="clear" w:pos="1134"/>
          <w:tab w:val="left" w:pos="-284"/>
          <w:tab w:val="left" w:pos="284"/>
          <w:tab w:val="left" w:pos="426"/>
        </w:tabs>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196962">
      <w:pPr>
        <w:pStyle w:val="a"/>
        <w:numPr>
          <w:ilvl w:val="0"/>
          <w:numId w:val="0"/>
        </w:numPr>
        <w:tabs>
          <w:tab w:val="clear" w:pos="1134"/>
          <w:tab w:val="left" w:pos="-284"/>
          <w:tab w:val="left" w:pos="142"/>
          <w:tab w:val="left" w:pos="284"/>
          <w:tab w:val="left" w:pos="426"/>
        </w:tabs>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196962">
      <w:pPr>
        <w:pStyle w:val="a"/>
        <w:numPr>
          <w:ilvl w:val="0"/>
          <w:numId w:val="0"/>
        </w:numPr>
        <w:tabs>
          <w:tab w:val="clear" w:pos="1134"/>
          <w:tab w:val="left" w:pos="-284"/>
          <w:tab w:val="left" w:pos="142"/>
          <w:tab w:val="left" w:pos="284"/>
          <w:tab w:val="left" w:pos="567"/>
        </w:tabs>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196962">
      <w:pPr>
        <w:pStyle w:val="a"/>
        <w:numPr>
          <w:ilvl w:val="0"/>
          <w:numId w:val="0"/>
        </w:numPr>
        <w:tabs>
          <w:tab w:val="clear" w:pos="1134"/>
          <w:tab w:val="left" w:pos="142"/>
        </w:tabs>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196962">
      <w:pPr>
        <w:pStyle w:val="a"/>
        <w:numPr>
          <w:ilvl w:val="0"/>
          <w:numId w:val="0"/>
        </w:numPr>
        <w:tabs>
          <w:tab w:val="clear" w:pos="1134"/>
          <w:tab w:val="left" w:pos="142"/>
        </w:tabs>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196962">
      <w:pPr>
        <w:pStyle w:val="a"/>
        <w:numPr>
          <w:ilvl w:val="0"/>
          <w:numId w:val="0"/>
        </w:numPr>
        <w:tabs>
          <w:tab w:val="clear" w:pos="1134"/>
          <w:tab w:val="left" w:pos="142"/>
        </w:tabs>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196962">
      <w:pPr>
        <w:pStyle w:val="a"/>
        <w:numPr>
          <w:ilvl w:val="0"/>
          <w:numId w:val="0"/>
        </w:numPr>
        <w:tabs>
          <w:tab w:val="clear" w:pos="1134"/>
          <w:tab w:val="left" w:pos="142"/>
        </w:tabs>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196962">
      <w:pPr>
        <w:pStyle w:val="a"/>
        <w:numPr>
          <w:ilvl w:val="0"/>
          <w:numId w:val="0"/>
        </w:numPr>
        <w:tabs>
          <w:tab w:val="clear" w:pos="1134"/>
          <w:tab w:val="left" w:pos="142"/>
        </w:tabs>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196962">
      <w:pPr>
        <w:pStyle w:val="a"/>
        <w:numPr>
          <w:ilvl w:val="0"/>
          <w:numId w:val="0"/>
        </w:numPr>
        <w:tabs>
          <w:tab w:val="clear" w:pos="1134"/>
          <w:tab w:val="left" w:pos="142"/>
        </w:tabs>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196962">
      <w:pPr>
        <w:pStyle w:val="a"/>
        <w:numPr>
          <w:ilvl w:val="0"/>
          <w:numId w:val="0"/>
        </w:numPr>
        <w:tabs>
          <w:tab w:val="clear" w:pos="1134"/>
          <w:tab w:val="left" w:pos="142"/>
        </w:tabs>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196962">
      <w:pPr>
        <w:pStyle w:val="a"/>
        <w:numPr>
          <w:ilvl w:val="0"/>
          <w:numId w:val="0"/>
        </w:numPr>
        <w:tabs>
          <w:tab w:val="clear" w:pos="1134"/>
          <w:tab w:val="left" w:pos="-284"/>
          <w:tab w:val="left" w:pos="142"/>
          <w:tab w:val="left" w:pos="284"/>
          <w:tab w:val="left" w:pos="426"/>
        </w:tabs>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196962">
      <w:pPr>
        <w:pStyle w:val="a"/>
        <w:numPr>
          <w:ilvl w:val="0"/>
          <w:numId w:val="0"/>
        </w:numPr>
        <w:tabs>
          <w:tab w:val="clear" w:pos="1134"/>
          <w:tab w:val="left" w:pos="-284"/>
          <w:tab w:val="left" w:pos="142"/>
          <w:tab w:val="left" w:pos="284"/>
          <w:tab w:val="left" w:pos="426"/>
        </w:tabs>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196962">
      <w:pPr>
        <w:pStyle w:val="a"/>
        <w:numPr>
          <w:ilvl w:val="0"/>
          <w:numId w:val="0"/>
        </w:numPr>
        <w:tabs>
          <w:tab w:val="clear" w:pos="1134"/>
          <w:tab w:val="left" w:pos="-284"/>
          <w:tab w:val="left" w:pos="142"/>
          <w:tab w:val="left" w:pos="284"/>
          <w:tab w:val="left" w:pos="426"/>
        </w:tabs>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196962">
      <w:pPr>
        <w:pStyle w:val="a"/>
        <w:numPr>
          <w:ilvl w:val="0"/>
          <w:numId w:val="0"/>
        </w:numPr>
        <w:tabs>
          <w:tab w:val="clear" w:pos="1134"/>
          <w:tab w:val="left" w:pos="-284"/>
          <w:tab w:val="left" w:pos="142"/>
          <w:tab w:val="left" w:pos="284"/>
          <w:tab w:val="left" w:pos="426"/>
        </w:tabs>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196962">
      <w:pPr>
        <w:pStyle w:val="a"/>
        <w:numPr>
          <w:ilvl w:val="0"/>
          <w:numId w:val="0"/>
        </w:numPr>
        <w:tabs>
          <w:tab w:val="clear" w:pos="1134"/>
          <w:tab w:val="left" w:pos="-284"/>
          <w:tab w:val="left" w:pos="142"/>
          <w:tab w:val="left" w:pos="284"/>
          <w:tab w:val="left" w:pos="426"/>
        </w:tabs>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calităţii, bazate pe seriile de standarde europene relevante, certificate de organisme </w:t>
      </w:r>
      <w:r w:rsidR="007167E4" w:rsidRPr="00FF430B">
        <w:rPr>
          <w:lang w:val="ro-MD"/>
        </w:rPr>
        <w:lastRenderedPageBreak/>
        <w:t>conforme cu seriile de standarde europene privind certificarea, sau la standarde internaționale pertinente, emise de organisme acreditate.</w:t>
      </w:r>
    </w:p>
    <w:p w14:paraId="253E83C7" w14:textId="410DC1CE" w:rsidR="001A192A" w:rsidRPr="00FF430B" w:rsidRDefault="00005268" w:rsidP="00196962">
      <w:pPr>
        <w:pStyle w:val="a"/>
        <w:numPr>
          <w:ilvl w:val="0"/>
          <w:numId w:val="0"/>
        </w:numPr>
        <w:tabs>
          <w:tab w:val="clear" w:pos="1134"/>
          <w:tab w:val="left" w:pos="-284"/>
          <w:tab w:val="left" w:pos="142"/>
          <w:tab w:val="left" w:pos="284"/>
          <w:tab w:val="left" w:pos="426"/>
        </w:tabs>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196962">
      <w:pPr>
        <w:pStyle w:val="a"/>
        <w:numPr>
          <w:ilvl w:val="0"/>
          <w:numId w:val="0"/>
        </w:numPr>
        <w:tabs>
          <w:tab w:val="clear" w:pos="1134"/>
          <w:tab w:val="left" w:pos="-284"/>
          <w:tab w:val="left" w:pos="142"/>
          <w:tab w:val="left" w:pos="284"/>
          <w:tab w:val="left" w:pos="426"/>
        </w:tabs>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196962">
      <w:pPr>
        <w:pStyle w:val="a"/>
        <w:numPr>
          <w:ilvl w:val="0"/>
          <w:numId w:val="0"/>
        </w:numPr>
        <w:tabs>
          <w:tab w:val="clear" w:pos="1134"/>
          <w:tab w:val="left" w:pos="-284"/>
          <w:tab w:val="left" w:pos="142"/>
          <w:tab w:val="left" w:pos="284"/>
          <w:tab w:val="left" w:pos="426"/>
          <w:tab w:val="left" w:pos="567"/>
          <w:tab w:val="left" w:pos="709"/>
        </w:tabs>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196962">
      <w:pPr>
        <w:pStyle w:val="a"/>
        <w:numPr>
          <w:ilvl w:val="0"/>
          <w:numId w:val="0"/>
        </w:numPr>
        <w:tabs>
          <w:tab w:val="clear" w:pos="1134"/>
          <w:tab w:val="left" w:pos="-284"/>
          <w:tab w:val="left" w:pos="142"/>
          <w:tab w:val="left" w:pos="284"/>
          <w:tab w:val="left" w:pos="426"/>
          <w:tab w:val="left" w:pos="567"/>
          <w:tab w:val="left" w:pos="709"/>
        </w:tabs>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196962">
      <w:pPr>
        <w:pStyle w:val="a"/>
        <w:numPr>
          <w:ilvl w:val="0"/>
          <w:numId w:val="0"/>
        </w:numPr>
        <w:tabs>
          <w:tab w:val="clear" w:pos="1134"/>
          <w:tab w:val="left" w:pos="-284"/>
          <w:tab w:val="left" w:pos="142"/>
          <w:tab w:val="left" w:pos="284"/>
          <w:tab w:val="left" w:pos="426"/>
          <w:tab w:val="left" w:pos="567"/>
          <w:tab w:val="left" w:pos="709"/>
        </w:tabs>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196962">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196962">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196962">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196962">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196962">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196962">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196962">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196962">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196962">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196962">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196962">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196962">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196962">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196962">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196962">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196962">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196962">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196962">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196962">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196962">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196962">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196962">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196962">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196962">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lastRenderedPageBreak/>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196962">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196962">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196962">
      <w:pPr>
        <w:tabs>
          <w:tab w:val="left" w:pos="-284"/>
          <w:tab w:val="left" w:pos="142"/>
          <w:tab w:val="left" w:pos="284"/>
          <w:tab w:val="left" w:pos="426"/>
          <w:tab w:val="left" w:pos="604"/>
        </w:tabs>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196962">
      <w:pPr>
        <w:tabs>
          <w:tab w:val="left" w:pos="-284"/>
          <w:tab w:val="left" w:pos="142"/>
          <w:tab w:val="left" w:pos="284"/>
          <w:tab w:val="left" w:pos="426"/>
          <w:tab w:val="left" w:pos="604"/>
        </w:tabs>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196962">
      <w:pPr>
        <w:tabs>
          <w:tab w:val="left" w:pos="-284"/>
          <w:tab w:val="left" w:pos="-142"/>
        </w:tabs>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196962">
      <w:pPr>
        <w:tabs>
          <w:tab w:val="left" w:pos="-284"/>
          <w:tab w:val="left" w:pos="426"/>
          <w:tab w:val="left" w:pos="604"/>
        </w:tabs>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196962">
      <w:pPr>
        <w:tabs>
          <w:tab w:val="left" w:pos="-284"/>
          <w:tab w:val="left" w:pos="426"/>
          <w:tab w:val="left" w:pos="604"/>
        </w:tabs>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196962">
      <w:pPr>
        <w:tabs>
          <w:tab w:val="left" w:pos="-284"/>
          <w:tab w:val="left" w:pos="426"/>
          <w:tab w:val="left" w:pos="604"/>
        </w:tabs>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196962">
      <w:pPr>
        <w:tabs>
          <w:tab w:val="left" w:pos="-284"/>
          <w:tab w:val="left" w:pos="426"/>
          <w:tab w:val="left" w:pos="604"/>
        </w:tabs>
        <w:ind w:left="-284" w:firstLine="284"/>
        <w:jc w:val="both"/>
        <w:rPr>
          <w:lang w:val="ro-MD"/>
        </w:rPr>
      </w:pPr>
      <w:r w:rsidRPr="00FF430B">
        <w:rPr>
          <w:lang w:val="ro-MD"/>
        </w:rPr>
        <w:tab/>
      </w:r>
    </w:p>
    <w:p w14:paraId="123A7C0F" w14:textId="77777777" w:rsidR="00621CDF" w:rsidRPr="00FF430B" w:rsidRDefault="004344C6" w:rsidP="00196962">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bookmarkEnd w:id="25"/>
    <w:bookmarkEnd w:id="26"/>
    <w:p w14:paraId="285AE346" w14:textId="77777777" w:rsidR="00621CDF" w:rsidRPr="00FF430B" w:rsidRDefault="004344C6" w:rsidP="00196962">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196962">
      <w:pPr>
        <w:tabs>
          <w:tab w:val="left" w:pos="-284"/>
        </w:tabs>
        <w:ind w:left="-284" w:firstLine="284"/>
        <w:rPr>
          <w:lang w:val="ro-MD"/>
        </w:rPr>
      </w:pPr>
    </w:p>
    <w:p w14:paraId="0AF13279" w14:textId="585FA7E0" w:rsidR="006957AA" w:rsidRPr="00FF430B" w:rsidRDefault="00113B5E" w:rsidP="00196962">
      <w:pPr>
        <w:tabs>
          <w:tab w:val="left" w:pos="-284"/>
          <w:tab w:val="left" w:pos="426"/>
          <w:tab w:val="left" w:pos="604"/>
        </w:tabs>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196962">
      <w:pPr>
        <w:tabs>
          <w:tab w:val="left" w:pos="0"/>
          <w:tab w:val="left" w:pos="284"/>
          <w:tab w:val="left" w:pos="604"/>
          <w:tab w:val="left" w:pos="960"/>
        </w:tabs>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196962">
      <w:pPr>
        <w:tabs>
          <w:tab w:val="left" w:pos="0"/>
          <w:tab w:val="left" w:pos="426"/>
          <w:tab w:val="left" w:pos="960"/>
        </w:tabs>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196962">
      <w:pPr>
        <w:tabs>
          <w:tab w:val="left" w:pos="0"/>
          <w:tab w:val="left" w:pos="426"/>
          <w:tab w:val="left" w:pos="960"/>
        </w:tabs>
        <w:rPr>
          <w:lang w:val="ro-MD"/>
        </w:rPr>
      </w:pPr>
      <w:r w:rsidRPr="00FF430B">
        <w:rPr>
          <w:lang w:val="ro-MD"/>
        </w:rPr>
        <w:t>2) Propunerea financiară;</w:t>
      </w:r>
    </w:p>
    <w:p w14:paraId="047C0C63" w14:textId="77777777" w:rsidR="00ED0E8A" w:rsidRPr="00FF430B" w:rsidRDefault="00A61C31" w:rsidP="00196962">
      <w:pPr>
        <w:tabs>
          <w:tab w:val="left" w:pos="0"/>
          <w:tab w:val="left" w:pos="426"/>
          <w:tab w:val="left" w:pos="960"/>
        </w:tabs>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196962">
      <w:pPr>
        <w:tabs>
          <w:tab w:val="left" w:pos="0"/>
          <w:tab w:val="left" w:pos="426"/>
          <w:tab w:val="left" w:pos="960"/>
        </w:tabs>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196962">
      <w:pPr>
        <w:tabs>
          <w:tab w:val="left" w:pos="-284"/>
          <w:tab w:val="left" w:pos="-142"/>
          <w:tab w:val="left" w:pos="426"/>
          <w:tab w:val="left" w:pos="604"/>
          <w:tab w:val="left" w:pos="960"/>
        </w:tabs>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196962">
      <w:pPr>
        <w:tabs>
          <w:tab w:val="left" w:pos="-284"/>
          <w:tab w:val="left" w:pos="426"/>
          <w:tab w:val="left" w:pos="604"/>
          <w:tab w:val="left" w:pos="960"/>
        </w:tabs>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196962">
      <w:pPr>
        <w:tabs>
          <w:tab w:val="left" w:pos="-284"/>
          <w:tab w:val="left" w:pos="426"/>
          <w:tab w:val="left" w:pos="604"/>
          <w:tab w:val="left" w:pos="960"/>
        </w:tabs>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196962">
      <w:pPr>
        <w:tabs>
          <w:tab w:val="left" w:pos="142"/>
          <w:tab w:val="left" w:pos="426"/>
          <w:tab w:val="left" w:pos="604"/>
          <w:tab w:val="left" w:pos="960"/>
        </w:tabs>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196962">
      <w:pPr>
        <w:tabs>
          <w:tab w:val="left" w:pos="-284"/>
          <w:tab w:val="left" w:pos="426"/>
          <w:tab w:val="left" w:pos="604"/>
          <w:tab w:val="left" w:pos="960"/>
        </w:tabs>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196962">
      <w:pPr>
        <w:tabs>
          <w:tab w:val="left" w:pos="-284"/>
          <w:tab w:val="left" w:pos="426"/>
          <w:tab w:val="left" w:pos="604"/>
          <w:tab w:val="left" w:pos="960"/>
        </w:tabs>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 xml:space="preserve">financiară, astfel încât aceasta să furnizeze toate informaţiile solicitate cu privire la preţuri, tarife, precum şi la alte condiţii financiare şi </w:t>
      </w:r>
      <w:r w:rsidRPr="00FF430B">
        <w:rPr>
          <w:lang w:val="ro-MD"/>
        </w:rPr>
        <w:lastRenderedPageBreak/>
        <w:t>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196962">
      <w:pPr>
        <w:tabs>
          <w:tab w:val="left" w:pos="-284"/>
          <w:tab w:val="left" w:pos="426"/>
          <w:tab w:val="left" w:pos="604"/>
          <w:tab w:val="left" w:pos="960"/>
        </w:tabs>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196962">
      <w:pPr>
        <w:tabs>
          <w:tab w:val="left" w:pos="-284"/>
          <w:tab w:val="left" w:pos="426"/>
          <w:tab w:val="left" w:pos="604"/>
          <w:tab w:val="left" w:pos="960"/>
        </w:tabs>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196962">
      <w:pPr>
        <w:tabs>
          <w:tab w:val="left" w:pos="-284"/>
          <w:tab w:val="left" w:pos="426"/>
          <w:tab w:val="left" w:pos="604"/>
          <w:tab w:val="left" w:pos="960"/>
        </w:tabs>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196962">
      <w:pPr>
        <w:tabs>
          <w:tab w:val="left" w:pos="-284"/>
          <w:tab w:val="left" w:pos="426"/>
          <w:tab w:val="left" w:pos="604"/>
          <w:tab w:val="left" w:pos="960"/>
        </w:tabs>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196962">
      <w:pPr>
        <w:tabs>
          <w:tab w:val="left" w:pos="-284"/>
          <w:tab w:val="left" w:pos="426"/>
          <w:tab w:val="left" w:pos="604"/>
          <w:tab w:val="left" w:pos="960"/>
        </w:tabs>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196962">
      <w:pPr>
        <w:tabs>
          <w:tab w:val="left" w:pos="-284"/>
          <w:tab w:val="left" w:pos="426"/>
          <w:tab w:val="left" w:pos="604"/>
          <w:tab w:val="left" w:pos="960"/>
        </w:tabs>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196962">
      <w:pPr>
        <w:tabs>
          <w:tab w:val="left" w:pos="-284"/>
          <w:tab w:val="left" w:pos="426"/>
          <w:tab w:val="left" w:pos="604"/>
          <w:tab w:val="left" w:pos="960"/>
        </w:tabs>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196962">
      <w:pPr>
        <w:tabs>
          <w:tab w:val="left" w:pos="-284"/>
          <w:tab w:val="left" w:pos="567"/>
          <w:tab w:val="left" w:pos="604"/>
        </w:tabs>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196962">
      <w:pPr>
        <w:tabs>
          <w:tab w:val="left" w:pos="-284"/>
          <w:tab w:val="left" w:pos="426"/>
          <w:tab w:val="left" w:pos="604"/>
          <w:tab w:val="left" w:pos="960"/>
        </w:tabs>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196962">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3C917B58" w14:textId="77777777" w:rsidR="0007146B" w:rsidRPr="00FF430B" w:rsidRDefault="004344C6" w:rsidP="00196962">
      <w:pPr>
        <w:tabs>
          <w:tab w:val="left" w:pos="-284"/>
        </w:tabs>
        <w:ind w:left="-284" w:firstLine="284"/>
        <w:jc w:val="center"/>
        <w:rPr>
          <w:b/>
          <w:sz w:val="26"/>
          <w:szCs w:val="26"/>
          <w:lang w:val="ro-MD"/>
        </w:rPr>
      </w:pPr>
      <w:r w:rsidRPr="00FF430B">
        <w:rPr>
          <w:b/>
          <w:sz w:val="26"/>
          <w:szCs w:val="26"/>
          <w:lang w:val="ro-MD"/>
        </w:rPr>
        <w:t>Secţiunea a 4-a</w:t>
      </w:r>
    </w:p>
    <w:p w14:paraId="0B2DD851" w14:textId="77777777" w:rsidR="00DA3C87" w:rsidRPr="00FF430B" w:rsidRDefault="004344C6" w:rsidP="00196962">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196962">
      <w:pPr>
        <w:tabs>
          <w:tab w:val="left" w:pos="-284"/>
        </w:tabs>
        <w:ind w:left="-284" w:firstLine="284"/>
        <w:jc w:val="center"/>
        <w:rPr>
          <w:b/>
          <w:lang w:val="ro-MD"/>
        </w:rPr>
      </w:pPr>
    </w:p>
    <w:p w14:paraId="6975B0D7" w14:textId="3B5A66CA" w:rsidR="00FA1DBA" w:rsidRPr="00FF430B" w:rsidRDefault="00A07B23" w:rsidP="00196962">
      <w:pPr>
        <w:tabs>
          <w:tab w:val="left" w:pos="-284"/>
          <w:tab w:val="left" w:pos="284"/>
          <w:tab w:val="left" w:pos="426"/>
          <w:tab w:val="left" w:pos="604"/>
        </w:tabs>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196962">
      <w:pPr>
        <w:tabs>
          <w:tab w:val="left" w:pos="-284"/>
          <w:tab w:val="left" w:pos="179"/>
          <w:tab w:val="left" w:pos="426"/>
          <w:tab w:val="left" w:pos="604"/>
        </w:tabs>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196962">
      <w:pPr>
        <w:tabs>
          <w:tab w:val="left" w:pos="-284"/>
          <w:tab w:val="left" w:pos="179"/>
          <w:tab w:val="left" w:pos="426"/>
          <w:tab w:val="left" w:pos="604"/>
        </w:tabs>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196962">
      <w:pPr>
        <w:tabs>
          <w:tab w:val="left" w:pos="-284"/>
          <w:tab w:val="left" w:pos="179"/>
          <w:tab w:val="left" w:pos="426"/>
          <w:tab w:val="left" w:pos="604"/>
        </w:tabs>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196962">
      <w:pPr>
        <w:tabs>
          <w:tab w:val="left" w:pos="-284"/>
          <w:tab w:val="left" w:pos="179"/>
          <w:tab w:val="left" w:pos="426"/>
          <w:tab w:val="left" w:pos="604"/>
        </w:tabs>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196962">
      <w:pPr>
        <w:tabs>
          <w:tab w:val="left" w:pos="-284"/>
          <w:tab w:val="left" w:pos="179"/>
          <w:tab w:val="left" w:pos="426"/>
          <w:tab w:val="left" w:pos="604"/>
        </w:tabs>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96962">
      <w:pPr>
        <w:tabs>
          <w:tab w:val="left" w:pos="-284"/>
          <w:tab w:val="left" w:pos="179"/>
          <w:tab w:val="left" w:pos="426"/>
          <w:tab w:val="left" w:pos="604"/>
        </w:tabs>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196962">
      <w:pPr>
        <w:tabs>
          <w:tab w:val="left" w:pos="-284"/>
          <w:tab w:val="left" w:pos="179"/>
          <w:tab w:val="left" w:pos="426"/>
          <w:tab w:val="left" w:pos="604"/>
        </w:tabs>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196962">
      <w:pPr>
        <w:tabs>
          <w:tab w:val="left" w:pos="-284"/>
          <w:tab w:val="left" w:pos="179"/>
          <w:tab w:val="left" w:pos="426"/>
          <w:tab w:val="left" w:pos="604"/>
        </w:tabs>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6848FA17" w14:textId="77777777" w:rsidR="00E17AFF" w:rsidRPr="00FF430B" w:rsidRDefault="00E17AFF" w:rsidP="00196962">
      <w:pPr>
        <w:tabs>
          <w:tab w:val="left" w:pos="-284"/>
          <w:tab w:val="left" w:pos="960"/>
        </w:tabs>
        <w:ind w:left="-284" w:firstLine="284"/>
        <w:jc w:val="both"/>
        <w:rPr>
          <w:lang w:val="ro-MD"/>
        </w:rPr>
      </w:pPr>
    </w:p>
    <w:p w14:paraId="52AF28C2" w14:textId="77777777" w:rsidR="002B7A36" w:rsidRPr="00FF430B" w:rsidRDefault="00F75F0C" w:rsidP="00196962">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48B47EB7" w14:textId="77777777" w:rsidR="002B7A36" w:rsidRPr="00FF430B" w:rsidRDefault="00F75F0C" w:rsidP="00196962">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196962">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96962">
      <w:pPr>
        <w:tabs>
          <w:tab w:val="left" w:pos="-284"/>
          <w:tab w:val="left" w:pos="142"/>
          <w:tab w:val="left" w:pos="426"/>
          <w:tab w:val="left" w:pos="604"/>
          <w:tab w:val="left" w:pos="1134"/>
        </w:tabs>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196962">
      <w:pPr>
        <w:tabs>
          <w:tab w:val="left" w:pos="-284"/>
          <w:tab w:val="left" w:pos="142"/>
          <w:tab w:val="left" w:pos="426"/>
          <w:tab w:val="left" w:pos="604"/>
          <w:tab w:val="left" w:pos="1134"/>
        </w:tabs>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196962">
      <w:pPr>
        <w:tabs>
          <w:tab w:val="left" w:pos="-284"/>
          <w:tab w:val="left" w:pos="142"/>
          <w:tab w:val="left" w:pos="426"/>
          <w:tab w:val="left" w:pos="604"/>
          <w:tab w:val="left" w:pos="1134"/>
        </w:tabs>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196962">
      <w:pPr>
        <w:tabs>
          <w:tab w:val="left" w:pos="-284"/>
          <w:tab w:val="left" w:pos="426"/>
          <w:tab w:val="left" w:pos="604"/>
          <w:tab w:val="left" w:pos="1134"/>
        </w:tabs>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196962">
      <w:pPr>
        <w:tabs>
          <w:tab w:val="left" w:pos="-284"/>
          <w:tab w:val="left" w:pos="426"/>
          <w:tab w:val="left" w:pos="604"/>
          <w:tab w:val="left" w:pos="1134"/>
        </w:tabs>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196962">
      <w:pPr>
        <w:tabs>
          <w:tab w:val="left" w:pos="-284"/>
          <w:tab w:val="left" w:pos="142"/>
          <w:tab w:val="left" w:pos="426"/>
          <w:tab w:val="left" w:pos="604"/>
          <w:tab w:val="left" w:pos="1134"/>
        </w:tabs>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196962">
      <w:pPr>
        <w:tabs>
          <w:tab w:val="left" w:pos="-284"/>
          <w:tab w:val="left" w:pos="142"/>
          <w:tab w:val="left" w:pos="426"/>
          <w:tab w:val="left" w:pos="604"/>
          <w:tab w:val="left" w:pos="1134"/>
        </w:tabs>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196962">
      <w:pPr>
        <w:tabs>
          <w:tab w:val="left" w:pos="-284"/>
          <w:tab w:val="left" w:pos="426"/>
          <w:tab w:val="left" w:pos="604"/>
          <w:tab w:val="left" w:pos="1134"/>
        </w:tabs>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196962">
      <w:pPr>
        <w:tabs>
          <w:tab w:val="left" w:pos="-284"/>
          <w:tab w:val="left" w:pos="142"/>
          <w:tab w:val="left" w:pos="426"/>
          <w:tab w:val="left" w:pos="604"/>
          <w:tab w:val="left" w:pos="1134"/>
        </w:tabs>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196962">
      <w:pPr>
        <w:tabs>
          <w:tab w:val="left" w:pos="-284"/>
          <w:tab w:val="left" w:pos="142"/>
          <w:tab w:val="left" w:pos="426"/>
          <w:tab w:val="left" w:pos="604"/>
          <w:tab w:val="left" w:pos="1134"/>
        </w:tabs>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196962">
      <w:pPr>
        <w:tabs>
          <w:tab w:val="left" w:pos="-284"/>
          <w:tab w:val="left" w:pos="142"/>
          <w:tab w:val="left" w:pos="426"/>
          <w:tab w:val="left" w:pos="604"/>
          <w:tab w:val="left" w:pos="1134"/>
        </w:tabs>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196962">
      <w:pPr>
        <w:tabs>
          <w:tab w:val="left" w:pos="-284"/>
          <w:tab w:val="left" w:pos="142"/>
          <w:tab w:val="left" w:pos="426"/>
          <w:tab w:val="left" w:pos="604"/>
          <w:tab w:val="left" w:pos="1134"/>
        </w:tabs>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w:t>
      </w:r>
      <w:r w:rsidR="00F75F0C" w:rsidRPr="00FF430B">
        <w:rPr>
          <w:lang w:val="ro-MD"/>
        </w:rPr>
        <w:lastRenderedPageBreak/>
        <w:t>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196962">
      <w:pPr>
        <w:tabs>
          <w:tab w:val="left" w:pos="-284"/>
          <w:tab w:val="left" w:pos="142"/>
          <w:tab w:val="left" w:pos="426"/>
          <w:tab w:val="left" w:pos="604"/>
          <w:tab w:val="left" w:pos="1134"/>
        </w:tabs>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196962">
      <w:pPr>
        <w:tabs>
          <w:tab w:val="left" w:pos="-284"/>
          <w:tab w:val="left" w:pos="142"/>
          <w:tab w:val="left" w:pos="426"/>
          <w:tab w:val="left" w:pos="604"/>
          <w:tab w:val="left" w:pos="1134"/>
        </w:tabs>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196962">
      <w:pPr>
        <w:tabs>
          <w:tab w:val="left" w:pos="-284"/>
          <w:tab w:val="left" w:pos="142"/>
          <w:tab w:val="left" w:pos="426"/>
          <w:tab w:val="left" w:pos="604"/>
          <w:tab w:val="left" w:pos="1134"/>
        </w:tabs>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196962">
      <w:pPr>
        <w:tabs>
          <w:tab w:val="left" w:pos="-284"/>
          <w:tab w:val="left" w:pos="142"/>
          <w:tab w:val="left" w:pos="426"/>
          <w:tab w:val="left" w:pos="604"/>
          <w:tab w:val="left" w:pos="1134"/>
        </w:tabs>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196962">
      <w:pPr>
        <w:tabs>
          <w:tab w:val="left" w:pos="-284"/>
          <w:tab w:val="left" w:pos="142"/>
          <w:tab w:val="left" w:pos="426"/>
          <w:tab w:val="left" w:pos="604"/>
          <w:tab w:val="left" w:pos="1134"/>
        </w:tabs>
        <w:ind w:left="-284" w:firstLine="426"/>
        <w:jc w:val="both"/>
        <w:rPr>
          <w:lang w:val="ro-MD"/>
        </w:rPr>
      </w:pPr>
      <w:r w:rsidRPr="00FF430B">
        <w:rPr>
          <w:lang w:val="ro-MD"/>
        </w:rPr>
        <w:t>4) oferta financiară nu are un preț fixat;</w:t>
      </w:r>
    </w:p>
    <w:p w14:paraId="4BB71D86" w14:textId="77777777" w:rsidR="00A953D2" w:rsidRPr="00FF430B" w:rsidRDefault="00BD463A" w:rsidP="00196962">
      <w:pPr>
        <w:tabs>
          <w:tab w:val="left" w:pos="-284"/>
          <w:tab w:val="left" w:pos="142"/>
          <w:tab w:val="left" w:pos="426"/>
          <w:tab w:val="left" w:pos="604"/>
          <w:tab w:val="left" w:pos="1134"/>
        </w:tabs>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196962">
      <w:pPr>
        <w:tabs>
          <w:tab w:val="left" w:pos="-284"/>
          <w:tab w:val="left" w:pos="142"/>
          <w:tab w:val="left" w:pos="426"/>
          <w:tab w:val="left" w:pos="604"/>
          <w:tab w:val="left" w:pos="1134"/>
        </w:tabs>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196962">
      <w:pPr>
        <w:tabs>
          <w:tab w:val="left" w:pos="-284"/>
          <w:tab w:val="left" w:pos="142"/>
          <w:tab w:val="left" w:pos="426"/>
          <w:tab w:val="left" w:pos="604"/>
          <w:tab w:val="left" w:pos="1134"/>
        </w:tabs>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196962">
      <w:pPr>
        <w:tabs>
          <w:tab w:val="left" w:pos="-284"/>
          <w:tab w:val="left" w:pos="142"/>
          <w:tab w:val="left" w:pos="426"/>
          <w:tab w:val="left" w:pos="604"/>
          <w:tab w:val="left" w:pos="1134"/>
        </w:tabs>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196962">
      <w:pPr>
        <w:tabs>
          <w:tab w:val="left" w:pos="-284"/>
          <w:tab w:val="left" w:pos="142"/>
          <w:tab w:val="left" w:pos="426"/>
          <w:tab w:val="left" w:pos="604"/>
          <w:tab w:val="left" w:pos="1134"/>
        </w:tabs>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196962">
      <w:pPr>
        <w:tabs>
          <w:tab w:val="left" w:pos="-284"/>
          <w:tab w:val="left" w:pos="142"/>
          <w:tab w:val="left" w:pos="426"/>
          <w:tab w:val="left" w:pos="604"/>
          <w:tab w:val="left" w:pos="1134"/>
        </w:tabs>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196962">
      <w:pPr>
        <w:tabs>
          <w:tab w:val="left" w:pos="-284"/>
          <w:tab w:val="left" w:pos="142"/>
          <w:tab w:val="left" w:pos="426"/>
          <w:tab w:val="left" w:pos="604"/>
          <w:tab w:val="left" w:pos="1134"/>
        </w:tabs>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196962">
      <w:pPr>
        <w:tabs>
          <w:tab w:val="left" w:pos="-284"/>
          <w:tab w:val="left" w:pos="142"/>
          <w:tab w:val="left" w:pos="426"/>
          <w:tab w:val="left" w:pos="604"/>
          <w:tab w:val="left" w:pos="1134"/>
        </w:tabs>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196962">
      <w:pPr>
        <w:tabs>
          <w:tab w:val="left" w:pos="-284"/>
          <w:tab w:val="left" w:pos="142"/>
          <w:tab w:val="left" w:pos="426"/>
          <w:tab w:val="left" w:pos="604"/>
          <w:tab w:val="left" w:pos="1134"/>
        </w:tabs>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196962">
      <w:pPr>
        <w:tabs>
          <w:tab w:val="left" w:pos="-284"/>
          <w:tab w:val="left" w:pos="142"/>
          <w:tab w:val="left" w:pos="426"/>
          <w:tab w:val="left" w:pos="604"/>
          <w:tab w:val="left" w:pos="1134"/>
        </w:tabs>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196962">
      <w:pPr>
        <w:tabs>
          <w:tab w:val="left" w:pos="-284"/>
          <w:tab w:val="left" w:pos="142"/>
          <w:tab w:val="left" w:pos="426"/>
          <w:tab w:val="left" w:pos="604"/>
          <w:tab w:val="left" w:pos="1134"/>
        </w:tabs>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196962">
      <w:pPr>
        <w:tabs>
          <w:tab w:val="left" w:pos="-284"/>
          <w:tab w:val="left" w:pos="142"/>
          <w:tab w:val="left" w:pos="426"/>
          <w:tab w:val="left" w:pos="604"/>
          <w:tab w:val="left" w:pos="1134"/>
        </w:tabs>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196962">
      <w:pPr>
        <w:tabs>
          <w:tab w:val="left" w:pos="-284"/>
          <w:tab w:val="left" w:pos="142"/>
          <w:tab w:val="left" w:pos="426"/>
          <w:tab w:val="left" w:pos="604"/>
          <w:tab w:val="left" w:pos="1134"/>
        </w:tabs>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196962">
      <w:pPr>
        <w:tabs>
          <w:tab w:val="left" w:pos="-284"/>
          <w:tab w:val="left" w:pos="142"/>
          <w:tab w:val="left" w:pos="426"/>
          <w:tab w:val="left" w:pos="604"/>
          <w:tab w:val="left" w:pos="1134"/>
        </w:tabs>
        <w:ind w:left="-284"/>
        <w:jc w:val="both"/>
        <w:rPr>
          <w:lang w:val="ro-MD"/>
        </w:rPr>
      </w:pPr>
      <w:r w:rsidRPr="00FF430B">
        <w:rPr>
          <w:b/>
          <w:lang w:val="ro-MD"/>
        </w:rPr>
        <w:lastRenderedPageBreak/>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196962">
      <w:pPr>
        <w:tabs>
          <w:tab w:val="left" w:pos="-284"/>
          <w:tab w:val="left" w:pos="462"/>
          <w:tab w:val="left" w:pos="1134"/>
        </w:tabs>
        <w:ind w:left="-284" w:firstLine="284"/>
        <w:jc w:val="both"/>
        <w:rPr>
          <w:lang w:val="ro-MD"/>
        </w:rPr>
      </w:pPr>
    </w:p>
    <w:p w14:paraId="3FF8AC2D" w14:textId="77777777" w:rsidR="0079540A" w:rsidRPr="00FF430B" w:rsidRDefault="001C03B0" w:rsidP="00196962">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7C2327F4" w14:textId="77777777" w:rsidR="00CF7F40" w:rsidRPr="00FF430B" w:rsidRDefault="00D55CC9" w:rsidP="00196962">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196962">
      <w:pPr>
        <w:tabs>
          <w:tab w:val="left" w:pos="-284"/>
        </w:tabs>
        <w:ind w:left="-284" w:firstLine="284"/>
        <w:jc w:val="center"/>
        <w:rPr>
          <w:lang w:val="ro-MD"/>
        </w:rPr>
      </w:pPr>
    </w:p>
    <w:p w14:paraId="5D858D1C" w14:textId="793BD02A" w:rsidR="008E304B" w:rsidRPr="00FF430B" w:rsidRDefault="009A6869" w:rsidP="00196962">
      <w:pPr>
        <w:tabs>
          <w:tab w:val="left" w:pos="-284"/>
          <w:tab w:val="left" w:pos="360"/>
          <w:tab w:val="left" w:pos="462"/>
          <w:tab w:val="left" w:pos="960"/>
        </w:tabs>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196962">
      <w:pPr>
        <w:tabs>
          <w:tab w:val="left" w:pos="-284"/>
          <w:tab w:val="left" w:pos="360"/>
          <w:tab w:val="left" w:pos="462"/>
          <w:tab w:val="left" w:pos="960"/>
        </w:tabs>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196962">
      <w:pPr>
        <w:tabs>
          <w:tab w:val="left" w:pos="-284"/>
          <w:tab w:val="left" w:pos="142"/>
          <w:tab w:val="left" w:pos="360"/>
          <w:tab w:val="left" w:pos="462"/>
          <w:tab w:val="left" w:pos="960"/>
        </w:tabs>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196962">
      <w:pPr>
        <w:tabs>
          <w:tab w:val="left" w:pos="-284"/>
          <w:tab w:val="left" w:pos="360"/>
          <w:tab w:val="left" w:pos="462"/>
          <w:tab w:val="left" w:pos="960"/>
        </w:tabs>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196962">
      <w:pPr>
        <w:tabs>
          <w:tab w:val="left" w:pos="-284"/>
          <w:tab w:val="left" w:pos="360"/>
          <w:tab w:val="left" w:pos="462"/>
          <w:tab w:val="left" w:pos="960"/>
        </w:tabs>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196962">
      <w:pPr>
        <w:pStyle w:val="af3"/>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196962">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196962">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196962">
      <w:pPr>
        <w:tabs>
          <w:tab w:val="left" w:pos="-284"/>
          <w:tab w:val="left" w:pos="360"/>
          <w:tab w:val="left" w:pos="462"/>
          <w:tab w:val="left" w:pos="960"/>
        </w:tabs>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196962">
      <w:pPr>
        <w:tabs>
          <w:tab w:val="left" w:pos="-284"/>
          <w:tab w:val="left" w:pos="360"/>
          <w:tab w:val="left" w:pos="462"/>
          <w:tab w:val="left" w:pos="960"/>
        </w:tabs>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196962">
      <w:pPr>
        <w:tabs>
          <w:tab w:val="left" w:pos="-284"/>
          <w:tab w:val="left" w:pos="284"/>
          <w:tab w:val="left" w:pos="462"/>
          <w:tab w:val="left" w:pos="960"/>
        </w:tabs>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196962">
      <w:pPr>
        <w:tabs>
          <w:tab w:val="left" w:pos="-284"/>
          <w:tab w:val="left" w:pos="142"/>
          <w:tab w:val="left" w:pos="360"/>
          <w:tab w:val="left" w:pos="462"/>
          <w:tab w:val="left" w:pos="960"/>
        </w:tabs>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196962">
      <w:pPr>
        <w:tabs>
          <w:tab w:val="left" w:pos="-284"/>
          <w:tab w:val="left" w:pos="360"/>
          <w:tab w:val="left" w:pos="462"/>
          <w:tab w:val="left" w:pos="960"/>
        </w:tabs>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196962">
      <w:pPr>
        <w:tabs>
          <w:tab w:val="left" w:pos="-284"/>
          <w:tab w:val="left" w:pos="360"/>
          <w:tab w:val="left" w:pos="462"/>
          <w:tab w:val="left" w:pos="960"/>
        </w:tabs>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196962">
      <w:pPr>
        <w:tabs>
          <w:tab w:val="left" w:pos="-284"/>
          <w:tab w:val="left" w:pos="360"/>
          <w:tab w:val="left" w:pos="462"/>
          <w:tab w:val="left" w:pos="960"/>
        </w:tabs>
        <w:ind w:left="-284" w:firstLine="284"/>
        <w:jc w:val="both"/>
        <w:rPr>
          <w:lang w:val="ro-MD"/>
        </w:rPr>
      </w:pPr>
      <w:r w:rsidRPr="00FF430B">
        <w:rPr>
          <w:b/>
          <w:lang w:val="ro-MD"/>
        </w:rPr>
        <w:lastRenderedPageBreak/>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196962">
      <w:pPr>
        <w:tabs>
          <w:tab w:val="left" w:pos="-284"/>
          <w:tab w:val="left" w:pos="360"/>
          <w:tab w:val="left" w:pos="462"/>
          <w:tab w:val="left" w:pos="960"/>
        </w:tabs>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196962">
      <w:pPr>
        <w:tabs>
          <w:tab w:val="left" w:pos="-284"/>
          <w:tab w:val="left" w:pos="360"/>
          <w:tab w:val="left" w:pos="462"/>
          <w:tab w:val="left" w:pos="960"/>
        </w:tabs>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196962">
      <w:pPr>
        <w:tabs>
          <w:tab w:val="left" w:pos="-284"/>
          <w:tab w:val="left" w:pos="360"/>
          <w:tab w:val="left" w:pos="462"/>
          <w:tab w:val="left" w:pos="960"/>
        </w:tabs>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196962">
      <w:pPr>
        <w:tabs>
          <w:tab w:val="left" w:pos="-284"/>
          <w:tab w:val="left" w:pos="360"/>
          <w:tab w:val="left" w:pos="462"/>
          <w:tab w:val="left" w:pos="960"/>
        </w:tabs>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196962">
      <w:pPr>
        <w:tabs>
          <w:tab w:val="left" w:pos="-284"/>
          <w:tab w:val="left" w:pos="360"/>
          <w:tab w:val="left" w:pos="462"/>
          <w:tab w:val="left" w:pos="960"/>
        </w:tabs>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196962">
      <w:pPr>
        <w:tabs>
          <w:tab w:val="left" w:pos="284"/>
          <w:tab w:val="left" w:pos="426"/>
          <w:tab w:val="decimal" w:pos="8364"/>
        </w:tabs>
        <w:spacing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20CDA495" w14:textId="77777777" w:rsidR="00196962" w:rsidRDefault="00196962">
      <w:pPr>
        <w:spacing w:after="160" w:line="259" w:lineRule="auto"/>
        <w:rPr>
          <w:noProof w:val="0"/>
          <w:lang w:val="ro-MD"/>
        </w:rPr>
      </w:pPr>
      <w:r>
        <w:rPr>
          <w:noProof w:val="0"/>
          <w:lang w:val="ro-MD"/>
        </w:rPr>
        <w:br w:type="page"/>
      </w:r>
    </w:p>
    <w:p w14:paraId="5B27C5CF" w14:textId="521F9616"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450BB0">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450BB0">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450BB0">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450BB0">
      <w:pPr>
        <w:numPr>
          <w:ilvl w:val="0"/>
          <w:numId w:val="22"/>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12E91" w:rsidRDefault="00502EFF" w:rsidP="00502EFF">
      <w:pPr>
        <w:jc w:val="right"/>
        <w:rPr>
          <w:noProof w:val="0"/>
          <w:sz w:val="20"/>
          <w:szCs w:val="20"/>
          <w:lang w:val="ro-MD"/>
        </w:rPr>
      </w:pPr>
      <w:r w:rsidRPr="00F12E91">
        <w:rPr>
          <w:noProof w:val="0"/>
          <w:sz w:val="20"/>
          <w:szCs w:val="20"/>
          <w:lang w:val="ro-MD"/>
        </w:rPr>
        <w:lastRenderedPageBreak/>
        <w:t>Anexa nr.</w:t>
      </w:r>
      <w:r w:rsidR="00FF430B" w:rsidRPr="00F12E91">
        <w:rPr>
          <w:noProof w:val="0"/>
          <w:sz w:val="20"/>
          <w:szCs w:val="20"/>
          <w:lang w:val="ro-MD"/>
        </w:rPr>
        <w:t xml:space="preserve"> </w:t>
      </w:r>
      <w:r w:rsidRPr="00F12E91">
        <w:rPr>
          <w:noProof w:val="0"/>
          <w:sz w:val="20"/>
          <w:szCs w:val="20"/>
          <w:lang w:val="ro-MD"/>
        </w:rPr>
        <w:t>2</w:t>
      </w:r>
    </w:p>
    <w:p w14:paraId="64C19F79" w14:textId="7AC82E3E" w:rsidR="00502EFF" w:rsidRPr="00F12E91" w:rsidRDefault="00502EFF" w:rsidP="00502EFF">
      <w:pPr>
        <w:jc w:val="right"/>
        <w:rPr>
          <w:noProof w:val="0"/>
          <w:sz w:val="20"/>
          <w:szCs w:val="20"/>
          <w:lang w:val="ro-MD"/>
        </w:rPr>
      </w:pPr>
      <w:r w:rsidRPr="00F12E91">
        <w:rPr>
          <w:noProof w:val="0"/>
          <w:sz w:val="20"/>
          <w:szCs w:val="20"/>
          <w:lang w:val="ro-MD"/>
        </w:rPr>
        <w:t xml:space="preserve">la </w:t>
      </w:r>
      <w:r w:rsidR="00843F26" w:rsidRPr="00F12E91">
        <w:rPr>
          <w:noProof w:val="0"/>
          <w:sz w:val="20"/>
          <w:szCs w:val="20"/>
          <w:lang w:val="ro-MD"/>
        </w:rPr>
        <w:t>D</w:t>
      </w:r>
      <w:r w:rsidRPr="00F12E91">
        <w:rPr>
          <w:noProof w:val="0"/>
          <w:sz w:val="20"/>
          <w:szCs w:val="20"/>
          <w:lang w:val="ro-MD"/>
        </w:rPr>
        <w:t>ocumentația standard nr.</w:t>
      </w:r>
      <w:r w:rsidR="005220D7" w:rsidRPr="00F12E91">
        <w:rPr>
          <w:noProof w:val="0"/>
          <w:sz w:val="20"/>
          <w:szCs w:val="20"/>
          <w:lang w:val="ro-MD"/>
        </w:rPr>
        <w:t>115</w:t>
      </w:r>
    </w:p>
    <w:p w14:paraId="730FD7E5" w14:textId="4F6BAC9F" w:rsidR="00502EFF" w:rsidRPr="00F12E91" w:rsidRDefault="00502EFF" w:rsidP="00502EFF">
      <w:pPr>
        <w:jc w:val="right"/>
        <w:rPr>
          <w:noProof w:val="0"/>
          <w:sz w:val="20"/>
          <w:szCs w:val="20"/>
          <w:lang w:val="ro-MD"/>
        </w:rPr>
      </w:pPr>
      <w:r w:rsidRPr="00F12E91">
        <w:rPr>
          <w:noProof w:val="0"/>
          <w:sz w:val="20"/>
          <w:szCs w:val="20"/>
          <w:lang w:val="ro-MD"/>
        </w:rPr>
        <w:t xml:space="preserve">din </w:t>
      </w:r>
      <w:r w:rsidR="005220D7" w:rsidRPr="00F12E91">
        <w:rPr>
          <w:noProof w:val="0"/>
          <w:sz w:val="20"/>
          <w:szCs w:val="20"/>
          <w:lang w:val="ro-MD"/>
        </w:rPr>
        <w:t>15.09.2021</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603365BF" w14:textId="7A567CAE" w:rsidR="00BE362C" w:rsidRPr="00FF430B" w:rsidRDefault="00BE362C" w:rsidP="005220D7">
      <w:pPr>
        <w:spacing w:before="120"/>
        <w:jc w:val="center"/>
        <w:outlineLvl w:val="0"/>
        <w:rPr>
          <w:noProof w:val="0"/>
          <w:sz w:val="20"/>
          <w:szCs w:val="20"/>
          <w:lang w:val="ro-MD" w:eastAsia="ru-RU"/>
        </w:rPr>
      </w:pPr>
      <w:r w:rsidRPr="00FF430B">
        <w:rPr>
          <w:b/>
          <w:noProof w:val="0"/>
          <w:sz w:val="28"/>
          <w:szCs w:val="28"/>
          <w:lang w:val="ro-MD" w:eastAsia="ru-RU"/>
        </w:rPr>
        <w:t>ANUNȚ DE PARTICIPARE</w:t>
      </w:r>
    </w:p>
    <w:p w14:paraId="06E457AC" w14:textId="77777777" w:rsidR="00C1689C" w:rsidRPr="00F12E91" w:rsidRDefault="00BE362C" w:rsidP="00C1689C">
      <w:pPr>
        <w:pStyle w:val="aff3"/>
        <w:jc w:val="center"/>
        <w:rPr>
          <w:rFonts w:ascii="Times New Roman" w:hAnsi="Times New Roman" w:cs="Times New Roman"/>
          <w:b/>
          <w:lang w:val="it-IT" w:eastAsia="ru-RU"/>
        </w:rPr>
      </w:pPr>
      <w:r w:rsidRPr="00FF430B">
        <w:rPr>
          <w:b/>
          <w:lang w:val="ro-MD" w:eastAsia="ru-RU"/>
        </w:rPr>
        <w:t xml:space="preserve">privind </w:t>
      </w:r>
      <w:r w:rsidR="005220D7" w:rsidRPr="00F12E91">
        <w:rPr>
          <w:rFonts w:ascii="Times New Roman" w:hAnsi="Times New Roman" w:cs="Times New Roman"/>
          <w:b/>
          <w:sz w:val="24"/>
          <w:szCs w:val="24"/>
          <w:lang w:val="it-IT" w:eastAsia="ru-RU"/>
        </w:rPr>
        <w:t xml:space="preserve">achiziționarea </w:t>
      </w:r>
      <w:r w:rsidR="005220D7" w:rsidRPr="00F12E91">
        <w:rPr>
          <w:rFonts w:ascii="Times New Roman" w:hAnsi="Times New Roman" w:cs="Times New Roman"/>
          <w:b/>
          <w:sz w:val="24"/>
          <w:szCs w:val="24"/>
          <w:lang w:val="en-US" w:eastAsia="ru-RU"/>
        </w:rPr>
        <w:t xml:space="preserve">lucrărilor de instalare a sistemelor de semnalizare </w:t>
      </w:r>
      <w:r w:rsidR="005220D7" w:rsidRPr="00F12E91">
        <w:rPr>
          <w:rFonts w:ascii="Times New Roman" w:hAnsi="Times New Roman" w:cs="Times New Roman"/>
          <w:b/>
          <w:lang w:val="en-US" w:eastAsia="ru-RU"/>
        </w:rPr>
        <w:t xml:space="preserve">și avertizare la incendiu cladirii administrative </w:t>
      </w:r>
      <w:r w:rsidR="00C1689C">
        <w:rPr>
          <w:rFonts w:ascii="Times New Roman" w:hAnsi="Times New Roman" w:cs="Times New Roman"/>
          <w:b/>
          <w:lang w:val="ro-MD" w:eastAsia="ru-RU"/>
        </w:rPr>
        <w:t>din str. PMAN nr.1</w:t>
      </w:r>
    </w:p>
    <w:p w14:paraId="785FE5E2" w14:textId="04FA06D2" w:rsidR="005220D7" w:rsidRPr="00F12E91" w:rsidRDefault="005220D7" w:rsidP="00F12E91">
      <w:pPr>
        <w:pStyle w:val="aff3"/>
        <w:jc w:val="center"/>
        <w:rPr>
          <w:rFonts w:ascii="Times New Roman" w:hAnsi="Times New Roman" w:cs="Times New Roman"/>
          <w:b/>
          <w:lang w:val="it-IT" w:eastAsia="ru-RU"/>
        </w:rPr>
      </w:pPr>
    </w:p>
    <w:p w14:paraId="2ED345BA" w14:textId="5331211E"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prin procedura de </w:t>
      </w:r>
      <w:r w:rsidR="001A1A16" w:rsidRPr="00FF430B">
        <w:rPr>
          <w:b/>
          <w:noProof w:val="0"/>
          <w:lang w:val="ro-MD" w:eastAsia="ru-RU"/>
        </w:rPr>
        <w:t>a</w:t>
      </w:r>
      <w:r w:rsidRPr="00FF430B">
        <w:rPr>
          <w:b/>
          <w:noProof w:val="0"/>
          <w:lang w:val="ro-MD" w:eastAsia="ru-RU"/>
        </w:rPr>
        <w:t>chiziție</w:t>
      </w:r>
      <w:r w:rsidR="005220D7">
        <w:rPr>
          <w:b/>
          <w:noProof w:val="0"/>
          <w:lang w:val="ro-MD" w:eastAsia="ru-RU"/>
        </w:rPr>
        <w:t xml:space="preserve"> Licitație deschisă</w:t>
      </w:r>
    </w:p>
    <w:p w14:paraId="56182B5C" w14:textId="77777777" w:rsidR="005220D7" w:rsidRPr="007C1DFB" w:rsidRDefault="005220D7" w:rsidP="00450BB0">
      <w:pPr>
        <w:numPr>
          <w:ilvl w:val="0"/>
          <w:numId w:val="23"/>
        </w:numPr>
        <w:shd w:val="clear" w:color="auto" w:fill="FFFFFF" w:themeFill="background1"/>
        <w:tabs>
          <w:tab w:val="left" w:pos="284"/>
          <w:tab w:val="right" w:pos="9531"/>
        </w:tabs>
        <w:spacing w:before="120"/>
        <w:ind w:left="284" w:hanging="284"/>
        <w:rPr>
          <w:b/>
          <w:noProof w:val="0"/>
          <w:sz w:val="22"/>
          <w:szCs w:val="22"/>
          <w:lang w:val="ro-MD" w:eastAsia="ru-RU"/>
        </w:rPr>
      </w:pPr>
      <w:r w:rsidRPr="007C1DFB">
        <w:rPr>
          <w:b/>
          <w:noProof w:val="0"/>
          <w:sz w:val="22"/>
          <w:szCs w:val="22"/>
          <w:lang w:val="ro-MD" w:eastAsia="ru-RU"/>
        </w:rPr>
        <w:t xml:space="preserve">Denumirea autorității contractante: </w:t>
      </w:r>
      <w:r w:rsidRPr="007C1DFB">
        <w:rPr>
          <w:b/>
          <w:i/>
          <w:iCs/>
          <w:noProof w:val="0"/>
          <w:sz w:val="22"/>
          <w:szCs w:val="22"/>
          <w:lang w:val="ro-MD" w:eastAsia="ru-RU"/>
        </w:rPr>
        <w:t>I.P. Direcția generala pentru administrarea Clădirilor Guvernului Republicii Moldova</w:t>
      </w:r>
    </w:p>
    <w:p w14:paraId="78443A04" w14:textId="77777777" w:rsidR="005220D7" w:rsidRPr="007C1DFB" w:rsidRDefault="005220D7" w:rsidP="00450BB0">
      <w:pPr>
        <w:numPr>
          <w:ilvl w:val="0"/>
          <w:numId w:val="23"/>
        </w:numPr>
        <w:shd w:val="clear" w:color="auto" w:fill="FFFFFF" w:themeFill="background1"/>
        <w:tabs>
          <w:tab w:val="left" w:pos="284"/>
          <w:tab w:val="right" w:pos="9531"/>
        </w:tabs>
        <w:spacing w:before="120"/>
        <w:ind w:left="284" w:hanging="284"/>
        <w:rPr>
          <w:b/>
          <w:noProof w:val="0"/>
          <w:sz w:val="22"/>
          <w:szCs w:val="22"/>
          <w:lang w:val="ro-MD" w:eastAsia="ru-RU"/>
        </w:rPr>
      </w:pPr>
      <w:r w:rsidRPr="007C1DFB">
        <w:rPr>
          <w:b/>
          <w:noProof w:val="0"/>
          <w:sz w:val="22"/>
          <w:szCs w:val="22"/>
          <w:lang w:val="ro-MD" w:eastAsia="ru-RU"/>
        </w:rPr>
        <w:t xml:space="preserve">IDNO:    </w:t>
      </w:r>
      <w:r w:rsidRPr="007C1DFB">
        <w:rPr>
          <w:b/>
          <w:i/>
          <w:iCs/>
          <w:noProof w:val="0"/>
          <w:sz w:val="22"/>
          <w:szCs w:val="22"/>
          <w:lang w:val="ro-MD" w:eastAsia="ru-RU"/>
        </w:rPr>
        <w:t>1006601001045</w:t>
      </w:r>
    </w:p>
    <w:p w14:paraId="6C72A43C" w14:textId="77777777" w:rsidR="005220D7" w:rsidRPr="007C1DFB" w:rsidRDefault="005220D7" w:rsidP="00450BB0">
      <w:pPr>
        <w:numPr>
          <w:ilvl w:val="0"/>
          <w:numId w:val="23"/>
        </w:numPr>
        <w:shd w:val="clear" w:color="auto" w:fill="FFFFFF" w:themeFill="background1"/>
        <w:tabs>
          <w:tab w:val="left" w:pos="284"/>
          <w:tab w:val="right" w:pos="9531"/>
        </w:tabs>
        <w:spacing w:before="120"/>
        <w:ind w:left="284" w:hanging="284"/>
        <w:rPr>
          <w:b/>
          <w:i/>
          <w:iCs/>
          <w:noProof w:val="0"/>
          <w:sz w:val="22"/>
          <w:szCs w:val="22"/>
          <w:lang w:val="ro-MD" w:eastAsia="ru-RU"/>
        </w:rPr>
      </w:pPr>
      <w:r w:rsidRPr="007C1DFB">
        <w:rPr>
          <w:b/>
          <w:noProof w:val="0"/>
          <w:sz w:val="22"/>
          <w:szCs w:val="22"/>
          <w:lang w:val="ro-MD" w:eastAsia="ru-RU"/>
        </w:rPr>
        <w:t xml:space="preserve">Adresa:  </w:t>
      </w:r>
      <w:r w:rsidRPr="007C1DFB">
        <w:rPr>
          <w:b/>
          <w:i/>
          <w:iCs/>
          <w:noProof w:val="0"/>
          <w:sz w:val="22"/>
          <w:szCs w:val="22"/>
          <w:lang w:val="ro-MD" w:eastAsia="ru-RU"/>
        </w:rPr>
        <w:t>mun. Chișinău,  Bulevardul Stefan cel Mare  și  Sfânt, 180</w:t>
      </w:r>
    </w:p>
    <w:p w14:paraId="05138A83" w14:textId="77777777" w:rsidR="005220D7" w:rsidRPr="007C1DFB" w:rsidRDefault="005220D7" w:rsidP="00450BB0">
      <w:pPr>
        <w:numPr>
          <w:ilvl w:val="0"/>
          <w:numId w:val="23"/>
        </w:numPr>
        <w:shd w:val="clear" w:color="auto" w:fill="FFFFFF" w:themeFill="background1"/>
        <w:tabs>
          <w:tab w:val="left" w:pos="284"/>
          <w:tab w:val="right" w:pos="9531"/>
        </w:tabs>
        <w:spacing w:before="120"/>
        <w:ind w:left="284" w:hanging="284"/>
        <w:rPr>
          <w:b/>
          <w:noProof w:val="0"/>
          <w:sz w:val="22"/>
          <w:szCs w:val="22"/>
          <w:lang w:val="ro-MD" w:eastAsia="ru-RU"/>
        </w:rPr>
      </w:pPr>
      <w:r w:rsidRPr="007C1DFB">
        <w:rPr>
          <w:b/>
          <w:noProof w:val="0"/>
          <w:sz w:val="22"/>
          <w:szCs w:val="22"/>
          <w:lang w:val="ro-MD" w:eastAsia="ru-RU"/>
        </w:rPr>
        <w:t xml:space="preserve">Numărul de telefon/fax: </w:t>
      </w:r>
      <w:r w:rsidRPr="007C1DFB">
        <w:rPr>
          <w:b/>
          <w:i/>
          <w:iCs/>
          <w:noProof w:val="0"/>
          <w:sz w:val="22"/>
          <w:szCs w:val="22"/>
          <w:shd w:val="clear" w:color="auto" w:fill="FFFFFF" w:themeFill="background1"/>
          <w:lang w:val="ro-MD" w:eastAsia="ru-RU"/>
        </w:rPr>
        <w:t>022250108, 0220250288</w:t>
      </w:r>
      <w:r>
        <w:rPr>
          <w:b/>
          <w:i/>
          <w:iCs/>
          <w:noProof w:val="0"/>
          <w:sz w:val="22"/>
          <w:szCs w:val="22"/>
          <w:shd w:val="clear" w:color="auto" w:fill="FFFFFF" w:themeFill="background1"/>
          <w:lang w:val="ro-MD" w:eastAsia="ru-RU"/>
        </w:rPr>
        <w:t>, 068722277</w:t>
      </w:r>
    </w:p>
    <w:p w14:paraId="59B568AE" w14:textId="77777777" w:rsidR="005220D7" w:rsidRPr="007C1DFB" w:rsidRDefault="005220D7" w:rsidP="00450BB0">
      <w:pPr>
        <w:numPr>
          <w:ilvl w:val="0"/>
          <w:numId w:val="23"/>
        </w:numPr>
        <w:shd w:val="clear" w:color="auto" w:fill="FFFFFF" w:themeFill="background1"/>
        <w:tabs>
          <w:tab w:val="left" w:pos="284"/>
          <w:tab w:val="right" w:pos="9531"/>
        </w:tabs>
        <w:spacing w:before="120"/>
        <w:ind w:left="284" w:hanging="284"/>
        <w:rPr>
          <w:b/>
          <w:noProof w:val="0"/>
          <w:sz w:val="22"/>
          <w:szCs w:val="22"/>
          <w:lang w:val="ro-MD" w:eastAsia="ru-RU"/>
        </w:rPr>
      </w:pPr>
      <w:r w:rsidRPr="007C1DFB">
        <w:rPr>
          <w:b/>
          <w:noProof w:val="0"/>
          <w:sz w:val="22"/>
          <w:szCs w:val="22"/>
          <w:lang w:val="ro-MD" w:eastAsia="ru-RU"/>
        </w:rPr>
        <w:t xml:space="preserve">Adresa de e-mail și pagina web oficială ale autorității contractante: </w:t>
      </w:r>
      <w:hyperlink r:id="rId13" w:history="1">
        <w:r w:rsidRPr="007C1DFB">
          <w:rPr>
            <w:rStyle w:val="af4"/>
            <w:rFonts w:eastAsiaTheme="majorEastAsia"/>
            <w:noProof w:val="0"/>
            <w:sz w:val="22"/>
            <w:szCs w:val="22"/>
            <w:shd w:val="clear" w:color="auto" w:fill="FFFFFF" w:themeFill="background1"/>
            <w:lang w:val="ro-MD" w:eastAsia="ru-RU"/>
          </w:rPr>
          <w:t>achizitii@dgacg.md</w:t>
        </w:r>
      </w:hyperlink>
      <w:r w:rsidRPr="007C1DFB">
        <w:rPr>
          <w:b/>
          <w:noProof w:val="0"/>
          <w:sz w:val="22"/>
          <w:szCs w:val="22"/>
          <w:shd w:val="clear" w:color="auto" w:fill="FFFFFF" w:themeFill="background1"/>
          <w:lang w:val="ro-MD" w:eastAsia="ru-RU"/>
        </w:rPr>
        <w:t xml:space="preserve">,  </w:t>
      </w:r>
      <w:hyperlink r:id="rId14" w:history="1">
        <w:r w:rsidRPr="007C1DFB">
          <w:rPr>
            <w:rStyle w:val="af4"/>
            <w:rFonts w:eastAsiaTheme="majorEastAsia"/>
            <w:noProof w:val="0"/>
            <w:sz w:val="22"/>
            <w:szCs w:val="22"/>
            <w:shd w:val="clear" w:color="auto" w:fill="FFFFFF" w:themeFill="background1"/>
            <w:lang w:val="ro-MD" w:eastAsia="ru-RU"/>
          </w:rPr>
          <w:t>www.dgacg.md</w:t>
        </w:r>
      </w:hyperlink>
      <w:r w:rsidRPr="007C1DFB">
        <w:rPr>
          <w:b/>
          <w:noProof w:val="0"/>
          <w:sz w:val="22"/>
          <w:szCs w:val="22"/>
          <w:shd w:val="clear" w:color="auto" w:fill="FFFFFF" w:themeFill="background1"/>
          <w:lang w:val="ro-MD" w:eastAsia="ru-RU"/>
        </w:rPr>
        <w:t xml:space="preserve"> </w:t>
      </w:r>
    </w:p>
    <w:p w14:paraId="1F7DB1AE" w14:textId="77777777" w:rsidR="005220D7" w:rsidRPr="007C1DFB" w:rsidRDefault="005220D7" w:rsidP="00450BB0">
      <w:pPr>
        <w:numPr>
          <w:ilvl w:val="0"/>
          <w:numId w:val="23"/>
        </w:numPr>
        <w:shd w:val="clear" w:color="auto" w:fill="FFFFFF" w:themeFill="background1"/>
        <w:tabs>
          <w:tab w:val="left" w:pos="284"/>
          <w:tab w:val="right" w:pos="9531"/>
        </w:tabs>
        <w:spacing w:before="120" w:line="360" w:lineRule="auto"/>
        <w:ind w:left="288" w:hanging="288"/>
        <w:jc w:val="both"/>
        <w:rPr>
          <w:b/>
          <w:noProof w:val="0"/>
          <w:sz w:val="22"/>
          <w:szCs w:val="22"/>
          <w:lang w:val="ro-MD" w:eastAsia="ru-RU"/>
        </w:rPr>
      </w:pPr>
      <w:r w:rsidRPr="007C1DFB">
        <w:rPr>
          <w:b/>
          <w:noProof w:val="0"/>
          <w:sz w:val="22"/>
          <w:szCs w:val="22"/>
          <w:lang w:val="ro-MD" w:eastAsia="ru-RU"/>
        </w:rPr>
        <w:t xml:space="preserve">Adresa de e-mail sau pagina web oficială de la care se va putea obține accesul la documentația de atribuire: </w:t>
      </w:r>
      <w:r w:rsidRPr="007C1DFB">
        <w:rPr>
          <w:b/>
          <w:i/>
          <w:noProof w:val="0"/>
          <w:sz w:val="22"/>
          <w:szCs w:val="22"/>
          <w:lang w:val="ro-MD" w:eastAsia="ru-RU"/>
        </w:rPr>
        <w:t>documentația de atribuire este anexată în cadrul procedurii în SIA RSAP</w:t>
      </w:r>
    </w:p>
    <w:p w14:paraId="34162B37" w14:textId="77777777" w:rsidR="005220D7" w:rsidRPr="007C1DFB" w:rsidRDefault="005220D7" w:rsidP="00450BB0">
      <w:pPr>
        <w:numPr>
          <w:ilvl w:val="0"/>
          <w:numId w:val="23"/>
        </w:numPr>
        <w:shd w:val="clear" w:color="auto" w:fill="FFFFFF" w:themeFill="background1"/>
        <w:tabs>
          <w:tab w:val="left" w:pos="284"/>
          <w:tab w:val="right" w:pos="9531"/>
        </w:tabs>
        <w:spacing w:before="120" w:line="360" w:lineRule="auto"/>
        <w:ind w:left="288" w:hanging="288"/>
        <w:rPr>
          <w:b/>
          <w:i/>
          <w:iCs/>
          <w:noProof w:val="0"/>
          <w:sz w:val="22"/>
          <w:szCs w:val="22"/>
          <w:lang w:val="ro-MD" w:eastAsia="ru-RU"/>
        </w:rPr>
      </w:pPr>
      <w:r w:rsidRPr="007C1DFB">
        <w:rPr>
          <w:b/>
          <w:noProof w:val="0"/>
          <w:sz w:val="22"/>
          <w:szCs w:val="22"/>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7C1DFB">
        <w:rPr>
          <w:b/>
          <w:i/>
          <w:iCs/>
          <w:noProof w:val="0"/>
          <w:sz w:val="22"/>
          <w:szCs w:val="22"/>
          <w:lang w:val="ro-MD" w:eastAsia="ru-RU"/>
        </w:rPr>
        <w:t>I.P. Direcția generală pentru administrarea clădirilor Guvernului RM, administrează patrimoniul de stat  transmis in gestiune</w:t>
      </w:r>
    </w:p>
    <w:p w14:paraId="4B18AC82" w14:textId="55BB6AD4" w:rsidR="00BE362C" w:rsidRPr="00FF430B" w:rsidRDefault="00BE362C" w:rsidP="00450BB0">
      <w:pPr>
        <w:numPr>
          <w:ilvl w:val="0"/>
          <w:numId w:val="23"/>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executarea următoarelor lucrări:</w:t>
      </w:r>
    </w:p>
    <w:tbl>
      <w:tblPr>
        <w:tblW w:w="10075" w:type="dxa"/>
        <w:tblInd w:w="-455" w:type="dxa"/>
        <w:tblLayout w:type="fixed"/>
        <w:tblLook w:val="04A0" w:firstRow="1" w:lastRow="0" w:firstColumn="1" w:lastColumn="0" w:noHBand="0" w:noVBand="1"/>
      </w:tblPr>
      <w:tblGrid>
        <w:gridCol w:w="537"/>
        <w:gridCol w:w="764"/>
        <w:gridCol w:w="3685"/>
        <w:gridCol w:w="1129"/>
        <w:gridCol w:w="1980"/>
        <w:gridCol w:w="1980"/>
      </w:tblGrid>
      <w:tr w:rsidR="005220D7" w:rsidRPr="00EC30C2" w14:paraId="5EA3946E" w14:textId="77777777" w:rsidTr="005220D7">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5220D7" w:rsidRPr="00FF430B" w:rsidRDefault="005220D7"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5220D7" w:rsidRPr="00FF430B" w:rsidRDefault="005220D7"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1F99E584" w:rsidR="005220D7" w:rsidRPr="00FF430B" w:rsidRDefault="005220D7" w:rsidP="005220D7">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Denumirea lucrări solicitate</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51D12978" w:rsidR="005220D7" w:rsidRPr="00FF430B" w:rsidRDefault="005220D7"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 Unitatea de măsură</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5220D7" w:rsidRPr="00FF430B" w:rsidRDefault="005220D7"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5220D7" w:rsidRPr="00FF430B" w:rsidRDefault="005220D7"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5220D7" w:rsidRPr="00EC30C2" w14:paraId="695490BD" w14:textId="77777777" w:rsidTr="005220D7">
        <w:trPr>
          <w:cantSplit/>
          <w:trHeight w:val="1134"/>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5220D7" w:rsidRPr="00FF430B" w:rsidRDefault="005220D7" w:rsidP="00BE362C">
            <w:pPr>
              <w:shd w:val="clear" w:color="auto" w:fill="FFFFFF" w:themeFill="background1"/>
              <w:spacing w:before="120"/>
              <w:jc w:val="center"/>
              <w:rPr>
                <w:noProof w:val="0"/>
                <w:sz w:val="20"/>
                <w:szCs w:val="20"/>
                <w:lang w:val="ro-MD" w:eastAsia="ru-RU"/>
              </w:rPr>
            </w:pPr>
          </w:p>
        </w:tc>
        <w:tc>
          <w:tcPr>
            <w:tcW w:w="76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2B96A61" w14:textId="13B7F581" w:rsidR="005220D7" w:rsidRPr="00FF430B" w:rsidRDefault="005220D7" w:rsidP="005220D7">
            <w:pPr>
              <w:shd w:val="clear" w:color="auto" w:fill="FFFFFF" w:themeFill="background1"/>
              <w:spacing w:before="120"/>
              <w:ind w:left="113" w:right="113"/>
              <w:jc w:val="center"/>
              <w:rPr>
                <w:noProof w:val="0"/>
                <w:sz w:val="20"/>
                <w:szCs w:val="20"/>
                <w:lang w:val="ro-MD" w:eastAsia="ru-RU"/>
              </w:rPr>
            </w:pPr>
            <w:r>
              <w:rPr>
                <w:noProof w:val="0"/>
                <w:sz w:val="20"/>
                <w:szCs w:val="20"/>
                <w:lang w:val="ro-MD" w:eastAsia="ru-RU"/>
              </w:rPr>
              <w:t>45200000-9</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14:paraId="799D927B" w14:textId="38787BBA" w:rsidR="005220D7" w:rsidRPr="00570827" w:rsidRDefault="005220D7" w:rsidP="005220D7">
            <w:pPr>
              <w:pStyle w:val="aff3"/>
              <w:rPr>
                <w:rFonts w:ascii="Times New Roman" w:hAnsi="Times New Roman" w:cs="Times New Roman"/>
                <w:b/>
                <w:sz w:val="24"/>
                <w:szCs w:val="24"/>
                <w:lang w:val="en-US" w:eastAsia="ru-RU"/>
              </w:rPr>
            </w:pPr>
            <w:r w:rsidRPr="00570827">
              <w:rPr>
                <w:rFonts w:ascii="Times New Roman" w:hAnsi="Times New Roman" w:cs="Times New Roman"/>
                <w:b/>
                <w:sz w:val="24"/>
                <w:szCs w:val="24"/>
                <w:lang w:val="en-US" w:eastAsia="ru-RU"/>
              </w:rPr>
              <w:t>Lotul 1</w:t>
            </w:r>
            <w:r>
              <w:rPr>
                <w:rFonts w:ascii="Times New Roman" w:hAnsi="Times New Roman" w:cs="Times New Roman"/>
                <w:b/>
                <w:sz w:val="24"/>
                <w:szCs w:val="24"/>
                <w:lang w:val="en-US" w:eastAsia="ru-RU"/>
              </w:rPr>
              <w:t xml:space="preserve"> Lucrări de instalare a sistemelor </w:t>
            </w:r>
            <w:r w:rsidRPr="00570827">
              <w:rPr>
                <w:rFonts w:ascii="Times New Roman" w:hAnsi="Times New Roman" w:cs="Times New Roman"/>
                <w:b/>
                <w:sz w:val="24"/>
                <w:szCs w:val="24"/>
                <w:lang w:val="en-US" w:eastAsia="ru-RU"/>
              </w:rPr>
              <w:t xml:space="preserve">de semnalizare </w:t>
            </w:r>
          </w:p>
          <w:p w14:paraId="2E32EB39" w14:textId="2EF756C1" w:rsidR="005220D7" w:rsidRPr="00C1689C" w:rsidRDefault="005220D7" w:rsidP="00C1689C">
            <w:pPr>
              <w:pStyle w:val="aff3"/>
              <w:jc w:val="center"/>
              <w:rPr>
                <w:rFonts w:ascii="Times New Roman" w:hAnsi="Times New Roman" w:cs="Times New Roman"/>
                <w:b/>
                <w:lang w:val="it-IT" w:eastAsia="ru-RU"/>
              </w:rPr>
            </w:pPr>
            <w:r w:rsidRPr="00570827">
              <w:rPr>
                <w:b/>
                <w:lang w:val="en-US" w:eastAsia="ru-RU"/>
              </w:rPr>
              <w:t xml:space="preserve">și avertizare la incendiu cladirii administrative </w:t>
            </w:r>
            <w:r w:rsidR="00C1689C">
              <w:rPr>
                <w:rFonts w:ascii="Times New Roman" w:hAnsi="Times New Roman" w:cs="Times New Roman"/>
                <w:b/>
                <w:lang w:val="ro-MD" w:eastAsia="ru-RU"/>
              </w:rPr>
              <w:t>din str. PMAN nr.1</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1F58E088" w:rsidR="005220D7" w:rsidRPr="005220D7" w:rsidRDefault="005220D7" w:rsidP="00BE362C">
            <w:pPr>
              <w:shd w:val="clear" w:color="auto" w:fill="FFFFFF" w:themeFill="background1"/>
              <w:spacing w:before="120"/>
              <w:jc w:val="center"/>
              <w:rPr>
                <w:noProof w:val="0"/>
                <w:lang w:val="ro-MD" w:eastAsia="ru-RU"/>
              </w:rPr>
            </w:pPr>
            <w:r w:rsidRPr="005220D7">
              <w:rPr>
                <w:noProof w:val="0"/>
                <w:lang w:val="ro-MD" w:eastAsia="ru-RU"/>
              </w:rPr>
              <w:t>1 buc</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F54149C" w:rsidR="005220D7" w:rsidRPr="00FF430B" w:rsidRDefault="005220D7" w:rsidP="00BE362C">
            <w:pPr>
              <w:shd w:val="clear" w:color="auto" w:fill="FFFFFF" w:themeFill="background1"/>
              <w:spacing w:before="120"/>
              <w:jc w:val="center"/>
              <w:rPr>
                <w:noProof w:val="0"/>
                <w:sz w:val="20"/>
                <w:szCs w:val="20"/>
                <w:lang w:val="ro-MD" w:eastAsia="ru-RU"/>
              </w:rPr>
            </w:pPr>
            <w:r>
              <w:rPr>
                <w:noProof w:val="0"/>
                <w:sz w:val="20"/>
                <w:szCs w:val="20"/>
                <w:lang w:val="ro-MD" w:eastAsia="ru-RU"/>
              </w:rPr>
              <w:t>În conformitate cu cerințele stipulate in caietul de sarcini si anuntul de participare</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E143C27" w14:textId="13716F9C" w:rsidR="005220D7" w:rsidRPr="005220D7" w:rsidRDefault="005220D7" w:rsidP="005220D7">
            <w:pPr>
              <w:shd w:val="clear" w:color="auto" w:fill="FFFFFF" w:themeFill="background1"/>
              <w:spacing w:before="120"/>
              <w:jc w:val="center"/>
              <w:rPr>
                <w:noProof w:val="0"/>
                <w:lang w:val="ro-MD" w:eastAsia="ru-RU"/>
              </w:rPr>
            </w:pPr>
            <w:r w:rsidRPr="005220D7">
              <w:rPr>
                <w:noProof w:val="0"/>
                <w:lang w:val="ro-MD" w:eastAsia="ru-RU"/>
              </w:rPr>
              <w:t>2 327 500.00</w:t>
            </w:r>
          </w:p>
        </w:tc>
      </w:tr>
      <w:tr w:rsidR="00BE362C" w:rsidRPr="00EC30C2" w14:paraId="4EC02ADB" w14:textId="77777777" w:rsidTr="001A1A16">
        <w:trPr>
          <w:trHeight w:val="397"/>
        </w:trPr>
        <w:tc>
          <w:tcPr>
            <w:tcW w:w="809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142E05D0" w:rsidR="00BE362C" w:rsidRPr="005220D7" w:rsidRDefault="005220D7" w:rsidP="00BE362C">
            <w:pPr>
              <w:shd w:val="clear" w:color="auto" w:fill="FFFFFF" w:themeFill="background1"/>
              <w:spacing w:before="120"/>
              <w:jc w:val="center"/>
              <w:rPr>
                <w:b/>
                <w:noProof w:val="0"/>
                <w:lang w:val="ro-MD" w:eastAsia="ru-RU"/>
              </w:rPr>
            </w:pPr>
            <w:r w:rsidRPr="005220D7">
              <w:rPr>
                <w:b/>
                <w:noProof w:val="0"/>
                <w:lang w:val="ro-MD" w:eastAsia="ru-RU"/>
              </w:rPr>
              <w:t>2 327 500.00</w:t>
            </w:r>
          </w:p>
        </w:tc>
      </w:tr>
    </w:tbl>
    <w:p w14:paraId="3D38E887" w14:textId="1AE11421" w:rsidR="004C499F" w:rsidRPr="00FF430B" w:rsidRDefault="00816026" w:rsidP="00450BB0">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w:t>
      </w:r>
      <w:r w:rsidR="005220D7">
        <w:rPr>
          <w:b/>
          <w:noProof w:val="0"/>
          <w:lang w:val="ro-MD" w:eastAsia="ru-RU"/>
        </w:rPr>
        <w:t xml:space="preserve"> nu</w:t>
      </w:r>
    </w:p>
    <w:p w14:paraId="4B3D5C22" w14:textId="77777777" w:rsidR="004C499F" w:rsidRPr="00FF430B" w:rsidRDefault="00BE362C" w:rsidP="00450BB0">
      <w:pPr>
        <w:numPr>
          <w:ilvl w:val="0"/>
          <w:numId w:val="23"/>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1E73316A" w14:textId="450EA309" w:rsidR="00BE362C" w:rsidRPr="00FF430B" w:rsidRDefault="00BE362C" w:rsidP="005220D7">
      <w:pPr>
        <w:shd w:val="clear" w:color="auto" w:fill="FFFFFF" w:themeFill="background1"/>
        <w:tabs>
          <w:tab w:val="right" w:pos="426"/>
        </w:tabs>
        <w:ind w:left="357"/>
        <w:rPr>
          <w:noProof w:val="0"/>
          <w:lang w:val="ro-MD" w:eastAsia="ru-RU"/>
        </w:rPr>
      </w:pPr>
      <w:r w:rsidRPr="00FF430B">
        <w:rPr>
          <w:b/>
          <w:noProof w:val="0"/>
          <w:lang w:val="ro-MD" w:eastAsia="ru-RU"/>
        </w:rPr>
        <w:t>oferta (se va selecta):</w:t>
      </w:r>
      <w:r w:rsidR="005220D7">
        <w:rPr>
          <w:b/>
          <w:noProof w:val="0"/>
          <w:lang w:val="ro-MD" w:eastAsia="ru-RU"/>
        </w:rPr>
        <w:t xml:space="preserve"> </w:t>
      </w:r>
      <w:r w:rsidRPr="00FF430B">
        <w:rPr>
          <w:noProof w:val="0"/>
          <w:lang w:val="ro-MD" w:eastAsia="ru-RU"/>
        </w:rPr>
        <w:t>Pentru un singur lot;</w:t>
      </w:r>
    </w:p>
    <w:p w14:paraId="2A05C8B7" w14:textId="5948A274" w:rsidR="00BE362C" w:rsidRPr="00FF430B" w:rsidRDefault="00BE362C" w:rsidP="00450BB0">
      <w:pPr>
        <w:numPr>
          <w:ilvl w:val="0"/>
          <w:numId w:val="23"/>
        </w:numPr>
        <w:shd w:val="clear" w:color="auto" w:fill="FFFFFF" w:themeFill="background1"/>
        <w:tabs>
          <w:tab w:val="right" w:pos="426"/>
        </w:tabs>
        <w:spacing w:before="120"/>
        <w:ind w:left="0" w:firstLine="0"/>
        <w:rPr>
          <w:noProof w:val="0"/>
          <w:sz w:val="20"/>
          <w:lang w:val="ro-MD" w:eastAsia="ru-RU"/>
        </w:rPr>
      </w:pPr>
      <w:r w:rsidRPr="00FF430B">
        <w:rPr>
          <w:b/>
          <w:noProof w:val="0"/>
          <w:lang w:val="ro-MD" w:eastAsia="ru-RU"/>
        </w:rPr>
        <w:t xml:space="preserve">Admiterea sau interzicerea ofertelor alternative: </w:t>
      </w:r>
      <w:r w:rsidR="005220D7">
        <w:rPr>
          <w:b/>
          <w:noProof w:val="0"/>
          <w:lang w:val="ro-MD" w:eastAsia="ru-RU"/>
        </w:rPr>
        <w:t>nu se admit</w:t>
      </w:r>
    </w:p>
    <w:p w14:paraId="3AF1E4BB" w14:textId="52B6D594" w:rsidR="00BE362C" w:rsidRPr="00FF430B" w:rsidRDefault="00BE362C" w:rsidP="00450BB0">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 xml:space="preserve">prestare/executare solicitați: </w:t>
      </w:r>
      <w:r w:rsidR="005220D7">
        <w:rPr>
          <w:b/>
          <w:noProof w:val="0"/>
          <w:lang w:val="ro-MD" w:eastAsia="ru-RU"/>
        </w:rPr>
        <w:t>60 zile</w:t>
      </w:r>
    </w:p>
    <w:p w14:paraId="6CE0A203" w14:textId="75302890" w:rsidR="00BE362C" w:rsidRPr="00FF430B" w:rsidRDefault="00BE362C" w:rsidP="00450BB0">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w:t>
      </w:r>
      <w:r w:rsidR="005220D7">
        <w:rPr>
          <w:b/>
          <w:noProof w:val="0"/>
          <w:lang w:val="ro-MD" w:eastAsia="ru-RU"/>
        </w:rPr>
        <w:t>31.12.2026</w:t>
      </w:r>
    </w:p>
    <w:p w14:paraId="1E84D953" w14:textId="1954C86B" w:rsidR="00BE362C" w:rsidRPr="00FF430B" w:rsidRDefault="00BE362C" w:rsidP="00450BB0">
      <w:pPr>
        <w:numPr>
          <w:ilvl w:val="0"/>
          <w:numId w:val="23"/>
        </w:numPr>
        <w:tabs>
          <w:tab w:val="right" w:pos="426"/>
        </w:tabs>
        <w:spacing w:before="120"/>
        <w:ind w:left="360"/>
        <w:rPr>
          <w:noProof w:val="0"/>
          <w:sz w:val="20"/>
          <w:lang w:val="ro-MD" w:eastAsia="ru-RU"/>
        </w:rPr>
      </w:pPr>
      <w:r w:rsidRPr="00FF430B">
        <w:rPr>
          <w:b/>
          <w:noProof w:val="0"/>
          <w:lang w:val="ro-MD" w:eastAsia="ru-RU"/>
        </w:rPr>
        <w:t xml:space="preserve">Contract de achiziție rezervat atelierelor protejate sau că acesta poate fi executat numai în cadrul unor programe de angajare protejată (după caz): </w:t>
      </w:r>
      <w:r w:rsidR="005220D7">
        <w:rPr>
          <w:b/>
          <w:noProof w:val="0"/>
          <w:lang w:val="ro-MD" w:eastAsia="ru-RU"/>
        </w:rPr>
        <w:t>nu</w:t>
      </w:r>
    </w:p>
    <w:p w14:paraId="6009234A" w14:textId="230919AE" w:rsidR="005220D7" w:rsidRPr="005220D7" w:rsidRDefault="00BE362C" w:rsidP="00450BB0">
      <w:pPr>
        <w:numPr>
          <w:ilvl w:val="0"/>
          <w:numId w:val="23"/>
        </w:numPr>
        <w:shd w:val="clear" w:color="auto" w:fill="FFFFFF" w:themeFill="background1"/>
        <w:tabs>
          <w:tab w:val="right" w:pos="426"/>
        </w:tabs>
        <w:spacing w:before="120"/>
        <w:ind w:left="360"/>
        <w:contextualSpacing/>
        <w:rPr>
          <w:noProof w:val="0"/>
          <w:sz w:val="20"/>
          <w:lang w:val="ro-MD" w:eastAsia="ru-RU"/>
        </w:rPr>
      </w:pPr>
      <w:r w:rsidRPr="005220D7">
        <w:rPr>
          <w:b/>
          <w:noProof w:val="0"/>
          <w:lang w:val="ro-MD" w:eastAsia="ru-RU"/>
        </w:rPr>
        <w:t xml:space="preserve">Prestarea serviciului este rezervată unei anumite profesii în temeiul unor </w:t>
      </w:r>
      <w:r w:rsidR="00A57290" w:rsidRPr="005220D7">
        <w:rPr>
          <w:b/>
          <w:noProof w:val="0"/>
          <w:lang w:val="ro-MD" w:eastAsia="ru-RU"/>
        </w:rPr>
        <w:t>legi</w:t>
      </w:r>
      <w:r w:rsidRPr="005220D7">
        <w:rPr>
          <w:b/>
          <w:noProof w:val="0"/>
          <w:lang w:val="ro-MD" w:eastAsia="ru-RU"/>
        </w:rPr>
        <w:t xml:space="preserve">sau al unor acte administrative (după caz): </w:t>
      </w:r>
      <w:r w:rsidR="00012FFC">
        <w:rPr>
          <w:b/>
          <w:noProof w:val="0"/>
          <w:lang w:val="ro-MD" w:eastAsia="ru-RU"/>
        </w:rPr>
        <w:t>nu</w:t>
      </w:r>
    </w:p>
    <w:p w14:paraId="225566E0" w14:textId="77777777" w:rsidR="00BE362C" w:rsidRPr="00FF430B" w:rsidRDefault="00BE362C" w:rsidP="00450BB0">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w:t>
      </w:r>
      <w:r w:rsidRPr="00FF430B">
        <w:rPr>
          <w:b/>
          <w:noProof w:val="0"/>
          <w:lang w:val="ro-MD" w:eastAsia="ru-RU"/>
        </w:rPr>
        <w:lastRenderedPageBreak/>
        <w:t xml:space="preserve">(nivelurile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704"/>
        <w:gridCol w:w="3638"/>
        <w:gridCol w:w="3526"/>
        <w:gridCol w:w="1618"/>
      </w:tblGrid>
      <w:tr w:rsidR="00BE362C" w:rsidRPr="00EC30C2" w14:paraId="55FCB16C" w14:textId="77777777" w:rsidTr="00012FFC">
        <w:tc>
          <w:tcPr>
            <w:tcW w:w="704"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638"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26"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18"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012FFC" w:rsidRPr="00EC30C2" w14:paraId="7BE02D7C" w14:textId="77777777" w:rsidTr="00012FFC">
        <w:trPr>
          <w:trHeight w:val="732"/>
        </w:trPr>
        <w:tc>
          <w:tcPr>
            <w:tcW w:w="704" w:type="dxa"/>
            <w:shd w:val="clear" w:color="auto" w:fill="auto"/>
          </w:tcPr>
          <w:p w14:paraId="5A2F5F10" w14:textId="77777777" w:rsidR="00012FFC" w:rsidRPr="00012FFC" w:rsidRDefault="00012FFC" w:rsidP="00450BB0">
            <w:pPr>
              <w:pStyle w:val="a"/>
              <w:numPr>
                <w:ilvl w:val="0"/>
                <w:numId w:val="37"/>
              </w:numPr>
              <w:shd w:val="clear" w:color="auto" w:fill="FFFFFF" w:themeFill="background1"/>
              <w:tabs>
                <w:tab w:val="left" w:pos="612"/>
              </w:tabs>
              <w:rPr>
                <w:iCs/>
                <w:lang w:val="ro-MD" w:eastAsia="ru-RU"/>
              </w:rPr>
            </w:pPr>
          </w:p>
        </w:tc>
        <w:tc>
          <w:tcPr>
            <w:tcW w:w="3638" w:type="dxa"/>
            <w:vAlign w:val="center"/>
          </w:tcPr>
          <w:p w14:paraId="665ED90E" w14:textId="0C0C0E82" w:rsidR="00012FFC" w:rsidRPr="00FF430B" w:rsidRDefault="00012FFC" w:rsidP="00012FFC">
            <w:pPr>
              <w:shd w:val="clear" w:color="auto" w:fill="FFFFFF" w:themeFill="background1"/>
              <w:tabs>
                <w:tab w:val="left" w:pos="612"/>
              </w:tabs>
              <w:rPr>
                <w:iCs/>
                <w:noProof w:val="0"/>
                <w:lang w:val="ro-MD" w:eastAsia="ru-RU"/>
              </w:rPr>
            </w:pPr>
            <w:r w:rsidRPr="009C19BC">
              <w:rPr>
                <w:rFonts w:eastAsia="SimSun"/>
                <w:iCs/>
                <w:sz w:val="22"/>
                <w:szCs w:val="22"/>
                <w:lang w:eastAsia="ru-RU"/>
              </w:rPr>
              <w:t>Cerere de participare.</w:t>
            </w:r>
          </w:p>
        </w:tc>
        <w:tc>
          <w:tcPr>
            <w:tcW w:w="3526" w:type="dxa"/>
            <w:vAlign w:val="center"/>
          </w:tcPr>
          <w:p w14:paraId="5FB9CBAB" w14:textId="459547A0" w:rsidR="00012FFC" w:rsidRPr="00FF430B" w:rsidRDefault="00012FFC" w:rsidP="00012FFC">
            <w:pPr>
              <w:shd w:val="clear" w:color="auto" w:fill="FFFFFF" w:themeFill="background1"/>
              <w:tabs>
                <w:tab w:val="left" w:pos="612"/>
              </w:tabs>
              <w:rPr>
                <w:iCs/>
                <w:noProof w:val="0"/>
                <w:lang w:val="ro-MD" w:eastAsia="ru-RU"/>
              </w:rPr>
            </w:pPr>
            <w:r>
              <w:rPr>
                <w:rFonts w:eastAsia="SimSun"/>
                <w:iCs/>
                <w:sz w:val="22"/>
                <w:szCs w:val="22"/>
                <w:lang w:eastAsia="ru-RU"/>
              </w:rPr>
              <w:t>Anexa nr.7 din Documentația</w:t>
            </w:r>
            <w:r w:rsidRPr="00E32704">
              <w:rPr>
                <w:rFonts w:eastAsia="SimSun"/>
                <w:iCs/>
                <w:sz w:val="22"/>
                <w:szCs w:val="22"/>
                <w:lang w:eastAsia="ru-RU"/>
              </w:rPr>
              <w:t xml:space="preserve"> standar</w:t>
            </w:r>
            <w:r>
              <w:rPr>
                <w:rFonts w:eastAsia="SimSun"/>
                <w:iCs/>
                <w:sz w:val="22"/>
                <w:szCs w:val="22"/>
                <w:lang w:eastAsia="ru-RU"/>
              </w:rPr>
              <w:t>d de lucrări,</w:t>
            </w:r>
            <w:r w:rsidRPr="00E32704">
              <w:rPr>
                <w:rFonts w:eastAsia="SimSun"/>
                <w:iCs/>
                <w:sz w:val="22"/>
                <w:szCs w:val="22"/>
                <w:lang w:eastAsia="ru-RU"/>
              </w:rPr>
              <w:t xml:space="preserve"> semnat</w:t>
            </w:r>
            <w:r>
              <w:rPr>
                <w:rFonts w:eastAsia="SimSun"/>
                <w:iCs/>
                <w:sz w:val="22"/>
                <w:szCs w:val="22"/>
                <w:lang w:eastAsia="ru-RU"/>
              </w:rPr>
              <w:t>ă prin semnătura</w:t>
            </w:r>
            <w:r w:rsidRPr="00E32704">
              <w:rPr>
                <w:rFonts w:eastAsia="SimSun"/>
                <w:iCs/>
                <w:sz w:val="22"/>
                <w:szCs w:val="22"/>
                <w:lang w:eastAsia="ru-RU"/>
              </w:rPr>
              <w:t xml:space="preserve"> electronic</w:t>
            </w:r>
            <w:r>
              <w:rPr>
                <w:rFonts w:eastAsia="SimSun"/>
                <w:iCs/>
                <w:sz w:val="22"/>
                <w:szCs w:val="22"/>
                <w:lang w:eastAsia="ru-RU"/>
              </w:rPr>
              <w:t>ă.</w:t>
            </w:r>
          </w:p>
        </w:tc>
        <w:tc>
          <w:tcPr>
            <w:tcW w:w="1618" w:type="dxa"/>
            <w:vAlign w:val="center"/>
          </w:tcPr>
          <w:p w14:paraId="0AE99A06" w14:textId="77777777" w:rsidR="00012FFC" w:rsidRDefault="00012FFC" w:rsidP="00012FFC">
            <w:pPr>
              <w:shd w:val="clear" w:color="auto" w:fill="FFFFFF" w:themeFill="background1"/>
              <w:tabs>
                <w:tab w:val="left" w:pos="612"/>
              </w:tabs>
              <w:jc w:val="center"/>
              <w:rPr>
                <w:iCs/>
                <w:noProof w:val="0"/>
                <w:sz w:val="20"/>
                <w:szCs w:val="20"/>
                <w:lang w:eastAsia="ru-RU"/>
              </w:rPr>
            </w:pPr>
          </w:p>
          <w:p w14:paraId="75C75A4D" w14:textId="3EC683F0" w:rsidR="00012FFC" w:rsidRPr="00FF430B" w:rsidRDefault="00012FFC" w:rsidP="00012FFC">
            <w:pPr>
              <w:shd w:val="clear" w:color="auto" w:fill="FFFFFF" w:themeFill="background1"/>
              <w:tabs>
                <w:tab w:val="left" w:pos="612"/>
              </w:tabs>
              <w:rPr>
                <w:iCs/>
                <w:noProof w:val="0"/>
                <w:lang w:val="ro-MD" w:eastAsia="ru-RU"/>
              </w:rPr>
            </w:pPr>
            <w:r w:rsidRPr="009E513A">
              <w:rPr>
                <w:iCs/>
                <w:noProof w:val="0"/>
                <w:sz w:val="20"/>
                <w:szCs w:val="20"/>
                <w:lang w:val="ro-MD" w:eastAsia="ru-RU"/>
              </w:rPr>
              <w:t>Obligatoriu</w:t>
            </w:r>
          </w:p>
        </w:tc>
      </w:tr>
      <w:tr w:rsidR="00012FFC" w:rsidRPr="00EC30C2" w14:paraId="5162E1AE" w14:textId="77777777" w:rsidTr="000F2928">
        <w:tc>
          <w:tcPr>
            <w:tcW w:w="704" w:type="dxa"/>
            <w:shd w:val="clear" w:color="auto" w:fill="auto"/>
          </w:tcPr>
          <w:p w14:paraId="1B1552EA" w14:textId="77777777" w:rsidR="00012FFC" w:rsidRPr="00012FFC" w:rsidRDefault="00012FFC" w:rsidP="00450BB0">
            <w:pPr>
              <w:pStyle w:val="a"/>
              <w:numPr>
                <w:ilvl w:val="0"/>
                <w:numId w:val="37"/>
              </w:numPr>
              <w:shd w:val="clear" w:color="auto" w:fill="FFFFFF" w:themeFill="background1"/>
              <w:tabs>
                <w:tab w:val="left" w:pos="612"/>
              </w:tabs>
              <w:rPr>
                <w:iCs/>
                <w:lang w:val="ro-MD" w:eastAsia="ru-RU"/>
              </w:rPr>
            </w:pPr>
          </w:p>
        </w:tc>
        <w:tc>
          <w:tcPr>
            <w:tcW w:w="3638" w:type="dxa"/>
            <w:vAlign w:val="center"/>
          </w:tcPr>
          <w:p w14:paraId="1C1AAB2F" w14:textId="60C06B06" w:rsidR="00012FFC" w:rsidRPr="00FF430B" w:rsidRDefault="00012FFC" w:rsidP="00012FFC">
            <w:pPr>
              <w:shd w:val="clear" w:color="auto" w:fill="FFFFFF" w:themeFill="background1"/>
              <w:tabs>
                <w:tab w:val="left" w:pos="612"/>
              </w:tabs>
              <w:rPr>
                <w:iCs/>
                <w:noProof w:val="0"/>
                <w:lang w:val="ro-MD" w:eastAsia="ru-RU"/>
              </w:rPr>
            </w:pPr>
            <w:r w:rsidRPr="009C19BC">
              <w:rPr>
                <w:rFonts w:eastAsia="SimSun"/>
                <w:iCs/>
                <w:sz w:val="22"/>
                <w:szCs w:val="22"/>
                <w:lang w:eastAsia="ru-RU"/>
              </w:rPr>
              <w:t>Oferta (inclusiv Devizele Formularele F3, F5, F7  )</w:t>
            </w:r>
          </w:p>
        </w:tc>
        <w:tc>
          <w:tcPr>
            <w:tcW w:w="3526" w:type="dxa"/>
            <w:vAlign w:val="center"/>
          </w:tcPr>
          <w:p w14:paraId="4625EB30" w14:textId="50D6A10B" w:rsidR="00012FFC" w:rsidRPr="00FF430B" w:rsidRDefault="00012FFC" w:rsidP="00012FFC">
            <w:pPr>
              <w:shd w:val="clear" w:color="auto" w:fill="FFFFFF" w:themeFill="background1"/>
              <w:tabs>
                <w:tab w:val="left" w:pos="612"/>
              </w:tabs>
              <w:rPr>
                <w:iCs/>
                <w:noProof w:val="0"/>
                <w:lang w:val="ro-MD" w:eastAsia="ru-RU"/>
              </w:rPr>
            </w:pPr>
            <w:r>
              <w:rPr>
                <w:rFonts w:eastAsia="SimSun"/>
                <w:iCs/>
                <w:sz w:val="22"/>
                <w:szCs w:val="22"/>
                <w:lang w:eastAsia="ru-RU"/>
              </w:rPr>
              <w:t>Formularele</w:t>
            </w:r>
            <w:r w:rsidRPr="00E32704">
              <w:rPr>
                <w:rFonts w:eastAsia="SimSun"/>
                <w:iCs/>
                <w:sz w:val="22"/>
                <w:szCs w:val="22"/>
                <w:lang w:eastAsia="ru-RU"/>
              </w:rPr>
              <w:t xml:space="preserve"> </w:t>
            </w:r>
            <w:r>
              <w:rPr>
                <w:rFonts w:eastAsia="SimSun"/>
                <w:iCs/>
                <w:sz w:val="22"/>
                <w:szCs w:val="22"/>
                <w:lang w:eastAsia="ru-RU"/>
              </w:rPr>
              <w:t>F</w:t>
            </w:r>
            <w:r w:rsidRPr="00E32704">
              <w:rPr>
                <w:rFonts w:eastAsia="SimSun"/>
                <w:iCs/>
                <w:sz w:val="22"/>
                <w:szCs w:val="22"/>
                <w:lang w:eastAsia="ru-RU"/>
              </w:rPr>
              <w:t>3,</w:t>
            </w:r>
            <w:r>
              <w:rPr>
                <w:rFonts w:eastAsia="SimSun"/>
                <w:iCs/>
                <w:sz w:val="22"/>
                <w:szCs w:val="22"/>
                <w:lang w:eastAsia="ru-RU"/>
              </w:rPr>
              <w:t xml:space="preserve"> F</w:t>
            </w:r>
            <w:r w:rsidRPr="00E32704">
              <w:rPr>
                <w:rFonts w:eastAsia="SimSun"/>
                <w:iCs/>
                <w:sz w:val="22"/>
                <w:szCs w:val="22"/>
                <w:lang w:eastAsia="ru-RU"/>
              </w:rPr>
              <w:t>5,</w:t>
            </w:r>
            <w:r>
              <w:rPr>
                <w:rFonts w:eastAsia="SimSun"/>
                <w:iCs/>
                <w:sz w:val="22"/>
                <w:szCs w:val="22"/>
                <w:lang w:eastAsia="ru-RU"/>
              </w:rPr>
              <w:t xml:space="preserve"> F7 </w:t>
            </w:r>
            <w:r w:rsidRPr="00E32704">
              <w:rPr>
                <w:rFonts w:eastAsia="SimSun"/>
                <w:iCs/>
                <w:sz w:val="22"/>
                <w:szCs w:val="22"/>
                <w:lang w:eastAsia="ru-RU"/>
              </w:rPr>
              <w:t xml:space="preserve"> semnat</w:t>
            </w:r>
            <w:r>
              <w:rPr>
                <w:rFonts w:eastAsia="SimSun"/>
                <w:iCs/>
                <w:sz w:val="22"/>
                <w:szCs w:val="22"/>
                <w:lang w:eastAsia="ru-RU"/>
              </w:rPr>
              <w:t>e prin semnătura</w:t>
            </w:r>
            <w:r w:rsidRPr="00E32704">
              <w:rPr>
                <w:rFonts w:eastAsia="SimSun"/>
                <w:iCs/>
                <w:sz w:val="22"/>
                <w:szCs w:val="22"/>
                <w:lang w:eastAsia="ru-RU"/>
              </w:rPr>
              <w:t xml:space="preserve"> electronic</w:t>
            </w:r>
            <w:r>
              <w:rPr>
                <w:rFonts w:eastAsia="SimSun"/>
                <w:iCs/>
                <w:sz w:val="22"/>
                <w:szCs w:val="22"/>
                <w:lang w:eastAsia="ru-RU"/>
              </w:rPr>
              <w:t>ă.</w:t>
            </w:r>
          </w:p>
        </w:tc>
        <w:tc>
          <w:tcPr>
            <w:tcW w:w="1618" w:type="dxa"/>
            <w:vAlign w:val="center"/>
          </w:tcPr>
          <w:p w14:paraId="37BC645C" w14:textId="54ECF0FF" w:rsidR="00012FFC" w:rsidRPr="00FF430B" w:rsidRDefault="00012FFC" w:rsidP="00012FFC">
            <w:pPr>
              <w:shd w:val="clear" w:color="auto" w:fill="FFFFFF" w:themeFill="background1"/>
              <w:tabs>
                <w:tab w:val="left" w:pos="612"/>
              </w:tabs>
              <w:rPr>
                <w:iCs/>
                <w:noProof w:val="0"/>
                <w:lang w:val="ro-MD" w:eastAsia="ru-RU"/>
              </w:rPr>
            </w:pPr>
            <w:r w:rsidRPr="007825D7">
              <w:rPr>
                <w:iCs/>
                <w:noProof w:val="0"/>
                <w:sz w:val="20"/>
                <w:szCs w:val="20"/>
                <w:lang w:val="ro-MD" w:eastAsia="ru-RU"/>
              </w:rPr>
              <w:t>Obligatoriu</w:t>
            </w:r>
          </w:p>
        </w:tc>
      </w:tr>
      <w:tr w:rsidR="00012FFC" w:rsidRPr="00EC30C2" w14:paraId="38D2FB89" w14:textId="77777777" w:rsidTr="000F2928">
        <w:tc>
          <w:tcPr>
            <w:tcW w:w="704" w:type="dxa"/>
            <w:shd w:val="clear" w:color="auto" w:fill="auto"/>
          </w:tcPr>
          <w:p w14:paraId="49DA23F2" w14:textId="77777777" w:rsidR="00012FFC" w:rsidRPr="00012FFC" w:rsidRDefault="00012FFC" w:rsidP="00450BB0">
            <w:pPr>
              <w:pStyle w:val="a"/>
              <w:numPr>
                <w:ilvl w:val="0"/>
                <w:numId w:val="37"/>
              </w:numPr>
              <w:shd w:val="clear" w:color="auto" w:fill="FFFFFF" w:themeFill="background1"/>
              <w:tabs>
                <w:tab w:val="left" w:pos="612"/>
              </w:tabs>
              <w:rPr>
                <w:iCs/>
                <w:lang w:val="ro-MD" w:eastAsia="ru-RU"/>
              </w:rPr>
            </w:pPr>
          </w:p>
        </w:tc>
        <w:tc>
          <w:tcPr>
            <w:tcW w:w="3638" w:type="dxa"/>
            <w:vAlign w:val="center"/>
          </w:tcPr>
          <w:p w14:paraId="50A1C8FD" w14:textId="20E643DA" w:rsidR="00012FFC" w:rsidRPr="00FF430B" w:rsidRDefault="00012FFC" w:rsidP="00012FFC">
            <w:pPr>
              <w:shd w:val="clear" w:color="auto" w:fill="FFFFFF" w:themeFill="background1"/>
              <w:tabs>
                <w:tab w:val="left" w:pos="612"/>
              </w:tabs>
              <w:rPr>
                <w:iCs/>
                <w:noProof w:val="0"/>
                <w:lang w:val="ro-MD" w:eastAsia="ru-RU"/>
              </w:rPr>
            </w:pPr>
            <w:r w:rsidRPr="009C19BC">
              <w:rPr>
                <w:rFonts w:eastAsia="SimSun"/>
                <w:iCs/>
                <w:sz w:val="22"/>
                <w:szCs w:val="22"/>
                <w:lang w:eastAsia="ru-RU"/>
              </w:rPr>
              <w:t>Declarație privind valabilitatea ofertei.</w:t>
            </w:r>
          </w:p>
        </w:tc>
        <w:tc>
          <w:tcPr>
            <w:tcW w:w="3526" w:type="dxa"/>
            <w:vAlign w:val="center"/>
          </w:tcPr>
          <w:p w14:paraId="69A87616" w14:textId="3CC5B42C" w:rsidR="00012FFC" w:rsidRPr="00FF430B" w:rsidRDefault="00012FFC" w:rsidP="00012FFC">
            <w:pPr>
              <w:shd w:val="clear" w:color="auto" w:fill="FFFFFF" w:themeFill="background1"/>
              <w:tabs>
                <w:tab w:val="left" w:pos="612"/>
              </w:tabs>
              <w:rPr>
                <w:iCs/>
                <w:noProof w:val="0"/>
                <w:lang w:val="ro-MD" w:eastAsia="ru-RU"/>
              </w:rPr>
            </w:pPr>
            <w:r>
              <w:rPr>
                <w:rFonts w:eastAsia="SimSun"/>
                <w:iCs/>
                <w:sz w:val="22"/>
                <w:szCs w:val="22"/>
                <w:lang w:eastAsia="ru-RU"/>
              </w:rPr>
              <w:t>Anexa nr.8 din Documentația</w:t>
            </w:r>
            <w:r w:rsidRPr="00E32704">
              <w:rPr>
                <w:rFonts w:eastAsia="SimSun"/>
                <w:iCs/>
                <w:sz w:val="22"/>
                <w:szCs w:val="22"/>
                <w:lang w:eastAsia="ru-RU"/>
              </w:rPr>
              <w:t xml:space="preserve"> standar</w:t>
            </w:r>
            <w:r>
              <w:rPr>
                <w:rFonts w:eastAsia="SimSun"/>
                <w:iCs/>
                <w:sz w:val="22"/>
                <w:szCs w:val="22"/>
                <w:lang w:eastAsia="ru-RU"/>
              </w:rPr>
              <w:t>d de lucrări,</w:t>
            </w:r>
            <w:r w:rsidRPr="00E32704">
              <w:rPr>
                <w:rFonts w:eastAsia="SimSun"/>
                <w:iCs/>
                <w:sz w:val="22"/>
                <w:szCs w:val="22"/>
                <w:lang w:eastAsia="ru-RU"/>
              </w:rPr>
              <w:t xml:space="preserve"> semnat</w:t>
            </w:r>
            <w:r>
              <w:rPr>
                <w:rFonts w:eastAsia="SimSun"/>
                <w:iCs/>
                <w:sz w:val="22"/>
                <w:szCs w:val="22"/>
                <w:lang w:eastAsia="ru-RU"/>
              </w:rPr>
              <w:t>ă prin semnătura</w:t>
            </w:r>
            <w:r w:rsidRPr="00E32704">
              <w:rPr>
                <w:rFonts w:eastAsia="SimSun"/>
                <w:iCs/>
                <w:sz w:val="22"/>
                <w:szCs w:val="22"/>
                <w:lang w:eastAsia="ru-RU"/>
              </w:rPr>
              <w:t xml:space="preserve"> electronic</w:t>
            </w:r>
            <w:r>
              <w:rPr>
                <w:rFonts w:eastAsia="SimSun"/>
                <w:iCs/>
                <w:sz w:val="22"/>
                <w:szCs w:val="22"/>
                <w:lang w:eastAsia="ru-RU"/>
              </w:rPr>
              <w:t>ă.</w:t>
            </w:r>
          </w:p>
        </w:tc>
        <w:tc>
          <w:tcPr>
            <w:tcW w:w="1618" w:type="dxa"/>
            <w:vAlign w:val="center"/>
          </w:tcPr>
          <w:p w14:paraId="7EC72492" w14:textId="079DDBBF" w:rsidR="00012FFC" w:rsidRPr="00FF430B" w:rsidRDefault="00012FFC" w:rsidP="00012FFC">
            <w:pPr>
              <w:shd w:val="clear" w:color="auto" w:fill="FFFFFF" w:themeFill="background1"/>
              <w:tabs>
                <w:tab w:val="left" w:pos="612"/>
              </w:tabs>
              <w:rPr>
                <w:iCs/>
                <w:noProof w:val="0"/>
                <w:lang w:val="ro-MD" w:eastAsia="ru-RU"/>
              </w:rPr>
            </w:pPr>
            <w:r w:rsidRPr="007825D7">
              <w:rPr>
                <w:iCs/>
                <w:noProof w:val="0"/>
                <w:sz w:val="20"/>
                <w:szCs w:val="20"/>
                <w:lang w:val="ro-MD" w:eastAsia="ru-RU"/>
              </w:rPr>
              <w:t>Obligatoriu</w:t>
            </w:r>
          </w:p>
        </w:tc>
      </w:tr>
      <w:tr w:rsidR="00012FFC" w:rsidRPr="00EC30C2" w14:paraId="676D51A4" w14:textId="77777777" w:rsidTr="000F2928">
        <w:tc>
          <w:tcPr>
            <w:tcW w:w="704" w:type="dxa"/>
            <w:shd w:val="clear" w:color="auto" w:fill="auto"/>
          </w:tcPr>
          <w:p w14:paraId="0367DC85" w14:textId="77777777" w:rsidR="00012FFC" w:rsidRPr="00012FFC" w:rsidRDefault="00012FFC" w:rsidP="00450BB0">
            <w:pPr>
              <w:pStyle w:val="a"/>
              <w:numPr>
                <w:ilvl w:val="0"/>
                <w:numId w:val="37"/>
              </w:numPr>
              <w:shd w:val="clear" w:color="auto" w:fill="FFFFFF" w:themeFill="background1"/>
              <w:tabs>
                <w:tab w:val="left" w:pos="612"/>
              </w:tabs>
              <w:rPr>
                <w:iCs/>
                <w:lang w:val="ro-MD" w:eastAsia="ru-RU"/>
              </w:rPr>
            </w:pPr>
          </w:p>
        </w:tc>
        <w:tc>
          <w:tcPr>
            <w:tcW w:w="3638" w:type="dxa"/>
            <w:vAlign w:val="center"/>
          </w:tcPr>
          <w:p w14:paraId="428387E0" w14:textId="4E03E71B" w:rsidR="00012FFC" w:rsidRPr="00FF430B" w:rsidRDefault="00012FFC" w:rsidP="00012FFC">
            <w:pPr>
              <w:shd w:val="clear" w:color="auto" w:fill="FFFFFF" w:themeFill="background1"/>
              <w:tabs>
                <w:tab w:val="left" w:pos="612"/>
              </w:tabs>
              <w:rPr>
                <w:iCs/>
                <w:noProof w:val="0"/>
                <w:lang w:val="ro-MD" w:eastAsia="ru-RU"/>
              </w:rPr>
            </w:pPr>
            <w:r w:rsidRPr="009C19BC">
              <w:rPr>
                <w:rFonts w:eastAsia="SimSun"/>
                <w:iCs/>
                <w:sz w:val="22"/>
                <w:szCs w:val="22"/>
                <w:lang w:eastAsia="ru-RU"/>
              </w:rPr>
              <w:t>DUAE</w:t>
            </w:r>
          </w:p>
        </w:tc>
        <w:tc>
          <w:tcPr>
            <w:tcW w:w="3526" w:type="dxa"/>
            <w:vAlign w:val="center"/>
          </w:tcPr>
          <w:p w14:paraId="4B006F02" w14:textId="06C5E3E8" w:rsidR="00012FFC" w:rsidRPr="00FF430B" w:rsidRDefault="00012FFC" w:rsidP="00012FFC">
            <w:pPr>
              <w:shd w:val="clear" w:color="auto" w:fill="FFFFFF" w:themeFill="background1"/>
              <w:tabs>
                <w:tab w:val="left" w:pos="612"/>
              </w:tabs>
              <w:rPr>
                <w:iCs/>
                <w:noProof w:val="0"/>
                <w:lang w:val="ro-MD" w:eastAsia="ru-RU"/>
              </w:rPr>
            </w:pPr>
            <w:r>
              <w:rPr>
                <w:rFonts w:eastAsia="SimSun"/>
                <w:iCs/>
                <w:sz w:val="22"/>
                <w:szCs w:val="22"/>
                <w:lang w:eastAsia="ru-RU"/>
              </w:rPr>
              <w:t>Completat și</w:t>
            </w:r>
            <w:r w:rsidRPr="00E32704">
              <w:rPr>
                <w:rFonts w:eastAsia="SimSun"/>
                <w:iCs/>
                <w:sz w:val="22"/>
                <w:szCs w:val="22"/>
                <w:lang w:eastAsia="ru-RU"/>
              </w:rPr>
              <w:t xml:space="preserve"> semnat</w:t>
            </w:r>
            <w:r>
              <w:rPr>
                <w:rFonts w:eastAsia="SimSun"/>
                <w:iCs/>
                <w:sz w:val="22"/>
                <w:szCs w:val="22"/>
                <w:lang w:eastAsia="ru-RU"/>
              </w:rPr>
              <w:t xml:space="preserve"> prin semnătura</w:t>
            </w:r>
            <w:r w:rsidRPr="00E32704">
              <w:rPr>
                <w:rFonts w:eastAsia="SimSun"/>
                <w:iCs/>
                <w:sz w:val="22"/>
                <w:szCs w:val="22"/>
                <w:lang w:eastAsia="ru-RU"/>
              </w:rPr>
              <w:t xml:space="preserve"> electronic</w:t>
            </w:r>
            <w:r>
              <w:rPr>
                <w:rFonts w:eastAsia="SimSun"/>
                <w:iCs/>
                <w:sz w:val="22"/>
                <w:szCs w:val="22"/>
                <w:lang w:eastAsia="ru-RU"/>
              </w:rPr>
              <w:t>ă.</w:t>
            </w:r>
          </w:p>
        </w:tc>
        <w:tc>
          <w:tcPr>
            <w:tcW w:w="1618" w:type="dxa"/>
            <w:vAlign w:val="center"/>
          </w:tcPr>
          <w:p w14:paraId="6AAF701F" w14:textId="70C500BD" w:rsidR="00012FFC" w:rsidRPr="00FF430B" w:rsidRDefault="00012FFC" w:rsidP="00012FFC">
            <w:pPr>
              <w:shd w:val="clear" w:color="auto" w:fill="FFFFFF" w:themeFill="background1"/>
              <w:tabs>
                <w:tab w:val="left" w:pos="612"/>
              </w:tabs>
              <w:rPr>
                <w:iCs/>
                <w:noProof w:val="0"/>
                <w:lang w:val="ro-MD" w:eastAsia="ru-RU"/>
              </w:rPr>
            </w:pPr>
            <w:r w:rsidRPr="007825D7">
              <w:rPr>
                <w:iCs/>
                <w:noProof w:val="0"/>
                <w:sz w:val="20"/>
                <w:szCs w:val="20"/>
                <w:lang w:val="ro-MD" w:eastAsia="ru-RU"/>
              </w:rPr>
              <w:t>Obligatoriu</w:t>
            </w:r>
          </w:p>
        </w:tc>
      </w:tr>
      <w:tr w:rsidR="00012FFC" w:rsidRPr="00EC30C2" w14:paraId="72C42DC0" w14:textId="77777777" w:rsidTr="000F2928">
        <w:tc>
          <w:tcPr>
            <w:tcW w:w="704" w:type="dxa"/>
            <w:shd w:val="clear" w:color="auto" w:fill="auto"/>
          </w:tcPr>
          <w:p w14:paraId="776F3FF5" w14:textId="77777777" w:rsidR="00012FFC" w:rsidRPr="00012FFC" w:rsidRDefault="00012FFC" w:rsidP="00450BB0">
            <w:pPr>
              <w:pStyle w:val="a"/>
              <w:numPr>
                <w:ilvl w:val="0"/>
                <w:numId w:val="37"/>
              </w:numPr>
              <w:shd w:val="clear" w:color="auto" w:fill="FFFFFF" w:themeFill="background1"/>
              <w:tabs>
                <w:tab w:val="left" w:pos="612"/>
              </w:tabs>
              <w:rPr>
                <w:iCs/>
                <w:lang w:val="ro-MD" w:eastAsia="ru-RU"/>
              </w:rPr>
            </w:pPr>
          </w:p>
        </w:tc>
        <w:tc>
          <w:tcPr>
            <w:tcW w:w="3638" w:type="dxa"/>
            <w:vAlign w:val="center"/>
          </w:tcPr>
          <w:p w14:paraId="50BA3B1C" w14:textId="77777777" w:rsidR="00012FFC" w:rsidRPr="009C19BC" w:rsidRDefault="00012FFC" w:rsidP="00012FFC">
            <w:pPr>
              <w:shd w:val="clear" w:color="auto" w:fill="FFFFFF" w:themeFill="background1"/>
              <w:tabs>
                <w:tab w:val="left" w:pos="612"/>
              </w:tabs>
              <w:rPr>
                <w:sz w:val="22"/>
                <w:szCs w:val="22"/>
                <w:lang w:val="ro-MD"/>
              </w:rPr>
            </w:pPr>
            <w:r w:rsidRPr="009C19BC">
              <w:rPr>
                <w:iCs/>
                <w:noProof w:val="0"/>
                <w:sz w:val="22"/>
                <w:szCs w:val="22"/>
                <w:lang w:val="ro-MD" w:eastAsia="ru-RU"/>
              </w:rPr>
              <w:t xml:space="preserve">Garanție bancară pentru ofertă, în cuantum de </w:t>
            </w:r>
            <w:r w:rsidRPr="009C19BC">
              <w:rPr>
                <w:iCs/>
                <w:noProof w:val="0"/>
                <w:sz w:val="22"/>
                <w:szCs w:val="22"/>
                <w:lang w:eastAsia="ru-RU"/>
              </w:rPr>
              <w:t>2</w:t>
            </w:r>
            <w:r w:rsidRPr="009C19BC">
              <w:rPr>
                <w:iCs/>
                <w:noProof w:val="0"/>
                <w:sz w:val="22"/>
                <w:szCs w:val="22"/>
                <w:lang w:val="ro-MD" w:eastAsia="ru-RU"/>
              </w:rPr>
              <w:t>%</w:t>
            </w:r>
            <w:r w:rsidRPr="009C19BC">
              <w:rPr>
                <w:iCs/>
                <w:noProof w:val="0"/>
                <w:sz w:val="22"/>
                <w:szCs w:val="22"/>
                <w:lang w:eastAsia="ru-RU"/>
              </w:rPr>
              <w:t>.</w:t>
            </w:r>
            <w:r w:rsidRPr="009C19BC">
              <w:rPr>
                <w:sz w:val="22"/>
                <w:szCs w:val="22"/>
                <w:lang w:val="ro-MD"/>
              </w:rPr>
              <w:t xml:space="preserve"> </w:t>
            </w:r>
            <w:r>
              <w:rPr>
                <w:sz w:val="22"/>
                <w:szCs w:val="22"/>
                <w:lang w:val="ro-MD"/>
              </w:rPr>
              <w:t xml:space="preserve"> </w:t>
            </w:r>
            <w:r w:rsidRPr="009C19BC">
              <w:rPr>
                <w:sz w:val="22"/>
                <w:szCs w:val="22"/>
              </w:rPr>
              <w:t>G</w:t>
            </w:r>
            <w:r w:rsidRPr="009C19BC">
              <w:rPr>
                <w:sz w:val="22"/>
                <w:szCs w:val="22"/>
                <w:lang w:val="ro-MD"/>
              </w:rPr>
              <w:t xml:space="preserve">aranția </w:t>
            </w:r>
            <w:r>
              <w:rPr>
                <w:sz w:val="22"/>
                <w:szCs w:val="22"/>
                <w:lang w:val="ro-MD"/>
              </w:rPr>
              <w:t xml:space="preserve">bancara sau </w:t>
            </w:r>
            <w:r w:rsidRPr="009C19BC">
              <w:rPr>
                <w:sz w:val="22"/>
                <w:szCs w:val="22"/>
                <w:lang w:val="ro-MD"/>
              </w:rPr>
              <w:t xml:space="preserve"> рrin transfer la contul autoritații contractante, соnfоrm următоаrеlоr date bаnсаrе:</w:t>
            </w:r>
            <w:r>
              <w:rPr>
                <w:sz w:val="22"/>
                <w:szCs w:val="22"/>
                <w:lang w:val="ro-MD"/>
              </w:rPr>
              <w:t xml:space="preserve"> </w:t>
            </w:r>
            <w:r w:rsidRPr="009C19BC">
              <w:rPr>
                <w:sz w:val="22"/>
                <w:szCs w:val="22"/>
                <w:lang w:val="ro-MD"/>
              </w:rPr>
              <w:t>DIR GEN ADM CLAD GUVER RM</w:t>
            </w:r>
            <w:r>
              <w:rPr>
                <w:sz w:val="22"/>
                <w:szCs w:val="22"/>
                <w:lang w:val="ro-MD"/>
              </w:rPr>
              <w:t xml:space="preserve"> </w:t>
            </w:r>
            <w:r w:rsidRPr="009C19BC">
              <w:rPr>
                <w:sz w:val="22"/>
                <w:szCs w:val="22"/>
                <w:lang w:val="ro-MD"/>
              </w:rPr>
              <w:t>MD-2012,</w:t>
            </w:r>
            <w:r>
              <w:rPr>
                <w:sz w:val="22"/>
                <w:szCs w:val="22"/>
                <w:lang w:val="ro-MD"/>
              </w:rPr>
              <w:t xml:space="preserve"> </w:t>
            </w:r>
            <w:r w:rsidRPr="009C19BC">
              <w:rPr>
                <w:sz w:val="22"/>
                <w:szCs w:val="22"/>
                <w:lang w:val="ro-MD"/>
              </w:rPr>
              <w:t xml:space="preserve"> mun.</w:t>
            </w:r>
            <w:r>
              <w:rPr>
                <w:sz w:val="22"/>
                <w:szCs w:val="22"/>
                <w:lang w:val="ro-MD"/>
              </w:rPr>
              <w:t xml:space="preserve"> </w:t>
            </w:r>
            <w:r w:rsidRPr="009C19BC">
              <w:rPr>
                <w:sz w:val="22"/>
                <w:szCs w:val="22"/>
                <w:lang w:val="ro-MD"/>
              </w:rPr>
              <w:t xml:space="preserve">Chișinău, </w:t>
            </w:r>
            <w:r w:rsidRPr="009C19BC">
              <w:rPr>
                <w:sz w:val="22"/>
                <w:szCs w:val="22"/>
              </w:rPr>
              <w:t xml:space="preserve"> </w:t>
            </w:r>
            <w:r w:rsidRPr="009C19BC">
              <w:rPr>
                <w:sz w:val="22"/>
                <w:szCs w:val="22"/>
                <w:lang w:val="ro-MD"/>
              </w:rPr>
              <w:t>P</w:t>
            </w:r>
            <w:r w:rsidRPr="009C19BC">
              <w:rPr>
                <w:sz w:val="22"/>
                <w:szCs w:val="22"/>
              </w:rPr>
              <w:t>iața Marii Adunări Naționale</w:t>
            </w:r>
            <w:r w:rsidRPr="009C19BC">
              <w:rPr>
                <w:sz w:val="22"/>
                <w:szCs w:val="22"/>
                <w:lang w:val="ro-MD"/>
              </w:rPr>
              <w:t>, nr.1</w:t>
            </w:r>
            <w:r>
              <w:rPr>
                <w:sz w:val="22"/>
                <w:szCs w:val="22"/>
                <w:lang w:val="ro-MD"/>
              </w:rPr>
              <w:t xml:space="preserve"> </w:t>
            </w:r>
            <w:r w:rsidRPr="009C19BC">
              <w:rPr>
                <w:sz w:val="22"/>
                <w:szCs w:val="22"/>
                <w:lang w:val="ro-MD"/>
              </w:rPr>
              <w:t>IBAN: MD12TRPCAA518410А00604АА</w:t>
            </w:r>
          </w:p>
          <w:p w14:paraId="01F592F1" w14:textId="137A831B" w:rsidR="00012FFC" w:rsidRPr="00FF430B" w:rsidRDefault="00012FFC" w:rsidP="00012FFC">
            <w:pPr>
              <w:shd w:val="clear" w:color="auto" w:fill="FFFFFF" w:themeFill="background1"/>
              <w:tabs>
                <w:tab w:val="left" w:pos="612"/>
              </w:tabs>
              <w:rPr>
                <w:iCs/>
                <w:noProof w:val="0"/>
                <w:lang w:val="ro-MD" w:eastAsia="ru-RU"/>
              </w:rPr>
            </w:pPr>
            <w:r w:rsidRPr="009C19BC">
              <w:rPr>
                <w:sz w:val="22"/>
                <w:szCs w:val="22"/>
                <w:lang w:val="ro-MD"/>
              </w:rPr>
              <w:t>IDNO: 1006601001045</w:t>
            </w:r>
            <w:r>
              <w:rPr>
                <w:sz w:val="22"/>
                <w:szCs w:val="22"/>
                <w:lang w:val="ro-MD"/>
              </w:rPr>
              <w:t xml:space="preserve"> </w:t>
            </w:r>
            <w:r w:rsidRPr="009C19BC">
              <w:rPr>
                <w:sz w:val="22"/>
                <w:szCs w:val="22"/>
                <w:lang w:val="ro-MD"/>
              </w:rPr>
              <w:t>MF - Trezoreria de Stat</w:t>
            </w:r>
            <w:r>
              <w:rPr>
                <w:sz w:val="22"/>
                <w:szCs w:val="22"/>
                <w:lang w:val="ro-MD"/>
              </w:rPr>
              <w:t xml:space="preserve"> </w:t>
            </w:r>
            <w:r w:rsidRPr="009C19BC">
              <w:rPr>
                <w:sz w:val="22"/>
                <w:szCs w:val="22"/>
                <w:lang w:val="ro-MD"/>
              </w:rPr>
              <w:t>Cod Ваnсаr TREZMD2X</w:t>
            </w:r>
          </w:p>
        </w:tc>
        <w:tc>
          <w:tcPr>
            <w:tcW w:w="3526" w:type="dxa"/>
            <w:vAlign w:val="center"/>
          </w:tcPr>
          <w:p w14:paraId="5E0465CB" w14:textId="77777777" w:rsidR="00012FFC" w:rsidRPr="00E32704" w:rsidRDefault="00012FFC" w:rsidP="00012FFC">
            <w:pPr>
              <w:shd w:val="clear" w:color="auto" w:fill="FFFFFF"/>
              <w:tabs>
                <w:tab w:val="left" w:pos="612"/>
              </w:tabs>
              <w:jc w:val="center"/>
              <w:rPr>
                <w:rFonts w:eastAsia="SimSun"/>
                <w:iCs/>
                <w:sz w:val="22"/>
                <w:szCs w:val="22"/>
                <w:lang w:eastAsia="ru-RU"/>
              </w:rPr>
            </w:pPr>
            <w:r>
              <w:rPr>
                <w:rFonts w:eastAsia="SimSun"/>
                <w:iCs/>
                <w:sz w:val="22"/>
                <w:szCs w:val="22"/>
                <w:lang w:eastAsia="ru-RU"/>
              </w:rPr>
              <w:t>C</w:t>
            </w:r>
            <w:r w:rsidRPr="00E32704">
              <w:rPr>
                <w:rFonts w:eastAsia="SimSun"/>
                <w:iCs/>
                <w:sz w:val="22"/>
                <w:szCs w:val="22"/>
                <w:lang w:eastAsia="ru-RU"/>
              </w:rPr>
              <w:t>onfirmată prin aplicarea  semnăturii electronice</w:t>
            </w:r>
          </w:p>
          <w:p w14:paraId="4512E19F" w14:textId="77777777" w:rsidR="00012FFC" w:rsidRPr="00FF430B" w:rsidRDefault="00012FFC" w:rsidP="00012FFC">
            <w:pPr>
              <w:shd w:val="clear" w:color="auto" w:fill="FFFFFF" w:themeFill="background1"/>
              <w:tabs>
                <w:tab w:val="left" w:pos="612"/>
              </w:tabs>
              <w:rPr>
                <w:iCs/>
                <w:noProof w:val="0"/>
                <w:lang w:val="ro-MD" w:eastAsia="ru-RU"/>
              </w:rPr>
            </w:pPr>
          </w:p>
        </w:tc>
        <w:tc>
          <w:tcPr>
            <w:tcW w:w="1618" w:type="dxa"/>
            <w:vAlign w:val="center"/>
          </w:tcPr>
          <w:p w14:paraId="006661D7" w14:textId="69C2056B" w:rsidR="00012FFC" w:rsidRPr="00FF430B" w:rsidRDefault="00012FFC" w:rsidP="00012FFC">
            <w:pPr>
              <w:shd w:val="clear" w:color="auto" w:fill="FFFFFF" w:themeFill="background1"/>
              <w:tabs>
                <w:tab w:val="left" w:pos="612"/>
              </w:tabs>
              <w:rPr>
                <w:iCs/>
                <w:noProof w:val="0"/>
                <w:lang w:val="ro-MD" w:eastAsia="ru-RU"/>
              </w:rPr>
            </w:pPr>
            <w:r w:rsidRPr="007825D7">
              <w:rPr>
                <w:iCs/>
                <w:noProof w:val="0"/>
                <w:sz w:val="20"/>
                <w:szCs w:val="20"/>
                <w:lang w:val="ro-MD" w:eastAsia="ru-RU"/>
              </w:rPr>
              <w:t>Obligatoriu</w:t>
            </w:r>
          </w:p>
        </w:tc>
      </w:tr>
      <w:tr w:rsidR="00012FFC" w:rsidRPr="00EC30C2" w14:paraId="0B855754" w14:textId="77777777" w:rsidTr="000F2928">
        <w:tc>
          <w:tcPr>
            <w:tcW w:w="704" w:type="dxa"/>
            <w:shd w:val="clear" w:color="auto" w:fill="auto"/>
          </w:tcPr>
          <w:p w14:paraId="27382AA4" w14:textId="77777777" w:rsidR="00012FFC" w:rsidRPr="00012FFC" w:rsidRDefault="00012FFC" w:rsidP="00450BB0">
            <w:pPr>
              <w:pStyle w:val="a"/>
              <w:numPr>
                <w:ilvl w:val="0"/>
                <w:numId w:val="37"/>
              </w:numPr>
              <w:shd w:val="clear" w:color="auto" w:fill="FFFFFF" w:themeFill="background1"/>
              <w:tabs>
                <w:tab w:val="left" w:pos="612"/>
              </w:tabs>
              <w:rPr>
                <w:iCs/>
                <w:lang w:val="ro-MD" w:eastAsia="ru-RU"/>
              </w:rPr>
            </w:pPr>
          </w:p>
        </w:tc>
        <w:tc>
          <w:tcPr>
            <w:tcW w:w="3638" w:type="dxa"/>
            <w:vAlign w:val="center"/>
          </w:tcPr>
          <w:p w14:paraId="30C8A022" w14:textId="5356D08F" w:rsidR="00012FFC" w:rsidRPr="00FF430B" w:rsidRDefault="00012FFC" w:rsidP="00012FFC">
            <w:pPr>
              <w:shd w:val="clear" w:color="auto" w:fill="FFFFFF" w:themeFill="background1"/>
              <w:tabs>
                <w:tab w:val="left" w:pos="612"/>
              </w:tabs>
              <w:rPr>
                <w:iCs/>
                <w:noProof w:val="0"/>
                <w:lang w:val="ro-MD" w:eastAsia="ru-RU"/>
              </w:rPr>
            </w:pPr>
            <w:r w:rsidRPr="009C19BC">
              <w:rPr>
                <w:iCs/>
                <w:noProof w:val="0"/>
                <w:sz w:val="22"/>
                <w:szCs w:val="22"/>
                <w:lang w:eastAsia="ru-RU"/>
              </w:rPr>
              <w:t>Ordin de numire în funcție a responsabilului de executare a lucrărilor în compania de construcții.</w:t>
            </w:r>
          </w:p>
        </w:tc>
        <w:tc>
          <w:tcPr>
            <w:tcW w:w="3526" w:type="dxa"/>
            <w:vAlign w:val="center"/>
          </w:tcPr>
          <w:p w14:paraId="1BB407EE" w14:textId="448BCD00" w:rsidR="00012FFC" w:rsidRPr="00FF430B" w:rsidRDefault="00012FFC" w:rsidP="00012FFC">
            <w:pPr>
              <w:shd w:val="clear" w:color="auto" w:fill="FFFFFF" w:themeFill="background1"/>
              <w:tabs>
                <w:tab w:val="left" w:pos="612"/>
              </w:tabs>
              <w:rPr>
                <w:iCs/>
                <w:noProof w:val="0"/>
                <w:lang w:val="ro-MD" w:eastAsia="ru-RU"/>
              </w:rPr>
            </w:pPr>
            <w:r>
              <w:rPr>
                <w:rFonts w:eastAsia="SimSun"/>
                <w:iCs/>
                <w:sz w:val="22"/>
                <w:szCs w:val="22"/>
                <w:lang w:eastAsia="ru-RU"/>
              </w:rPr>
              <w:t>Originalul scanat, valabil la data deschiderii ofertelor, semnat prin semnătura</w:t>
            </w:r>
            <w:r w:rsidRPr="00E32704">
              <w:rPr>
                <w:rFonts w:eastAsia="SimSun"/>
                <w:iCs/>
                <w:sz w:val="22"/>
                <w:szCs w:val="22"/>
                <w:lang w:eastAsia="ru-RU"/>
              </w:rPr>
              <w:t xml:space="preserve"> electronic</w:t>
            </w:r>
            <w:r>
              <w:rPr>
                <w:rFonts w:eastAsia="SimSun"/>
                <w:iCs/>
                <w:sz w:val="22"/>
                <w:szCs w:val="22"/>
                <w:lang w:eastAsia="ru-RU"/>
              </w:rPr>
              <w:t>ă.</w:t>
            </w:r>
          </w:p>
        </w:tc>
        <w:tc>
          <w:tcPr>
            <w:tcW w:w="1618" w:type="dxa"/>
            <w:vAlign w:val="center"/>
          </w:tcPr>
          <w:p w14:paraId="64A0E530" w14:textId="424444AE" w:rsidR="00012FFC" w:rsidRPr="00FF430B" w:rsidRDefault="00012FFC" w:rsidP="00012FFC">
            <w:pPr>
              <w:shd w:val="clear" w:color="auto" w:fill="FFFFFF" w:themeFill="background1"/>
              <w:tabs>
                <w:tab w:val="left" w:pos="612"/>
              </w:tabs>
              <w:rPr>
                <w:iCs/>
                <w:noProof w:val="0"/>
                <w:lang w:val="ro-MD" w:eastAsia="ru-RU"/>
              </w:rPr>
            </w:pPr>
            <w:r w:rsidRPr="007825D7">
              <w:rPr>
                <w:iCs/>
                <w:noProof w:val="0"/>
                <w:sz w:val="20"/>
                <w:szCs w:val="20"/>
                <w:lang w:val="ro-MD" w:eastAsia="ru-RU"/>
              </w:rPr>
              <w:t>Obligatoriu</w:t>
            </w:r>
          </w:p>
        </w:tc>
      </w:tr>
      <w:tr w:rsidR="00012FFC" w:rsidRPr="00EC30C2" w14:paraId="0C45814A" w14:textId="77777777" w:rsidTr="000F2928">
        <w:tc>
          <w:tcPr>
            <w:tcW w:w="704" w:type="dxa"/>
            <w:shd w:val="clear" w:color="auto" w:fill="auto"/>
          </w:tcPr>
          <w:p w14:paraId="1E594E92" w14:textId="77777777" w:rsidR="00012FFC" w:rsidRPr="00012FFC" w:rsidRDefault="00012FFC" w:rsidP="00450BB0">
            <w:pPr>
              <w:pStyle w:val="a"/>
              <w:numPr>
                <w:ilvl w:val="0"/>
                <w:numId w:val="37"/>
              </w:numPr>
              <w:shd w:val="clear" w:color="auto" w:fill="FFFFFF" w:themeFill="background1"/>
              <w:tabs>
                <w:tab w:val="left" w:pos="612"/>
              </w:tabs>
              <w:rPr>
                <w:iCs/>
                <w:lang w:val="ro-MD" w:eastAsia="ru-RU"/>
              </w:rPr>
            </w:pPr>
          </w:p>
        </w:tc>
        <w:tc>
          <w:tcPr>
            <w:tcW w:w="3638" w:type="dxa"/>
            <w:vAlign w:val="center"/>
          </w:tcPr>
          <w:p w14:paraId="6327F2AE" w14:textId="500B8C38" w:rsidR="00012FFC" w:rsidRPr="00FF430B" w:rsidRDefault="00012FFC" w:rsidP="00012FFC">
            <w:pPr>
              <w:shd w:val="clear" w:color="auto" w:fill="FFFFFF" w:themeFill="background1"/>
              <w:tabs>
                <w:tab w:val="left" w:pos="612"/>
              </w:tabs>
              <w:rPr>
                <w:iCs/>
                <w:noProof w:val="0"/>
                <w:lang w:val="ro-MD" w:eastAsia="ru-RU"/>
              </w:rPr>
            </w:pPr>
            <w:r w:rsidRPr="009C19BC">
              <w:rPr>
                <w:rFonts w:eastAsia="SimSun"/>
                <w:iCs/>
                <w:sz w:val="22"/>
                <w:szCs w:val="22"/>
                <w:lang w:eastAsia="ru-RU"/>
              </w:rPr>
              <w:t>Graficul de executare a lucrărilor .</w:t>
            </w:r>
          </w:p>
        </w:tc>
        <w:tc>
          <w:tcPr>
            <w:tcW w:w="3526" w:type="dxa"/>
            <w:vAlign w:val="center"/>
          </w:tcPr>
          <w:p w14:paraId="0E95FBEB" w14:textId="660F2558" w:rsidR="00012FFC" w:rsidRPr="00FF430B" w:rsidRDefault="00012FFC" w:rsidP="00012FFC">
            <w:pPr>
              <w:shd w:val="clear" w:color="auto" w:fill="FFFFFF" w:themeFill="background1"/>
              <w:tabs>
                <w:tab w:val="left" w:pos="612"/>
              </w:tabs>
              <w:rPr>
                <w:iCs/>
                <w:noProof w:val="0"/>
                <w:lang w:val="ro-MD" w:eastAsia="ru-RU"/>
              </w:rPr>
            </w:pPr>
            <w:r>
              <w:rPr>
                <w:rFonts w:eastAsia="SimSun"/>
                <w:iCs/>
                <w:sz w:val="22"/>
                <w:szCs w:val="22"/>
                <w:lang w:eastAsia="ru-RU"/>
              </w:rPr>
              <w:t>Anexa nr.10</w:t>
            </w:r>
            <w:r w:rsidRPr="00E32704">
              <w:rPr>
                <w:rFonts w:eastAsia="SimSun"/>
                <w:iCs/>
                <w:sz w:val="22"/>
                <w:szCs w:val="22"/>
                <w:lang w:eastAsia="ru-RU"/>
              </w:rPr>
              <w:t xml:space="preserve"> </w:t>
            </w:r>
            <w:r>
              <w:rPr>
                <w:rFonts w:eastAsia="SimSun"/>
                <w:iCs/>
                <w:sz w:val="22"/>
                <w:szCs w:val="22"/>
                <w:lang w:eastAsia="ru-RU"/>
              </w:rPr>
              <w:t>din Documentația</w:t>
            </w:r>
            <w:r w:rsidRPr="00E32704">
              <w:rPr>
                <w:rFonts w:eastAsia="SimSun"/>
                <w:iCs/>
                <w:sz w:val="22"/>
                <w:szCs w:val="22"/>
                <w:lang w:eastAsia="ru-RU"/>
              </w:rPr>
              <w:t xml:space="preserve"> standar</w:t>
            </w:r>
            <w:r>
              <w:rPr>
                <w:rFonts w:eastAsia="SimSun"/>
                <w:iCs/>
                <w:sz w:val="22"/>
                <w:szCs w:val="22"/>
                <w:lang w:eastAsia="ru-RU"/>
              </w:rPr>
              <w:t>d de lucrări,</w:t>
            </w:r>
            <w:r w:rsidRPr="00E32704">
              <w:rPr>
                <w:rFonts w:eastAsia="SimSun"/>
                <w:iCs/>
                <w:sz w:val="22"/>
                <w:szCs w:val="22"/>
                <w:lang w:eastAsia="ru-RU"/>
              </w:rPr>
              <w:t xml:space="preserve"> semnat</w:t>
            </w:r>
            <w:r>
              <w:rPr>
                <w:rFonts w:eastAsia="SimSun"/>
                <w:iCs/>
                <w:sz w:val="22"/>
                <w:szCs w:val="22"/>
                <w:lang w:eastAsia="ru-RU"/>
              </w:rPr>
              <w:t>ă prin semnătura</w:t>
            </w:r>
            <w:r w:rsidRPr="00E32704">
              <w:rPr>
                <w:rFonts w:eastAsia="SimSun"/>
                <w:iCs/>
                <w:sz w:val="22"/>
                <w:szCs w:val="22"/>
                <w:lang w:eastAsia="ru-RU"/>
              </w:rPr>
              <w:t xml:space="preserve"> electronic</w:t>
            </w:r>
            <w:r>
              <w:rPr>
                <w:rFonts w:eastAsia="SimSun"/>
                <w:iCs/>
                <w:sz w:val="22"/>
                <w:szCs w:val="22"/>
                <w:lang w:eastAsia="ru-RU"/>
              </w:rPr>
              <w:t>ă.</w:t>
            </w:r>
          </w:p>
        </w:tc>
        <w:tc>
          <w:tcPr>
            <w:tcW w:w="1618" w:type="dxa"/>
            <w:vAlign w:val="center"/>
          </w:tcPr>
          <w:p w14:paraId="2AEE1FC5" w14:textId="6E189B79" w:rsidR="00012FFC" w:rsidRPr="00FF430B" w:rsidRDefault="00012FFC" w:rsidP="00012FFC">
            <w:pPr>
              <w:shd w:val="clear" w:color="auto" w:fill="FFFFFF" w:themeFill="background1"/>
              <w:tabs>
                <w:tab w:val="left" w:pos="612"/>
              </w:tabs>
              <w:rPr>
                <w:iCs/>
                <w:noProof w:val="0"/>
                <w:lang w:val="ro-MD" w:eastAsia="ru-RU"/>
              </w:rPr>
            </w:pPr>
            <w:r w:rsidRPr="007825D7">
              <w:rPr>
                <w:iCs/>
                <w:noProof w:val="0"/>
                <w:sz w:val="20"/>
                <w:szCs w:val="20"/>
                <w:lang w:val="ro-MD" w:eastAsia="ru-RU"/>
              </w:rPr>
              <w:t>Obligatoriu</w:t>
            </w:r>
          </w:p>
        </w:tc>
      </w:tr>
      <w:tr w:rsidR="009611FD" w:rsidRPr="00EC30C2" w14:paraId="27626451" w14:textId="77777777" w:rsidTr="000F2928">
        <w:tc>
          <w:tcPr>
            <w:tcW w:w="704" w:type="dxa"/>
            <w:shd w:val="clear" w:color="auto" w:fill="auto"/>
          </w:tcPr>
          <w:p w14:paraId="623DF571" w14:textId="77777777" w:rsidR="009611FD" w:rsidRPr="00012FFC" w:rsidRDefault="009611FD" w:rsidP="00450BB0">
            <w:pPr>
              <w:pStyle w:val="a"/>
              <w:numPr>
                <w:ilvl w:val="0"/>
                <w:numId w:val="37"/>
              </w:numPr>
              <w:shd w:val="clear" w:color="auto" w:fill="FFFFFF" w:themeFill="background1"/>
              <w:tabs>
                <w:tab w:val="left" w:pos="612"/>
              </w:tabs>
              <w:rPr>
                <w:iCs/>
                <w:lang w:val="ro-MD" w:eastAsia="ru-RU"/>
              </w:rPr>
            </w:pPr>
          </w:p>
        </w:tc>
        <w:tc>
          <w:tcPr>
            <w:tcW w:w="3638" w:type="dxa"/>
            <w:vAlign w:val="center"/>
          </w:tcPr>
          <w:p w14:paraId="7DFDD294" w14:textId="70AC0311" w:rsidR="009611FD" w:rsidRPr="00FF430B" w:rsidRDefault="009611FD" w:rsidP="009611FD">
            <w:pPr>
              <w:shd w:val="clear" w:color="auto" w:fill="FFFFFF" w:themeFill="background1"/>
              <w:tabs>
                <w:tab w:val="left" w:pos="612"/>
              </w:tabs>
              <w:rPr>
                <w:iCs/>
                <w:noProof w:val="0"/>
                <w:lang w:val="ro-MD" w:eastAsia="ru-RU"/>
              </w:rPr>
            </w:pPr>
            <w:r w:rsidRPr="00E82540">
              <w:rPr>
                <w:sz w:val="22"/>
                <w:szCs w:val="22"/>
              </w:rPr>
              <w:t xml:space="preserve">Experiență similară în domeniul lucrărilor ce urmează a fi executate, pe o perioadă de minimum </w:t>
            </w:r>
            <w:r w:rsidRPr="009611FD">
              <w:rPr>
                <w:rStyle w:val="aff0"/>
                <w:rFonts w:eastAsiaTheme="majorEastAsia"/>
                <w:b w:val="0"/>
                <w:sz w:val="22"/>
                <w:szCs w:val="22"/>
              </w:rPr>
              <w:t>3 ani</w:t>
            </w:r>
            <w:r w:rsidRPr="009611FD">
              <w:rPr>
                <w:b/>
                <w:sz w:val="22"/>
                <w:szCs w:val="22"/>
              </w:rPr>
              <w:t xml:space="preserve">, </w:t>
            </w:r>
            <w:r w:rsidRPr="009611FD">
              <w:rPr>
                <w:sz w:val="22"/>
                <w:szCs w:val="22"/>
              </w:rPr>
              <w:t xml:space="preserve">prin prezentarea a </w:t>
            </w:r>
            <w:r w:rsidRPr="009611FD">
              <w:rPr>
                <w:rStyle w:val="aff0"/>
                <w:rFonts w:eastAsiaTheme="majorEastAsia"/>
                <w:b w:val="0"/>
                <w:sz w:val="22"/>
                <w:szCs w:val="22"/>
              </w:rPr>
              <w:t>cel puțin 3 contracte similare executate</w:t>
            </w:r>
            <w:r w:rsidRPr="009611FD">
              <w:rPr>
                <w:b/>
                <w:sz w:val="22"/>
                <w:szCs w:val="22"/>
              </w:rPr>
              <w:t xml:space="preserve">, </w:t>
            </w:r>
            <w:r w:rsidRPr="009611FD">
              <w:rPr>
                <w:sz w:val="22"/>
                <w:szCs w:val="22"/>
              </w:rPr>
              <w:t>a căror valoare cumulată sau individuală să reprezinte</w:t>
            </w:r>
            <w:r w:rsidRPr="009611FD">
              <w:rPr>
                <w:b/>
                <w:sz w:val="22"/>
                <w:szCs w:val="22"/>
              </w:rPr>
              <w:t xml:space="preserve"> </w:t>
            </w:r>
            <w:r w:rsidRPr="009611FD">
              <w:rPr>
                <w:rStyle w:val="aff0"/>
                <w:rFonts w:eastAsiaTheme="majorEastAsia"/>
                <w:b w:val="0"/>
                <w:sz w:val="22"/>
                <w:szCs w:val="22"/>
              </w:rPr>
              <w:t>minimum 75% din valoarea estimată a contractului ce urmează a fi atribuit</w:t>
            </w:r>
            <w:r w:rsidRPr="009611FD">
              <w:rPr>
                <w:b/>
                <w:sz w:val="22"/>
                <w:szCs w:val="22"/>
              </w:rPr>
              <w:t xml:space="preserve">, </w:t>
            </w:r>
            <w:r w:rsidRPr="009611FD">
              <w:rPr>
                <w:sz w:val="22"/>
                <w:szCs w:val="22"/>
              </w:rPr>
              <w:t>confirmate prin documente justificative, conform</w:t>
            </w:r>
            <w:r w:rsidRPr="009611FD">
              <w:rPr>
                <w:b/>
                <w:sz w:val="22"/>
                <w:szCs w:val="22"/>
              </w:rPr>
              <w:t xml:space="preserve"> </w:t>
            </w:r>
            <w:r w:rsidRPr="009611FD">
              <w:rPr>
                <w:rStyle w:val="aff0"/>
                <w:rFonts w:eastAsiaTheme="majorEastAsia"/>
                <w:b w:val="0"/>
                <w:sz w:val="22"/>
                <w:szCs w:val="22"/>
              </w:rPr>
              <w:t>Anexei nr. 12</w:t>
            </w:r>
            <w:r w:rsidRPr="009611FD">
              <w:rPr>
                <w:b/>
                <w:sz w:val="22"/>
                <w:szCs w:val="22"/>
              </w:rPr>
              <w:t>.</w:t>
            </w:r>
          </w:p>
        </w:tc>
        <w:tc>
          <w:tcPr>
            <w:tcW w:w="3526" w:type="dxa"/>
            <w:vAlign w:val="center"/>
          </w:tcPr>
          <w:p w14:paraId="0D847280" w14:textId="6FBA9E66" w:rsidR="009611FD" w:rsidRPr="00FF430B" w:rsidRDefault="009611FD" w:rsidP="009611FD">
            <w:pPr>
              <w:shd w:val="clear" w:color="auto" w:fill="FFFFFF" w:themeFill="background1"/>
              <w:tabs>
                <w:tab w:val="left" w:pos="612"/>
              </w:tabs>
              <w:rPr>
                <w:iCs/>
                <w:noProof w:val="0"/>
                <w:lang w:val="ro-MD" w:eastAsia="ru-RU"/>
              </w:rPr>
            </w:pPr>
            <w:r w:rsidRPr="00151D06">
              <w:rPr>
                <w:sz w:val="22"/>
                <w:szCs w:val="22"/>
                <w:lang w:val="ro-MD" w:eastAsia="ru-RU"/>
              </w:rPr>
              <w:t xml:space="preserve">Completata in conformitate cu </w:t>
            </w:r>
            <w:r w:rsidRPr="00151D06">
              <w:rPr>
                <w:sz w:val="22"/>
                <w:szCs w:val="22"/>
                <w:lang w:val="ro-MD"/>
              </w:rPr>
              <w:t>documentația</w:t>
            </w:r>
            <w:r w:rsidRPr="00151D06">
              <w:rPr>
                <w:rFonts w:eastAsia="SimSun"/>
                <w:iCs/>
                <w:sz w:val="22"/>
                <w:szCs w:val="22"/>
                <w:lang w:val="ro-MD" w:eastAsia="ru-RU"/>
              </w:rPr>
              <w:t xml:space="preserve"> standard pentru realizarea achizițiilor publice de  lucrări, semnată cu semnătura electronică avansată calificată.</w:t>
            </w:r>
          </w:p>
        </w:tc>
        <w:tc>
          <w:tcPr>
            <w:tcW w:w="1618" w:type="dxa"/>
            <w:vAlign w:val="center"/>
          </w:tcPr>
          <w:p w14:paraId="2D29605C" w14:textId="06658B13" w:rsidR="009611FD" w:rsidRPr="00FF430B" w:rsidRDefault="009611FD" w:rsidP="009611FD">
            <w:pPr>
              <w:shd w:val="clear" w:color="auto" w:fill="FFFFFF" w:themeFill="background1"/>
              <w:tabs>
                <w:tab w:val="left" w:pos="612"/>
              </w:tabs>
              <w:rPr>
                <w:iCs/>
                <w:noProof w:val="0"/>
                <w:lang w:val="ro-MD" w:eastAsia="ru-RU"/>
              </w:rPr>
            </w:pPr>
            <w:r w:rsidRPr="00151D06">
              <w:rPr>
                <w:iCs/>
                <w:lang w:val="ro-MD" w:eastAsia="ru-RU"/>
              </w:rPr>
              <w:t>Obligatoriu</w:t>
            </w:r>
          </w:p>
        </w:tc>
      </w:tr>
      <w:tr w:rsidR="00012FFC" w:rsidRPr="00EC30C2" w14:paraId="76585626" w14:textId="77777777" w:rsidTr="000F2928">
        <w:tc>
          <w:tcPr>
            <w:tcW w:w="704" w:type="dxa"/>
          </w:tcPr>
          <w:p w14:paraId="26F5ABF2" w14:textId="77777777" w:rsidR="00012FFC" w:rsidRPr="00012FFC" w:rsidRDefault="00012FFC" w:rsidP="00450BB0">
            <w:pPr>
              <w:pStyle w:val="a"/>
              <w:numPr>
                <w:ilvl w:val="0"/>
                <w:numId w:val="37"/>
              </w:numPr>
              <w:shd w:val="clear" w:color="auto" w:fill="FFFFFF" w:themeFill="background1"/>
              <w:tabs>
                <w:tab w:val="left" w:pos="612"/>
              </w:tabs>
              <w:rPr>
                <w:iCs/>
                <w:lang w:val="ro-MD" w:eastAsia="ru-RU"/>
              </w:rPr>
            </w:pPr>
          </w:p>
        </w:tc>
        <w:tc>
          <w:tcPr>
            <w:tcW w:w="3638" w:type="dxa"/>
            <w:vAlign w:val="center"/>
          </w:tcPr>
          <w:p w14:paraId="39D22C0B" w14:textId="2B957B5C" w:rsidR="00012FFC" w:rsidRPr="00FF430B" w:rsidRDefault="00012FFC" w:rsidP="00012FFC">
            <w:pPr>
              <w:shd w:val="clear" w:color="auto" w:fill="FFFFFF" w:themeFill="background1"/>
              <w:tabs>
                <w:tab w:val="left" w:pos="612"/>
              </w:tabs>
              <w:rPr>
                <w:iCs/>
                <w:noProof w:val="0"/>
                <w:lang w:val="ro-MD" w:eastAsia="ru-RU"/>
              </w:rPr>
            </w:pPr>
            <w:r w:rsidRPr="009C19BC">
              <w:rPr>
                <w:rFonts w:eastAsia="SimSun"/>
                <w:iCs/>
                <w:sz w:val="22"/>
                <w:szCs w:val="22"/>
                <w:lang w:eastAsia="ru-RU"/>
              </w:rPr>
              <w:t>Documentul care atestă dreptul de a executa lucrările solicitate. Certificat de atestare tehnico-profesională a dirigintelui de șantier.</w:t>
            </w:r>
          </w:p>
        </w:tc>
        <w:tc>
          <w:tcPr>
            <w:tcW w:w="3526" w:type="dxa"/>
            <w:vAlign w:val="center"/>
          </w:tcPr>
          <w:p w14:paraId="4EF086A0" w14:textId="20AA3E42" w:rsidR="00012FFC" w:rsidRPr="00FF430B" w:rsidRDefault="00012FFC" w:rsidP="00012FFC">
            <w:pPr>
              <w:shd w:val="clear" w:color="auto" w:fill="FFFFFF" w:themeFill="background1"/>
              <w:tabs>
                <w:tab w:val="left" w:pos="612"/>
              </w:tabs>
              <w:rPr>
                <w:iCs/>
                <w:noProof w:val="0"/>
                <w:lang w:val="ro-MD" w:eastAsia="ru-RU"/>
              </w:rPr>
            </w:pPr>
            <w:r>
              <w:rPr>
                <w:rFonts w:eastAsia="SimSun"/>
                <w:iCs/>
                <w:sz w:val="22"/>
                <w:szCs w:val="22"/>
                <w:lang w:eastAsia="ru-RU"/>
              </w:rPr>
              <w:t>Originalul scanat, valabil la data deschiderii ofertelor, semnat prin semnătura</w:t>
            </w:r>
            <w:r w:rsidRPr="00E32704">
              <w:rPr>
                <w:rFonts w:eastAsia="SimSun"/>
                <w:iCs/>
                <w:sz w:val="22"/>
                <w:szCs w:val="22"/>
                <w:lang w:eastAsia="ru-RU"/>
              </w:rPr>
              <w:t xml:space="preserve"> electronic</w:t>
            </w:r>
            <w:r>
              <w:rPr>
                <w:rFonts w:eastAsia="SimSun"/>
                <w:iCs/>
                <w:sz w:val="22"/>
                <w:szCs w:val="22"/>
                <w:lang w:eastAsia="ru-RU"/>
              </w:rPr>
              <w:t>ă.</w:t>
            </w:r>
          </w:p>
        </w:tc>
        <w:tc>
          <w:tcPr>
            <w:tcW w:w="1618" w:type="dxa"/>
            <w:vAlign w:val="center"/>
          </w:tcPr>
          <w:p w14:paraId="7C697FCA" w14:textId="3E23288B" w:rsidR="00012FFC" w:rsidRPr="00FF430B" w:rsidRDefault="00012FFC" w:rsidP="00012FFC">
            <w:pPr>
              <w:shd w:val="clear" w:color="auto" w:fill="FFFFFF" w:themeFill="background1"/>
              <w:tabs>
                <w:tab w:val="left" w:pos="612"/>
              </w:tabs>
              <w:rPr>
                <w:iCs/>
                <w:noProof w:val="0"/>
                <w:lang w:val="ro-MD" w:eastAsia="ru-RU"/>
              </w:rPr>
            </w:pPr>
            <w:r w:rsidRPr="007825D7">
              <w:rPr>
                <w:iCs/>
                <w:noProof w:val="0"/>
                <w:sz w:val="20"/>
                <w:szCs w:val="20"/>
                <w:lang w:val="ro-MD" w:eastAsia="ru-RU"/>
              </w:rPr>
              <w:t>Obligatoriu</w:t>
            </w:r>
          </w:p>
        </w:tc>
      </w:tr>
      <w:tr w:rsidR="00012FFC" w:rsidRPr="00EC30C2" w14:paraId="7D9FCC75" w14:textId="77777777" w:rsidTr="000F2928">
        <w:tc>
          <w:tcPr>
            <w:tcW w:w="704" w:type="dxa"/>
          </w:tcPr>
          <w:p w14:paraId="35EDF40E" w14:textId="77777777" w:rsidR="00012FFC" w:rsidRPr="00012FFC" w:rsidRDefault="00012FFC" w:rsidP="00450BB0">
            <w:pPr>
              <w:pStyle w:val="a"/>
              <w:numPr>
                <w:ilvl w:val="0"/>
                <w:numId w:val="37"/>
              </w:numPr>
              <w:shd w:val="clear" w:color="auto" w:fill="FFFFFF" w:themeFill="background1"/>
              <w:tabs>
                <w:tab w:val="left" w:pos="612"/>
              </w:tabs>
              <w:rPr>
                <w:iCs/>
                <w:lang w:val="ro-MD" w:eastAsia="ru-RU"/>
              </w:rPr>
            </w:pPr>
          </w:p>
        </w:tc>
        <w:tc>
          <w:tcPr>
            <w:tcW w:w="3638" w:type="dxa"/>
            <w:vAlign w:val="center"/>
          </w:tcPr>
          <w:p w14:paraId="04B8877E" w14:textId="65D729AC" w:rsidR="00012FFC" w:rsidRPr="00FF430B" w:rsidRDefault="00012FFC" w:rsidP="00012FFC">
            <w:pPr>
              <w:shd w:val="clear" w:color="auto" w:fill="FFFFFF" w:themeFill="background1"/>
              <w:tabs>
                <w:tab w:val="left" w:pos="612"/>
              </w:tabs>
              <w:rPr>
                <w:iCs/>
                <w:noProof w:val="0"/>
                <w:lang w:val="ro-MD" w:eastAsia="ru-RU"/>
              </w:rPr>
            </w:pPr>
            <w:r w:rsidRPr="009C19BC">
              <w:rPr>
                <w:rFonts w:eastAsia="SimSun"/>
                <w:iCs/>
                <w:sz w:val="22"/>
                <w:szCs w:val="22"/>
                <w:lang w:eastAsia="ru-RU"/>
              </w:rPr>
              <w:t xml:space="preserve">Declarația privind lista principalelor  lucrări executate în ultimul de an de activitate. </w:t>
            </w:r>
          </w:p>
        </w:tc>
        <w:tc>
          <w:tcPr>
            <w:tcW w:w="3526" w:type="dxa"/>
            <w:vAlign w:val="center"/>
          </w:tcPr>
          <w:p w14:paraId="3632AE69" w14:textId="0A6688C6" w:rsidR="00012FFC" w:rsidRPr="00FF430B" w:rsidRDefault="00012FFC" w:rsidP="00012FFC">
            <w:pPr>
              <w:shd w:val="clear" w:color="auto" w:fill="FFFFFF" w:themeFill="background1"/>
              <w:tabs>
                <w:tab w:val="left" w:pos="612"/>
              </w:tabs>
              <w:rPr>
                <w:iCs/>
                <w:noProof w:val="0"/>
                <w:lang w:val="ro-MD" w:eastAsia="ru-RU"/>
              </w:rPr>
            </w:pPr>
            <w:r>
              <w:rPr>
                <w:rFonts w:eastAsia="SimSun"/>
                <w:iCs/>
                <w:sz w:val="22"/>
                <w:szCs w:val="22"/>
                <w:lang w:eastAsia="ru-RU"/>
              </w:rPr>
              <w:t>Anexa nr.13 din Documentația</w:t>
            </w:r>
            <w:r w:rsidRPr="00E32704">
              <w:rPr>
                <w:rFonts w:eastAsia="SimSun"/>
                <w:iCs/>
                <w:sz w:val="22"/>
                <w:szCs w:val="22"/>
                <w:lang w:eastAsia="ru-RU"/>
              </w:rPr>
              <w:t xml:space="preserve"> standar</w:t>
            </w:r>
            <w:r>
              <w:rPr>
                <w:rFonts w:eastAsia="SimSun"/>
                <w:iCs/>
                <w:sz w:val="22"/>
                <w:szCs w:val="22"/>
                <w:lang w:eastAsia="ru-RU"/>
              </w:rPr>
              <w:t>d de lucrări,</w:t>
            </w:r>
            <w:r w:rsidRPr="00E32704">
              <w:rPr>
                <w:rFonts w:eastAsia="SimSun"/>
                <w:iCs/>
                <w:sz w:val="22"/>
                <w:szCs w:val="22"/>
                <w:lang w:eastAsia="ru-RU"/>
              </w:rPr>
              <w:t xml:space="preserve"> semnat</w:t>
            </w:r>
            <w:r>
              <w:rPr>
                <w:rFonts w:eastAsia="SimSun"/>
                <w:iCs/>
                <w:sz w:val="22"/>
                <w:szCs w:val="22"/>
                <w:lang w:eastAsia="ru-RU"/>
              </w:rPr>
              <w:t>ă prin semnătura</w:t>
            </w:r>
            <w:r w:rsidRPr="00E32704">
              <w:rPr>
                <w:rFonts w:eastAsia="SimSun"/>
                <w:iCs/>
                <w:sz w:val="22"/>
                <w:szCs w:val="22"/>
                <w:lang w:eastAsia="ru-RU"/>
              </w:rPr>
              <w:t xml:space="preserve"> electronic</w:t>
            </w:r>
            <w:r>
              <w:rPr>
                <w:rFonts w:eastAsia="SimSun"/>
                <w:iCs/>
                <w:sz w:val="22"/>
                <w:szCs w:val="22"/>
                <w:lang w:eastAsia="ru-RU"/>
              </w:rPr>
              <w:t>ă.</w:t>
            </w:r>
          </w:p>
        </w:tc>
        <w:tc>
          <w:tcPr>
            <w:tcW w:w="1618" w:type="dxa"/>
            <w:vAlign w:val="center"/>
          </w:tcPr>
          <w:p w14:paraId="5159D07B" w14:textId="1A99CCE1" w:rsidR="00012FFC" w:rsidRPr="00FF430B" w:rsidRDefault="00012FFC" w:rsidP="00012FFC">
            <w:pPr>
              <w:shd w:val="clear" w:color="auto" w:fill="FFFFFF" w:themeFill="background1"/>
              <w:tabs>
                <w:tab w:val="left" w:pos="612"/>
              </w:tabs>
              <w:rPr>
                <w:iCs/>
                <w:noProof w:val="0"/>
                <w:lang w:val="ro-MD" w:eastAsia="ru-RU"/>
              </w:rPr>
            </w:pPr>
            <w:r w:rsidRPr="007825D7">
              <w:rPr>
                <w:iCs/>
                <w:noProof w:val="0"/>
                <w:sz w:val="20"/>
                <w:szCs w:val="20"/>
                <w:lang w:val="ro-MD" w:eastAsia="ru-RU"/>
              </w:rPr>
              <w:t>Obligatoriu</w:t>
            </w:r>
          </w:p>
        </w:tc>
      </w:tr>
      <w:tr w:rsidR="00012FFC" w:rsidRPr="00EC30C2" w14:paraId="27B07738" w14:textId="77777777" w:rsidTr="000F2928">
        <w:tc>
          <w:tcPr>
            <w:tcW w:w="704" w:type="dxa"/>
          </w:tcPr>
          <w:p w14:paraId="7673932C" w14:textId="77777777" w:rsidR="00012FFC" w:rsidRPr="00012FFC" w:rsidRDefault="00012FFC" w:rsidP="00450BB0">
            <w:pPr>
              <w:pStyle w:val="a"/>
              <w:numPr>
                <w:ilvl w:val="0"/>
                <w:numId w:val="37"/>
              </w:numPr>
              <w:shd w:val="clear" w:color="auto" w:fill="FFFFFF" w:themeFill="background1"/>
              <w:tabs>
                <w:tab w:val="left" w:pos="612"/>
              </w:tabs>
              <w:rPr>
                <w:iCs/>
                <w:lang w:val="ro-MD" w:eastAsia="ru-RU"/>
              </w:rPr>
            </w:pPr>
          </w:p>
        </w:tc>
        <w:tc>
          <w:tcPr>
            <w:tcW w:w="3638" w:type="dxa"/>
            <w:vAlign w:val="center"/>
          </w:tcPr>
          <w:p w14:paraId="4AE1E3C3" w14:textId="19558904" w:rsidR="00012FFC" w:rsidRPr="00FF430B" w:rsidRDefault="00012FFC" w:rsidP="00012FFC">
            <w:pPr>
              <w:shd w:val="clear" w:color="auto" w:fill="FFFFFF" w:themeFill="background1"/>
              <w:tabs>
                <w:tab w:val="left" w:pos="612"/>
              </w:tabs>
              <w:rPr>
                <w:iCs/>
                <w:noProof w:val="0"/>
                <w:lang w:val="ro-MD" w:eastAsia="ru-RU"/>
              </w:rPr>
            </w:pPr>
            <w:r w:rsidRPr="009C19BC">
              <w:rPr>
                <w:rFonts w:eastAsia="SimSun"/>
                <w:iCs/>
                <w:sz w:val="22"/>
                <w:szCs w:val="22"/>
                <w:lang w:eastAsia="ru-RU"/>
              </w:rPr>
              <w:t xml:space="preserve">Declarația privind dotările specifice, utilajul și echipamentul  necesare pentru îndeplinirea corespunzătoare a contractului. </w:t>
            </w:r>
          </w:p>
        </w:tc>
        <w:tc>
          <w:tcPr>
            <w:tcW w:w="3526" w:type="dxa"/>
            <w:vAlign w:val="center"/>
          </w:tcPr>
          <w:p w14:paraId="56EB9584" w14:textId="0176178D" w:rsidR="00012FFC" w:rsidRPr="00FF430B" w:rsidRDefault="00012FFC" w:rsidP="00012FFC">
            <w:pPr>
              <w:shd w:val="clear" w:color="auto" w:fill="FFFFFF" w:themeFill="background1"/>
              <w:tabs>
                <w:tab w:val="left" w:pos="612"/>
              </w:tabs>
              <w:rPr>
                <w:iCs/>
                <w:noProof w:val="0"/>
                <w:lang w:val="ro-MD" w:eastAsia="ru-RU"/>
              </w:rPr>
            </w:pPr>
            <w:r>
              <w:rPr>
                <w:rFonts w:eastAsia="SimSun"/>
                <w:iCs/>
                <w:sz w:val="22"/>
                <w:szCs w:val="22"/>
                <w:lang w:eastAsia="ru-RU"/>
              </w:rPr>
              <w:t>Anexa nr.14 din Documentația</w:t>
            </w:r>
            <w:r w:rsidRPr="00E32704">
              <w:rPr>
                <w:rFonts w:eastAsia="SimSun"/>
                <w:iCs/>
                <w:sz w:val="22"/>
                <w:szCs w:val="22"/>
                <w:lang w:eastAsia="ru-RU"/>
              </w:rPr>
              <w:t xml:space="preserve"> standar</w:t>
            </w:r>
            <w:r>
              <w:rPr>
                <w:rFonts w:eastAsia="SimSun"/>
                <w:iCs/>
                <w:sz w:val="22"/>
                <w:szCs w:val="22"/>
                <w:lang w:eastAsia="ru-RU"/>
              </w:rPr>
              <w:t>d de lucrări,</w:t>
            </w:r>
            <w:r w:rsidRPr="00E32704">
              <w:rPr>
                <w:rFonts w:eastAsia="SimSun"/>
                <w:iCs/>
                <w:sz w:val="22"/>
                <w:szCs w:val="22"/>
                <w:lang w:eastAsia="ru-RU"/>
              </w:rPr>
              <w:t xml:space="preserve"> semnat</w:t>
            </w:r>
            <w:r>
              <w:rPr>
                <w:rFonts w:eastAsia="SimSun"/>
                <w:iCs/>
                <w:sz w:val="22"/>
                <w:szCs w:val="22"/>
                <w:lang w:eastAsia="ru-RU"/>
              </w:rPr>
              <w:t>ă prin semnătura</w:t>
            </w:r>
            <w:r w:rsidRPr="00E32704">
              <w:rPr>
                <w:rFonts w:eastAsia="SimSun"/>
                <w:iCs/>
                <w:sz w:val="22"/>
                <w:szCs w:val="22"/>
                <w:lang w:eastAsia="ru-RU"/>
              </w:rPr>
              <w:t xml:space="preserve"> electronic</w:t>
            </w:r>
            <w:r>
              <w:rPr>
                <w:rFonts w:eastAsia="SimSun"/>
                <w:iCs/>
                <w:sz w:val="22"/>
                <w:szCs w:val="22"/>
                <w:lang w:eastAsia="ru-RU"/>
              </w:rPr>
              <w:t>ă.</w:t>
            </w:r>
          </w:p>
        </w:tc>
        <w:tc>
          <w:tcPr>
            <w:tcW w:w="1618" w:type="dxa"/>
            <w:vAlign w:val="center"/>
          </w:tcPr>
          <w:p w14:paraId="26D3D573" w14:textId="2A723F6F" w:rsidR="00012FFC" w:rsidRPr="00FF430B" w:rsidRDefault="00012FFC" w:rsidP="00012FFC">
            <w:pPr>
              <w:shd w:val="clear" w:color="auto" w:fill="FFFFFF" w:themeFill="background1"/>
              <w:tabs>
                <w:tab w:val="left" w:pos="612"/>
              </w:tabs>
              <w:rPr>
                <w:iCs/>
                <w:noProof w:val="0"/>
                <w:lang w:val="ro-MD" w:eastAsia="ru-RU"/>
              </w:rPr>
            </w:pPr>
            <w:r w:rsidRPr="007825D7">
              <w:rPr>
                <w:iCs/>
                <w:noProof w:val="0"/>
                <w:sz w:val="20"/>
                <w:szCs w:val="20"/>
                <w:lang w:val="ro-MD" w:eastAsia="ru-RU"/>
              </w:rPr>
              <w:t>Obligatoriu</w:t>
            </w:r>
          </w:p>
        </w:tc>
      </w:tr>
      <w:tr w:rsidR="00012FFC" w:rsidRPr="00EC30C2" w14:paraId="336BE488" w14:textId="77777777" w:rsidTr="000F2928">
        <w:tc>
          <w:tcPr>
            <w:tcW w:w="704" w:type="dxa"/>
          </w:tcPr>
          <w:p w14:paraId="37DA5C09" w14:textId="77777777" w:rsidR="00012FFC" w:rsidRPr="00012FFC" w:rsidRDefault="00012FFC" w:rsidP="00450BB0">
            <w:pPr>
              <w:pStyle w:val="a"/>
              <w:numPr>
                <w:ilvl w:val="0"/>
                <w:numId w:val="37"/>
              </w:numPr>
              <w:shd w:val="clear" w:color="auto" w:fill="FFFFFF" w:themeFill="background1"/>
              <w:tabs>
                <w:tab w:val="left" w:pos="612"/>
              </w:tabs>
              <w:rPr>
                <w:iCs/>
                <w:lang w:val="ro-MD" w:eastAsia="ru-RU"/>
              </w:rPr>
            </w:pPr>
          </w:p>
        </w:tc>
        <w:tc>
          <w:tcPr>
            <w:tcW w:w="3638" w:type="dxa"/>
            <w:vAlign w:val="center"/>
          </w:tcPr>
          <w:p w14:paraId="4F09A40E" w14:textId="7BF85C8A" w:rsidR="00012FFC" w:rsidRPr="00FF430B" w:rsidRDefault="00012FFC" w:rsidP="00012FFC">
            <w:pPr>
              <w:shd w:val="clear" w:color="auto" w:fill="FFFFFF" w:themeFill="background1"/>
              <w:tabs>
                <w:tab w:val="left" w:pos="612"/>
              </w:tabs>
              <w:rPr>
                <w:iCs/>
                <w:noProof w:val="0"/>
                <w:lang w:val="ro-MD" w:eastAsia="ru-RU"/>
              </w:rPr>
            </w:pPr>
            <w:r w:rsidRPr="009C19BC">
              <w:rPr>
                <w:rFonts w:eastAsia="SimSun"/>
                <w:iCs/>
                <w:sz w:val="22"/>
                <w:szCs w:val="22"/>
                <w:lang w:eastAsia="ru-RU"/>
              </w:rPr>
              <w:t xml:space="preserve">Declarația privind  personalul de specialitate si/sau experți propus/propuși pentru implementarea contractul. </w:t>
            </w:r>
          </w:p>
        </w:tc>
        <w:tc>
          <w:tcPr>
            <w:tcW w:w="3526" w:type="dxa"/>
            <w:vAlign w:val="center"/>
          </w:tcPr>
          <w:p w14:paraId="3FE77E4F" w14:textId="02030FF6" w:rsidR="00012FFC" w:rsidRPr="00FF430B" w:rsidRDefault="00012FFC" w:rsidP="00012FFC">
            <w:pPr>
              <w:shd w:val="clear" w:color="auto" w:fill="FFFFFF" w:themeFill="background1"/>
              <w:tabs>
                <w:tab w:val="left" w:pos="612"/>
              </w:tabs>
              <w:rPr>
                <w:iCs/>
                <w:noProof w:val="0"/>
                <w:lang w:val="ro-MD" w:eastAsia="ru-RU"/>
              </w:rPr>
            </w:pPr>
            <w:r>
              <w:rPr>
                <w:rFonts w:eastAsia="SimSun"/>
                <w:iCs/>
                <w:sz w:val="22"/>
                <w:szCs w:val="22"/>
                <w:lang w:eastAsia="ru-RU"/>
              </w:rPr>
              <w:t>Anexa nr.15 din Documentația</w:t>
            </w:r>
            <w:r w:rsidRPr="00E32704">
              <w:rPr>
                <w:rFonts w:eastAsia="SimSun"/>
                <w:iCs/>
                <w:sz w:val="22"/>
                <w:szCs w:val="22"/>
                <w:lang w:eastAsia="ru-RU"/>
              </w:rPr>
              <w:t xml:space="preserve"> standar</w:t>
            </w:r>
            <w:r>
              <w:rPr>
                <w:rFonts w:eastAsia="SimSun"/>
                <w:iCs/>
                <w:sz w:val="22"/>
                <w:szCs w:val="22"/>
                <w:lang w:eastAsia="ru-RU"/>
              </w:rPr>
              <w:t>d de lucrări,</w:t>
            </w:r>
            <w:r w:rsidRPr="00E32704">
              <w:rPr>
                <w:rFonts w:eastAsia="SimSun"/>
                <w:iCs/>
                <w:sz w:val="22"/>
                <w:szCs w:val="22"/>
                <w:lang w:eastAsia="ru-RU"/>
              </w:rPr>
              <w:t xml:space="preserve"> semnat</w:t>
            </w:r>
            <w:r>
              <w:rPr>
                <w:rFonts w:eastAsia="SimSun"/>
                <w:iCs/>
                <w:sz w:val="22"/>
                <w:szCs w:val="22"/>
                <w:lang w:eastAsia="ru-RU"/>
              </w:rPr>
              <w:t>ă prin semnătura</w:t>
            </w:r>
            <w:r w:rsidRPr="00E32704">
              <w:rPr>
                <w:rFonts w:eastAsia="SimSun"/>
                <w:iCs/>
                <w:sz w:val="22"/>
                <w:szCs w:val="22"/>
                <w:lang w:eastAsia="ru-RU"/>
              </w:rPr>
              <w:t xml:space="preserve"> electronic</w:t>
            </w:r>
            <w:r>
              <w:rPr>
                <w:rFonts w:eastAsia="SimSun"/>
                <w:iCs/>
                <w:sz w:val="22"/>
                <w:szCs w:val="22"/>
                <w:lang w:eastAsia="ru-RU"/>
              </w:rPr>
              <w:t>ă.</w:t>
            </w:r>
          </w:p>
        </w:tc>
        <w:tc>
          <w:tcPr>
            <w:tcW w:w="1618" w:type="dxa"/>
            <w:vAlign w:val="center"/>
          </w:tcPr>
          <w:p w14:paraId="2EE572A5" w14:textId="4A8808F0" w:rsidR="00012FFC" w:rsidRPr="00FF430B" w:rsidRDefault="00012FFC" w:rsidP="00012FFC">
            <w:pPr>
              <w:shd w:val="clear" w:color="auto" w:fill="FFFFFF" w:themeFill="background1"/>
              <w:tabs>
                <w:tab w:val="left" w:pos="612"/>
              </w:tabs>
              <w:rPr>
                <w:iCs/>
                <w:noProof w:val="0"/>
                <w:lang w:val="ro-MD" w:eastAsia="ru-RU"/>
              </w:rPr>
            </w:pPr>
            <w:r w:rsidRPr="007825D7">
              <w:rPr>
                <w:iCs/>
                <w:noProof w:val="0"/>
                <w:sz w:val="20"/>
                <w:szCs w:val="20"/>
                <w:lang w:val="ro-MD" w:eastAsia="ru-RU"/>
              </w:rPr>
              <w:t>Obligatoriu</w:t>
            </w:r>
          </w:p>
        </w:tc>
      </w:tr>
      <w:tr w:rsidR="00012FFC" w:rsidRPr="00EC30C2" w14:paraId="3E06B3B1" w14:textId="77777777" w:rsidTr="000F2928">
        <w:tc>
          <w:tcPr>
            <w:tcW w:w="704" w:type="dxa"/>
          </w:tcPr>
          <w:p w14:paraId="4D2AFEE9" w14:textId="77777777" w:rsidR="00012FFC" w:rsidRPr="00012FFC" w:rsidRDefault="00012FFC" w:rsidP="00450BB0">
            <w:pPr>
              <w:pStyle w:val="a"/>
              <w:numPr>
                <w:ilvl w:val="0"/>
                <w:numId w:val="37"/>
              </w:numPr>
              <w:shd w:val="clear" w:color="auto" w:fill="FFFFFF" w:themeFill="background1"/>
              <w:tabs>
                <w:tab w:val="left" w:pos="612"/>
              </w:tabs>
              <w:rPr>
                <w:iCs/>
                <w:lang w:val="ro-MD" w:eastAsia="ru-RU"/>
              </w:rPr>
            </w:pPr>
          </w:p>
        </w:tc>
        <w:tc>
          <w:tcPr>
            <w:tcW w:w="3638" w:type="dxa"/>
            <w:vAlign w:val="center"/>
          </w:tcPr>
          <w:p w14:paraId="058211C1" w14:textId="5FCBBE59" w:rsidR="00012FFC" w:rsidRPr="00FF430B" w:rsidRDefault="00012FFC" w:rsidP="00012FFC">
            <w:pPr>
              <w:shd w:val="clear" w:color="auto" w:fill="FFFFFF" w:themeFill="background1"/>
              <w:tabs>
                <w:tab w:val="left" w:pos="612"/>
              </w:tabs>
              <w:rPr>
                <w:iCs/>
                <w:noProof w:val="0"/>
                <w:lang w:val="ro-MD" w:eastAsia="ru-RU"/>
              </w:rPr>
            </w:pPr>
            <w:r w:rsidRPr="009C19BC">
              <w:rPr>
                <w:rFonts w:eastAsia="SimSun"/>
                <w:iCs/>
                <w:sz w:val="22"/>
                <w:szCs w:val="22"/>
                <w:lang w:eastAsia="ru-RU"/>
              </w:rPr>
              <w:t xml:space="preserve">Lista subcontractanților și partea/părțile din contract care sunt îndeplinite de către aceștia. </w:t>
            </w:r>
          </w:p>
        </w:tc>
        <w:tc>
          <w:tcPr>
            <w:tcW w:w="3526" w:type="dxa"/>
            <w:vAlign w:val="center"/>
          </w:tcPr>
          <w:p w14:paraId="69EFDC2C" w14:textId="2652410A" w:rsidR="00012FFC" w:rsidRPr="00FF430B" w:rsidRDefault="00012FFC" w:rsidP="00012FFC">
            <w:pPr>
              <w:shd w:val="clear" w:color="auto" w:fill="FFFFFF" w:themeFill="background1"/>
              <w:tabs>
                <w:tab w:val="left" w:pos="612"/>
              </w:tabs>
              <w:rPr>
                <w:iCs/>
                <w:noProof w:val="0"/>
                <w:lang w:val="ro-MD" w:eastAsia="ru-RU"/>
              </w:rPr>
            </w:pPr>
            <w:r>
              <w:rPr>
                <w:rFonts w:eastAsia="SimSun"/>
                <w:iCs/>
                <w:sz w:val="22"/>
                <w:szCs w:val="22"/>
                <w:lang w:eastAsia="ru-RU"/>
              </w:rPr>
              <w:t>Anexa nr.16 din Documentația</w:t>
            </w:r>
            <w:r w:rsidRPr="00E32704">
              <w:rPr>
                <w:rFonts w:eastAsia="SimSun"/>
                <w:iCs/>
                <w:sz w:val="22"/>
                <w:szCs w:val="22"/>
                <w:lang w:eastAsia="ru-RU"/>
              </w:rPr>
              <w:t xml:space="preserve"> standar</w:t>
            </w:r>
            <w:r>
              <w:rPr>
                <w:rFonts w:eastAsia="SimSun"/>
                <w:iCs/>
                <w:sz w:val="22"/>
                <w:szCs w:val="22"/>
                <w:lang w:eastAsia="ru-RU"/>
              </w:rPr>
              <w:t>d de lucrări,</w:t>
            </w:r>
            <w:r w:rsidRPr="00E32704">
              <w:rPr>
                <w:rFonts w:eastAsia="SimSun"/>
                <w:iCs/>
                <w:sz w:val="22"/>
                <w:szCs w:val="22"/>
                <w:lang w:eastAsia="ru-RU"/>
              </w:rPr>
              <w:t xml:space="preserve"> semnat</w:t>
            </w:r>
            <w:r>
              <w:rPr>
                <w:rFonts w:eastAsia="SimSun"/>
                <w:iCs/>
                <w:sz w:val="22"/>
                <w:szCs w:val="22"/>
                <w:lang w:eastAsia="ru-RU"/>
              </w:rPr>
              <w:t>ă prin semnătura</w:t>
            </w:r>
            <w:r w:rsidRPr="00E32704">
              <w:rPr>
                <w:rFonts w:eastAsia="SimSun"/>
                <w:iCs/>
                <w:sz w:val="22"/>
                <w:szCs w:val="22"/>
                <w:lang w:eastAsia="ru-RU"/>
              </w:rPr>
              <w:t xml:space="preserve"> electronic</w:t>
            </w:r>
            <w:r>
              <w:rPr>
                <w:rFonts w:eastAsia="SimSun"/>
                <w:iCs/>
                <w:sz w:val="22"/>
                <w:szCs w:val="22"/>
                <w:lang w:eastAsia="ru-RU"/>
              </w:rPr>
              <w:t>ă.</w:t>
            </w:r>
          </w:p>
        </w:tc>
        <w:tc>
          <w:tcPr>
            <w:tcW w:w="1618" w:type="dxa"/>
            <w:vAlign w:val="center"/>
          </w:tcPr>
          <w:p w14:paraId="31DE73A1" w14:textId="3C95D4E8" w:rsidR="00012FFC" w:rsidRPr="00FF430B" w:rsidRDefault="00012FFC" w:rsidP="00012FFC">
            <w:pPr>
              <w:shd w:val="clear" w:color="auto" w:fill="FFFFFF" w:themeFill="background1"/>
              <w:tabs>
                <w:tab w:val="left" w:pos="612"/>
              </w:tabs>
              <w:rPr>
                <w:iCs/>
                <w:noProof w:val="0"/>
                <w:lang w:val="ro-MD" w:eastAsia="ru-RU"/>
              </w:rPr>
            </w:pPr>
            <w:r w:rsidRPr="007825D7">
              <w:rPr>
                <w:iCs/>
                <w:noProof w:val="0"/>
                <w:sz w:val="20"/>
                <w:szCs w:val="20"/>
                <w:lang w:val="ro-MD" w:eastAsia="ru-RU"/>
              </w:rPr>
              <w:t>Obligatoriu</w:t>
            </w:r>
          </w:p>
        </w:tc>
      </w:tr>
      <w:tr w:rsidR="00012FFC" w:rsidRPr="00EC30C2" w14:paraId="01FB1A44" w14:textId="77777777" w:rsidTr="000F2928">
        <w:tc>
          <w:tcPr>
            <w:tcW w:w="704" w:type="dxa"/>
          </w:tcPr>
          <w:p w14:paraId="22285CBA" w14:textId="77777777" w:rsidR="00012FFC" w:rsidRPr="00012FFC" w:rsidRDefault="00012FFC" w:rsidP="00450BB0">
            <w:pPr>
              <w:pStyle w:val="a"/>
              <w:numPr>
                <w:ilvl w:val="0"/>
                <w:numId w:val="37"/>
              </w:numPr>
              <w:shd w:val="clear" w:color="auto" w:fill="FFFFFF" w:themeFill="background1"/>
              <w:tabs>
                <w:tab w:val="left" w:pos="612"/>
              </w:tabs>
              <w:rPr>
                <w:iCs/>
                <w:lang w:val="ro-MD" w:eastAsia="ru-RU"/>
              </w:rPr>
            </w:pPr>
          </w:p>
        </w:tc>
        <w:tc>
          <w:tcPr>
            <w:tcW w:w="3638" w:type="dxa"/>
            <w:vAlign w:val="center"/>
          </w:tcPr>
          <w:p w14:paraId="017A13BB" w14:textId="5B158B91" w:rsidR="00012FFC" w:rsidRPr="00FF430B" w:rsidRDefault="00012FFC" w:rsidP="00012FFC">
            <w:pPr>
              <w:shd w:val="clear" w:color="auto" w:fill="FFFFFF" w:themeFill="background1"/>
              <w:tabs>
                <w:tab w:val="left" w:pos="612"/>
              </w:tabs>
              <w:rPr>
                <w:iCs/>
                <w:noProof w:val="0"/>
                <w:lang w:val="ro-MD" w:eastAsia="ru-RU"/>
              </w:rPr>
            </w:pPr>
            <w:r w:rsidRPr="009C19BC">
              <w:rPr>
                <w:rFonts w:eastAsia="SimSun"/>
                <w:iCs/>
                <w:sz w:val="22"/>
                <w:szCs w:val="22"/>
                <w:lang w:eastAsia="ru-RU"/>
              </w:rPr>
              <w:t>Informația privind asocierea.</w:t>
            </w:r>
          </w:p>
        </w:tc>
        <w:tc>
          <w:tcPr>
            <w:tcW w:w="3526" w:type="dxa"/>
            <w:vAlign w:val="center"/>
          </w:tcPr>
          <w:p w14:paraId="43539D56" w14:textId="649817DC" w:rsidR="00012FFC" w:rsidRPr="00FF430B" w:rsidRDefault="00012FFC" w:rsidP="00012FFC">
            <w:pPr>
              <w:shd w:val="clear" w:color="auto" w:fill="FFFFFF" w:themeFill="background1"/>
              <w:tabs>
                <w:tab w:val="left" w:pos="612"/>
              </w:tabs>
              <w:rPr>
                <w:iCs/>
                <w:noProof w:val="0"/>
                <w:lang w:val="ro-MD" w:eastAsia="ru-RU"/>
              </w:rPr>
            </w:pPr>
            <w:r>
              <w:rPr>
                <w:rFonts w:eastAsia="SimSun"/>
                <w:iCs/>
                <w:sz w:val="22"/>
                <w:szCs w:val="22"/>
                <w:lang w:eastAsia="ru-RU"/>
              </w:rPr>
              <w:t>Anexa nr.17 din Documentația</w:t>
            </w:r>
            <w:r w:rsidRPr="00E32704">
              <w:rPr>
                <w:rFonts w:eastAsia="SimSun"/>
                <w:iCs/>
                <w:sz w:val="22"/>
                <w:szCs w:val="22"/>
                <w:lang w:eastAsia="ru-RU"/>
              </w:rPr>
              <w:t xml:space="preserve"> standar</w:t>
            </w:r>
            <w:r>
              <w:rPr>
                <w:rFonts w:eastAsia="SimSun"/>
                <w:iCs/>
                <w:sz w:val="22"/>
                <w:szCs w:val="22"/>
                <w:lang w:eastAsia="ru-RU"/>
              </w:rPr>
              <w:t>d de lucrări,</w:t>
            </w:r>
            <w:r w:rsidRPr="00E32704">
              <w:rPr>
                <w:rFonts w:eastAsia="SimSun"/>
                <w:iCs/>
                <w:sz w:val="22"/>
                <w:szCs w:val="22"/>
                <w:lang w:eastAsia="ru-RU"/>
              </w:rPr>
              <w:t xml:space="preserve"> semnat</w:t>
            </w:r>
            <w:r>
              <w:rPr>
                <w:rFonts w:eastAsia="SimSun"/>
                <w:iCs/>
                <w:sz w:val="22"/>
                <w:szCs w:val="22"/>
                <w:lang w:eastAsia="ru-RU"/>
              </w:rPr>
              <w:t>ă prin semnătura</w:t>
            </w:r>
            <w:r w:rsidRPr="00E32704">
              <w:rPr>
                <w:rFonts w:eastAsia="SimSun"/>
                <w:iCs/>
                <w:sz w:val="22"/>
                <w:szCs w:val="22"/>
                <w:lang w:eastAsia="ru-RU"/>
              </w:rPr>
              <w:t xml:space="preserve"> electronic</w:t>
            </w:r>
            <w:r>
              <w:rPr>
                <w:rFonts w:eastAsia="SimSun"/>
                <w:iCs/>
                <w:sz w:val="22"/>
                <w:szCs w:val="22"/>
                <w:lang w:eastAsia="ru-RU"/>
              </w:rPr>
              <w:t>ă.</w:t>
            </w:r>
          </w:p>
        </w:tc>
        <w:tc>
          <w:tcPr>
            <w:tcW w:w="1618" w:type="dxa"/>
            <w:vAlign w:val="center"/>
          </w:tcPr>
          <w:p w14:paraId="79C7D31E" w14:textId="39D83920" w:rsidR="00012FFC" w:rsidRPr="00FF430B" w:rsidRDefault="00012FFC" w:rsidP="00012FFC">
            <w:pPr>
              <w:shd w:val="clear" w:color="auto" w:fill="FFFFFF" w:themeFill="background1"/>
              <w:tabs>
                <w:tab w:val="left" w:pos="612"/>
              </w:tabs>
              <w:rPr>
                <w:iCs/>
                <w:noProof w:val="0"/>
                <w:lang w:val="ro-MD" w:eastAsia="ru-RU"/>
              </w:rPr>
            </w:pPr>
            <w:r w:rsidRPr="007825D7">
              <w:rPr>
                <w:iCs/>
                <w:noProof w:val="0"/>
                <w:sz w:val="20"/>
                <w:szCs w:val="20"/>
                <w:lang w:val="ro-MD" w:eastAsia="ru-RU"/>
              </w:rPr>
              <w:t>Obligatoriu</w:t>
            </w:r>
          </w:p>
        </w:tc>
      </w:tr>
      <w:tr w:rsidR="00012FFC" w:rsidRPr="00EC30C2" w14:paraId="3D37D666" w14:textId="77777777" w:rsidTr="000F2928">
        <w:tc>
          <w:tcPr>
            <w:tcW w:w="704" w:type="dxa"/>
          </w:tcPr>
          <w:p w14:paraId="35ECB989" w14:textId="77777777" w:rsidR="00012FFC" w:rsidRPr="00012FFC" w:rsidRDefault="00012FFC" w:rsidP="00450BB0">
            <w:pPr>
              <w:pStyle w:val="a"/>
              <w:numPr>
                <w:ilvl w:val="0"/>
                <w:numId w:val="37"/>
              </w:numPr>
              <w:shd w:val="clear" w:color="auto" w:fill="FFFFFF" w:themeFill="background1"/>
              <w:tabs>
                <w:tab w:val="left" w:pos="612"/>
              </w:tabs>
              <w:rPr>
                <w:iCs/>
                <w:lang w:val="ro-MD" w:eastAsia="ru-RU"/>
              </w:rPr>
            </w:pPr>
          </w:p>
        </w:tc>
        <w:tc>
          <w:tcPr>
            <w:tcW w:w="3638" w:type="dxa"/>
            <w:vAlign w:val="center"/>
          </w:tcPr>
          <w:p w14:paraId="5596A020" w14:textId="3714512C" w:rsidR="00012FFC" w:rsidRPr="00FF430B" w:rsidRDefault="00012FFC" w:rsidP="00012FFC">
            <w:pPr>
              <w:shd w:val="clear" w:color="auto" w:fill="FFFFFF" w:themeFill="background1"/>
              <w:tabs>
                <w:tab w:val="left" w:pos="612"/>
              </w:tabs>
              <w:rPr>
                <w:iCs/>
                <w:noProof w:val="0"/>
                <w:lang w:val="ro-MD" w:eastAsia="ru-RU"/>
              </w:rPr>
            </w:pPr>
            <w:r w:rsidRPr="009C19BC">
              <w:rPr>
                <w:rFonts w:eastAsia="SimSun"/>
                <w:iCs/>
                <w:sz w:val="22"/>
                <w:szCs w:val="22"/>
                <w:lang w:eastAsia="ru-RU"/>
              </w:rPr>
              <w:t>Avizul  Agenție de supraveghere tehnică.</w:t>
            </w:r>
          </w:p>
        </w:tc>
        <w:tc>
          <w:tcPr>
            <w:tcW w:w="3526" w:type="dxa"/>
            <w:vAlign w:val="center"/>
          </w:tcPr>
          <w:p w14:paraId="0E89BFEC" w14:textId="217AE8F1" w:rsidR="00012FFC" w:rsidRPr="00FF430B" w:rsidRDefault="00012FFC" w:rsidP="00012FFC">
            <w:pPr>
              <w:shd w:val="clear" w:color="auto" w:fill="FFFFFF" w:themeFill="background1"/>
              <w:tabs>
                <w:tab w:val="left" w:pos="612"/>
              </w:tabs>
              <w:rPr>
                <w:iCs/>
                <w:noProof w:val="0"/>
                <w:lang w:val="ro-MD" w:eastAsia="ru-RU"/>
              </w:rPr>
            </w:pPr>
            <w:r w:rsidRPr="00E32704">
              <w:rPr>
                <w:rFonts w:eastAsia="SimSun"/>
                <w:iCs/>
                <w:sz w:val="22"/>
                <w:szCs w:val="22"/>
                <w:lang w:eastAsia="ru-RU"/>
              </w:rPr>
              <w:t>Copie confirmată prin  semnătură electronic</w:t>
            </w:r>
          </w:p>
        </w:tc>
        <w:tc>
          <w:tcPr>
            <w:tcW w:w="1618" w:type="dxa"/>
            <w:vAlign w:val="center"/>
          </w:tcPr>
          <w:p w14:paraId="55948179" w14:textId="034724DF" w:rsidR="00012FFC" w:rsidRPr="00FF430B" w:rsidRDefault="00012FFC" w:rsidP="00012FFC">
            <w:pPr>
              <w:shd w:val="clear" w:color="auto" w:fill="FFFFFF" w:themeFill="background1"/>
              <w:tabs>
                <w:tab w:val="left" w:pos="612"/>
              </w:tabs>
              <w:rPr>
                <w:iCs/>
                <w:noProof w:val="0"/>
                <w:lang w:val="ro-MD" w:eastAsia="ru-RU"/>
              </w:rPr>
            </w:pPr>
            <w:r w:rsidRPr="007825D7">
              <w:rPr>
                <w:iCs/>
                <w:noProof w:val="0"/>
                <w:sz w:val="20"/>
                <w:szCs w:val="20"/>
                <w:lang w:val="ro-MD" w:eastAsia="ru-RU"/>
              </w:rPr>
              <w:t>Obligatoriu</w:t>
            </w:r>
          </w:p>
        </w:tc>
      </w:tr>
      <w:tr w:rsidR="00012FFC" w:rsidRPr="00EC30C2" w14:paraId="27251CDC" w14:textId="77777777" w:rsidTr="000F2928">
        <w:tc>
          <w:tcPr>
            <w:tcW w:w="704" w:type="dxa"/>
          </w:tcPr>
          <w:p w14:paraId="2228DFEC" w14:textId="77777777" w:rsidR="00012FFC" w:rsidRPr="00012FFC" w:rsidRDefault="00012FFC" w:rsidP="00450BB0">
            <w:pPr>
              <w:pStyle w:val="a"/>
              <w:numPr>
                <w:ilvl w:val="0"/>
                <w:numId w:val="37"/>
              </w:numPr>
              <w:shd w:val="clear" w:color="auto" w:fill="FFFFFF" w:themeFill="background1"/>
              <w:tabs>
                <w:tab w:val="left" w:pos="612"/>
              </w:tabs>
              <w:rPr>
                <w:iCs/>
                <w:lang w:val="ro-MD" w:eastAsia="ru-RU"/>
              </w:rPr>
            </w:pPr>
          </w:p>
        </w:tc>
        <w:tc>
          <w:tcPr>
            <w:tcW w:w="3638" w:type="dxa"/>
            <w:vAlign w:val="center"/>
          </w:tcPr>
          <w:p w14:paraId="1523248C" w14:textId="5B5E1EC8" w:rsidR="00012FFC" w:rsidRPr="00FF430B" w:rsidRDefault="00012FFC" w:rsidP="00012FFC">
            <w:pPr>
              <w:shd w:val="clear" w:color="auto" w:fill="FFFFFF" w:themeFill="background1"/>
              <w:tabs>
                <w:tab w:val="left" w:pos="612"/>
              </w:tabs>
              <w:rPr>
                <w:iCs/>
                <w:noProof w:val="0"/>
                <w:lang w:val="ro-MD" w:eastAsia="ru-RU"/>
              </w:rPr>
            </w:pPr>
            <w:r w:rsidRPr="009C19BC">
              <w:rPr>
                <w:rFonts w:eastAsia="SimSun"/>
                <w:iCs/>
                <w:sz w:val="22"/>
                <w:szCs w:val="22"/>
                <w:lang w:eastAsia="ru-RU"/>
              </w:rPr>
              <w:t>Dovada înregistrării persoane juridice Certificat/Decizie de înregistrare/extras din Registrul de Stat al persoanelor juridice.</w:t>
            </w:r>
          </w:p>
        </w:tc>
        <w:tc>
          <w:tcPr>
            <w:tcW w:w="3526" w:type="dxa"/>
            <w:vAlign w:val="center"/>
          </w:tcPr>
          <w:p w14:paraId="003DD11A" w14:textId="44CFB919" w:rsidR="00012FFC" w:rsidRPr="00FF430B" w:rsidRDefault="00012FFC" w:rsidP="00012FFC">
            <w:pPr>
              <w:shd w:val="clear" w:color="auto" w:fill="FFFFFF" w:themeFill="background1"/>
              <w:tabs>
                <w:tab w:val="left" w:pos="612"/>
              </w:tabs>
              <w:rPr>
                <w:iCs/>
                <w:noProof w:val="0"/>
                <w:lang w:val="ro-MD" w:eastAsia="ru-RU"/>
              </w:rPr>
            </w:pPr>
            <w:r w:rsidRPr="00E32704">
              <w:rPr>
                <w:rFonts w:eastAsia="SimSun"/>
                <w:iCs/>
                <w:sz w:val="22"/>
                <w:szCs w:val="22"/>
                <w:lang w:eastAsia="ru-RU"/>
              </w:rPr>
              <w:t>Copie confirmată prin  semnătură electronic</w:t>
            </w:r>
          </w:p>
        </w:tc>
        <w:tc>
          <w:tcPr>
            <w:tcW w:w="1618" w:type="dxa"/>
            <w:vAlign w:val="center"/>
          </w:tcPr>
          <w:p w14:paraId="5E8B756F" w14:textId="6FFCC7C6" w:rsidR="00012FFC" w:rsidRPr="00FF430B" w:rsidRDefault="00012FFC" w:rsidP="00012FFC">
            <w:pPr>
              <w:shd w:val="clear" w:color="auto" w:fill="FFFFFF" w:themeFill="background1"/>
              <w:tabs>
                <w:tab w:val="left" w:pos="612"/>
              </w:tabs>
              <w:rPr>
                <w:iCs/>
                <w:noProof w:val="0"/>
                <w:lang w:val="ro-MD" w:eastAsia="ru-RU"/>
              </w:rPr>
            </w:pPr>
            <w:r w:rsidRPr="007825D7">
              <w:rPr>
                <w:iCs/>
                <w:noProof w:val="0"/>
                <w:sz w:val="20"/>
                <w:szCs w:val="20"/>
                <w:lang w:val="ro-MD" w:eastAsia="ru-RU"/>
              </w:rPr>
              <w:t>Obligatoriu</w:t>
            </w:r>
          </w:p>
        </w:tc>
      </w:tr>
      <w:tr w:rsidR="00012FFC" w:rsidRPr="00EC30C2" w14:paraId="1AAB4129" w14:textId="77777777" w:rsidTr="000F2928">
        <w:tc>
          <w:tcPr>
            <w:tcW w:w="704" w:type="dxa"/>
          </w:tcPr>
          <w:p w14:paraId="55D0FD9C" w14:textId="77777777" w:rsidR="00012FFC" w:rsidRPr="00012FFC" w:rsidRDefault="00012FFC" w:rsidP="00450BB0">
            <w:pPr>
              <w:pStyle w:val="a"/>
              <w:numPr>
                <w:ilvl w:val="0"/>
                <w:numId w:val="37"/>
              </w:numPr>
              <w:shd w:val="clear" w:color="auto" w:fill="FFFFFF" w:themeFill="background1"/>
              <w:tabs>
                <w:tab w:val="left" w:pos="612"/>
              </w:tabs>
              <w:rPr>
                <w:iCs/>
                <w:lang w:val="ro-MD" w:eastAsia="ru-RU"/>
              </w:rPr>
            </w:pPr>
          </w:p>
        </w:tc>
        <w:tc>
          <w:tcPr>
            <w:tcW w:w="3638" w:type="dxa"/>
            <w:vAlign w:val="center"/>
          </w:tcPr>
          <w:p w14:paraId="4D9E33C5" w14:textId="4F88F303" w:rsidR="00012FFC" w:rsidRPr="00FF430B" w:rsidRDefault="00012FFC" w:rsidP="00012FFC">
            <w:pPr>
              <w:shd w:val="clear" w:color="auto" w:fill="FFFFFF" w:themeFill="background1"/>
              <w:tabs>
                <w:tab w:val="left" w:pos="612"/>
              </w:tabs>
              <w:rPr>
                <w:iCs/>
                <w:noProof w:val="0"/>
                <w:lang w:val="ro-MD" w:eastAsia="ru-RU"/>
              </w:rPr>
            </w:pPr>
            <w:r w:rsidRPr="009C19BC">
              <w:rPr>
                <w:rFonts w:eastAsia="SimSun"/>
                <w:iCs/>
                <w:sz w:val="22"/>
                <w:szCs w:val="22"/>
                <w:lang w:eastAsia="ru-RU"/>
              </w:rPr>
              <w:t>Certificat de efectuarea sistematică a plăților impozitelor, contribuțiilor Certificat eliberat de către IFS.</w:t>
            </w:r>
          </w:p>
        </w:tc>
        <w:tc>
          <w:tcPr>
            <w:tcW w:w="3526" w:type="dxa"/>
            <w:vAlign w:val="center"/>
          </w:tcPr>
          <w:p w14:paraId="4934EE33" w14:textId="53DF8C23" w:rsidR="00012FFC" w:rsidRPr="00FF430B" w:rsidRDefault="00012FFC" w:rsidP="00012FFC">
            <w:pPr>
              <w:shd w:val="clear" w:color="auto" w:fill="FFFFFF" w:themeFill="background1"/>
              <w:tabs>
                <w:tab w:val="left" w:pos="612"/>
              </w:tabs>
              <w:rPr>
                <w:iCs/>
                <w:noProof w:val="0"/>
                <w:lang w:val="ro-MD" w:eastAsia="ru-RU"/>
              </w:rPr>
            </w:pPr>
            <w:r w:rsidRPr="00E32704">
              <w:rPr>
                <w:rFonts w:eastAsia="SimSun"/>
                <w:iCs/>
                <w:sz w:val="22"/>
                <w:szCs w:val="22"/>
                <w:lang w:eastAsia="ru-RU"/>
              </w:rPr>
              <w:t>Original semnat electronic</w:t>
            </w:r>
          </w:p>
        </w:tc>
        <w:tc>
          <w:tcPr>
            <w:tcW w:w="1618" w:type="dxa"/>
            <w:vAlign w:val="center"/>
          </w:tcPr>
          <w:p w14:paraId="0EA2E802" w14:textId="420FF095" w:rsidR="00012FFC" w:rsidRPr="00FF430B" w:rsidRDefault="00012FFC" w:rsidP="00012FFC">
            <w:pPr>
              <w:shd w:val="clear" w:color="auto" w:fill="FFFFFF" w:themeFill="background1"/>
              <w:tabs>
                <w:tab w:val="left" w:pos="612"/>
              </w:tabs>
              <w:rPr>
                <w:iCs/>
                <w:noProof w:val="0"/>
                <w:lang w:val="ro-MD" w:eastAsia="ru-RU"/>
              </w:rPr>
            </w:pPr>
            <w:r w:rsidRPr="007825D7">
              <w:rPr>
                <w:iCs/>
                <w:noProof w:val="0"/>
                <w:sz w:val="20"/>
                <w:szCs w:val="20"/>
                <w:lang w:val="ro-MD" w:eastAsia="ru-RU"/>
              </w:rPr>
              <w:t>Obligatoriu</w:t>
            </w:r>
          </w:p>
        </w:tc>
      </w:tr>
      <w:tr w:rsidR="00012FFC" w:rsidRPr="00EC30C2" w14:paraId="08729597" w14:textId="77777777" w:rsidTr="000F2928">
        <w:tc>
          <w:tcPr>
            <w:tcW w:w="704" w:type="dxa"/>
          </w:tcPr>
          <w:p w14:paraId="329CC6CE" w14:textId="77777777" w:rsidR="00012FFC" w:rsidRPr="00012FFC" w:rsidRDefault="00012FFC" w:rsidP="00450BB0">
            <w:pPr>
              <w:pStyle w:val="a"/>
              <w:numPr>
                <w:ilvl w:val="0"/>
                <w:numId w:val="37"/>
              </w:numPr>
              <w:shd w:val="clear" w:color="auto" w:fill="FFFFFF" w:themeFill="background1"/>
              <w:tabs>
                <w:tab w:val="left" w:pos="612"/>
              </w:tabs>
              <w:rPr>
                <w:iCs/>
                <w:lang w:val="ro-MD" w:eastAsia="ru-RU"/>
              </w:rPr>
            </w:pPr>
          </w:p>
        </w:tc>
        <w:tc>
          <w:tcPr>
            <w:tcW w:w="3638" w:type="dxa"/>
            <w:vAlign w:val="center"/>
          </w:tcPr>
          <w:p w14:paraId="4383A6E6" w14:textId="44338212" w:rsidR="00012FFC" w:rsidRPr="00FF430B" w:rsidRDefault="00012FFC" w:rsidP="00012FFC">
            <w:pPr>
              <w:shd w:val="clear" w:color="auto" w:fill="FFFFFF" w:themeFill="background1"/>
              <w:tabs>
                <w:tab w:val="left" w:pos="612"/>
              </w:tabs>
              <w:rPr>
                <w:iCs/>
                <w:noProof w:val="0"/>
                <w:lang w:val="ro-MD" w:eastAsia="ru-RU"/>
              </w:rPr>
            </w:pPr>
            <w:r w:rsidRPr="009C19BC">
              <w:rPr>
                <w:rFonts w:eastAsia="SimSun"/>
                <w:iCs/>
                <w:sz w:val="22"/>
                <w:szCs w:val="22"/>
                <w:lang w:eastAsia="ru-RU"/>
              </w:rPr>
              <w:t>Perioada de garanție a lucrărilor minim 5 ani  din momentul semnării procesului verbal de recepție finală.</w:t>
            </w:r>
          </w:p>
        </w:tc>
        <w:tc>
          <w:tcPr>
            <w:tcW w:w="3526" w:type="dxa"/>
            <w:vAlign w:val="center"/>
          </w:tcPr>
          <w:p w14:paraId="0711CA6E" w14:textId="77777777" w:rsidR="00012FFC" w:rsidRPr="00E32704" w:rsidRDefault="00012FFC" w:rsidP="00012FFC">
            <w:pPr>
              <w:shd w:val="clear" w:color="auto" w:fill="FFFFFF"/>
              <w:tabs>
                <w:tab w:val="left" w:pos="612"/>
              </w:tabs>
              <w:jc w:val="center"/>
              <w:rPr>
                <w:rFonts w:eastAsia="SimSun"/>
                <w:iCs/>
                <w:sz w:val="22"/>
                <w:szCs w:val="22"/>
                <w:lang w:eastAsia="ru-RU"/>
              </w:rPr>
            </w:pPr>
            <w:r>
              <w:rPr>
                <w:rFonts w:eastAsia="SimSun"/>
                <w:iCs/>
                <w:sz w:val="22"/>
                <w:szCs w:val="22"/>
                <w:lang w:eastAsia="ru-RU"/>
              </w:rPr>
              <w:t>C</w:t>
            </w:r>
            <w:r w:rsidRPr="00E32704">
              <w:rPr>
                <w:rFonts w:eastAsia="SimSun"/>
                <w:iCs/>
                <w:sz w:val="22"/>
                <w:szCs w:val="22"/>
                <w:lang w:eastAsia="ru-RU"/>
              </w:rPr>
              <w:t>onfirmată prin aplicarea  semnăturii electronice</w:t>
            </w:r>
          </w:p>
          <w:p w14:paraId="2CA6AC22" w14:textId="77777777" w:rsidR="00012FFC" w:rsidRPr="00FF430B" w:rsidRDefault="00012FFC" w:rsidP="00012FFC">
            <w:pPr>
              <w:shd w:val="clear" w:color="auto" w:fill="FFFFFF" w:themeFill="background1"/>
              <w:tabs>
                <w:tab w:val="left" w:pos="612"/>
              </w:tabs>
              <w:rPr>
                <w:iCs/>
                <w:noProof w:val="0"/>
                <w:lang w:val="ro-MD" w:eastAsia="ru-RU"/>
              </w:rPr>
            </w:pPr>
          </w:p>
        </w:tc>
        <w:tc>
          <w:tcPr>
            <w:tcW w:w="1618" w:type="dxa"/>
            <w:vAlign w:val="center"/>
          </w:tcPr>
          <w:p w14:paraId="11266162" w14:textId="508F81ED" w:rsidR="00012FFC" w:rsidRPr="00FF430B" w:rsidRDefault="00012FFC" w:rsidP="00012FFC">
            <w:pPr>
              <w:shd w:val="clear" w:color="auto" w:fill="FFFFFF" w:themeFill="background1"/>
              <w:tabs>
                <w:tab w:val="left" w:pos="612"/>
              </w:tabs>
              <w:rPr>
                <w:iCs/>
                <w:noProof w:val="0"/>
                <w:lang w:val="ro-MD" w:eastAsia="ru-RU"/>
              </w:rPr>
            </w:pPr>
            <w:r w:rsidRPr="007825D7">
              <w:rPr>
                <w:iCs/>
                <w:noProof w:val="0"/>
                <w:sz w:val="20"/>
                <w:szCs w:val="20"/>
                <w:lang w:val="ro-MD" w:eastAsia="ru-RU"/>
              </w:rPr>
              <w:t>Obligatoriu</w:t>
            </w:r>
          </w:p>
        </w:tc>
      </w:tr>
      <w:tr w:rsidR="00012FFC" w:rsidRPr="00EC30C2" w14:paraId="26B4409F" w14:textId="77777777" w:rsidTr="000F2928">
        <w:tc>
          <w:tcPr>
            <w:tcW w:w="704" w:type="dxa"/>
          </w:tcPr>
          <w:p w14:paraId="2EE1830B" w14:textId="77777777" w:rsidR="00012FFC" w:rsidRPr="00012FFC" w:rsidRDefault="00012FFC" w:rsidP="00450BB0">
            <w:pPr>
              <w:pStyle w:val="a"/>
              <w:numPr>
                <w:ilvl w:val="0"/>
                <w:numId w:val="37"/>
              </w:numPr>
              <w:shd w:val="clear" w:color="auto" w:fill="FFFFFF" w:themeFill="background1"/>
              <w:tabs>
                <w:tab w:val="left" w:pos="612"/>
              </w:tabs>
              <w:rPr>
                <w:iCs/>
                <w:lang w:val="ro-MD" w:eastAsia="ru-RU"/>
              </w:rPr>
            </w:pPr>
          </w:p>
        </w:tc>
        <w:tc>
          <w:tcPr>
            <w:tcW w:w="3638" w:type="dxa"/>
            <w:shd w:val="clear" w:color="auto" w:fill="auto"/>
            <w:vAlign w:val="center"/>
          </w:tcPr>
          <w:p w14:paraId="1C6D17E3" w14:textId="2C784222" w:rsidR="00012FFC" w:rsidRPr="00FF430B" w:rsidRDefault="00012FFC" w:rsidP="00012FFC">
            <w:pPr>
              <w:shd w:val="clear" w:color="auto" w:fill="FFFFFF" w:themeFill="background1"/>
              <w:tabs>
                <w:tab w:val="left" w:pos="612"/>
              </w:tabs>
              <w:rPr>
                <w:iCs/>
                <w:noProof w:val="0"/>
                <w:lang w:val="ro-MD" w:eastAsia="ru-RU"/>
              </w:rPr>
            </w:pPr>
            <w:r w:rsidRPr="00774FA0">
              <w:rPr>
                <w:sz w:val="22"/>
                <w:szCs w:val="22"/>
                <w:lang w:val="ro-MD"/>
              </w:rPr>
              <w:t>Proces verbal precum ca a vizitat obiectul și s-a documentat cu sarcinile reale ce urmează să fie executate(formularul se anexează)</w:t>
            </w:r>
          </w:p>
        </w:tc>
        <w:tc>
          <w:tcPr>
            <w:tcW w:w="3526" w:type="dxa"/>
            <w:shd w:val="clear" w:color="auto" w:fill="auto"/>
            <w:vAlign w:val="center"/>
          </w:tcPr>
          <w:p w14:paraId="203A1F9B" w14:textId="1C8DCE72" w:rsidR="00012FFC" w:rsidRPr="00FF430B" w:rsidRDefault="00012FFC" w:rsidP="00012FFC">
            <w:pPr>
              <w:shd w:val="clear" w:color="auto" w:fill="FFFFFF" w:themeFill="background1"/>
              <w:tabs>
                <w:tab w:val="left" w:pos="612"/>
              </w:tabs>
              <w:rPr>
                <w:iCs/>
                <w:noProof w:val="0"/>
                <w:lang w:val="ro-MD" w:eastAsia="ru-RU"/>
              </w:rPr>
            </w:pPr>
            <w:r w:rsidRPr="009B4D5A">
              <w:rPr>
                <w:rFonts w:eastAsia="SimSun"/>
                <w:iCs/>
                <w:sz w:val="20"/>
                <w:szCs w:val="20"/>
                <w:lang w:val="ro-MD" w:eastAsia="ru-RU"/>
              </w:rPr>
              <w:t>semnată cu semnătura electronică avansată calificată</w:t>
            </w:r>
          </w:p>
        </w:tc>
        <w:tc>
          <w:tcPr>
            <w:tcW w:w="1618" w:type="dxa"/>
            <w:shd w:val="clear" w:color="auto" w:fill="auto"/>
            <w:vAlign w:val="center"/>
          </w:tcPr>
          <w:p w14:paraId="70DB435D" w14:textId="0735B8D2" w:rsidR="00012FFC" w:rsidRPr="00FF430B" w:rsidRDefault="00012FFC" w:rsidP="00012FFC">
            <w:pPr>
              <w:shd w:val="clear" w:color="auto" w:fill="FFFFFF" w:themeFill="background1"/>
              <w:tabs>
                <w:tab w:val="left" w:pos="612"/>
              </w:tabs>
              <w:rPr>
                <w:iCs/>
                <w:noProof w:val="0"/>
                <w:lang w:val="ro-MD" w:eastAsia="ru-RU"/>
              </w:rPr>
            </w:pPr>
            <w:r w:rsidRPr="009B4D5A">
              <w:rPr>
                <w:bCs/>
                <w:iCs/>
                <w:sz w:val="18"/>
                <w:szCs w:val="18"/>
                <w:lang w:val="ro-MD"/>
              </w:rPr>
              <w:t>Obligatoriu</w:t>
            </w:r>
          </w:p>
        </w:tc>
      </w:tr>
      <w:tr w:rsidR="000F2928" w:rsidRPr="00EC30C2" w14:paraId="6C5E5471" w14:textId="77777777" w:rsidTr="000F2928">
        <w:tc>
          <w:tcPr>
            <w:tcW w:w="704" w:type="dxa"/>
          </w:tcPr>
          <w:p w14:paraId="3ADF55EF" w14:textId="77777777" w:rsidR="000F2928" w:rsidRPr="00012FFC" w:rsidRDefault="000F2928" w:rsidP="00450BB0">
            <w:pPr>
              <w:pStyle w:val="a"/>
              <w:numPr>
                <w:ilvl w:val="0"/>
                <w:numId w:val="37"/>
              </w:numPr>
              <w:shd w:val="clear" w:color="auto" w:fill="FFFFFF" w:themeFill="background1"/>
              <w:tabs>
                <w:tab w:val="left" w:pos="612"/>
              </w:tabs>
              <w:rPr>
                <w:iCs/>
                <w:lang w:val="ro-MD" w:eastAsia="ru-RU"/>
              </w:rPr>
            </w:pPr>
          </w:p>
        </w:tc>
        <w:tc>
          <w:tcPr>
            <w:tcW w:w="3638" w:type="dxa"/>
            <w:shd w:val="clear" w:color="auto" w:fill="auto"/>
            <w:vAlign w:val="center"/>
          </w:tcPr>
          <w:p w14:paraId="24F07962" w14:textId="65D2A51B" w:rsidR="000F2928" w:rsidRPr="000F2928" w:rsidRDefault="000F2928" w:rsidP="000F2928">
            <w:pPr>
              <w:shd w:val="clear" w:color="auto" w:fill="FFFFFF" w:themeFill="background1"/>
              <w:tabs>
                <w:tab w:val="left" w:pos="612"/>
              </w:tabs>
              <w:rPr>
                <w:sz w:val="22"/>
                <w:szCs w:val="22"/>
                <w:lang w:val="ro-MD"/>
              </w:rPr>
            </w:pPr>
            <w:r w:rsidRPr="000F2928">
              <w:rPr>
                <w:sz w:val="22"/>
                <w:szCs w:val="22"/>
              </w:rPr>
              <w:t>Certificate de calitate ale principalelor materiale utilizate</w:t>
            </w:r>
          </w:p>
        </w:tc>
        <w:tc>
          <w:tcPr>
            <w:tcW w:w="3526" w:type="dxa"/>
            <w:shd w:val="clear" w:color="auto" w:fill="auto"/>
            <w:vAlign w:val="center"/>
          </w:tcPr>
          <w:p w14:paraId="386D69FC" w14:textId="0728BBB4" w:rsidR="000F2928" w:rsidRPr="009B4D5A" w:rsidRDefault="000F2928" w:rsidP="000F2928">
            <w:pPr>
              <w:shd w:val="clear" w:color="auto" w:fill="FFFFFF" w:themeFill="background1"/>
              <w:tabs>
                <w:tab w:val="left" w:pos="612"/>
              </w:tabs>
              <w:rPr>
                <w:rFonts w:eastAsia="SimSun"/>
                <w:iCs/>
                <w:sz w:val="20"/>
                <w:szCs w:val="20"/>
                <w:lang w:val="ro-MD" w:eastAsia="ru-RU"/>
              </w:rPr>
            </w:pPr>
            <w:r w:rsidRPr="009B4D5A">
              <w:rPr>
                <w:rFonts w:eastAsia="SimSun"/>
                <w:iCs/>
                <w:sz w:val="20"/>
                <w:szCs w:val="20"/>
                <w:lang w:val="ro-MD" w:eastAsia="ru-RU"/>
              </w:rPr>
              <w:t>semnată cu semnătura electronică avansată calificată</w:t>
            </w:r>
          </w:p>
        </w:tc>
        <w:tc>
          <w:tcPr>
            <w:tcW w:w="1618" w:type="dxa"/>
            <w:shd w:val="clear" w:color="auto" w:fill="auto"/>
            <w:vAlign w:val="center"/>
          </w:tcPr>
          <w:p w14:paraId="5887CA07" w14:textId="40B5A2C3" w:rsidR="000F2928" w:rsidRPr="009B4D5A" w:rsidRDefault="000F2928" w:rsidP="000F2928">
            <w:pPr>
              <w:shd w:val="clear" w:color="auto" w:fill="FFFFFF" w:themeFill="background1"/>
              <w:tabs>
                <w:tab w:val="left" w:pos="612"/>
              </w:tabs>
              <w:rPr>
                <w:bCs/>
                <w:iCs/>
                <w:sz w:val="18"/>
                <w:szCs w:val="18"/>
                <w:lang w:val="ro-MD"/>
              </w:rPr>
            </w:pPr>
            <w:r w:rsidRPr="009B4D5A">
              <w:rPr>
                <w:bCs/>
                <w:iCs/>
                <w:sz w:val="18"/>
                <w:szCs w:val="18"/>
                <w:lang w:val="ro-MD"/>
              </w:rPr>
              <w:t>Obligatoriu</w:t>
            </w:r>
          </w:p>
        </w:tc>
      </w:tr>
      <w:tr w:rsidR="000F2928" w:rsidRPr="00EC30C2" w14:paraId="7A15A2F9" w14:textId="77777777" w:rsidTr="000F2928">
        <w:tc>
          <w:tcPr>
            <w:tcW w:w="704" w:type="dxa"/>
          </w:tcPr>
          <w:p w14:paraId="14827B9B" w14:textId="77777777" w:rsidR="000F2928" w:rsidRPr="00012FFC" w:rsidRDefault="000F2928" w:rsidP="00450BB0">
            <w:pPr>
              <w:pStyle w:val="a"/>
              <w:numPr>
                <w:ilvl w:val="0"/>
                <w:numId w:val="37"/>
              </w:numPr>
              <w:shd w:val="clear" w:color="auto" w:fill="FFFFFF" w:themeFill="background1"/>
              <w:tabs>
                <w:tab w:val="left" w:pos="612"/>
              </w:tabs>
              <w:rPr>
                <w:iCs/>
                <w:lang w:val="ro-MD" w:eastAsia="ru-RU"/>
              </w:rPr>
            </w:pPr>
          </w:p>
        </w:tc>
        <w:tc>
          <w:tcPr>
            <w:tcW w:w="3638" w:type="dxa"/>
            <w:shd w:val="clear" w:color="auto" w:fill="auto"/>
            <w:vAlign w:val="center"/>
          </w:tcPr>
          <w:p w14:paraId="6CCCAE51" w14:textId="309B2044" w:rsidR="000F2928" w:rsidRPr="000F2928" w:rsidRDefault="000F2928" w:rsidP="000F2928">
            <w:pPr>
              <w:shd w:val="clear" w:color="auto" w:fill="FFFFFF" w:themeFill="background1"/>
              <w:tabs>
                <w:tab w:val="left" w:pos="612"/>
              </w:tabs>
              <w:rPr>
                <w:sz w:val="22"/>
                <w:szCs w:val="22"/>
              </w:rPr>
            </w:pPr>
            <w:r w:rsidRPr="000F2928">
              <w:rPr>
                <w:sz w:val="22"/>
                <w:szCs w:val="22"/>
                <w:lang w:val="ro-MD"/>
              </w:rPr>
              <w:t>Angajament terţ susţinător financiar (anexa nr. 18)</w:t>
            </w:r>
          </w:p>
        </w:tc>
        <w:tc>
          <w:tcPr>
            <w:tcW w:w="3526" w:type="dxa"/>
            <w:shd w:val="clear" w:color="auto" w:fill="auto"/>
            <w:vAlign w:val="center"/>
          </w:tcPr>
          <w:p w14:paraId="03483E6F" w14:textId="1331D96D" w:rsidR="000F2928" w:rsidRPr="009B4D5A" w:rsidRDefault="000F2928" w:rsidP="000F2928">
            <w:pPr>
              <w:shd w:val="clear" w:color="auto" w:fill="FFFFFF" w:themeFill="background1"/>
              <w:tabs>
                <w:tab w:val="left" w:pos="612"/>
              </w:tabs>
              <w:rPr>
                <w:rFonts w:eastAsia="SimSun"/>
                <w:iCs/>
                <w:sz w:val="20"/>
                <w:szCs w:val="20"/>
                <w:lang w:val="ro-MD" w:eastAsia="ru-RU"/>
              </w:rPr>
            </w:pPr>
            <w:r w:rsidRPr="009B4D5A">
              <w:rPr>
                <w:rFonts w:eastAsia="SimSun"/>
                <w:iCs/>
                <w:sz w:val="20"/>
                <w:szCs w:val="20"/>
                <w:lang w:val="ro-MD" w:eastAsia="ru-RU"/>
              </w:rPr>
              <w:t>semnată cu semnătura electronică avansată calificată</w:t>
            </w:r>
          </w:p>
        </w:tc>
        <w:tc>
          <w:tcPr>
            <w:tcW w:w="1618" w:type="dxa"/>
            <w:shd w:val="clear" w:color="auto" w:fill="auto"/>
            <w:vAlign w:val="center"/>
          </w:tcPr>
          <w:p w14:paraId="058FD61C" w14:textId="7A6EE21E" w:rsidR="000F2928" w:rsidRPr="009B4D5A" w:rsidRDefault="000F2928" w:rsidP="000F2928">
            <w:pPr>
              <w:shd w:val="clear" w:color="auto" w:fill="FFFFFF" w:themeFill="background1"/>
              <w:tabs>
                <w:tab w:val="left" w:pos="612"/>
              </w:tabs>
              <w:rPr>
                <w:bCs/>
                <w:iCs/>
                <w:sz w:val="18"/>
                <w:szCs w:val="18"/>
                <w:lang w:val="ro-MD"/>
              </w:rPr>
            </w:pPr>
            <w:r w:rsidRPr="009B4D5A">
              <w:rPr>
                <w:bCs/>
                <w:iCs/>
                <w:sz w:val="18"/>
                <w:szCs w:val="18"/>
                <w:lang w:val="ro-MD"/>
              </w:rPr>
              <w:t>Obligatoriu</w:t>
            </w:r>
          </w:p>
        </w:tc>
      </w:tr>
      <w:tr w:rsidR="00012FFC" w:rsidRPr="00EC30C2" w14:paraId="7333C4B2" w14:textId="77777777" w:rsidTr="000F2928">
        <w:tc>
          <w:tcPr>
            <w:tcW w:w="704" w:type="dxa"/>
          </w:tcPr>
          <w:p w14:paraId="6C1FD4B9" w14:textId="77777777" w:rsidR="00012FFC" w:rsidRPr="00012FFC" w:rsidRDefault="00012FFC" w:rsidP="00450BB0">
            <w:pPr>
              <w:pStyle w:val="a"/>
              <w:numPr>
                <w:ilvl w:val="0"/>
                <w:numId w:val="37"/>
              </w:numPr>
              <w:shd w:val="clear" w:color="auto" w:fill="FFFFFF" w:themeFill="background1"/>
              <w:tabs>
                <w:tab w:val="left" w:pos="612"/>
              </w:tabs>
              <w:rPr>
                <w:iCs/>
                <w:lang w:val="ro-MD" w:eastAsia="ru-RU"/>
              </w:rPr>
            </w:pPr>
          </w:p>
        </w:tc>
        <w:tc>
          <w:tcPr>
            <w:tcW w:w="3638" w:type="dxa"/>
            <w:vAlign w:val="center"/>
          </w:tcPr>
          <w:p w14:paraId="32FFF5C1" w14:textId="77777777" w:rsidR="00012FFC" w:rsidRPr="009C19BC" w:rsidRDefault="00012FFC" w:rsidP="00012FFC">
            <w:pPr>
              <w:shd w:val="clear" w:color="auto" w:fill="FFFFFF" w:themeFill="background1"/>
              <w:tabs>
                <w:tab w:val="left" w:pos="612"/>
              </w:tabs>
              <w:rPr>
                <w:iCs/>
                <w:noProof w:val="0"/>
                <w:lang w:val="ro-MD" w:eastAsia="ru-RU"/>
              </w:rPr>
            </w:pPr>
            <w:r w:rsidRPr="009C19BC">
              <w:rPr>
                <w:noProof w:val="0"/>
                <w:lang w:val="ro-MD" w:eastAsia="ru-RU"/>
              </w:rPr>
              <w:t>Garanția de bună execuție a contractului</w:t>
            </w:r>
            <w:r w:rsidRPr="009C19BC">
              <w:rPr>
                <w:noProof w:val="0"/>
                <w:lang w:eastAsia="ru-RU"/>
              </w:rPr>
              <w:t xml:space="preserve"> în cua</w:t>
            </w:r>
            <w:r>
              <w:rPr>
                <w:noProof w:val="0"/>
                <w:lang w:eastAsia="ru-RU"/>
              </w:rPr>
              <w:t>n</w:t>
            </w:r>
            <w:r w:rsidRPr="009C19BC">
              <w:rPr>
                <w:noProof w:val="0"/>
                <w:lang w:eastAsia="ru-RU"/>
              </w:rPr>
              <w:t>tum de 15%</w:t>
            </w:r>
            <w:r w:rsidRPr="009C19BC">
              <w:rPr>
                <w:iCs/>
                <w:noProof w:val="0"/>
                <w:lang w:val="ro-MD" w:eastAsia="ru-RU"/>
              </w:rPr>
              <w:t xml:space="preserve"> din valoarea contractului atribuit.</w:t>
            </w:r>
            <w:r w:rsidRPr="009C19BC">
              <w:rPr>
                <w:bCs/>
                <w:iCs/>
                <w:lang w:val="ro-MD" w:eastAsia="ru-RU"/>
              </w:rPr>
              <w:t xml:space="preserve"> În termen de 3 zile de la data comunicării  rezultatelor procedurii de achiziție publică, ofertantul desemnat câștigător va prezenta </w:t>
            </w:r>
            <w:r w:rsidRPr="009C19BC">
              <w:t>g</w:t>
            </w:r>
            <w:r w:rsidRPr="009C19BC">
              <w:rPr>
                <w:lang w:val="ro-MD"/>
              </w:rPr>
              <w:t xml:space="preserve">aranția </w:t>
            </w:r>
            <w:r w:rsidRPr="009C19BC">
              <w:t>de bună execuție prin</w:t>
            </w:r>
            <w:r>
              <w:t xml:space="preserve"> garanția bancii la care se deserveste sau </w:t>
            </w:r>
            <w:r w:rsidRPr="009C19BC">
              <w:rPr>
                <w:rFonts w:eastAsia="Calibri"/>
                <w:iCs/>
                <w:noProof w:val="0"/>
                <w:lang w:eastAsia="ru-RU"/>
              </w:rPr>
              <w:t>t</w:t>
            </w:r>
            <w:r w:rsidRPr="009C19BC">
              <w:rPr>
                <w:rFonts w:eastAsia="Calibri"/>
                <w:iCs/>
                <w:noProof w:val="0"/>
                <w:lang w:val="ro-MD" w:eastAsia="ru-RU"/>
              </w:rPr>
              <w:t xml:space="preserve">ransfer la contul autorității contractante conform următoarelor date bancare: </w:t>
            </w:r>
            <w:r w:rsidRPr="009C19BC">
              <w:rPr>
                <w:iCs/>
                <w:noProof w:val="0"/>
                <w:lang w:val="ro-MD" w:eastAsia="ru-RU"/>
              </w:rPr>
              <w:t>DIR GEN ADM CLAD GUVER RM IBAN:  MD43TRPCAA518440C00604AA</w:t>
            </w:r>
          </w:p>
          <w:p w14:paraId="2083C010" w14:textId="77777777" w:rsidR="00012FFC" w:rsidRPr="009C19BC" w:rsidRDefault="00012FFC" w:rsidP="00012FFC">
            <w:pPr>
              <w:shd w:val="clear" w:color="auto" w:fill="FFFFFF"/>
              <w:tabs>
                <w:tab w:val="left" w:pos="612"/>
              </w:tabs>
              <w:rPr>
                <w:iCs/>
                <w:noProof w:val="0"/>
                <w:lang w:eastAsia="ru-RU"/>
              </w:rPr>
            </w:pPr>
            <w:r w:rsidRPr="009C19BC">
              <w:rPr>
                <w:iCs/>
                <w:noProof w:val="0"/>
                <w:lang w:val="ro-MD" w:eastAsia="ru-RU"/>
              </w:rPr>
              <w:t xml:space="preserve">IDNO: 1006601001045 </w:t>
            </w:r>
          </w:p>
          <w:p w14:paraId="796BDC35" w14:textId="77777777" w:rsidR="00012FFC" w:rsidRPr="009C19BC" w:rsidRDefault="00012FFC" w:rsidP="00012FFC">
            <w:pPr>
              <w:shd w:val="clear" w:color="auto" w:fill="FFFFFF"/>
              <w:tabs>
                <w:tab w:val="left" w:pos="612"/>
              </w:tabs>
              <w:rPr>
                <w:iCs/>
                <w:noProof w:val="0"/>
                <w:lang w:val="ro-MD" w:eastAsia="ru-RU"/>
              </w:rPr>
            </w:pPr>
            <w:r w:rsidRPr="009C19BC">
              <w:rPr>
                <w:iCs/>
                <w:noProof w:val="0"/>
                <w:lang w:val="ro-MD" w:eastAsia="ru-RU"/>
              </w:rPr>
              <w:t>M</w:t>
            </w:r>
            <w:r>
              <w:rPr>
                <w:iCs/>
                <w:noProof w:val="0"/>
                <w:lang w:val="ro-MD" w:eastAsia="ru-RU"/>
              </w:rPr>
              <w:t xml:space="preserve">F </w:t>
            </w:r>
            <w:r w:rsidRPr="009C19BC">
              <w:rPr>
                <w:iCs/>
                <w:noProof w:val="0"/>
                <w:lang w:val="ro-MD" w:eastAsia="ru-RU"/>
              </w:rPr>
              <w:t xml:space="preserve"> Trezoreria de Stat</w:t>
            </w:r>
          </w:p>
          <w:p w14:paraId="1C30A98E" w14:textId="39EBD883" w:rsidR="00012FFC" w:rsidRPr="00FF430B" w:rsidRDefault="00012FFC" w:rsidP="00012FFC">
            <w:pPr>
              <w:shd w:val="clear" w:color="auto" w:fill="FFFFFF" w:themeFill="background1"/>
              <w:tabs>
                <w:tab w:val="left" w:pos="612"/>
              </w:tabs>
              <w:rPr>
                <w:iCs/>
                <w:noProof w:val="0"/>
                <w:lang w:val="ro-MD" w:eastAsia="ru-RU"/>
              </w:rPr>
            </w:pPr>
            <w:r w:rsidRPr="009C19BC">
              <w:rPr>
                <w:iCs/>
                <w:noProof w:val="0"/>
                <w:lang w:val="ro-MD" w:eastAsia="ru-RU"/>
              </w:rPr>
              <w:t>Cod Bancar</w:t>
            </w:r>
            <w:r w:rsidRPr="009C19BC">
              <w:rPr>
                <w:iCs/>
                <w:noProof w:val="0"/>
                <w:lang w:eastAsia="ru-RU"/>
              </w:rPr>
              <w:t>:</w:t>
            </w:r>
            <w:r w:rsidRPr="009C19BC">
              <w:rPr>
                <w:iCs/>
                <w:noProof w:val="0"/>
                <w:lang w:val="ro-MD" w:eastAsia="ru-RU"/>
              </w:rPr>
              <w:t xml:space="preserve"> TREZMD2X</w:t>
            </w:r>
          </w:p>
        </w:tc>
        <w:tc>
          <w:tcPr>
            <w:tcW w:w="3526" w:type="dxa"/>
            <w:vAlign w:val="center"/>
          </w:tcPr>
          <w:p w14:paraId="27DDEBCA" w14:textId="77777777" w:rsidR="00012FFC" w:rsidRPr="00E32704" w:rsidRDefault="00012FFC" w:rsidP="00012FFC">
            <w:pPr>
              <w:shd w:val="clear" w:color="auto" w:fill="FFFFFF"/>
              <w:tabs>
                <w:tab w:val="left" w:pos="612"/>
              </w:tabs>
              <w:jc w:val="center"/>
              <w:rPr>
                <w:rFonts w:eastAsia="SimSun"/>
                <w:iCs/>
                <w:sz w:val="22"/>
                <w:szCs w:val="22"/>
                <w:lang w:eastAsia="ru-RU"/>
              </w:rPr>
            </w:pPr>
            <w:r>
              <w:rPr>
                <w:rFonts w:eastAsia="SimSun"/>
                <w:iCs/>
                <w:sz w:val="22"/>
                <w:szCs w:val="22"/>
                <w:lang w:eastAsia="ru-RU"/>
              </w:rPr>
              <w:t>C</w:t>
            </w:r>
            <w:r w:rsidRPr="00E32704">
              <w:rPr>
                <w:rFonts w:eastAsia="SimSun"/>
                <w:iCs/>
                <w:sz w:val="22"/>
                <w:szCs w:val="22"/>
                <w:lang w:eastAsia="ru-RU"/>
              </w:rPr>
              <w:t>onfirmată prin aplicarea  semnăturii electronice</w:t>
            </w:r>
          </w:p>
          <w:p w14:paraId="11E5793E" w14:textId="77777777" w:rsidR="00012FFC" w:rsidRPr="00FF430B" w:rsidRDefault="00012FFC" w:rsidP="00012FFC">
            <w:pPr>
              <w:shd w:val="clear" w:color="auto" w:fill="FFFFFF" w:themeFill="background1"/>
              <w:tabs>
                <w:tab w:val="left" w:pos="612"/>
              </w:tabs>
              <w:rPr>
                <w:iCs/>
                <w:noProof w:val="0"/>
                <w:lang w:val="ro-MD" w:eastAsia="ru-RU"/>
              </w:rPr>
            </w:pPr>
          </w:p>
        </w:tc>
        <w:tc>
          <w:tcPr>
            <w:tcW w:w="1618" w:type="dxa"/>
            <w:vAlign w:val="center"/>
          </w:tcPr>
          <w:p w14:paraId="2B68EC08" w14:textId="22DC46E4" w:rsidR="00012FFC" w:rsidRPr="00FF430B" w:rsidRDefault="000F2928" w:rsidP="00012FFC">
            <w:pPr>
              <w:shd w:val="clear" w:color="auto" w:fill="FFFFFF" w:themeFill="background1"/>
              <w:tabs>
                <w:tab w:val="left" w:pos="612"/>
              </w:tabs>
              <w:rPr>
                <w:iCs/>
                <w:noProof w:val="0"/>
                <w:lang w:val="ro-MD" w:eastAsia="ru-RU"/>
              </w:rPr>
            </w:pPr>
            <w:r w:rsidRPr="009B4D5A">
              <w:rPr>
                <w:bCs/>
                <w:iCs/>
                <w:sz w:val="18"/>
                <w:szCs w:val="18"/>
                <w:lang w:val="ro-MD"/>
              </w:rPr>
              <w:t>Obligatoriu</w:t>
            </w:r>
          </w:p>
        </w:tc>
      </w:tr>
      <w:tr w:rsidR="00012FFC" w:rsidRPr="00EC30C2" w14:paraId="36F8F4E2" w14:textId="77777777" w:rsidTr="000F2928">
        <w:tc>
          <w:tcPr>
            <w:tcW w:w="704" w:type="dxa"/>
          </w:tcPr>
          <w:p w14:paraId="240DE00B" w14:textId="77777777" w:rsidR="00012FFC" w:rsidRPr="00012FFC" w:rsidRDefault="00012FFC" w:rsidP="00450BB0">
            <w:pPr>
              <w:pStyle w:val="a"/>
              <w:numPr>
                <w:ilvl w:val="0"/>
                <w:numId w:val="37"/>
              </w:numPr>
              <w:shd w:val="clear" w:color="auto" w:fill="FFFFFF" w:themeFill="background1"/>
              <w:tabs>
                <w:tab w:val="left" w:pos="612"/>
              </w:tabs>
              <w:rPr>
                <w:iCs/>
                <w:lang w:val="ro-MD" w:eastAsia="ru-RU"/>
              </w:rPr>
            </w:pPr>
          </w:p>
        </w:tc>
        <w:tc>
          <w:tcPr>
            <w:tcW w:w="3638" w:type="dxa"/>
            <w:vAlign w:val="center"/>
          </w:tcPr>
          <w:p w14:paraId="4358D7BE" w14:textId="07AB61D4" w:rsidR="00012FFC" w:rsidRPr="00FF430B" w:rsidRDefault="00012FFC" w:rsidP="00012FFC">
            <w:pPr>
              <w:shd w:val="clear" w:color="auto" w:fill="FFFFFF" w:themeFill="background1"/>
              <w:tabs>
                <w:tab w:val="left" w:pos="612"/>
              </w:tabs>
              <w:rPr>
                <w:iCs/>
                <w:noProof w:val="0"/>
                <w:lang w:val="ro-MD" w:eastAsia="ru-RU"/>
              </w:rPr>
            </w:pPr>
            <w:r w:rsidRPr="009C19BC">
              <w:rPr>
                <w:iCs/>
                <w:sz w:val="22"/>
                <w:szCs w:val="22"/>
                <w:lang w:val="ro-MD" w:eastAsia="ru-RU"/>
              </w:rPr>
              <w:t>DECLARAŢIE  privind confirmarea identității beneficiarilor efectivi și ne</w:t>
            </w:r>
            <w:r w:rsidRPr="009C19BC">
              <w:rPr>
                <w:iCs/>
                <w:sz w:val="22"/>
                <w:szCs w:val="22"/>
                <w:lang w:eastAsia="ru-RU"/>
              </w:rPr>
              <w:t>â</w:t>
            </w:r>
            <w:r w:rsidRPr="009C19BC">
              <w:rPr>
                <w:iCs/>
                <w:sz w:val="22"/>
                <w:szCs w:val="22"/>
                <w:lang w:val="ro-MD" w:eastAsia="ru-RU"/>
              </w:rPr>
              <w:t>ncadrarea acestora în situația condamnării  pentru participarea la activități ale unei organizații sau grupări criminale, pentru corupție, fraudă și/sau spălare de bani. Declarație aprobată prin ordinul nr.OMF145/2020 din 24.11.2020 completată și semnată electronic.</w:t>
            </w:r>
            <w:r w:rsidRPr="009C19BC">
              <w:rPr>
                <w:iCs/>
                <w:noProof w:val="0"/>
                <w:sz w:val="22"/>
                <w:szCs w:val="22"/>
                <w:lang w:val="ro-MD" w:eastAsia="ru-RU"/>
              </w:rPr>
              <w:t xml:space="preserve"> pentru ofertantul desemnat câștigător.</w:t>
            </w:r>
          </w:p>
        </w:tc>
        <w:tc>
          <w:tcPr>
            <w:tcW w:w="3526" w:type="dxa"/>
            <w:vAlign w:val="center"/>
          </w:tcPr>
          <w:p w14:paraId="42597462" w14:textId="54D4B364" w:rsidR="00012FFC" w:rsidRPr="00FF430B" w:rsidRDefault="00012FFC" w:rsidP="00012FFC">
            <w:pPr>
              <w:shd w:val="clear" w:color="auto" w:fill="FFFFFF" w:themeFill="background1"/>
              <w:tabs>
                <w:tab w:val="left" w:pos="612"/>
              </w:tabs>
              <w:rPr>
                <w:iCs/>
                <w:noProof w:val="0"/>
                <w:lang w:val="ro-MD" w:eastAsia="ru-RU"/>
              </w:rPr>
            </w:pPr>
            <w:r w:rsidRPr="009C19BC">
              <w:rPr>
                <w:bCs/>
                <w:iCs/>
                <w:sz w:val="22"/>
                <w:szCs w:val="22"/>
                <w:lang w:val="ro-MD" w:eastAsia="ru-RU"/>
              </w:rPr>
              <w:t>În termen de 5 zile de la data comunicării  rezultatelor procedurii de achiziție publică, ofertantul desemnat câștigător va prezenta autorității contractante și Agenției Achiziții Publice declaratia nominalizată</w:t>
            </w:r>
            <w:r w:rsidRPr="009C19BC">
              <w:rPr>
                <w:bCs/>
                <w:iCs/>
                <w:sz w:val="22"/>
                <w:szCs w:val="22"/>
                <w:lang w:eastAsia="ru-RU"/>
              </w:rPr>
              <w:t>.</w:t>
            </w:r>
          </w:p>
        </w:tc>
        <w:tc>
          <w:tcPr>
            <w:tcW w:w="1618" w:type="dxa"/>
            <w:vAlign w:val="center"/>
          </w:tcPr>
          <w:p w14:paraId="7CD29DB4" w14:textId="7EF2F810" w:rsidR="00012FFC" w:rsidRPr="00FF430B" w:rsidRDefault="00012FFC" w:rsidP="00012FFC">
            <w:pPr>
              <w:shd w:val="clear" w:color="auto" w:fill="FFFFFF" w:themeFill="background1"/>
              <w:tabs>
                <w:tab w:val="left" w:pos="612"/>
              </w:tabs>
              <w:rPr>
                <w:iCs/>
                <w:noProof w:val="0"/>
                <w:lang w:val="ro-MD" w:eastAsia="ru-RU"/>
              </w:rPr>
            </w:pPr>
            <w:r w:rsidRPr="007825D7">
              <w:rPr>
                <w:iCs/>
                <w:noProof w:val="0"/>
                <w:sz w:val="20"/>
                <w:szCs w:val="20"/>
                <w:lang w:val="ro-MD" w:eastAsia="ru-RU"/>
              </w:rPr>
              <w:t>Obligatoriu</w:t>
            </w:r>
          </w:p>
        </w:tc>
      </w:tr>
    </w:tbl>
    <w:p w14:paraId="04AF486D" w14:textId="71A7FCBE" w:rsidR="0015247E" w:rsidRPr="00FF430B" w:rsidRDefault="0015247E" w:rsidP="00450BB0">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w:t>
      </w:r>
      <w:r w:rsidRPr="00FF430B">
        <w:rPr>
          <w:lang w:val="ro-MD"/>
        </w:rPr>
        <w:t>,</w:t>
      </w:r>
      <w:r w:rsidR="00FE38A6" w:rsidRPr="00FF430B">
        <w:rPr>
          <w:lang w:val="ro-MD"/>
        </w:rPr>
        <w:t xml:space="preserve"> </w:t>
      </w:r>
      <w:r w:rsidRPr="00FF430B">
        <w:rPr>
          <w:b/>
          <w:noProof w:val="0"/>
          <w:lang w:val="ro-MD" w:eastAsia="ru-RU"/>
        </w:rPr>
        <w:t>cuantumul</w:t>
      </w:r>
      <w:r w:rsidR="009611FD">
        <w:rPr>
          <w:b/>
          <w:noProof w:val="0"/>
          <w:lang w:val="ro-MD" w:eastAsia="ru-RU"/>
        </w:rPr>
        <w:t xml:space="preserve"> de 2%</w:t>
      </w:r>
      <w:r w:rsidRPr="00FF430B">
        <w:rPr>
          <w:b/>
          <w:noProof w:val="0"/>
          <w:lang w:val="ro-MD" w:eastAsia="ru-RU"/>
        </w:rPr>
        <w:t>.</w:t>
      </w:r>
    </w:p>
    <w:p w14:paraId="537A3EA2" w14:textId="65E156F6" w:rsidR="0015247E" w:rsidRPr="00FF430B" w:rsidRDefault="00F6465C" w:rsidP="00450BB0">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611FD">
        <w:rPr>
          <w:b/>
          <w:noProof w:val="0"/>
          <w:lang w:val="ro-MD" w:eastAsia="ru-RU"/>
        </w:rPr>
        <w:t xml:space="preserve"> minim 5 ani</w:t>
      </w:r>
      <w:r w:rsidRPr="00FF430B">
        <w:rPr>
          <w:b/>
          <w:noProof w:val="0"/>
          <w:lang w:val="ro-MD" w:eastAsia="ru-RU"/>
        </w:rPr>
        <w:t>.</w:t>
      </w:r>
    </w:p>
    <w:p w14:paraId="13C1C02B" w14:textId="4E74573B" w:rsidR="00F6465C" w:rsidRPr="00FF430B" w:rsidRDefault="00F6465C" w:rsidP="00450BB0">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lastRenderedPageBreak/>
        <w:t>Garanția de bună execuție a contractului, după caz,</w:t>
      </w:r>
      <w:r w:rsidR="00FE38A6" w:rsidRPr="00FF430B">
        <w:rPr>
          <w:b/>
          <w:noProof w:val="0"/>
          <w:lang w:val="ro-MD" w:eastAsia="ru-RU"/>
        </w:rPr>
        <w:t xml:space="preserve"> </w:t>
      </w:r>
      <w:r w:rsidRPr="00FF430B">
        <w:rPr>
          <w:b/>
          <w:noProof w:val="0"/>
          <w:lang w:val="ro-MD" w:eastAsia="ru-RU"/>
        </w:rPr>
        <w:t>cuantumul</w:t>
      </w:r>
      <w:r w:rsidR="009611FD">
        <w:rPr>
          <w:b/>
          <w:noProof w:val="0"/>
          <w:lang w:val="ro-MD" w:eastAsia="ru-RU"/>
        </w:rPr>
        <w:t xml:space="preserve"> 15%</w:t>
      </w:r>
      <w:r w:rsidRPr="00FF430B">
        <w:rPr>
          <w:b/>
          <w:noProof w:val="0"/>
          <w:lang w:val="ro-MD" w:eastAsia="ru-RU"/>
        </w:rPr>
        <w:t>.</w:t>
      </w:r>
    </w:p>
    <w:p w14:paraId="0AF5FA01" w14:textId="464465EF" w:rsidR="00BE362C" w:rsidRPr="00FF430B" w:rsidRDefault="00BE362C" w:rsidP="00450BB0">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w:t>
      </w:r>
      <w:r w:rsidR="009611FD">
        <w:rPr>
          <w:b/>
          <w:noProof w:val="0"/>
          <w:lang w:val="ro-MD" w:eastAsia="ru-RU"/>
        </w:rPr>
        <w:t>nu este cazul</w:t>
      </w:r>
    </w:p>
    <w:p w14:paraId="1984BDAD" w14:textId="297CF732" w:rsidR="00BE362C" w:rsidRPr="00FF430B" w:rsidRDefault="00BE362C" w:rsidP="00450BB0">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Tehnici și instrumente specifice de atribuire (dacă este cazul specificați dacă se va utiliza acordul-cadru, sistemul dinamic de achiziție sau licitația </w:t>
      </w:r>
      <w:r w:rsidR="009611FD">
        <w:rPr>
          <w:b/>
          <w:noProof w:val="0"/>
          <w:lang w:val="ro-MD" w:eastAsia="ru-RU"/>
        </w:rPr>
        <w:t>electronică):</w:t>
      </w:r>
    </w:p>
    <w:p w14:paraId="146D4A00" w14:textId="224FEB46" w:rsidR="00BE362C" w:rsidRPr="00FF430B" w:rsidRDefault="00BE362C" w:rsidP="00450BB0">
      <w:pPr>
        <w:numPr>
          <w:ilvl w:val="0"/>
          <w:numId w:val="23"/>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xml:space="preserve">): </w:t>
      </w:r>
      <w:r w:rsidR="009611FD">
        <w:rPr>
          <w:b/>
          <w:noProof w:val="0"/>
          <w:lang w:val="ro-MD" w:eastAsia="ru-RU"/>
        </w:rPr>
        <w:t>nu</w:t>
      </w:r>
    </w:p>
    <w:p w14:paraId="3FBCA5A9" w14:textId="10FA6131" w:rsidR="00EF4276" w:rsidRPr="00FF430B" w:rsidRDefault="00EF4276" w:rsidP="00450BB0">
      <w:pPr>
        <w:numPr>
          <w:ilvl w:val="0"/>
          <w:numId w:val="23"/>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w:t>
      </w:r>
      <w:bookmarkEnd w:id="45"/>
      <w:r w:rsidR="009611FD">
        <w:rPr>
          <w:b/>
          <w:noProof w:val="0"/>
          <w:lang w:val="ro-MD" w:eastAsia="ru-RU"/>
        </w:rPr>
        <w:t xml:space="preserve"> MDL</w:t>
      </w:r>
    </w:p>
    <w:p w14:paraId="5E4B31FA" w14:textId="081A5EED" w:rsidR="009611FD" w:rsidRPr="00007E0C" w:rsidRDefault="00BE362C" w:rsidP="00450BB0">
      <w:pPr>
        <w:pStyle w:val="a"/>
        <w:numPr>
          <w:ilvl w:val="0"/>
          <w:numId w:val="38"/>
        </w:numPr>
        <w:tabs>
          <w:tab w:val="right" w:pos="426"/>
        </w:tabs>
        <w:spacing w:before="120"/>
        <w:ind w:left="0" w:firstLine="0"/>
        <w:rPr>
          <w:b/>
          <w:lang w:val="ro-MD" w:eastAsia="ru-RU"/>
        </w:rPr>
      </w:pPr>
      <w:r w:rsidRPr="00FF430B">
        <w:rPr>
          <w:b/>
          <w:lang w:val="ro-MD" w:eastAsia="ru-RU"/>
        </w:rPr>
        <w:t xml:space="preserve">Criteriul de evaluare aplicat pentru </w:t>
      </w:r>
      <w:r w:rsidR="009D14A7" w:rsidRPr="00FF430B">
        <w:rPr>
          <w:b/>
          <w:lang w:val="ro-MD" w:eastAsia="ru-RU"/>
        </w:rPr>
        <w:t>atribuirea</w:t>
      </w:r>
      <w:r w:rsidR="00E706C1" w:rsidRPr="00FF430B">
        <w:rPr>
          <w:b/>
          <w:lang w:val="ro-MD" w:eastAsia="ru-RU"/>
        </w:rPr>
        <w:t xml:space="preserve"> </w:t>
      </w:r>
      <w:r w:rsidRPr="00FF430B">
        <w:rPr>
          <w:b/>
          <w:lang w:val="ro-MD" w:eastAsia="ru-RU"/>
        </w:rPr>
        <w:t>contractului</w:t>
      </w:r>
      <w:r w:rsidR="009611FD" w:rsidRPr="009611FD">
        <w:rPr>
          <w:b/>
          <w:color w:val="000000"/>
          <w:shd w:val="clear" w:color="auto" w:fill="FFFFFF"/>
        </w:rPr>
        <w:t xml:space="preserve"> </w:t>
      </w:r>
      <w:r w:rsidR="009611FD" w:rsidRPr="00007E0C">
        <w:rPr>
          <w:b/>
          <w:color w:val="000000"/>
          <w:shd w:val="clear" w:color="auto" w:fill="FFFFFF"/>
        </w:rPr>
        <w:t>cel mai bun raport calitate-preţ</w:t>
      </w:r>
    </w:p>
    <w:p w14:paraId="05C93CD5" w14:textId="77777777" w:rsidR="009611FD" w:rsidRPr="00F94B23" w:rsidRDefault="009611FD" w:rsidP="00450BB0">
      <w:pPr>
        <w:numPr>
          <w:ilvl w:val="0"/>
          <w:numId w:val="38"/>
        </w:numPr>
        <w:tabs>
          <w:tab w:val="right" w:pos="426"/>
        </w:tabs>
        <w:spacing w:before="120"/>
        <w:ind w:left="0" w:firstLine="0"/>
        <w:rPr>
          <w:b/>
          <w:noProof w:val="0"/>
          <w:lang w:val="ro-MD" w:eastAsia="ru-RU"/>
        </w:rPr>
      </w:pPr>
      <w:r w:rsidRPr="00F94B23">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704"/>
        <w:gridCol w:w="6865"/>
        <w:gridCol w:w="1776"/>
      </w:tblGrid>
      <w:tr w:rsidR="009611FD" w:rsidRPr="00EC30C2" w14:paraId="6B727E2C" w14:textId="77777777" w:rsidTr="000F2928">
        <w:tc>
          <w:tcPr>
            <w:tcW w:w="704" w:type="dxa"/>
            <w:shd w:val="clear" w:color="auto" w:fill="auto"/>
            <w:vAlign w:val="center"/>
          </w:tcPr>
          <w:p w14:paraId="142F7845" w14:textId="77777777" w:rsidR="009611FD" w:rsidRPr="00FF430B" w:rsidRDefault="009611FD" w:rsidP="000F2928">
            <w:pPr>
              <w:shd w:val="clear" w:color="auto" w:fill="FFFFFF" w:themeFill="background1"/>
              <w:tabs>
                <w:tab w:val="left" w:pos="612"/>
              </w:tabs>
              <w:jc w:val="center"/>
              <w:rPr>
                <w:b/>
                <w:iCs/>
                <w:noProof w:val="0"/>
                <w:sz w:val="20"/>
                <w:szCs w:val="20"/>
                <w:lang w:val="ro-MD" w:eastAsia="ru-RU"/>
              </w:rPr>
            </w:pPr>
            <w:r w:rsidRPr="00FF430B">
              <w:rPr>
                <w:b/>
                <w:iCs/>
                <w:noProof w:val="0"/>
                <w:sz w:val="20"/>
                <w:szCs w:val="20"/>
                <w:lang w:val="ro-MD" w:eastAsia="ru-RU"/>
              </w:rPr>
              <w:t>Nr. d/o</w:t>
            </w:r>
          </w:p>
        </w:tc>
        <w:tc>
          <w:tcPr>
            <w:tcW w:w="6865" w:type="dxa"/>
            <w:shd w:val="clear" w:color="auto" w:fill="auto"/>
            <w:vAlign w:val="center"/>
          </w:tcPr>
          <w:p w14:paraId="7C25AE14" w14:textId="77777777" w:rsidR="009611FD" w:rsidRPr="00FF430B" w:rsidRDefault="009611FD" w:rsidP="000F2928">
            <w:pPr>
              <w:shd w:val="clear" w:color="auto" w:fill="FFFFFF" w:themeFill="background1"/>
              <w:tabs>
                <w:tab w:val="left" w:pos="612"/>
              </w:tabs>
              <w:jc w:val="center"/>
              <w:rPr>
                <w:b/>
                <w:iCs/>
                <w:noProof w:val="0"/>
                <w:sz w:val="20"/>
                <w:szCs w:val="20"/>
                <w:lang w:val="ro-MD" w:eastAsia="ru-RU"/>
              </w:rPr>
            </w:pPr>
            <w:r w:rsidRPr="00FF430B">
              <w:rPr>
                <w:b/>
                <w:iCs/>
                <w:noProof w:val="0"/>
                <w:sz w:val="20"/>
                <w:szCs w:val="20"/>
                <w:lang w:val="ro-MD" w:eastAsia="ru-RU"/>
              </w:rPr>
              <w:t>Denumirea factorului de evaluare</w:t>
            </w:r>
          </w:p>
        </w:tc>
        <w:tc>
          <w:tcPr>
            <w:tcW w:w="1776" w:type="dxa"/>
            <w:shd w:val="clear" w:color="auto" w:fill="auto"/>
            <w:vAlign w:val="center"/>
          </w:tcPr>
          <w:p w14:paraId="4C942C40" w14:textId="77777777" w:rsidR="009611FD" w:rsidRPr="00FF430B" w:rsidRDefault="009611FD" w:rsidP="000F2928">
            <w:pPr>
              <w:shd w:val="clear" w:color="auto" w:fill="FFFFFF" w:themeFill="background1"/>
              <w:tabs>
                <w:tab w:val="left" w:pos="612"/>
              </w:tabs>
              <w:jc w:val="center"/>
              <w:rPr>
                <w:b/>
                <w:iCs/>
                <w:noProof w:val="0"/>
                <w:sz w:val="20"/>
                <w:szCs w:val="20"/>
                <w:lang w:val="ro-MD" w:eastAsia="ru-RU"/>
              </w:rPr>
            </w:pPr>
            <w:r w:rsidRPr="00FF430B">
              <w:rPr>
                <w:b/>
                <w:iCs/>
                <w:noProof w:val="0"/>
                <w:sz w:val="20"/>
                <w:szCs w:val="20"/>
                <w:lang w:val="ro-MD" w:eastAsia="ru-RU"/>
              </w:rPr>
              <w:t>Ponderea%</w:t>
            </w:r>
          </w:p>
        </w:tc>
      </w:tr>
      <w:tr w:rsidR="009611FD" w:rsidRPr="00EC30C2" w14:paraId="7CD04362" w14:textId="77777777" w:rsidTr="000F2928">
        <w:tc>
          <w:tcPr>
            <w:tcW w:w="704" w:type="dxa"/>
            <w:shd w:val="clear" w:color="auto" w:fill="auto"/>
          </w:tcPr>
          <w:p w14:paraId="225F3F8B" w14:textId="77777777" w:rsidR="009611FD" w:rsidRPr="00FF430B" w:rsidRDefault="009611FD" w:rsidP="000F2928">
            <w:pPr>
              <w:shd w:val="clear" w:color="auto" w:fill="FFFFFF" w:themeFill="background1"/>
              <w:tabs>
                <w:tab w:val="left" w:pos="612"/>
              </w:tabs>
              <w:rPr>
                <w:iCs/>
                <w:noProof w:val="0"/>
                <w:lang w:val="ro-MD" w:eastAsia="ru-RU"/>
              </w:rPr>
            </w:pPr>
            <w:r>
              <w:rPr>
                <w:iCs/>
                <w:noProof w:val="0"/>
                <w:lang w:val="ro-MD" w:eastAsia="ru-RU"/>
              </w:rPr>
              <w:t>1</w:t>
            </w:r>
          </w:p>
        </w:tc>
        <w:tc>
          <w:tcPr>
            <w:tcW w:w="6865" w:type="dxa"/>
            <w:shd w:val="clear" w:color="auto" w:fill="auto"/>
          </w:tcPr>
          <w:p w14:paraId="3B157E27" w14:textId="77777777" w:rsidR="009611FD" w:rsidRPr="00FF430B" w:rsidRDefault="009611FD" w:rsidP="000F2928">
            <w:pPr>
              <w:shd w:val="clear" w:color="auto" w:fill="FFFFFF" w:themeFill="background1"/>
              <w:tabs>
                <w:tab w:val="left" w:pos="612"/>
              </w:tabs>
              <w:rPr>
                <w:iCs/>
                <w:noProof w:val="0"/>
                <w:lang w:val="ro-MD" w:eastAsia="ru-RU"/>
              </w:rPr>
            </w:pPr>
            <w:r w:rsidRPr="00AC705E">
              <w:rPr>
                <w:iCs/>
                <w:lang w:eastAsia="ru-RU"/>
              </w:rPr>
              <w:t>Prețul ofertei</w:t>
            </w:r>
          </w:p>
        </w:tc>
        <w:tc>
          <w:tcPr>
            <w:tcW w:w="1776" w:type="dxa"/>
            <w:shd w:val="clear" w:color="auto" w:fill="auto"/>
          </w:tcPr>
          <w:p w14:paraId="42958306" w14:textId="77777777" w:rsidR="009611FD" w:rsidRPr="00FF430B" w:rsidRDefault="009611FD" w:rsidP="000F2928">
            <w:pPr>
              <w:shd w:val="clear" w:color="auto" w:fill="FFFFFF" w:themeFill="background1"/>
              <w:tabs>
                <w:tab w:val="left" w:pos="612"/>
              </w:tabs>
              <w:rPr>
                <w:iCs/>
                <w:noProof w:val="0"/>
                <w:lang w:val="ro-MD" w:eastAsia="ru-RU"/>
              </w:rPr>
            </w:pPr>
            <w:r>
              <w:rPr>
                <w:iCs/>
                <w:noProof w:val="0"/>
                <w:lang w:val="ro-MD" w:eastAsia="ru-RU"/>
              </w:rPr>
              <w:t>80%</w:t>
            </w:r>
          </w:p>
        </w:tc>
      </w:tr>
      <w:tr w:rsidR="009611FD" w:rsidRPr="00EC30C2" w14:paraId="6BF1F21A" w14:textId="77777777" w:rsidTr="000F2928">
        <w:tc>
          <w:tcPr>
            <w:tcW w:w="704" w:type="dxa"/>
            <w:shd w:val="clear" w:color="auto" w:fill="auto"/>
          </w:tcPr>
          <w:p w14:paraId="5CB60E5F" w14:textId="77777777" w:rsidR="009611FD" w:rsidRPr="00FF430B" w:rsidRDefault="009611FD" w:rsidP="000F2928">
            <w:pPr>
              <w:shd w:val="clear" w:color="auto" w:fill="FFFFFF" w:themeFill="background1"/>
              <w:tabs>
                <w:tab w:val="left" w:pos="612"/>
              </w:tabs>
              <w:rPr>
                <w:iCs/>
                <w:noProof w:val="0"/>
                <w:lang w:val="ro-MD" w:eastAsia="ru-RU"/>
              </w:rPr>
            </w:pPr>
            <w:r>
              <w:rPr>
                <w:iCs/>
                <w:noProof w:val="0"/>
                <w:lang w:val="ro-MD" w:eastAsia="ru-RU"/>
              </w:rPr>
              <w:t>2</w:t>
            </w:r>
          </w:p>
        </w:tc>
        <w:tc>
          <w:tcPr>
            <w:tcW w:w="6865" w:type="dxa"/>
            <w:shd w:val="clear" w:color="auto" w:fill="auto"/>
          </w:tcPr>
          <w:p w14:paraId="4F523172" w14:textId="77777777" w:rsidR="009611FD" w:rsidRPr="00FF430B" w:rsidRDefault="009611FD" w:rsidP="000F2928">
            <w:pPr>
              <w:shd w:val="clear" w:color="auto" w:fill="FFFFFF" w:themeFill="background1"/>
              <w:tabs>
                <w:tab w:val="left" w:pos="612"/>
              </w:tabs>
              <w:rPr>
                <w:iCs/>
                <w:noProof w:val="0"/>
                <w:lang w:val="ro-MD" w:eastAsia="ru-RU"/>
              </w:rPr>
            </w:pPr>
            <w:r>
              <w:rPr>
                <w:shd w:val="clear" w:color="auto" w:fill="FFFFFF"/>
                <w:lang w:val="ro-MD"/>
              </w:rPr>
              <w:t>C</w:t>
            </w:r>
            <w:r w:rsidRPr="00AC705E">
              <w:rPr>
                <w:shd w:val="clear" w:color="auto" w:fill="FFFFFF"/>
                <w:lang w:val="ro-MD"/>
              </w:rPr>
              <w:t>ea mai scurtă perioadă de execuție</w:t>
            </w:r>
          </w:p>
        </w:tc>
        <w:tc>
          <w:tcPr>
            <w:tcW w:w="1776" w:type="dxa"/>
            <w:shd w:val="clear" w:color="auto" w:fill="auto"/>
          </w:tcPr>
          <w:p w14:paraId="1F3FC193" w14:textId="77777777" w:rsidR="009611FD" w:rsidRPr="00FF430B" w:rsidRDefault="009611FD" w:rsidP="000F2928">
            <w:pPr>
              <w:shd w:val="clear" w:color="auto" w:fill="FFFFFF" w:themeFill="background1"/>
              <w:tabs>
                <w:tab w:val="left" w:pos="612"/>
              </w:tabs>
              <w:rPr>
                <w:iCs/>
                <w:noProof w:val="0"/>
                <w:lang w:val="ro-MD" w:eastAsia="ru-RU"/>
              </w:rPr>
            </w:pPr>
            <w:r>
              <w:rPr>
                <w:iCs/>
                <w:noProof w:val="0"/>
                <w:lang w:val="ro-MD" w:eastAsia="ru-RU"/>
              </w:rPr>
              <w:t>15%</w:t>
            </w:r>
          </w:p>
        </w:tc>
      </w:tr>
      <w:tr w:rsidR="009611FD" w:rsidRPr="00EC30C2" w14:paraId="2327878A" w14:textId="77777777" w:rsidTr="000F2928">
        <w:tc>
          <w:tcPr>
            <w:tcW w:w="704" w:type="dxa"/>
            <w:shd w:val="clear" w:color="auto" w:fill="auto"/>
          </w:tcPr>
          <w:p w14:paraId="3BE1B726" w14:textId="77777777" w:rsidR="009611FD" w:rsidRDefault="009611FD" w:rsidP="000F2928">
            <w:pPr>
              <w:shd w:val="clear" w:color="auto" w:fill="FFFFFF" w:themeFill="background1"/>
              <w:tabs>
                <w:tab w:val="left" w:pos="612"/>
              </w:tabs>
              <w:rPr>
                <w:iCs/>
                <w:noProof w:val="0"/>
                <w:lang w:val="ro-MD" w:eastAsia="ru-RU"/>
              </w:rPr>
            </w:pPr>
            <w:r>
              <w:rPr>
                <w:iCs/>
                <w:noProof w:val="0"/>
                <w:lang w:val="ro-MD" w:eastAsia="ru-RU"/>
              </w:rPr>
              <w:t>3</w:t>
            </w:r>
          </w:p>
        </w:tc>
        <w:tc>
          <w:tcPr>
            <w:tcW w:w="6865" w:type="dxa"/>
            <w:shd w:val="clear" w:color="auto" w:fill="auto"/>
          </w:tcPr>
          <w:p w14:paraId="5D3BEF44" w14:textId="77777777" w:rsidR="009611FD" w:rsidRPr="00772EAE" w:rsidRDefault="009611FD" w:rsidP="000F2928">
            <w:pPr>
              <w:shd w:val="clear" w:color="auto" w:fill="FFFFFF" w:themeFill="background1"/>
              <w:tabs>
                <w:tab w:val="left" w:pos="612"/>
              </w:tabs>
              <w:rPr>
                <w:iCs/>
                <w:noProof w:val="0"/>
                <w:lang w:val="ro-MD" w:eastAsia="ru-RU"/>
              </w:rPr>
            </w:pPr>
            <w:r w:rsidRPr="00772EAE">
              <w:rPr>
                <w:color w:val="222222"/>
                <w:shd w:val="clear" w:color="auto" w:fill="FFFFFF"/>
              </w:rPr>
              <w:t>Termenul de garanție</w:t>
            </w:r>
          </w:p>
        </w:tc>
        <w:tc>
          <w:tcPr>
            <w:tcW w:w="1776" w:type="dxa"/>
            <w:shd w:val="clear" w:color="auto" w:fill="auto"/>
          </w:tcPr>
          <w:p w14:paraId="5F56E1F6" w14:textId="77777777" w:rsidR="009611FD" w:rsidRPr="00FF430B" w:rsidRDefault="009611FD" w:rsidP="000F2928">
            <w:pPr>
              <w:shd w:val="clear" w:color="auto" w:fill="FFFFFF" w:themeFill="background1"/>
              <w:tabs>
                <w:tab w:val="left" w:pos="612"/>
              </w:tabs>
              <w:rPr>
                <w:iCs/>
                <w:noProof w:val="0"/>
                <w:lang w:val="ro-MD" w:eastAsia="ru-RU"/>
              </w:rPr>
            </w:pPr>
            <w:r>
              <w:rPr>
                <w:iCs/>
                <w:noProof w:val="0"/>
                <w:lang w:val="ro-MD" w:eastAsia="ru-RU"/>
              </w:rPr>
              <w:t>5%</w:t>
            </w:r>
          </w:p>
        </w:tc>
      </w:tr>
    </w:tbl>
    <w:p w14:paraId="3E87858F" w14:textId="77777777" w:rsidR="009611FD" w:rsidRPr="00504825" w:rsidRDefault="009611FD" w:rsidP="009611FD">
      <w:pPr>
        <w:tabs>
          <w:tab w:val="right" w:pos="426"/>
        </w:tabs>
        <w:spacing w:before="120"/>
        <w:ind w:left="720"/>
        <w:contextualSpacing/>
        <w:jc w:val="both"/>
        <w:rPr>
          <w:b/>
          <w:shd w:val="clear" w:color="auto" w:fill="FFFFFF"/>
          <w:lang w:val="ro-MD"/>
        </w:rPr>
      </w:pPr>
    </w:p>
    <w:p w14:paraId="701BA347" w14:textId="77777777" w:rsidR="009611FD" w:rsidRPr="00AC705E" w:rsidRDefault="009611FD" w:rsidP="00450BB0">
      <w:pPr>
        <w:numPr>
          <w:ilvl w:val="0"/>
          <w:numId w:val="39"/>
        </w:numPr>
        <w:tabs>
          <w:tab w:val="right" w:pos="426"/>
        </w:tabs>
        <w:spacing w:before="120"/>
        <w:contextualSpacing/>
        <w:jc w:val="both"/>
        <w:rPr>
          <w:b/>
          <w:shd w:val="clear" w:color="auto" w:fill="FFFFFF"/>
          <w:lang w:val="ro-MD"/>
        </w:rPr>
      </w:pPr>
      <w:r w:rsidRPr="00AC705E">
        <w:rPr>
          <w:shd w:val="clear" w:color="auto" w:fill="FFFFFF"/>
          <w:lang w:val="ro-MD"/>
        </w:rPr>
        <w:t>Punctajul pentru factorul de evaluare</w:t>
      </w:r>
      <w:r w:rsidRPr="00AC705E">
        <w:rPr>
          <w:b/>
          <w:shd w:val="clear" w:color="auto" w:fill="FFFFFF"/>
          <w:lang w:val="ro-MD"/>
        </w:rPr>
        <w:t xml:space="preserve"> </w:t>
      </w:r>
      <w:r w:rsidRPr="00F751E1">
        <w:rPr>
          <w:b/>
          <w:u w:val="single"/>
          <w:shd w:val="clear" w:color="auto" w:fill="FFFFFF"/>
          <w:lang w:val="ro-MD"/>
        </w:rPr>
        <w:t>P</w:t>
      </w:r>
      <w:r w:rsidRPr="00AC705E">
        <w:rPr>
          <w:b/>
          <w:u w:val="single"/>
          <w:shd w:val="clear" w:color="auto" w:fill="FFFFFF"/>
          <w:lang w:val="ro-MD"/>
        </w:rPr>
        <w:t>rețul ofertei</w:t>
      </w:r>
      <w:r w:rsidRPr="00AC705E">
        <w:rPr>
          <w:shd w:val="clear" w:color="auto" w:fill="FFFFFF"/>
          <w:lang w:val="ro-MD"/>
        </w:rPr>
        <w:t xml:space="preserve"> se acordă astfel:</w:t>
      </w:r>
    </w:p>
    <w:p w14:paraId="6F53BCF2" w14:textId="77777777" w:rsidR="009611FD" w:rsidRPr="00AC705E" w:rsidRDefault="009611FD" w:rsidP="00450BB0">
      <w:pPr>
        <w:numPr>
          <w:ilvl w:val="0"/>
          <w:numId w:val="40"/>
        </w:numPr>
        <w:tabs>
          <w:tab w:val="right" w:pos="426"/>
        </w:tabs>
        <w:spacing w:before="120"/>
        <w:ind w:left="426"/>
        <w:contextualSpacing/>
        <w:jc w:val="both"/>
        <w:rPr>
          <w:b/>
          <w:shd w:val="clear" w:color="auto" w:fill="FFFFFF"/>
          <w:lang w:val="ro-MD"/>
        </w:rPr>
      </w:pPr>
      <w:r w:rsidRPr="00AC705E">
        <w:rPr>
          <w:shd w:val="clear" w:color="auto" w:fill="FFFFFF"/>
          <w:lang w:val="ro-MD"/>
        </w:rPr>
        <w:t>pentru cel mai scăzut dintre prețurile  ofertelor se acordă punctajul maxim alocat factorului de evaluare respectiv;</w:t>
      </w:r>
    </w:p>
    <w:p w14:paraId="7A848E51" w14:textId="77777777" w:rsidR="009611FD" w:rsidRPr="00AC705E" w:rsidRDefault="009611FD" w:rsidP="00450BB0">
      <w:pPr>
        <w:numPr>
          <w:ilvl w:val="0"/>
          <w:numId w:val="40"/>
        </w:numPr>
        <w:tabs>
          <w:tab w:val="right" w:pos="426"/>
        </w:tabs>
        <w:spacing w:before="120"/>
        <w:ind w:left="426"/>
        <w:contextualSpacing/>
        <w:jc w:val="both"/>
        <w:rPr>
          <w:b/>
          <w:shd w:val="clear" w:color="auto" w:fill="FFFFFF"/>
          <w:lang w:val="ro-MD"/>
        </w:rPr>
      </w:pPr>
      <w:r w:rsidRPr="00AC705E">
        <w:rPr>
          <w:shd w:val="clear" w:color="auto" w:fill="FFFFFF"/>
          <w:lang w:val="ro-MD"/>
        </w:rPr>
        <w:t>pentru alt preț decât cel prevăzut la lit. a) se acordă punctajul astfel:</w:t>
      </w:r>
    </w:p>
    <w:p w14:paraId="4A54A3C0" w14:textId="77777777" w:rsidR="009611FD" w:rsidRPr="00AC705E" w:rsidRDefault="009611FD" w:rsidP="009611FD">
      <w:pPr>
        <w:tabs>
          <w:tab w:val="right" w:pos="426"/>
          <w:tab w:val="left" w:pos="1134"/>
        </w:tabs>
        <w:spacing w:before="120"/>
        <w:ind w:left="1418" w:hanging="360"/>
        <w:jc w:val="both"/>
        <w:rPr>
          <w:b/>
          <w:shd w:val="clear" w:color="auto" w:fill="FFFFFF"/>
          <w:lang w:val="ro-MD"/>
        </w:rPr>
      </w:pPr>
      <w:r w:rsidRPr="00AC705E">
        <w:rPr>
          <w:b/>
          <w:shd w:val="clear" w:color="auto" w:fill="FFFFFF"/>
          <w:lang w:val="ro-MD"/>
        </w:rPr>
        <w:t>P (n) = (preț minim/preț (n) x punctajul maxim alocat).</w:t>
      </w:r>
    </w:p>
    <w:p w14:paraId="2C1ACD00" w14:textId="77777777" w:rsidR="009611FD" w:rsidRPr="00AC705E" w:rsidRDefault="009611FD" w:rsidP="00450BB0">
      <w:pPr>
        <w:numPr>
          <w:ilvl w:val="0"/>
          <w:numId w:val="39"/>
        </w:numPr>
        <w:tabs>
          <w:tab w:val="right" w:pos="426"/>
        </w:tabs>
        <w:spacing w:before="120"/>
        <w:ind w:hanging="294"/>
        <w:contextualSpacing/>
        <w:jc w:val="both"/>
        <w:rPr>
          <w:b/>
          <w:shd w:val="clear" w:color="auto" w:fill="FFFFFF"/>
          <w:lang w:val="ro-MD"/>
        </w:rPr>
      </w:pPr>
      <w:r w:rsidRPr="00AC705E">
        <w:rPr>
          <w:shd w:val="clear" w:color="auto" w:fill="FFFFFF"/>
          <w:lang w:val="ro-MD"/>
        </w:rPr>
        <w:t xml:space="preserve">Punctajul pentru factorul de evaluare </w:t>
      </w:r>
      <w:r w:rsidRPr="00AC705E">
        <w:rPr>
          <w:b/>
          <w:shd w:val="clear" w:color="auto" w:fill="FFFFFF"/>
          <w:lang w:val="ro-MD"/>
        </w:rPr>
        <w:t>„</w:t>
      </w:r>
      <w:r w:rsidRPr="00166468">
        <w:rPr>
          <w:b/>
          <w:shd w:val="clear" w:color="auto" w:fill="FFFFFF"/>
          <w:lang w:val="ro-MD"/>
        </w:rPr>
        <w:t xml:space="preserve">cea mai scurtă </w:t>
      </w:r>
      <w:r>
        <w:rPr>
          <w:b/>
          <w:shd w:val="clear" w:color="auto" w:fill="FFFFFF"/>
          <w:lang w:val="ro-MD"/>
        </w:rPr>
        <w:t>p</w:t>
      </w:r>
      <w:r w:rsidRPr="00166468">
        <w:rPr>
          <w:b/>
          <w:bCs/>
          <w:u w:val="single"/>
          <w:shd w:val="clear" w:color="auto" w:fill="FFFFFF"/>
          <w:lang w:val="ro-MD"/>
        </w:rPr>
        <w:t>erioadă de execuție</w:t>
      </w:r>
      <w:r w:rsidRPr="00AC705E">
        <w:rPr>
          <w:b/>
          <w:shd w:val="clear" w:color="auto" w:fill="FFFFFF"/>
          <w:lang w:val="ro-MD"/>
        </w:rPr>
        <w:t xml:space="preserve">” </w:t>
      </w:r>
      <w:r w:rsidRPr="00AC705E">
        <w:rPr>
          <w:shd w:val="clear" w:color="auto" w:fill="FFFFFF"/>
          <w:lang w:val="ro-MD"/>
        </w:rPr>
        <w:t>se acordă astfel:</w:t>
      </w:r>
    </w:p>
    <w:p w14:paraId="1B374115" w14:textId="77777777" w:rsidR="009611FD" w:rsidRPr="00AC705E" w:rsidRDefault="009611FD" w:rsidP="00450BB0">
      <w:pPr>
        <w:numPr>
          <w:ilvl w:val="0"/>
          <w:numId w:val="41"/>
        </w:numPr>
        <w:tabs>
          <w:tab w:val="right" w:pos="426"/>
        </w:tabs>
        <w:spacing w:before="120"/>
        <w:ind w:left="426"/>
        <w:contextualSpacing/>
        <w:jc w:val="both"/>
        <w:rPr>
          <w:b/>
          <w:shd w:val="clear" w:color="auto" w:fill="FFFFFF"/>
          <w:lang w:val="ro-MD"/>
        </w:rPr>
      </w:pPr>
      <w:r w:rsidRPr="00AC705E">
        <w:rPr>
          <w:shd w:val="clear" w:color="auto" w:fill="FFFFFF"/>
          <w:lang w:val="ro-MD"/>
        </w:rPr>
        <w:t xml:space="preserve">pentru cea mai scurtă </w:t>
      </w:r>
      <w:r>
        <w:rPr>
          <w:shd w:val="clear" w:color="auto" w:fill="FFFFFF"/>
          <w:lang w:val="ro-MD"/>
        </w:rPr>
        <w:t>P</w:t>
      </w:r>
      <w:r w:rsidRPr="00AC705E">
        <w:rPr>
          <w:b/>
          <w:bCs/>
          <w:u w:val="single"/>
          <w:shd w:val="clear" w:color="auto" w:fill="FFFFFF"/>
          <w:lang w:val="ro-MD"/>
        </w:rPr>
        <w:t>erioadă de execuție</w:t>
      </w:r>
      <w:r w:rsidRPr="00AC705E">
        <w:rPr>
          <w:shd w:val="clear" w:color="auto" w:fill="FFFFFF"/>
          <w:lang w:val="ro-MD"/>
        </w:rPr>
        <w:t xml:space="preserve"> se acordă punctajul maxim alocat factorului de evaluare respectiv;</w:t>
      </w:r>
    </w:p>
    <w:p w14:paraId="31C8926E" w14:textId="77777777" w:rsidR="009611FD" w:rsidRPr="001662D4" w:rsidRDefault="009611FD" w:rsidP="00450BB0">
      <w:pPr>
        <w:numPr>
          <w:ilvl w:val="0"/>
          <w:numId w:val="41"/>
        </w:numPr>
        <w:tabs>
          <w:tab w:val="right" w:pos="426"/>
        </w:tabs>
        <w:spacing w:before="120"/>
        <w:ind w:left="426"/>
        <w:contextualSpacing/>
        <w:jc w:val="both"/>
        <w:rPr>
          <w:b/>
          <w:shd w:val="clear" w:color="auto" w:fill="FFFFFF"/>
          <w:lang w:val="ro-MD"/>
        </w:rPr>
      </w:pPr>
      <w:r w:rsidRPr="00AC705E">
        <w:rPr>
          <w:shd w:val="clear" w:color="auto" w:fill="FFFFFF"/>
          <w:lang w:val="ro-MD"/>
        </w:rPr>
        <w:t>pentru altă de execuție decât cel prevăzut la lit. a) se acordă punctajul astfel:</w:t>
      </w:r>
      <w:r w:rsidRPr="001662D4">
        <w:t xml:space="preserve"> </w:t>
      </w:r>
    </w:p>
    <w:p w14:paraId="76A64A98" w14:textId="77777777" w:rsidR="009611FD" w:rsidRPr="00AC705E" w:rsidRDefault="009611FD" w:rsidP="009611FD">
      <w:pPr>
        <w:tabs>
          <w:tab w:val="right" w:pos="426"/>
          <w:tab w:val="left" w:pos="1134"/>
        </w:tabs>
        <w:spacing w:before="120"/>
        <w:ind w:left="1418" w:hanging="360"/>
        <w:jc w:val="both"/>
        <w:rPr>
          <w:b/>
          <w:shd w:val="clear" w:color="auto" w:fill="FFFFFF"/>
          <w:lang w:val="ro-MD"/>
        </w:rPr>
      </w:pPr>
      <w:r w:rsidRPr="00AC705E">
        <w:rPr>
          <w:b/>
          <w:shd w:val="clear" w:color="auto" w:fill="FFFFFF"/>
          <w:lang w:val="ro-MD"/>
        </w:rPr>
        <w:t>P(ex) = (perioada minimă/perioada maximă x punctajul maxim alocat).</w:t>
      </w:r>
    </w:p>
    <w:p w14:paraId="648891BE" w14:textId="77777777" w:rsidR="009611FD" w:rsidRPr="00166468" w:rsidRDefault="009611FD" w:rsidP="00450BB0">
      <w:pPr>
        <w:numPr>
          <w:ilvl w:val="0"/>
          <w:numId w:val="39"/>
        </w:numPr>
        <w:tabs>
          <w:tab w:val="right" w:pos="426"/>
        </w:tabs>
        <w:spacing w:before="120"/>
        <w:contextualSpacing/>
        <w:jc w:val="both"/>
        <w:rPr>
          <w:b/>
          <w:shd w:val="clear" w:color="auto" w:fill="FFFFFF"/>
          <w:lang w:val="ro-MD"/>
        </w:rPr>
      </w:pPr>
      <w:r w:rsidRPr="00AC705E">
        <w:rPr>
          <w:shd w:val="clear" w:color="auto" w:fill="FFFFFF"/>
          <w:lang w:val="ro-MD"/>
        </w:rPr>
        <w:t>Punctajul pentru factorul de evaluare</w:t>
      </w:r>
      <w:r>
        <w:rPr>
          <w:shd w:val="clear" w:color="auto" w:fill="FFFFFF"/>
          <w:lang w:val="ro-MD"/>
        </w:rPr>
        <w:t xml:space="preserve"> </w:t>
      </w:r>
      <w:r w:rsidRPr="00D4232C">
        <w:rPr>
          <w:b/>
          <w:bCs/>
          <w:u w:val="single"/>
          <w:shd w:val="clear" w:color="auto" w:fill="FFFFFF"/>
          <w:lang w:val="ro-MD"/>
        </w:rPr>
        <w:t>Termenul de garanție</w:t>
      </w:r>
      <w:r>
        <w:rPr>
          <w:shd w:val="clear" w:color="auto" w:fill="FFFFFF"/>
          <w:lang w:val="ro-MD"/>
        </w:rPr>
        <w:t xml:space="preserve">  se acordă astfel: </w:t>
      </w:r>
    </w:p>
    <w:p w14:paraId="664C0ED9" w14:textId="77777777" w:rsidR="009611FD" w:rsidRPr="00C839CE" w:rsidRDefault="009611FD" w:rsidP="009611FD">
      <w:pPr>
        <w:tabs>
          <w:tab w:val="right" w:pos="426"/>
        </w:tabs>
        <w:spacing w:before="120"/>
        <w:ind w:left="720"/>
        <w:contextualSpacing/>
        <w:jc w:val="both"/>
        <w:rPr>
          <w:b/>
          <w:shd w:val="clear" w:color="auto" w:fill="FFFFFF"/>
          <w:lang w:val="ro-MD"/>
        </w:rPr>
      </w:pPr>
      <w:r>
        <w:rPr>
          <w:shd w:val="clear" w:color="auto" w:fill="FFFFFF"/>
          <w:lang w:val="ro-MD"/>
        </w:rPr>
        <w:t xml:space="preserve">a). pentru ofertantul care propune cea mai mare perioadă de garanție se acordă punctajul maxim alocat factorului de evaluare respectiv; </w:t>
      </w:r>
    </w:p>
    <w:p w14:paraId="0EE27918" w14:textId="77777777" w:rsidR="009611FD" w:rsidRPr="00506BB8" w:rsidRDefault="009611FD" w:rsidP="009611FD">
      <w:pPr>
        <w:tabs>
          <w:tab w:val="right" w:pos="426"/>
        </w:tabs>
        <w:spacing w:before="120"/>
        <w:ind w:left="720"/>
        <w:contextualSpacing/>
        <w:jc w:val="both"/>
        <w:rPr>
          <w:b/>
          <w:shd w:val="clear" w:color="auto" w:fill="FFFFFF"/>
          <w:lang w:val="ro-MD"/>
        </w:rPr>
      </w:pPr>
      <w:r>
        <w:rPr>
          <w:shd w:val="clear" w:color="auto" w:fill="FFFFFF"/>
          <w:lang w:val="ro-MD"/>
        </w:rPr>
        <w:t xml:space="preserve">a).Pentru altă perioadă de garanție decăt cea prevăzută la litera a). Se acordă punctajul astfel </w:t>
      </w:r>
    </w:p>
    <w:p w14:paraId="214C5487" w14:textId="77777777" w:rsidR="009611FD" w:rsidRPr="00166468" w:rsidRDefault="009611FD" w:rsidP="00450BB0">
      <w:pPr>
        <w:pStyle w:val="a"/>
        <w:numPr>
          <w:ilvl w:val="0"/>
          <w:numId w:val="39"/>
        </w:numPr>
        <w:tabs>
          <w:tab w:val="right" w:pos="426"/>
        </w:tabs>
        <w:spacing w:before="120"/>
        <w:contextualSpacing/>
        <w:rPr>
          <w:b/>
          <w:shd w:val="clear" w:color="auto" w:fill="FFFFFF"/>
          <w:lang w:val="ro-MD"/>
        </w:rPr>
      </w:pPr>
      <w:r w:rsidRPr="00506BB8">
        <w:rPr>
          <w:b/>
          <w:shd w:val="clear" w:color="auto" w:fill="FFFFFF"/>
          <w:lang w:val="ro-MD"/>
        </w:rPr>
        <w:t>P(</w:t>
      </w:r>
      <w:r>
        <w:rPr>
          <w:b/>
          <w:shd w:val="clear" w:color="auto" w:fill="FFFFFF"/>
          <w:lang w:val="ro-MD"/>
        </w:rPr>
        <w:t>n</w:t>
      </w:r>
      <w:r w:rsidRPr="00506BB8">
        <w:rPr>
          <w:b/>
          <w:shd w:val="clear" w:color="auto" w:fill="FFFFFF"/>
          <w:lang w:val="ro-MD"/>
        </w:rPr>
        <w:t xml:space="preserve">) = (perioada minimă/perioada </w:t>
      </w:r>
      <w:r>
        <w:rPr>
          <w:b/>
          <w:shd w:val="clear" w:color="auto" w:fill="FFFFFF"/>
          <w:lang w:val="ro-MD"/>
        </w:rPr>
        <w:t>(n)</w:t>
      </w:r>
      <w:r w:rsidRPr="00506BB8">
        <w:rPr>
          <w:b/>
          <w:shd w:val="clear" w:color="auto" w:fill="FFFFFF"/>
          <w:lang w:val="ro-MD"/>
        </w:rPr>
        <w:t xml:space="preserve"> x punctajul maxim alocat).</w:t>
      </w:r>
    </w:p>
    <w:p w14:paraId="08538B79" w14:textId="77777777" w:rsidR="009611FD" w:rsidRDefault="009611FD" w:rsidP="00450BB0">
      <w:pPr>
        <w:numPr>
          <w:ilvl w:val="0"/>
          <w:numId w:val="39"/>
        </w:numPr>
        <w:tabs>
          <w:tab w:val="right" w:pos="426"/>
        </w:tabs>
        <w:spacing w:before="120"/>
        <w:ind w:left="426" w:hanging="66"/>
        <w:contextualSpacing/>
        <w:jc w:val="both"/>
        <w:rPr>
          <w:b/>
          <w:shd w:val="clear" w:color="auto" w:fill="FFFFFF"/>
          <w:lang w:val="ro-MD"/>
        </w:rPr>
      </w:pPr>
      <w:r w:rsidRPr="00AC705E">
        <w:rPr>
          <w:b/>
          <w:shd w:val="clear" w:color="auto" w:fill="FFFFFF"/>
          <w:lang w:val="ro-MD"/>
        </w:rPr>
        <w:t>Punctajul total se calculează = (nr. de puncte obținute la poz. 1 + nr. de puncte obținute  la poz. 2 + nr. de puncte la poz. 3).</w:t>
      </w:r>
    </w:p>
    <w:p w14:paraId="75C232E2" w14:textId="38E445C8" w:rsidR="00BE362C" w:rsidRPr="009611FD" w:rsidRDefault="00BE362C" w:rsidP="00450BB0">
      <w:pPr>
        <w:numPr>
          <w:ilvl w:val="0"/>
          <w:numId w:val="24"/>
        </w:numPr>
        <w:shd w:val="clear" w:color="auto" w:fill="FFFFFF" w:themeFill="background1"/>
        <w:tabs>
          <w:tab w:val="right" w:pos="426"/>
        </w:tabs>
        <w:spacing w:before="120"/>
        <w:rPr>
          <w:b/>
          <w:noProof w:val="0"/>
          <w:lang w:val="ro-MD" w:eastAsia="ru-RU"/>
        </w:rPr>
      </w:pPr>
      <w:r w:rsidRPr="009611FD">
        <w:rPr>
          <w:b/>
          <w:noProof w:val="0"/>
          <w:lang w:val="ro-MD" w:eastAsia="ru-RU"/>
        </w:rPr>
        <w:t>Termenul limită de depunere/deschidere a ofertelor:</w:t>
      </w:r>
      <w:r w:rsidR="00EF4276" w:rsidRPr="009611FD">
        <w:rPr>
          <w:b/>
          <w:noProof w:val="0"/>
          <w:lang w:val="ro-MD" w:eastAsia="ru-RU"/>
        </w:rPr>
        <w:t xml:space="preserve"> SIA RSAP </w:t>
      </w:r>
    </w:p>
    <w:p w14:paraId="3626F6C6" w14:textId="77777777" w:rsidR="00BE362C" w:rsidRPr="00FF430B" w:rsidRDefault="00BE362C" w:rsidP="00450BB0">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1B454266" w:rsidR="00BE362C" w:rsidRPr="00FF430B" w:rsidRDefault="00BE362C" w:rsidP="00450BB0">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Termenul de valabilitate a ofertelor: </w:t>
      </w:r>
      <w:r w:rsidR="009611FD">
        <w:rPr>
          <w:b/>
          <w:noProof w:val="0"/>
          <w:lang w:val="ro-MD" w:eastAsia="ru-RU"/>
        </w:rPr>
        <w:t>60 zile</w:t>
      </w:r>
    </w:p>
    <w:p w14:paraId="07786034" w14:textId="77777777" w:rsidR="009611FD" w:rsidRPr="009611FD" w:rsidRDefault="00BE362C" w:rsidP="00450BB0">
      <w:pPr>
        <w:numPr>
          <w:ilvl w:val="0"/>
          <w:numId w:val="24"/>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Locul deschiderii ofertelor: </w:t>
      </w:r>
      <w:r w:rsidR="009611FD" w:rsidRPr="009611FD">
        <w:rPr>
          <w:b/>
          <w:noProof w:val="0"/>
          <w:lang w:val="ro-MD" w:eastAsia="ru-RU"/>
        </w:rPr>
        <w:t xml:space="preserve">SIA RSAP </w:t>
      </w:r>
    </w:p>
    <w:p w14:paraId="75C39C79" w14:textId="1DD7D7DF" w:rsidR="00BE362C" w:rsidRPr="00FF430B" w:rsidRDefault="00BE362C" w:rsidP="00450BB0">
      <w:pPr>
        <w:numPr>
          <w:ilvl w:val="0"/>
          <w:numId w:val="23"/>
        </w:numPr>
        <w:tabs>
          <w:tab w:val="right" w:pos="426"/>
        </w:tabs>
        <w:spacing w:before="120"/>
        <w:ind w:left="0" w:firstLine="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450BB0">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32B1F36D" w:rsidR="00BE362C" w:rsidRPr="00FF430B" w:rsidRDefault="00BE362C" w:rsidP="00450BB0">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Limba sau limbile în care trebuie redactate ofertele sau cererile de participare: </w:t>
      </w:r>
      <w:r w:rsidR="009611FD">
        <w:rPr>
          <w:b/>
          <w:noProof w:val="0"/>
          <w:lang w:val="ro-MD" w:eastAsia="ru-RU"/>
        </w:rPr>
        <w:t>romînă</w:t>
      </w:r>
    </w:p>
    <w:p w14:paraId="02FF4B48" w14:textId="06D27197" w:rsidR="00BE362C" w:rsidRPr="00FF430B" w:rsidRDefault="00BE362C" w:rsidP="00450BB0">
      <w:pPr>
        <w:numPr>
          <w:ilvl w:val="0"/>
          <w:numId w:val="23"/>
        </w:numPr>
        <w:shd w:val="clear" w:color="auto" w:fill="FFFFFF" w:themeFill="background1"/>
        <w:tabs>
          <w:tab w:val="right" w:pos="426"/>
        </w:tabs>
        <w:spacing w:before="120"/>
        <w:ind w:left="360"/>
        <w:rPr>
          <w:noProof w:val="0"/>
          <w:sz w:val="20"/>
          <w:lang w:val="ro-MD" w:eastAsia="ru-RU"/>
        </w:rPr>
      </w:pPr>
      <w:r w:rsidRPr="00FF430B">
        <w:rPr>
          <w:b/>
          <w:noProof w:val="0"/>
          <w:lang w:val="ro-MD" w:eastAsia="ru-RU"/>
        </w:rPr>
        <w:t xml:space="preserve">Respectivul contract se referă la un proiect și/sau program finanțat din fonduri ale Uniunii Europene: </w:t>
      </w:r>
      <w:r w:rsidR="009611FD">
        <w:rPr>
          <w:b/>
          <w:noProof w:val="0"/>
          <w:lang w:val="ro-MD" w:eastAsia="ru-RU"/>
        </w:rPr>
        <w:t>nu</w:t>
      </w:r>
    </w:p>
    <w:p w14:paraId="16F7BF55" w14:textId="77777777" w:rsidR="00BE362C" w:rsidRPr="00FF430B" w:rsidRDefault="00BE362C" w:rsidP="00450BB0">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lastRenderedPageBreak/>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3646EDEB" w:rsidR="00BE362C" w:rsidRPr="00FF430B" w:rsidRDefault="00BE362C" w:rsidP="00450BB0">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w:t>
      </w:r>
      <w:r w:rsidR="009611FD">
        <w:rPr>
          <w:b/>
          <w:noProof w:val="0"/>
          <w:lang w:val="ro-MD" w:eastAsia="ru-RU"/>
        </w:rPr>
        <w:t>nu</w:t>
      </w:r>
    </w:p>
    <w:p w14:paraId="0A3E25DE" w14:textId="0F22FDEC" w:rsidR="00BE362C" w:rsidRPr="00FF430B" w:rsidRDefault="00BE362C" w:rsidP="00450BB0">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w:t>
      </w:r>
      <w:r w:rsidR="009611FD">
        <w:rPr>
          <w:b/>
          <w:noProof w:val="0"/>
          <w:shd w:val="clear" w:color="auto" w:fill="FFFFFF" w:themeFill="background1"/>
          <w:lang w:val="ro-MD" w:eastAsia="ru-RU"/>
        </w:rPr>
        <w:t>nu este cazul</w:t>
      </w:r>
    </w:p>
    <w:p w14:paraId="0D3F5FE9" w14:textId="487C571B" w:rsidR="00BE362C" w:rsidRPr="00FF430B" w:rsidRDefault="00BE362C" w:rsidP="00450BB0">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w:t>
      </w:r>
      <w:r w:rsidR="009611FD">
        <w:rPr>
          <w:b/>
          <w:noProof w:val="0"/>
          <w:shd w:val="clear" w:color="auto" w:fill="FFFFFF" w:themeFill="background1"/>
          <w:lang w:val="ro-MD" w:eastAsia="ru-RU"/>
        </w:rPr>
        <w:t>02.02.2026</w:t>
      </w:r>
    </w:p>
    <w:p w14:paraId="534F3234" w14:textId="64548F4B" w:rsidR="00BE362C" w:rsidRPr="00FF430B" w:rsidRDefault="00BE362C" w:rsidP="00450BB0">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w:t>
      </w:r>
      <w:r w:rsidR="009611FD">
        <w:rPr>
          <w:b/>
          <w:noProof w:val="0"/>
          <w:shd w:val="clear" w:color="auto" w:fill="FFFFFF" w:themeFill="background1"/>
          <w:lang w:val="ro-MD" w:eastAsia="ru-RU"/>
        </w:rPr>
        <w:t>03.02.2026</w:t>
      </w:r>
    </w:p>
    <w:p w14:paraId="2045D673" w14:textId="77777777" w:rsidR="00BE362C" w:rsidRPr="00FF430B" w:rsidRDefault="00BE362C" w:rsidP="00450BB0">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4BFCB32D" w14:textId="6F5C2FAE" w:rsidR="00BE362C" w:rsidRPr="00FF430B" w:rsidRDefault="00BE362C" w:rsidP="00450BB0">
      <w:pPr>
        <w:numPr>
          <w:ilvl w:val="0"/>
          <w:numId w:val="23"/>
        </w:numPr>
        <w:shd w:val="clear" w:color="auto" w:fill="FFFFFF" w:themeFill="background1"/>
        <w:tabs>
          <w:tab w:val="right" w:pos="426"/>
        </w:tabs>
        <w:spacing w:before="120"/>
        <w:ind w:left="360"/>
        <w:rPr>
          <w:noProof w:val="0"/>
          <w:sz w:val="2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009611FD">
        <w:rPr>
          <w:b/>
          <w:noProof w:val="0"/>
          <w:lang w:val="ro-MD" w:eastAsia="ru-RU"/>
        </w:rPr>
        <w:t>nu</w:t>
      </w:r>
    </w:p>
    <w:p w14:paraId="387292F9" w14:textId="1C805DB3" w:rsidR="00BE362C" w:rsidRPr="00FF430B" w:rsidRDefault="00BE362C" w:rsidP="00450BB0">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009611FD" w:rsidRPr="00AC61D8">
        <w:rPr>
          <w:lang w:val="ro-MD"/>
        </w:rPr>
        <w:t xml:space="preserve">Având în vedere că clădirile administrative sunt obiective cu regim special de acces, iar lucrările se vor desfășura într-un astfel de obiect, conform prevederilor </w:t>
      </w:r>
      <w:r w:rsidR="009611FD" w:rsidRPr="00AC61D8">
        <w:rPr>
          <w:i/>
          <w:lang w:val="ro-MD"/>
        </w:rPr>
        <w:t>Legii nr. 245 din 27.11.2008, art. 7, pct. 4, lit. c</w:t>
      </w:r>
      <w:r w:rsidR="009611FD" w:rsidRPr="00AC61D8">
        <w:rPr>
          <w:lang w:val="ro-MD"/>
        </w:rPr>
        <w:t>, operatorii economici implicați în procedurile de achiziție vor fi supuși procedurii de verificare și de acordare a accesului la informațiile clasificate. În acest context, procesul verbal de vizită la obiectul lucrărilor este inclus în documentație, pentru a demonstra respectarea procedurilor de securitate și a regimului special de acces.</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24B341" w14:textId="77777777" w:rsidR="009611FD" w:rsidRDefault="009611FD">
      <w:pPr>
        <w:spacing w:after="160" w:line="259" w:lineRule="auto"/>
        <w:rPr>
          <w:noProof w:val="0"/>
          <w:lang w:val="ro-MD"/>
        </w:rPr>
      </w:pPr>
      <w:r>
        <w:rPr>
          <w:noProof w:val="0"/>
          <w:lang w:val="ro-MD"/>
        </w:rPr>
        <w:br w:type="page"/>
      </w:r>
    </w:p>
    <w:p w14:paraId="7E860AEC" w14:textId="039765B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450BB0">
      <w:pPr>
        <w:pStyle w:val="a"/>
        <w:numPr>
          <w:ilvl w:val="0"/>
          <w:numId w:val="28"/>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450BB0">
      <w:pPr>
        <w:numPr>
          <w:ilvl w:val="0"/>
          <w:numId w:val="28"/>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450BB0">
      <w:pPr>
        <w:numPr>
          <w:ilvl w:val="0"/>
          <w:numId w:val="28"/>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450BB0">
      <w:pPr>
        <w:numPr>
          <w:ilvl w:val="0"/>
          <w:numId w:val="28"/>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450BB0">
      <w:pPr>
        <w:numPr>
          <w:ilvl w:val="0"/>
          <w:numId w:val="28"/>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450BB0">
      <w:pPr>
        <w:numPr>
          <w:ilvl w:val="0"/>
          <w:numId w:val="28"/>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450BB0">
      <w:pPr>
        <w:numPr>
          <w:ilvl w:val="0"/>
          <w:numId w:val="28"/>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450BB0">
      <w:pPr>
        <w:numPr>
          <w:ilvl w:val="0"/>
          <w:numId w:val="28"/>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450BB0">
      <w:pPr>
        <w:numPr>
          <w:ilvl w:val="0"/>
          <w:numId w:val="28"/>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450BB0">
      <w:pPr>
        <w:numPr>
          <w:ilvl w:val="0"/>
          <w:numId w:val="28"/>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450BB0">
      <w:pPr>
        <w:numPr>
          <w:ilvl w:val="0"/>
          <w:numId w:val="28"/>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450BB0">
      <w:pPr>
        <w:numPr>
          <w:ilvl w:val="0"/>
          <w:numId w:val="28"/>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450BB0">
      <w:pPr>
        <w:numPr>
          <w:ilvl w:val="0"/>
          <w:numId w:val="28"/>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450BB0">
      <w:pPr>
        <w:numPr>
          <w:ilvl w:val="0"/>
          <w:numId w:val="28"/>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450BB0">
      <w:pPr>
        <w:numPr>
          <w:ilvl w:val="0"/>
          <w:numId w:val="24"/>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450BB0">
      <w:pPr>
        <w:numPr>
          <w:ilvl w:val="0"/>
          <w:numId w:val="24"/>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450BB0">
      <w:pPr>
        <w:numPr>
          <w:ilvl w:val="0"/>
          <w:numId w:val="28"/>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450BB0">
      <w:pPr>
        <w:numPr>
          <w:ilvl w:val="0"/>
          <w:numId w:val="28"/>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450BB0">
      <w:pPr>
        <w:numPr>
          <w:ilvl w:val="0"/>
          <w:numId w:val="28"/>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450BB0">
      <w:pPr>
        <w:numPr>
          <w:ilvl w:val="0"/>
          <w:numId w:val="28"/>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450BB0">
      <w:pPr>
        <w:numPr>
          <w:ilvl w:val="0"/>
          <w:numId w:val="28"/>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450BB0">
      <w:pPr>
        <w:numPr>
          <w:ilvl w:val="0"/>
          <w:numId w:val="28"/>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450BB0">
      <w:pPr>
        <w:numPr>
          <w:ilvl w:val="0"/>
          <w:numId w:val="28"/>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450BB0">
      <w:pPr>
        <w:numPr>
          <w:ilvl w:val="0"/>
          <w:numId w:val="28"/>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lastRenderedPageBreak/>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lastRenderedPageBreak/>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450BB0">
      <w:pPr>
        <w:numPr>
          <w:ilvl w:val="0"/>
          <w:numId w:val="25"/>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450BB0">
      <w:pPr>
        <w:numPr>
          <w:ilvl w:val="0"/>
          <w:numId w:val="25"/>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450BB0">
      <w:pPr>
        <w:numPr>
          <w:ilvl w:val="0"/>
          <w:numId w:val="25"/>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450BB0">
      <w:pPr>
        <w:numPr>
          <w:ilvl w:val="0"/>
          <w:numId w:val="25"/>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5"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lastRenderedPageBreak/>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450BB0">
      <w:pPr>
        <w:numPr>
          <w:ilvl w:val="0"/>
          <w:numId w:val="26"/>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450BB0">
      <w:pPr>
        <w:numPr>
          <w:ilvl w:val="0"/>
          <w:numId w:val="26"/>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6"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450BB0">
      <w:pPr>
        <w:numPr>
          <w:ilvl w:val="0"/>
          <w:numId w:val="26"/>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450BB0">
      <w:pPr>
        <w:numPr>
          <w:ilvl w:val="0"/>
          <w:numId w:val="26"/>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lastRenderedPageBreak/>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450BB0">
      <w:pPr>
        <w:numPr>
          <w:ilvl w:val="0"/>
          <w:numId w:val="26"/>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450BB0">
      <w:pPr>
        <w:numPr>
          <w:ilvl w:val="0"/>
          <w:numId w:val="26"/>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450BB0">
      <w:pPr>
        <w:numPr>
          <w:ilvl w:val="0"/>
          <w:numId w:val="26"/>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8"/>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8"/>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8"/>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8"/>
        <w:tabs>
          <w:tab w:val="left" w:pos="567"/>
        </w:tabs>
        <w:rPr>
          <w:rFonts w:ascii="Times New Roman" w:hAnsi="Times New Roman"/>
          <w:b/>
          <w:szCs w:val="24"/>
          <w:lang w:val="ro-MD"/>
        </w:rPr>
      </w:pPr>
    </w:p>
    <w:p w14:paraId="03AD0F2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8"/>
        <w:tabs>
          <w:tab w:val="left" w:pos="567"/>
        </w:tabs>
        <w:rPr>
          <w:rFonts w:ascii="Times New Roman" w:hAnsi="Times New Roman"/>
          <w:b/>
          <w:szCs w:val="24"/>
          <w:lang w:val="ro-MD"/>
        </w:rPr>
      </w:pPr>
    </w:p>
    <w:p w14:paraId="7A2AAB82"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8"/>
        <w:tabs>
          <w:tab w:val="left" w:pos="567"/>
        </w:tabs>
        <w:rPr>
          <w:rFonts w:ascii="Times New Roman" w:hAnsi="Times New Roman"/>
          <w:szCs w:val="24"/>
          <w:lang w:val="ro-MD"/>
        </w:rPr>
      </w:pPr>
    </w:p>
    <w:p w14:paraId="5D1725F5" w14:textId="77777777" w:rsidR="00AA1372" w:rsidRPr="00FF430B" w:rsidRDefault="00AA1372" w:rsidP="00950D18">
      <w:pPr>
        <w:pStyle w:val="a8"/>
        <w:tabs>
          <w:tab w:val="left" w:pos="567"/>
        </w:tabs>
        <w:rPr>
          <w:rFonts w:ascii="Times New Roman" w:hAnsi="Times New Roman"/>
          <w:szCs w:val="24"/>
          <w:lang w:val="ro-MD"/>
        </w:rPr>
      </w:pPr>
    </w:p>
    <w:p w14:paraId="5C17FDCC"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8"/>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8"/>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8"/>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8"/>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8"/>
        <w:tabs>
          <w:tab w:val="left" w:pos="567"/>
        </w:tabs>
        <w:ind w:hanging="502"/>
        <w:rPr>
          <w:rFonts w:ascii="Times New Roman" w:hAnsi="Times New Roman"/>
          <w:szCs w:val="24"/>
          <w:lang w:val="ro-MD"/>
        </w:rPr>
      </w:pPr>
    </w:p>
    <w:p w14:paraId="59A22C7D" w14:textId="77777777" w:rsidR="00AA1372" w:rsidRPr="00FF430B" w:rsidRDefault="00A227F2" w:rsidP="00E706C1">
      <w:pPr>
        <w:pStyle w:val="a8"/>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8"/>
              <w:tabs>
                <w:tab w:val="left" w:pos="567"/>
              </w:tabs>
              <w:rPr>
                <w:rFonts w:ascii="Times New Roman" w:hAnsi="Times New Roman"/>
                <w:szCs w:val="24"/>
                <w:lang w:val="ro-MD"/>
              </w:rPr>
            </w:pPr>
          </w:p>
          <w:p w14:paraId="407D3D03" w14:textId="77777777" w:rsidR="00AA1372" w:rsidRPr="00FF430B" w:rsidRDefault="00AA1372" w:rsidP="00950D18">
            <w:pPr>
              <w:pStyle w:val="a8"/>
              <w:tabs>
                <w:tab w:val="left" w:pos="567"/>
              </w:tabs>
              <w:rPr>
                <w:rFonts w:ascii="Times New Roman" w:hAnsi="Times New Roman"/>
                <w:szCs w:val="24"/>
                <w:lang w:val="ro-MD"/>
              </w:rPr>
            </w:pPr>
          </w:p>
          <w:p w14:paraId="1F9A6ED0" w14:textId="77777777" w:rsidR="00AA1372" w:rsidRPr="00FF430B" w:rsidRDefault="00AA1372" w:rsidP="00950D18">
            <w:pPr>
              <w:pStyle w:val="a8"/>
              <w:tabs>
                <w:tab w:val="left" w:pos="567"/>
              </w:tabs>
              <w:rPr>
                <w:rFonts w:ascii="Times New Roman" w:hAnsi="Times New Roman"/>
                <w:szCs w:val="24"/>
                <w:lang w:val="ro-MD"/>
              </w:rPr>
            </w:pPr>
          </w:p>
          <w:p w14:paraId="0299E96C"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8"/>
              <w:tabs>
                <w:tab w:val="left" w:pos="567"/>
              </w:tabs>
              <w:rPr>
                <w:rFonts w:ascii="Times New Roman" w:hAnsi="Times New Roman"/>
                <w:szCs w:val="24"/>
                <w:lang w:val="ro-MD"/>
              </w:rPr>
            </w:pPr>
          </w:p>
          <w:p w14:paraId="54ABA37C" w14:textId="77777777" w:rsidR="00AA1372" w:rsidRPr="00FF430B" w:rsidRDefault="00AA1372" w:rsidP="00950D18">
            <w:pPr>
              <w:pStyle w:val="a8"/>
              <w:tabs>
                <w:tab w:val="left" w:pos="567"/>
              </w:tabs>
              <w:rPr>
                <w:rFonts w:ascii="Times New Roman" w:hAnsi="Times New Roman"/>
                <w:szCs w:val="24"/>
                <w:lang w:val="ro-MD"/>
              </w:rPr>
            </w:pPr>
          </w:p>
          <w:p w14:paraId="57ABB82B" w14:textId="77777777" w:rsidR="00AA1372" w:rsidRPr="00FF430B" w:rsidRDefault="00AA1372" w:rsidP="00950D18">
            <w:pPr>
              <w:pStyle w:val="a8"/>
              <w:tabs>
                <w:tab w:val="left" w:pos="567"/>
              </w:tabs>
              <w:rPr>
                <w:rFonts w:ascii="Times New Roman" w:hAnsi="Times New Roman"/>
                <w:szCs w:val="24"/>
                <w:lang w:val="ro-MD"/>
              </w:rPr>
            </w:pPr>
          </w:p>
          <w:p w14:paraId="71C52794"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8"/>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8"/>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8"/>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8"/>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8"/>
              <w:tabs>
                <w:tab w:val="left" w:pos="567"/>
              </w:tabs>
              <w:rPr>
                <w:rFonts w:ascii="Times New Roman" w:hAnsi="Times New Roman"/>
                <w:szCs w:val="24"/>
                <w:lang w:val="ro-MD"/>
              </w:rPr>
            </w:pPr>
          </w:p>
          <w:p w14:paraId="7261E288" w14:textId="77777777" w:rsidR="00D01642" w:rsidRPr="00FF430B" w:rsidRDefault="00D01642" w:rsidP="00F43D02">
            <w:pPr>
              <w:pStyle w:val="a8"/>
              <w:tabs>
                <w:tab w:val="left" w:pos="567"/>
              </w:tabs>
              <w:rPr>
                <w:rFonts w:ascii="Times New Roman" w:hAnsi="Times New Roman"/>
                <w:szCs w:val="24"/>
                <w:lang w:val="ro-MD"/>
              </w:rPr>
            </w:pPr>
          </w:p>
          <w:p w14:paraId="303C6D39" w14:textId="77777777" w:rsidR="00D01642" w:rsidRPr="00FF430B" w:rsidRDefault="00D01642" w:rsidP="00F43D02">
            <w:pPr>
              <w:pStyle w:val="a8"/>
              <w:tabs>
                <w:tab w:val="left" w:pos="567"/>
              </w:tabs>
              <w:rPr>
                <w:rFonts w:ascii="Times New Roman" w:hAnsi="Times New Roman"/>
                <w:szCs w:val="24"/>
                <w:lang w:val="ro-MD"/>
              </w:rPr>
            </w:pPr>
          </w:p>
          <w:p w14:paraId="1936FA40" w14:textId="77777777" w:rsidR="00D01642" w:rsidRPr="00FF430B" w:rsidRDefault="00D01642" w:rsidP="00F43D02">
            <w:pPr>
              <w:pStyle w:val="a8"/>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8"/>
              <w:tabs>
                <w:tab w:val="left" w:pos="567"/>
              </w:tabs>
              <w:rPr>
                <w:rFonts w:ascii="Times New Roman" w:hAnsi="Times New Roman"/>
                <w:szCs w:val="24"/>
                <w:lang w:val="ro-MD"/>
              </w:rPr>
            </w:pPr>
          </w:p>
          <w:p w14:paraId="3CEB5A05" w14:textId="77777777" w:rsidR="00D01642" w:rsidRPr="00FF430B" w:rsidRDefault="00D01642" w:rsidP="00F43D02">
            <w:pPr>
              <w:pStyle w:val="a8"/>
              <w:tabs>
                <w:tab w:val="left" w:pos="567"/>
              </w:tabs>
              <w:rPr>
                <w:rFonts w:ascii="Times New Roman" w:hAnsi="Times New Roman"/>
                <w:szCs w:val="24"/>
                <w:lang w:val="ro-MD"/>
              </w:rPr>
            </w:pPr>
          </w:p>
          <w:p w14:paraId="2BE9467D" w14:textId="77777777" w:rsidR="00D01642" w:rsidRPr="00FF430B" w:rsidRDefault="00D01642" w:rsidP="00F43D02">
            <w:pPr>
              <w:pStyle w:val="a8"/>
              <w:tabs>
                <w:tab w:val="left" w:pos="567"/>
              </w:tabs>
              <w:rPr>
                <w:rFonts w:ascii="Times New Roman" w:hAnsi="Times New Roman"/>
                <w:szCs w:val="24"/>
                <w:lang w:val="ro-MD"/>
              </w:rPr>
            </w:pPr>
          </w:p>
          <w:p w14:paraId="2F41E6A1" w14:textId="77777777" w:rsidR="00D01642" w:rsidRPr="00FF430B" w:rsidRDefault="00D01642" w:rsidP="00F43D02">
            <w:pPr>
              <w:pStyle w:val="a8"/>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8"/>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lastRenderedPageBreak/>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8"/>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8"/>
        <w:tabs>
          <w:tab w:val="left" w:pos="567"/>
        </w:tabs>
        <w:jc w:val="center"/>
        <w:rPr>
          <w:rFonts w:ascii="Times New Roman" w:hAnsi="Times New Roman"/>
          <w:b/>
          <w:szCs w:val="24"/>
          <w:lang w:val="ro-MD"/>
        </w:rPr>
      </w:pPr>
    </w:p>
    <w:p w14:paraId="77172FCD"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8"/>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8"/>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8"/>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8"/>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8"/>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lastRenderedPageBreak/>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lastRenderedPageBreak/>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450BB0">
            <w:pPr>
              <w:pStyle w:val="a"/>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9611FD" w:rsidRDefault="000C5DFB" w:rsidP="000C5DFB">
      <w:pPr>
        <w:jc w:val="right"/>
        <w:rPr>
          <w:noProof w:val="0"/>
          <w:sz w:val="20"/>
          <w:szCs w:val="20"/>
          <w:lang w:val="ro-MD"/>
        </w:rPr>
      </w:pPr>
      <w:r w:rsidRPr="009611FD">
        <w:rPr>
          <w:noProof w:val="0"/>
          <w:sz w:val="20"/>
          <w:szCs w:val="20"/>
          <w:lang w:val="ro-MD"/>
        </w:rPr>
        <w:lastRenderedPageBreak/>
        <w:t>Anexa nr.</w:t>
      </w:r>
      <w:r w:rsidR="00FF5CB2" w:rsidRPr="009611FD">
        <w:rPr>
          <w:noProof w:val="0"/>
          <w:sz w:val="20"/>
          <w:szCs w:val="20"/>
          <w:lang w:val="ro-MD"/>
        </w:rPr>
        <w:t xml:space="preserve"> </w:t>
      </w:r>
      <w:r w:rsidR="00D8130E" w:rsidRPr="009611FD">
        <w:rPr>
          <w:noProof w:val="0"/>
          <w:sz w:val="20"/>
          <w:szCs w:val="20"/>
          <w:lang w:val="ro-MD"/>
        </w:rPr>
        <w:t>23</w:t>
      </w:r>
    </w:p>
    <w:p w14:paraId="4881E534" w14:textId="6272233C" w:rsidR="000C5DFB" w:rsidRPr="009611FD" w:rsidRDefault="000C5DFB" w:rsidP="000C5DFB">
      <w:pPr>
        <w:jc w:val="right"/>
        <w:rPr>
          <w:noProof w:val="0"/>
          <w:sz w:val="20"/>
          <w:szCs w:val="20"/>
          <w:lang w:val="ro-MD"/>
        </w:rPr>
      </w:pPr>
      <w:r w:rsidRPr="009611FD">
        <w:rPr>
          <w:noProof w:val="0"/>
          <w:sz w:val="20"/>
          <w:szCs w:val="20"/>
          <w:lang w:val="ro-MD"/>
        </w:rPr>
        <w:t xml:space="preserve">la </w:t>
      </w:r>
      <w:r w:rsidR="009E719D" w:rsidRPr="009611FD">
        <w:rPr>
          <w:noProof w:val="0"/>
          <w:sz w:val="20"/>
          <w:szCs w:val="20"/>
          <w:lang w:val="ro-MD"/>
        </w:rPr>
        <w:t>D</w:t>
      </w:r>
      <w:r w:rsidRPr="009611FD">
        <w:rPr>
          <w:noProof w:val="0"/>
          <w:sz w:val="20"/>
          <w:szCs w:val="20"/>
          <w:lang w:val="ro-MD"/>
        </w:rPr>
        <w:t>ocumentația standard nr.</w:t>
      </w:r>
      <w:r w:rsidR="009611FD" w:rsidRPr="009611FD">
        <w:rPr>
          <w:noProof w:val="0"/>
          <w:sz w:val="20"/>
          <w:szCs w:val="20"/>
          <w:lang w:val="ro-MD"/>
        </w:rPr>
        <w:t>115</w:t>
      </w:r>
    </w:p>
    <w:p w14:paraId="3A42D009" w14:textId="1644169B" w:rsidR="000C5DFB" w:rsidRPr="00FF430B" w:rsidRDefault="000C5DFB" w:rsidP="000C5DFB">
      <w:pPr>
        <w:jc w:val="right"/>
        <w:rPr>
          <w:noProof w:val="0"/>
          <w:lang w:val="ro-MD"/>
        </w:rPr>
      </w:pPr>
      <w:r w:rsidRPr="009611FD">
        <w:rPr>
          <w:noProof w:val="0"/>
          <w:sz w:val="20"/>
          <w:szCs w:val="20"/>
          <w:lang w:val="ro-MD"/>
        </w:rPr>
        <w:t xml:space="preserve">din </w:t>
      </w:r>
      <w:r w:rsidR="009611FD" w:rsidRPr="009611FD">
        <w:rPr>
          <w:noProof w:val="0"/>
          <w:sz w:val="20"/>
          <w:szCs w:val="20"/>
          <w:lang w:val="ro-MD"/>
        </w:rPr>
        <w:t>15.09.</w:t>
      </w:r>
      <w:r w:rsidRPr="009611FD">
        <w:rPr>
          <w:noProof w:val="0"/>
          <w:sz w:val="20"/>
          <w:szCs w:val="20"/>
          <w:lang w:val="ro-MD"/>
        </w:rPr>
        <w:t>20</w:t>
      </w:r>
      <w:r w:rsidR="009611FD" w:rsidRPr="009611FD">
        <w:rPr>
          <w:noProof w:val="0"/>
          <w:sz w:val="20"/>
          <w:szCs w:val="20"/>
          <w:lang w:val="ro-MD"/>
        </w:rPr>
        <w:t>21</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13F2FF72" w14:textId="0132E18A" w:rsidR="009611FD" w:rsidRPr="009611FD" w:rsidRDefault="0003591A" w:rsidP="009611FD">
      <w:pPr>
        <w:pStyle w:val="aff3"/>
        <w:jc w:val="center"/>
        <w:rPr>
          <w:rFonts w:ascii="Times New Roman" w:hAnsi="Times New Roman" w:cs="Times New Roman"/>
          <w:b/>
          <w:sz w:val="24"/>
          <w:szCs w:val="24"/>
          <w:lang w:val="en-US" w:eastAsia="ru-RU"/>
        </w:rPr>
      </w:pPr>
      <w:r w:rsidRPr="009611FD">
        <w:rPr>
          <w:sz w:val="24"/>
          <w:szCs w:val="24"/>
          <w:lang w:val="ro-MD"/>
        </w:rPr>
        <w:t>Obiectul</w:t>
      </w:r>
      <w:r w:rsidR="009611FD" w:rsidRPr="009611FD">
        <w:rPr>
          <w:sz w:val="24"/>
          <w:szCs w:val="24"/>
          <w:lang w:val="ro-MD"/>
        </w:rPr>
        <w:t xml:space="preserve"> E</w:t>
      </w:r>
      <w:r w:rsidR="009611FD" w:rsidRPr="009611FD">
        <w:rPr>
          <w:rFonts w:ascii="Times New Roman" w:hAnsi="Times New Roman" w:cs="Times New Roman"/>
          <w:b/>
          <w:sz w:val="24"/>
          <w:szCs w:val="24"/>
          <w:lang w:val="en-US" w:eastAsia="ru-RU"/>
        </w:rPr>
        <w:t xml:space="preserve">xecutarea lucrărilor de instalare a sistemelor de semnalizare </w:t>
      </w:r>
    </w:p>
    <w:p w14:paraId="6ADFEAD9" w14:textId="77777777" w:rsidR="00C1689C" w:rsidRPr="00F12E91" w:rsidRDefault="009611FD" w:rsidP="00C1689C">
      <w:pPr>
        <w:pStyle w:val="aff3"/>
        <w:jc w:val="center"/>
        <w:rPr>
          <w:rFonts w:ascii="Times New Roman" w:hAnsi="Times New Roman" w:cs="Times New Roman"/>
          <w:b/>
          <w:lang w:val="it-IT" w:eastAsia="ru-RU"/>
        </w:rPr>
      </w:pPr>
      <w:r w:rsidRPr="009611FD">
        <w:rPr>
          <w:rFonts w:ascii="Times New Roman" w:hAnsi="Times New Roman" w:cs="Times New Roman"/>
          <w:b/>
          <w:sz w:val="24"/>
          <w:szCs w:val="24"/>
          <w:lang w:val="en-US" w:eastAsia="ru-RU"/>
        </w:rPr>
        <w:t xml:space="preserve">și avertizare la incendiu cladirii administrative </w:t>
      </w:r>
      <w:r w:rsidR="00C1689C">
        <w:rPr>
          <w:rFonts w:ascii="Times New Roman" w:hAnsi="Times New Roman" w:cs="Times New Roman"/>
          <w:b/>
          <w:lang w:val="ro-MD" w:eastAsia="ru-RU"/>
        </w:rPr>
        <w:t>din str. PMAN nr.1</w:t>
      </w:r>
    </w:p>
    <w:p w14:paraId="496C4808" w14:textId="77777777" w:rsidR="00C1689C" w:rsidRDefault="00C1689C" w:rsidP="00C1689C">
      <w:pPr>
        <w:pStyle w:val="aff3"/>
        <w:jc w:val="center"/>
        <w:rPr>
          <w:rFonts w:ascii="Times New Roman" w:hAnsi="Times New Roman" w:cs="Times New Roman"/>
          <w:lang w:val="ro-MD"/>
        </w:rPr>
      </w:pPr>
    </w:p>
    <w:p w14:paraId="6EFC4702" w14:textId="65B1A3A5" w:rsidR="00233538" w:rsidRPr="00C1689C" w:rsidRDefault="0003591A" w:rsidP="00C1689C">
      <w:pPr>
        <w:pStyle w:val="aff3"/>
        <w:jc w:val="center"/>
        <w:rPr>
          <w:rFonts w:ascii="Times New Roman" w:hAnsi="Times New Roman" w:cs="Times New Roman"/>
          <w:i/>
          <w:lang w:val="ro-MD"/>
        </w:rPr>
      </w:pPr>
      <w:bookmarkStart w:id="63" w:name="_GoBack"/>
      <w:bookmarkEnd w:id="63"/>
      <w:r w:rsidRPr="00C1689C">
        <w:rPr>
          <w:rFonts w:ascii="Times New Roman" w:hAnsi="Times New Roman" w:cs="Times New Roman"/>
          <w:lang w:val="ro-MD"/>
        </w:rPr>
        <w:t>Autoritatea contractantă</w:t>
      </w:r>
      <w:r w:rsidR="009611FD" w:rsidRPr="00C1689C">
        <w:rPr>
          <w:rFonts w:ascii="Times New Roman" w:hAnsi="Times New Roman" w:cs="Times New Roman"/>
          <w:lang w:val="ro-MD"/>
        </w:rPr>
        <w:t xml:space="preserve"> </w:t>
      </w:r>
      <w:r w:rsidR="009611FD" w:rsidRPr="00C1689C">
        <w:rPr>
          <w:rFonts w:ascii="Times New Roman" w:hAnsi="Times New Roman" w:cs="Times New Roman"/>
          <w:b/>
          <w:i/>
          <w:iCs/>
          <w:lang w:val="ro-MD" w:eastAsia="ru-RU"/>
        </w:rPr>
        <w:t>I.P. Direcția generala pentru administrarea Clădirilor Guvernului Republicii Moldova</w:t>
      </w:r>
    </w:p>
    <w:p w14:paraId="43A3B599" w14:textId="77777777" w:rsidR="009611FD" w:rsidRPr="00AC3A34" w:rsidRDefault="0003591A" w:rsidP="009611FD">
      <w:pPr>
        <w:pStyle w:val="aff3"/>
        <w:spacing w:line="276" w:lineRule="auto"/>
        <w:ind w:firstLine="567"/>
        <w:jc w:val="both"/>
        <w:rPr>
          <w:rFonts w:ascii="Times New Roman" w:hAnsi="Times New Roman" w:cs="Times New Roman"/>
          <w:b/>
          <w:bCs/>
          <w:sz w:val="26"/>
          <w:szCs w:val="26"/>
          <w:lang w:val="en-US" w:eastAsia="ru-RU"/>
        </w:rPr>
      </w:pPr>
      <w:r w:rsidRPr="00FF430B">
        <w:rPr>
          <w:lang w:val="ro-MD"/>
        </w:rPr>
        <w:t xml:space="preserve">1 . </w:t>
      </w:r>
      <w:r w:rsidR="009611FD" w:rsidRPr="00AC3A34">
        <w:rPr>
          <w:rFonts w:ascii="Times New Roman" w:hAnsi="Times New Roman" w:cs="Times New Roman"/>
          <w:b/>
          <w:bCs/>
          <w:sz w:val="26"/>
          <w:szCs w:val="26"/>
          <w:lang w:val="en-US" w:eastAsia="ru-RU"/>
        </w:rPr>
        <w:t>1.1. Obiectul achiziției</w:t>
      </w:r>
    </w:p>
    <w:p w14:paraId="7A7A7C6E" w14:textId="77777777" w:rsidR="009611FD" w:rsidRPr="00AC3A34" w:rsidRDefault="009611FD" w:rsidP="009611FD">
      <w:pPr>
        <w:pStyle w:val="aff3"/>
        <w:spacing w:line="276" w:lineRule="auto"/>
        <w:ind w:firstLine="567"/>
        <w:jc w:val="both"/>
        <w:rPr>
          <w:rFonts w:ascii="Times New Roman" w:hAnsi="Times New Roman" w:cs="Times New Roman"/>
          <w:b/>
          <w:bCs/>
          <w:sz w:val="26"/>
          <w:szCs w:val="26"/>
          <w:lang w:val="en-US" w:eastAsia="ru-RU"/>
        </w:rPr>
      </w:pPr>
      <w:r w:rsidRPr="00AC3A34">
        <w:rPr>
          <w:rFonts w:ascii="Times New Roman" w:hAnsi="Times New Roman" w:cs="Times New Roman"/>
          <w:sz w:val="26"/>
          <w:szCs w:val="26"/>
          <w:lang w:val="en-US" w:eastAsia="ru-RU"/>
        </w:rPr>
        <w:t>Obiectul prezentei achiziții îl constituie executarea lucrărilor de montaj, cablare, configurare, programare, testare și punere în funcțiune a:</w:t>
      </w:r>
    </w:p>
    <w:p w14:paraId="48047D99" w14:textId="77777777" w:rsidR="009611FD" w:rsidRPr="00AC3A34" w:rsidRDefault="009611FD" w:rsidP="009611FD">
      <w:pPr>
        <w:pStyle w:val="aff3"/>
        <w:spacing w:line="276" w:lineRule="auto"/>
        <w:ind w:firstLine="567"/>
        <w:jc w:val="both"/>
        <w:rPr>
          <w:rFonts w:ascii="Times New Roman" w:hAnsi="Times New Roman" w:cs="Times New Roman"/>
          <w:b/>
          <w:bCs/>
          <w:sz w:val="26"/>
          <w:szCs w:val="26"/>
          <w:lang w:val="en-US" w:eastAsia="ru-RU"/>
        </w:rPr>
      </w:pPr>
      <w:r w:rsidRPr="00AC3A34">
        <w:rPr>
          <w:rFonts w:ascii="Times New Roman" w:hAnsi="Times New Roman" w:cs="Times New Roman"/>
          <w:sz w:val="26"/>
          <w:szCs w:val="26"/>
          <w:lang w:val="en-US" w:eastAsia="ru-RU"/>
        </w:rPr>
        <w:t>*Instalației de semnalizare la incendiu (ISAI);</w:t>
      </w:r>
    </w:p>
    <w:p w14:paraId="6F533750" w14:textId="77777777" w:rsidR="009611FD" w:rsidRPr="00AC3A34" w:rsidRDefault="009611FD" w:rsidP="009611FD">
      <w:pPr>
        <w:pStyle w:val="aff3"/>
        <w:spacing w:line="276" w:lineRule="auto"/>
        <w:ind w:firstLine="567"/>
        <w:jc w:val="both"/>
        <w:rPr>
          <w:rFonts w:ascii="Times New Roman" w:hAnsi="Times New Roman" w:cs="Times New Roman"/>
          <w:b/>
          <w:bCs/>
          <w:sz w:val="26"/>
          <w:szCs w:val="26"/>
          <w:lang w:val="en-US" w:eastAsia="ru-RU"/>
        </w:rPr>
      </w:pPr>
      <w:r w:rsidRPr="00AC3A34">
        <w:rPr>
          <w:rFonts w:ascii="Times New Roman" w:hAnsi="Times New Roman" w:cs="Times New Roman"/>
          <w:sz w:val="26"/>
          <w:szCs w:val="26"/>
          <w:lang w:val="en-US" w:eastAsia="ru-RU"/>
        </w:rPr>
        <w:t>*Sistemului de avertizare și comandă a evacuării în caz de incendiu (SACE),</w:t>
      </w:r>
      <w:r w:rsidRPr="00AC3A34">
        <w:rPr>
          <w:rFonts w:ascii="Times New Roman" w:hAnsi="Times New Roman" w:cs="Times New Roman"/>
          <w:b/>
          <w:bCs/>
          <w:sz w:val="26"/>
          <w:szCs w:val="26"/>
          <w:lang w:val="en-US" w:eastAsia="ru-RU"/>
        </w:rPr>
        <w:t xml:space="preserve"> </w:t>
      </w:r>
      <w:r w:rsidRPr="00AC3A34">
        <w:rPr>
          <w:rFonts w:ascii="Times New Roman" w:hAnsi="Times New Roman" w:cs="Times New Roman"/>
          <w:sz w:val="26"/>
          <w:szCs w:val="26"/>
          <w:lang w:val="en-US" w:eastAsia="ru-RU"/>
        </w:rPr>
        <w:t xml:space="preserve">pentru obiectivul </w:t>
      </w:r>
      <w:r>
        <w:rPr>
          <w:rFonts w:ascii="Times New Roman" w:hAnsi="Times New Roman" w:cs="Times New Roman"/>
          <w:sz w:val="26"/>
          <w:szCs w:val="26"/>
          <w:lang w:val="en-US" w:eastAsia="ru-RU"/>
        </w:rPr>
        <w:t>clă</w:t>
      </w:r>
      <w:r w:rsidRPr="00AC3A34">
        <w:rPr>
          <w:rFonts w:ascii="Times New Roman" w:hAnsi="Times New Roman" w:cs="Times New Roman"/>
          <w:sz w:val="26"/>
          <w:szCs w:val="26"/>
          <w:lang w:val="en-US" w:eastAsia="ru-RU"/>
        </w:rPr>
        <w:t xml:space="preserve">dirii </w:t>
      </w:r>
      <w:r>
        <w:rPr>
          <w:rFonts w:ascii="Times New Roman" w:hAnsi="Times New Roman" w:cs="Times New Roman"/>
          <w:sz w:val="26"/>
          <w:szCs w:val="26"/>
          <w:lang w:val="en-US" w:eastAsia="ru-RU"/>
        </w:rPr>
        <w:t xml:space="preserve">administrative </w:t>
      </w:r>
      <w:r w:rsidRPr="00AC3A34">
        <w:rPr>
          <w:rFonts w:ascii="Times New Roman" w:hAnsi="Times New Roman" w:cs="Times New Roman"/>
          <w:sz w:val="26"/>
          <w:szCs w:val="26"/>
          <w:lang w:val="en-US" w:eastAsia="ru-RU"/>
        </w:rPr>
        <w:t xml:space="preserve">Casa </w:t>
      </w:r>
      <w:r w:rsidRPr="00AC3A34">
        <w:rPr>
          <w:rFonts w:ascii="Times New Roman" w:hAnsi="Times New Roman" w:cs="Times New Roman"/>
          <w:bCs/>
          <w:sz w:val="26"/>
          <w:szCs w:val="26"/>
          <w:lang w:val="en-US" w:eastAsia="ru-RU"/>
        </w:rPr>
        <w:t>Guvernul Republicii Moldova</w:t>
      </w:r>
      <w:r w:rsidRPr="00AC3A34">
        <w:rPr>
          <w:rFonts w:ascii="Times New Roman" w:hAnsi="Times New Roman" w:cs="Times New Roman"/>
          <w:sz w:val="26"/>
          <w:szCs w:val="26"/>
          <w:lang w:val="en-US" w:eastAsia="ru-RU"/>
        </w:rPr>
        <w:t>, în conformitate cu proiectul tehnic de execuție elaborat și pus la dispoziție de autoritatea contractantă.</w:t>
      </w:r>
    </w:p>
    <w:p w14:paraId="667DE502" w14:textId="633269B4" w:rsidR="009611FD" w:rsidRPr="00AC3A34" w:rsidRDefault="009611FD" w:rsidP="009611FD">
      <w:pPr>
        <w:pStyle w:val="aff3"/>
        <w:spacing w:line="276" w:lineRule="auto"/>
        <w:ind w:firstLine="567"/>
        <w:jc w:val="both"/>
        <w:rPr>
          <w:rFonts w:ascii="Times New Roman" w:hAnsi="Times New Roman" w:cs="Times New Roman"/>
          <w:b/>
          <w:bCs/>
          <w:sz w:val="26"/>
          <w:szCs w:val="26"/>
          <w:lang w:val="en-US" w:eastAsia="ru-RU"/>
        </w:rPr>
      </w:pPr>
      <w:r w:rsidRPr="00AC3A34">
        <w:rPr>
          <w:rFonts w:ascii="Times New Roman" w:hAnsi="Times New Roman" w:cs="Times New Roman"/>
          <w:b/>
          <w:bCs/>
          <w:sz w:val="26"/>
          <w:szCs w:val="26"/>
          <w:lang w:val="en-US" w:eastAsia="ru-RU"/>
        </w:rPr>
        <w:t>1.2</w:t>
      </w:r>
      <w:r w:rsidR="00B24493" w:rsidRPr="00AC3A34">
        <w:rPr>
          <w:rFonts w:ascii="Times New Roman" w:hAnsi="Times New Roman" w:cs="Times New Roman"/>
          <w:b/>
          <w:bCs/>
          <w:sz w:val="26"/>
          <w:szCs w:val="26"/>
          <w:lang w:val="en-US" w:eastAsia="ru-RU"/>
        </w:rPr>
        <w:t>. Tipul</w:t>
      </w:r>
      <w:r w:rsidRPr="00AC3A34">
        <w:rPr>
          <w:rFonts w:ascii="Times New Roman" w:hAnsi="Times New Roman" w:cs="Times New Roman"/>
          <w:b/>
          <w:bCs/>
          <w:sz w:val="26"/>
          <w:szCs w:val="26"/>
          <w:lang w:val="en-US" w:eastAsia="ru-RU"/>
        </w:rPr>
        <w:t xml:space="preserve"> procedurii</w:t>
      </w:r>
    </w:p>
    <w:p w14:paraId="06C75BC4" w14:textId="77777777" w:rsidR="009611FD" w:rsidRDefault="009611FD" w:rsidP="009611FD">
      <w:pPr>
        <w:pStyle w:val="aff3"/>
        <w:spacing w:line="276" w:lineRule="auto"/>
        <w:ind w:firstLine="567"/>
        <w:jc w:val="both"/>
        <w:rPr>
          <w:rFonts w:ascii="Times New Roman" w:hAnsi="Times New Roman" w:cs="Times New Roman"/>
          <w:sz w:val="26"/>
          <w:szCs w:val="26"/>
          <w:lang w:val="en-US" w:eastAsia="ru-RU"/>
        </w:rPr>
      </w:pPr>
      <w:r w:rsidRPr="00AC3A34">
        <w:rPr>
          <w:rFonts w:ascii="Times New Roman" w:hAnsi="Times New Roman" w:cs="Times New Roman"/>
          <w:sz w:val="26"/>
          <w:szCs w:val="26"/>
          <w:lang w:val="en-US" w:eastAsia="ru-RU"/>
        </w:rPr>
        <w:t xml:space="preserve">*Procedura de achiziție se desfășoară prin platforma </w:t>
      </w:r>
      <w:r w:rsidRPr="00AC3A34">
        <w:rPr>
          <w:rFonts w:ascii="Times New Roman" w:hAnsi="Times New Roman" w:cs="Times New Roman"/>
          <w:bCs/>
          <w:sz w:val="26"/>
          <w:szCs w:val="26"/>
          <w:lang w:val="en-US" w:eastAsia="ru-RU"/>
        </w:rPr>
        <w:t>Achiziții.md</w:t>
      </w:r>
      <w:r w:rsidRPr="00AC3A34">
        <w:rPr>
          <w:rFonts w:ascii="Times New Roman" w:hAnsi="Times New Roman" w:cs="Times New Roman"/>
          <w:sz w:val="26"/>
          <w:szCs w:val="26"/>
          <w:lang w:val="en-US" w:eastAsia="ru-RU"/>
        </w:rPr>
        <w:t>, conform legislației în vigoare a Republicii Moldova.</w:t>
      </w:r>
    </w:p>
    <w:p w14:paraId="2918201B" w14:textId="77777777" w:rsidR="009611FD" w:rsidRPr="00AC3A34" w:rsidRDefault="009611FD" w:rsidP="009611FD">
      <w:pPr>
        <w:pStyle w:val="aff3"/>
        <w:spacing w:line="276" w:lineRule="auto"/>
        <w:ind w:firstLine="567"/>
        <w:jc w:val="both"/>
        <w:rPr>
          <w:rFonts w:ascii="Times New Roman" w:hAnsi="Times New Roman" w:cs="Times New Roman"/>
          <w:b/>
          <w:bCs/>
          <w:sz w:val="26"/>
          <w:szCs w:val="26"/>
          <w:lang w:val="en-US" w:eastAsia="ru-RU"/>
        </w:rPr>
      </w:pPr>
    </w:p>
    <w:p w14:paraId="1D94849A" w14:textId="138EB9F0" w:rsidR="009611FD" w:rsidRPr="00AC3A34" w:rsidRDefault="00B24493" w:rsidP="009611FD">
      <w:pPr>
        <w:pStyle w:val="aff3"/>
        <w:spacing w:line="276" w:lineRule="auto"/>
        <w:ind w:firstLine="567"/>
        <w:jc w:val="both"/>
        <w:rPr>
          <w:rFonts w:ascii="Times New Roman" w:hAnsi="Times New Roman" w:cs="Times New Roman"/>
          <w:b/>
          <w:bCs/>
          <w:sz w:val="26"/>
          <w:szCs w:val="26"/>
          <w:lang w:val="en-US" w:eastAsia="ru-RU"/>
        </w:rPr>
      </w:pPr>
      <w:r w:rsidRPr="00AC3A34">
        <w:rPr>
          <w:rFonts w:ascii="Times New Roman" w:hAnsi="Times New Roman" w:cs="Times New Roman"/>
          <w:b/>
          <w:bCs/>
          <w:sz w:val="26"/>
          <w:szCs w:val="26"/>
          <w:lang w:val="en-US" w:eastAsia="ru-RU"/>
        </w:rPr>
        <w:t>2. STATUTUL</w:t>
      </w:r>
      <w:r w:rsidR="009611FD" w:rsidRPr="00AC3A34">
        <w:rPr>
          <w:rFonts w:ascii="Times New Roman" w:hAnsi="Times New Roman" w:cs="Times New Roman"/>
          <w:b/>
          <w:bCs/>
          <w:sz w:val="26"/>
          <w:szCs w:val="26"/>
          <w:lang w:val="en-US" w:eastAsia="ru-RU"/>
        </w:rPr>
        <w:t xml:space="preserve"> OBIECTIVULUI ȘI JUSTIFICAREA CERINȚELOR SPORITE</w:t>
      </w:r>
    </w:p>
    <w:p w14:paraId="65AFC4C9" w14:textId="7245FFD6" w:rsidR="009611FD" w:rsidRPr="00AC3A34" w:rsidRDefault="009611FD" w:rsidP="009611FD">
      <w:pPr>
        <w:pStyle w:val="aff3"/>
        <w:spacing w:line="276" w:lineRule="auto"/>
        <w:ind w:firstLine="567"/>
        <w:jc w:val="both"/>
        <w:rPr>
          <w:rFonts w:ascii="Times New Roman" w:hAnsi="Times New Roman" w:cs="Times New Roman"/>
          <w:b/>
          <w:bCs/>
          <w:sz w:val="26"/>
          <w:szCs w:val="26"/>
          <w:lang w:val="en-US" w:eastAsia="ru-RU"/>
        </w:rPr>
      </w:pPr>
      <w:r w:rsidRPr="00AC3A34">
        <w:rPr>
          <w:rFonts w:ascii="Times New Roman" w:hAnsi="Times New Roman" w:cs="Times New Roman"/>
          <w:bCs/>
          <w:sz w:val="26"/>
          <w:szCs w:val="26"/>
          <w:lang w:val="en-US" w:eastAsia="ru-RU"/>
        </w:rPr>
        <w:t>2.1</w:t>
      </w:r>
      <w:r w:rsidR="00B24493" w:rsidRPr="00AC3A34">
        <w:rPr>
          <w:rFonts w:ascii="Times New Roman" w:hAnsi="Times New Roman" w:cs="Times New Roman"/>
          <w:bCs/>
          <w:sz w:val="26"/>
          <w:szCs w:val="26"/>
          <w:lang w:val="en-US" w:eastAsia="ru-RU"/>
        </w:rPr>
        <w:t>.</w:t>
      </w:r>
      <w:r w:rsidR="00B24493" w:rsidRPr="00AC3A34">
        <w:rPr>
          <w:rFonts w:ascii="Times New Roman" w:hAnsi="Times New Roman" w:cs="Times New Roman"/>
          <w:sz w:val="26"/>
          <w:szCs w:val="26"/>
          <w:lang w:val="en-US" w:eastAsia="ru-RU"/>
        </w:rPr>
        <w:t xml:space="preserve"> Obiectivul</w:t>
      </w:r>
      <w:r w:rsidRPr="00AC3A34">
        <w:rPr>
          <w:rFonts w:ascii="Times New Roman" w:hAnsi="Times New Roman" w:cs="Times New Roman"/>
          <w:sz w:val="26"/>
          <w:szCs w:val="26"/>
          <w:lang w:val="en-US" w:eastAsia="ru-RU"/>
        </w:rPr>
        <w:t xml:space="preserve"> face parte din categoria clădirilor guvernamentale centrale, cu funcțiune administrativă de importanță strategică națională.</w:t>
      </w:r>
    </w:p>
    <w:p w14:paraId="231D3FBE" w14:textId="637337C1" w:rsidR="009611FD" w:rsidRPr="00AC3A34" w:rsidRDefault="009611FD" w:rsidP="009611FD">
      <w:pPr>
        <w:pStyle w:val="aff3"/>
        <w:spacing w:line="276" w:lineRule="auto"/>
        <w:ind w:firstLine="567"/>
        <w:jc w:val="both"/>
        <w:rPr>
          <w:rFonts w:ascii="Times New Roman" w:hAnsi="Times New Roman" w:cs="Times New Roman"/>
          <w:b/>
          <w:bCs/>
          <w:sz w:val="26"/>
          <w:szCs w:val="26"/>
          <w:lang w:val="en-US" w:eastAsia="ru-RU"/>
        </w:rPr>
      </w:pPr>
      <w:r w:rsidRPr="00AC3A34">
        <w:rPr>
          <w:rFonts w:ascii="Times New Roman" w:hAnsi="Times New Roman" w:cs="Times New Roman"/>
          <w:bCs/>
          <w:sz w:val="26"/>
          <w:szCs w:val="26"/>
          <w:lang w:val="en-US" w:eastAsia="ru-RU"/>
        </w:rPr>
        <w:t>2.2</w:t>
      </w:r>
      <w:r w:rsidR="00B24493" w:rsidRPr="00AC3A34">
        <w:rPr>
          <w:rFonts w:ascii="Times New Roman" w:hAnsi="Times New Roman" w:cs="Times New Roman"/>
          <w:bCs/>
          <w:sz w:val="26"/>
          <w:szCs w:val="26"/>
          <w:lang w:val="en-US" w:eastAsia="ru-RU"/>
        </w:rPr>
        <w:t>.</w:t>
      </w:r>
      <w:r w:rsidR="00B24493" w:rsidRPr="00AC3A34">
        <w:rPr>
          <w:rFonts w:ascii="Times New Roman" w:hAnsi="Times New Roman" w:cs="Times New Roman"/>
          <w:sz w:val="26"/>
          <w:szCs w:val="26"/>
          <w:lang w:val="en-US" w:eastAsia="ru-RU"/>
        </w:rPr>
        <w:t xml:space="preserve"> Sistemele</w:t>
      </w:r>
      <w:r w:rsidRPr="00AC3A34">
        <w:rPr>
          <w:rFonts w:ascii="Times New Roman" w:hAnsi="Times New Roman" w:cs="Times New Roman"/>
          <w:sz w:val="26"/>
          <w:szCs w:val="26"/>
          <w:lang w:val="en-US" w:eastAsia="ru-RU"/>
        </w:rPr>
        <w:t xml:space="preserve"> de securitate la incendiu aferente acestui obiectiv sunt considerate instalații critice, fiind obligatorie asigurarea:</w:t>
      </w:r>
    </w:p>
    <w:p w14:paraId="34232501" w14:textId="77777777" w:rsidR="009611FD" w:rsidRPr="00AC3A34" w:rsidRDefault="009611FD" w:rsidP="009611FD">
      <w:pPr>
        <w:pStyle w:val="aff3"/>
        <w:spacing w:line="276" w:lineRule="auto"/>
        <w:ind w:firstLine="567"/>
        <w:jc w:val="both"/>
        <w:rPr>
          <w:rFonts w:ascii="Times New Roman" w:hAnsi="Times New Roman" w:cs="Times New Roman"/>
          <w:b/>
          <w:bCs/>
          <w:sz w:val="26"/>
          <w:szCs w:val="26"/>
          <w:lang w:val="en-US" w:eastAsia="ru-RU"/>
        </w:rPr>
      </w:pPr>
      <w:r w:rsidRPr="00AC3A34">
        <w:rPr>
          <w:rFonts w:ascii="Times New Roman" w:hAnsi="Times New Roman" w:cs="Times New Roman"/>
          <w:sz w:val="26"/>
          <w:szCs w:val="26"/>
          <w:lang w:val="en-US" w:eastAsia="ru-RU"/>
        </w:rPr>
        <w:t>-continuității funcționale permanente;</w:t>
      </w:r>
    </w:p>
    <w:p w14:paraId="434F6E0E" w14:textId="77777777" w:rsidR="009611FD" w:rsidRPr="00AC3A34" w:rsidRDefault="009611FD" w:rsidP="009611FD">
      <w:pPr>
        <w:pStyle w:val="aff3"/>
        <w:spacing w:line="276" w:lineRule="auto"/>
        <w:ind w:firstLine="567"/>
        <w:jc w:val="both"/>
        <w:rPr>
          <w:rFonts w:ascii="Times New Roman" w:hAnsi="Times New Roman" w:cs="Times New Roman"/>
          <w:b/>
          <w:bCs/>
          <w:sz w:val="26"/>
          <w:szCs w:val="26"/>
          <w:lang w:val="en-US" w:eastAsia="ru-RU"/>
        </w:rPr>
      </w:pPr>
      <w:r w:rsidRPr="00AC3A34">
        <w:rPr>
          <w:rFonts w:ascii="Times New Roman" w:hAnsi="Times New Roman" w:cs="Times New Roman"/>
          <w:sz w:val="26"/>
          <w:szCs w:val="26"/>
          <w:lang w:val="en-US" w:eastAsia="ru-RU"/>
        </w:rPr>
        <w:t>-fiabilității ridicate;</w:t>
      </w:r>
    </w:p>
    <w:p w14:paraId="593DEEFE" w14:textId="77777777" w:rsidR="009611FD" w:rsidRPr="00AC3A34" w:rsidRDefault="009611FD" w:rsidP="009611FD">
      <w:pPr>
        <w:pStyle w:val="aff3"/>
        <w:spacing w:line="276" w:lineRule="auto"/>
        <w:ind w:firstLine="567"/>
        <w:jc w:val="both"/>
        <w:rPr>
          <w:rFonts w:ascii="Times New Roman" w:hAnsi="Times New Roman" w:cs="Times New Roman"/>
          <w:b/>
          <w:bCs/>
          <w:sz w:val="26"/>
          <w:szCs w:val="26"/>
          <w:lang w:val="en-US" w:eastAsia="ru-RU"/>
        </w:rPr>
      </w:pPr>
      <w:r w:rsidRPr="00AC3A34">
        <w:rPr>
          <w:rFonts w:ascii="Times New Roman" w:hAnsi="Times New Roman" w:cs="Times New Roman"/>
          <w:sz w:val="26"/>
          <w:szCs w:val="26"/>
          <w:lang w:val="en-US" w:eastAsia="ru-RU"/>
        </w:rPr>
        <w:t>-toleranței la defecte;</w:t>
      </w:r>
    </w:p>
    <w:p w14:paraId="3806734B" w14:textId="77777777" w:rsidR="009611FD" w:rsidRPr="00AC3A34" w:rsidRDefault="009611FD" w:rsidP="009611FD">
      <w:pPr>
        <w:pStyle w:val="aff3"/>
        <w:spacing w:line="276" w:lineRule="auto"/>
        <w:ind w:firstLine="567"/>
        <w:jc w:val="both"/>
        <w:rPr>
          <w:rFonts w:ascii="Times New Roman" w:hAnsi="Times New Roman" w:cs="Times New Roman"/>
          <w:b/>
          <w:bCs/>
          <w:sz w:val="26"/>
          <w:szCs w:val="26"/>
          <w:lang w:val="en-US" w:eastAsia="ru-RU"/>
        </w:rPr>
      </w:pPr>
      <w:r w:rsidRPr="00AC3A34">
        <w:rPr>
          <w:rFonts w:ascii="Times New Roman" w:hAnsi="Times New Roman" w:cs="Times New Roman"/>
          <w:sz w:val="26"/>
          <w:szCs w:val="26"/>
          <w:lang w:val="en-US" w:eastAsia="ru-RU"/>
        </w:rPr>
        <w:t>-trasabilității și responsabilității clare la nivel de sistem.</w:t>
      </w:r>
    </w:p>
    <w:p w14:paraId="6A81E919" w14:textId="77777777" w:rsidR="009611FD" w:rsidRDefault="009611FD" w:rsidP="009611FD">
      <w:pPr>
        <w:pStyle w:val="aff3"/>
        <w:spacing w:line="276" w:lineRule="auto"/>
        <w:ind w:firstLine="567"/>
        <w:jc w:val="both"/>
        <w:rPr>
          <w:rFonts w:ascii="Times New Roman" w:hAnsi="Times New Roman" w:cs="Times New Roman"/>
          <w:sz w:val="26"/>
          <w:szCs w:val="26"/>
          <w:lang w:val="en-US" w:eastAsia="ru-RU"/>
        </w:rPr>
      </w:pPr>
      <w:r w:rsidRPr="00AC3A34">
        <w:rPr>
          <w:rFonts w:ascii="Times New Roman" w:hAnsi="Times New Roman" w:cs="Times New Roman"/>
          <w:bCs/>
          <w:sz w:val="26"/>
          <w:szCs w:val="26"/>
          <w:lang w:val="en-US" w:eastAsia="ru-RU"/>
        </w:rPr>
        <w:t>2.3.</w:t>
      </w:r>
      <w:r w:rsidRPr="00AC3A34">
        <w:rPr>
          <w:rFonts w:ascii="Times New Roman" w:hAnsi="Times New Roman" w:cs="Times New Roman"/>
          <w:sz w:val="26"/>
          <w:szCs w:val="26"/>
          <w:lang w:val="en-US" w:eastAsia="ru-RU"/>
        </w:rPr>
        <w:t xml:space="preserve">În conformitate cu </w:t>
      </w:r>
      <w:r w:rsidRPr="00AC3A34">
        <w:rPr>
          <w:rFonts w:ascii="Times New Roman" w:hAnsi="Times New Roman" w:cs="Times New Roman"/>
          <w:bCs/>
          <w:sz w:val="26"/>
          <w:szCs w:val="26"/>
          <w:lang w:val="en-US" w:eastAsia="ru-RU"/>
        </w:rPr>
        <w:t>NCM E.03.03:2018</w:t>
      </w:r>
      <w:r w:rsidRPr="00AC3A34">
        <w:rPr>
          <w:rFonts w:ascii="Times New Roman" w:hAnsi="Times New Roman" w:cs="Times New Roman"/>
          <w:sz w:val="26"/>
          <w:szCs w:val="26"/>
          <w:lang w:val="en-US" w:eastAsia="ru-RU"/>
        </w:rPr>
        <w:t>, pentru obiectivele strategice se impun cerințe tehnice și operaționale sporite, justificate de necesitatea protecției vieții, bunurilor și asigurării continuității activității instituționale.</w:t>
      </w:r>
    </w:p>
    <w:p w14:paraId="14D850A8" w14:textId="77777777" w:rsidR="009611FD" w:rsidRPr="00AC3A34" w:rsidRDefault="009611FD" w:rsidP="009611FD">
      <w:pPr>
        <w:pStyle w:val="aff3"/>
        <w:spacing w:line="276" w:lineRule="auto"/>
        <w:ind w:firstLine="567"/>
        <w:jc w:val="both"/>
        <w:rPr>
          <w:rFonts w:ascii="Times New Roman" w:hAnsi="Times New Roman" w:cs="Times New Roman"/>
          <w:b/>
          <w:bCs/>
          <w:sz w:val="26"/>
          <w:szCs w:val="26"/>
          <w:lang w:val="en-US" w:eastAsia="ru-RU"/>
        </w:rPr>
      </w:pPr>
    </w:p>
    <w:p w14:paraId="499AF813" w14:textId="5A271DC6" w:rsidR="009611FD" w:rsidRPr="00AC3A34" w:rsidRDefault="00B24493" w:rsidP="009611FD">
      <w:pPr>
        <w:pStyle w:val="aff3"/>
        <w:spacing w:line="276" w:lineRule="auto"/>
        <w:ind w:firstLine="567"/>
        <w:jc w:val="both"/>
        <w:rPr>
          <w:rFonts w:ascii="Times New Roman" w:hAnsi="Times New Roman" w:cs="Times New Roman"/>
          <w:b/>
          <w:bCs/>
          <w:sz w:val="26"/>
          <w:szCs w:val="26"/>
          <w:lang w:val="en-US" w:eastAsia="ru-RU"/>
        </w:rPr>
      </w:pPr>
      <w:r w:rsidRPr="00AC3A34">
        <w:rPr>
          <w:rFonts w:ascii="Times New Roman" w:hAnsi="Times New Roman" w:cs="Times New Roman"/>
          <w:b/>
          <w:bCs/>
          <w:sz w:val="26"/>
          <w:szCs w:val="26"/>
          <w:lang w:val="en-US" w:eastAsia="ru-RU"/>
        </w:rPr>
        <w:t>3. BAZA</w:t>
      </w:r>
      <w:r w:rsidR="009611FD" w:rsidRPr="00AC3A34">
        <w:rPr>
          <w:rFonts w:ascii="Times New Roman" w:hAnsi="Times New Roman" w:cs="Times New Roman"/>
          <w:b/>
          <w:bCs/>
          <w:sz w:val="26"/>
          <w:szCs w:val="26"/>
          <w:lang w:val="en-US" w:eastAsia="ru-RU"/>
        </w:rPr>
        <w:t xml:space="preserve"> LEGALĂ ȘI NORMATIVĂ</w:t>
      </w:r>
    </w:p>
    <w:p w14:paraId="592BCFD6" w14:textId="17A78C12" w:rsidR="009611FD" w:rsidRPr="00AC3A34" w:rsidRDefault="009611FD" w:rsidP="009611FD">
      <w:pPr>
        <w:pStyle w:val="aff3"/>
        <w:spacing w:line="276" w:lineRule="auto"/>
        <w:ind w:firstLine="567"/>
        <w:jc w:val="both"/>
        <w:rPr>
          <w:rFonts w:ascii="Times New Roman" w:hAnsi="Times New Roman" w:cs="Times New Roman"/>
          <w:b/>
          <w:bCs/>
          <w:sz w:val="26"/>
          <w:szCs w:val="26"/>
          <w:lang w:val="en-US" w:eastAsia="ru-RU"/>
        </w:rPr>
      </w:pPr>
      <w:r w:rsidRPr="00AC3A34">
        <w:rPr>
          <w:rFonts w:ascii="Times New Roman" w:hAnsi="Times New Roman" w:cs="Times New Roman"/>
          <w:sz w:val="26"/>
          <w:szCs w:val="26"/>
          <w:lang w:val="en-US" w:eastAsia="ru-RU"/>
        </w:rPr>
        <w:t>3.1</w:t>
      </w:r>
      <w:r w:rsidR="00B24493" w:rsidRPr="00AC3A34">
        <w:rPr>
          <w:rFonts w:ascii="Times New Roman" w:hAnsi="Times New Roman" w:cs="Times New Roman"/>
          <w:sz w:val="26"/>
          <w:szCs w:val="26"/>
          <w:lang w:val="en-US" w:eastAsia="ru-RU"/>
        </w:rPr>
        <w:t>. Lucrările</w:t>
      </w:r>
      <w:r w:rsidRPr="00AC3A34">
        <w:rPr>
          <w:rFonts w:ascii="Times New Roman" w:hAnsi="Times New Roman" w:cs="Times New Roman"/>
          <w:sz w:val="26"/>
          <w:szCs w:val="26"/>
          <w:lang w:val="en-US" w:eastAsia="ru-RU"/>
        </w:rPr>
        <w:t xml:space="preserve"> care fac obiectul prezentei achiziții vor fi executate cu respectarea strictă a legislației și actelor normative în vigoare ale Republicii Moldova, inclusiv, dar fără a se limita la:</w:t>
      </w:r>
    </w:p>
    <w:p w14:paraId="00D123E8" w14:textId="77777777" w:rsidR="009611FD" w:rsidRPr="00AC3A34" w:rsidRDefault="009611FD" w:rsidP="009611FD">
      <w:pPr>
        <w:pStyle w:val="aff3"/>
        <w:spacing w:line="276" w:lineRule="auto"/>
        <w:ind w:firstLine="567"/>
        <w:jc w:val="both"/>
        <w:rPr>
          <w:rFonts w:ascii="Times New Roman" w:hAnsi="Times New Roman" w:cs="Times New Roman"/>
          <w:b/>
          <w:bCs/>
          <w:sz w:val="26"/>
          <w:szCs w:val="26"/>
          <w:lang w:val="en-US" w:eastAsia="ru-RU"/>
        </w:rPr>
      </w:pPr>
      <w:r w:rsidRPr="00AC3A34">
        <w:rPr>
          <w:rFonts w:ascii="Times New Roman" w:hAnsi="Times New Roman" w:cs="Times New Roman"/>
          <w:sz w:val="26"/>
          <w:szCs w:val="26"/>
          <w:lang w:val="en-US" w:eastAsia="ru-RU"/>
        </w:rPr>
        <w:t>*Legea nr. 131/2015 privind achizițiile publice;</w:t>
      </w:r>
    </w:p>
    <w:p w14:paraId="725B229E" w14:textId="77777777" w:rsidR="009611FD" w:rsidRPr="00AC3A34" w:rsidRDefault="009611FD" w:rsidP="009611FD">
      <w:pPr>
        <w:pStyle w:val="aff3"/>
        <w:spacing w:line="276" w:lineRule="auto"/>
        <w:ind w:firstLine="567"/>
        <w:jc w:val="both"/>
        <w:rPr>
          <w:rFonts w:ascii="Times New Roman" w:hAnsi="Times New Roman" w:cs="Times New Roman"/>
          <w:b/>
          <w:bCs/>
          <w:sz w:val="26"/>
          <w:szCs w:val="26"/>
          <w:lang w:val="en-US" w:eastAsia="ru-RU"/>
        </w:rPr>
      </w:pPr>
      <w:r w:rsidRPr="00AC3A34">
        <w:rPr>
          <w:rFonts w:ascii="Times New Roman" w:hAnsi="Times New Roman" w:cs="Times New Roman"/>
          <w:sz w:val="26"/>
          <w:szCs w:val="26"/>
          <w:lang w:val="en-US" w:eastAsia="ru-RU"/>
        </w:rPr>
        <w:t>*Legea nr. 267/1994 privind apărarea împotriva incendiilor;</w:t>
      </w:r>
    </w:p>
    <w:p w14:paraId="2D4BEF1A" w14:textId="77777777" w:rsidR="009611FD" w:rsidRPr="00AC3A34" w:rsidRDefault="009611FD" w:rsidP="009611FD">
      <w:pPr>
        <w:pStyle w:val="aff3"/>
        <w:spacing w:line="276" w:lineRule="auto"/>
        <w:ind w:firstLine="567"/>
        <w:jc w:val="both"/>
        <w:rPr>
          <w:rFonts w:ascii="Times New Roman" w:hAnsi="Times New Roman" w:cs="Times New Roman"/>
          <w:b/>
          <w:bCs/>
          <w:sz w:val="26"/>
          <w:szCs w:val="26"/>
          <w:lang w:val="en-US" w:eastAsia="ru-RU"/>
        </w:rPr>
      </w:pPr>
      <w:r w:rsidRPr="00AC3A34">
        <w:rPr>
          <w:rFonts w:ascii="Times New Roman" w:hAnsi="Times New Roman" w:cs="Times New Roman"/>
          <w:sz w:val="26"/>
          <w:szCs w:val="26"/>
          <w:lang w:val="en-US" w:eastAsia="ru-RU"/>
        </w:rPr>
        <w:t>*Codul Urbanismului și Construcțiilor nr. 434 din 28.12.2023;</w:t>
      </w:r>
    </w:p>
    <w:p w14:paraId="55208672" w14:textId="77777777" w:rsidR="009611FD" w:rsidRPr="00AC3A34" w:rsidRDefault="009611FD" w:rsidP="009611FD">
      <w:pPr>
        <w:pStyle w:val="aff3"/>
        <w:spacing w:line="276" w:lineRule="auto"/>
        <w:ind w:firstLine="567"/>
        <w:jc w:val="both"/>
        <w:rPr>
          <w:rFonts w:ascii="Times New Roman" w:hAnsi="Times New Roman" w:cs="Times New Roman"/>
          <w:b/>
          <w:bCs/>
          <w:sz w:val="26"/>
          <w:szCs w:val="26"/>
          <w:lang w:val="en-US" w:eastAsia="ru-RU"/>
        </w:rPr>
      </w:pPr>
      <w:r w:rsidRPr="00AC3A34">
        <w:rPr>
          <w:rFonts w:ascii="Times New Roman" w:hAnsi="Times New Roman" w:cs="Times New Roman"/>
          <w:sz w:val="26"/>
          <w:szCs w:val="26"/>
          <w:lang w:val="en-US" w:eastAsia="ru-RU"/>
        </w:rPr>
        <w:t>*</w:t>
      </w:r>
      <w:r>
        <w:rPr>
          <w:rFonts w:ascii="Times New Roman" w:hAnsi="Times New Roman" w:cs="Times New Roman"/>
          <w:sz w:val="26"/>
          <w:szCs w:val="26"/>
          <w:lang w:val="en-US" w:eastAsia="ru-RU"/>
        </w:rPr>
        <w:t xml:space="preserve">NCM A.07.02-2012 - </w:t>
      </w:r>
      <w:r w:rsidRPr="00AC3A34">
        <w:rPr>
          <w:rFonts w:ascii="Times New Roman" w:hAnsi="Times New Roman" w:cs="Times New Roman"/>
          <w:sz w:val="26"/>
          <w:szCs w:val="26"/>
          <w:lang w:val="en-US" w:eastAsia="ru-RU"/>
        </w:rPr>
        <w:t>Procedura de elaborare, avizare, aprobare și conținutul documentației de proiect pentru construcții;</w:t>
      </w:r>
    </w:p>
    <w:p w14:paraId="5BD2A0A0" w14:textId="77777777" w:rsidR="009611FD" w:rsidRPr="00AC3A34" w:rsidRDefault="009611FD" w:rsidP="009611FD">
      <w:pPr>
        <w:pStyle w:val="aff3"/>
        <w:spacing w:line="276" w:lineRule="auto"/>
        <w:ind w:firstLine="567"/>
        <w:jc w:val="both"/>
        <w:rPr>
          <w:rFonts w:ascii="Times New Roman" w:hAnsi="Times New Roman" w:cs="Times New Roman"/>
          <w:b/>
          <w:bCs/>
          <w:sz w:val="26"/>
          <w:szCs w:val="26"/>
          <w:lang w:val="en-US" w:eastAsia="ru-RU"/>
        </w:rPr>
      </w:pPr>
      <w:r w:rsidRPr="00AC3A34">
        <w:rPr>
          <w:rFonts w:ascii="Times New Roman" w:hAnsi="Times New Roman" w:cs="Times New Roman"/>
          <w:sz w:val="26"/>
          <w:szCs w:val="26"/>
          <w:lang w:val="en-US" w:eastAsia="ru-RU"/>
        </w:rPr>
        <w:lastRenderedPageBreak/>
        <w:t>*</w:t>
      </w:r>
      <w:r>
        <w:rPr>
          <w:rFonts w:ascii="Times New Roman" w:hAnsi="Times New Roman" w:cs="Times New Roman"/>
          <w:sz w:val="26"/>
          <w:szCs w:val="26"/>
          <w:lang w:val="en-US" w:eastAsia="ru-RU"/>
        </w:rPr>
        <w:t>NCM E.03.03:2018 -</w:t>
      </w:r>
      <w:r w:rsidRPr="00AC3A34">
        <w:rPr>
          <w:rFonts w:ascii="Times New Roman" w:hAnsi="Times New Roman" w:cs="Times New Roman"/>
          <w:sz w:val="26"/>
          <w:szCs w:val="26"/>
          <w:lang w:val="en-US" w:eastAsia="ru-RU"/>
        </w:rPr>
        <w:t xml:space="preserve"> Siguranța la incendiu. Instalații de semnalizare și avertizare la incendiu;</w:t>
      </w:r>
    </w:p>
    <w:p w14:paraId="3A68F277" w14:textId="77777777" w:rsidR="009611FD" w:rsidRPr="00AC3A34" w:rsidRDefault="009611FD" w:rsidP="009611FD">
      <w:pPr>
        <w:pStyle w:val="aff3"/>
        <w:spacing w:line="276" w:lineRule="auto"/>
        <w:ind w:firstLine="567"/>
        <w:jc w:val="both"/>
        <w:rPr>
          <w:rFonts w:ascii="Times New Roman" w:hAnsi="Times New Roman" w:cs="Times New Roman"/>
          <w:b/>
          <w:bCs/>
          <w:sz w:val="26"/>
          <w:szCs w:val="26"/>
          <w:lang w:val="en-US" w:eastAsia="ru-RU"/>
        </w:rPr>
      </w:pPr>
      <w:r w:rsidRPr="00AC3A34">
        <w:rPr>
          <w:rFonts w:ascii="Times New Roman" w:hAnsi="Times New Roman" w:cs="Times New Roman"/>
          <w:sz w:val="26"/>
          <w:szCs w:val="26"/>
          <w:lang w:val="en-US" w:eastAsia="ru-RU"/>
        </w:rPr>
        <w:t>*</w:t>
      </w:r>
      <w:r>
        <w:rPr>
          <w:rFonts w:ascii="Times New Roman" w:hAnsi="Times New Roman" w:cs="Times New Roman"/>
          <w:sz w:val="26"/>
          <w:szCs w:val="26"/>
          <w:lang w:val="en-US" w:eastAsia="ru-RU"/>
        </w:rPr>
        <w:t>NCM E.03.02-2014 -</w:t>
      </w:r>
      <w:r w:rsidRPr="00AC3A34">
        <w:rPr>
          <w:rFonts w:ascii="Times New Roman" w:hAnsi="Times New Roman" w:cs="Times New Roman"/>
          <w:sz w:val="26"/>
          <w:szCs w:val="26"/>
          <w:lang w:val="en-US" w:eastAsia="ru-RU"/>
        </w:rPr>
        <w:t xml:space="preserve"> Protecția împotriva incendiilor a clădirilor și instalațiilor;</w:t>
      </w:r>
    </w:p>
    <w:p w14:paraId="672A9EFD" w14:textId="77777777" w:rsidR="009611FD" w:rsidRPr="00AC3A34" w:rsidRDefault="009611FD" w:rsidP="009611FD">
      <w:pPr>
        <w:pStyle w:val="aff3"/>
        <w:spacing w:line="276" w:lineRule="auto"/>
        <w:ind w:firstLine="567"/>
        <w:jc w:val="both"/>
        <w:rPr>
          <w:rFonts w:ascii="Times New Roman" w:hAnsi="Times New Roman" w:cs="Times New Roman"/>
          <w:b/>
          <w:bCs/>
          <w:sz w:val="26"/>
          <w:szCs w:val="26"/>
          <w:lang w:val="en-US" w:eastAsia="ru-RU"/>
        </w:rPr>
      </w:pPr>
      <w:r w:rsidRPr="00AC3A34">
        <w:rPr>
          <w:rFonts w:ascii="Times New Roman" w:hAnsi="Times New Roman" w:cs="Times New Roman"/>
          <w:sz w:val="26"/>
          <w:szCs w:val="26"/>
          <w:lang w:val="en-US" w:eastAsia="ru-RU"/>
        </w:rPr>
        <w:t>*</w:t>
      </w:r>
      <w:r>
        <w:rPr>
          <w:rFonts w:ascii="Times New Roman" w:hAnsi="Times New Roman" w:cs="Times New Roman"/>
          <w:sz w:val="26"/>
          <w:szCs w:val="26"/>
          <w:lang w:val="en-US" w:eastAsia="ru-RU"/>
        </w:rPr>
        <w:t>NCM G.02.01-2017 -</w:t>
      </w:r>
      <w:r w:rsidRPr="00AC3A34">
        <w:rPr>
          <w:rFonts w:ascii="Times New Roman" w:hAnsi="Times New Roman" w:cs="Times New Roman"/>
          <w:sz w:val="26"/>
          <w:szCs w:val="26"/>
          <w:lang w:val="en-US" w:eastAsia="ru-RU"/>
        </w:rPr>
        <w:t xml:space="preserve"> Instalații electrice de automatizare, semnalizare și telecomunicații;</w:t>
      </w:r>
    </w:p>
    <w:p w14:paraId="69222EFE" w14:textId="77777777" w:rsidR="009611FD" w:rsidRPr="00AC3A34" w:rsidRDefault="009611FD" w:rsidP="009611FD">
      <w:pPr>
        <w:pStyle w:val="aff3"/>
        <w:spacing w:line="276" w:lineRule="auto"/>
        <w:ind w:firstLine="567"/>
        <w:jc w:val="both"/>
        <w:rPr>
          <w:rFonts w:ascii="Times New Roman" w:hAnsi="Times New Roman" w:cs="Times New Roman"/>
          <w:b/>
          <w:bCs/>
          <w:sz w:val="26"/>
          <w:szCs w:val="26"/>
          <w:lang w:val="en-US" w:eastAsia="ru-RU"/>
        </w:rPr>
      </w:pPr>
      <w:r w:rsidRPr="00AC3A34">
        <w:rPr>
          <w:rFonts w:ascii="Times New Roman" w:hAnsi="Times New Roman" w:cs="Times New Roman"/>
          <w:sz w:val="26"/>
          <w:szCs w:val="26"/>
          <w:lang w:val="en-US" w:eastAsia="ru-RU"/>
        </w:rPr>
        <w:t>*RT DSE 1.01-</w:t>
      </w:r>
      <w:r>
        <w:rPr>
          <w:rFonts w:ascii="Times New Roman" w:hAnsi="Times New Roman" w:cs="Times New Roman"/>
          <w:sz w:val="26"/>
          <w:szCs w:val="26"/>
          <w:lang w:val="en-US" w:eastAsia="ru-RU"/>
        </w:rPr>
        <w:t>2005 -</w:t>
      </w:r>
      <w:r w:rsidRPr="00AC3A34">
        <w:rPr>
          <w:rFonts w:ascii="Times New Roman" w:hAnsi="Times New Roman" w:cs="Times New Roman"/>
          <w:sz w:val="26"/>
          <w:szCs w:val="26"/>
          <w:lang w:val="en-US" w:eastAsia="ru-RU"/>
        </w:rPr>
        <w:t xml:space="preserve"> Reguli generale de apărare împotriva incendiilor în Republica Moldova;</w:t>
      </w:r>
    </w:p>
    <w:p w14:paraId="5F71B35E" w14:textId="77777777" w:rsidR="009611FD" w:rsidRPr="00AC3A34" w:rsidRDefault="009611FD" w:rsidP="009611FD">
      <w:pPr>
        <w:pStyle w:val="aff3"/>
        <w:spacing w:line="276" w:lineRule="auto"/>
        <w:ind w:firstLine="567"/>
        <w:jc w:val="both"/>
        <w:rPr>
          <w:rFonts w:ascii="Times New Roman" w:hAnsi="Times New Roman" w:cs="Times New Roman"/>
          <w:b/>
          <w:bCs/>
          <w:sz w:val="26"/>
          <w:szCs w:val="26"/>
          <w:lang w:val="en-US" w:eastAsia="ru-RU"/>
        </w:rPr>
      </w:pPr>
      <w:r w:rsidRPr="00AC3A34">
        <w:rPr>
          <w:rFonts w:ascii="Times New Roman" w:hAnsi="Times New Roman" w:cs="Times New Roman"/>
          <w:sz w:val="26"/>
          <w:szCs w:val="26"/>
          <w:lang w:val="en-US" w:eastAsia="ru-RU"/>
        </w:rPr>
        <w:t xml:space="preserve">*Seria de standarde </w:t>
      </w:r>
      <w:r w:rsidRPr="00AC3A34">
        <w:rPr>
          <w:rFonts w:ascii="Times New Roman" w:hAnsi="Times New Roman" w:cs="Times New Roman"/>
          <w:b/>
          <w:bCs/>
          <w:sz w:val="26"/>
          <w:szCs w:val="26"/>
          <w:lang w:val="en-US" w:eastAsia="ru-RU"/>
        </w:rPr>
        <w:t>SM EN 54</w:t>
      </w:r>
      <w:r w:rsidRPr="00AC3A34">
        <w:rPr>
          <w:rFonts w:ascii="Times New Roman" w:hAnsi="Times New Roman" w:cs="Times New Roman"/>
          <w:sz w:val="26"/>
          <w:szCs w:val="26"/>
          <w:lang w:val="en-US" w:eastAsia="ru-RU"/>
        </w:rPr>
        <w:t xml:space="preserve"> aplicabile sistemelor de detectare, semnalizare și avertizare la incendiu.</w:t>
      </w:r>
    </w:p>
    <w:p w14:paraId="27FB08F9" w14:textId="6D9F048C" w:rsidR="009611FD" w:rsidRPr="00AC3A34" w:rsidRDefault="00B24493" w:rsidP="009611FD">
      <w:pPr>
        <w:pStyle w:val="aff3"/>
        <w:spacing w:line="276" w:lineRule="auto"/>
        <w:ind w:firstLine="567"/>
        <w:jc w:val="both"/>
        <w:rPr>
          <w:rFonts w:ascii="Times New Roman" w:hAnsi="Times New Roman" w:cs="Times New Roman"/>
          <w:b/>
          <w:bCs/>
          <w:sz w:val="26"/>
          <w:szCs w:val="26"/>
          <w:lang w:val="en-US" w:eastAsia="ru-RU"/>
        </w:rPr>
      </w:pPr>
      <w:r w:rsidRPr="00AC3A34">
        <w:rPr>
          <w:rFonts w:ascii="Times New Roman" w:hAnsi="Times New Roman" w:cs="Times New Roman"/>
          <w:b/>
          <w:bCs/>
          <w:sz w:val="26"/>
          <w:szCs w:val="26"/>
          <w:lang w:val="en-US" w:eastAsia="ru-RU"/>
        </w:rPr>
        <w:t>4. CERIN</w:t>
      </w:r>
      <w:r w:rsidR="009611FD" w:rsidRPr="00AC3A34">
        <w:rPr>
          <w:rFonts w:ascii="Times New Roman" w:hAnsi="Times New Roman" w:cs="Times New Roman"/>
          <w:b/>
          <w:bCs/>
          <w:sz w:val="26"/>
          <w:szCs w:val="26"/>
          <w:lang w:val="en-US" w:eastAsia="ru-RU"/>
        </w:rPr>
        <w:t>ȚE GENERALE DE SISTEM (OBLIGATORII)</w:t>
      </w:r>
    </w:p>
    <w:p w14:paraId="6493FA8B" w14:textId="23DDFC9B" w:rsidR="009611FD" w:rsidRPr="00AC3A34" w:rsidRDefault="009611FD" w:rsidP="009611FD">
      <w:pPr>
        <w:pStyle w:val="aff3"/>
        <w:spacing w:line="276" w:lineRule="auto"/>
        <w:ind w:firstLine="567"/>
        <w:jc w:val="both"/>
        <w:rPr>
          <w:rFonts w:ascii="Times New Roman" w:hAnsi="Times New Roman" w:cs="Times New Roman"/>
          <w:b/>
          <w:bCs/>
          <w:sz w:val="26"/>
          <w:szCs w:val="26"/>
          <w:lang w:val="en-US" w:eastAsia="ru-RU"/>
        </w:rPr>
      </w:pPr>
      <w:r w:rsidRPr="00AC3A34">
        <w:rPr>
          <w:rFonts w:ascii="Times New Roman" w:hAnsi="Times New Roman" w:cs="Times New Roman"/>
          <w:bCs/>
          <w:sz w:val="26"/>
          <w:szCs w:val="26"/>
          <w:lang w:val="en-US" w:eastAsia="ru-RU"/>
        </w:rPr>
        <w:t>4.1</w:t>
      </w:r>
      <w:r w:rsidR="00B24493" w:rsidRPr="00AC3A34">
        <w:rPr>
          <w:rFonts w:ascii="Times New Roman" w:hAnsi="Times New Roman" w:cs="Times New Roman"/>
          <w:bCs/>
          <w:sz w:val="26"/>
          <w:szCs w:val="26"/>
          <w:lang w:val="en-US" w:eastAsia="ru-RU"/>
        </w:rPr>
        <w:t>.</w:t>
      </w:r>
      <w:r w:rsidR="00B24493" w:rsidRPr="00AC3A34">
        <w:rPr>
          <w:rFonts w:ascii="Times New Roman" w:hAnsi="Times New Roman" w:cs="Times New Roman"/>
          <w:sz w:val="26"/>
          <w:szCs w:val="26"/>
          <w:lang w:val="en-US" w:eastAsia="ru-RU"/>
        </w:rPr>
        <w:t xml:space="preserve"> Sistemul</w:t>
      </w:r>
      <w:r w:rsidRPr="00AC3A34">
        <w:rPr>
          <w:rFonts w:ascii="Times New Roman" w:hAnsi="Times New Roman" w:cs="Times New Roman"/>
          <w:sz w:val="26"/>
          <w:szCs w:val="26"/>
          <w:lang w:val="en-US" w:eastAsia="ru-RU"/>
        </w:rPr>
        <w:t xml:space="preserve"> de semnalizare la incendiu trebuie să fie:</w:t>
      </w:r>
    </w:p>
    <w:p w14:paraId="1BFF8848" w14:textId="77777777" w:rsidR="009611FD" w:rsidRPr="00AC3A34" w:rsidRDefault="009611FD" w:rsidP="009611FD">
      <w:pPr>
        <w:pStyle w:val="aff3"/>
        <w:spacing w:line="276" w:lineRule="auto"/>
        <w:ind w:firstLine="567"/>
        <w:jc w:val="both"/>
        <w:rPr>
          <w:rFonts w:ascii="Times New Roman" w:hAnsi="Times New Roman" w:cs="Times New Roman"/>
          <w:b/>
          <w:bCs/>
          <w:sz w:val="26"/>
          <w:szCs w:val="26"/>
          <w:lang w:val="en-US" w:eastAsia="ru-RU"/>
        </w:rPr>
      </w:pPr>
      <w:r w:rsidRPr="00AC3A34">
        <w:rPr>
          <w:rFonts w:ascii="Times New Roman" w:hAnsi="Times New Roman" w:cs="Times New Roman"/>
          <w:sz w:val="26"/>
          <w:szCs w:val="26"/>
          <w:lang w:val="en-US" w:eastAsia="ru-RU"/>
        </w:rPr>
        <w:t>-adresabil;</w:t>
      </w:r>
    </w:p>
    <w:p w14:paraId="351BE735" w14:textId="77777777" w:rsidR="009611FD" w:rsidRPr="00AC3A34" w:rsidRDefault="009611FD" w:rsidP="009611FD">
      <w:pPr>
        <w:pStyle w:val="aff3"/>
        <w:spacing w:line="276" w:lineRule="auto"/>
        <w:ind w:firstLine="567"/>
        <w:jc w:val="both"/>
        <w:rPr>
          <w:rFonts w:ascii="Times New Roman" w:hAnsi="Times New Roman" w:cs="Times New Roman"/>
          <w:b/>
          <w:bCs/>
          <w:sz w:val="26"/>
          <w:szCs w:val="26"/>
          <w:lang w:val="en-US" w:eastAsia="ru-RU"/>
        </w:rPr>
      </w:pPr>
      <w:r w:rsidRPr="00AC3A34">
        <w:rPr>
          <w:rFonts w:ascii="Times New Roman" w:hAnsi="Times New Roman" w:cs="Times New Roman"/>
          <w:sz w:val="26"/>
          <w:szCs w:val="26"/>
          <w:lang w:val="en-US" w:eastAsia="ru-RU"/>
        </w:rPr>
        <w:t>-integral digital;</w:t>
      </w:r>
    </w:p>
    <w:p w14:paraId="0A81A6D0" w14:textId="77777777" w:rsidR="009611FD" w:rsidRPr="00AC3A34" w:rsidRDefault="009611FD" w:rsidP="009611FD">
      <w:pPr>
        <w:pStyle w:val="aff3"/>
        <w:spacing w:line="276" w:lineRule="auto"/>
        <w:ind w:firstLine="567"/>
        <w:jc w:val="both"/>
        <w:rPr>
          <w:rFonts w:ascii="Times New Roman" w:hAnsi="Times New Roman" w:cs="Times New Roman"/>
          <w:b/>
          <w:bCs/>
          <w:sz w:val="26"/>
          <w:szCs w:val="26"/>
          <w:lang w:val="en-US" w:eastAsia="ru-RU"/>
        </w:rPr>
      </w:pPr>
      <w:r w:rsidRPr="00AC3A34">
        <w:rPr>
          <w:rFonts w:ascii="Times New Roman" w:hAnsi="Times New Roman" w:cs="Times New Roman"/>
          <w:sz w:val="26"/>
          <w:szCs w:val="26"/>
          <w:lang w:val="en-US" w:eastAsia="ru-RU"/>
        </w:rPr>
        <w:t>-modular și extensibil;</w:t>
      </w:r>
    </w:p>
    <w:p w14:paraId="2AE922C6" w14:textId="77777777" w:rsidR="009611FD" w:rsidRPr="00AC3A34" w:rsidRDefault="009611FD" w:rsidP="009611FD">
      <w:pPr>
        <w:pStyle w:val="aff3"/>
        <w:spacing w:line="276" w:lineRule="auto"/>
        <w:ind w:firstLine="567"/>
        <w:jc w:val="both"/>
        <w:rPr>
          <w:rFonts w:ascii="Times New Roman" w:hAnsi="Times New Roman" w:cs="Times New Roman"/>
          <w:b/>
          <w:bCs/>
          <w:sz w:val="26"/>
          <w:szCs w:val="26"/>
          <w:lang w:val="en-US" w:eastAsia="ru-RU"/>
        </w:rPr>
      </w:pPr>
      <w:r w:rsidRPr="00AC3A34">
        <w:rPr>
          <w:rFonts w:ascii="Times New Roman" w:hAnsi="Times New Roman" w:cs="Times New Roman"/>
          <w:sz w:val="26"/>
          <w:szCs w:val="26"/>
          <w:lang w:val="en-US" w:eastAsia="ru-RU"/>
        </w:rPr>
        <w:t>-proiectat pentru clădiri multietajate cu suprafață mare și funcțiune guvernamentală.</w:t>
      </w:r>
    </w:p>
    <w:p w14:paraId="4CE7DC06" w14:textId="3772A89A" w:rsidR="009611FD" w:rsidRPr="00AC3A34" w:rsidRDefault="009611FD" w:rsidP="009611FD">
      <w:pPr>
        <w:pStyle w:val="aff3"/>
        <w:spacing w:line="276" w:lineRule="auto"/>
        <w:ind w:firstLine="567"/>
        <w:jc w:val="both"/>
        <w:rPr>
          <w:rFonts w:ascii="Times New Roman" w:hAnsi="Times New Roman" w:cs="Times New Roman"/>
          <w:b/>
          <w:bCs/>
          <w:sz w:val="26"/>
          <w:szCs w:val="26"/>
          <w:lang w:val="en-US" w:eastAsia="ru-RU"/>
        </w:rPr>
      </w:pPr>
      <w:r w:rsidRPr="00AC3A34">
        <w:rPr>
          <w:rFonts w:ascii="Times New Roman" w:hAnsi="Times New Roman" w:cs="Times New Roman"/>
          <w:bCs/>
          <w:sz w:val="26"/>
          <w:szCs w:val="26"/>
          <w:lang w:val="en-US" w:eastAsia="ru-RU"/>
        </w:rPr>
        <w:t>4.2</w:t>
      </w:r>
      <w:r w:rsidR="00B24493" w:rsidRPr="00AC3A34">
        <w:rPr>
          <w:rFonts w:ascii="Times New Roman" w:hAnsi="Times New Roman" w:cs="Times New Roman"/>
          <w:bCs/>
          <w:sz w:val="26"/>
          <w:szCs w:val="26"/>
          <w:lang w:val="en-US" w:eastAsia="ru-RU"/>
        </w:rPr>
        <w:t>.</w:t>
      </w:r>
      <w:r w:rsidR="00B24493" w:rsidRPr="00AC3A34">
        <w:rPr>
          <w:rFonts w:ascii="Times New Roman" w:hAnsi="Times New Roman" w:cs="Times New Roman"/>
          <w:sz w:val="26"/>
          <w:szCs w:val="26"/>
          <w:lang w:val="en-US" w:eastAsia="ru-RU"/>
        </w:rPr>
        <w:t xml:space="preserve"> Sistemul</w:t>
      </w:r>
      <w:r w:rsidRPr="00AC3A34">
        <w:rPr>
          <w:rFonts w:ascii="Times New Roman" w:hAnsi="Times New Roman" w:cs="Times New Roman"/>
          <w:sz w:val="26"/>
          <w:szCs w:val="26"/>
          <w:lang w:val="en-US" w:eastAsia="ru-RU"/>
        </w:rPr>
        <w:t xml:space="preserve"> trebuie să permită gestionarea a minimum </w:t>
      </w:r>
      <w:r w:rsidRPr="00AC3A34">
        <w:rPr>
          <w:rFonts w:ascii="Times New Roman" w:hAnsi="Times New Roman" w:cs="Times New Roman"/>
          <w:bCs/>
          <w:sz w:val="26"/>
          <w:szCs w:val="26"/>
          <w:lang w:val="en-US" w:eastAsia="ru-RU"/>
        </w:rPr>
        <w:t>1500 de dispozitive adresabile</w:t>
      </w:r>
      <w:r w:rsidRPr="00AC3A34">
        <w:rPr>
          <w:rFonts w:ascii="Times New Roman" w:hAnsi="Times New Roman" w:cs="Times New Roman"/>
          <w:sz w:val="26"/>
          <w:szCs w:val="26"/>
          <w:lang w:val="en-US" w:eastAsia="ru-RU"/>
        </w:rPr>
        <w:t xml:space="preserve"> într-o arhitectură unitară.</w:t>
      </w:r>
    </w:p>
    <w:p w14:paraId="75F0A0B4" w14:textId="415B617C" w:rsidR="009611FD" w:rsidRPr="00AC3A34" w:rsidRDefault="009611FD" w:rsidP="009611FD">
      <w:pPr>
        <w:pStyle w:val="aff3"/>
        <w:spacing w:line="276" w:lineRule="auto"/>
        <w:ind w:firstLine="567"/>
        <w:jc w:val="both"/>
        <w:rPr>
          <w:rFonts w:ascii="Times New Roman" w:hAnsi="Times New Roman" w:cs="Times New Roman"/>
          <w:b/>
          <w:bCs/>
          <w:sz w:val="26"/>
          <w:szCs w:val="26"/>
          <w:lang w:val="en-US" w:eastAsia="ru-RU"/>
        </w:rPr>
      </w:pPr>
      <w:r w:rsidRPr="00AC3A34">
        <w:rPr>
          <w:rFonts w:ascii="Times New Roman" w:hAnsi="Times New Roman" w:cs="Times New Roman"/>
          <w:bCs/>
          <w:sz w:val="26"/>
          <w:szCs w:val="26"/>
          <w:lang w:val="en-US" w:eastAsia="ru-RU"/>
        </w:rPr>
        <w:t>4.3</w:t>
      </w:r>
      <w:r w:rsidR="00B24493" w:rsidRPr="00AC3A34">
        <w:rPr>
          <w:rFonts w:ascii="Times New Roman" w:hAnsi="Times New Roman" w:cs="Times New Roman"/>
          <w:bCs/>
          <w:sz w:val="26"/>
          <w:szCs w:val="26"/>
          <w:lang w:val="en-US" w:eastAsia="ru-RU"/>
        </w:rPr>
        <w:t>.</w:t>
      </w:r>
      <w:r w:rsidR="00B24493" w:rsidRPr="00AC3A34">
        <w:rPr>
          <w:rFonts w:ascii="Times New Roman" w:hAnsi="Times New Roman" w:cs="Times New Roman"/>
          <w:sz w:val="26"/>
          <w:szCs w:val="26"/>
          <w:lang w:val="en-US" w:eastAsia="ru-RU"/>
        </w:rPr>
        <w:t xml:space="preserve"> Integrarea</w:t>
      </w:r>
      <w:r w:rsidRPr="00AC3A34">
        <w:rPr>
          <w:rFonts w:ascii="Times New Roman" w:hAnsi="Times New Roman" w:cs="Times New Roman"/>
          <w:sz w:val="26"/>
          <w:szCs w:val="26"/>
          <w:lang w:val="en-US" w:eastAsia="ru-RU"/>
        </w:rPr>
        <w:t xml:space="preserve"> sistemelor inginerești (desfumare, HVAC, ascensoare, SACE) trebuie să fie nativă și realizată exclusiv prin:</w:t>
      </w:r>
    </w:p>
    <w:p w14:paraId="2B520105" w14:textId="77777777" w:rsidR="009611FD" w:rsidRPr="00AC3A34" w:rsidRDefault="009611FD" w:rsidP="009611FD">
      <w:pPr>
        <w:pStyle w:val="aff3"/>
        <w:spacing w:line="276" w:lineRule="auto"/>
        <w:ind w:firstLine="567"/>
        <w:jc w:val="both"/>
        <w:rPr>
          <w:rFonts w:ascii="Times New Roman" w:hAnsi="Times New Roman" w:cs="Times New Roman"/>
          <w:b/>
          <w:bCs/>
          <w:sz w:val="26"/>
          <w:szCs w:val="26"/>
          <w:lang w:val="en-US" w:eastAsia="ru-RU"/>
        </w:rPr>
      </w:pPr>
      <w:r w:rsidRPr="00AC3A34">
        <w:rPr>
          <w:rFonts w:ascii="Times New Roman" w:hAnsi="Times New Roman" w:cs="Times New Roman"/>
          <w:sz w:val="26"/>
          <w:szCs w:val="26"/>
          <w:lang w:val="en-US" w:eastAsia="ru-RU"/>
        </w:rPr>
        <w:t>-centrala de incendiu;</w:t>
      </w:r>
    </w:p>
    <w:p w14:paraId="03FDD863" w14:textId="77777777" w:rsidR="009611FD" w:rsidRPr="00AC3A34" w:rsidRDefault="009611FD" w:rsidP="009611FD">
      <w:pPr>
        <w:pStyle w:val="aff3"/>
        <w:spacing w:line="276" w:lineRule="auto"/>
        <w:ind w:firstLine="567"/>
        <w:jc w:val="both"/>
        <w:rPr>
          <w:rFonts w:ascii="Times New Roman" w:hAnsi="Times New Roman" w:cs="Times New Roman"/>
          <w:b/>
          <w:bCs/>
          <w:sz w:val="26"/>
          <w:szCs w:val="26"/>
          <w:lang w:val="en-US" w:eastAsia="ru-RU"/>
        </w:rPr>
      </w:pPr>
      <w:r w:rsidRPr="00AC3A34">
        <w:rPr>
          <w:rFonts w:ascii="Times New Roman" w:hAnsi="Times New Roman" w:cs="Times New Roman"/>
          <w:sz w:val="26"/>
          <w:szCs w:val="26"/>
          <w:lang w:val="en-US" w:eastAsia="ru-RU"/>
        </w:rPr>
        <w:t xml:space="preserve">-module adresabile certificate </w:t>
      </w:r>
      <w:r w:rsidRPr="00AC3A34">
        <w:rPr>
          <w:rFonts w:ascii="Times New Roman" w:hAnsi="Times New Roman" w:cs="Times New Roman"/>
          <w:bCs/>
          <w:sz w:val="26"/>
          <w:szCs w:val="26"/>
          <w:lang w:val="en-US" w:eastAsia="ru-RU"/>
        </w:rPr>
        <w:t>SM EN 54-18</w:t>
      </w:r>
      <w:r w:rsidRPr="00AC3A34">
        <w:rPr>
          <w:rFonts w:ascii="Times New Roman" w:hAnsi="Times New Roman" w:cs="Times New Roman"/>
          <w:sz w:val="26"/>
          <w:szCs w:val="26"/>
          <w:lang w:val="en-US" w:eastAsia="ru-RU"/>
        </w:rPr>
        <w:t>.</w:t>
      </w:r>
    </w:p>
    <w:p w14:paraId="3C6310F4" w14:textId="3E6AA7BC" w:rsidR="009611FD" w:rsidRPr="00AC3A34" w:rsidRDefault="009611FD" w:rsidP="009611FD">
      <w:pPr>
        <w:pStyle w:val="aff3"/>
        <w:spacing w:line="276" w:lineRule="auto"/>
        <w:ind w:firstLine="567"/>
        <w:jc w:val="both"/>
        <w:rPr>
          <w:rFonts w:ascii="Times New Roman" w:hAnsi="Times New Roman" w:cs="Times New Roman"/>
          <w:b/>
          <w:bCs/>
          <w:sz w:val="26"/>
          <w:szCs w:val="26"/>
          <w:lang w:val="en-US" w:eastAsia="ru-RU"/>
        </w:rPr>
      </w:pPr>
      <w:r w:rsidRPr="00AC3A34">
        <w:rPr>
          <w:rFonts w:ascii="Times New Roman" w:hAnsi="Times New Roman" w:cs="Times New Roman"/>
          <w:bCs/>
          <w:sz w:val="26"/>
          <w:szCs w:val="26"/>
          <w:lang w:val="en-US" w:eastAsia="ru-RU"/>
        </w:rPr>
        <w:t>4.4</w:t>
      </w:r>
      <w:r w:rsidR="00B24493" w:rsidRPr="00AC3A34">
        <w:rPr>
          <w:rFonts w:ascii="Times New Roman" w:hAnsi="Times New Roman" w:cs="Times New Roman"/>
          <w:bCs/>
          <w:sz w:val="26"/>
          <w:szCs w:val="26"/>
          <w:lang w:val="en-US" w:eastAsia="ru-RU"/>
        </w:rPr>
        <w:t>.</w:t>
      </w:r>
      <w:r w:rsidR="00B24493" w:rsidRPr="00AC3A34">
        <w:rPr>
          <w:rFonts w:ascii="Times New Roman" w:hAnsi="Times New Roman" w:cs="Times New Roman"/>
          <w:sz w:val="26"/>
          <w:szCs w:val="26"/>
          <w:lang w:val="en-US" w:eastAsia="ru-RU"/>
        </w:rPr>
        <w:t xml:space="preserve"> Sistemul</w:t>
      </w:r>
      <w:r w:rsidRPr="00AC3A34">
        <w:rPr>
          <w:rFonts w:ascii="Times New Roman" w:hAnsi="Times New Roman" w:cs="Times New Roman"/>
          <w:sz w:val="26"/>
          <w:szCs w:val="26"/>
          <w:lang w:val="en-US" w:eastAsia="ru-RU"/>
        </w:rPr>
        <w:t xml:space="preserve"> trebuie să permită reconstrucția automată a topologiei fizice a buclelor, inclusiv identificarea ramificațiilor, ordinii dispozitivelor și a punctelor de derivare, fără intervenții manuale.</w:t>
      </w:r>
    </w:p>
    <w:p w14:paraId="3F8E22F4" w14:textId="725802CB" w:rsidR="009611FD" w:rsidRPr="00AC3A34" w:rsidRDefault="009611FD" w:rsidP="009611FD">
      <w:pPr>
        <w:pStyle w:val="aff3"/>
        <w:spacing w:line="276" w:lineRule="auto"/>
        <w:ind w:firstLine="567"/>
        <w:jc w:val="both"/>
        <w:rPr>
          <w:rFonts w:ascii="Times New Roman" w:hAnsi="Times New Roman" w:cs="Times New Roman"/>
          <w:b/>
          <w:bCs/>
          <w:sz w:val="26"/>
          <w:szCs w:val="26"/>
          <w:lang w:val="en-US" w:eastAsia="ru-RU"/>
        </w:rPr>
      </w:pPr>
      <w:r w:rsidRPr="00AC3A34">
        <w:rPr>
          <w:rFonts w:ascii="Times New Roman" w:hAnsi="Times New Roman" w:cs="Times New Roman"/>
          <w:bCs/>
          <w:sz w:val="26"/>
          <w:szCs w:val="26"/>
          <w:lang w:val="en-US" w:eastAsia="ru-RU"/>
        </w:rPr>
        <w:t>4.5</w:t>
      </w:r>
      <w:r w:rsidR="00B24493" w:rsidRPr="00AC3A34">
        <w:rPr>
          <w:rFonts w:ascii="Times New Roman" w:hAnsi="Times New Roman" w:cs="Times New Roman"/>
          <w:bCs/>
          <w:sz w:val="26"/>
          <w:szCs w:val="26"/>
          <w:lang w:val="en-US" w:eastAsia="ru-RU"/>
        </w:rPr>
        <w:t>.</w:t>
      </w:r>
      <w:r w:rsidR="00B24493" w:rsidRPr="00AC3A34">
        <w:rPr>
          <w:rFonts w:ascii="Times New Roman" w:hAnsi="Times New Roman" w:cs="Times New Roman"/>
          <w:sz w:val="26"/>
          <w:szCs w:val="26"/>
          <w:lang w:val="en-US" w:eastAsia="ru-RU"/>
        </w:rPr>
        <w:t xml:space="preserve"> Sistemul</w:t>
      </w:r>
      <w:r w:rsidRPr="00AC3A34">
        <w:rPr>
          <w:rFonts w:ascii="Times New Roman" w:hAnsi="Times New Roman" w:cs="Times New Roman"/>
          <w:sz w:val="26"/>
          <w:szCs w:val="26"/>
          <w:lang w:val="en-US" w:eastAsia="ru-RU"/>
        </w:rPr>
        <w:t xml:space="preserve"> trebuie să permită exportul direct al rapoartelor de mentenanță și al evenimentelor, fără utilizarea de software suplimentar, în format digital.</w:t>
      </w:r>
    </w:p>
    <w:p w14:paraId="4ADFBAF7" w14:textId="42FE4EA1" w:rsidR="009611FD" w:rsidRPr="00AC3A34" w:rsidRDefault="009611FD" w:rsidP="009611FD">
      <w:pPr>
        <w:pStyle w:val="aff3"/>
        <w:spacing w:line="276" w:lineRule="auto"/>
        <w:ind w:firstLine="567"/>
        <w:jc w:val="both"/>
        <w:rPr>
          <w:rFonts w:ascii="Times New Roman" w:hAnsi="Times New Roman" w:cs="Times New Roman"/>
          <w:b/>
          <w:bCs/>
          <w:sz w:val="26"/>
          <w:szCs w:val="26"/>
          <w:lang w:val="en-US" w:eastAsia="ru-RU"/>
        </w:rPr>
      </w:pPr>
      <w:r w:rsidRPr="00AC3A34">
        <w:rPr>
          <w:rFonts w:ascii="Times New Roman" w:hAnsi="Times New Roman" w:cs="Times New Roman"/>
          <w:bCs/>
          <w:sz w:val="26"/>
          <w:szCs w:val="26"/>
          <w:lang w:val="en-US" w:eastAsia="ru-RU"/>
        </w:rPr>
        <w:t>4.6</w:t>
      </w:r>
      <w:r w:rsidR="00B24493" w:rsidRPr="00AC3A34">
        <w:rPr>
          <w:rFonts w:ascii="Times New Roman" w:hAnsi="Times New Roman" w:cs="Times New Roman"/>
          <w:bCs/>
          <w:sz w:val="26"/>
          <w:szCs w:val="26"/>
          <w:lang w:val="en-US" w:eastAsia="ru-RU"/>
        </w:rPr>
        <w:t>.</w:t>
      </w:r>
      <w:r w:rsidR="00B24493" w:rsidRPr="00D14117">
        <w:rPr>
          <w:rFonts w:ascii="Times New Roman" w:hAnsi="Times New Roman" w:cs="Times New Roman"/>
          <w:i/>
          <w:sz w:val="26"/>
          <w:szCs w:val="26"/>
          <w:lang w:val="en-US" w:eastAsia="ru-RU"/>
        </w:rPr>
        <w:t xml:space="preserve"> Nu</w:t>
      </w:r>
      <w:r w:rsidRPr="00D14117">
        <w:rPr>
          <w:rFonts w:ascii="Times New Roman" w:hAnsi="Times New Roman" w:cs="Times New Roman"/>
          <w:i/>
          <w:sz w:val="26"/>
          <w:szCs w:val="26"/>
          <w:lang w:val="en-US" w:eastAsia="ru-RU"/>
        </w:rPr>
        <w:t xml:space="preserve"> se acceptă utilizarea PLC-urilor, microcontrolerelor, releelor programabile sau a oricăror echipamente de automatizare industrială necertificate conform </w:t>
      </w:r>
      <w:r w:rsidRPr="00D14117">
        <w:rPr>
          <w:rFonts w:ascii="Times New Roman" w:hAnsi="Times New Roman" w:cs="Times New Roman"/>
          <w:b/>
          <w:bCs/>
          <w:i/>
          <w:sz w:val="26"/>
          <w:szCs w:val="26"/>
          <w:lang w:val="en-US" w:eastAsia="ru-RU"/>
        </w:rPr>
        <w:t>SM EN 54</w:t>
      </w:r>
      <w:r w:rsidRPr="00D14117">
        <w:rPr>
          <w:rFonts w:ascii="Times New Roman" w:hAnsi="Times New Roman" w:cs="Times New Roman"/>
          <w:i/>
          <w:sz w:val="26"/>
          <w:szCs w:val="26"/>
          <w:lang w:val="en-US" w:eastAsia="ru-RU"/>
        </w:rPr>
        <w:t>.</w:t>
      </w:r>
    </w:p>
    <w:p w14:paraId="041464C9" w14:textId="35F56C90" w:rsidR="009611FD" w:rsidRDefault="009611FD" w:rsidP="009611FD">
      <w:pPr>
        <w:pStyle w:val="aff3"/>
        <w:spacing w:line="276" w:lineRule="auto"/>
        <w:ind w:firstLine="567"/>
        <w:jc w:val="both"/>
        <w:rPr>
          <w:rFonts w:ascii="Times New Roman" w:hAnsi="Times New Roman" w:cs="Times New Roman"/>
          <w:sz w:val="26"/>
          <w:szCs w:val="26"/>
          <w:lang w:val="en-US" w:eastAsia="ru-RU"/>
        </w:rPr>
      </w:pPr>
      <w:r w:rsidRPr="00AC3A34">
        <w:rPr>
          <w:rFonts w:ascii="Times New Roman" w:hAnsi="Times New Roman" w:cs="Times New Roman"/>
          <w:bCs/>
          <w:sz w:val="26"/>
          <w:szCs w:val="26"/>
          <w:lang w:val="en-US" w:eastAsia="ru-RU"/>
        </w:rPr>
        <w:t>4.7</w:t>
      </w:r>
      <w:r w:rsidR="00B24493" w:rsidRPr="00AC3A34">
        <w:rPr>
          <w:rFonts w:ascii="Times New Roman" w:hAnsi="Times New Roman" w:cs="Times New Roman"/>
          <w:bCs/>
          <w:sz w:val="26"/>
          <w:szCs w:val="26"/>
          <w:lang w:val="en-US" w:eastAsia="ru-RU"/>
        </w:rPr>
        <w:t>.</w:t>
      </w:r>
      <w:r w:rsidR="00B24493" w:rsidRPr="00D14117">
        <w:rPr>
          <w:rFonts w:ascii="Times New Roman" w:hAnsi="Times New Roman" w:cs="Times New Roman"/>
          <w:i/>
          <w:color w:val="000000" w:themeColor="text1"/>
          <w:sz w:val="26"/>
          <w:szCs w:val="26"/>
          <w:lang w:val="en-US" w:eastAsia="ru-RU"/>
        </w:rPr>
        <w:t xml:space="preserve"> Nu</w:t>
      </w:r>
      <w:r w:rsidRPr="00D14117">
        <w:rPr>
          <w:rFonts w:ascii="Times New Roman" w:hAnsi="Times New Roman" w:cs="Times New Roman"/>
          <w:i/>
          <w:color w:val="000000" w:themeColor="text1"/>
          <w:sz w:val="26"/>
          <w:szCs w:val="26"/>
          <w:lang w:val="en-US" w:eastAsia="ru-RU"/>
        </w:rPr>
        <w:t xml:space="preserve"> se acceptă sisteme fragmentate, soluții hibride sau integrări realizate prin convertoare necertificate.</w:t>
      </w:r>
    </w:p>
    <w:p w14:paraId="1D6B1856" w14:textId="77777777" w:rsidR="009611FD" w:rsidRPr="00AC3A34" w:rsidRDefault="009611FD" w:rsidP="009611FD">
      <w:pPr>
        <w:pStyle w:val="aff3"/>
        <w:spacing w:line="276" w:lineRule="auto"/>
        <w:ind w:firstLine="567"/>
        <w:jc w:val="both"/>
        <w:rPr>
          <w:rFonts w:ascii="Times New Roman" w:hAnsi="Times New Roman" w:cs="Times New Roman"/>
          <w:b/>
          <w:bCs/>
          <w:sz w:val="26"/>
          <w:szCs w:val="26"/>
          <w:lang w:val="en-US" w:eastAsia="ru-RU"/>
        </w:rPr>
      </w:pPr>
    </w:p>
    <w:p w14:paraId="30916041" w14:textId="73447408" w:rsidR="009611FD" w:rsidRPr="00AC3A34" w:rsidRDefault="00B24493" w:rsidP="009611FD">
      <w:pPr>
        <w:pStyle w:val="aff3"/>
        <w:spacing w:line="276" w:lineRule="auto"/>
        <w:ind w:firstLine="567"/>
        <w:jc w:val="both"/>
        <w:rPr>
          <w:rFonts w:ascii="Times New Roman" w:hAnsi="Times New Roman" w:cs="Times New Roman"/>
          <w:b/>
          <w:bCs/>
          <w:sz w:val="26"/>
          <w:szCs w:val="26"/>
          <w:lang w:val="en-US" w:eastAsia="ru-RU"/>
        </w:rPr>
      </w:pPr>
      <w:r w:rsidRPr="00AC3A34">
        <w:rPr>
          <w:rFonts w:ascii="Times New Roman" w:hAnsi="Times New Roman" w:cs="Times New Roman"/>
          <w:b/>
          <w:bCs/>
          <w:sz w:val="26"/>
          <w:szCs w:val="26"/>
          <w:lang w:val="en-US" w:eastAsia="ru-RU"/>
        </w:rPr>
        <w:t>5. CERIN</w:t>
      </w:r>
      <w:r w:rsidR="009611FD" w:rsidRPr="00AC3A34">
        <w:rPr>
          <w:rFonts w:ascii="Times New Roman" w:hAnsi="Times New Roman" w:cs="Times New Roman"/>
          <w:b/>
          <w:bCs/>
          <w:sz w:val="26"/>
          <w:szCs w:val="26"/>
          <w:lang w:val="en-US" w:eastAsia="ru-RU"/>
        </w:rPr>
        <w:t>ȚE PENTRU CENTRALA DE INCENDIU (ECCSI)</w:t>
      </w:r>
    </w:p>
    <w:p w14:paraId="54265C41" w14:textId="77777777" w:rsidR="009611FD" w:rsidRPr="00AC3A34" w:rsidRDefault="009611FD" w:rsidP="009611FD">
      <w:pPr>
        <w:pStyle w:val="aff3"/>
        <w:spacing w:line="276" w:lineRule="auto"/>
        <w:ind w:firstLine="567"/>
        <w:jc w:val="both"/>
        <w:rPr>
          <w:rFonts w:ascii="Times New Roman" w:hAnsi="Times New Roman" w:cs="Times New Roman"/>
          <w:b/>
          <w:bCs/>
          <w:sz w:val="26"/>
          <w:szCs w:val="26"/>
          <w:lang w:val="en-US" w:eastAsia="ru-RU"/>
        </w:rPr>
      </w:pPr>
      <w:r w:rsidRPr="00AC3A34">
        <w:rPr>
          <w:rFonts w:ascii="Times New Roman" w:hAnsi="Times New Roman" w:cs="Times New Roman"/>
          <w:b/>
          <w:bCs/>
          <w:sz w:val="26"/>
          <w:szCs w:val="26"/>
          <w:lang w:val="en-US" w:eastAsia="ru-RU"/>
        </w:rPr>
        <w:t>5.1. Certificări obligatorii</w:t>
      </w:r>
    </w:p>
    <w:p w14:paraId="5EADFDC2" w14:textId="77777777" w:rsidR="009611FD" w:rsidRPr="00AC3A34" w:rsidRDefault="009611FD" w:rsidP="009611FD">
      <w:pPr>
        <w:pStyle w:val="aff3"/>
        <w:spacing w:line="276" w:lineRule="auto"/>
        <w:ind w:firstLine="567"/>
        <w:jc w:val="both"/>
        <w:rPr>
          <w:rFonts w:ascii="Times New Roman" w:hAnsi="Times New Roman" w:cs="Times New Roman"/>
          <w:b/>
          <w:bCs/>
          <w:sz w:val="26"/>
          <w:szCs w:val="26"/>
          <w:lang w:val="en-US" w:eastAsia="ru-RU"/>
        </w:rPr>
      </w:pPr>
      <w:r w:rsidRPr="00AC3A34">
        <w:rPr>
          <w:rFonts w:ascii="Times New Roman" w:hAnsi="Times New Roman" w:cs="Times New Roman"/>
          <w:sz w:val="26"/>
          <w:szCs w:val="26"/>
          <w:lang w:val="en-US" w:eastAsia="ru-RU"/>
        </w:rPr>
        <w:t>*Centrala ofertată trebuie să dețină cumulativ:</w:t>
      </w:r>
    </w:p>
    <w:p w14:paraId="53ECD4A4" w14:textId="77777777" w:rsidR="009611FD" w:rsidRPr="00AC3A34" w:rsidRDefault="009611FD" w:rsidP="009611FD">
      <w:pPr>
        <w:pStyle w:val="aff3"/>
        <w:spacing w:line="276" w:lineRule="auto"/>
        <w:ind w:firstLine="567"/>
        <w:jc w:val="both"/>
        <w:rPr>
          <w:rFonts w:ascii="Times New Roman" w:hAnsi="Times New Roman" w:cs="Times New Roman"/>
          <w:sz w:val="26"/>
          <w:szCs w:val="26"/>
          <w:lang w:val="en-US" w:eastAsia="ru-RU"/>
        </w:rPr>
      </w:pPr>
      <w:r w:rsidRPr="00AC3A34">
        <w:rPr>
          <w:rFonts w:ascii="Times New Roman" w:hAnsi="Times New Roman" w:cs="Times New Roman"/>
          <w:sz w:val="26"/>
          <w:szCs w:val="26"/>
          <w:lang w:val="en-US" w:eastAsia="ru-RU"/>
        </w:rPr>
        <w:t>*SM EN 54-2;</w:t>
      </w:r>
    </w:p>
    <w:p w14:paraId="3FA67743" w14:textId="77777777" w:rsidR="009611FD" w:rsidRPr="00AC3A34" w:rsidRDefault="009611FD" w:rsidP="009611FD">
      <w:pPr>
        <w:pStyle w:val="aff3"/>
        <w:spacing w:line="276" w:lineRule="auto"/>
        <w:ind w:firstLine="567"/>
        <w:jc w:val="both"/>
        <w:rPr>
          <w:rFonts w:ascii="Times New Roman" w:hAnsi="Times New Roman" w:cs="Times New Roman"/>
          <w:sz w:val="26"/>
          <w:szCs w:val="26"/>
          <w:lang w:val="en-US" w:eastAsia="ru-RU"/>
        </w:rPr>
      </w:pPr>
      <w:r w:rsidRPr="00AC3A34">
        <w:rPr>
          <w:rFonts w:ascii="Times New Roman" w:hAnsi="Times New Roman" w:cs="Times New Roman"/>
          <w:sz w:val="26"/>
          <w:szCs w:val="26"/>
          <w:lang w:val="en-US" w:eastAsia="ru-RU"/>
        </w:rPr>
        <w:t>*SM EN 54-4;</w:t>
      </w:r>
    </w:p>
    <w:p w14:paraId="703A1D74" w14:textId="77777777" w:rsidR="009611FD" w:rsidRPr="00AC3A34" w:rsidRDefault="009611FD" w:rsidP="009611FD">
      <w:pPr>
        <w:pStyle w:val="aff3"/>
        <w:spacing w:line="276" w:lineRule="auto"/>
        <w:ind w:firstLine="567"/>
        <w:jc w:val="both"/>
        <w:rPr>
          <w:rFonts w:ascii="Times New Roman" w:hAnsi="Times New Roman" w:cs="Times New Roman"/>
          <w:sz w:val="26"/>
          <w:szCs w:val="26"/>
          <w:lang w:val="en-US" w:eastAsia="ru-RU"/>
        </w:rPr>
      </w:pPr>
      <w:r w:rsidRPr="00AC3A34">
        <w:rPr>
          <w:rFonts w:ascii="Times New Roman" w:hAnsi="Times New Roman" w:cs="Times New Roman"/>
          <w:sz w:val="26"/>
          <w:szCs w:val="26"/>
          <w:lang w:val="en-US" w:eastAsia="ru-RU"/>
        </w:rPr>
        <w:t>*SM EN 54-13 - certificat de compatibilitate de sistem.</w:t>
      </w:r>
    </w:p>
    <w:p w14:paraId="0088DC5D" w14:textId="77777777" w:rsidR="009611FD" w:rsidRPr="00D14117" w:rsidRDefault="009611FD" w:rsidP="009611FD">
      <w:pPr>
        <w:pStyle w:val="aff3"/>
        <w:spacing w:line="276" w:lineRule="auto"/>
        <w:ind w:firstLine="567"/>
        <w:jc w:val="both"/>
        <w:rPr>
          <w:rFonts w:ascii="Times New Roman" w:hAnsi="Times New Roman" w:cs="Times New Roman"/>
          <w:i/>
          <w:color w:val="000000" w:themeColor="text1"/>
          <w:sz w:val="26"/>
          <w:szCs w:val="26"/>
          <w:lang w:val="en-US" w:eastAsia="ru-RU"/>
        </w:rPr>
      </w:pPr>
      <w:r w:rsidRPr="00D14117">
        <w:rPr>
          <w:rFonts w:ascii="Times New Roman" w:hAnsi="Times New Roman" w:cs="Times New Roman"/>
          <w:i/>
          <w:color w:val="000000" w:themeColor="text1"/>
          <w:sz w:val="26"/>
          <w:szCs w:val="26"/>
          <w:lang w:val="en-US" w:eastAsia="ru-RU"/>
        </w:rPr>
        <w:t xml:space="preserve">Lipsa certificatului </w:t>
      </w:r>
      <w:r w:rsidRPr="00D14117">
        <w:rPr>
          <w:rFonts w:ascii="Times New Roman" w:hAnsi="Times New Roman" w:cs="Times New Roman"/>
          <w:bCs/>
          <w:i/>
          <w:color w:val="000000" w:themeColor="text1"/>
          <w:sz w:val="26"/>
          <w:szCs w:val="26"/>
          <w:lang w:val="en-US" w:eastAsia="ru-RU"/>
        </w:rPr>
        <w:t>SM EN 54-13</w:t>
      </w:r>
      <w:r w:rsidRPr="00D14117">
        <w:rPr>
          <w:rFonts w:ascii="Times New Roman" w:hAnsi="Times New Roman" w:cs="Times New Roman"/>
          <w:i/>
          <w:color w:val="000000" w:themeColor="text1"/>
          <w:sz w:val="26"/>
          <w:szCs w:val="26"/>
          <w:lang w:val="en-US" w:eastAsia="ru-RU"/>
        </w:rPr>
        <w:t xml:space="preserve"> conduce automat la respingerea ofertei.</w:t>
      </w:r>
    </w:p>
    <w:p w14:paraId="1D7A7A95" w14:textId="7AB6E183" w:rsidR="009611FD" w:rsidRPr="00AC3A34" w:rsidRDefault="009611FD" w:rsidP="009611FD">
      <w:pPr>
        <w:pStyle w:val="aff3"/>
        <w:spacing w:line="276" w:lineRule="auto"/>
        <w:ind w:firstLine="567"/>
        <w:jc w:val="both"/>
        <w:rPr>
          <w:rFonts w:ascii="Times New Roman" w:hAnsi="Times New Roman" w:cs="Times New Roman"/>
          <w:b/>
          <w:sz w:val="26"/>
          <w:szCs w:val="26"/>
          <w:lang w:val="en-US" w:eastAsia="ru-RU"/>
        </w:rPr>
      </w:pPr>
      <w:r w:rsidRPr="00AC3A34">
        <w:rPr>
          <w:rFonts w:ascii="Times New Roman" w:hAnsi="Times New Roman" w:cs="Times New Roman"/>
          <w:b/>
          <w:bCs/>
          <w:sz w:val="26"/>
          <w:szCs w:val="26"/>
          <w:lang w:val="en-US" w:eastAsia="ru-RU"/>
        </w:rPr>
        <w:t>5.2</w:t>
      </w:r>
      <w:r w:rsidR="00B24493" w:rsidRPr="00AC3A34">
        <w:rPr>
          <w:rFonts w:ascii="Times New Roman" w:hAnsi="Times New Roman" w:cs="Times New Roman"/>
          <w:b/>
          <w:bCs/>
          <w:sz w:val="26"/>
          <w:szCs w:val="26"/>
          <w:lang w:val="en-US" w:eastAsia="ru-RU"/>
        </w:rPr>
        <w:t>. Arhitectură</w:t>
      </w:r>
      <w:r w:rsidRPr="00AC3A34">
        <w:rPr>
          <w:rFonts w:ascii="Times New Roman" w:hAnsi="Times New Roman" w:cs="Times New Roman"/>
          <w:b/>
          <w:bCs/>
          <w:sz w:val="26"/>
          <w:szCs w:val="26"/>
          <w:lang w:val="en-US" w:eastAsia="ru-RU"/>
        </w:rPr>
        <w:t xml:space="preserve"> și funcționalitate</w:t>
      </w:r>
    </w:p>
    <w:p w14:paraId="7EBD72B4" w14:textId="77777777" w:rsidR="009611FD" w:rsidRPr="00AC3A34" w:rsidRDefault="009611FD" w:rsidP="009611FD">
      <w:pPr>
        <w:pStyle w:val="aff3"/>
        <w:spacing w:line="276" w:lineRule="auto"/>
        <w:ind w:firstLine="567"/>
        <w:jc w:val="both"/>
        <w:rPr>
          <w:rFonts w:ascii="Times New Roman" w:hAnsi="Times New Roman" w:cs="Times New Roman"/>
          <w:sz w:val="26"/>
          <w:szCs w:val="26"/>
          <w:lang w:val="en-US" w:eastAsia="ru-RU"/>
        </w:rPr>
      </w:pPr>
      <w:r w:rsidRPr="00AC3A34">
        <w:rPr>
          <w:rFonts w:ascii="Times New Roman" w:hAnsi="Times New Roman" w:cs="Times New Roman"/>
          <w:sz w:val="26"/>
          <w:szCs w:val="26"/>
          <w:lang w:val="en-US" w:eastAsia="ru-RU"/>
        </w:rPr>
        <w:t>-structură modulară;</w:t>
      </w:r>
    </w:p>
    <w:p w14:paraId="44E66128" w14:textId="77777777" w:rsidR="009611FD" w:rsidRPr="00AC3A34" w:rsidRDefault="009611FD" w:rsidP="009611FD">
      <w:pPr>
        <w:pStyle w:val="aff3"/>
        <w:spacing w:line="276" w:lineRule="auto"/>
        <w:ind w:firstLine="567"/>
        <w:jc w:val="both"/>
        <w:rPr>
          <w:rFonts w:ascii="Times New Roman" w:hAnsi="Times New Roman" w:cs="Times New Roman"/>
          <w:sz w:val="26"/>
          <w:szCs w:val="26"/>
          <w:lang w:val="en-US" w:eastAsia="ru-RU"/>
        </w:rPr>
      </w:pPr>
      <w:r w:rsidRPr="00AC3A34">
        <w:rPr>
          <w:rFonts w:ascii="Times New Roman" w:hAnsi="Times New Roman" w:cs="Times New Roman"/>
          <w:sz w:val="26"/>
          <w:szCs w:val="26"/>
          <w:lang w:val="en-US" w:eastAsia="ru-RU"/>
        </w:rPr>
        <w:t>-minimum 2 bucle adresabile native;</w:t>
      </w:r>
    </w:p>
    <w:p w14:paraId="552A2435" w14:textId="77777777" w:rsidR="009611FD" w:rsidRPr="00AC3A34" w:rsidRDefault="009611FD" w:rsidP="009611FD">
      <w:pPr>
        <w:pStyle w:val="aff3"/>
        <w:spacing w:line="276" w:lineRule="auto"/>
        <w:ind w:firstLine="567"/>
        <w:jc w:val="both"/>
        <w:rPr>
          <w:rFonts w:ascii="Times New Roman" w:hAnsi="Times New Roman" w:cs="Times New Roman"/>
          <w:sz w:val="26"/>
          <w:szCs w:val="26"/>
          <w:lang w:val="en-US" w:eastAsia="ru-RU"/>
        </w:rPr>
      </w:pPr>
      <w:r w:rsidRPr="00AC3A34">
        <w:rPr>
          <w:rFonts w:ascii="Times New Roman" w:hAnsi="Times New Roman" w:cs="Times New Roman"/>
          <w:sz w:val="26"/>
          <w:szCs w:val="26"/>
          <w:lang w:val="en-US" w:eastAsia="ru-RU"/>
        </w:rPr>
        <w:t>-</w:t>
      </w:r>
      <w:r>
        <w:rPr>
          <w:rFonts w:ascii="Times New Roman" w:hAnsi="Times New Roman" w:cs="Times New Roman"/>
          <w:sz w:val="26"/>
          <w:szCs w:val="26"/>
          <w:lang w:val="en-US" w:eastAsia="ru-RU"/>
        </w:rPr>
        <w:t>minimum 240 de dispozitive /</w:t>
      </w:r>
      <w:r w:rsidRPr="00AC3A34">
        <w:rPr>
          <w:rFonts w:ascii="Times New Roman" w:hAnsi="Times New Roman" w:cs="Times New Roman"/>
          <w:sz w:val="26"/>
          <w:szCs w:val="26"/>
          <w:lang w:val="en-US" w:eastAsia="ru-RU"/>
        </w:rPr>
        <w:t xml:space="preserve"> buclă;</w:t>
      </w:r>
    </w:p>
    <w:p w14:paraId="4CBBD594" w14:textId="77777777" w:rsidR="009611FD" w:rsidRPr="00AC3A34" w:rsidRDefault="009611FD" w:rsidP="009611FD">
      <w:pPr>
        <w:pStyle w:val="aff3"/>
        <w:spacing w:line="276" w:lineRule="auto"/>
        <w:ind w:firstLine="567"/>
        <w:jc w:val="both"/>
        <w:rPr>
          <w:rFonts w:ascii="Times New Roman" w:hAnsi="Times New Roman" w:cs="Times New Roman"/>
          <w:sz w:val="26"/>
          <w:szCs w:val="26"/>
          <w:lang w:val="en-US" w:eastAsia="ru-RU"/>
        </w:rPr>
      </w:pPr>
      <w:r w:rsidRPr="00AC3A34">
        <w:rPr>
          <w:rFonts w:ascii="Times New Roman" w:hAnsi="Times New Roman" w:cs="Times New Roman"/>
          <w:sz w:val="26"/>
          <w:szCs w:val="26"/>
          <w:lang w:val="en-US" w:eastAsia="ru-RU"/>
        </w:rPr>
        <w:t>-suport pentru topologie inel și ramificații în T monitorizate;</w:t>
      </w:r>
    </w:p>
    <w:p w14:paraId="5CFD5DD0" w14:textId="77777777" w:rsidR="009611FD" w:rsidRPr="00AC3A34" w:rsidRDefault="009611FD" w:rsidP="009611FD">
      <w:pPr>
        <w:pStyle w:val="aff3"/>
        <w:spacing w:line="276" w:lineRule="auto"/>
        <w:ind w:firstLine="567"/>
        <w:jc w:val="both"/>
        <w:rPr>
          <w:rFonts w:ascii="Times New Roman" w:hAnsi="Times New Roman" w:cs="Times New Roman"/>
          <w:sz w:val="26"/>
          <w:szCs w:val="26"/>
          <w:lang w:val="en-US" w:eastAsia="ru-RU"/>
        </w:rPr>
      </w:pPr>
      <w:r w:rsidRPr="00AC3A34">
        <w:rPr>
          <w:rFonts w:ascii="Times New Roman" w:hAnsi="Times New Roman" w:cs="Times New Roman"/>
          <w:sz w:val="26"/>
          <w:szCs w:val="26"/>
          <w:lang w:val="en-US" w:eastAsia="ru-RU"/>
        </w:rPr>
        <w:t>-izolare automată a defectelor.</w:t>
      </w:r>
    </w:p>
    <w:p w14:paraId="7F04E69A" w14:textId="4EB17AF8" w:rsidR="009611FD" w:rsidRPr="00AC3A34" w:rsidRDefault="009611FD" w:rsidP="009611FD">
      <w:pPr>
        <w:pStyle w:val="aff3"/>
        <w:spacing w:line="276" w:lineRule="auto"/>
        <w:ind w:firstLine="567"/>
        <w:jc w:val="both"/>
        <w:rPr>
          <w:rFonts w:ascii="Times New Roman" w:hAnsi="Times New Roman" w:cs="Times New Roman"/>
          <w:sz w:val="26"/>
          <w:szCs w:val="26"/>
          <w:lang w:val="en-US" w:eastAsia="ru-RU"/>
        </w:rPr>
      </w:pPr>
      <w:r w:rsidRPr="00AC3A34">
        <w:rPr>
          <w:rFonts w:ascii="Times New Roman" w:hAnsi="Times New Roman" w:cs="Times New Roman"/>
          <w:b/>
          <w:bCs/>
          <w:sz w:val="26"/>
          <w:szCs w:val="26"/>
          <w:lang w:val="en-US" w:eastAsia="ru-RU"/>
        </w:rPr>
        <w:t>5.3</w:t>
      </w:r>
      <w:r w:rsidR="00B24493" w:rsidRPr="00AC3A34">
        <w:rPr>
          <w:rFonts w:ascii="Times New Roman" w:hAnsi="Times New Roman" w:cs="Times New Roman"/>
          <w:b/>
          <w:bCs/>
          <w:sz w:val="26"/>
          <w:szCs w:val="26"/>
          <w:lang w:val="en-US" w:eastAsia="ru-RU"/>
        </w:rPr>
        <w:t>. Interfa</w:t>
      </w:r>
      <w:r w:rsidRPr="00AC3A34">
        <w:rPr>
          <w:rFonts w:ascii="Times New Roman" w:hAnsi="Times New Roman" w:cs="Times New Roman"/>
          <w:b/>
          <w:bCs/>
          <w:sz w:val="26"/>
          <w:szCs w:val="26"/>
          <w:lang w:val="en-US" w:eastAsia="ru-RU"/>
        </w:rPr>
        <w:t>ță și Securitate</w:t>
      </w:r>
    </w:p>
    <w:p w14:paraId="7A0F8D50" w14:textId="77777777" w:rsidR="009611FD" w:rsidRPr="00AC3A34" w:rsidRDefault="009611FD" w:rsidP="009611FD">
      <w:pPr>
        <w:pStyle w:val="aff3"/>
        <w:spacing w:line="276" w:lineRule="auto"/>
        <w:ind w:firstLine="567"/>
        <w:jc w:val="both"/>
        <w:rPr>
          <w:rFonts w:ascii="Times New Roman" w:hAnsi="Times New Roman" w:cs="Times New Roman"/>
          <w:sz w:val="26"/>
          <w:szCs w:val="26"/>
          <w:lang w:val="en-US" w:eastAsia="ru-RU"/>
        </w:rPr>
      </w:pPr>
      <w:r w:rsidRPr="00AC3A34">
        <w:rPr>
          <w:rFonts w:ascii="Times New Roman" w:hAnsi="Times New Roman" w:cs="Times New Roman"/>
          <w:sz w:val="26"/>
          <w:szCs w:val="26"/>
          <w:lang w:val="en-US" w:eastAsia="ru-RU"/>
        </w:rPr>
        <w:lastRenderedPageBreak/>
        <w:t>-afișaj grafic color cu diagonala ≥ 7";</w:t>
      </w:r>
    </w:p>
    <w:p w14:paraId="41AD4181" w14:textId="77777777" w:rsidR="009611FD" w:rsidRPr="00AC3A34" w:rsidRDefault="009611FD" w:rsidP="009611FD">
      <w:pPr>
        <w:pStyle w:val="aff3"/>
        <w:spacing w:line="276" w:lineRule="auto"/>
        <w:ind w:firstLine="567"/>
        <w:jc w:val="both"/>
        <w:rPr>
          <w:rFonts w:ascii="Times New Roman" w:hAnsi="Times New Roman" w:cs="Times New Roman"/>
          <w:sz w:val="26"/>
          <w:szCs w:val="26"/>
          <w:lang w:val="en-US" w:eastAsia="ru-RU"/>
        </w:rPr>
      </w:pPr>
      <w:r w:rsidRPr="00AC3A34">
        <w:rPr>
          <w:rFonts w:ascii="Times New Roman" w:hAnsi="Times New Roman" w:cs="Times New Roman"/>
          <w:sz w:val="26"/>
          <w:szCs w:val="26"/>
          <w:lang w:val="en-US" w:eastAsia="ru-RU"/>
        </w:rPr>
        <w:t>-interfață disponibilă în limba română;</w:t>
      </w:r>
    </w:p>
    <w:p w14:paraId="2EB6CD0D" w14:textId="77777777" w:rsidR="009611FD" w:rsidRPr="00AC3A34" w:rsidRDefault="009611FD" w:rsidP="009611FD">
      <w:pPr>
        <w:pStyle w:val="aff3"/>
        <w:spacing w:line="276" w:lineRule="auto"/>
        <w:ind w:firstLine="567"/>
        <w:jc w:val="both"/>
        <w:rPr>
          <w:rFonts w:ascii="Times New Roman" w:hAnsi="Times New Roman" w:cs="Times New Roman"/>
          <w:sz w:val="26"/>
          <w:szCs w:val="26"/>
          <w:lang w:val="en-US" w:eastAsia="ru-RU"/>
        </w:rPr>
      </w:pPr>
      <w:r w:rsidRPr="00AC3A34">
        <w:rPr>
          <w:rFonts w:ascii="Times New Roman" w:hAnsi="Times New Roman" w:cs="Times New Roman"/>
          <w:sz w:val="26"/>
          <w:szCs w:val="26"/>
          <w:lang w:val="en-US" w:eastAsia="ru-RU"/>
        </w:rPr>
        <w:t>-acces pe niveluri (operator / administrator / service);</w:t>
      </w:r>
    </w:p>
    <w:p w14:paraId="35E547BC" w14:textId="77777777" w:rsidR="009611FD" w:rsidRPr="00AC3A34" w:rsidRDefault="009611FD" w:rsidP="009611FD">
      <w:pPr>
        <w:pStyle w:val="aff3"/>
        <w:spacing w:line="276" w:lineRule="auto"/>
        <w:ind w:firstLine="567"/>
        <w:jc w:val="both"/>
        <w:rPr>
          <w:rFonts w:ascii="Times New Roman" w:hAnsi="Times New Roman" w:cs="Times New Roman"/>
          <w:sz w:val="26"/>
          <w:szCs w:val="26"/>
          <w:lang w:val="en-US" w:eastAsia="ru-RU"/>
        </w:rPr>
      </w:pPr>
      <w:r w:rsidRPr="00AC3A34">
        <w:rPr>
          <w:rFonts w:ascii="Times New Roman" w:hAnsi="Times New Roman" w:cs="Times New Roman"/>
          <w:sz w:val="26"/>
          <w:szCs w:val="26"/>
          <w:lang w:val="en-US" w:eastAsia="ru-RU"/>
        </w:rPr>
        <w:t>-jurnal de evenimente cu minimum 5000 de înregistrări;</w:t>
      </w:r>
    </w:p>
    <w:p w14:paraId="37FDD33C" w14:textId="77777777" w:rsidR="009611FD" w:rsidRPr="00AC3A34" w:rsidRDefault="009611FD" w:rsidP="009611FD">
      <w:pPr>
        <w:pStyle w:val="aff3"/>
        <w:spacing w:line="276" w:lineRule="auto"/>
        <w:ind w:firstLine="567"/>
        <w:jc w:val="both"/>
        <w:rPr>
          <w:rFonts w:ascii="Times New Roman" w:hAnsi="Times New Roman" w:cs="Times New Roman"/>
          <w:sz w:val="26"/>
          <w:szCs w:val="26"/>
          <w:lang w:val="en-US" w:eastAsia="ru-RU"/>
        </w:rPr>
      </w:pPr>
      <w:r w:rsidRPr="00AC3A34">
        <w:rPr>
          <w:rFonts w:ascii="Times New Roman" w:hAnsi="Times New Roman" w:cs="Times New Roman"/>
          <w:sz w:val="26"/>
          <w:szCs w:val="26"/>
          <w:lang w:val="en-US" w:eastAsia="ru-RU"/>
        </w:rPr>
        <w:t>-port Ethernet integrat.</w:t>
      </w:r>
    </w:p>
    <w:p w14:paraId="1F9D79C5" w14:textId="4B721115" w:rsidR="009611FD" w:rsidRPr="00AC3A34" w:rsidRDefault="009611FD" w:rsidP="009611FD">
      <w:pPr>
        <w:pStyle w:val="aff3"/>
        <w:spacing w:line="276" w:lineRule="auto"/>
        <w:ind w:firstLine="567"/>
        <w:jc w:val="both"/>
        <w:rPr>
          <w:rFonts w:ascii="Times New Roman" w:hAnsi="Times New Roman" w:cs="Times New Roman"/>
          <w:sz w:val="26"/>
          <w:szCs w:val="26"/>
          <w:lang w:val="en-US" w:eastAsia="ru-RU"/>
        </w:rPr>
      </w:pPr>
      <w:r w:rsidRPr="00AC3A34">
        <w:rPr>
          <w:rFonts w:ascii="Times New Roman" w:hAnsi="Times New Roman" w:cs="Times New Roman"/>
          <w:bCs/>
          <w:sz w:val="26"/>
          <w:szCs w:val="26"/>
          <w:lang w:val="en-US" w:eastAsia="ru-RU"/>
        </w:rPr>
        <w:t>5.4</w:t>
      </w:r>
      <w:r w:rsidR="00B24493" w:rsidRPr="00AC3A34">
        <w:rPr>
          <w:rFonts w:ascii="Times New Roman" w:hAnsi="Times New Roman" w:cs="Times New Roman"/>
          <w:bCs/>
          <w:sz w:val="26"/>
          <w:szCs w:val="26"/>
          <w:lang w:val="en-US" w:eastAsia="ru-RU"/>
        </w:rPr>
        <w:t>.</w:t>
      </w:r>
      <w:r w:rsidR="00B24493" w:rsidRPr="00AC3A34">
        <w:rPr>
          <w:rFonts w:ascii="Times New Roman" w:hAnsi="Times New Roman" w:cs="Times New Roman"/>
          <w:sz w:val="26"/>
          <w:szCs w:val="26"/>
          <w:lang w:val="en-US" w:eastAsia="ru-RU"/>
        </w:rPr>
        <w:t xml:space="preserve"> Centrala</w:t>
      </w:r>
      <w:r w:rsidRPr="00AC3A34">
        <w:rPr>
          <w:rFonts w:ascii="Times New Roman" w:hAnsi="Times New Roman" w:cs="Times New Roman"/>
          <w:sz w:val="26"/>
          <w:szCs w:val="26"/>
          <w:lang w:val="en-US" w:eastAsia="ru-RU"/>
        </w:rPr>
        <w:t xml:space="preserve"> de incendiu trebuie să suporte protocol multiprotocol nativ pe buclă, fără utilizarea convertoarelor externe sau a modulelor intermediare.</w:t>
      </w:r>
    </w:p>
    <w:p w14:paraId="77552D4A" w14:textId="77777777" w:rsidR="009611FD" w:rsidRPr="00AC3A34" w:rsidRDefault="009611FD" w:rsidP="009611FD">
      <w:pPr>
        <w:pStyle w:val="aff3"/>
        <w:spacing w:line="276" w:lineRule="auto"/>
        <w:ind w:firstLine="567"/>
        <w:jc w:val="both"/>
        <w:rPr>
          <w:rFonts w:ascii="Times New Roman" w:hAnsi="Times New Roman" w:cs="Times New Roman"/>
          <w:sz w:val="26"/>
          <w:szCs w:val="26"/>
          <w:lang w:val="en-US" w:eastAsia="ru-RU"/>
        </w:rPr>
      </w:pPr>
      <w:r w:rsidRPr="00AC3A34">
        <w:rPr>
          <w:rFonts w:ascii="Times New Roman" w:hAnsi="Times New Roman" w:cs="Times New Roman"/>
          <w:sz w:val="26"/>
          <w:szCs w:val="26"/>
          <w:lang w:val="en-US" w:eastAsia="ru-RU"/>
        </w:rPr>
        <w:t>Configurarea, parametrizarea și diagnosticarea sistemului trebuie să poată fi realizate direct din interfața centralei, fără obligativitatea conectării unui PC extern.</w:t>
      </w:r>
    </w:p>
    <w:p w14:paraId="19B76EF7" w14:textId="77777777" w:rsidR="009611FD" w:rsidRPr="00AC3A34" w:rsidRDefault="009611FD" w:rsidP="009611FD">
      <w:pPr>
        <w:pStyle w:val="aff3"/>
        <w:spacing w:line="276" w:lineRule="auto"/>
        <w:ind w:firstLine="567"/>
        <w:jc w:val="both"/>
        <w:rPr>
          <w:rFonts w:ascii="Times New Roman" w:hAnsi="Times New Roman" w:cs="Times New Roman"/>
          <w:sz w:val="26"/>
          <w:szCs w:val="26"/>
          <w:lang w:val="en-US" w:eastAsia="ru-RU"/>
        </w:rPr>
      </w:pPr>
      <w:r w:rsidRPr="00AC3A34">
        <w:rPr>
          <w:rFonts w:ascii="Times New Roman" w:hAnsi="Times New Roman" w:cs="Times New Roman"/>
          <w:b/>
          <w:bCs/>
          <w:sz w:val="26"/>
          <w:szCs w:val="26"/>
          <w:lang w:val="en-US" w:eastAsia="ru-RU"/>
        </w:rPr>
        <w:t>6. CERINȚE PENTRU DETECTOARE AUTOMATE</w:t>
      </w:r>
    </w:p>
    <w:p w14:paraId="2D28AF9B" w14:textId="4815AB17" w:rsidR="009611FD" w:rsidRPr="00AC3A34" w:rsidRDefault="009611FD" w:rsidP="009611FD">
      <w:pPr>
        <w:pStyle w:val="aff3"/>
        <w:spacing w:line="276" w:lineRule="auto"/>
        <w:ind w:firstLine="567"/>
        <w:jc w:val="both"/>
        <w:rPr>
          <w:rFonts w:ascii="Times New Roman" w:hAnsi="Times New Roman" w:cs="Times New Roman"/>
          <w:sz w:val="26"/>
          <w:szCs w:val="26"/>
          <w:lang w:val="en-US" w:eastAsia="ru-RU"/>
        </w:rPr>
      </w:pPr>
      <w:r w:rsidRPr="00AC3A34">
        <w:rPr>
          <w:rFonts w:ascii="Times New Roman" w:hAnsi="Times New Roman" w:cs="Times New Roman"/>
          <w:bCs/>
          <w:sz w:val="26"/>
          <w:szCs w:val="26"/>
          <w:lang w:val="en-US" w:eastAsia="ru-RU"/>
        </w:rPr>
        <w:t>6.1</w:t>
      </w:r>
      <w:r w:rsidR="00B24493" w:rsidRPr="00AC3A34">
        <w:rPr>
          <w:rFonts w:ascii="Times New Roman" w:hAnsi="Times New Roman" w:cs="Times New Roman"/>
          <w:bCs/>
          <w:sz w:val="26"/>
          <w:szCs w:val="26"/>
          <w:lang w:val="en-US" w:eastAsia="ru-RU"/>
        </w:rPr>
        <w:t>.</w:t>
      </w:r>
      <w:r w:rsidR="00B24493" w:rsidRPr="00AC3A34">
        <w:rPr>
          <w:rFonts w:ascii="Times New Roman" w:hAnsi="Times New Roman" w:cs="Times New Roman"/>
          <w:sz w:val="26"/>
          <w:szCs w:val="26"/>
          <w:lang w:val="en-US" w:eastAsia="ru-RU"/>
        </w:rPr>
        <w:t xml:space="preserve"> Detectoarele</w:t>
      </w:r>
      <w:r w:rsidRPr="00AC3A34">
        <w:rPr>
          <w:rFonts w:ascii="Times New Roman" w:hAnsi="Times New Roman" w:cs="Times New Roman"/>
          <w:sz w:val="26"/>
          <w:szCs w:val="26"/>
          <w:lang w:val="en-US" w:eastAsia="ru-RU"/>
        </w:rPr>
        <w:t xml:space="preserve"> automate trebuie să fie:</w:t>
      </w:r>
    </w:p>
    <w:p w14:paraId="0CE597CA" w14:textId="77777777" w:rsidR="009611FD" w:rsidRPr="00AC3A34" w:rsidRDefault="009611FD" w:rsidP="009611FD">
      <w:pPr>
        <w:pStyle w:val="aff3"/>
        <w:spacing w:line="276" w:lineRule="auto"/>
        <w:ind w:firstLine="567"/>
        <w:jc w:val="both"/>
        <w:rPr>
          <w:rFonts w:ascii="Times New Roman" w:hAnsi="Times New Roman" w:cs="Times New Roman"/>
          <w:sz w:val="26"/>
          <w:szCs w:val="26"/>
          <w:lang w:val="en-US" w:eastAsia="ru-RU"/>
        </w:rPr>
      </w:pPr>
      <w:r w:rsidRPr="00AC3A34">
        <w:rPr>
          <w:rFonts w:ascii="Times New Roman" w:hAnsi="Times New Roman" w:cs="Times New Roman"/>
          <w:sz w:val="26"/>
          <w:szCs w:val="26"/>
          <w:lang w:val="en-US" w:eastAsia="ru-RU"/>
        </w:rPr>
        <w:t>-adresabile;</w:t>
      </w:r>
    </w:p>
    <w:p w14:paraId="5EFCE8FD" w14:textId="77777777" w:rsidR="009611FD" w:rsidRPr="00AC3A34" w:rsidRDefault="009611FD" w:rsidP="009611FD">
      <w:pPr>
        <w:pStyle w:val="aff3"/>
        <w:spacing w:line="276" w:lineRule="auto"/>
        <w:ind w:firstLine="567"/>
        <w:jc w:val="both"/>
        <w:rPr>
          <w:rFonts w:ascii="Times New Roman" w:hAnsi="Times New Roman" w:cs="Times New Roman"/>
          <w:sz w:val="26"/>
          <w:szCs w:val="26"/>
          <w:lang w:val="en-US" w:eastAsia="ru-RU"/>
        </w:rPr>
      </w:pPr>
      <w:r w:rsidRPr="00AC3A34">
        <w:rPr>
          <w:rFonts w:ascii="Times New Roman" w:hAnsi="Times New Roman" w:cs="Times New Roman"/>
          <w:sz w:val="26"/>
          <w:szCs w:val="26"/>
          <w:lang w:val="en-US" w:eastAsia="ru-RU"/>
        </w:rPr>
        <w:t>-prevăzute cu procesor propriu;</w:t>
      </w:r>
    </w:p>
    <w:p w14:paraId="27830C20" w14:textId="77777777" w:rsidR="009611FD" w:rsidRPr="00AC3A34" w:rsidRDefault="009611FD" w:rsidP="009611FD">
      <w:pPr>
        <w:pStyle w:val="aff3"/>
        <w:spacing w:line="276" w:lineRule="auto"/>
        <w:ind w:firstLine="567"/>
        <w:jc w:val="both"/>
        <w:rPr>
          <w:rFonts w:ascii="Times New Roman" w:hAnsi="Times New Roman" w:cs="Times New Roman"/>
          <w:sz w:val="26"/>
          <w:szCs w:val="26"/>
          <w:lang w:val="en-US" w:eastAsia="ru-RU"/>
        </w:rPr>
      </w:pPr>
      <w:r w:rsidRPr="00AC3A34">
        <w:rPr>
          <w:rFonts w:ascii="Times New Roman" w:hAnsi="Times New Roman" w:cs="Times New Roman"/>
          <w:sz w:val="26"/>
          <w:szCs w:val="26"/>
          <w:lang w:val="en-US" w:eastAsia="ru-RU"/>
        </w:rPr>
        <w:t>-capabile de analiză inteligentă a semnalului.</w:t>
      </w:r>
    </w:p>
    <w:p w14:paraId="6974F5C6" w14:textId="69D0D58C" w:rsidR="009611FD" w:rsidRPr="00AC3A34" w:rsidRDefault="009611FD" w:rsidP="009611FD">
      <w:pPr>
        <w:pStyle w:val="aff3"/>
        <w:spacing w:line="276" w:lineRule="auto"/>
        <w:ind w:firstLine="567"/>
        <w:jc w:val="both"/>
        <w:rPr>
          <w:rFonts w:ascii="Times New Roman" w:hAnsi="Times New Roman" w:cs="Times New Roman"/>
          <w:sz w:val="26"/>
          <w:szCs w:val="26"/>
          <w:lang w:val="en-US" w:eastAsia="ru-RU"/>
        </w:rPr>
      </w:pPr>
      <w:r w:rsidRPr="00AC3A34">
        <w:rPr>
          <w:rFonts w:ascii="Times New Roman" w:hAnsi="Times New Roman" w:cs="Times New Roman"/>
          <w:b/>
          <w:bCs/>
          <w:sz w:val="26"/>
          <w:szCs w:val="26"/>
          <w:lang w:val="en-US" w:eastAsia="ru-RU"/>
        </w:rPr>
        <w:t>6.2</w:t>
      </w:r>
      <w:r w:rsidR="00B24493" w:rsidRPr="00AC3A34">
        <w:rPr>
          <w:rFonts w:ascii="Times New Roman" w:hAnsi="Times New Roman" w:cs="Times New Roman"/>
          <w:b/>
          <w:bCs/>
          <w:sz w:val="26"/>
          <w:szCs w:val="26"/>
          <w:lang w:val="en-US" w:eastAsia="ru-RU"/>
        </w:rPr>
        <w:t>. Func</w:t>
      </w:r>
      <w:r w:rsidRPr="00AC3A34">
        <w:rPr>
          <w:rFonts w:ascii="Times New Roman" w:hAnsi="Times New Roman" w:cs="Times New Roman"/>
          <w:b/>
          <w:bCs/>
          <w:sz w:val="26"/>
          <w:szCs w:val="26"/>
          <w:lang w:val="en-US" w:eastAsia="ru-RU"/>
        </w:rPr>
        <w:t>ționalități minime</w:t>
      </w:r>
    </w:p>
    <w:p w14:paraId="47059814" w14:textId="77777777" w:rsidR="009611FD" w:rsidRPr="00AC3A34" w:rsidRDefault="009611FD" w:rsidP="009611FD">
      <w:pPr>
        <w:pStyle w:val="aff3"/>
        <w:spacing w:line="276" w:lineRule="auto"/>
        <w:ind w:firstLine="567"/>
        <w:jc w:val="both"/>
        <w:rPr>
          <w:rFonts w:ascii="Times New Roman" w:hAnsi="Times New Roman" w:cs="Times New Roman"/>
          <w:sz w:val="26"/>
          <w:szCs w:val="26"/>
          <w:lang w:val="en-US" w:eastAsia="ru-RU"/>
        </w:rPr>
      </w:pPr>
      <w:r w:rsidRPr="00AC3A34">
        <w:rPr>
          <w:rFonts w:ascii="Times New Roman" w:hAnsi="Times New Roman" w:cs="Times New Roman"/>
          <w:sz w:val="26"/>
          <w:szCs w:val="26"/>
          <w:lang w:val="en-US" w:eastAsia="ru-RU"/>
        </w:rPr>
        <w:t>-minimum 4 praguri programabile;</w:t>
      </w:r>
    </w:p>
    <w:p w14:paraId="3CA8075D" w14:textId="77777777" w:rsidR="009611FD" w:rsidRPr="00AC3A34" w:rsidRDefault="009611FD" w:rsidP="009611FD">
      <w:pPr>
        <w:pStyle w:val="aff3"/>
        <w:spacing w:line="276" w:lineRule="auto"/>
        <w:ind w:firstLine="567"/>
        <w:jc w:val="both"/>
        <w:rPr>
          <w:rFonts w:ascii="Times New Roman" w:hAnsi="Times New Roman" w:cs="Times New Roman"/>
          <w:sz w:val="26"/>
          <w:szCs w:val="26"/>
          <w:lang w:val="en-US" w:eastAsia="ru-RU"/>
        </w:rPr>
      </w:pPr>
      <w:r w:rsidRPr="00AC3A34">
        <w:rPr>
          <w:rFonts w:ascii="Times New Roman" w:hAnsi="Times New Roman" w:cs="Times New Roman"/>
          <w:sz w:val="26"/>
          <w:szCs w:val="26"/>
          <w:lang w:val="en-US" w:eastAsia="ru-RU"/>
        </w:rPr>
        <w:t>-funcție de prealarmă;</w:t>
      </w:r>
    </w:p>
    <w:p w14:paraId="152F5B4C" w14:textId="77777777" w:rsidR="009611FD" w:rsidRPr="00AC3A34" w:rsidRDefault="009611FD" w:rsidP="009611FD">
      <w:pPr>
        <w:pStyle w:val="aff3"/>
        <w:spacing w:line="276" w:lineRule="auto"/>
        <w:ind w:firstLine="567"/>
        <w:jc w:val="both"/>
        <w:rPr>
          <w:rFonts w:ascii="Times New Roman" w:hAnsi="Times New Roman" w:cs="Times New Roman"/>
          <w:sz w:val="26"/>
          <w:szCs w:val="26"/>
          <w:lang w:val="en-US" w:eastAsia="ru-RU"/>
        </w:rPr>
      </w:pPr>
      <w:r w:rsidRPr="00AC3A34">
        <w:rPr>
          <w:rFonts w:ascii="Times New Roman" w:hAnsi="Times New Roman" w:cs="Times New Roman"/>
          <w:sz w:val="26"/>
          <w:szCs w:val="26"/>
          <w:lang w:val="en-US" w:eastAsia="ru-RU"/>
        </w:rPr>
        <w:t>-semnalizare distinctă pentru alarmă, defect și grad de contaminare.</w:t>
      </w:r>
    </w:p>
    <w:p w14:paraId="54CE2449" w14:textId="123471B9" w:rsidR="009611FD" w:rsidRPr="00AC3A34" w:rsidRDefault="009611FD" w:rsidP="009611FD">
      <w:pPr>
        <w:pStyle w:val="aff3"/>
        <w:spacing w:line="276" w:lineRule="auto"/>
        <w:ind w:firstLine="567"/>
        <w:jc w:val="both"/>
        <w:rPr>
          <w:rFonts w:ascii="Times New Roman" w:hAnsi="Times New Roman" w:cs="Times New Roman"/>
          <w:sz w:val="26"/>
          <w:szCs w:val="26"/>
          <w:lang w:val="en-US" w:eastAsia="ru-RU"/>
        </w:rPr>
      </w:pPr>
      <w:r w:rsidRPr="00AC3A34">
        <w:rPr>
          <w:rFonts w:ascii="Times New Roman" w:hAnsi="Times New Roman" w:cs="Times New Roman"/>
          <w:b/>
          <w:bCs/>
          <w:sz w:val="26"/>
          <w:szCs w:val="26"/>
          <w:lang w:val="en-US" w:eastAsia="ru-RU"/>
        </w:rPr>
        <w:t>6.3</w:t>
      </w:r>
      <w:r w:rsidR="00B24493" w:rsidRPr="00AC3A34">
        <w:rPr>
          <w:rFonts w:ascii="Times New Roman" w:hAnsi="Times New Roman" w:cs="Times New Roman"/>
          <w:b/>
          <w:bCs/>
          <w:sz w:val="26"/>
          <w:szCs w:val="26"/>
          <w:lang w:val="en-US" w:eastAsia="ru-RU"/>
        </w:rPr>
        <w:t>. Diagnostic</w:t>
      </w:r>
    </w:p>
    <w:p w14:paraId="0352EEC6" w14:textId="77777777" w:rsidR="009611FD" w:rsidRPr="00AC3A34" w:rsidRDefault="009611FD" w:rsidP="009611FD">
      <w:pPr>
        <w:pStyle w:val="aff3"/>
        <w:spacing w:line="276" w:lineRule="auto"/>
        <w:ind w:firstLine="567"/>
        <w:jc w:val="both"/>
        <w:rPr>
          <w:rFonts w:ascii="Times New Roman" w:hAnsi="Times New Roman" w:cs="Times New Roman"/>
          <w:sz w:val="26"/>
          <w:szCs w:val="26"/>
          <w:lang w:val="en-US" w:eastAsia="ru-RU"/>
        </w:rPr>
      </w:pPr>
      <w:r w:rsidRPr="00AC3A34">
        <w:rPr>
          <w:rFonts w:ascii="Times New Roman" w:hAnsi="Times New Roman" w:cs="Times New Roman"/>
          <w:sz w:val="26"/>
          <w:szCs w:val="26"/>
          <w:lang w:val="en-US" w:eastAsia="ru-RU"/>
        </w:rPr>
        <w:t xml:space="preserve">-indicarea gradului de </w:t>
      </w:r>
      <w:r w:rsidRPr="006C3F24">
        <w:rPr>
          <w:rFonts w:ascii="Times New Roman" w:hAnsi="Times New Roman" w:cs="Times New Roman"/>
          <w:sz w:val="26"/>
          <w:szCs w:val="26"/>
        </w:rPr>
        <w:t>contaminare</w:t>
      </w:r>
      <w:r w:rsidRPr="00AC3A34">
        <w:rPr>
          <w:rFonts w:ascii="Times New Roman" w:hAnsi="Times New Roman" w:cs="Times New Roman"/>
          <w:sz w:val="26"/>
          <w:szCs w:val="26"/>
          <w:lang w:val="en-US" w:eastAsia="ru-RU"/>
        </w:rPr>
        <w:t>;</w:t>
      </w:r>
    </w:p>
    <w:p w14:paraId="1F9EC4C6" w14:textId="77777777" w:rsidR="009611FD" w:rsidRPr="00AC3A34" w:rsidRDefault="009611FD" w:rsidP="009611FD">
      <w:pPr>
        <w:pStyle w:val="aff3"/>
        <w:spacing w:line="276" w:lineRule="auto"/>
        <w:ind w:firstLine="567"/>
        <w:jc w:val="both"/>
        <w:rPr>
          <w:rFonts w:ascii="Times New Roman" w:hAnsi="Times New Roman" w:cs="Times New Roman"/>
          <w:sz w:val="26"/>
          <w:szCs w:val="26"/>
          <w:lang w:val="en-US" w:eastAsia="ru-RU"/>
        </w:rPr>
      </w:pPr>
      <w:r w:rsidRPr="00AC3A34">
        <w:rPr>
          <w:rFonts w:ascii="Times New Roman" w:hAnsi="Times New Roman" w:cs="Times New Roman"/>
          <w:sz w:val="26"/>
          <w:szCs w:val="26"/>
          <w:lang w:val="en-US" w:eastAsia="ru-RU"/>
        </w:rPr>
        <w:t>-memorarea valorilor măsurate anterior declanșării alarmei.</w:t>
      </w:r>
    </w:p>
    <w:p w14:paraId="28EFA52B" w14:textId="77777777" w:rsidR="009611FD" w:rsidRPr="00AC3A34" w:rsidRDefault="009611FD" w:rsidP="009611FD">
      <w:pPr>
        <w:pStyle w:val="aff3"/>
        <w:spacing w:line="276" w:lineRule="auto"/>
        <w:ind w:firstLine="567"/>
        <w:jc w:val="both"/>
        <w:rPr>
          <w:rFonts w:ascii="Times New Roman" w:hAnsi="Times New Roman" w:cs="Times New Roman"/>
          <w:sz w:val="26"/>
          <w:szCs w:val="26"/>
          <w:lang w:val="en-US" w:eastAsia="ru-RU"/>
        </w:rPr>
      </w:pPr>
      <w:r w:rsidRPr="00AC3A34">
        <w:rPr>
          <w:rFonts w:ascii="Times New Roman" w:hAnsi="Times New Roman" w:cs="Times New Roman"/>
          <w:b/>
          <w:bCs/>
          <w:sz w:val="26"/>
          <w:szCs w:val="26"/>
          <w:lang w:val="en-US" w:eastAsia="ru-RU"/>
        </w:rPr>
        <w:t>6.4. Certificări obligatorii</w:t>
      </w:r>
    </w:p>
    <w:p w14:paraId="0CA026CF" w14:textId="77777777" w:rsidR="009611FD" w:rsidRPr="00AC3A34" w:rsidRDefault="009611FD" w:rsidP="009611FD">
      <w:pPr>
        <w:pStyle w:val="aff3"/>
        <w:spacing w:line="276" w:lineRule="auto"/>
        <w:ind w:firstLine="567"/>
        <w:jc w:val="both"/>
        <w:rPr>
          <w:rFonts w:ascii="Times New Roman" w:hAnsi="Times New Roman" w:cs="Times New Roman"/>
          <w:sz w:val="26"/>
          <w:szCs w:val="26"/>
          <w:lang w:val="en-US" w:eastAsia="ru-RU"/>
        </w:rPr>
      </w:pPr>
      <w:r w:rsidRPr="00AC3A34">
        <w:rPr>
          <w:rFonts w:ascii="Times New Roman" w:hAnsi="Times New Roman" w:cs="Times New Roman"/>
          <w:sz w:val="26"/>
          <w:szCs w:val="26"/>
          <w:lang w:val="en-US" w:eastAsia="ru-RU"/>
        </w:rPr>
        <w:t>SM EN 54-7 și/sau SM EN 54-5;</w:t>
      </w:r>
    </w:p>
    <w:p w14:paraId="76FD91E9" w14:textId="77777777" w:rsidR="009611FD" w:rsidRPr="00AC3A34" w:rsidRDefault="009611FD" w:rsidP="009611FD">
      <w:pPr>
        <w:pStyle w:val="aff3"/>
        <w:spacing w:line="276" w:lineRule="auto"/>
        <w:ind w:firstLine="567"/>
        <w:jc w:val="both"/>
        <w:rPr>
          <w:rFonts w:ascii="Times New Roman" w:hAnsi="Times New Roman" w:cs="Times New Roman"/>
          <w:sz w:val="26"/>
          <w:szCs w:val="26"/>
          <w:lang w:val="en-US" w:eastAsia="ru-RU"/>
        </w:rPr>
      </w:pPr>
      <w:r w:rsidRPr="00AC3A34">
        <w:rPr>
          <w:rFonts w:ascii="Times New Roman" w:hAnsi="Times New Roman" w:cs="Times New Roman"/>
          <w:sz w:val="26"/>
          <w:szCs w:val="26"/>
          <w:lang w:val="en-US" w:eastAsia="ru-RU"/>
        </w:rPr>
        <w:t>SM EN 54-17 (izolator de scurtcircuit integrat).</w:t>
      </w:r>
    </w:p>
    <w:p w14:paraId="78D3991E" w14:textId="62822867" w:rsidR="009611FD" w:rsidRPr="00AC3A34" w:rsidRDefault="009611FD" w:rsidP="009611FD">
      <w:pPr>
        <w:pStyle w:val="aff3"/>
        <w:spacing w:line="276" w:lineRule="auto"/>
        <w:ind w:firstLine="567"/>
        <w:jc w:val="both"/>
        <w:rPr>
          <w:rFonts w:ascii="Times New Roman" w:hAnsi="Times New Roman" w:cs="Times New Roman"/>
          <w:sz w:val="26"/>
          <w:szCs w:val="26"/>
          <w:lang w:val="en-US" w:eastAsia="ru-RU"/>
        </w:rPr>
      </w:pPr>
      <w:r w:rsidRPr="00AC3A34">
        <w:rPr>
          <w:rFonts w:ascii="Times New Roman" w:hAnsi="Times New Roman" w:cs="Times New Roman"/>
          <w:bCs/>
          <w:sz w:val="26"/>
          <w:szCs w:val="26"/>
          <w:lang w:val="en-US" w:eastAsia="ru-RU"/>
        </w:rPr>
        <w:t>6.5</w:t>
      </w:r>
      <w:r w:rsidR="00B24493" w:rsidRPr="00AC3A34">
        <w:rPr>
          <w:rFonts w:ascii="Times New Roman" w:hAnsi="Times New Roman" w:cs="Times New Roman"/>
          <w:bCs/>
          <w:sz w:val="26"/>
          <w:szCs w:val="26"/>
          <w:lang w:val="en-US" w:eastAsia="ru-RU"/>
        </w:rPr>
        <w:t>.</w:t>
      </w:r>
      <w:r w:rsidR="00B24493" w:rsidRPr="00AC3A34">
        <w:rPr>
          <w:rFonts w:ascii="Times New Roman" w:hAnsi="Times New Roman" w:cs="Times New Roman"/>
          <w:sz w:val="26"/>
          <w:szCs w:val="26"/>
          <w:lang w:val="en-US" w:eastAsia="ru-RU"/>
        </w:rPr>
        <w:t xml:space="preserve"> Detectoarele</w:t>
      </w:r>
      <w:r w:rsidRPr="00AC3A34">
        <w:rPr>
          <w:rFonts w:ascii="Times New Roman" w:hAnsi="Times New Roman" w:cs="Times New Roman"/>
          <w:sz w:val="26"/>
          <w:szCs w:val="26"/>
          <w:lang w:val="en-US" w:eastAsia="ru-RU"/>
        </w:rPr>
        <w:t xml:space="preserve"> automate adresabile trebuie să fie identificate în sistem prin număr de serie unic atribuit din fabrică, fără utilizarea programatoarelor manuale, comutatoarelor DIP sau adresării logice preconfigurate.</w:t>
      </w:r>
    </w:p>
    <w:p w14:paraId="68A60F4E" w14:textId="47BCEA1D" w:rsidR="009611FD" w:rsidRDefault="009611FD" w:rsidP="009611FD">
      <w:pPr>
        <w:pStyle w:val="aff3"/>
        <w:spacing w:line="276" w:lineRule="auto"/>
        <w:ind w:firstLine="567"/>
        <w:jc w:val="both"/>
        <w:rPr>
          <w:rFonts w:ascii="Times New Roman" w:hAnsi="Times New Roman" w:cs="Times New Roman"/>
          <w:sz w:val="26"/>
          <w:szCs w:val="26"/>
          <w:lang w:val="en-US" w:eastAsia="ru-RU"/>
        </w:rPr>
      </w:pPr>
      <w:r w:rsidRPr="00AC3A34">
        <w:rPr>
          <w:rFonts w:ascii="Times New Roman" w:hAnsi="Times New Roman" w:cs="Times New Roman"/>
          <w:bCs/>
          <w:sz w:val="26"/>
          <w:szCs w:val="26"/>
          <w:lang w:val="en-US" w:eastAsia="ru-RU"/>
        </w:rPr>
        <w:t>6.6</w:t>
      </w:r>
      <w:r w:rsidR="00B24493" w:rsidRPr="00AC3A34">
        <w:rPr>
          <w:rFonts w:ascii="Times New Roman" w:hAnsi="Times New Roman" w:cs="Times New Roman"/>
          <w:bCs/>
          <w:sz w:val="26"/>
          <w:szCs w:val="26"/>
          <w:lang w:val="en-US" w:eastAsia="ru-RU"/>
        </w:rPr>
        <w:t>.</w:t>
      </w:r>
      <w:r w:rsidR="00B24493" w:rsidRPr="00AC3A34">
        <w:rPr>
          <w:rFonts w:ascii="Times New Roman" w:hAnsi="Times New Roman" w:cs="Times New Roman"/>
          <w:sz w:val="26"/>
          <w:szCs w:val="26"/>
          <w:lang w:val="en-US" w:eastAsia="ru-RU"/>
        </w:rPr>
        <w:t xml:space="preserve"> Detectoarele</w:t>
      </w:r>
      <w:r w:rsidRPr="00AC3A34">
        <w:rPr>
          <w:rFonts w:ascii="Times New Roman" w:hAnsi="Times New Roman" w:cs="Times New Roman"/>
          <w:sz w:val="26"/>
          <w:szCs w:val="26"/>
          <w:lang w:val="en-US" w:eastAsia="ru-RU"/>
        </w:rPr>
        <w:t xml:space="preserve"> trebuie să permită citirea în timp real a nivelului de contaminare și să stocheze istoricul parametrilor măsurați anterior declanșării alarmei.</w:t>
      </w:r>
    </w:p>
    <w:p w14:paraId="45A60378" w14:textId="77777777" w:rsidR="009611FD" w:rsidRPr="00AC3A34" w:rsidRDefault="009611FD" w:rsidP="009611FD">
      <w:pPr>
        <w:pStyle w:val="aff3"/>
        <w:spacing w:line="276" w:lineRule="auto"/>
        <w:ind w:firstLine="567"/>
        <w:jc w:val="both"/>
        <w:rPr>
          <w:rFonts w:ascii="Times New Roman" w:hAnsi="Times New Roman" w:cs="Times New Roman"/>
          <w:sz w:val="26"/>
          <w:szCs w:val="26"/>
          <w:lang w:val="en-US" w:eastAsia="ru-RU"/>
        </w:rPr>
      </w:pPr>
    </w:p>
    <w:p w14:paraId="0CDFEE29" w14:textId="77777777" w:rsidR="009611FD" w:rsidRPr="00AC3A34" w:rsidRDefault="009611FD" w:rsidP="009611FD">
      <w:pPr>
        <w:pStyle w:val="aff3"/>
        <w:spacing w:line="276" w:lineRule="auto"/>
        <w:ind w:firstLine="567"/>
        <w:jc w:val="both"/>
        <w:rPr>
          <w:rFonts w:ascii="Times New Roman" w:hAnsi="Times New Roman" w:cs="Times New Roman"/>
          <w:sz w:val="26"/>
          <w:szCs w:val="26"/>
          <w:lang w:val="en-US" w:eastAsia="ru-RU"/>
        </w:rPr>
      </w:pPr>
      <w:r w:rsidRPr="00AC3A34">
        <w:rPr>
          <w:rFonts w:ascii="Times New Roman" w:hAnsi="Times New Roman" w:cs="Times New Roman"/>
          <w:b/>
          <w:bCs/>
          <w:sz w:val="26"/>
          <w:szCs w:val="26"/>
          <w:lang w:val="en-US" w:eastAsia="ru-RU"/>
        </w:rPr>
        <w:t>7. CERINȚE PENTRU MODULE ADRESABILE I/O</w:t>
      </w:r>
    </w:p>
    <w:p w14:paraId="05C04D07" w14:textId="43394BF7" w:rsidR="009611FD" w:rsidRPr="00AC3A34" w:rsidRDefault="009611FD" w:rsidP="009611FD">
      <w:pPr>
        <w:pStyle w:val="aff3"/>
        <w:spacing w:line="276" w:lineRule="auto"/>
        <w:ind w:firstLine="567"/>
        <w:jc w:val="both"/>
        <w:rPr>
          <w:rFonts w:ascii="Times New Roman" w:hAnsi="Times New Roman" w:cs="Times New Roman"/>
          <w:sz w:val="26"/>
          <w:szCs w:val="26"/>
          <w:lang w:val="en-US" w:eastAsia="ru-RU"/>
        </w:rPr>
      </w:pPr>
      <w:r w:rsidRPr="00AC3A34">
        <w:rPr>
          <w:rFonts w:ascii="Times New Roman" w:hAnsi="Times New Roman" w:cs="Times New Roman"/>
          <w:bCs/>
          <w:sz w:val="26"/>
          <w:szCs w:val="26"/>
          <w:lang w:val="en-US" w:eastAsia="ru-RU"/>
        </w:rPr>
        <w:t>7.1</w:t>
      </w:r>
      <w:r w:rsidR="00B24493" w:rsidRPr="00AC3A34">
        <w:rPr>
          <w:rFonts w:ascii="Times New Roman" w:hAnsi="Times New Roman" w:cs="Times New Roman"/>
          <w:bCs/>
          <w:sz w:val="26"/>
          <w:szCs w:val="26"/>
          <w:lang w:val="en-US" w:eastAsia="ru-RU"/>
        </w:rPr>
        <w:t>.</w:t>
      </w:r>
      <w:r w:rsidR="00B24493" w:rsidRPr="00AC3A34">
        <w:rPr>
          <w:rFonts w:ascii="Times New Roman" w:hAnsi="Times New Roman" w:cs="Times New Roman"/>
          <w:sz w:val="26"/>
          <w:szCs w:val="26"/>
          <w:lang w:val="en-US" w:eastAsia="ru-RU"/>
        </w:rPr>
        <w:t xml:space="preserve"> Modulele</w:t>
      </w:r>
      <w:r w:rsidRPr="00AC3A34">
        <w:rPr>
          <w:rFonts w:ascii="Times New Roman" w:hAnsi="Times New Roman" w:cs="Times New Roman"/>
          <w:sz w:val="26"/>
          <w:szCs w:val="26"/>
          <w:lang w:val="en-US" w:eastAsia="ru-RU"/>
        </w:rPr>
        <w:t xml:space="preserve"> adresabile trebuie să fie:</w:t>
      </w:r>
    </w:p>
    <w:p w14:paraId="3D57A683" w14:textId="77777777" w:rsidR="009611FD" w:rsidRPr="00AC3A34" w:rsidRDefault="009611FD" w:rsidP="009611FD">
      <w:pPr>
        <w:pStyle w:val="aff3"/>
        <w:spacing w:line="276" w:lineRule="auto"/>
        <w:ind w:firstLine="567"/>
        <w:jc w:val="both"/>
        <w:rPr>
          <w:rFonts w:ascii="Times New Roman" w:hAnsi="Times New Roman" w:cs="Times New Roman"/>
          <w:sz w:val="26"/>
          <w:szCs w:val="26"/>
          <w:lang w:val="en-US" w:eastAsia="ru-RU"/>
        </w:rPr>
      </w:pPr>
      <w:r w:rsidRPr="00AC3A34">
        <w:rPr>
          <w:rFonts w:ascii="Times New Roman" w:hAnsi="Times New Roman" w:cs="Times New Roman"/>
          <w:sz w:val="26"/>
          <w:szCs w:val="26"/>
          <w:lang w:val="en-US" w:eastAsia="ru-RU"/>
        </w:rPr>
        <w:t>-complet adresabile;</w:t>
      </w:r>
    </w:p>
    <w:p w14:paraId="669BC66E" w14:textId="77777777" w:rsidR="009611FD" w:rsidRPr="00AC3A34" w:rsidRDefault="009611FD" w:rsidP="009611FD">
      <w:pPr>
        <w:pStyle w:val="aff3"/>
        <w:spacing w:line="276" w:lineRule="auto"/>
        <w:ind w:firstLine="567"/>
        <w:jc w:val="both"/>
        <w:rPr>
          <w:rFonts w:ascii="Times New Roman" w:hAnsi="Times New Roman" w:cs="Times New Roman"/>
          <w:sz w:val="26"/>
          <w:szCs w:val="26"/>
          <w:lang w:val="en-US" w:eastAsia="ru-RU"/>
        </w:rPr>
      </w:pPr>
      <w:r w:rsidRPr="00AC3A34">
        <w:rPr>
          <w:rFonts w:ascii="Times New Roman" w:hAnsi="Times New Roman" w:cs="Times New Roman"/>
          <w:sz w:val="26"/>
          <w:szCs w:val="26"/>
          <w:lang w:val="en-US" w:eastAsia="ru-RU"/>
        </w:rPr>
        <w:t>-prevăzute cu intrări și ieșiri supervizate individual;</w:t>
      </w:r>
    </w:p>
    <w:p w14:paraId="011857CF" w14:textId="77777777" w:rsidR="009611FD" w:rsidRPr="00AC3A34" w:rsidRDefault="009611FD" w:rsidP="009611FD">
      <w:pPr>
        <w:pStyle w:val="aff3"/>
        <w:spacing w:line="276" w:lineRule="auto"/>
        <w:ind w:firstLine="567"/>
        <w:jc w:val="both"/>
        <w:rPr>
          <w:rFonts w:ascii="Times New Roman" w:hAnsi="Times New Roman" w:cs="Times New Roman"/>
          <w:sz w:val="26"/>
          <w:szCs w:val="26"/>
          <w:lang w:val="en-US" w:eastAsia="ru-RU"/>
        </w:rPr>
      </w:pPr>
      <w:r w:rsidRPr="00AC3A34">
        <w:rPr>
          <w:rFonts w:ascii="Times New Roman" w:hAnsi="Times New Roman" w:cs="Times New Roman"/>
          <w:sz w:val="26"/>
          <w:szCs w:val="26"/>
          <w:lang w:val="en-US" w:eastAsia="ru-RU"/>
        </w:rPr>
        <w:t>-dotate cu izolare la scurtcircuit.</w:t>
      </w:r>
    </w:p>
    <w:p w14:paraId="1DED5E9E" w14:textId="0FD02283" w:rsidR="009611FD" w:rsidRPr="00AC3A34" w:rsidRDefault="009611FD" w:rsidP="009611FD">
      <w:pPr>
        <w:pStyle w:val="aff3"/>
        <w:spacing w:line="276" w:lineRule="auto"/>
        <w:ind w:firstLine="567"/>
        <w:jc w:val="both"/>
        <w:rPr>
          <w:rFonts w:ascii="Times New Roman" w:hAnsi="Times New Roman" w:cs="Times New Roman"/>
          <w:b/>
          <w:sz w:val="26"/>
          <w:szCs w:val="26"/>
          <w:lang w:val="en-US" w:eastAsia="ru-RU"/>
        </w:rPr>
      </w:pPr>
      <w:r w:rsidRPr="00AC3A34">
        <w:rPr>
          <w:rFonts w:ascii="Times New Roman" w:hAnsi="Times New Roman" w:cs="Times New Roman"/>
          <w:b/>
          <w:bCs/>
          <w:sz w:val="26"/>
          <w:szCs w:val="26"/>
          <w:lang w:val="en-US" w:eastAsia="ru-RU"/>
        </w:rPr>
        <w:t>7.2</w:t>
      </w:r>
      <w:r w:rsidR="00B24493" w:rsidRPr="00AC3A34">
        <w:rPr>
          <w:rFonts w:ascii="Times New Roman" w:hAnsi="Times New Roman" w:cs="Times New Roman"/>
          <w:b/>
          <w:bCs/>
          <w:sz w:val="26"/>
          <w:szCs w:val="26"/>
          <w:lang w:val="en-US" w:eastAsia="ru-RU"/>
        </w:rPr>
        <w:t>.</w:t>
      </w:r>
      <w:r w:rsidR="00B24493" w:rsidRPr="00AC3A34">
        <w:rPr>
          <w:rFonts w:ascii="Times New Roman" w:hAnsi="Times New Roman" w:cs="Times New Roman"/>
          <w:b/>
          <w:sz w:val="26"/>
          <w:szCs w:val="26"/>
          <w:lang w:val="en-US" w:eastAsia="ru-RU"/>
        </w:rPr>
        <w:t xml:space="preserve"> Modulele</w:t>
      </w:r>
      <w:r w:rsidRPr="00AC3A34">
        <w:rPr>
          <w:rFonts w:ascii="Times New Roman" w:hAnsi="Times New Roman" w:cs="Times New Roman"/>
          <w:b/>
          <w:sz w:val="26"/>
          <w:szCs w:val="26"/>
          <w:lang w:val="en-US" w:eastAsia="ru-RU"/>
        </w:rPr>
        <w:t xml:space="preserve"> trebuie să permită:</w:t>
      </w:r>
    </w:p>
    <w:p w14:paraId="365392A4" w14:textId="77777777" w:rsidR="009611FD" w:rsidRPr="00AC3A34" w:rsidRDefault="009611FD" w:rsidP="009611FD">
      <w:pPr>
        <w:pStyle w:val="aff3"/>
        <w:spacing w:line="276" w:lineRule="auto"/>
        <w:ind w:firstLine="567"/>
        <w:jc w:val="both"/>
        <w:rPr>
          <w:rFonts w:ascii="Times New Roman" w:hAnsi="Times New Roman" w:cs="Times New Roman"/>
          <w:sz w:val="26"/>
          <w:szCs w:val="26"/>
          <w:lang w:val="en-US" w:eastAsia="ru-RU"/>
        </w:rPr>
      </w:pPr>
      <w:r w:rsidRPr="00AC3A34">
        <w:rPr>
          <w:rFonts w:ascii="Times New Roman" w:hAnsi="Times New Roman" w:cs="Times New Roman"/>
          <w:sz w:val="26"/>
          <w:szCs w:val="26"/>
          <w:lang w:val="en-US" w:eastAsia="ru-RU"/>
        </w:rPr>
        <w:t>-comandă directă a echipamentelor inginerești;</w:t>
      </w:r>
    </w:p>
    <w:p w14:paraId="3F2D683F" w14:textId="77777777" w:rsidR="009611FD" w:rsidRPr="00AC3A34" w:rsidRDefault="009611FD" w:rsidP="009611FD">
      <w:pPr>
        <w:pStyle w:val="aff3"/>
        <w:spacing w:line="276" w:lineRule="auto"/>
        <w:ind w:firstLine="567"/>
        <w:jc w:val="both"/>
        <w:rPr>
          <w:rFonts w:ascii="Times New Roman" w:hAnsi="Times New Roman" w:cs="Times New Roman"/>
          <w:sz w:val="26"/>
          <w:szCs w:val="26"/>
          <w:lang w:val="en-US" w:eastAsia="ru-RU"/>
        </w:rPr>
      </w:pPr>
      <w:r w:rsidRPr="00AC3A34">
        <w:rPr>
          <w:rFonts w:ascii="Times New Roman" w:hAnsi="Times New Roman" w:cs="Times New Roman"/>
          <w:sz w:val="26"/>
          <w:szCs w:val="26"/>
          <w:lang w:val="en-US" w:eastAsia="ru-RU"/>
        </w:rPr>
        <w:t>-feedback de stare;</w:t>
      </w:r>
    </w:p>
    <w:p w14:paraId="4C04FFC5" w14:textId="77777777" w:rsidR="009611FD" w:rsidRDefault="009611FD" w:rsidP="009611FD">
      <w:pPr>
        <w:pStyle w:val="aff3"/>
        <w:spacing w:line="276" w:lineRule="auto"/>
        <w:ind w:firstLine="567"/>
        <w:jc w:val="both"/>
        <w:rPr>
          <w:rFonts w:ascii="Times New Roman" w:hAnsi="Times New Roman" w:cs="Times New Roman"/>
          <w:sz w:val="26"/>
          <w:szCs w:val="26"/>
          <w:lang w:val="en-US" w:eastAsia="ru-RU"/>
        </w:rPr>
      </w:pPr>
      <w:r w:rsidRPr="00AC3A34">
        <w:rPr>
          <w:rFonts w:ascii="Times New Roman" w:hAnsi="Times New Roman" w:cs="Times New Roman"/>
          <w:sz w:val="26"/>
          <w:szCs w:val="26"/>
          <w:lang w:val="en-US" w:eastAsia="ru-RU"/>
        </w:rPr>
        <w:t>-integrare nativă în matricea cauză–efect.</w:t>
      </w:r>
    </w:p>
    <w:p w14:paraId="76D4FBF5" w14:textId="77777777" w:rsidR="009611FD" w:rsidRPr="00AC3A34" w:rsidRDefault="009611FD" w:rsidP="009611FD">
      <w:pPr>
        <w:pStyle w:val="aff3"/>
        <w:spacing w:line="276" w:lineRule="auto"/>
        <w:ind w:firstLine="567"/>
        <w:jc w:val="both"/>
        <w:rPr>
          <w:rFonts w:ascii="Times New Roman" w:hAnsi="Times New Roman" w:cs="Times New Roman"/>
          <w:sz w:val="26"/>
          <w:szCs w:val="26"/>
          <w:lang w:val="en-US" w:eastAsia="ru-RU"/>
        </w:rPr>
      </w:pPr>
    </w:p>
    <w:p w14:paraId="63D2EC93" w14:textId="77777777" w:rsidR="009611FD" w:rsidRPr="00AC3A34" w:rsidRDefault="009611FD" w:rsidP="009611FD">
      <w:pPr>
        <w:pStyle w:val="aff3"/>
        <w:spacing w:line="276" w:lineRule="auto"/>
        <w:ind w:firstLine="567"/>
        <w:jc w:val="both"/>
        <w:rPr>
          <w:rFonts w:ascii="Times New Roman" w:hAnsi="Times New Roman" w:cs="Times New Roman"/>
          <w:sz w:val="26"/>
          <w:szCs w:val="26"/>
          <w:lang w:val="en-US" w:eastAsia="ru-RU"/>
        </w:rPr>
      </w:pPr>
      <w:r w:rsidRPr="00AC3A34">
        <w:rPr>
          <w:rFonts w:ascii="Times New Roman" w:hAnsi="Times New Roman" w:cs="Times New Roman"/>
          <w:b/>
          <w:bCs/>
          <w:sz w:val="26"/>
          <w:szCs w:val="26"/>
          <w:lang w:val="en-US" w:eastAsia="ru-RU"/>
        </w:rPr>
        <w:t>8. CERINȚE PENTRU SACE</w:t>
      </w:r>
      <w:r w:rsidRPr="00AC3A34">
        <w:rPr>
          <w:rFonts w:ascii="Times New Roman" w:hAnsi="Times New Roman" w:cs="Times New Roman"/>
          <w:sz w:val="26"/>
          <w:szCs w:val="26"/>
          <w:lang w:val="en-US" w:eastAsia="ru-RU"/>
        </w:rPr>
        <w:t xml:space="preserve"> (Sistem de avertizare și comandă a evacuării)</w:t>
      </w:r>
    </w:p>
    <w:p w14:paraId="2DCAA5EF" w14:textId="11A78189" w:rsidR="009611FD" w:rsidRPr="00AC3A34" w:rsidRDefault="009611FD" w:rsidP="009611FD">
      <w:pPr>
        <w:pStyle w:val="aff3"/>
        <w:spacing w:line="276" w:lineRule="auto"/>
        <w:ind w:firstLine="567"/>
        <w:jc w:val="both"/>
        <w:rPr>
          <w:rFonts w:ascii="Times New Roman" w:hAnsi="Times New Roman" w:cs="Times New Roman"/>
          <w:sz w:val="26"/>
          <w:szCs w:val="26"/>
          <w:lang w:val="en-US" w:eastAsia="ru-RU"/>
        </w:rPr>
      </w:pPr>
      <w:r w:rsidRPr="00AC3A34">
        <w:rPr>
          <w:rFonts w:ascii="Times New Roman" w:hAnsi="Times New Roman" w:cs="Times New Roman"/>
          <w:bCs/>
          <w:sz w:val="26"/>
          <w:szCs w:val="26"/>
          <w:lang w:val="en-US" w:eastAsia="ru-RU"/>
        </w:rPr>
        <w:t>8.1</w:t>
      </w:r>
      <w:r w:rsidR="00B24493" w:rsidRPr="00AC3A34">
        <w:rPr>
          <w:rFonts w:ascii="Times New Roman" w:hAnsi="Times New Roman" w:cs="Times New Roman"/>
          <w:bCs/>
          <w:sz w:val="26"/>
          <w:szCs w:val="26"/>
          <w:lang w:val="en-US" w:eastAsia="ru-RU"/>
        </w:rPr>
        <w:t>.</w:t>
      </w:r>
      <w:r w:rsidR="00B24493" w:rsidRPr="00AC3A34">
        <w:rPr>
          <w:rFonts w:ascii="Times New Roman" w:hAnsi="Times New Roman" w:cs="Times New Roman"/>
          <w:sz w:val="26"/>
          <w:szCs w:val="26"/>
          <w:lang w:val="en-US" w:eastAsia="ru-RU"/>
        </w:rPr>
        <w:t xml:space="preserve"> Sistemul</w:t>
      </w:r>
      <w:r w:rsidRPr="00AC3A34">
        <w:rPr>
          <w:rFonts w:ascii="Times New Roman" w:hAnsi="Times New Roman" w:cs="Times New Roman"/>
          <w:sz w:val="26"/>
          <w:szCs w:val="26"/>
          <w:lang w:val="en-US" w:eastAsia="ru-RU"/>
        </w:rPr>
        <w:t xml:space="preserve"> SACE trebuie:</w:t>
      </w:r>
    </w:p>
    <w:p w14:paraId="524C9631" w14:textId="52DC04CE" w:rsidR="009611FD" w:rsidRPr="00AC3A34" w:rsidRDefault="009611FD" w:rsidP="009611FD">
      <w:pPr>
        <w:pStyle w:val="aff3"/>
        <w:spacing w:line="276" w:lineRule="auto"/>
        <w:ind w:firstLine="567"/>
        <w:jc w:val="both"/>
        <w:rPr>
          <w:rFonts w:ascii="Times New Roman" w:hAnsi="Times New Roman" w:cs="Times New Roman"/>
          <w:sz w:val="26"/>
          <w:szCs w:val="26"/>
          <w:lang w:val="en-US" w:eastAsia="ru-RU"/>
        </w:rPr>
      </w:pPr>
      <w:r w:rsidRPr="00AC3A34">
        <w:rPr>
          <w:rFonts w:ascii="Times New Roman" w:hAnsi="Times New Roman" w:cs="Times New Roman"/>
          <w:sz w:val="26"/>
          <w:szCs w:val="26"/>
          <w:lang w:val="en-US" w:eastAsia="ru-RU"/>
        </w:rPr>
        <w:t>-</w:t>
      </w:r>
      <w:r w:rsidR="00B24493">
        <w:rPr>
          <w:rFonts w:ascii="Times New Roman" w:hAnsi="Times New Roman" w:cs="Times New Roman"/>
          <w:sz w:val="26"/>
          <w:szCs w:val="26"/>
          <w:lang w:val="en-US" w:eastAsia="ru-RU"/>
        </w:rPr>
        <w:t xml:space="preserve"> </w:t>
      </w:r>
      <w:r w:rsidRPr="00AC3A34">
        <w:rPr>
          <w:rFonts w:ascii="Times New Roman" w:hAnsi="Times New Roman" w:cs="Times New Roman"/>
          <w:sz w:val="26"/>
          <w:szCs w:val="26"/>
          <w:lang w:val="en-US" w:eastAsia="ru-RU"/>
        </w:rPr>
        <w:t>să fie integrat nativ în aceeași platformă cu ISAI;</w:t>
      </w:r>
    </w:p>
    <w:p w14:paraId="5F2AC3DE" w14:textId="5DB123E9" w:rsidR="009611FD" w:rsidRPr="00AC3A34" w:rsidRDefault="009611FD" w:rsidP="009611FD">
      <w:pPr>
        <w:pStyle w:val="aff3"/>
        <w:spacing w:line="276" w:lineRule="auto"/>
        <w:ind w:firstLine="567"/>
        <w:jc w:val="both"/>
        <w:rPr>
          <w:rFonts w:ascii="Times New Roman" w:hAnsi="Times New Roman" w:cs="Times New Roman"/>
          <w:sz w:val="26"/>
          <w:szCs w:val="26"/>
          <w:lang w:val="en-US" w:eastAsia="ru-RU"/>
        </w:rPr>
      </w:pPr>
      <w:r w:rsidRPr="00AC3A34">
        <w:rPr>
          <w:rFonts w:ascii="Times New Roman" w:hAnsi="Times New Roman" w:cs="Times New Roman"/>
          <w:sz w:val="26"/>
          <w:szCs w:val="26"/>
          <w:lang w:val="en-US" w:eastAsia="ru-RU"/>
        </w:rPr>
        <w:t>-</w:t>
      </w:r>
      <w:r w:rsidR="00B24493">
        <w:rPr>
          <w:rFonts w:ascii="Times New Roman" w:hAnsi="Times New Roman" w:cs="Times New Roman"/>
          <w:sz w:val="26"/>
          <w:szCs w:val="26"/>
          <w:lang w:val="en-US" w:eastAsia="ru-RU"/>
        </w:rPr>
        <w:t xml:space="preserve"> </w:t>
      </w:r>
      <w:r w:rsidRPr="00AC3A34">
        <w:rPr>
          <w:rFonts w:ascii="Times New Roman" w:hAnsi="Times New Roman" w:cs="Times New Roman"/>
          <w:sz w:val="26"/>
          <w:szCs w:val="26"/>
          <w:lang w:val="en-US" w:eastAsia="ru-RU"/>
        </w:rPr>
        <w:t xml:space="preserve">să fie certificat conform </w:t>
      </w:r>
      <w:r w:rsidRPr="00AC3A34">
        <w:rPr>
          <w:rFonts w:ascii="Times New Roman" w:hAnsi="Times New Roman" w:cs="Times New Roman"/>
          <w:bCs/>
          <w:sz w:val="26"/>
          <w:szCs w:val="26"/>
          <w:lang w:val="en-US" w:eastAsia="ru-RU"/>
        </w:rPr>
        <w:t>SM EN 54-24</w:t>
      </w:r>
      <w:r w:rsidRPr="00AC3A34">
        <w:rPr>
          <w:rFonts w:ascii="Times New Roman" w:hAnsi="Times New Roman" w:cs="Times New Roman"/>
          <w:sz w:val="26"/>
          <w:szCs w:val="26"/>
          <w:lang w:val="en-US" w:eastAsia="ru-RU"/>
        </w:rPr>
        <w:t>.</w:t>
      </w:r>
    </w:p>
    <w:p w14:paraId="06A91556" w14:textId="7CCD1BB1" w:rsidR="009611FD" w:rsidRPr="00AC3A34" w:rsidRDefault="009611FD" w:rsidP="009611FD">
      <w:pPr>
        <w:pStyle w:val="aff3"/>
        <w:spacing w:line="276" w:lineRule="auto"/>
        <w:ind w:firstLine="567"/>
        <w:jc w:val="both"/>
        <w:rPr>
          <w:rFonts w:ascii="Times New Roman" w:hAnsi="Times New Roman" w:cs="Times New Roman"/>
          <w:sz w:val="26"/>
          <w:szCs w:val="26"/>
          <w:lang w:val="en-US" w:eastAsia="ru-RU"/>
        </w:rPr>
      </w:pPr>
      <w:r w:rsidRPr="00AC3A34">
        <w:rPr>
          <w:rFonts w:ascii="Times New Roman" w:hAnsi="Times New Roman" w:cs="Times New Roman"/>
          <w:bCs/>
          <w:sz w:val="26"/>
          <w:szCs w:val="26"/>
          <w:lang w:val="en-US" w:eastAsia="ru-RU"/>
        </w:rPr>
        <w:lastRenderedPageBreak/>
        <w:t>8.2</w:t>
      </w:r>
      <w:r w:rsidR="00B24493" w:rsidRPr="00AC3A34">
        <w:rPr>
          <w:rFonts w:ascii="Times New Roman" w:hAnsi="Times New Roman" w:cs="Times New Roman"/>
          <w:bCs/>
          <w:sz w:val="26"/>
          <w:szCs w:val="26"/>
          <w:lang w:val="en-US" w:eastAsia="ru-RU"/>
        </w:rPr>
        <w:t>.</w:t>
      </w:r>
      <w:r w:rsidR="00B24493" w:rsidRPr="00AC3A34">
        <w:rPr>
          <w:rFonts w:ascii="Times New Roman" w:hAnsi="Times New Roman" w:cs="Times New Roman"/>
          <w:sz w:val="26"/>
          <w:szCs w:val="26"/>
          <w:lang w:val="en-US" w:eastAsia="ru-RU"/>
        </w:rPr>
        <w:t xml:space="preserve"> Toate</w:t>
      </w:r>
      <w:r w:rsidRPr="00AC3A34">
        <w:rPr>
          <w:rFonts w:ascii="Times New Roman" w:hAnsi="Times New Roman" w:cs="Times New Roman"/>
          <w:sz w:val="26"/>
          <w:szCs w:val="26"/>
          <w:lang w:val="en-US" w:eastAsia="ru-RU"/>
        </w:rPr>
        <w:t xml:space="preserve"> componentele SACE (controlere audio, amplificatoare, matrice audio, surse de alimentare, dispozitive de comandă) trebuie să fie certificate conform standardelor EN 54 aplicabile și incluse în certificatul </w:t>
      </w:r>
      <w:r w:rsidRPr="00AC3A34">
        <w:rPr>
          <w:rFonts w:ascii="Times New Roman" w:hAnsi="Times New Roman" w:cs="Times New Roman"/>
          <w:bCs/>
          <w:sz w:val="26"/>
          <w:szCs w:val="26"/>
          <w:lang w:val="en-US" w:eastAsia="ru-RU"/>
        </w:rPr>
        <w:t>SM EN 54-13</w:t>
      </w:r>
      <w:r w:rsidRPr="00AC3A34">
        <w:rPr>
          <w:rFonts w:ascii="Times New Roman" w:hAnsi="Times New Roman" w:cs="Times New Roman"/>
          <w:sz w:val="26"/>
          <w:szCs w:val="26"/>
          <w:lang w:val="en-US" w:eastAsia="ru-RU"/>
        </w:rPr>
        <w:t xml:space="preserve"> al sistemului.</w:t>
      </w:r>
    </w:p>
    <w:p w14:paraId="1FA4371F" w14:textId="6AE1EA01" w:rsidR="009611FD" w:rsidRDefault="009611FD" w:rsidP="009611FD">
      <w:pPr>
        <w:pStyle w:val="aff3"/>
        <w:spacing w:line="276" w:lineRule="auto"/>
        <w:ind w:firstLine="567"/>
        <w:jc w:val="both"/>
        <w:rPr>
          <w:rFonts w:ascii="Times New Roman" w:hAnsi="Times New Roman" w:cs="Times New Roman"/>
          <w:sz w:val="26"/>
          <w:szCs w:val="26"/>
          <w:lang w:val="en-US" w:eastAsia="ru-RU"/>
        </w:rPr>
      </w:pPr>
      <w:r w:rsidRPr="00AC3A34">
        <w:rPr>
          <w:rFonts w:ascii="Times New Roman" w:hAnsi="Times New Roman" w:cs="Times New Roman"/>
          <w:bCs/>
          <w:sz w:val="26"/>
          <w:szCs w:val="26"/>
          <w:lang w:val="en-US" w:eastAsia="ru-RU"/>
        </w:rPr>
        <w:t>8.3</w:t>
      </w:r>
      <w:r w:rsidR="00B24493" w:rsidRPr="00AC3A34">
        <w:rPr>
          <w:rFonts w:ascii="Times New Roman" w:hAnsi="Times New Roman" w:cs="Times New Roman"/>
          <w:bCs/>
          <w:sz w:val="26"/>
          <w:szCs w:val="26"/>
          <w:lang w:val="en-US" w:eastAsia="ru-RU"/>
        </w:rPr>
        <w:t>.</w:t>
      </w:r>
      <w:r w:rsidR="00B24493" w:rsidRPr="00EF6710">
        <w:rPr>
          <w:rFonts w:ascii="Times New Roman" w:hAnsi="Times New Roman" w:cs="Times New Roman"/>
          <w:i/>
          <w:sz w:val="26"/>
          <w:szCs w:val="26"/>
          <w:lang w:val="en-US" w:eastAsia="ru-RU"/>
        </w:rPr>
        <w:t xml:space="preserve"> Nu</w:t>
      </w:r>
      <w:r w:rsidRPr="00EF6710">
        <w:rPr>
          <w:rFonts w:ascii="Times New Roman" w:hAnsi="Times New Roman" w:cs="Times New Roman"/>
          <w:i/>
          <w:sz w:val="26"/>
          <w:szCs w:val="26"/>
          <w:lang w:val="en-US" w:eastAsia="ru-RU"/>
        </w:rPr>
        <w:t xml:space="preserve"> se acceptă sisteme audio comerciale sau soluții hibride.</w:t>
      </w:r>
    </w:p>
    <w:p w14:paraId="79E3608C" w14:textId="77777777" w:rsidR="009611FD" w:rsidRPr="00AC3A34" w:rsidRDefault="009611FD" w:rsidP="009611FD">
      <w:pPr>
        <w:pStyle w:val="aff3"/>
        <w:spacing w:line="276" w:lineRule="auto"/>
        <w:ind w:firstLine="567"/>
        <w:jc w:val="both"/>
        <w:rPr>
          <w:rFonts w:ascii="Times New Roman" w:hAnsi="Times New Roman" w:cs="Times New Roman"/>
          <w:sz w:val="26"/>
          <w:szCs w:val="26"/>
          <w:lang w:val="en-US" w:eastAsia="ru-RU"/>
        </w:rPr>
      </w:pPr>
    </w:p>
    <w:p w14:paraId="22FBD538" w14:textId="77777777" w:rsidR="009611FD" w:rsidRPr="00AC3A34" w:rsidRDefault="009611FD" w:rsidP="009611FD">
      <w:pPr>
        <w:pStyle w:val="aff3"/>
        <w:spacing w:line="276" w:lineRule="auto"/>
        <w:ind w:firstLine="567"/>
        <w:jc w:val="both"/>
        <w:rPr>
          <w:rFonts w:ascii="Times New Roman" w:hAnsi="Times New Roman" w:cs="Times New Roman"/>
          <w:sz w:val="26"/>
          <w:szCs w:val="26"/>
          <w:lang w:val="en-US" w:eastAsia="ru-RU"/>
        </w:rPr>
      </w:pPr>
      <w:r w:rsidRPr="00AC3A34">
        <w:rPr>
          <w:rFonts w:ascii="Times New Roman" w:hAnsi="Times New Roman" w:cs="Times New Roman"/>
          <w:b/>
          <w:bCs/>
          <w:sz w:val="26"/>
          <w:szCs w:val="26"/>
          <w:lang w:val="en-US" w:eastAsia="ru-RU"/>
        </w:rPr>
        <w:t>9. COMPATIBILITATE ȘI PROVENIENȚĂ</w:t>
      </w:r>
    </w:p>
    <w:p w14:paraId="322F90A6" w14:textId="4412777C" w:rsidR="009611FD" w:rsidRPr="00AC3A34" w:rsidRDefault="009611FD" w:rsidP="009611FD">
      <w:pPr>
        <w:pStyle w:val="aff3"/>
        <w:spacing w:line="276" w:lineRule="auto"/>
        <w:ind w:firstLine="567"/>
        <w:jc w:val="both"/>
        <w:rPr>
          <w:rFonts w:ascii="Times New Roman" w:hAnsi="Times New Roman" w:cs="Times New Roman"/>
          <w:sz w:val="26"/>
          <w:szCs w:val="26"/>
          <w:lang w:val="en-US" w:eastAsia="ru-RU"/>
        </w:rPr>
      </w:pPr>
      <w:r w:rsidRPr="00AC3A34">
        <w:rPr>
          <w:rFonts w:ascii="Times New Roman" w:hAnsi="Times New Roman" w:cs="Times New Roman"/>
          <w:bCs/>
          <w:sz w:val="26"/>
          <w:szCs w:val="26"/>
          <w:lang w:val="en-US" w:eastAsia="ru-RU"/>
        </w:rPr>
        <w:t>9.1</w:t>
      </w:r>
      <w:r w:rsidR="00B24493" w:rsidRPr="00AC3A34">
        <w:rPr>
          <w:rFonts w:ascii="Times New Roman" w:hAnsi="Times New Roman" w:cs="Times New Roman"/>
          <w:bCs/>
          <w:sz w:val="26"/>
          <w:szCs w:val="26"/>
          <w:lang w:val="en-US" w:eastAsia="ru-RU"/>
        </w:rPr>
        <w:t>.</w:t>
      </w:r>
      <w:r w:rsidR="00B24493" w:rsidRPr="00AC3A34">
        <w:rPr>
          <w:rFonts w:ascii="Times New Roman" w:hAnsi="Times New Roman" w:cs="Times New Roman"/>
          <w:sz w:val="26"/>
          <w:szCs w:val="26"/>
          <w:lang w:val="en-US" w:eastAsia="ru-RU"/>
        </w:rPr>
        <w:t xml:space="preserve"> Toate</w:t>
      </w:r>
      <w:r w:rsidRPr="00AC3A34">
        <w:rPr>
          <w:rFonts w:ascii="Times New Roman" w:hAnsi="Times New Roman" w:cs="Times New Roman"/>
          <w:sz w:val="26"/>
          <w:szCs w:val="26"/>
          <w:lang w:val="en-US" w:eastAsia="ru-RU"/>
        </w:rPr>
        <w:t xml:space="preserve"> componentele sistemului (centrală, detectoare, module, SACE) trebuie să provină de la </w:t>
      </w:r>
      <w:r w:rsidRPr="00AC3A34">
        <w:rPr>
          <w:rFonts w:ascii="Times New Roman" w:hAnsi="Times New Roman" w:cs="Times New Roman"/>
          <w:bCs/>
          <w:sz w:val="26"/>
          <w:szCs w:val="26"/>
          <w:lang w:val="en-US" w:eastAsia="ru-RU"/>
        </w:rPr>
        <w:t>același producător de sistem</w:t>
      </w:r>
      <w:r w:rsidRPr="00AC3A34">
        <w:rPr>
          <w:rFonts w:ascii="Times New Roman" w:hAnsi="Times New Roman" w:cs="Times New Roman"/>
          <w:sz w:val="26"/>
          <w:szCs w:val="26"/>
          <w:lang w:val="en-US" w:eastAsia="ru-RU"/>
        </w:rPr>
        <w:t xml:space="preserve"> și să fie incluse în același certificat </w:t>
      </w:r>
      <w:r w:rsidRPr="00AC3A34">
        <w:rPr>
          <w:rFonts w:ascii="Times New Roman" w:hAnsi="Times New Roman" w:cs="Times New Roman"/>
          <w:bCs/>
          <w:sz w:val="26"/>
          <w:szCs w:val="26"/>
          <w:lang w:val="en-US" w:eastAsia="ru-RU"/>
        </w:rPr>
        <w:t>SM EN 54-13</w:t>
      </w:r>
      <w:r w:rsidRPr="00AC3A34">
        <w:rPr>
          <w:rFonts w:ascii="Times New Roman" w:hAnsi="Times New Roman" w:cs="Times New Roman"/>
          <w:sz w:val="26"/>
          <w:szCs w:val="26"/>
          <w:lang w:val="en-US" w:eastAsia="ru-RU"/>
        </w:rPr>
        <w:t>.</w:t>
      </w:r>
    </w:p>
    <w:p w14:paraId="65CCF8D5" w14:textId="53CCCCD0" w:rsidR="009611FD" w:rsidRPr="00AC3A34" w:rsidRDefault="009611FD" w:rsidP="009611FD">
      <w:pPr>
        <w:pStyle w:val="aff3"/>
        <w:spacing w:line="276" w:lineRule="auto"/>
        <w:ind w:firstLine="567"/>
        <w:jc w:val="both"/>
        <w:rPr>
          <w:rFonts w:ascii="Times New Roman" w:hAnsi="Times New Roman" w:cs="Times New Roman"/>
          <w:sz w:val="26"/>
          <w:szCs w:val="26"/>
          <w:lang w:val="en-US" w:eastAsia="ru-RU"/>
        </w:rPr>
      </w:pPr>
      <w:r w:rsidRPr="00AC3A34">
        <w:rPr>
          <w:rFonts w:ascii="Times New Roman" w:hAnsi="Times New Roman" w:cs="Times New Roman"/>
          <w:b/>
          <w:bCs/>
          <w:sz w:val="26"/>
          <w:szCs w:val="26"/>
          <w:lang w:val="en-US" w:eastAsia="ru-RU"/>
        </w:rPr>
        <w:t>9.2</w:t>
      </w:r>
      <w:r w:rsidR="00B24493" w:rsidRPr="00AC3A34">
        <w:rPr>
          <w:rFonts w:ascii="Times New Roman" w:hAnsi="Times New Roman" w:cs="Times New Roman"/>
          <w:b/>
          <w:bCs/>
          <w:sz w:val="26"/>
          <w:szCs w:val="26"/>
          <w:lang w:val="en-US" w:eastAsia="ru-RU"/>
        </w:rPr>
        <w:t>.</w:t>
      </w:r>
      <w:r w:rsidR="00B24493" w:rsidRPr="00AC3A34">
        <w:rPr>
          <w:rFonts w:ascii="Times New Roman" w:hAnsi="Times New Roman" w:cs="Times New Roman"/>
          <w:sz w:val="26"/>
          <w:szCs w:val="26"/>
          <w:lang w:val="en-US" w:eastAsia="ru-RU"/>
        </w:rPr>
        <w:t xml:space="preserve"> Prin</w:t>
      </w:r>
      <w:r w:rsidRPr="00AC3A34">
        <w:rPr>
          <w:rFonts w:ascii="Times New Roman" w:hAnsi="Times New Roman" w:cs="Times New Roman"/>
          <w:sz w:val="26"/>
          <w:szCs w:val="26"/>
          <w:lang w:val="en-US" w:eastAsia="ru-RU"/>
        </w:rPr>
        <w:t xml:space="preserve"> producător unic se înțelege:</w:t>
      </w:r>
    </w:p>
    <w:p w14:paraId="0372FCFE" w14:textId="3720487E" w:rsidR="009611FD" w:rsidRPr="00AC3A34" w:rsidRDefault="009611FD" w:rsidP="009611FD">
      <w:pPr>
        <w:pStyle w:val="aff3"/>
        <w:spacing w:line="276" w:lineRule="auto"/>
        <w:ind w:firstLine="567"/>
        <w:jc w:val="both"/>
        <w:rPr>
          <w:rFonts w:ascii="Times New Roman" w:hAnsi="Times New Roman" w:cs="Times New Roman"/>
          <w:sz w:val="26"/>
          <w:szCs w:val="26"/>
          <w:lang w:val="en-US" w:eastAsia="ru-RU"/>
        </w:rPr>
      </w:pPr>
      <w:r w:rsidRPr="00AC3A34">
        <w:rPr>
          <w:rFonts w:ascii="Times New Roman" w:hAnsi="Times New Roman" w:cs="Times New Roman"/>
          <w:sz w:val="26"/>
          <w:szCs w:val="26"/>
          <w:lang w:val="en-US" w:eastAsia="ru-RU"/>
        </w:rPr>
        <w:t>-</w:t>
      </w:r>
      <w:r w:rsidR="00B24493">
        <w:rPr>
          <w:rFonts w:ascii="Times New Roman" w:hAnsi="Times New Roman" w:cs="Times New Roman"/>
          <w:sz w:val="26"/>
          <w:szCs w:val="26"/>
          <w:lang w:val="en-US" w:eastAsia="ru-RU"/>
        </w:rPr>
        <w:t xml:space="preserve"> </w:t>
      </w:r>
      <w:r w:rsidRPr="00AC3A34">
        <w:rPr>
          <w:rFonts w:ascii="Times New Roman" w:hAnsi="Times New Roman" w:cs="Times New Roman"/>
          <w:sz w:val="26"/>
          <w:szCs w:val="26"/>
          <w:lang w:val="en-US" w:eastAsia="ru-RU"/>
        </w:rPr>
        <w:t>o singură platformă tehnologică;</w:t>
      </w:r>
    </w:p>
    <w:p w14:paraId="6D60482E" w14:textId="72DA2DE9" w:rsidR="009611FD" w:rsidRPr="00AC3A34" w:rsidRDefault="009611FD" w:rsidP="009611FD">
      <w:pPr>
        <w:pStyle w:val="aff3"/>
        <w:spacing w:line="276" w:lineRule="auto"/>
        <w:ind w:firstLine="567"/>
        <w:jc w:val="both"/>
        <w:rPr>
          <w:rFonts w:ascii="Times New Roman" w:hAnsi="Times New Roman" w:cs="Times New Roman"/>
          <w:sz w:val="26"/>
          <w:szCs w:val="26"/>
          <w:lang w:val="en-US" w:eastAsia="ru-RU"/>
        </w:rPr>
      </w:pPr>
      <w:r w:rsidRPr="00AC3A34">
        <w:rPr>
          <w:rFonts w:ascii="Times New Roman" w:hAnsi="Times New Roman" w:cs="Times New Roman"/>
          <w:sz w:val="26"/>
          <w:szCs w:val="26"/>
          <w:lang w:val="en-US" w:eastAsia="ru-RU"/>
        </w:rPr>
        <w:t>-</w:t>
      </w:r>
      <w:r w:rsidR="00B24493">
        <w:rPr>
          <w:rFonts w:ascii="Times New Roman" w:hAnsi="Times New Roman" w:cs="Times New Roman"/>
          <w:sz w:val="26"/>
          <w:szCs w:val="26"/>
          <w:lang w:val="en-US" w:eastAsia="ru-RU"/>
        </w:rPr>
        <w:t xml:space="preserve"> </w:t>
      </w:r>
      <w:r w:rsidRPr="00AC3A34">
        <w:rPr>
          <w:rFonts w:ascii="Times New Roman" w:hAnsi="Times New Roman" w:cs="Times New Roman"/>
          <w:sz w:val="26"/>
          <w:szCs w:val="26"/>
          <w:lang w:val="en-US" w:eastAsia="ru-RU"/>
        </w:rPr>
        <w:t>un singur certificat EN 54-13;</w:t>
      </w:r>
    </w:p>
    <w:p w14:paraId="21BDF77C" w14:textId="6C89E58F" w:rsidR="009611FD" w:rsidRDefault="009611FD" w:rsidP="009611FD">
      <w:pPr>
        <w:pStyle w:val="aff3"/>
        <w:spacing w:line="276" w:lineRule="auto"/>
        <w:ind w:firstLine="567"/>
        <w:jc w:val="both"/>
        <w:rPr>
          <w:rFonts w:ascii="Times New Roman" w:hAnsi="Times New Roman" w:cs="Times New Roman"/>
          <w:sz w:val="26"/>
          <w:szCs w:val="26"/>
          <w:lang w:val="en-US" w:eastAsia="ru-RU"/>
        </w:rPr>
      </w:pPr>
      <w:r w:rsidRPr="00AC3A34">
        <w:rPr>
          <w:rFonts w:ascii="Times New Roman" w:hAnsi="Times New Roman" w:cs="Times New Roman"/>
          <w:sz w:val="26"/>
          <w:szCs w:val="26"/>
          <w:lang w:val="en-US" w:eastAsia="ru-RU"/>
        </w:rPr>
        <w:t>-</w:t>
      </w:r>
      <w:r w:rsidR="00B24493">
        <w:rPr>
          <w:rFonts w:ascii="Times New Roman" w:hAnsi="Times New Roman" w:cs="Times New Roman"/>
          <w:sz w:val="26"/>
          <w:szCs w:val="26"/>
          <w:lang w:val="en-US" w:eastAsia="ru-RU"/>
        </w:rPr>
        <w:t xml:space="preserve"> </w:t>
      </w:r>
      <w:r w:rsidRPr="00AC3A34">
        <w:rPr>
          <w:rFonts w:ascii="Times New Roman" w:hAnsi="Times New Roman" w:cs="Times New Roman"/>
          <w:sz w:val="26"/>
          <w:szCs w:val="26"/>
          <w:lang w:val="en-US" w:eastAsia="ru-RU"/>
        </w:rPr>
        <w:t>fără combinarea de mărci, game sau produse provenite de la entități diferite, inclusiv din cadrul aceluiași grup sau holding.</w:t>
      </w:r>
    </w:p>
    <w:p w14:paraId="0FCC23BF" w14:textId="77777777" w:rsidR="009611FD" w:rsidRPr="00AC3A34" w:rsidRDefault="009611FD" w:rsidP="009611FD">
      <w:pPr>
        <w:pStyle w:val="aff3"/>
        <w:spacing w:line="276" w:lineRule="auto"/>
        <w:ind w:firstLine="567"/>
        <w:jc w:val="both"/>
        <w:rPr>
          <w:rFonts w:ascii="Times New Roman" w:hAnsi="Times New Roman" w:cs="Times New Roman"/>
          <w:sz w:val="26"/>
          <w:szCs w:val="26"/>
          <w:lang w:val="en-US" w:eastAsia="ru-RU"/>
        </w:rPr>
      </w:pPr>
    </w:p>
    <w:p w14:paraId="258405BE" w14:textId="77777777" w:rsidR="009611FD" w:rsidRPr="00AC3A34" w:rsidRDefault="009611FD" w:rsidP="009611FD">
      <w:pPr>
        <w:pStyle w:val="aff3"/>
        <w:spacing w:line="276" w:lineRule="auto"/>
        <w:ind w:firstLine="567"/>
        <w:jc w:val="both"/>
        <w:rPr>
          <w:rFonts w:ascii="Times New Roman" w:hAnsi="Times New Roman" w:cs="Times New Roman"/>
          <w:sz w:val="26"/>
          <w:szCs w:val="26"/>
          <w:lang w:val="en-US" w:eastAsia="ru-RU"/>
        </w:rPr>
      </w:pPr>
      <w:r w:rsidRPr="00AC3A34">
        <w:rPr>
          <w:rFonts w:ascii="Times New Roman" w:hAnsi="Times New Roman" w:cs="Times New Roman"/>
          <w:b/>
          <w:bCs/>
          <w:sz w:val="26"/>
          <w:szCs w:val="26"/>
          <w:lang w:val="en-US" w:eastAsia="ru-RU"/>
        </w:rPr>
        <w:t>10. CERINȚE DE ALIMENTARE ȘI AUTONOMIE</w:t>
      </w:r>
    </w:p>
    <w:p w14:paraId="54DD1C12" w14:textId="77777777" w:rsidR="009611FD" w:rsidRPr="00AC3A34" w:rsidRDefault="009611FD" w:rsidP="009611FD">
      <w:pPr>
        <w:pStyle w:val="aff3"/>
        <w:spacing w:line="276" w:lineRule="auto"/>
        <w:ind w:firstLine="567"/>
        <w:jc w:val="both"/>
        <w:rPr>
          <w:rFonts w:ascii="Times New Roman" w:hAnsi="Times New Roman" w:cs="Times New Roman"/>
          <w:sz w:val="26"/>
          <w:szCs w:val="26"/>
          <w:lang w:val="en-US" w:eastAsia="ru-RU"/>
        </w:rPr>
      </w:pPr>
      <w:r w:rsidRPr="00AC3A34">
        <w:rPr>
          <w:rFonts w:ascii="Times New Roman" w:hAnsi="Times New Roman" w:cs="Times New Roman"/>
          <w:sz w:val="26"/>
          <w:szCs w:val="26"/>
          <w:lang w:val="en-US" w:eastAsia="ru-RU"/>
        </w:rPr>
        <w:t>-sursă principală: 230 V AC;</w:t>
      </w:r>
    </w:p>
    <w:p w14:paraId="418AB468" w14:textId="77777777" w:rsidR="009611FD" w:rsidRPr="00AC3A34" w:rsidRDefault="009611FD" w:rsidP="009611FD">
      <w:pPr>
        <w:pStyle w:val="aff3"/>
        <w:spacing w:line="276" w:lineRule="auto"/>
        <w:ind w:firstLine="567"/>
        <w:jc w:val="both"/>
        <w:rPr>
          <w:rFonts w:ascii="Times New Roman" w:hAnsi="Times New Roman" w:cs="Times New Roman"/>
          <w:sz w:val="26"/>
          <w:szCs w:val="26"/>
          <w:lang w:val="en-US" w:eastAsia="ru-RU"/>
        </w:rPr>
      </w:pPr>
      <w:r w:rsidRPr="00AC3A34">
        <w:rPr>
          <w:rFonts w:ascii="Times New Roman" w:hAnsi="Times New Roman" w:cs="Times New Roman"/>
          <w:sz w:val="26"/>
          <w:szCs w:val="26"/>
          <w:lang w:val="en-US" w:eastAsia="ru-RU"/>
        </w:rPr>
        <w:t>-sursă de rezervă: 24 V DC;</w:t>
      </w:r>
    </w:p>
    <w:p w14:paraId="0137D9C5" w14:textId="77777777" w:rsidR="009611FD" w:rsidRPr="00AC3A34" w:rsidRDefault="009611FD" w:rsidP="009611FD">
      <w:pPr>
        <w:pStyle w:val="aff3"/>
        <w:spacing w:line="276" w:lineRule="auto"/>
        <w:ind w:firstLine="567"/>
        <w:jc w:val="both"/>
        <w:rPr>
          <w:rFonts w:ascii="Times New Roman" w:hAnsi="Times New Roman" w:cs="Times New Roman"/>
          <w:sz w:val="26"/>
          <w:szCs w:val="26"/>
          <w:lang w:val="en-US" w:eastAsia="ru-RU"/>
        </w:rPr>
      </w:pPr>
      <w:r w:rsidRPr="00AC3A34">
        <w:rPr>
          <w:rFonts w:ascii="Times New Roman" w:hAnsi="Times New Roman" w:cs="Times New Roman"/>
          <w:sz w:val="26"/>
          <w:szCs w:val="26"/>
          <w:lang w:val="en-US" w:eastAsia="ru-RU"/>
        </w:rPr>
        <w:t>-autonomie minimă:</w:t>
      </w:r>
    </w:p>
    <w:p w14:paraId="56AA01D4" w14:textId="01388C59" w:rsidR="009611FD" w:rsidRPr="00AC3A34" w:rsidRDefault="009611FD" w:rsidP="009611FD">
      <w:pPr>
        <w:pStyle w:val="aff3"/>
        <w:spacing w:line="276" w:lineRule="auto"/>
        <w:ind w:firstLine="567"/>
        <w:jc w:val="both"/>
        <w:rPr>
          <w:rFonts w:ascii="Times New Roman" w:hAnsi="Times New Roman" w:cs="Times New Roman"/>
          <w:sz w:val="26"/>
          <w:szCs w:val="26"/>
          <w:lang w:val="en-US" w:eastAsia="ru-RU"/>
        </w:rPr>
      </w:pPr>
      <w:r w:rsidRPr="00AC3A34">
        <w:rPr>
          <w:rFonts w:ascii="Times New Roman" w:hAnsi="Times New Roman" w:cs="Times New Roman"/>
          <w:sz w:val="26"/>
          <w:szCs w:val="26"/>
          <w:lang w:val="en-US" w:eastAsia="ru-RU"/>
        </w:rPr>
        <w:t>-</w:t>
      </w:r>
      <w:r w:rsidR="00B24493">
        <w:rPr>
          <w:rFonts w:ascii="Times New Roman" w:hAnsi="Times New Roman" w:cs="Times New Roman"/>
          <w:sz w:val="26"/>
          <w:szCs w:val="26"/>
          <w:lang w:val="en-US" w:eastAsia="ru-RU"/>
        </w:rPr>
        <w:t xml:space="preserve"> </w:t>
      </w:r>
      <w:r w:rsidRPr="00AC3A34">
        <w:rPr>
          <w:rFonts w:ascii="Times New Roman" w:hAnsi="Times New Roman" w:cs="Times New Roman"/>
          <w:sz w:val="26"/>
          <w:szCs w:val="26"/>
          <w:lang w:val="en-US" w:eastAsia="ru-RU"/>
        </w:rPr>
        <w:t>30 ore în regim de veghe;</w:t>
      </w:r>
    </w:p>
    <w:p w14:paraId="531502C0" w14:textId="716CED4C" w:rsidR="009611FD" w:rsidRDefault="009611FD" w:rsidP="009611FD">
      <w:pPr>
        <w:pStyle w:val="aff3"/>
        <w:spacing w:line="276" w:lineRule="auto"/>
        <w:ind w:firstLine="567"/>
        <w:jc w:val="both"/>
        <w:rPr>
          <w:rFonts w:ascii="Times New Roman" w:hAnsi="Times New Roman" w:cs="Times New Roman"/>
          <w:sz w:val="26"/>
          <w:szCs w:val="26"/>
          <w:lang w:val="en-US" w:eastAsia="ru-RU"/>
        </w:rPr>
      </w:pPr>
      <w:r w:rsidRPr="00AC3A34">
        <w:rPr>
          <w:rFonts w:ascii="Times New Roman" w:hAnsi="Times New Roman" w:cs="Times New Roman"/>
          <w:sz w:val="26"/>
          <w:szCs w:val="26"/>
          <w:lang w:val="en-US" w:eastAsia="ru-RU"/>
        </w:rPr>
        <w:t>-</w:t>
      </w:r>
      <w:r w:rsidR="00B24493">
        <w:rPr>
          <w:rFonts w:ascii="Times New Roman" w:hAnsi="Times New Roman" w:cs="Times New Roman"/>
          <w:sz w:val="26"/>
          <w:szCs w:val="26"/>
          <w:lang w:val="en-US" w:eastAsia="ru-RU"/>
        </w:rPr>
        <w:t xml:space="preserve"> </w:t>
      </w:r>
      <w:r w:rsidRPr="00AC3A34">
        <w:rPr>
          <w:rFonts w:ascii="Times New Roman" w:hAnsi="Times New Roman" w:cs="Times New Roman"/>
          <w:sz w:val="26"/>
          <w:szCs w:val="26"/>
          <w:lang w:val="en-US" w:eastAsia="ru-RU"/>
        </w:rPr>
        <w:t>30 minute în regim de alarmă.</w:t>
      </w:r>
    </w:p>
    <w:p w14:paraId="681751CB" w14:textId="77777777" w:rsidR="009611FD" w:rsidRPr="00AC3A34" w:rsidRDefault="009611FD" w:rsidP="009611FD">
      <w:pPr>
        <w:pStyle w:val="aff3"/>
        <w:spacing w:line="276" w:lineRule="auto"/>
        <w:ind w:firstLine="567"/>
        <w:jc w:val="both"/>
        <w:rPr>
          <w:rFonts w:ascii="Times New Roman" w:hAnsi="Times New Roman" w:cs="Times New Roman"/>
          <w:sz w:val="26"/>
          <w:szCs w:val="26"/>
          <w:lang w:val="en-US" w:eastAsia="ru-RU"/>
        </w:rPr>
      </w:pPr>
    </w:p>
    <w:p w14:paraId="61A9D4FA" w14:textId="09FE7115" w:rsidR="009611FD" w:rsidRPr="00AC3A34" w:rsidRDefault="009611FD" w:rsidP="009611FD">
      <w:pPr>
        <w:pStyle w:val="aff3"/>
        <w:spacing w:line="276" w:lineRule="auto"/>
        <w:ind w:firstLine="567"/>
        <w:jc w:val="both"/>
        <w:rPr>
          <w:rFonts w:ascii="Times New Roman" w:hAnsi="Times New Roman" w:cs="Times New Roman"/>
          <w:sz w:val="26"/>
          <w:szCs w:val="26"/>
          <w:lang w:val="en-US" w:eastAsia="ru-RU"/>
        </w:rPr>
      </w:pPr>
      <w:r w:rsidRPr="00AC3A34">
        <w:rPr>
          <w:rFonts w:ascii="Times New Roman" w:hAnsi="Times New Roman" w:cs="Times New Roman"/>
          <w:b/>
          <w:bCs/>
          <w:sz w:val="26"/>
          <w:szCs w:val="26"/>
          <w:lang w:val="en-US" w:eastAsia="ru-RU"/>
        </w:rPr>
        <w:t>11</w:t>
      </w:r>
      <w:r w:rsidR="00B24493" w:rsidRPr="00AC3A34">
        <w:rPr>
          <w:rFonts w:ascii="Times New Roman" w:hAnsi="Times New Roman" w:cs="Times New Roman"/>
          <w:b/>
          <w:bCs/>
          <w:sz w:val="26"/>
          <w:szCs w:val="26"/>
          <w:lang w:val="en-US" w:eastAsia="ru-RU"/>
        </w:rPr>
        <w:t>. CERIN</w:t>
      </w:r>
      <w:r w:rsidRPr="00AC3A34">
        <w:rPr>
          <w:rFonts w:ascii="Times New Roman" w:hAnsi="Times New Roman" w:cs="Times New Roman"/>
          <w:b/>
          <w:bCs/>
          <w:sz w:val="26"/>
          <w:szCs w:val="26"/>
          <w:lang w:val="en-US" w:eastAsia="ru-RU"/>
        </w:rPr>
        <w:t>ȚE DE EXECUȚIE</w:t>
      </w:r>
    </w:p>
    <w:p w14:paraId="4B5C5ACE" w14:textId="77777777" w:rsidR="009611FD" w:rsidRPr="00AC3A34" w:rsidRDefault="009611FD" w:rsidP="009611FD">
      <w:pPr>
        <w:pStyle w:val="aff3"/>
        <w:spacing w:line="276" w:lineRule="auto"/>
        <w:ind w:firstLine="567"/>
        <w:jc w:val="both"/>
        <w:rPr>
          <w:rFonts w:ascii="Times New Roman" w:hAnsi="Times New Roman" w:cs="Times New Roman"/>
          <w:sz w:val="26"/>
          <w:szCs w:val="26"/>
          <w:lang w:val="en-US" w:eastAsia="ru-RU"/>
        </w:rPr>
      </w:pPr>
      <w:r w:rsidRPr="00AC3A34">
        <w:rPr>
          <w:rFonts w:ascii="Times New Roman" w:hAnsi="Times New Roman" w:cs="Times New Roman"/>
          <w:b/>
          <w:bCs/>
          <w:sz w:val="26"/>
          <w:szCs w:val="26"/>
          <w:lang w:val="en-US" w:eastAsia="ru-RU"/>
        </w:rPr>
        <w:t>11.1. Dispoziții generale</w:t>
      </w:r>
    </w:p>
    <w:p w14:paraId="31145E76" w14:textId="77777777" w:rsidR="009611FD" w:rsidRPr="00AC3A34" w:rsidRDefault="009611FD" w:rsidP="009611FD">
      <w:pPr>
        <w:pStyle w:val="aff3"/>
        <w:spacing w:line="276" w:lineRule="auto"/>
        <w:ind w:firstLine="567"/>
        <w:jc w:val="both"/>
        <w:rPr>
          <w:rFonts w:ascii="Times New Roman" w:hAnsi="Times New Roman" w:cs="Times New Roman"/>
          <w:sz w:val="26"/>
          <w:szCs w:val="26"/>
          <w:lang w:val="en-US" w:eastAsia="ru-RU"/>
        </w:rPr>
      </w:pPr>
      <w:r>
        <w:rPr>
          <w:rFonts w:ascii="Times New Roman" w:hAnsi="Times New Roman" w:cs="Times New Roman"/>
          <w:sz w:val="26"/>
          <w:szCs w:val="26"/>
          <w:lang w:val="en-US" w:eastAsia="ru-RU"/>
        </w:rPr>
        <w:t>*</w:t>
      </w:r>
      <w:r w:rsidRPr="00AC3A34">
        <w:rPr>
          <w:rFonts w:ascii="Times New Roman" w:hAnsi="Times New Roman" w:cs="Times New Roman"/>
          <w:sz w:val="26"/>
          <w:szCs w:val="26"/>
          <w:lang w:val="en-US" w:eastAsia="ru-RU"/>
        </w:rPr>
        <w:t>Lucrările vor fi executate strict conform proiectului tehnic de execuție, prezentului caiet de sarcini și actelor normative în vigoare.</w:t>
      </w:r>
    </w:p>
    <w:p w14:paraId="7578B599" w14:textId="77777777" w:rsidR="009611FD" w:rsidRPr="00F74D45" w:rsidRDefault="009611FD" w:rsidP="009611FD">
      <w:pPr>
        <w:pStyle w:val="aff3"/>
        <w:spacing w:line="276" w:lineRule="auto"/>
        <w:ind w:firstLine="567"/>
        <w:jc w:val="both"/>
        <w:rPr>
          <w:rFonts w:ascii="Times New Roman" w:hAnsi="Times New Roman" w:cs="Times New Roman"/>
          <w:sz w:val="26"/>
          <w:szCs w:val="26"/>
          <w:lang w:val="sv-SE" w:eastAsia="ru-RU"/>
        </w:rPr>
      </w:pPr>
      <w:r>
        <w:rPr>
          <w:rFonts w:ascii="Times New Roman" w:hAnsi="Times New Roman" w:cs="Times New Roman"/>
          <w:sz w:val="26"/>
          <w:szCs w:val="26"/>
          <w:lang w:val="en-US" w:eastAsia="ru-RU"/>
        </w:rPr>
        <w:t>*</w:t>
      </w:r>
      <w:r w:rsidRPr="00AC3A34">
        <w:rPr>
          <w:rFonts w:ascii="Times New Roman" w:hAnsi="Times New Roman" w:cs="Times New Roman"/>
          <w:sz w:val="26"/>
          <w:szCs w:val="26"/>
          <w:lang w:val="en-US" w:eastAsia="ru-RU"/>
        </w:rPr>
        <w:t>Executarea se va realiza pe faze determinate, cu controlul calității pe etape și întocmirea proceselor-verbale obligatorii</w:t>
      </w:r>
      <w:r w:rsidRPr="00D14B98">
        <w:rPr>
          <w:rFonts w:ascii="Times New Roman" w:hAnsi="Times New Roman" w:cs="Times New Roman"/>
          <w:sz w:val="28"/>
          <w:szCs w:val="28"/>
          <w:lang w:val="sv-SE"/>
        </w:rPr>
        <w:t xml:space="preserve"> </w:t>
      </w:r>
      <w:r w:rsidRPr="00FA3FCB">
        <w:rPr>
          <w:rFonts w:ascii="Times New Roman" w:hAnsi="Times New Roman" w:cs="Times New Roman"/>
          <w:sz w:val="26"/>
          <w:szCs w:val="26"/>
          <w:lang w:val="sv-SE"/>
        </w:rPr>
        <w:t>în conformitate cu CUG</w:t>
      </w:r>
      <w:r>
        <w:rPr>
          <w:rFonts w:ascii="Times New Roman" w:hAnsi="Times New Roman" w:cs="Times New Roman"/>
          <w:sz w:val="26"/>
          <w:szCs w:val="26"/>
          <w:lang w:val="sv-SE"/>
        </w:rPr>
        <w:t xml:space="preserve"> nr. 434</w:t>
      </w:r>
      <w:r w:rsidRPr="00FA3FCB">
        <w:rPr>
          <w:rFonts w:ascii="Times New Roman" w:hAnsi="Times New Roman" w:cs="Times New Roman"/>
          <w:sz w:val="26"/>
          <w:szCs w:val="26"/>
          <w:lang w:val="sv-SE"/>
        </w:rPr>
        <w:t>, NCM A.07.02-2012 și NCM E.03.03:2018.</w:t>
      </w:r>
    </w:p>
    <w:p w14:paraId="32DB9B87" w14:textId="77777777" w:rsidR="009611FD" w:rsidRDefault="009611FD" w:rsidP="009611FD">
      <w:pPr>
        <w:pStyle w:val="aff3"/>
        <w:spacing w:line="276" w:lineRule="auto"/>
        <w:ind w:firstLine="567"/>
        <w:jc w:val="both"/>
        <w:rPr>
          <w:rFonts w:ascii="Times New Roman" w:hAnsi="Times New Roman" w:cs="Times New Roman"/>
          <w:sz w:val="26"/>
          <w:szCs w:val="26"/>
          <w:lang w:val="en-US" w:eastAsia="ru-RU"/>
        </w:rPr>
      </w:pPr>
      <w:r>
        <w:rPr>
          <w:rFonts w:ascii="Times New Roman" w:hAnsi="Times New Roman" w:cs="Times New Roman"/>
          <w:sz w:val="26"/>
          <w:szCs w:val="26"/>
          <w:lang w:val="en-US" w:eastAsia="ru-RU"/>
        </w:rPr>
        <w:t>*</w:t>
      </w:r>
      <w:r w:rsidRPr="00AC3A34">
        <w:rPr>
          <w:rFonts w:ascii="Times New Roman" w:hAnsi="Times New Roman" w:cs="Times New Roman"/>
          <w:sz w:val="26"/>
          <w:szCs w:val="26"/>
          <w:lang w:val="en-US" w:eastAsia="ru-RU"/>
        </w:rPr>
        <w:t>Trecerea la faza următoare este permisă numai după recepționarea oficială a fazei precedente.</w:t>
      </w:r>
    </w:p>
    <w:p w14:paraId="2DEA6814" w14:textId="26E197F0" w:rsidR="009611FD" w:rsidRPr="00AC3A34" w:rsidRDefault="009611FD" w:rsidP="009611FD">
      <w:pPr>
        <w:pStyle w:val="aff3"/>
        <w:spacing w:line="276" w:lineRule="auto"/>
        <w:ind w:firstLine="567"/>
        <w:jc w:val="both"/>
        <w:rPr>
          <w:rFonts w:ascii="Times New Roman" w:hAnsi="Times New Roman" w:cs="Times New Roman"/>
          <w:sz w:val="26"/>
          <w:szCs w:val="26"/>
          <w:lang w:val="en-US" w:eastAsia="ru-RU"/>
        </w:rPr>
      </w:pPr>
      <w:r w:rsidRPr="00AC3A34">
        <w:rPr>
          <w:rFonts w:ascii="Times New Roman" w:hAnsi="Times New Roman" w:cs="Times New Roman"/>
          <w:b/>
          <w:bCs/>
          <w:sz w:val="26"/>
          <w:szCs w:val="26"/>
          <w:lang w:val="en-US" w:eastAsia="ru-RU"/>
        </w:rPr>
        <w:t>11.2</w:t>
      </w:r>
      <w:r w:rsidR="00B24493" w:rsidRPr="00AC3A34">
        <w:rPr>
          <w:rFonts w:ascii="Times New Roman" w:hAnsi="Times New Roman" w:cs="Times New Roman"/>
          <w:b/>
          <w:bCs/>
          <w:sz w:val="26"/>
          <w:szCs w:val="26"/>
          <w:lang w:val="en-US" w:eastAsia="ru-RU"/>
        </w:rPr>
        <w:t>. Fazele</w:t>
      </w:r>
      <w:r w:rsidRPr="00AC3A34">
        <w:rPr>
          <w:rFonts w:ascii="Times New Roman" w:hAnsi="Times New Roman" w:cs="Times New Roman"/>
          <w:b/>
          <w:bCs/>
          <w:sz w:val="26"/>
          <w:szCs w:val="26"/>
          <w:lang w:val="en-US" w:eastAsia="ru-RU"/>
        </w:rPr>
        <w:t xml:space="preserve"> determinate ale executării lucrărilor</w:t>
      </w:r>
    </w:p>
    <w:p w14:paraId="14A79F89" w14:textId="77777777" w:rsidR="009611FD" w:rsidRDefault="009611FD" w:rsidP="009611FD">
      <w:pPr>
        <w:pStyle w:val="aff3"/>
        <w:spacing w:line="276" w:lineRule="auto"/>
        <w:ind w:firstLine="567"/>
        <w:jc w:val="both"/>
        <w:rPr>
          <w:rFonts w:ascii="Times New Roman" w:hAnsi="Times New Roman" w:cs="Times New Roman"/>
          <w:sz w:val="26"/>
          <w:szCs w:val="26"/>
          <w:lang w:val="en-US" w:eastAsia="ru-RU"/>
        </w:rPr>
      </w:pPr>
      <w:r w:rsidRPr="00AC3A34">
        <w:rPr>
          <w:rFonts w:ascii="Times New Roman" w:hAnsi="Times New Roman" w:cs="Times New Roman"/>
          <w:sz w:val="26"/>
          <w:szCs w:val="26"/>
          <w:lang w:val="en-US" w:eastAsia="ru-RU"/>
        </w:rPr>
        <w:t>Sunt stabilite fazele: organizare, infrastructură, cablare, montaj echipamente, programare și integrare, testare și punere în funcțiune, cu procese-verbale aferente fiecărei faze.</w:t>
      </w:r>
    </w:p>
    <w:p w14:paraId="7D9FFD31" w14:textId="77777777" w:rsidR="009611FD" w:rsidRPr="001B4202" w:rsidRDefault="009611FD" w:rsidP="009611FD">
      <w:pPr>
        <w:pStyle w:val="aff3"/>
        <w:ind w:firstLine="567"/>
        <w:jc w:val="both"/>
        <w:rPr>
          <w:rFonts w:ascii="Times New Roman" w:hAnsi="Times New Roman" w:cs="Times New Roman"/>
          <w:b/>
          <w:sz w:val="26"/>
          <w:szCs w:val="26"/>
        </w:rPr>
      </w:pPr>
      <w:r>
        <w:rPr>
          <w:rFonts w:ascii="Times New Roman" w:hAnsi="Times New Roman" w:cs="Times New Roman"/>
          <w:b/>
          <w:sz w:val="26"/>
          <w:szCs w:val="26"/>
        </w:rPr>
        <w:t>11.2.1.</w:t>
      </w:r>
      <w:r w:rsidRPr="001B4202">
        <w:rPr>
          <w:rFonts w:ascii="Times New Roman" w:hAnsi="Times New Roman" w:cs="Times New Roman"/>
          <w:b/>
          <w:sz w:val="26"/>
          <w:szCs w:val="26"/>
        </w:rPr>
        <w:t>FAZA 1 – Organizarea lucrărilor și pregătirea execuției</w:t>
      </w:r>
    </w:p>
    <w:p w14:paraId="7DC14A5E" w14:textId="77777777" w:rsidR="009611FD" w:rsidRPr="001B4202" w:rsidRDefault="009611FD" w:rsidP="009611FD">
      <w:pPr>
        <w:pStyle w:val="aff3"/>
        <w:ind w:firstLine="567"/>
        <w:jc w:val="both"/>
        <w:rPr>
          <w:rFonts w:ascii="Times New Roman" w:hAnsi="Times New Roman" w:cs="Times New Roman"/>
          <w:sz w:val="26"/>
          <w:szCs w:val="26"/>
        </w:rPr>
      </w:pPr>
      <w:r w:rsidRPr="001B4202">
        <w:rPr>
          <w:rFonts w:ascii="Times New Roman" w:hAnsi="Times New Roman" w:cs="Times New Roman"/>
          <w:sz w:val="26"/>
          <w:szCs w:val="26"/>
        </w:rPr>
        <w:t>Conținutul fazei:</w:t>
      </w:r>
    </w:p>
    <w:p w14:paraId="7B4EE4DE" w14:textId="77777777" w:rsidR="009611FD" w:rsidRPr="001B4202" w:rsidRDefault="009611FD" w:rsidP="009611FD">
      <w:pPr>
        <w:pStyle w:val="aff3"/>
        <w:ind w:firstLine="567"/>
        <w:jc w:val="both"/>
        <w:rPr>
          <w:rFonts w:ascii="Times New Roman" w:hAnsi="Times New Roman" w:cs="Times New Roman"/>
          <w:sz w:val="26"/>
          <w:szCs w:val="26"/>
        </w:rPr>
      </w:pPr>
      <w:r>
        <w:rPr>
          <w:rFonts w:ascii="Times New Roman" w:hAnsi="Times New Roman" w:cs="Times New Roman"/>
          <w:sz w:val="26"/>
          <w:szCs w:val="26"/>
        </w:rPr>
        <w:t>-</w:t>
      </w:r>
      <w:r w:rsidRPr="001B4202">
        <w:rPr>
          <w:rFonts w:ascii="Times New Roman" w:hAnsi="Times New Roman" w:cs="Times New Roman"/>
          <w:sz w:val="26"/>
          <w:szCs w:val="26"/>
        </w:rPr>
        <w:t>preluarea amplasamentului;</w:t>
      </w:r>
    </w:p>
    <w:p w14:paraId="1CAF0812" w14:textId="77777777" w:rsidR="009611FD" w:rsidRPr="001B4202" w:rsidRDefault="009611FD" w:rsidP="009611FD">
      <w:pPr>
        <w:pStyle w:val="aff3"/>
        <w:ind w:firstLine="567"/>
        <w:jc w:val="both"/>
        <w:rPr>
          <w:rFonts w:ascii="Times New Roman" w:hAnsi="Times New Roman" w:cs="Times New Roman"/>
          <w:sz w:val="26"/>
          <w:szCs w:val="26"/>
        </w:rPr>
      </w:pPr>
      <w:r>
        <w:rPr>
          <w:rFonts w:ascii="Times New Roman" w:hAnsi="Times New Roman" w:cs="Times New Roman"/>
          <w:sz w:val="26"/>
          <w:szCs w:val="26"/>
        </w:rPr>
        <w:t>-</w:t>
      </w:r>
      <w:r w:rsidRPr="001B4202">
        <w:rPr>
          <w:rFonts w:ascii="Times New Roman" w:hAnsi="Times New Roman" w:cs="Times New Roman"/>
          <w:sz w:val="26"/>
          <w:szCs w:val="26"/>
        </w:rPr>
        <w:t>verificarea documentației de proiect;</w:t>
      </w:r>
    </w:p>
    <w:p w14:paraId="01D551EA" w14:textId="77777777" w:rsidR="009611FD" w:rsidRPr="001B4202" w:rsidRDefault="009611FD" w:rsidP="009611FD">
      <w:pPr>
        <w:pStyle w:val="aff3"/>
        <w:ind w:firstLine="567"/>
        <w:jc w:val="both"/>
        <w:rPr>
          <w:rFonts w:ascii="Times New Roman" w:hAnsi="Times New Roman" w:cs="Times New Roman"/>
          <w:sz w:val="26"/>
          <w:szCs w:val="26"/>
        </w:rPr>
      </w:pPr>
      <w:r>
        <w:rPr>
          <w:rFonts w:ascii="Times New Roman" w:hAnsi="Times New Roman" w:cs="Times New Roman"/>
          <w:sz w:val="26"/>
          <w:szCs w:val="26"/>
        </w:rPr>
        <w:t>-</w:t>
      </w:r>
      <w:r w:rsidRPr="001B4202">
        <w:rPr>
          <w:rFonts w:ascii="Times New Roman" w:hAnsi="Times New Roman" w:cs="Times New Roman"/>
          <w:sz w:val="26"/>
          <w:szCs w:val="26"/>
        </w:rPr>
        <w:t>coordonarea traseelor cu celelalte specialități;</w:t>
      </w:r>
    </w:p>
    <w:p w14:paraId="6FB43A66" w14:textId="77777777" w:rsidR="009611FD" w:rsidRPr="001B4202" w:rsidRDefault="009611FD" w:rsidP="009611FD">
      <w:pPr>
        <w:pStyle w:val="aff3"/>
        <w:ind w:firstLine="567"/>
        <w:jc w:val="both"/>
        <w:rPr>
          <w:rFonts w:ascii="Times New Roman" w:hAnsi="Times New Roman" w:cs="Times New Roman"/>
          <w:sz w:val="26"/>
          <w:szCs w:val="26"/>
        </w:rPr>
      </w:pPr>
      <w:r>
        <w:rPr>
          <w:rFonts w:ascii="Times New Roman" w:hAnsi="Times New Roman" w:cs="Times New Roman"/>
          <w:sz w:val="26"/>
          <w:szCs w:val="26"/>
        </w:rPr>
        <w:t>-</w:t>
      </w:r>
      <w:r w:rsidRPr="001B4202">
        <w:rPr>
          <w:rFonts w:ascii="Times New Roman" w:hAnsi="Times New Roman" w:cs="Times New Roman"/>
          <w:sz w:val="26"/>
          <w:szCs w:val="26"/>
        </w:rPr>
        <w:t>instruirea personalului privind SSM și PSI;</w:t>
      </w:r>
    </w:p>
    <w:p w14:paraId="70314454" w14:textId="77777777" w:rsidR="009611FD" w:rsidRPr="001B4202" w:rsidRDefault="009611FD" w:rsidP="009611FD">
      <w:pPr>
        <w:pStyle w:val="aff3"/>
        <w:ind w:firstLine="567"/>
        <w:jc w:val="both"/>
        <w:rPr>
          <w:rFonts w:ascii="Times New Roman" w:hAnsi="Times New Roman" w:cs="Times New Roman"/>
          <w:sz w:val="26"/>
          <w:szCs w:val="26"/>
          <w:lang w:val="sv-SE"/>
        </w:rPr>
      </w:pPr>
      <w:r>
        <w:rPr>
          <w:rFonts w:ascii="Times New Roman" w:hAnsi="Times New Roman" w:cs="Times New Roman"/>
          <w:sz w:val="26"/>
          <w:szCs w:val="26"/>
        </w:rPr>
        <w:t>-</w:t>
      </w:r>
      <w:r w:rsidRPr="001B4202">
        <w:rPr>
          <w:rFonts w:ascii="Times New Roman" w:hAnsi="Times New Roman" w:cs="Times New Roman"/>
          <w:sz w:val="26"/>
          <w:szCs w:val="26"/>
          <w:lang w:val="sv-SE"/>
        </w:rPr>
        <w:t>organizarea șantierului pentru lucrări de instalații PSI.</w:t>
      </w:r>
    </w:p>
    <w:p w14:paraId="2D17433A" w14:textId="77777777" w:rsidR="009611FD" w:rsidRPr="001B4202" w:rsidRDefault="009611FD" w:rsidP="009611FD">
      <w:pPr>
        <w:pStyle w:val="aff3"/>
        <w:ind w:firstLine="567"/>
        <w:jc w:val="both"/>
        <w:rPr>
          <w:rFonts w:ascii="Times New Roman" w:hAnsi="Times New Roman" w:cs="Times New Roman"/>
          <w:sz w:val="26"/>
          <w:szCs w:val="26"/>
        </w:rPr>
      </w:pPr>
      <w:r>
        <w:rPr>
          <w:rFonts w:ascii="Times New Roman" w:hAnsi="Times New Roman" w:cs="Times New Roman"/>
          <w:sz w:val="26"/>
          <w:szCs w:val="26"/>
          <w:lang w:val="sv-SE"/>
        </w:rPr>
        <w:t>-</w:t>
      </w:r>
      <w:r w:rsidRPr="001B4202">
        <w:rPr>
          <w:rFonts w:ascii="Times New Roman" w:hAnsi="Times New Roman" w:cs="Times New Roman"/>
          <w:sz w:val="26"/>
          <w:szCs w:val="26"/>
        </w:rPr>
        <w:t>Procese-verbale obligatorii:</w:t>
      </w:r>
    </w:p>
    <w:p w14:paraId="707AD385" w14:textId="77777777" w:rsidR="009611FD" w:rsidRPr="001B4202" w:rsidRDefault="009611FD" w:rsidP="009611FD">
      <w:pPr>
        <w:pStyle w:val="aff3"/>
        <w:ind w:firstLine="567"/>
        <w:jc w:val="both"/>
        <w:rPr>
          <w:rFonts w:ascii="Times New Roman" w:hAnsi="Times New Roman" w:cs="Times New Roman"/>
          <w:sz w:val="26"/>
          <w:szCs w:val="26"/>
          <w:lang w:val="sv-SE"/>
        </w:rPr>
      </w:pPr>
      <w:r>
        <w:rPr>
          <w:rFonts w:ascii="Times New Roman" w:hAnsi="Times New Roman" w:cs="Times New Roman"/>
          <w:sz w:val="26"/>
          <w:szCs w:val="26"/>
          <w:lang w:val="sv-SE"/>
        </w:rPr>
        <w:t>-</w:t>
      </w:r>
      <w:r w:rsidRPr="001B4202">
        <w:rPr>
          <w:rFonts w:ascii="Times New Roman" w:hAnsi="Times New Roman" w:cs="Times New Roman"/>
          <w:sz w:val="26"/>
          <w:szCs w:val="26"/>
          <w:lang w:val="sv-SE"/>
        </w:rPr>
        <w:t>Proces-verbal de predare–primire amplasament;</w:t>
      </w:r>
    </w:p>
    <w:p w14:paraId="33119226" w14:textId="77777777" w:rsidR="009611FD" w:rsidRPr="001B4202" w:rsidRDefault="009611FD" w:rsidP="009611FD">
      <w:pPr>
        <w:pStyle w:val="aff3"/>
        <w:ind w:firstLine="567"/>
        <w:jc w:val="both"/>
        <w:rPr>
          <w:rFonts w:ascii="Times New Roman" w:hAnsi="Times New Roman" w:cs="Times New Roman"/>
          <w:sz w:val="26"/>
          <w:szCs w:val="26"/>
        </w:rPr>
      </w:pPr>
      <w:r>
        <w:rPr>
          <w:rFonts w:ascii="Times New Roman" w:hAnsi="Times New Roman" w:cs="Times New Roman"/>
          <w:sz w:val="26"/>
          <w:szCs w:val="26"/>
          <w:lang w:val="sv-SE"/>
        </w:rPr>
        <w:t>-</w:t>
      </w:r>
      <w:r w:rsidRPr="001B4202">
        <w:rPr>
          <w:rFonts w:ascii="Times New Roman" w:hAnsi="Times New Roman" w:cs="Times New Roman"/>
          <w:sz w:val="26"/>
          <w:szCs w:val="26"/>
        </w:rPr>
        <w:t>Proces-verbal de verificare a documentației tehnice de execuție;</w:t>
      </w:r>
    </w:p>
    <w:p w14:paraId="442086F5" w14:textId="77777777" w:rsidR="009611FD" w:rsidRPr="001B4202" w:rsidRDefault="009611FD" w:rsidP="009611FD">
      <w:pPr>
        <w:pStyle w:val="aff3"/>
        <w:ind w:firstLine="567"/>
        <w:jc w:val="both"/>
        <w:rPr>
          <w:rFonts w:ascii="Times New Roman" w:hAnsi="Times New Roman" w:cs="Times New Roman"/>
          <w:sz w:val="26"/>
          <w:szCs w:val="26"/>
          <w:lang w:val="sv-SE"/>
        </w:rPr>
      </w:pPr>
      <w:r>
        <w:rPr>
          <w:rFonts w:ascii="Times New Roman" w:hAnsi="Times New Roman" w:cs="Times New Roman"/>
          <w:sz w:val="26"/>
          <w:szCs w:val="26"/>
        </w:rPr>
        <w:t>-</w:t>
      </w:r>
      <w:r w:rsidRPr="001B4202">
        <w:rPr>
          <w:rFonts w:ascii="Times New Roman" w:hAnsi="Times New Roman" w:cs="Times New Roman"/>
          <w:sz w:val="26"/>
          <w:szCs w:val="26"/>
          <w:lang w:val="sv-SE"/>
        </w:rPr>
        <w:t>Proces-verbal de instruire SSM și PSI.</w:t>
      </w:r>
    </w:p>
    <w:p w14:paraId="2EE645F6" w14:textId="77777777" w:rsidR="009611FD" w:rsidRPr="001B4202" w:rsidRDefault="009611FD" w:rsidP="009611FD">
      <w:pPr>
        <w:pStyle w:val="aff3"/>
        <w:ind w:firstLine="567"/>
        <w:jc w:val="both"/>
        <w:rPr>
          <w:rFonts w:ascii="Times New Roman" w:hAnsi="Times New Roman" w:cs="Times New Roman"/>
          <w:sz w:val="26"/>
          <w:szCs w:val="26"/>
        </w:rPr>
      </w:pPr>
    </w:p>
    <w:p w14:paraId="5316C9DB" w14:textId="77777777" w:rsidR="009611FD" w:rsidRPr="001B4202" w:rsidRDefault="009611FD" w:rsidP="009611FD">
      <w:pPr>
        <w:pStyle w:val="aff3"/>
        <w:ind w:firstLine="567"/>
        <w:jc w:val="both"/>
        <w:rPr>
          <w:rFonts w:ascii="Times New Roman" w:hAnsi="Times New Roman" w:cs="Times New Roman"/>
          <w:b/>
          <w:sz w:val="26"/>
          <w:szCs w:val="26"/>
        </w:rPr>
      </w:pPr>
      <w:r>
        <w:rPr>
          <w:rFonts w:ascii="Times New Roman" w:hAnsi="Times New Roman" w:cs="Times New Roman"/>
          <w:b/>
          <w:sz w:val="26"/>
          <w:szCs w:val="26"/>
        </w:rPr>
        <w:t>11.2.2.</w:t>
      </w:r>
      <w:r w:rsidRPr="001B4202">
        <w:rPr>
          <w:rFonts w:ascii="Times New Roman" w:hAnsi="Times New Roman" w:cs="Times New Roman"/>
          <w:b/>
          <w:sz w:val="26"/>
          <w:szCs w:val="26"/>
        </w:rPr>
        <w:t>FAZA 2 – Executarea infrastructurii instalațiilor</w:t>
      </w:r>
    </w:p>
    <w:p w14:paraId="2C4AA815" w14:textId="77777777" w:rsidR="009611FD" w:rsidRPr="001B4202" w:rsidRDefault="009611FD" w:rsidP="009611FD">
      <w:pPr>
        <w:pStyle w:val="aff3"/>
        <w:ind w:firstLine="567"/>
        <w:jc w:val="both"/>
        <w:rPr>
          <w:rFonts w:ascii="Times New Roman" w:hAnsi="Times New Roman" w:cs="Times New Roman"/>
          <w:sz w:val="26"/>
          <w:szCs w:val="26"/>
        </w:rPr>
      </w:pPr>
      <w:r w:rsidRPr="001B4202">
        <w:rPr>
          <w:rFonts w:ascii="Times New Roman" w:hAnsi="Times New Roman" w:cs="Times New Roman"/>
          <w:sz w:val="26"/>
          <w:szCs w:val="26"/>
        </w:rPr>
        <w:t>Conținutul fazei:</w:t>
      </w:r>
    </w:p>
    <w:p w14:paraId="471EF915" w14:textId="77777777" w:rsidR="009611FD" w:rsidRPr="001B4202" w:rsidRDefault="009611FD" w:rsidP="009611FD">
      <w:pPr>
        <w:pStyle w:val="aff3"/>
        <w:ind w:firstLine="567"/>
        <w:jc w:val="both"/>
        <w:rPr>
          <w:rFonts w:ascii="Times New Roman" w:hAnsi="Times New Roman" w:cs="Times New Roman"/>
          <w:sz w:val="26"/>
          <w:szCs w:val="26"/>
        </w:rPr>
      </w:pPr>
      <w:r>
        <w:rPr>
          <w:rFonts w:ascii="Times New Roman" w:hAnsi="Times New Roman" w:cs="Times New Roman"/>
          <w:sz w:val="26"/>
          <w:szCs w:val="26"/>
        </w:rPr>
        <w:t>-</w:t>
      </w:r>
      <w:r w:rsidRPr="001B4202">
        <w:rPr>
          <w:rFonts w:ascii="Times New Roman" w:hAnsi="Times New Roman" w:cs="Times New Roman"/>
          <w:sz w:val="26"/>
          <w:szCs w:val="26"/>
        </w:rPr>
        <w:t>montarea tuburilor, canalelor și suporturilor pentru cabluri;</w:t>
      </w:r>
    </w:p>
    <w:p w14:paraId="0A46711A" w14:textId="77777777" w:rsidR="009611FD" w:rsidRPr="001B4202" w:rsidRDefault="009611FD" w:rsidP="009611FD">
      <w:pPr>
        <w:pStyle w:val="aff3"/>
        <w:ind w:firstLine="567"/>
        <w:jc w:val="both"/>
        <w:rPr>
          <w:rFonts w:ascii="Times New Roman" w:hAnsi="Times New Roman" w:cs="Times New Roman"/>
          <w:sz w:val="26"/>
          <w:szCs w:val="26"/>
        </w:rPr>
      </w:pPr>
      <w:r>
        <w:rPr>
          <w:rFonts w:ascii="Times New Roman" w:hAnsi="Times New Roman" w:cs="Times New Roman"/>
          <w:sz w:val="26"/>
          <w:szCs w:val="26"/>
        </w:rPr>
        <w:t>-</w:t>
      </w:r>
      <w:r w:rsidRPr="001B4202">
        <w:rPr>
          <w:rFonts w:ascii="Times New Roman" w:hAnsi="Times New Roman" w:cs="Times New Roman"/>
          <w:sz w:val="26"/>
          <w:szCs w:val="26"/>
        </w:rPr>
        <w:t>realizarea penetrărilor prin pereți și planșee;</w:t>
      </w:r>
    </w:p>
    <w:p w14:paraId="4B6D9716" w14:textId="77777777" w:rsidR="009611FD" w:rsidRPr="001B4202" w:rsidRDefault="009611FD" w:rsidP="009611FD">
      <w:pPr>
        <w:pStyle w:val="aff3"/>
        <w:ind w:firstLine="567"/>
        <w:jc w:val="both"/>
        <w:rPr>
          <w:rFonts w:ascii="Times New Roman" w:hAnsi="Times New Roman" w:cs="Times New Roman"/>
          <w:sz w:val="26"/>
          <w:szCs w:val="26"/>
        </w:rPr>
      </w:pPr>
      <w:r>
        <w:rPr>
          <w:rFonts w:ascii="Times New Roman" w:hAnsi="Times New Roman" w:cs="Times New Roman"/>
          <w:sz w:val="26"/>
          <w:szCs w:val="26"/>
        </w:rPr>
        <w:t>-</w:t>
      </w:r>
      <w:r w:rsidRPr="001B4202">
        <w:rPr>
          <w:rFonts w:ascii="Times New Roman" w:hAnsi="Times New Roman" w:cs="Times New Roman"/>
          <w:sz w:val="26"/>
          <w:szCs w:val="26"/>
        </w:rPr>
        <w:t>aplicarea măsurilor de protecție la foc a traversărilor;</w:t>
      </w:r>
    </w:p>
    <w:p w14:paraId="4649FA03" w14:textId="77777777" w:rsidR="009611FD" w:rsidRPr="001B4202" w:rsidRDefault="009611FD" w:rsidP="009611FD">
      <w:pPr>
        <w:pStyle w:val="aff3"/>
        <w:ind w:firstLine="567"/>
        <w:jc w:val="both"/>
        <w:rPr>
          <w:rFonts w:ascii="Times New Roman" w:hAnsi="Times New Roman" w:cs="Times New Roman"/>
          <w:sz w:val="26"/>
          <w:szCs w:val="26"/>
          <w:lang w:val="sv-SE"/>
        </w:rPr>
      </w:pPr>
      <w:r>
        <w:rPr>
          <w:rFonts w:ascii="Times New Roman" w:hAnsi="Times New Roman" w:cs="Times New Roman"/>
          <w:sz w:val="26"/>
          <w:szCs w:val="26"/>
        </w:rPr>
        <w:t>-</w:t>
      </w:r>
      <w:r w:rsidRPr="001B4202">
        <w:rPr>
          <w:rFonts w:ascii="Times New Roman" w:hAnsi="Times New Roman" w:cs="Times New Roman"/>
          <w:sz w:val="26"/>
          <w:szCs w:val="26"/>
          <w:lang w:val="sv-SE"/>
        </w:rPr>
        <w:t>respectarea separării față de alte instalații.</w:t>
      </w:r>
    </w:p>
    <w:p w14:paraId="1F0928D2" w14:textId="77777777" w:rsidR="009611FD" w:rsidRPr="001B4202" w:rsidRDefault="009611FD" w:rsidP="009611FD">
      <w:pPr>
        <w:pStyle w:val="aff3"/>
        <w:ind w:firstLine="567"/>
        <w:jc w:val="both"/>
        <w:rPr>
          <w:rFonts w:ascii="Times New Roman" w:hAnsi="Times New Roman" w:cs="Times New Roman"/>
          <w:sz w:val="26"/>
          <w:szCs w:val="26"/>
        </w:rPr>
      </w:pPr>
      <w:r>
        <w:rPr>
          <w:rFonts w:ascii="Times New Roman" w:hAnsi="Times New Roman" w:cs="Times New Roman"/>
          <w:sz w:val="26"/>
          <w:szCs w:val="26"/>
          <w:lang w:val="sv-SE"/>
        </w:rPr>
        <w:t>--</w:t>
      </w:r>
      <w:r w:rsidRPr="001B4202">
        <w:rPr>
          <w:rFonts w:ascii="Times New Roman" w:hAnsi="Times New Roman" w:cs="Times New Roman"/>
          <w:sz w:val="26"/>
          <w:szCs w:val="26"/>
        </w:rPr>
        <w:t>Procese-verbale obligatorii:</w:t>
      </w:r>
    </w:p>
    <w:p w14:paraId="3D6FD110" w14:textId="77777777" w:rsidR="009611FD" w:rsidRPr="001B4202" w:rsidRDefault="009611FD" w:rsidP="009611FD">
      <w:pPr>
        <w:pStyle w:val="aff3"/>
        <w:ind w:firstLine="567"/>
        <w:jc w:val="both"/>
        <w:rPr>
          <w:rFonts w:ascii="Times New Roman" w:hAnsi="Times New Roman" w:cs="Times New Roman"/>
          <w:sz w:val="26"/>
          <w:szCs w:val="26"/>
        </w:rPr>
      </w:pPr>
      <w:r w:rsidRPr="001B4202">
        <w:rPr>
          <w:rFonts w:ascii="Times New Roman" w:hAnsi="Times New Roman" w:cs="Times New Roman"/>
          <w:sz w:val="26"/>
          <w:szCs w:val="26"/>
        </w:rPr>
        <w:t>Proces-verbal de lucrări ascunse (trasee, penetrări);</w:t>
      </w:r>
    </w:p>
    <w:p w14:paraId="05B42550" w14:textId="77777777" w:rsidR="009611FD" w:rsidRPr="001B4202" w:rsidRDefault="009611FD" w:rsidP="009611FD">
      <w:pPr>
        <w:pStyle w:val="aff3"/>
        <w:ind w:firstLine="567"/>
        <w:jc w:val="both"/>
        <w:rPr>
          <w:rFonts w:ascii="Times New Roman" w:hAnsi="Times New Roman" w:cs="Times New Roman"/>
          <w:sz w:val="26"/>
          <w:szCs w:val="26"/>
        </w:rPr>
      </w:pPr>
      <w:r>
        <w:rPr>
          <w:rFonts w:ascii="Times New Roman" w:hAnsi="Times New Roman" w:cs="Times New Roman"/>
          <w:sz w:val="26"/>
          <w:szCs w:val="26"/>
        </w:rPr>
        <w:t>-</w:t>
      </w:r>
      <w:r w:rsidRPr="001B4202">
        <w:rPr>
          <w:rFonts w:ascii="Times New Roman" w:hAnsi="Times New Roman" w:cs="Times New Roman"/>
          <w:sz w:val="26"/>
          <w:szCs w:val="26"/>
        </w:rPr>
        <w:t>Proces-verbal de verificare a infrastructurii instalațiilor;</w:t>
      </w:r>
    </w:p>
    <w:p w14:paraId="6B082103" w14:textId="77777777" w:rsidR="009611FD" w:rsidRPr="001B4202" w:rsidRDefault="009611FD" w:rsidP="009611FD">
      <w:pPr>
        <w:pStyle w:val="aff3"/>
        <w:ind w:firstLine="567"/>
        <w:jc w:val="both"/>
        <w:rPr>
          <w:rFonts w:ascii="Times New Roman" w:hAnsi="Times New Roman" w:cs="Times New Roman"/>
          <w:sz w:val="26"/>
          <w:szCs w:val="26"/>
        </w:rPr>
      </w:pPr>
      <w:r>
        <w:rPr>
          <w:rFonts w:ascii="Times New Roman" w:hAnsi="Times New Roman" w:cs="Times New Roman"/>
          <w:sz w:val="26"/>
          <w:szCs w:val="26"/>
        </w:rPr>
        <w:t>-</w:t>
      </w:r>
      <w:r w:rsidRPr="001B4202">
        <w:rPr>
          <w:rFonts w:ascii="Times New Roman" w:hAnsi="Times New Roman" w:cs="Times New Roman"/>
          <w:sz w:val="26"/>
          <w:szCs w:val="26"/>
        </w:rPr>
        <w:t>Proces-verbal de conformitate cu proiectul de execuție.</w:t>
      </w:r>
    </w:p>
    <w:p w14:paraId="31E75DB6" w14:textId="77777777" w:rsidR="009611FD" w:rsidRDefault="009611FD" w:rsidP="009611FD">
      <w:pPr>
        <w:pStyle w:val="aff3"/>
        <w:ind w:firstLine="567"/>
        <w:jc w:val="both"/>
        <w:rPr>
          <w:rFonts w:ascii="Times New Roman" w:hAnsi="Times New Roman" w:cs="Times New Roman"/>
          <w:sz w:val="26"/>
          <w:szCs w:val="26"/>
        </w:rPr>
      </w:pPr>
    </w:p>
    <w:p w14:paraId="1402DF12" w14:textId="77777777" w:rsidR="009611FD" w:rsidRPr="001B4202" w:rsidRDefault="009611FD" w:rsidP="009611FD">
      <w:pPr>
        <w:pStyle w:val="aff3"/>
        <w:ind w:firstLine="567"/>
        <w:jc w:val="both"/>
        <w:rPr>
          <w:rFonts w:ascii="Times New Roman" w:hAnsi="Times New Roman" w:cs="Times New Roman"/>
          <w:b/>
          <w:sz w:val="26"/>
          <w:szCs w:val="26"/>
        </w:rPr>
      </w:pPr>
      <w:r>
        <w:rPr>
          <w:rFonts w:ascii="Times New Roman" w:hAnsi="Times New Roman" w:cs="Times New Roman"/>
          <w:b/>
          <w:sz w:val="26"/>
          <w:szCs w:val="26"/>
        </w:rPr>
        <w:t>11.2.3.</w:t>
      </w:r>
      <w:r w:rsidRPr="001B4202">
        <w:rPr>
          <w:rFonts w:ascii="Times New Roman" w:hAnsi="Times New Roman" w:cs="Times New Roman"/>
          <w:b/>
          <w:sz w:val="26"/>
          <w:szCs w:val="26"/>
        </w:rPr>
        <w:t>FAZA 3 – Pozarea cablurilor și realizarea conexiunilor</w:t>
      </w:r>
    </w:p>
    <w:p w14:paraId="4D3461BF" w14:textId="77777777" w:rsidR="009611FD" w:rsidRPr="001B4202" w:rsidRDefault="009611FD" w:rsidP="009611FD">
      <w:pPr>
        <w:pStyle w:val="aff3"/>
        <w:ind w:firstLine="567"/>
        <w:jc w:val="both"/>
        <w:rPr>
          <w:rFonts w:ascii="Times New Roman" w:hAnsi="Times New Roman" w:cs="Times New Roman"/>
          <w:sz w:val="26"/>
          <w:szCs w:val="26"/>
        </w:rPr>
      </w:pPr>
      <w:r w:rsidRPr="001B4202">
        <w:rPr>
          <w:rFonts w:ascii="Times New Roman" w:hAnsi="Times New Roman" w:cs="Times New Roman"/>
          <w:sz w:val="26"/>
          <w:szCs w:val="26"/>
        </w:rPr>
        <w:t>Conținutul fazei:</w:t>
      </w:r>
    </w:p>
    <w:p w14:paraId="6D96BCAB" w14:textId="77777777" w:rsidR="009611FD" w:rsidRPr="001B4202" w:rsidRDefault="009611FD" w:rsidP="009611FD">
      <w:pPr>
        <w:pStyle w:val="aff3"/>
        <w:ind w:firstLine="567"/>
        <w:jc w:val="both"/>
        <w:rPr>
          <w:rFonts w:ascii="Times New Roman" w:hAnsi="Times New Roman" w:cs="Times New Roman"/>
          <w:sz w:val="26"/>
          <w:szCs w:val="26"/>
        </w:rPr>
      </w:pPr>
      <w:r>
        <w:rPr>
          <w:rFonts w:ascii="Times New Roman" w:hAnsi="Times New Roman" w:cs="Times New Roman"/>
          <w:sz w:val="26"/>
          <w:szCs w:val="26"/>
        </w:rPr>
        <w:t>-</w:t>
      </w:r>
      <w:r w:rsidRPr="001B4202">
        <w:rPr>
          <w:rFonts w:ascii="Times New Roman" w:hAnsi="Times New Roman" w:cs="Times New Roman"/>
          <w:sz w:val="26"/>
          <w:szCs w:val="26"/>
        </w:rPr>
        <w:t>pozarea cablurilor dedicate sistemelor PSI;</w:t>
      </w:r>
    </w:p>
    <w:p w14:paraId="4AD0D59F" w14:textId="77777777" w:rsidR="009611FD" w:rsidRPr="001B4202" w:rsidRDefault="009611FD" w:rsidP="009611FD">
      <w:pPr>
        <w:pStyle w:val="aff3"/>
        <w:ind w:firstLine="567"/>
        <w:jc w:val="both"/>
        <w:rPr>
          <w:rFonts w:ascii="Times New Roman" w:hAnsi="Times New Roman" w:cs="Times New Roman"/>
          <w:sz w:val="26"/>
          <w:szCs w:val="26"/>
        </w:rPr>
      </w:pPr>
      <w:r>
        <w:rPr>
          <w:rFonts w:ascii="Times New Roman" w:hAnsi="Times New Roman" w:cs="Times New Roman"/>
          <w:sz w:val="26"/>
          <w:szCs w:val="26"/>
        </w:rPr>
        <w:t>-</w:t>
      </w:r>
      <w:r w:rsidRPr="001B4202">
        <w:rPr>
          <w:rFonts w:ascii="Times New Roman" w:hAnsi="Times New Roman" w:cs="Times New Roman"/>
          <w:sz w:val="26"/>
          <w:szCs w:val="26"/>
        </w:rPr>
        <w:t>marcarea și identificarea circuitelor;</w:t>
      </w:r>
    </w:p>
    <w:p w14:paraId="48A00502" w14:textId="77777777" w:rsidR="009611FD" w:rsidRPr="001B4202" w:rsidRDefault="009611FD" w:rsidP="009611FD">
      <w:pPr>
        <w:pStyle w:val="aff3"/>
        <w:ind w:firstLine="567"/>
        <w:jc w:val="both"/>
        <w:rPr>
          <w:rFonts w:ascii="Times New Roman" w:hAnsi="Times New Roman" w:cs="Times New Roman"/>
          <w:sz w:val="26"/>
          <w:szCs w:val="26"/>
        </w:rPr>
      </w:pPr>
      <w:r>
        <w:rPr>
          <w:rFonts w:ascii="Times New Roman" w:hAnsi="Times New Roman" w:cs="Times New Roman"/>
          <w:sz w:val="26"/>
          <w:szCs w:val="26"/>
        </w:rPr>
        <w:t>-</w:t>
      </w:r>
      <w:r w:rsidRPr="001B4202">
        <w:rPr>
          <w:rFonts w:ascii="Times New Roman" w:hAnsi="Times New Roman" w:cs="Times New Roman"/>
          <w:sz w:val="26"/>
          <w:szCs w:val="26"/>
        </w:rPr>
        <w:t>realizarea conexiunilor în cutii și tablouri;</w:t>
      </w:r>
    </w:p>
    <w:p w14:paraId="3DED0C2C" w14:textId="77777777" w:rsidR="009611FD" w:rsidRPr="001B4202" w:rsidRDefault="009611FD" w:rsidP="009611FD">
      <w:pPr>
        <w:pStyle w:val="aff3"/>
        <w:ind w:firstLine="567"/>
        <w:jc w:val="both"/>
        <w:rPr>
          <w:rFonts w:ascii="Times New Roman" w:hAnsi="Times New Roman" w:cs="Times New Roman"/>
          <w:sz w:val="26"/>
          <w:szCs w:val="26"/>
        </w:rPr>
      </w:pPr>
      <w:r>
        <w:rPr>
          <w:rFonts w:ascii="Times New Roman" w:hAnsi="Times New Roman" w:cs="Times New Roman"/>
          <w:sz w:val="26"/>
          <w:szCs w:val="26"/>
        </w:rPr>
        <w:t>-</w:t>
      </w:r>
      <w:r w:rsidRPr="001B4202">
        <w:rPr>
          <w:rFonts w:ascii="Times New Roman" w:hAnsi="Times New Roman" w:cs="Times New Roman"/>
          <w:sz w:val="26"/>
          <w:szCs w:val="26"/>
        </w:rPr>
        <w:t>verificarea continuității și izolației circuitelor.</w:t>
      </w:r>
    </w:p>
    <w:p w14:paraId="49F8C3C8" w14:textId="77777777" w:rsidR="009611FD" w:rsidRPr="001B4202" w:rsidRDefault="009611FD" w:rsidP="009611FD">
      <w:pPr>
        <w:pStyle w:val="aff3"/>
        <w:ind w:firstLine="567"/>
        <w:jc w:val="both"/>
        <w:rPr>
          <w:rFonts w:ascii="Times New Roman" w:hAnsi="Times New Roman" w:cs="Times New Roman"/>
          <w:sz w:val="26"/>
          <w:szCs w:val="26"/>
        </w:rPr>
      </w:pPr>
      <w:r>
        <w:rPr>
          <w:rFonts w:ascii="Times New Roman" w:hAnsi="Times New Roman" w:cs="Times New Roman"/>
          <w:sz w:val="26"/>
          <w:szCs w:val="26"/>
        </w:rPr>
        <w:t>-</w:t>
      </w:r>
      <w:r w:rsidRPr="001B4202">
        <w:rPr>
          <w:rFonts w:ascii="Times New Roman" w:hAnsi="Times New Roman" w:cs="Times New Roman"/>
          <w:sz w:val="26"/>
          <w:szCs w:val="26"/>
        </w:rPr>
        <w:t>Procese-verbale obligatorii:</w:t>
      </w:r>
    </w:p>
    <w:p w14:paraId="677BBAA7" w14:textId="77777777" w:rsidR="009611FD" w:rsidRPr="001B4202" w:rsidRDefault="009611FD" w:rsidP="009611FD">
      <w:pPr>
        <w:pStyle w:val="aff3"/>
        <w:ind w:firstLine="567"/>
        <w:jc w:val="both"/>
        <w:rPr>
          <w:rFonts w:ascii="Times New Roman" w:hAnsi="Times New Roman" w:cs="Times New Roman"/>
          <w:sz w:val="26"/>
          <w:szCs w:val="26"/>
        </w:rPr>
      </w:pPr>
      <w:r>
        <w:rPr>
          <w:rFonts w:ascii="Times New Roman" w:hAnsi="Times New Roman" w:cs="Times New Roman"/>
          <w:sz w:val="26"/>
          <w:szCs w:val="26"/>
        </w:rPr>
        <w:t>-</w:t>
      </w:r>
      <w:r w:rsidRPr="001B4202">
        <w:rPr>
          <w:rFonts w:ascii="Times New Roman" w:hAnsi="Times New Roman" w:cs="Times New Roman"/>
          <w:sz w:val="26"/>
          <w:szCs w:val="26"/>
        </w:rPr>
        <w:t>Proces-verbal de lucrări ascunse (pozare cabluri);</w:t>
      </w:r>
    </w:p>
    <w:p w14:paraId="10B48132" w14:textId="77777777" w:rsidR="009611FD" w:rsidRPr="001B4202" w:rsidRDefault="009611FD" w:rsidP="009611FD">
      <w:pPr>
        <w:pStyle w:val="aff3"/>
        <w:ind w:firstLine="567"/>
        <w:jc w:val="both"/>
        <w:rPr>
          <w:rFonts w:ascii="Times New Roman" w:hAnsi="Times New Roman" w:cs="Times New Roman"/>
          <w:sz w:val="26"/>
          <w:szCs w:val="26"/>
        </w:rPr>
      </w:pPr>
      <w:r>
        <w:rPr>
          <w:rFonts w:ascii="Times New Roman" w:hAnsi="Times New Roman" w:cs="Times New Roman"/>
          <w:sz w:val="26"/>
          <w:szCs w:val="26"/>
        </w:rPr>
        <w:t>-</w:t>
      </w:r>
      <w:r w:rsidRPr="001B4202">
        <w:rPr>
          <w:rFonts w:ascii="Times New Roman" w:hAnsi="Times New Roman" w:cs="Times New Roman"/>
          <w:sz w:val="26"/>
          <w:szCs w:val="26"/>
        </w:rPr>
        <w:t>Proces-verbal de verificare a continuității circuitelor;</w:t>
      </w:r>
    </w:p>
    <w:p w14:paraId="77CD1D8C" w14:textId="77777777" w:rsidR="009611FD" w:rsidRDefault="009611FD" w:rsidP="009611FD">
      <w:pPr>
        <w:pStyle w:val="aff3"/>
        <w:ind w:firstLine="567"/>
        <w:jc w:val="both"/>
        <w:rPr>
          <w:rFonts w:ascii="Times New Roman" w:hAnsi="Times New Roman" w:cs="Times New Roman"/>
          <w:sz w:val="26"/>
          <w:szCs w:val="26"/>
        </w:rPr>
      </w:pPr>
      <w:r>
        <w:rPr>
          <w:rFonts w:ascii="Times New Roman" w:hAnsi="Times New Roman" w:cs="Times New Roman"/>
          <w:sz w:val="26"/>
          <w:szCs w:val="26"/>
        </w:rPr>
        <w:t>-</w:t>
      </w:r>
      <w:r w:rsidRPr="001B4202">
        <w:rPr>
          <w:rFonts w:ascii="Times New Roman" w:hAnsi="Times New Roman" w:cs="Times New Roman"/>
          <w:sz w:val="26"/>
          <w:szCs w:val="26"/>
        </w:rPr>
        <w:t>Proces-verbal de măsurare a parametrilor electrici.</w:t>
      </w:r>
    </w:p>
    <w:p w14:paraId="12F38184" w14:textId="77777777" w:rsidR="009611FD" w:rsidRPr="001B4202" w:rsidRDefault="009611FD" w:rsidP="009611FD">
      <w:pPr>
        <w:pStyle w:val="aff3"/>
        <w:ind w:firstLine="567"/>
        <w:jc w:val="both"/>
        <w:rPr>
          <w:rFonts w:ascii="Times New Roman" w:hAnsi="Times New Roman" w:cs="Times New Roman"/>
          <w:sz w:val="26"/>
          <w:szCs w:val="26"/>
        </w:rPr>
      </w:pPr>
    </w:p>
    <w:p w14:paraId="22BC6FF5" w14:textId="77777777" w:rsidR="009611FD" w:rsidRPr="001B4202" w:rsidRDefault="009611FD" w:rsidP="009611FD">
      <w:pPr>
        <w:pStyle w:val="aff3"/>
        <w:ind w:firstLine="567"/>
        <w:jc w:val="both"/>
        <w:rPr>
          <w:rFonts w:ascii="Times New Roman" w:hAnsi="Times New Roman" w:cs="Times New Roman"/>
          <w:b/>
          <w:sz w:val="26"/>
          <w:szCs w:val="26"/>
        </w:rPr>
      </w:pPr>
      <w:r>
        <w:rPr>
          <w:rFonts w:ascii="Times New Roman" w:hAnsi="Times New Roman" w:cs="Times New Roman"/>
          <w:b/>
          <w:sz w:val="26"/>
          <w:szCs w:val="26"/>
        </w:rPr>
        <w:t>11.2.4.</w:t>
      </w:r>
      <w:r w:rsidRPr="001B4202">
        <w:rPr>
          <w:rFonts w:ascii="Times New Roman" w:hAnsi="Times New Roman" w:cs="Times New Roman"/>
          <w:b/>
          <w:sz w:val="26"/>
          <w:szCs w:val="26"/>
        </w:rPr>
        <w:t>FAZA 4 – Montarea echipamentelor</w:t>
      </w:r>
    </w:p>
    <w:p w14:paraId="321FDD07" w14:textId="77777777" w:rsidR="009611FD" w:rsidRPr="001B4202" w:rsidRDefault="009611FD" w:rsidP="009611FD">
      <w:pPr>
        <w:pStyle w:val="aff3"/>
        <w:ind w:firstLine="567"/>
        <w:jc w:val="both"/>
        <w:rPr>
          <w:rFonts w:ascii="Times New Roman" w:hAnsi="Times New Roman" w:cs="Times New Roman"/>
          <w:sz w:val="26"/>
          <w:szCs w:val="26"/>
        </w:rPr>
      </w:pPr>
      <w:r w:rsidRPr="001B4202">
        <w:rPr>
          <w:rFonts w:ascii="Times New Roman" w:hAnsi="Times New Roman" w:cs="Times New Roman"/>
          <w:sz w:val="26"/>
          <w:szCs w:val="26"/>
        </w:rPr>
        <w:t>Conținutul fazei:</w:t>
      </w:r>
    </w:p>
    <w:p w14:paraId="0B6F12EA" w14:textId="77777777" w:rsidR="009611FD" w:rsidRPr="001B4202" w:rsidRDefault="009611FD" w:rsidP="009611FD">
      <w:pPr>
        <w:pStyle w:val="aff3"/>
        <w:ind w:firstLine="567"/>
        <w:jc w:val="both"/>
        <w:rPr>
          <w:rFonts w:ascii="Times New Roman" w:hAnsi="Times New Roman" w:cs="Times New Roman"/>
          <w:sz w:val="26"/>
          <w:szCs w:val="26"/>
        </w:rPr>
      </w:pPr>
      <w:r>
        <w:rPr>
          <w:rFonts w:ascii="Times New Roman" w:hAnsi="Times New Roman" w:cs="Times New Roman"/>
          <w:sz w:val="26"/>
          <w:szCs w:val="26"/>
        </w:rPr>
        <w:t>-</w:t>
      </w:r>
      <w:r w:rsidRPr="001B4202">
        <w:rPr>
          <w:rFonts w:ascii="Times New Roman" w:hAnsi="Times New Roman" w:cs="Times New Roman"/>
          <w:sz w:val="26"/>
          <w:szCs w:val="26"/>
        </w:rPr>
        <w:t>instalarea detectoarelor automate;</w:t>
      </w:r>
    </w:p>
    <w:p w14:paraId="3F35456B" w14:textId="77777777" w:rsidR="009611FD" w:rsidRPr="001B4202" w:rsidRDefault="009611FD" w:rsidP="009611FD">
      <w:pPr>
        <w:pStyle w:val="aff3"/>
        <w:ind w:firstLine="567"/>
        <w:jc w:val="both"/>
        <w:rPr>
          <w:rFonts w:ascii="Times New Roman" w:hAnsi="Times New Roman" w:cs="Times New Roman"/>
          <w:sz w:val="26"/>
          <w:szCs w:val="26"/>
        </w:rPr>
      </w:pPr>
      <w:r>
        <w:rPr>
          <w:rFonts w:ascii="Times New Roman" w:hAnsi="Times New Roman" w:cs="Times New Roman"/>
          <w:sz w:val="26"/>
          <w:szCs w:val="26"/>
        </w:rPr>
        <w:t>-</w:t>
      </w:r>
      <w:r w:rsidRPr="001B4202">
        <w:rPr>
          <w:rFonts w:ascii="Times New Roman" w:hAnsi="Times New Roman" w:cs="Times New Roman"/>
          <w:sz w:val="26"/>
          <w:szCs w:val="26"/>
        </w:rPr>
        <w:t>montarea declanșatoarelor manuale;</w:t>
      </w:r>
    </w:p>
    <w:p w14:paraId="79B4EC5D" w14:textId="77777777" w:rsidR="009611FD" w:rsidRPr="001B4202" w:rsidRDefault="009611FD" w:rsidP="009611FD">
      <w:pPr>
        <w:pStyle w:val="aff3"/>
        <w:ind w:firstLine="567"/>
        <w:jc w:val="both"/>
        <w:rPr>
          <w:rFonts w:ascii="Times New Roman" w:hAnsi="Times New Roman" w:cs="Times New Roman"/>
          <w:sz w:val="26"/>
          <w:szCs w:val="26"/>
        </w:rPr>
      </w:pPr>
      <w:r>
        <w:rPr>
          <w:rFonts w:ascii="Times New Roman" w:hAnsi="Times New Roman" w:cs="Times New Roman"/>
          <w:sz w:val="26"/>
          <w:szCs w:val="26"/>
        </w:rPr>
        <w:t>-</w:t>
      </w:r>
      <w:r w:rsidRPr="001B4202">
        <w:rPr>
          <w:rFonts w:ascii="Times New Roman" w:hAnsi="Times New Roman" w:cs="Times New Roman"/>
          <w:sz w:val="26"/>
          <w:szCs w:val="26"/>
        </w:rPr>
        <w:t>instalarea modulelor adresabile;</w:t>
      </w:r>
    </w:p>
    <w:p w14:paraId="2CDCAB77" w14:textId="77777777" w:rsidR="009611FD" w:rsidRPr="001B4202" w:rsidRDefault="009611FD" w:rsidP="009611FD">
      <w:pPr>
        <w:pStyle w:val="aff3"/>
        <w:ind w:firstLine="567"/>
        <w:jc w:val="both"/>
        <w:rPr>
          <w:rFonts w:ascii="Times New Roman" w:hAnsi="Times New Roman" w:cs="Times New Roman"/>
          <w:sz w:val="26"/>
          <w:szCs w:val="26"/>
        </w:rPr>
      </w:pPr>
      <w:r>
        <w:rPr>
          <w:rFonts w:ascii="Times New Roman" w:hAnsi="Times New Roman" w:cs="Times New Roman"/>
          <w:sz w:val="26"/>
          <w:szCs w:val="26"/>
        </w:rPr>
        <w:t>-</w:t>
      </w:r>
      <w:r w:rsidRPr="001B4202">
        <w:rPr>
          <w:rFonts w:ascii="Times New Roman" w:hAnsi="Times New Roman" w:cs="Times New Roman"/>
          <w:sz w:val="26"/>
          <w:szCs w:val="26"/>
        </w:rPr>
        <w:t>montarea centralei de incendiu și a echipamentelor SACE;</w:t>
      </w:r>
    </w:p>
    <w:p w14:paraId="28AABB7D" w14:textId="77777777" w:rsidR="009611FD" w:rsidRPr="001B4202" w:rsidRDefault="009611FD" w:rsidP="009611FD">
      <w:pPr>
        <w:pStyle w:val="aff3"/>
        <w:ind w:firstLine="567"/>
        <w:jc w:val="both"/>
        <w:rPr>
          <w:rFonts w:ascii="Times New Roman" w:hAnsi="Times New Roman" w:cs="Times New Roman"/>
          <w:sz w:val="26"/>
          <w:szCs w:val="26"/>
        </w:rPr>
      </w:pPr>
      <w:r>
        <w:rPr>
          <w:rFonts w:ascii="Times New Roman" w:hAnsi="Times New Roman" w:cs="Times New Roman"/>
          <w:sz w:val="26"/>
          <w:szCs w:val="26"/>
        </w:rPr>
        <w:t>-</w:t>
      </w:r>
      <w:r w:rsidRPr="001B4202">
        <w:rPr>
          <w:rFonts w:ascii="Times New Roman" w:hAnsi="Times New Roman" w:cs="Times New Roman"/>
          <w:sz w:val="26"/>
          <w:szCs w:val="26"/>
        </w:rPr>
        <w:t>verificarea poziționării conform proiectului.</w:t>
      </w:r>
    </w:p>
    <w:p w14:paraId="38E77A49" w14:textId="77777777" w:rsidR="009611FD" w:rsidRPr="001B4202" w:rsidRDefault="009611FD" w:rsidP="009611FD">
      <w:pPr>
        <w:pStyle w:val="aff3"/>
        <w:ind w:firstLine="567"/>
        <w:jc w:val="both"/>
        <w:rPr>
          <w:rFonts w:ascii="Times New Roman" w:hAnsi="Times New Roman" w:cs="Times New Roman"/>
          <w:sz w:val="26"/>
          <w:szCs w:val="26"/>
        </w:rPr>
      </w:pPr>
      <w:r>
        <w:rPr>
          <w:rFonts w:ascii="Times New Roman" w:hAnsi="Times New Roman" w:cs="Times New Roman"/>
          <w:sz w:val="26"/>
          <w:szCs w:val="26"/>
        </w:rPr>
        <w:t>-</w:t>
      </w:r>
      <w:r w:rsidRPr="001B4202">
        <w:rPr>
          <w:rFonts w:ascii="Times New Roman" w:hAnsi="Times New Roman" w:cs="Times New Roman"/>
          <w:sz w:val="26"/>
          <w:szCs w:val="26"/>
        </w:rPr>
        <w:t>Procese-verbale obligatorii:</w:t>
      </w:r>
    </w:p>
    <w:p w14:paraId="234B0E20" w14:textId="77777777" w:rsidR="009611FD" w:rsidRPr="001B4202" w:rsidRDefault="009611FD" w:rsidP="009611FD">
      <w:pPr>
        <w:pStyle w:val="aff3"/>
        <w:ind w:firstLine="567"/>
        <w:jc w:val="both"/>
        <w:rPr>
          <w:rFonts w:ascii="Times New Roman" w:hAnsi="Times New Roman" w:cs="Times New Roman"/>
          <w:sz w:val="26"/>
          <w:szCs w:val="26"/>
          <w:lang w:val="sv-SE"/>
        </w:rPr>
      </w:pPr>
      <w:r>
        <w:rPr>
          <w:rFonts w:ascii="Times New Roman" w:hAnsi="Times New Roman" w:cs="Times New Roman"/>
          <w:sz w:val="26"/>
          <w:szCs w:val="26"/>
        </w:rPr>
        <w:t>-</w:t>
      </w:r>
      <w:r w:rsidRPr="001B4202">
        <w:rPr>
          <w:rFonts w:ascii="Times New Roman" w:hAnsi="Times New Roman" w:cs="Times New Roman"/>
          <w:sz w:val="26"/>
          <w:szCs w:val="26"/>
          <w:lang w:val="sv-SE"/>
        </w:rPr>
        <w:t>Proces-verbal de montare echipamente;</w:t>
      </w:r>
    </w:p>
    <w:p w14:paraId="11699FAB" w14:textId="77777777" w:rsidR="009611FD" w:rsidRPr="001B4202" w:rsidRDefault="009611FD" w:rsidP="009611FD">
      <w:pPr>
        <w:pStyle w:val="aff3"/>
        <w:ind w:firstLine="567"/>
        <w:jc w:val="both"/>
        <w:rPr>
          <w:rFonts w:ascii="Times New Roman" w:hAnsi="Times New Roman" w:cs="Times New Roman"/>
          <w:sz w:val="26"/>
          <w:szCs w:val="26"/>
        </w:rPr>
      </w:pPr>
      <w:r>
        <w:rPr>
          <w:rFonts w:ascii="Times New Roman" w:hAnsi="Times New Roman" w:cs="Times New Roman"/>
          <w:sz w:val="26"/>
          <w:szCs w:val="26"/>
          <w:lang w:val="sv-SE"/>
        </w:rPr>
        <w:t>-</w:t>
      </w:r>
      <w:r w:rsidRPr="001B4202">
        <w:rPr>
          <w:rFonts w:ascii="Times New Roman" w:hAnsi="Times New Roman" w:cs="Times New Roman"/>
          <w:sz w:val="26"/>
          <w:szCs w:val="26"/>
        </w:rPr>
        <w:t>Proces-verbal de verificare a conformității montajului;</w:t>
      </w:r>
    </w:p>
    <w:p w14:paraId="1C1F25E2" w14:textId="77777777" w:rsidR="009611FD" w:rsidRDefault="009611FD" w:rsidP="009611FD">
      <w:pPr>
        <w:pStyle w:val="aff3"/>
        <w:ind w:firstLine="567"/>
        <w:jc w:val="both"/>
        <w:rPr>
          <w:rFonts w:ascii="Times New Roman" w:hAnsi="Times New Roman" w:cs="Times New Roman"/>
          <w:sz w:val="26"/>
          <w:szCs w:val="26"/>
        </w:rPr>
      </w:pPr>
      <w:r>
        <w:rPr>
          <w:rFonts w:ascii="Times New Roman" w:hAnsi="Times New Roman" w:cs="Times New Roman"/>
          <w:sz w:val="26"/>
          <w:szCs w:val="26"/>
        </w:rPr>
        <w:t>-</w:t>
      </w:r>
      <w:r w:rsidRPr="001B4202">
        <w:rPr>
          <w:rFonts w:ascii="Times New Roman" w:hAnsi="Times New Roman" w:cs="Times New Roman"/>
          <w:sz w:val="26"/>
          <w:szCs w:val="26"/>
        </w:rPr>
        <w:t>Proces-verbal de acceptare a echipamentelor instalate.</w:t>
      </w:r>
    </w:p>
    <w:p w14:paraId="71FD22DE" w14:textId="77777777" w:rsidR="009611FD" w:rsidRPr="001B4202" w:rsidRDefault="009611FD" w:rsidP="009611FD">
      <w:pPr>
        <w:pStyle w:val="aff3"/>
        <w:ind w:firstLine="567"/>
        <w:jc w:val="both"/>
        <w:rPr>
          <w:rFonts w:ascii="Times New Roman" w:hAnsi="Times New Roman" w:cs="Times New Roman"/>
          <w:sz w:val="26"/>
          <w:szCs w:val="26"/>
        </w:rPr>
      </w:pPr>
    </w:p>
    <w:p w14:paraId="172FA1B3" w14:textId="77777777" w:rsidR="009611FD" w:rsidRPr="001B4202" w:rsidRDefault="009611FD" w:rsidP="009611FD">
      <w:pPr>
        <w:pStyle w:val="aff3"/>
        <w:ind w:firstLine="567"/>
        <w:jc w:val="both"/>
        <w:rPr>
          <w:rFonts w:ascii="Times New Roman" w:hAnsi="Times New Roman" w:cs="Times New Roman"/>
          <w:b/>
          <w:sz w:val="26"/>
          <w:szCs w:val="26"/>
        </w:rPr>
      </w:pPr>
      <w:r>
        <w:rPr>
          <w:rFonts w:ascii="Times New Roman" w:hAnsi="Times New Roman" w:cs="Times New Roman"/>
          <w:b/>
          <w:sz w:val="26"/>
          <w:szCs w:val="26"/>
        </w:rPr>
        <w:t>11.2.5.</w:t>
      </w:r>
      <w:r w:rsidRPr="001B4202">
        <w:rPr>
          <w:rFonts w:ascii="Times New Roman" w:hAnsi="Times New Roman" w:cs="Times New Roman"/>
          <w:b/>
          <w:sz w:val="26"/>
          <w:szCs w:val="26"/>
        </w:rPr>
        <w:t>FAZA 5 – Programare, configurare și integrare</w:t>
      </w:r>
    </w:p>
    <w:p w14:paraId="195B1E08" w14:textId="77777777" w:rsidR="009611FD" w:rsidRPr="001B4202" w:rsidRDefault="009611FD" w:rsidP="009611FD">
      <w:pPr>
        <w:pStyle w:val="aff3"/>
        <w:ind w:firstLine="567"/>
        <w:jc w:val="both"/>
        <w:rPr>
          <w:rFonts w:ascii="Times New Roman" w:hAnsi="Times New Roman" w:cs="Times New Roman"/>
          <w:sz w:val="26"/>
          <w:szCs w:val="26"/>
        </w:rPr>
      </w:pPr>
      <w:r w:rsidRPr="001B4202">
        <w:rPr>
          <w:rFonts w:ascii="Times New Roman" w:hAnsi="Times New Roman" w:cs="Times New Roman"/>
          <w:sz w:val="26"/>
          <w:szCs w:val="26"/>
        </w:rPr>
        <w:t>Conținutul fazei:</w:t>
      </w:r>
    </w:p>
    <w:p w14:paraId="579BCFC1" w14:textId="77777777" w:rsidR="009611FD" w:rsidRPr="001B4202" w:rsidRDefault="009611FD" w:rsidP="009611FD">
      <w:pPr>
        <w:pStyle w:val="aff3"/>
        <w:ind w:firstLine="567"/>
        <w:jc w:val="both"/>
        <w:rPr>
          <w:rFonts w:ascii="Times New Roman" w:hAnsi="Times New Roman" w:cs="Times New Roman"/>
          <w:sz w:val="26"/>
          <w:szCs w:val="26"/>
        </w:rPr>
      </w:pPr>
      <w:r>
        <w:rPr>
          <w:rFonts w:ascii="Times New Roman" w:hAnsi="Times New Roman" w:cs="Times New Roman"/>
          <w:sz w:val="26"/>
          <w:szCs w:val="26"/>
        </w:rPr>
        <w:t>-</w:t>
      </w:r>
      <w:r w:rsidRPr="001B4202">
        <w:rPr>
          <w:rFonts w:ascii="Times New Roman" w:hAnsi="Times New Roman" w:cs="Times New Roman"/>
          <w:sz w:val="26"/>
          <w:szCs w:val="26"/>
        </w:rPr>
        <w:t>configurarea centralei de incendiu;</w:t>
      </w:r>
    </w:p>
    <w:p w14:paraId="0F7DF775" w14:textId="77777777" w:rsidR="009611FD" w:rsidRPr="001B4202" w:rsidRDefault="009611FD" w:rsidP="009611FD">
      <w:pPr>
        <w:pStyle w:val="aff3"/>
        <w:ind w:firstLine="567"/>
        <w:jc w:val="both"/>
        <w:rPr>
          <w:rFonts w:ascii="Times New Roman" w:hAnsi="Times New Roman" w:cs="Times New Roman"/>
          <w:sz w:val="26"/>
          <w:szCs w:val="26"/>
        </w:rPr>
      </w:pPr>
      <w:r>
        <w:rPr>
          <w:rFonts w:ascii="Times New Roman" w:hAnsi="Times New Roman" w:cs="Times New Roman"/>
          <w:sz w:val="26"/>
          <w:szCs w:val="26"/>
        </w:rPr>
        <w:t>-</w:t>
      </w:r>
      <w:r w:rsidRPr="001B4202">
        <w:rPr>
          <w:rFonts w:ascii="Times New Roman" w:hAnsi="Times New Roman" w:cs="Times New Roman"/>
          <w:sz w:val="26"/>
          <w:szCs w:val="26"/>
        </w:rPr>
        <w:t>adresarea și parametrizarea dispozitivelor;</w:t>
      </w:r>
    </w:p>
    <w:p w14:paraId="6E8AFCE5" w14:textId="77777777" w:rsidR="009611FD" w:rsidRPr="001B4202" w:rsidRDefault="009611FD" w:rsidP="009611FD">
      <w:pPr>
        <w:pStyle w:val="aff3"/>
        <w:ind w:firstLine="567"/>
        <w:jc w:val="both"/>
        <w:rPr>
          <w:rFonts w:ascii="Times New Roman" w:hAnsi="Times New Roman" w:cs="Times New Roman"/>
          <w:sz w:val="26"/>
          <w:szCs w:val="26"/>
        </w:rPr>
      </w:pPr>
      <w:r>
        <w:rPr>
          <w:rFonts w:ascii="Times New Roman" w:hAnsi="Times New Roman" w:cs="Times New Roman"/>
          <w:sz w:val="26"/>
          <w:szCs w:val="26"/>
        </w:rPr>
        <w:t>-</w:t>
      </w:r>
      <w:r w:rsidRPr="001B4202">
        <w:rPr>
          <w:rFonts w:ascii="Times New Roman" w:hAnsi="Times New Roman" w:cs="Times New Roman"/>
          <w:sz w:val="26"/>
          <w:szCs w:val="26"/>
        </w:rPr>
        <w:t>implementarea logicii cauză–efect;</w:t>
      </w:r>
    </w:p>
    <w:p w14:paraId="6514E2A3" w14:textId="77777777" w:rsidR="009611FD" w:rsidRPr="001B4202" w:rsidRDefault="009611FD" w:rsidP="009611FD">
      <w:pPr>
        <w:pStyle w:val="aff3"/>
        <w:ind w:firstLine="567"/>
        <w:jc w:val="both"/>
        <w:rPr>
          <w:rFonts w:ascii="Times New Roman" w:hAnsi="Times New Roman" w:cs="Times New Roman"/>
          <w:sz w:val="26"/>
          <w:szCs w:val="26"/>
        </w:rPr>
      </w:pPr>
      <w:r>
        <w:rPr>
          <w:rFonts w:ascii="Times New Roman" w:hAnsi="Times New Roman" w:cs="Times New Roman"/>
          <w:sz w:val="26"/>
          <w:szCs w:val="26"/>
        </w:rPr>
        <w:t>-</w:t>
      </w:r>
      <w:r w:rsidRPr="001B4202">
        <w:rPr>
          <w:rFonts w:ascii="Times New Roman" w:hAnsi="Times New Roman" w:cs="Times New Roman"/>
          <w:sz w:val="26"/>
          <w:szCs w:val="26"/>
        </w:rPr>
        <w:t>integrarea sistemelor inginerești (HVAC, desfumare, ascensoare);</w:t>
      </w:r>
    </w:p>
    <w:p w14:paraId="6D477462" w14:textId="77777777" w:rsidR="009611FD" w:rsidRPr="001B4202" w:rsidRDefault="009611FD" w:rsidP="009611FD">
      <w:pPr>
        <w:pStyle w:val="aff3"/>
        <w:ind w:firstLine="567"/>
        <w:jc w:val="both"/>
        <w:rPr>
          <w:rFonts w:ascii="Times New Roman" w:hAnsi="Times New Roman" w:cs="Times New Roman"/>
          <w:sz w:val="26"/>
          <w:szCs w:val="26"/>
        </w:rPr>
      </w:pPr>
      <w:r>
        <w:rPr>
          <w:rFonts w:ascii="Times New Roman" w:hAnsi="Times New Roman" w:cs="Times New Roman"/>
          <w:sz w:val="26"/>
          <w:szCs w:val="26"/>
        </w:rPr>
        <w:t>-</w:t>
      </w:r>
      <w:r w:rsidRPr="001B4202">
        <w:rPr>
          <w:rFonts w:ascii="Times New Roman" w:hAnsi="Times New Roman" w:cs="Times New Roman"/>
          <w:sz w:val="26"/>
          <w:szCs w:val="26"/>
        </w:rPr>
        <w:t>configurarea SACE.</w:t>
      </w:r>
    </w:p>
    <w:p w14:paraId="6948C664" w14:textId="77777777" w:rsidR="009611FD" w:rsidRPr="001B4202" w:rsidRDefault="009611FD" w:rsidP="009611FD">
      <w:pPr>
        <w:pStyle w:val="aff3"/>
        <w:ind w:firstLine="567"/>
        <w:jc w:val="both"/>
        <w:rPr>
          <w:rFonts w:ascii="Times New Roman" w:hAnsi="Times New Roman" w:cs="Times New Roman"/>
          <w:sz w:val="26"/>
          <w:szCs w:val="26"/>
        </w:rPr>
      </w:pPr>
      <w:r>
        <w:rPr>
          <w:rFonts w:ascii="Times New Roman" w:hAnsi="Times New Roman" w:cs="Times New Roman"/>
          <w:sz w:val="26"/>
          <w:szCs w:val="26"/>
        </w:rPr>
        <w:t>-</w:t>
      </w:r>
      <w:r w:rsidRPr="001B4202">
        <w:rPr>
          <w:rFonts w:ascii="Times New Roman" w:hAnsi="Times New Roman" w:cs="Times New Roman"/>
          <w:sz w:val="26"/>
          <w:szCs w:val="26"/>
        </w:rPr>
        <w:t>Procese-verbale obligatorii:</w:t>
      </w:r>
    </w:p>
    <w:p w14:paraId="27EFCEA9" w14:textId="77777777" w:rsidR="009611FD" w:rsidRPr="001B4202" w:rsidRDefault="009611FD" w:rsidP="009611FD">
      <w:pPr>
        <w:pStyle w:val="aff3"/>
        <w:ind w:firstLine="567"/>
        <w:jc w:val="both"/>
        <w:rPr>
          <w:rFonts w:ascii="Times New Roman" w:hAnsi="Times New Roman" w:cs="Times New Roman"/>
          <w:sz w:val="26"/>
          <w:szCs w:val="26"/>
        </w:rPr>
      </w:pPr>
      <w:r>
        <w:rPr>
          <w:rFonts w:ascii="Times New Roman" w:hAnsi="Times New Roman" w:cs="Times New Roman"/>
          <w:sz w:val="26"/>
          <w:szCs w:val="26"/>
        </w:rPr>
        <w:t>-</w:t>
      </w:r>
      <w:r w:rsidRPr="001B4202">
        <w:rPr>
          <w:rFonts w:ascii="Times New Roman" w:hAnsi="Times New Roman" w:cs="Times New Roman"/>
          <w:sz w:val="26"/>
          <w:szCs w:val="26"/>
        </w:rPr>
        <w:t>Proces-verbal de configurare și programare;</w:t>
      </w:r>
    </w:p>
    <w:p w14:paraId="35D7E530" w14:textId="77777777" w:rsidR="009611FD" w:rsidRPr="001B4202" w:rsidRDefault="009611FD" w:rsidP="009611FD">
      <w:pPr>
        <w:pStyle w:val="aff3"/>
        <w:ind w:firstLine="567"/>
        <w:jc w:val="both"/>
        <w:rPr>
          <w:rFonts w:ascii="Times New Roman" w:hAnsi="Times New Roman" w:cs="Times New Roman"/>
          <w:sz w:val="26"/>
          <w:szCs w:val="26"/>
        </w:rPr>
      </w:pPr>
      <w:r>
        <w:rPr>
          <w:rFonts w:ascii="Times New Roman" w:hAnsi="Times New Roman" w:cs="Times New Roman"/>
          <w:sz w:val="26"/>
          <w:szCs w:val="26"/>
        </w:rPr>
        <w:t>-</w:t>
      </w:r>
      <w:r w:rsidRPr="001B4202">
        <w:rPr>
          <w:rFonts w:ascii="Times New Roman" w:hAnsi="Times New Roman" w:cs="Times New Roman"/>
          <w:sz w:val="26"/>
          <w:szCs w:val="26"/>
        </w:rPr>
        <w:t>Proces-verbal de verificare a logicii funcționale;</w:t>
      </w:r>
    </w:p>
    <w:p w14:paraId="36803A54" w14:textId="77777777" w:rsidR="009611FD" w:rsidRDefault="009611FD" w:rsidP="009611FD">
      <w:pPr>
        <w:pStyle w:val="aff3"/>
        <w:ind w:firstLine="567"/>
        <w:jc w:val="both"/>
        <w:rPr>
          <w:rFonts w:ascii="Times New Roman" w:hAnsi="Times New Roman" w:cs="Times New Roman"/>
          <w:sz w:val="26"/>
          <w:szCs w:val="26"/>
          <w:lang w:val="sv-SE"/>
        </w:rPr>
      </w:pPr>
      <w:r>
        <w:rPr>
          <w:rFonts w:ascii="Times New Roman" w:hAnsi="Times New Roman" w:cs="Times New Roman"/>
          <w:sz w:val="26"/>
          <w:szCs w:val="26"/>
        </w:rPr>
        <w:t>-</w:t>
      </w:r>
      <w:r w:rsidRPr="001B4202">
        <w:rPr>
          <w:rFonts w:ascii="Times New Roman" w:hAnsi="Times New Roman" w:cs="Times New Roman"/>
          <w:sz w:val="26"/>
          <w:szCs w:val="26"/>
          <w:lang w:val="sv-SE"/>
        </w:rPr>
        <w:t>Proces-verbal de testare a integrărilor.</w:t>
      </w:r>
    </w:p>
    <w:p w14:paraId="704A84D3" w14:textId="77777777" w:rsidR="009611FD" w:rsidRPr="001B4202" w:rsidRDefault="009611FD" w:rsidP="009611FD">
      <w:pPr>
        <w:pStyle w:val="aff3"/>
        <w:ind w:firstLine="567"/>
        <w:jc w:val="both"/>
        <w:rPr>
          <w:rFonts w:ascii="Times New Roman" w:hAnsi="Times New Roman" w:cs="Times New Roman"/>
          <w:sz w:val="26"/>
          <w:szCs w:val="26"/>
          <w:lang w:val="sv-SE"/>
        </w:rPr>
      </w:pPr>
    </w:p>
    <w:p w14:paraId="75D68A76" w14:textId="77777777" w:rsidR="009611FD" w:rsidRPr="001B4202" w:rsidRDefault="009611FD" w:rsidP="009611FD">
      <w:pPr>
        <w:pStyle w:val="aff3"/>
        <w:ind w:firstLine="567"/>
        <w:jc w:val="both"/>
        <w:rPr>
          <w:rFonts w:ascii="Times New Roman" w:hAnsi="Times New Roman" w:cs="Times New Roman"/>
          <w:b/>
          <w:sz w:val="26"/>
          <w:szCs w:val="26"/>
          <w:lang w:val="sv-SE"/>
        </w:rPr>
      </w:pPr>
      <w:r>
        <w:rPr>
          <w:rFonts w:ascii="Times New Roman" w:hAnsi="Times New Roman" w:cs="Times New Roman"/>
          <w:b/>
          <w:sz w:val="26"/>
          <w:szCs w:val="26"/>
          <w:lang w:val="sv-SE"/>
        </w:rPr>
        <w:t>11.2.6.</w:t>
      </w:r>
      <w:r w:rsidRPr="001B4202">
        <w:rPr>
          <w:rFonts w:ascii="Times New Roman" w:hAnsi="Times New Roman" w:cs="Times New Roman"/>
          <w:b/>
          <w:sz w:val="26"/>
          <w:szCs w:val="26"/>
          <w:lang w:val="sv-SE"/>
        </w:rPr>
        <w:t>FAZA 6 - Testare funcțională și punere în funcțiune</w:t>
      </w:r>
    </w:p>
    <w:p w14:paraId="428ABBCA" w14:textId="77777777" w:rsidR="009611FD" w:rsidRPr="001B4202" w:rsidRDefault="009611FD" w:rsidP="009611FD">
      <w:pPr>
        <w:pStyle w:val="aff3"/>
        <w:ind w:firstLine="567"/>
        <w:jc w:val="both"/>
        <w:rPr>
          <w:rFonts w:ascii="Times New Roman" w:hAnsi="Times New Roman" w:cs="Times New Roman"/>
          <w:sz w:val="26"/>
          <w:szCs w:val="26"/>
        </w:rPr>
      </w:pPr>
      <w:r w:rsidRPr="001B4202">
        <w:rPr>
          <w:rFonts w:ascii="Times New Roman" w:hAnsi="Times New Roman" w:cs="Times New Roman"/>
          <w:sz w:val="26"/>
          <w:szCs w:val="26"/>
        </w:rPr>
        <w:t>Conținutul fazei:</w:t>
      </w:r>
    </w:p>
    <w:p w14:paraId="5F531603" w14:textId="77777777" w:rsidR="009611FD" w:rsidRPr="001B4202" w:rsidRDefault="009611FD" w:rsidP="009611FD">
      <w:pPr>
        <w:pStyle w:val="aff3"/>
        <w:ind w:firstLine="567"/>
        <w:jc w:val="both"/>
        <w:rPr>
          <w:rFonts w:ascii="Times New Roman" w:hAnsi="Times New Roman" w:cs="Times New Roman"/>
          <w:sz w:val="26"/>
          <w:szCs w:val="26"/>
        </w:rPr>
      </w:pPr>
      <w:r>
        <w:rPr>
          <w:rFonts w:ascii="Times New Roman" w:hAnsi="Times New Roman" w:cs="Times New Roman"/>
          <w:sz w:val="26"/>
          <w:szCs w:val="26"/>
        </w:rPr>
        <w:t>-</w:t>
      </w:r>
      <w:r w:rsidRPr="001B4202">
        <w:rPr>
          <w:rFonts w:ascii="Times New Roman" w:hAnsi="Times New Roman" w:cs="Times New Roman"/>
          <w:sz w:val="26"/>
          <w:szCs w:val="26"/>
        </w:rPr>
        <w:t>testarea detectoarelor și declanșatoarelor;</w:t>
      </w:r>
    </w:p>
    <w:p w14:paraId="118064EF" w14:textId="77777777" w:rsidR="009611FD" w:rsidRPr="001B4202" w:rsidRDefault="009611FD" w:rsidP="009611FD">
      <w:pPr>
        <w:pStyle w:val="aff3"/>
        <w:ind w:firstLine="567"/>
        <w:jc w:val="both"/>
        <w:rPr>
          <w:rFonts w:ascii="Times New Roman" w:hAnsi="Times New Roman" w:cs="Times New Roman"/>
          <w:sz w:val="26"/>
          <w:szCs w:val="26"/>
          <w:lang w:val="sv-SE"/>
        </w:rPr>
      </w:pPr>
      <w:r>
        <w:rPr>
          <w:rFonts w:ascii="Times New Roman" w:hAnsi="Times New Roman" w:cs="Times New Roman"/>
          <w:sz w:val="26"/>
          <w:szCs w:val="26"/>
          <w:lang w:val="sv-SE"/>
        </w:rPr>
        <w:t>-</w:t>
      </w:r>
      <w:r w:rsidRPr="001B4202">
        <w:rPr>
          <w:rFonts w:ascii="Times New Roman" w:hAnsi="Times New Roman" w:cs="Times New Roman"/>
          <w:sz w:val="26"/>
          <w:szCs w:val="26"/>
          <w:lang w:val="sv-SE"/>
        </w:rPr>
        <w:t>testarea semnalelor de alarmă și defect;</w:t>
      </w:r>
    </w:p>
    <w:p w14:paraId="05ACD143" w14:textId="77777777" w:rsidR="009611FD" w:rsidRPr="001B4202" w:rsidRDefault="009611FD" w:rsidP="009611FD">
      <w:pPr>
        <w:pStyle w:val="aff3"/>
        <w:ind w:firstLine="567"/>
        <w:jc w:val="both"/>
        <w:rPr>
          <w:rFonts w:ascii="Times New Roman" w:hAnsi="Times New Roman" w:cs="Times New Roman"/>
          <w:sz w:val="26"/>
          <w:szCs w:val="26"/>
        </w:rPr>
      </w:pPr>
      <w:r>
        <w:rPr>
          <w:rFonts w:ascii="Times New Roman" w:hAnsi="Times New Roman" w:cs="Times New Roman"/>
          <w:sz w:val="26"/>
          <w:szCs w:val="26"/>
          <w:lang w:val="sv-SE"/>
        </w:rPr>
        <w:t>-</w:t>
      </w:r>
      <w:r w:rsidRPr="001B4202">
        <w:rPr>
          <w:rFonts w:ascii="Times New Roman" w:hAnsi="Times New Roman" w:cs="Times New Roman"/>
          <w:sz w:val="26"/>
          <w:szCs w:val="26"/>
        </w:rPr>
        <w:t>testarea comenzilor către echipamentele inginerești;</w:t>
      </w:r>
    </w:p>
    <w:p w14:paraId="51E49FCD" w14:textId="77777777" w:rsidR="009611FD" w:rsidRPr="001B4202" w:rsidRDefault="009611FD" w:rsidP="009611FD">
      <w:pPr>
        <w:pStyle w:val="aff3"/>
        <w:ind w:firstLine="567"/>
        <w:jc w:val="both"/>
        <w:rPr>
          <w:rFonts w:ascii="Times New Roman" w:hAnsi="Times New Roman" w:cs="Times New Roman"/>
          <w:sz w:val="26"/>
          <w:szCs w:val="26"/>
        </w:rPr>
      </w:pPr>
      <w:r>
        <w:rPr>
          <w:rFonts w:ascii="Times New Roman" w:hAnsi="Times New Roman" w:cs="Times New Roman"/>
          <w:sz w:val="26"/>
          <w:szCs w:val="26"/>
        </w:rPr>
        <w:lastRenderedPageBreak/>
        <w:t>-</w:t>
      </w:r>
      <w:r w:rsidRPr="001B4202">
        <w:rPr>
          <w:rFonts w:ascii="Times New Roman" w:hAnsi="Times New Roman" w:cs="Times New Roman"/>
          <w:sz w:val="26"/>
          <w:szCs w:val="26"/>
        </w:rPr>
        <w:t>testarea sistemului SACE;</w:t>
      </w:r>
    </w:p>
    <w:p w14:paraId="4AD3589C" w14:textId="77777777" w:rsidR="009611FD" w:rsidRPr="001B4202" w:rsidRDefault="009611FD" w:rsidP="009611FD">
      <w:pPr>
        <w:pStyle w:val="aff3"/>
        <w:ind w:firstLine="567"/>
        <w:jc w:val="both"/>
        <w:rPr>
          <w:rFonts w:ascii="Times New Roman" w:hAnsi="Times New Roman" w:cs="Times New Roman"/>
          <w:sz w:val="26"/>
          <w:szCs w:val="26"/>
        </w:rPr>
      </w:pPr>
      <w:r>
        <w:rPr>
          <w:rFonts w:ascii="Times New Roman" w:hAnsi="Times New Roman" w:cs="Times New Roman"/>
          <w:sz w:val="26"/>
          <w:szCs w:val="26"/>
        </w:rPr>
        <w:t>-</w:t>
      </w:r>
      <w:r w:rsidRPr="001B4202">
        <w:rPr>
          <w:rFonts w:ascii="Times New Roman" w:hAnsi="Times New Roman" w:cs="Times New Roman"/>
          <w:sz w:val="26"/>
          <w:szCs w:val="26"/>
        </w:rPr>
        <w:t>verificarea autonomiei de alimentare.</w:t>
      </w:r>
    </w:p>
    <w:p w14:paraId="28FB2A0C" w14:textId="77777777" w:rsidR="009611FD" w:rsidRPr="001B4202" w:rsidRDefault="009611FD" w:rsidP="009611FD">
      <w:pPr>
        <w:pStyle w:val="aff3"/>
        <w:ind w:firstLine="567"/>
        <w:jc w:val="both"/>
        <w:rPr>
          <w:rFonts w:ascii="Times New Roman" w:hAnsi="Times New Roman" w:cs="Times New Roman"/>
          <w:sz w:val="26"/>
          <w:szCs w:val="26"/>
        </w:rPr>
      </w:pPr>
      <w:r>
        <w:rPr>
          <w:rFonts w:ascii="Times New Roman" w:hAnsi="Times New Roman" w:cs="Times New Roman"/>
          <w:sz w:val="26"/>
          <w:szCs w:val="26"/>
        </w:rPr>
        <w:t>-</w:t>
      </w:r>
      <w:r w:rsidRPr="001B4202">
        <w:rPr>
          <w:rFonts w:ascii="Times New Roman" w:hAnsi="Times New Roman" w:cs="Times New Roman"/>
          <w:sz w:val="26"/>
          <w:szCs w:val="26"/>
        </w:rPr>
        <w:t>Procese-verbale obligatorii:</w:t>
      </w:r>
    </w:p>
    <w:p w14:paraId="4688CBE0" w14:textId="77777777" w:rsidR="009611FD" w:rsidRPr="001B4202" w:rsidRDefault="009611FD" w:rsidP="009611FD">
      <w:pPr>
        <w:pStyle w:val="aff3"/>
        <w:ind w:firstLine="567"/>
        <w:jc w:val="both"/>
        <w:rPr>
          <w:rFonts w:ascii="Times New Roman" w:hAnsi="Times New Roman" w:cs="Times New Roman"/>
          <w:sz w:val="26"/>
          <w:szCs w:val="26"/>
          <w:lang w:val="sv-SE"/>
        </w:rPr>
      </w:pPr>
      <w:r>
        <w:rPr>
          <w:rFonts w:ascii="Times New Roman" w:hAnsi="Times New Roman" w:cs="Times New Roman"/>
          <w:sz w:val="26"/>
          <w:szCs w:val="26"/>
          <w:lang w:val="sv-SE"/>
        </w:rPr>
        <w:t>-</w:t>
      </w:r>
      <w:r w:rsidRPr="001B4202">
        <w:rPr>
          <w:rFonts w:ascii="Times New Roman" w:hAnsi="Times New Roman" w:cs="Times New Roman"/>
          <w:sz w:val="26"/>
          <w:szCs w:val="26"/>
          <w:lang w:val="sv-SE"/>
        </w:rPr>
        <w:t>Proces-verbal de testare funcțională;</w:t>
      </w:r>
    </w:p>
    <w:p w14:paraId="09022F17" w14:textId="77777777" w:rsidR="009611FD" w:rsidRPr="001B4202" w:rsidRDefault="009611FD" w:rsidP="009611FD">
      <w:pPr>
        <w:pStyle w:val="aff3"/>
        <w:ind w:firstLine="567"/>
        <w:jc w:val="both"/>
        <w:rPr>
          <w:rFonts w:ascii="Times New Roman" w:hAnsi="Times New Roman" w:cs="Times New Roman"/>
          <w:sz w:val="26"/>
          <w:szCs w:val="26"/>
          <w:lang w:val="sv-SE"/>
        </w:rPr>
      </w:pPr>
      <w:r>
        <w:rPr>
          <w:rFonts w:ascii="Times New Roman" w:hAnsi="Times New Roman" w:cs="Times New Roman"/>
          <w:sz w:val="26"/>
          <w:szCs w:val="26"/>
          <w:lang w:val="sv-SE"/>
        </w:rPr>
        <w:t>-</w:t>
      </w:r>
      <w:r w:rsidRPr="001B4202">
        <w:rPr>
          <w:rFonts w:ascii="Times New Roman" w:hAnsi="Times New Roman" w:cs="Times New Roman"/>
          <w:sz w:val="26"/>
          <w:szCs w:val="26"/>
          <w:lang w:val="sv-SE"/>
        </w:rPr>
        <w:t>Proces-verbal de punere în funcțiune;</w:t>
      </w:r>
    </w:p>
    <w:p w14:paraId="33D5293F" w14:textId="77777777" w:rsidR="009611FD" w:rsidRDefault="009611FD" w:rsidP="009611FD">
      <w:pPr>
        <w:pStyle w:val="aff3"/>
        <w:ind w:firstLine="567"/>
        <w:jc w:val="both"/>
        <w:rPr>
          <w:rFonts w:ascii="Times New Roman" w:hAnsi="Times New Roman" w:cs="Times New Roman"/>
          <w:sz w:val="26"/>
          <w:szCs w:val="26"/>
        </w:rPr>
      </w:pPr>
      <w:r>
        <w:rPr>
          <w:rFonts w:ascii="Times New Roman" w:hAnsi="Times New Roman" w:cs="Times New Roman"/>
          <w:sz w:val="26"/>
          <w:szCs w:val="26"/>
          <w:lang w:val="sv-SE"/>
        </w:rPr>
        <w:t>-</w:t>
      </w:r>
      <w:r w:rsidRPr="001B4202">
        <w:rPr>
          <w:rFonts w:ascii="Times New Roman" w:hAnsi="Times New Roman" w:cs="Times New Roman"/>
          <w:sz w:val="26"/>
          <w:szCs w:val="26"/>
        </w:rPr>
        <w:t>Proces-verbal de instruire a personalului beneficiarului.</w:t>
      </w:r>
    </w:p>
    <w:p w14:paraId="139C2FF4" w14:textId="77777777" w:rsidR="009611FD" w:rsidRPr="001B4202" w:rsidRDefault="009611FD" w:rsidP="009611FD">
      <w:pPr>
        <w:pStyle w:val="aff3"/>
        <w:ind w:firstLine="567"/>
        <w:jc w:val="both"/>
        <w:rPr>
          <w:rFonts w:ascii="Times New Roman" w:hAnsi="Times New Roman" w:cs="Times New Roman"/>
          <w:sz w:val="26"/>
          <w:szCs w:val="26"/>
        </w:rPr>
      </w:pPr>
    </w:p>
    <w:p w14:paraId="69E863DA" w14:textId="153F1150" w:rsidR="009611FD" w:rsidRPr="00AC3A34" w:rsidRDefault="009611FD" w:rsidP="009611FD">
      <w:pPr>
        <w:pStyle w:val="aff3"/>
        <w:spacing w:line="276" w:lineRule="auto"/>
        <w:ind w:firstLine="567"/>
        <w:jc w:val="both"/>
        <w:rPr>
          <w:rFonts w:ascii="Times New Roman" w:hAnsi="Times New Roman" w:cs="Times New Roman"/>
          <w:sz w:val="26"/>
          <w:szCs w:val="26"/>
          <w:lang w:val="en-US" w:eastAsia="ru-RU"/>
        </w:rPr>
      </w:pPr>
      <w:r w:rsidRPr="00AC3A34">
        <w:rPr>
          <w:rFonts w:ascii="Times New Roman" w:hAnsi="Times New Roman" w:cs="Times New Roman"/>
          <w:b/>
          <w:bCs/>
          <w:sz w:val="26"/>
          <w:szCs w:val="26"/>
          <w:lang w:val="en-US" w:eastAsia="ru-RU"/>
        </w:rPr>
        <w:t>11.3</w:t>
      </w:r>
      <w:r w:rsidR="00B24493" w:rsidRPr="00AC3A34">
        <w:rPr>
          <w:rFonts w:ascii="Times New Roman" w:hAnsi="Times New Roman" w:cs="Times New Roman"/>
          <w:b/>
          <w:bCs/>
          <w:sz w:val="26"/>
          <w:szCs w:val="26"/>
          <w:lang w:val="en-US" w:eastAsia="ru-RU"/>
        </w:rPr>
        <w:t>. Recep</w:t>
      </w:r>
      <w:r w:rsidRPr="00AC3A34">
        <w:rPr>
          <w:rFonts w:ascii="Times New Roman" w:hAnsi="Times New Roman" w:cs="Times New Roman"/>
          <w:b/>
          <w:bCs/>
          <w:sz w:val="26"/>
          <w:szCs w:val="26"/>
          <w:lang w:val="en-US" w:eastAsia="ru-RU"/>
        </w:rPr>
        <w:t>ția lucrărilor</w:t>
      </w:r>
    </w:p>
    <w:p w14:paraId="134B9597" w14:textId="6AE7F10B" w:rsidR="009611FD" w:rsidRPr="00AC3A34" w:rsidRDefault="009611FD" w:rsidP="009611FD">
      <w:pPr>
        <w:pStyle w:val="aff3"/>
        <w:spacing w:line="276" w:lineRule="auto"/>
        <w:ind w:firstLine="567"/>
        <w:jc w:val="both"/>
        <w:rPr>
          <w:rFonts w:ascii="Times New Roman" w:hAnsi="Times New Roman" w:cs="Times New Roman"/>
          <w:sz w:val="26"/>
          <w:szCs w:val="26"/>
          <w:lang w:val="en-US" w:eastAsia="ru-RU"/>
        </w:rPr>
      </w:pPr>
      <w:r>
        <w:rPr>
          <w:rFonts w:ascii="Times New Roman" w:hAnsi="Times New Roman" w:cs="Times New Roman"/>
          <w:sz w:val="26"/>
          <w:szCs w:val="26"/>
          <w:lang w:val="en-US" w:eastAsia="ru-RU"/>
        </w:rPr>
        <w:t>11.3.1</w:t>
      </w:r>
      <w:r w:rsidR="00B24493">
        <w:rPr>
          <w:rFonts w:ascii="Times New Roman" w:hAnsi="Times New Roman" w:cs="Times New Roman"/>
          <w:sz w:val="26"/>
          <w:szCs w:val="26"/>
          <w:lang w:val="en-US" w:eastAsia="ru-RU"/>
        </w:rPr>
        <w:t>.</w:t>
      </w:r>
      <w:r w:rsidR="00B24493" w:rsidRPr="00AC3A34">
        <w:rPr>
          <w:rFonts w:ascii="Times New Roman" w:hAnsi="Times New Roman" w:cs="Times New Roman"/>
          <w:sz w:val="26"/>
          <w:szCs w:val="26"/>
          <w:lang w:val="en-US" w:eastAsia="ru-RU"/>
        </w:rPr>
        <w:t xml:space="preserve"> Recep</w:t>
      </w:r>
      <w:r w:rsidRPr="00AC3A34">
        <w:rPr>
          <w:rFonts w:ascii="Times New Roman" w:hAnsi="Times New Roman" w:cs="Times New Roman"/>
          <w:sz w:val="26"/>
          <w:szCs w:val="26"/>
          <w:lang w:val="en-US" w:eastAsia="ru-RU"/>
        </w:rPr>
        <w:t>ția se va efectua conform legislației în vigoare, pe baza documentației complete.</w:t>
      </w:r>
    </w:p>
    <w:p w14:paraId="55B66AD7" w14:textId="49E31B50" w:rsidR="009611FD" w:rsidRPr="00CC4781" w:rsidRDefault="009611FD" w:rsidP="009611FD">
      <w:pPr>
        <w:pStyle w:val="aff3"/>
        <w:spacing w:line="276" w:lineRule="auto"/>
        <w:ind w:firstLine="567"/>
        <w:jc w:val="both"/>
        <w:rPr>
          <w:rFonts w:ascii="Times New Roman" w:hAnsi="Times New Roman" w:cs="Times New Roman"/>
          <w:i/>
          <w:sz w:val="26"/>
          <w:szCs w:val="26"/>
          <w:lang w:val="en-US" w:eastAsia="ru-RU"/>
        </w:rPr>
      </w:pPr>
      <w:r>
        <w:rPr>
          <w:rFonts w:ascii="Times New Roman" w:hAnsi="Times New Roman" w:cs="Times New Roman"/>
          <w:i/>
          <w:sz w:val="26"/>
          <w:szCs w:val="26"/>
          <w:lang w:val="en-US" w:eastAsia="ru-RU"/>
        </w:rPr>
        <w:t>11.3.2</w:t>
      </w:r>
      <w:r w:rsidR="00B24493">
        <w:rPr>
          <w:rFonts w:ascii="Times New Roman" w:hAnsi="Times New Roman" w:cs="Times New Roman"/>
          <w:i/>
          <w:sz w:val="26"/>
          <w:szCs w:val="26"/>
          <w:lang w:val="en-US" w:eastAsia="ru-RU"/>
        </w:rPr>
        <w:t>.</w:t>
      </w:r>
      <w:r w:rsidR="00B24493" w:rsidRPr="00CC4781">
        <w:rPr>
          <w:rFonts w:ascii="Times New Roman" w:hAnsi="Times New Roman" w:cs="Times New Roman"/>
          <w:i/>
          <w:sz w:val="26"/>
          <w:szCs w:val="26"/>
          <w:lang w:val="en-US" w:eastAsia="ru-RU"/>
        </w:rPr>
        <w:t xml:space="preserve"> Lipsa</w:t>
      </w:r>
      <w:r w:rsidRPr="00CC4781">
        <w:rPr>
          <w:rFonts w:ascii="Times New Roman" w:hAnsi="Times New Roman" w:cs="Times New Roman"/>
          <w:i/>
          <w:sz w:val="26"/>
          <w:szCs w:val="26"/>
          <w:lang w:val="en-US" w:eastAsia="ru-RU"/>
        </w:rPr>
        <w:t xml:space="preserve"> proceselor-verbale pentru oricare dintre faze constituie motiv de neacceptare a lucrărilor.</w:t>
      </w:r>
    </w:p>
    <w:p w14:paraId="522DA1A8" w14:textId="77777777" w:rsidR="009611FD" w:rsidRPr="00AC3A34" w:rsidRDefault="009611FD" w:rsidP="009611FD">
      <w:pPr>
        <w:pStyle w:val="aff3"/>
        <w:spacing w:line="276" w:lineRule="auto"/>
        <w:ind w:firstLine="567"/>
        <w:jc w:val="both"/>
        <w:rPr>
          <w:rFonts w:ascii="Times New Roman" w:hAnsi="Times New Roman" w:cs="Times New Roman"/>
          <w:sz w:val="26"/>
          <w:szCs w:val="26"/>
          <w:lang w:val="en-US" w:eastAsia="ru-RU"/>
        </w:rPr>
      </w:pPr>
    </w:p>
    <w:p w14:paraId="3B9F84EB" w14:textId="14C7F872" w:rsidR="009611FD" w:rsidRPr="00AC3A34" w:rsidRDefault="009611FD" w:rsidP="009611FD">
      <w:pPr>
        <w:pStyle w:val="aff3"/>
        <w:spacing w:line="276" w:lineRule="auto"/>
        <w:ind w:firstLine="567"/>
        <w:jc w:val="both"/>
        <w:rPr>
          <w:rFonts w:ascii="Times New Roman" w:hAnsi="Times New Roman" w:cs="Times New Roman"/>
          <w:sz w:val="26"/>
          <w:szCs w:val="26"/>
          <w:lang w:val="en-US" w:eastAsia="ru-RU"/>
        </w:rPr>
      </w:pPr>
      <w:r w:rsidRPr="00AC3A34">
        <w:rPr>
          <w:rFonts w:ascii="Times New Roman" w:hAnsi="Times New Roman" w:cs="Times New Roman"/>
          <w:b/>
          <w:bCs/>
          <w:sz w:val="26"/>
          <w:szCs w:val="26"/>
          <w:lang w:val="en-US" w:eastAsia="ru-RU"/>
        </w:rPr>
        <w:t>12</w:t>
      </w:r>
      <w:r w:rsidR="00B24493" w:rsidRPr="00AC3A34">
        <w:rPr>
          <w:rFonts w:ascii="Times New Roman" w:hAnsi="Times New Roman" w:cs="Times New Roman"/>
          <w:b/>
          <w:bCs/>
          <w:sz w:val="26"/>
          <w:szCs w:val="26"/>
          <w:lang w:val="en-US" w:eastAsia="ru-RU"/>
        </w:rPr>
        <w:t>. CERIN</w:t>
      </w:r>
      <w:r w:rsidRPr="00AC3A34">
        <w:rPr>
          <w:rFonts w:ascii="Times New Roman" w:hAnsi="Times New Roman" w:cs="Times New Roman"/>
          <w:b/>
          <w:bCs/>
          <w:sz w:val="26"/>
          <w:szCs w:val="26"/>
          <w:lang w:val="en-US" w:eastAsia="ru-RU"/>
        </w:rPr>
        <w:t>ȚE DE CALIFICARE PENTRU OFERTANT</w:t>
      </w:r>
    </w:p>
    <w:p w14:paraId="71BB11DF" w14:textId="77777777" w:rsidR="009611FD" w:rsidRPr="00AC3A34" w:rsidRDefault="009611FD" w:rsidP="009611FD">
      <w:pPr>
        <w:pStyle w:val="aff3"/>
        <w:spacing w:line="276" w:lineRule="auto"/>
        <w:ind w:firstLine="567"/>
        <w:jc w:val="both"/>
        <w:rPr>
          <w:rFonts w:ascii="Times New Roman" w:hAnsi="Times New Roman" w:cs="Times New Roman"/>
          <w:sz w:val="26"/>
          <w:szCs w:val="26"/>
          <w:lang w:val="en-US" w:eastAsia="ru-RU"/>
        </w:rPr>
      </w:pPr>
      <w:r w:rsidRPr="00AC3A34">
        <w:rPr>
          <w:rFonts w:ascii="Times New Roman" w:hAnsi="Times New Roman" w:cs="Times New Roman"/>
          <w:sz w:val="26"/>
          <w:szCs w:val="26"/>
          <w:lang w:val="en-US" w:eastAsia="ru-RU"/>
        </w:rPr>
        <w:t>Ofertantul trebuie să demonstreze cumulativ:</w:t>
      </w:r>
    </w:p>
    <w:p w14:paraId="30A9846F" w14:textId="77777777" w:rsidR="009611FD" w:rsidRPr="00AC3A34" w:rsidRDefault="009611FD" w:rsidP="009611FD">
      <w:pPr>
        <w:pStyle w:val="aff3"/>
        <w:spacing w:line="276" w:lineRule="auto"/>
        <w:ind w:firstLine="567"/>
        <w:jc w:val="both"/>
        <w:rPr>
          <w:rFonts w:ascii="Times New Roman" w:hAnsi="Times New Roman" w:cs="Times New Roman"/>
          <w:sz w:val="26"/>
          <w:szCs w:val="26"/>
          <w:lang w:val="en-US" w:eastAsia="ru-RU"/>
        </w:rPr>
      </w:pPr>
      <w:r w:rsidRPr="00AC3A34">
        <w:rPr>
          <w:rFonts w:ascii="Times New Roman" w:hAnsi="Times New Roman" w:cs="Times New Roman"/>
          <w:sz w:val="26"/>
          <w:szCs w:val="26"/>
          <w:lang w:val="en-US" w:eastAsia="ru-RU"/>
        </w:rPr>
        <w:t>-personal certificat oficial de producătorul sistemului ofertat;</w:t>
      </w:r>
    </w:p>
    <w:p w14:paraId="724A69DE" w14:textId="77777777" w:rsidR="009611FD" w:rsidRPr="00AC3A34" w:rsidRDefault="009611FD" w:rsidP="009611FD">
      <w:pPr>
        <w:pStyle w:val="aff3"/>
        <w:spacing w:line="276" w:lineRule="auto"/>
        <w:ind w:firstLine="567"/>
        <w:jc w:val="both"/>
        <w:rPr>
          <w:rFonts w:ascii="Times New Roman" w:hAnsi="Times New Roman" w:cs="Times New Roman"/>
          <w:sz w:val="26"/>
          <w:szCs w:val="26"/>
          <w:lang w:val="en-US" w:eastAsia="ru-RU"/>
        </w:rPr>
      </w:pPr>
      <w:r w:rsidRPr="00AC3A34">
        <w:rPr>
          <w:rFonts w:ascii="Times New Roman" w:hAnsi="Times New Roman" w:cs="Times New Roman"/>
          <w:sz w:val="26"/>
          <w:szCs w:val="26"/>
          <w:lang w:val="en-US" w:eastAsia="ru-RU"/>
        </w:rPr>
        <w:t>-certificat de atestare tehnico-profesională valabil, emis de autoritate competentă, în</w:t>
      </w:r>
    </w:p>
    <w:p w14:paraId="2BCC57CB" w14:textId="5BD01C3D" w:rsidR="009611FD" w:rsidRDefault="00B24493" w:rsidP="009611FD">
      <w:pPr>
        <w:pStyle w:val="aff3"/>
        <w:spacing w:line="276" w:lineRule="auto"/>
        <w:jc w:val="both"/>
        <w:rPr>
          <w:rFonts w:ascii="Times New Roman" w:hAnsi="Times New Roman" w:cs="Times New Roman"/>
          <w:sz w:val="26"/>
          <w:szCs w:val="26"/>
          <w:lang w:val="en-US" w:eastAsia="ru-RU"/>
        </w:rPr>
      </w:pPr>
      <w:r w:rsidRPr="00AC3A34">
        <w:rPr>
          <w:rFonts w:ascii="Times New Roman" w:hAnsi="Times New Roman" w:cs="Times New Roman"/>
          <w:sz w:val="26"/>
          <w:szCs w:val="26"/>
          <w:lang w:val="en-US" w:eastAsia="ru-RU"/>
        </w:rPr>
        <w:t>Domeniul</w:t>
      </w:r>
      <w:r w:rsidR="009611FD" w:rsidRPr="00AC3A34">
        <w:rPr>
          <w:rFonts w:ascii="Times New Roman" w:hAnsi="Times New Roman" w:cs="Times New Roman"/>
          <w:sz w:val="26"/>
          <w:szCs w:val="26"/>
          <w:lang w:val="en-US" w:eastAsia="ru-RU"/>
        </w:rPr>
        <w:t xml:space="preserve"> instalațiilor de automatizare și semnalizare.</w:t>
      </w:r>
    </w:p>
    <w:p w14:paraId="5950E12F" w14:textId="77777777" w:rsidR="009611FD" w:rsidRPr="00AC3A34" w:rsidRDefault="009611FD" w:rsidP="009611FD">
      <w:pPr>
        <w:pStyle w:val="aff3"/>
        <w:spacing w:line="276" w:lineRule="auto"/>
        <w:jc w:val="both"/>
        <w:rPr>
          <w:rFonts w:ascii="Times New Roman" w:hAnsi="Times New Roman" w:cs="Times New Roman"/>
          <w:sz w:val="26"/>
          <w:szCs w:val="26"/>
          <w:lang w:val="en-US" w:eastAsia="ru-RU"/>
        </w:rPr>
      </w:pPr>
    </w:p>
    <w:p w14:paraId="0EDBAB22" w14:textId="77777777" w:rsidR="009611FD" w:rsidRPr="00AC3A34" w:rsidRDefault="009611FD" w:rsidP="009611FD">
      <w:pPr>
        <w:pStyle w:val="aff3"/>
        <w:spacing w:line="276" w:lineRule="auto"/>
        <w:ind w:firstLine="567"/>
        <w:jc w:val="both"/>
        <w:rPr>
          <w:rFonts w:ascii="Times New Roman" w:hAnsi="Times New Roman" w:cs="Times New Roman"/>
          <w:sz w:val="26"/>
          <w:szCs w:val="26"/>
          <w:lang w:val="en-US" w:eastAsia="ru-RU"/>
        </w:rPr>
      </w:pPr>
      <w:r w:rsidRPr="00AC3A34">
        <w:rPr>
          <w:rFonts w:ascii="Times New Roman" w:hAnsi="Times New Roman" w:cs="Times New Roman"/>
          <w:b/>
          <w:bCs/>
          <w:sz w:val="26"/>
          <w:szCs w:val="26"/>
          <w:lang w:val="en-US" w:eastAsia="ru-RU"/>
        </w:rPr>
        <w:t>13. SERVICE ȘI MENTENANȚĂ</w:t>
      </w:r>
    </w:p>
    <w:p w14:paraId="1C40EFC6" w14:textId="77777777" w:rsidR="009611FD" w:rsidRPr="00AC3A34" w:rsidRDefault="009611FD" w:rsidP="009611FD">
      <w:pPr>
        <w:pStyle w:val="aff3"/>
        <w:spacing w:line="276" w:lineRule="auto"/>
        <w:ind w:firstLine="567"/>
        <w:jc w:val="both"/>
        <w:rPr>
          <w:rFonts w:ascii="Times New Roman" w:hAnsi="Times New Roman" w:cs="Times New Roman"/>
          <w:sz w:val="26"/>
          <w:szCs w:val="26"/>
          <w:lang w:val="en-US" w:eastAsia="ru-RU"/>
        </w:rPr>
      </w:pPr>
      <w:r w:rsidRPr="00AC3A34">
        <w:rPr>
          <w:rFonts w:ascii="Times New Roman" w:hAnsi="Times New Roman" w:cs="Times New Roman"/>
          <w:sz w:val="26"/>
          <w:szCs w:val="26"/>
          <w:lang w:val="en-US" w:eastAsia="ru-RU"/>
        </w:rPr>
        <w:t>-timp maxim de intervenție la defect critic: ≤ 24 ore;</w:t>
      </w:r>
    </w:p>
    <w:p w14:paraId="023B5028" w14:textId="77777777" w:rsidR="009611FD" w:rsidRPr="00AC3A34" w:rsidRDefault="009611FD" w:rsidP="009611FD">
      <w:pPr>
        <w:pStyle w:val="aff3"/>
        <w:spacing w:line="276" w:lineRule="auto"/>
        <w:ind w:firstLine="567"/>
        <w:jc w:val="both"/>
        <w:rPr>
          <w:rFonts w:ascii="Times New Roman" w:hAnsi="Times New Roman" w:cs="Times New Roman"/>
          <w:sz w:val="26"/>
          <w:szCs w:val="26"/>
          <w:lang w:val="en-US" w:eastAsia="ru-RU"/>
        </w:rPr>
      </w:pPr>
      <w:r w:rsidRPr="00AC3A34">
        <w:rPr>
          <w:rFonts w:ascii="Times New Roman" w:hAnsi="Times New Roman" w:cs="Times New Roman"/>
          <w:sz w:val="26"/>
          <w:szCs w:val="26"/>
          <w:lang w:val="en-US" w:eastAsia="ru-RU"/>
        </w:rPr>
        <w:t>-existența unei structuri reale de service (personal, piese, suport producător);</w:t>
      </w:r>
    </w:p>
    <w:p w14:paraId="387EBE1D" w14:textId="77777777" w:rsidR="009611FD" w:rsidRDefault="009611FD" w:rsidP="009611FD">
      <w:pPr>
        <w:pStyle w:val="aff3"/>
        <w:spacing w:line="276" w:lineRule="auto"/>
        <w:ind w:firstLine="567"/>
        <w:jc w:val="both"/>
        <w:rPr>
          <w:rFonts w:ascii="Times New Roman" w:hAnsi="Times New Roman" w:cs="Times New Roman"/>
          <w:sz w:val="26"/>
          <w:szCs w:val="26"/>
          <w:lang w:val="en-US" w:eastAsia="ru-RU"/>
        </w:rPr>
      </w:pPr>
      <w:r w:rsidRPr="00AC3A34">
        <w:rPr>
          <w:rFonts w:ascii="Times New Roman" w:hAnsi="Times New Roman" w:cs="Times New Roman"/>
          <w:sz w:val="26"/>
          <w:szCs w:val="26"/>
          <w:lang w:val="en-US" w:eastAsia="ru-RU"/>
        </w:rPr>
        <w:t xml:space="preserve">-garanție pentru echipamente: minimum </w:t>
      </w:r>
      <w:r w:rsidRPr="00AC3A34">
        <w:rPr>
          <w:rFonts w:ascii="Times New Roman" w:hAnsi="Times New Roman" w:cs="Times New Roman"/>
          <w:b/>
          <w:bCs/>
          <w:sz w:val="26"/>
          <w:szCs w:val="26"/>
          <w:lang w:val="en-US" w:eastAsia="ru-RU"/>
        </w:rPr>
        <w:t>5 ani</w:t>
      </w:r>
      <w:r w:rsidRPr="00AC3A34">
        <w:rPr>
          <w:rFonts w:ascii="Times New Roman" w:hAnsi="Times New Roman" w:cs="Times New Roman"/>
          <w:sz w:val="26"/>
          <w:szCs w:val="26"/>
          <w:lang w:val="en-US" w:eastAsia="ru-RU"/>
        </w:rPr>
        <w:t>.</w:t>
      </w:r>
    </w:p>
    <w:p w14:paraId="71501F1F" w14:textId="77777777" w:rsidR="009611FD" w:rsidRPr="00AC3A34" w:rsidRDefault="009611FD" w:rsidP="009611FD">
      <w:pPr>
        <w:pStyle w:val="aff3"/>
        <w:spacing w:line="276" w:lineRule="auto"/>
        <w:ind w:firstLine="567"/>
        <w:jc w:val="both"/>
        <w:rPr>
          <w:rFonts w:ascii="Times New Roman" w:hAnsi="Times New Roman" w:cs="Times New Roman"/>
          <w:sz w:val="26"/>
          <w:szCs w:val="26"/>
          <w:lang w:val="en-US" w:eastAsia="ru-RU"/>
        </w:rPr>
      </w:pPr>
    </w:p>
    <w:p w14:paraId="29C6EF22" w14:textId="77777777" w:rsidR="009611FD" w:rsidRPr="00AC3A34" w:rsidRDefault="009611FD" w:rsidP="009611FD">
      <w:pPr>
        <w:pStyle w:val="aff3"/>
        <w:spacing w:line="276" w:lineRule="auto"/>
        <w:ind w:firstLine="567"/>
        <w:jc w:val="both"/>
        <w:rPr>
          <w:rFonts w:ascii="Times New Roman" w:hAnsi="Times New Roman" w:cs="Times New Roman"/>
          <w:sz w:val="26"/>
          <w:szCs w:val="26"/>
          <w:lang w:val="en-US" w:eastAsia="ru-RU"/>
        </w:rPr>
      </w:pPr>
      <w:r w:rsidRPr="00AC3A34">
        <w:rPr>
          <w:rFonts w:ascii="Times New Roman" w:hAnsi="Times New Roman" w:cs="Times New Roman"/>
          <w:b/>
          <w:bCs/>
          <w:sz w:val="26"/>
          <w:szCs w:val="26"/>
          <w:lang w:val="en-US" w:eastAsia="ru-RU"/>
        </w:rPr>
        <w:t>14. RECEPȚIE ȘI DOCUMENTAȚIE FINALĂ</w:t>
      </w:r>
    </w:p>
    <w:p w14:paraId="4FD0C364" w14:textId="77777777" w:rsidR="009611FD" w:rsidRPr="00AC3A34" w:rsidRDefault="009611FD" w:rsidP="009611FD">
      <w:pPr>
        <w:pStyle w:val="aff3"/>
        <w:spacing w:line="276" w:lineRule="auto"/>
        <w:ind w:firstLine="567"/>
        <w:jc w:val="both"/>
        <w:rPr>
          <w:rFonts w:ascii="Times New Roman" w:hAnsi="Times New Roman" w:cs="Times New Roman"/>
          <w:sz w:val="26"/>
          <w:szCs w:val="26"/>
          <w:lang w:val="en-US" w:eastAsia="ru-RU"/>
        </w:rPr>
      </w:pPr>
      <w:r w:rsidRPr="00AC3A34">
        <w:rPr>
          <w:rFonts w:ascii="Times New Roman" w:hAnsi="Times New Roman" w:cs="Times New Roman"/>
          <w:sz w:val="26"/>
          <w:szCs w:val="26"/>
          <w:lang w:val="en-US" w:eastAsia="ru-RU"/>
        </w:rPr>
        <w:t>La finalizarea lucrărilor se vor prezenta:</w:t>
      </w:r>
    </w:p>
    <w:p w14:paraId="16E4BD94" w14:textId="59426075" w:rsidR="009611FD" w:rsidRPr="00AC3A34" w:rsidRDefault="009611FD" w:rsidP="009611FD">
      <w:pPr>
        <w:pStyle w:val="aff3"/>
        <w:spacing w:line="276" w:lineRule="auto"/>
        <w:ind w:firstLine="567"/>
        <w:jc w:val="both"/>
        <w:rPr>
          <w:rFonts w:ascii="Times New Roman" w:hAnsi="Times New Roman" w:cs="Times New Roman"/>
          <w:sz w:val="26"/>
          <w:szCs w:val="26"/>
          <w:lang w:val="en-US" w:eastAsia="ru-RU"/>
        </w:rPr>
      </w:pPr>
      <w:r w:rsidRPr="00AC3A34">
        <w:rPr>
          <w:rFonts w:ascii="Times New Roman" w:hAnsi="Times New Roman" w:cs="Times New Roman"/>
          <w:sz w:val="26"/>
          <w:szCs w:val="26"/>
          <w:lang w:val="en-US" w:eastAsia="ru-RU"/>
        </w:rPr>
        <w:t>-</w:t>
      </w:r>
      <w:r w:rsidR="00B24493" w:rsidRPr="00AC3A34">
        <w:rPr>
          <w:rFonts w:ascii="Times New Roman" w:hAnsi="Times New Roman" w:cs="Times New Roman"/>
          <w:sz w:val="26"/>
          <w:szCs w:val="26"/>
          <w:lang w:val="en-US" w:eastAsia="ru-RU"/>
        </w:rPr>
        <w:t>Procese-</w:t>
      </w:r>
      <w:r w:rsidRPr="00AC3A34">
        <w:rPr>
          <w:rFonts w:ascii="Times New Roman" w:hAnsi="Times New Roman" w:cs="Times New Roman"/>
          <w:sz w:val="26"/>
          <w:szCs w:val="26"/>
          <w:lang w:val="en-US" w:eastAsia="ru-RU"/>
        </w:rPr>
        <w:t>verbale de testare;</w:t>
      </w:r>
    </w:p>
    <w:p w14:paraId="60499FF8" w14:textId="77777777" w:rsidR="009611FD" w:rsidRPr="00AC3A34" w:rsidRDefault="009611FD" w:rsidP="009611FD">
      <w:pPr>
        <w:pStyle w:val="aff3"/>
        <w:spacing w:line="276" w:lineRule="auto"/>
        <w:ind w:firstLine="567"/>
        <w:jc w:val="both"/>
        <w:rPr>
          <w:rFonts w:ascii="Times New Roman" w:hAnsi="Times New Roman" w:cs="Times New Roman"/>
          <w:sz w:val="26"/>
          <w:szCs w:val="26"/>
          <w:lang w:val="en-US" w:eastAsia="ru-RU"/>
        </w:rPr>
      </w:pPr>
      <w:r w:rsidRPr="00AC3A34">
        <w:rPr>
          <w:rFonts w:ascii="Times New Roman" w:hAnsi="Times New Roman" w:cs="Times New Roman"/>
          <w:sz w:val="26"/>
          <w:szCs w:val="26"/>
          <w:lang w:val="en-US" w:eastAsia="ru-RU"/>
        </w:rPr>
        <w:t>-documentație „as-built”;</w:t>
      </w:r>
    </w:p>
    <w:p w14:paraId="038AD8B2" w14:textId="77777777" w:rsidR="009611FD" w:rsidRPr="00AC3A34" w:rsidRDefault="009611FD" w:rsidP="009611FD">
      <w:pPr>
        <w:pStyle w:val="aff3"/>
        <w:spacing w:line="276" w:lineRule="auto"/>
        <w:ind w:firstLine="567"/>
        <w:jc w:val="both"/>
        <w:rPr>
          <w:rFonts w:ascii="Times New Roman" w:hAnsi="Times New Roman" w:cs="Times New Roman"/>
          <w:sz w:val="26"/>
          <w:szCs w:val="26"/>
          <w:lang w:val="en-US" w:eastAsia="ru-RU"/>
        </w:rPr>
      </w:pPr>
      <w:r w:rsidRPr="00AC3A34">
        <w:rPr>
          <w:rFonts w:ascii="Times New Roman" w:hAnsi="Times New Roman" w:cs="Times New Roman"/>
          <w:sz w:val="26"/>
          <w:szCs w:val="26"/>
          <w:lang w:val="en-US" w:eastAsia="ru-RU"/>
        </w:rPr>
        <w:t>-certificate de conformitate;</w:t>
      </w:r>
    </w:p>
    <w:p w14:paraId="00A7D1DA" w14:textId="77777777" w:rsidR="009611FD" w:rsidRDefault="009611FD" w:rsidP="009611FD">
      <w:pPr>
        <w:pStyle w:val="aff3"/>
        <w:spacing w:line="276" w:lineRule="auto"/>
        <w:ind w:firstLine="567"/>
        <w:jc w:val="both"/>
        <w:rPr>
          <w:rFonts w:ascii="Times New Roman" w:hAnsi="Times New Roman" w:cs="Times New Roman"/>
          <w:sz w:val="26"/>
          <w:szCs w:val="26"/>
          <w:lang w:val="en-US" w:eastAsia="ru-RU"/>
        </w:rPr>
      </w:pPr>
      <w:r w:rsidRPr="00AC3A34">
        <w:rPr>
          <w:rFonts w:ascii="Times New Roman" w:hAnsi="Times New Roman" w:cs="Times New Roman"/>
          <w:sz w:val="26"/>
          <w:szCs w:val="26"/>
          <w:lang w:val="en-US" w:eastAsia="ru-RU"/>
        </w:rPr>
        <w:t>-manuale de exploatare și mentenanță.</w:t>
      </w:r>
    </w:p>
    <w:p w14:paraId="412A399D" w14:textId="77777777" w:rsidR="009611FD" w:rsidRPr="00AC3A34" w:rsidRDefault="009611FD" w:rsidP="009611FD">
      <w:pPr>
        <w:pStyle w:val="aff3"/>
        <w:spacing w:line="276" w:lineRule="auto"/>
        <w:ind w:firstLine="567"/>
        <w:jc w:val="both"/>
        <w:rPr>
          <w:rFonts w:ascii="Times New Roman" w:hAnsi="Times New Roman" w:cs="Times New Roman"/>
          <w:sz w:val="26"/>
          <w:szCs w:val="26"/>
          <w:lang w:val="en-US" w:eastAsia="ru-RU"/>
        </w:rPr>
      </w:pPr>
    </w:p>
    <w:p w14:paraId="0BF11654" w14:textId="77777777" w:rsidR="009611FD" w:rsidRPr="00AC3A34" w:rsidRDefault="009611FD" w:rsidP="009611FD">
      <w:pPr>
        <w:pStyle w:val="aff3"/>
        <w:spacing w:line="276" w:lineRule="auto"/>
        <w:ind w:firstLine="567"/>
        <w:jc w:val="both"/>
        <w:rPr>
          <w:rFonts w:ascii="Times New Roman" w:hAnsi="Times New Roman" w:cs="Times New Roman"/>
          <w:sz w:val="26"/>
          <w:szCs w:val="26"/>
          <w:lang w:val="en-US" w:eastAsia="ru-RU"/>
        </w:rPr>
      </w:pPr>
      <w:r w:rsidRPr="00AC3A34">
        <w:rPr>
          <w:rFonts w:ascii="Times New Roman" w:hAnsi="Times New Roman" w:cs="Times New Roman"/>
          <w:b/>
          <w:bCs/>
          <w:sz w:val="26"/>
          <w:szCs w:val="26"/>
          <w:lang w:val="en-US" w:eastAsia="ru-RU"/>
        </w:rPr>
        <w:t>15. CLAUZĂ ANTI-CONTESTAȚIE</w:t>
      </w:r>
    </w:p>
    <w:p w14:paraId="3AF24EBC" w14:textId="77777777" w:rsidR="009611FD" w:rsidRDefault="009611FD" w:rsidP="009611FD">
      <w:pPr>
        <w:pStyle w:val="aff3"/>
        <w:spacing w:line="276" w:lineRule="auto"/>
        <w:ind w:firstLine="567"/>
        <w:jc w:val="both"/>
        <w:rPr>
          <w:rFonts w:ascii="Times New Roman" w:hAnsi="Times New Roman" w:cs="Times New Roman"/>
          <w:sz w:val="26"/>
          <w:szCs w:val="26"/>
          <w:lang w:val="en-US" w:eastAsia="ru-RU"/>
        </w:rPr>
      </w:pPr>
      <w:r w:rsidRPr="00AC3A34">
        <w:rPr>
          <w:rFonts w:ascii="Times New Roman" w:hAnsi="Times New Roman" w:cs="Times New Roman"/>
          <w:sz w:val="26"/>
          <w:szCs w:val="26"/>
          <w:lang w:val="en-US" w:eastAsia="ru-RU"/>
        </w:rPr>
        <w:t xml:space="preserve">Având în vedere caracterul strategic al obiectivului – Casa </w:t>
      </w:r>
      <w:r w:rsidRPr="00AC3A34">
        <w:rPr>
          <w:rFonts w:ascii="Times New Roman" w:hAnsi="Times New Roman" w:cs="Times New Roman"/>
          <w:bCs/>
          <w:sz w:val="26"/>
          <w:szCs w:val="26"/>
          <w:lang w:val="en-US" w:eastAsia="ru-RU"/>
        </w:rPr>
        <w:t>Guvernului Republicii Moldova</w:t>
      </w:r>
      <w:r w:rsidRPr="00AC3A34">
        <w:rPr>
          <w:rFonts w:ascii="Times New Roman" w:hAnsi="Times New Roman" w:cs="Times New Roman"/>
          <w:sz w:val="26"/>
          <w:szCs w:val="26"/>
          <w:lang w:val="en-US" w:eastAsia="ru-RU"/>
        </w:rPr>
        <w:t xml:space="preserve"> – autoritatea contractantă stabilește cerințe tehnice și operaționale sporite, în conformitate cu </w:t>
      </w:r>
      <w:r w:rsidRPr="00AC3A34">
        <w:rPr>
          <w:rFonts w:ascii="Times New Roman" w:hAnsi="Times New Roman" w:cs="Times New Roman"/>
          <w:bCs/>
          <w:sz w:val="26"/>
          <w:szCs w:val="26"/>
          <w:lang w:val="en-US" w:eastAsia="ru-RU"/>
        </w:rPr>
        <w:t>NCM E.03.03:2018</w:t>
      </w:r>
      <w:r w:rsidRPr="00AC3A34">
        <w:rPr>
          <w:rFonts w:ascii="Times New Roman" w:hAnsi="Times New Roman" w:cs="Times New Roman"/>
          <w:sz w:val="26"/>
          <w:szCs w:val="26"/>
          <w:lang w:val="en-US" w:eastAsia="ru-RU"/>
        </w:rPr>
        <w:t xml:space="preserve"> și </w:t>
      </w:r>
      <w:r w:rsidRPr="00AC3A34">
        <w:rPr>
          <w:rFonts w:ascii="Times New Roman" w:hAnsi="Times New Roman" w:cs="Times New Roman"/>
          <w:bCs/>
          <w:sz w:val="26"/>
          <w:szCs w:val="26"/>
          <w:lang w:val="en-US" w:eastAsia="ru-RU"/>
        </w:rPr>
        <w:t>SM EN 54-13</w:t>
      </w:r>
      <w:r w:rsidRPr="00AC3A34">
        <w:rPr>
          <w:rFonts w:ascii="Times New Roman" w:hAnsi="Times New Roman" w:cs="Times New Roman"/>
          <w:sz w:val="26"/>
          <w:szCs w:val="26"/>
          <w:lang w:val="en-US" w:eastAsia="ru-RU"/>
        </w:rPr>
        <w:t>.</w:t>
      </w:r>
      <w:r>
        <w:rPr>
          <w:rFonts w:ascii="Times New Roman" w:hAnsi="Times New Roman" w:cs="Times New Roman"/>
          <w:sz w:val="26"/>
          <w:szCs w:val="26"/>
          <w:lang w:val="en-US" w:eastAsia="ru-RU"/>
        </w:rPr>
        <w:t xml:space="preserve"> </w:t>
      </w:r>
      <w:r w:rsidRPr="00573FFB">
        <w:rPr>
          <w:rFonts w:ascii="Times New Roman" w:hAnsi="Times New Roman" w:cs="Times New Roman"/>
          <w:i/>
          <w:sz w:val="26"/>
          <w:szCs w:val="26"/>
          <w:lang w:val="en-US" w:eastAsia="ru-RU"/>
        </w:rPr>
        <w:t>Neîndeplinirea cumulativă a cerințelor conduce la respingerea ofertei ca neconformă.</w:t>
      </w:r>
    </w:p>
    <w:p w14:paraId="7CC3614D" w14:textId="77777777" w:rsidR="009611FD" w:rsidRDefault="009611FD" w:rsidP="009611FD">
      <w:pPr>
        <w:pStyle w:val="aff3"/>
        <w:spacing w:line="276" w:lineRule="auto"/>
        <w:ind w:firstLine="567"/>
        <w:jc w:val="both"/>
        <w:rPr>
          <w:rFonts w:ascii="Times New Roman" w:hAnsi="Times New Roman" w:cs="Times New Roman"/>
          <w:sz w:val="26"/>
          <w:szCs w:val="26"/>
          <w:lang w:val="en-US" w:eastAsia="ru-RU"/>
        </w:rPr>
      </w:pPr>
    </w:p>
    <w:p w14:paraId="201EA35A" w14:textId="1E3DCB0F" w:rsidR="000E4D7D" w:rsidRPr="009611FD" w:rsidRDefault="000E4D7D" w:rsidP="009611FD">
      <w:pPr>
        <w:pStyle w:val="cp"/>
        <w:ind w:firstLine="709"/>
        <w:jc w:val="both"/>
        <w:rPr>
          <w:lang w:val="en-US"/>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23E3FD7" w14:textId="53AB672D" w:rsidR="00F6496F" w:rsidRPr="00FF430B" w:rsidRDefault="009611FD" w:rsidP="00196AB4">
      <w:pPr>
        <w:jc w:val="both"/>
        <w:rPr>
          <w:lang w:val="ro-MD"/>
        </w:rPr>
      </w:pPr>
      <w:r>
        <w:rPr>
          <w:lang w:val="ro-MD"/>
        </w:rPr>
        <w:t xml:space="preserve">               Conducătorul Grupului de lucru                                        Igor MÎNĂSCURTĂ</w:t>
      </w: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56112218" w14:textId="38A8013A" w:rsidR="00E71F7B" w:rsidRPr="00FF430B" w:rsidRDefault="0003591A" w:rsidP="000F2928">
      <w:pPr>
        <w:pStyle w:val="3"/>
        <w:keepNext w:val="0"/>
        <w:keepLines w:val="0"/>
        <w:numPr>
          <w:ilvl w:val="2"/>
          <w:numId w:val="3"/>
        </w:numPr>
        <w:tabs>
          <w:tab w:val="left" w:pos="360"/>
          <w:tab w:val="left" w:pos="1134"/>
        </w:tabs>
        <w:spacing w:before="0" w:after="120"/>
        <w:ind w:left="0"/>
        <w:jc w:val="right"/>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w:t>
      </w:r>
    </w:p>
    <w:p w14:paraId="6A55CC41" w14:textId="77777777" w:rsidR="00E71F7B" w:rsidRPr="00FF430B" w:rsidRDefault="00E71F7B" w:rsidP="00196AB4">
      <w:pPr>
        <w:ind w:firstLine="709"/>
        <w:jc w:val="both"/>
        <w:rPr>
          <w:b/>
          <w:lang w:val="ro-MD"/>
        </w:rPr>
      </w:pPr>
    </w:p>
    <w:p w14:paraId="588F65DA" w14:textId="77777777" w:rsidR="000F2928" w:rsidRPr="000F2928" w:rsidRDefault="000F2928" w:rsidP="000F2928">
      <w:pPr>
        <w:jc w:val="center"/>
        <w:rPr>
          <w:lang w:val="en-US"/>
        </w:rPr>
      </w:pPr>
      <w:r w:rsidRPr="000F2928">
        <w:rPr>
          <w:rStyle w:val="aff0"/>
          <w:rFonts w:eastAsiaTheme="majorEastAsia"/>
          <w:lang w:val="en-US"/>
        </w:rPr>
        <w:t>Clădirea Administrativă a Casei Guvernului Republicii Moldova</w:t>
      </w:r>
      <w:r w:rsidRPr="000F2928">
        <w:rPr>
          <w:lang w:val="en-US"/>
        </w:rPr>
        <w:t xml:space="preserve"> </w:t>
      </w:r>
    </w:p>
    <w:p w14:paraId="1043360A" w14:textId="77777777" w:rsidR="000F2928" w:rsidRPr="000F2928" w:rsidRDefault="000F2928" w:rsidP="000F2928">
      <w:pPr>
        <w:jc w:val="center"/>
        <w:rPr>
          <w:rStyle w:val="aff0"/>
          <w:rFonts w:eastAsiaTheme="majorEastAsia"/>
          <w:lang w:val="en-US"/>
        </w:rPr>
      </w:pPr>
      <w:r w:rsidRPr="000F2928">
        <w:rPr>
          <w:rStyle w:val="aff0"/>
          <w:rFonts w:eastAsiaTheme="majorEastAsia"/>
          <w:lang w:val="en-US"/>
        </w:rPr>
        <w:t>Piața Marii Adunări Naționale, nr. 1</w:t>
      </w:r>
    </w:p>
    <w:p w14:paraId="7D7CC8F0" w14:textId="77777777" w:rsidR="000F2928" w:rsidRPr="000F2928" w:rsidRDefault="000F2928" w:rsidP="000F2928">
      <w:pPr>
        <w:jc w:val="center"/>
        <w:rPr>
          <w:b/>
          <w:lang w:val="en-US"/>
        </w:rPr>
      </w:pPr>
    </w:p>
    <w:p w14:paraId="37359EF1" w14:textId="77777777" w:rsidR="000F2928" w:rsidRPr="000F2928" w:rsidRDefault="000F2928" w:rsidP="000F2928">
      <w:pPr>
        <w:jc w:val="center"/>
        <w:rPr>
          <w:b/>
          <w:lang w:val="en-US"/>
        </w:rPr>
      </w:pPr>
      <w:r w:rsidRPr="000F2928">
        <w:rPr>
          <w:b/>
          <w:lang w:val="en-US"/>
        </w:rPr>
        <w:t>Lista cantităților de lucrări pentru subsol și etajele 1–3</w:t>
      </w:r>
    </w:p>
    <w:tbl>
      <w:tblPr>
        <w:tblW w:w="0" w:type="auto"/>
        <w:tblInd w:w="-459" w:type="dxa"/>
        <w:tblLayout w:type="fixed"/>
        <w:tblLook w:val="0000" w:firstRow="0" w:lastRow="0" w:firstColumn="0" w:lastColumn="0" w:noHBand="0" w:noVBand="0"/>
      </w:tblPr>
      <w:tblGrid>
        <w:gridCol w:w="709"/>
        <w:gridCol w:w="1701"/>
        <w:gridCol w:w="5103"/>
        <w:gridCol w:w="1418"/>
        <w:gridCol w:w="1559"/>
      </w:tblGrid>
      <w:tr w:rsidR="000F2928" w14:paraId="351A96EA" w14:textId="77777777" w:rsidTr="000F2928">
        <w:trPr>
          <w:cantSplit/>
          <w:trHeight w:val="253"/>
        </w:trPr>
        <w:tc>
          <w:tcPr>
            <w:tcW w:w="709" w:type="dxa"/>
            <w:vMerge w:val="restart"/>
            <w:tcBorders>
              <w:top w:val="single" w:sz="6" w:space="0" w:color="auto"/>
              <w:left w:val="single" w:sz="6" w:space="0" w:color="auto"/>
              <w:bottom w:val="nil"/>
              <w:right w:val="nil"/>
            </w:tcBorders>
            <w:shd w:val="pct5" w:color="auto" w:fill="auto"/>
          </w:tcPr>
          <w:p w14:paraId="28915754" w14:textId="77777777" w:rsidR="000F2928" w:rsidRDefault="000F2928" w:rsidP="000F2928">
            <w:pPr>
              <w:ind w:right="-108"/>
              <w:jc w:val="center"/>
              <w:rPr>
                <w:sz w:val="22"/>
                <w:szCs w:val="22"/>
                <w:lang w:val="en-US"/>
              </w:rPr>
            </w:pPr>
            <w:r>
              <w:rPr>
                <w:sz w:val="22"/>
                <w:szCs w:val="22"/>
              </w:rPr>
              <w:t>№</w:t>
            </w:r>
          </w:p>
          <w:p w14:paraId="6AD00CB3" w14:textId="77777777" w:rsidR="000F2928" w:rsidRDefault="000F2928" w:rsidP="000F2928">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4A843167" w14:textId="77777777" w:rsidR="000F2928" w:rsidRDefault="000F2928" w:rsidP="000F2928">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5103" w:type="dxa"/>
            <w:vMerge w:val="restart"/>
            <w:tcBorders>
              <w:top w:val="single" w:sz="6" w:space="0" w:color="auto"/>
              <w:left w:val="single" w:sz="6" w:space="0" w:color="auto"/>
              <w:bottom w:val="nil"/>
              <w:right w:val="nil"/>
            </w:tcBorders>
            <w:shd w:val="pct5" w:color="auto" w:fill="auto"/>
          </w:tcPr>
          <w:p w14:paraId="4C68185B" w14:textId="77777777" w:rsidR="000F2928" w:rsidRDefault="000F2928" w:rsidP="000F2928">
            <w:pPr>
              <w:jc w:val="center"/>
              <w:rPr>
                <w:sz w:val="22"/>
                <w:szCs w:val="22"/>
              </w:rPr>
            </w:pPr>
          </w:p>
          <w:p w14:paraId="507B3007" w14:textId="77777777" w:rsidR="000F2928" w:rsidRDefault="000F2928" w:rsidP="000F2928">
            <w:pPr>
              <w:jc w:val="center"/>
              <w:rPr>
                <w:sz w:val="22"/>
                <w:szCs w:val="22"/>
              </w:rPr>
            </w:pPr>
            <w:r>
              <w:rPr>
                <w:sz w:val="22"/>
                <w:szCs w:val="22"/>
              </w:rPr>
              <w:t xml:space="preserve">Denumire lucrărilor       </w:t>
            </w:r>
          </w:p>
        </w:tc>
        <w:tc>
          <w:tcPr>
            <w:tcW w:w="1418" w:type="dxa"/>
            <w:vMerge w:val="restart"/>
            <w:tcBorders>
              <w:top w:val="single" w:sz="6" w:space="0" w:color="auto"/>
              <w:left w:val="single" w:sz="6" w:space="0" w:color="auto"/>
              <w:bottom w:val="nil"/>
              <w:right w:val="nil"/>
            </w:tcBorders>
            <w:shd w:val="pct5" w:color="auto" w:fill="auto"/>
          </w:tcPr>
          <w:p w14:paraId="20EE55A3" w14:textId="77777777" w:rsidR="000F2928" w:rsidRDefault="000F2928" w:rsidP="000F2928">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72580090" w14:textId="77777777" w:rsidR="000F2928" w:rsidRDefault="000F2928" w:rsidP="000F2928">
            <w:pPr>
              <w:ind w:left="-108" w:right="-108"/>
              <w:jc w:val="center"/>
              <w:rPr>
                <w:sz w:val="22"/>
                <w:szCs w:val="22"/>
                <w:lang w:val="en-US"/>
              </w:rPr>
            </w:pPr>
            <w:r>
              <w:rPr>
                <w:sz w:val="22"/>
                <w:szCs w:val="22"/>
              </w:rPr>
              <w:t xml:space="preserve">Volum </w:t>
            </w:r>
          </w:p>
        </w:tc>
      </w:tr>
      <w:tr w:rsidR="000F2928" w14:paraId="77A910FB" w14:textId="77777777" w:rsidTr="000F2928">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581C598F" w14:textId="77777777" w:rsidR="000F2928" w:rsidRDefault="000F2928" w:rsidP="000F2928">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52A4B8E3" w14:textId="77777777" w:rsidR="000F2928" w:rsidRDefault="000F2928" w:rsidP="000F2928">
            <w:pPr>
              <w:jc w:val="center"/>
              <w:rPr>
                <w:sz w:val="22"/>
                <w:szCs w:val="22"/>
                <w:lang w:val="en-US"/>
              </w:rPr>
            </w:pPr>
          </w:p>
        </w:tc>
        <w:tc>
          <w:tcPr>
            <w:tcW w:w="5103" w:type="dxa"/>
            <w:vMerge/>
            <w:tcBorders>
              <w:top w:val="nil"/>
              <w:left w:val="single" w:sz="6" w:space="0" w:color="auto"/>
              <w:bottom w:val="single" w:sz="6" w:space="0" w:color="auto"/>
              <w:right w:val="single" w:sz="6" w:space="0" w:color="auto"/>
            </w:tcBorders>
            <w:shd w:val="pct5" w:color="auto" w:fill="auto"/>
          </w:tcPr>
          <w:p w14:paraId="1455B28F" w14:textId="77777777" w:rsidR="000F2928" w:rsidRDefault="000F2928" w:rsidP="000F2928">
            <w:pPr>
              <w:jc w:val="center"/>
              <w:rPr>
                <w:sz w:val="22"/>
                <w:szCs w:val="22"/>
                <w:lang w:val="en-US"/>
              </w:rPr>
            </w:pPr>
          </w:p>
        </w:tc>
        <w:tc>
          <w:tcPr>
            <w:tcW w:w="1418" w:type="dxa"/>
            <w:vMerge/>
            <w:tcBorders>
              <w:top w:val="nil"/>
              <w:left w:val="single" w:sz="6" w:space="0" w:color="auto"/>
              <w:bottom w:val="single" w:sz="6" w:space="0" w:color="auto"/>
              <w:right w:val="single" w:sz="6" w:space="0" w:color="auto"/>
            </w:tcBorders>
            <w:shd w:val="pct5" w:color="auto" w:fill="auto"/>
          </w:tcPr>
          <w:p w14:paraId="36AFE67A" w14:textId="77777777" w:rsidR="000F2928" w:rsidRDefault="000F2928" w:rsidP="000F2928">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15299796" w14:textId="77777777" w:rsidR="000F2928" w:rsidRDefault="000F2928" w:rsidP="000F2928">
            <w:pPr>
              <w:jc w:val="center"/>
              <w:rPr>
                <w:sz w:val="22"/>
                <w:szCs w:val="22"/>
                <w:lang w:val="en-US"/>
              </w:rPr>
            </w:pPr>
          </w:p>
        </w:tc>
      </w:tr>
    </w:tbl>
    <w:p w14:paraId="2BFD75EE" w14:textId="77777777" w:rsidR="000F2928" w:rsidRDefault="000F2928" w:rsidP="000F2928">
      <w:pPr>
        <w:rPr>
          <w:sz w:val="2"/>
          <w:szCs w:val="2"/>
          <w:lang w:val="en-US"/>
        </w:rPr>
      </w:pPr>
    </w:p>
    <w:tbl>
      <w:tblPr>
        <w:tblW w:w="10490" w:type="dxa"/>
        <w:tblInd w:w="-459" w:type="dxa"/>
        <w:tblLayout w:type="fixed"/>
        <w:tblLook w:val="0000" w:firstRow="0" w:lastRow="0" w:firstColumn="0" w:lastColumn="0" w:noHBand="0" w:noVBand="0"/>
      </w:tblPr>
      <w:tblGrid>
        <w:gridCol w:w="709"/>
        <w:gridCol w:w="1701"/>
        <w:gridCol w:w="5103"/>
        <w:gridCol w:w="1418"/>
        <w:gridCol w:w="1559"/>
      </w:tblGrid>
      <w:tr w:rsidR="000F2928" w14:paraId="3085FB6E" w14:textId="77777777" w:rsidTr="000F2928">
        <w:trPr>
          <w:cantSplit/>
          <w:tblHeader/>
        </w:trPr>
        <w:tc>
          <w:tcPr>
            <w:tcW w:w="709" w:type="dxa"/>
            <w:tcBorders>
              <w:top w:val="single" w:sz="6" w:space="0" w:color="auto"/>
              <w:left w:val="single" w:sz="6" w:space="0" w:color="auto"/>
              <w:bottom w:val="double" w:sz="6" w:space="0" w:color="auto"/>
              <w:right w:val="nil"/>
            </w:tcBorders>
            <w:shd w:val="pct5" w:color="auto" w:fill="auto"/>
          </w:tcPr>
          <w:p w14:paraId="35A1F1F8" w14:textId="77777777" w:rsidR="000F2928" w:rsidRDefault="000F2928" w:rsidP="000F2928">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20CC8E03" w14:textId="77777777" w:rsidR="000F2928" w:rsidRDefault="000F2928" w:rsidP="000F2928">
            <w:pPr>
              <w:ind w:left="-120" w:right="-108"/>
              <w:jc w:val="center"/>
              <w:rPr>
                <w:sz w:val="22"/>
                <w:szCs w:val="22"/>
              </w:rPr>
            </w:pPr>
            <w:r>
              <w:rPr>
                <w:sz w:val="22"/>
                <w:szCs w:val="22"/>
              </w:rPr>
              <w:t>2</w:t>
            </w:r>
          </w:p>
        </w:tc>
        <w:tc>
          <w:tcPr>
            <w:tcW w:w="5103" w:type="dxa"/>
            <w:tcBorders>
              <w:top w:val="single" w:sz="6" w:space="0" w:color="auto"/>
              <w:left w:val="single" w:sz="6" w:space="0" w:color="auto"/>
              <w:bottom w:val="double" w:sz="6" w:space="0" w:color="auto"/>
              <w:right w:val="nil"/>
            </w:tcBorders>
            <w:shd w:val="pct5" w:color="auto" w:fill="auto"/>
          </w:tcPr>
          <w:p w14:paraId="6270D78A" w14:textId="77777777" w:rsidR="000F2928" w:rsidRDefault="000F2928" w:rsidP="000F2928">
            <w:pPr>
              <w:jc w:val="center"/>
              <w:rPr>
                <w:sz w:val="22"/>
                <w:szCs w:val="22"/>
              </w:rPr>
            </w:pPr>
            <w:r>
              <w:rPr>
                <w:sz w:val="22"/>
                <w:szCs w:val="22"/>
              </w:rPr>
              <w:t>3</w:t>
            </w:r>
          </w:p>
        </w:tc>
        <w:tc>
          <w:tcPr>
            <w:tcW w:w="1418" w:type="dxa"/>
            <w:tcBorders>
              <w:top w:val="single" w:sz="6" w:space="0" w:color="auto"/>
              <w:left w:val="single" w:sz="6" w:space="0" w:color="auto"/>
              <w:bottom w:val="double" w:sz="6" w:space="0" w:color="auto"/>
              <w:right w:val="nil"/>
            </w:tcBorders>
            <w:shd w:val="pct5" w:color="auto" w:fill="auto"/>
          </w:tcPr>
          <w:p w14:paraId="1E09A9CB" w14:textId="77777777" w:rsidR="000F2928" w:rsidRDefault="000F2928" w:rsidP="000F2928">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73C3905B" w14:textId="77777777" w:rsidR="000F2928" w:rsidRDefault="000F2928" w:rsidP="000F2928">
            <w:pPr>
              <w:ind w:left="-108" w:right="-108"/>
              <w:jc w:val="center"/>
              <w:rPr>
                <w:sz w:val="22"/>
                <w:szCs w:val="22"/>
              </w:rPr>
            </w:pPr>
            <w:r>
              <w:rPr>
                <w:sz w:val="22"/>
                <w:szCs w:val="22"/>
              </w:rPr>
              <w:t>5</w:t>
            </w:r>
          </w:p>
        </w:tc>
      </w:tr>
      <w:tr w:rsidR="000F2928" w14:paraId="7D2B6F84" w14:textId="77777777" w:rsidTr="000F2928">
        <w:tc>
          <w:tcPr>
            <w:tcW w:w="10490" w:type="dxa"/>
            <w:gridSpan w:val="5"/>
            <w:tcBorders>
              <w:top w:val="nil"/>
              <w:left w:val="single" w:sz="6" w:space="0" w:color="auto"/>
              <w:bottom w:val="nil"/>
              <w:right w:val="single" w:sz="4" w:space="0" w:color="auto"/>
            </w:tcBorders>
          </w:tcPr>
          <w:p w14:paraId="6C330A9F" w14:textId="51CBB6F4" w:rsidR="000F2928" w:rsidRDefault="000F2928" w:rsidP="000F2928">
            <w:pPr>
              <w:jc w:val="center"/>
            </w:pPr>
            <w:r>
              <w:rPr>
                <w:b/>
                <w:bCs/>
                <w:sz w:val="22"/>
                <w:szCs w:val="22"/>
                <w:lang w:val="en-US"/>
              </w:rPr>
              <w:t xml:space="preserve">Capitolul </w:t>
            </w:r>
            <w:r>
              <w:rPr>
                <w:b/>
                <w:bCs/>
                <w:sz w:val="22"/>
                <w:szCs w:val="22"/>
              </w:rPr>
              <w:t>1. Lucrari  de  montare</w:t>
            </w:r>
            <w:r>
              <w:rPr>
                <w:b/>
                <w:bCs/>
                <w:sz w:val="22"/>
                <w:szCs w:val="22"/>
                <w:lang w:val="en-US"/>
              </w:rPr>
              <w:t xml:space="preserve"> Capitolul </w:t>
            </w:r>
            <w:r>
              <w:rPr>
                <w:b/>
                <w:bCs/>
                <w:sz w:val="22"/>
                <w:szCs w:val="22"/>
              </w:rPr>
              <w:t>1.1. Utilaj  central</w:t>
            </w:r>
          </w:p>
        </w:tc>
      </w:tr>
      <w:tr w:rsidR="000F2928" w14:paraId="25913C2E" w14:textId="77777777" w:rsidTr="000F2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4B6973A" w14:textId="77777777" w:rsidR="000F2928" w:rsidRDefault="000F2928" w:rsidP="000F2928">
            <w:r>
              <w:t>1</w:t>
            </w:r>
          </w:p>
        </w:tc>
        <w:tc>
          <w:tcPr>
            <w:tcW w:w="1701" w:type="dxa"/>
            <w:tcBorders>
              <w:top w:val="single" w:sz="4" w:space="0" w:color="auto"/>
              <w:bottom w:val="single" w:sz="4" w:space="0" w:color="auto"/>
            </w:tcBorders>
            <w:vAlign w:val="center"/>
          </w:tcPr>
          <w:p w14:paraId="7BD4781D" w14:textId="77777777" w:rsidR="000F2928" w:rsidRDefault="000F2928" w:rsidP="000F2928">
            <w:pPr>
              <w:rPr>
                <w:lang w:val="en-US"/>
              </w:rPr>
            </w:pPr>
            <w:r>
              <w:rPr>
                <w:lang w:val="en-US"/>
              </w:rPr>
              <w:t>10-08-001-09</w:t>
            </w:r>
          </w:p>
          <w:p w14:paraId="2110EDE4" w14:textId="77777777" w:rsidR="000F2928" w:rsidRDefault="000F2928" w:rsidP="000F2928"/>
        </w:tc>
        <w:tc>
          <w:tcPr>
            <w:tcW w:w="5103" w:type="dxa"/>
            <w:tcBorders>
              <w:top w:val="single" w:sz="4" w:space="0" w:color="auto"/>
              <w:bottom w:val="single" w:sz="4" w:space="0" w:color="auto"/>
            </w:tcBorders>
            <w:vAlign w:val="center"/>
          </w:tcPr>
          <w:p w14:paraId="21831953" w14:textId="77777777" w:rsidR="000F2928" w:rsidRPr="001D3504" w:rsidRDefault="000F2928" w:rsidP="000F2928">
            <w:pPr>
              <w:adjustRightInd w:val="0"/>
              <w:rPr>
                <w:lang w:val="en-US"/>
              </w:rPr>
            </w:pPr>
            <w:r w:rsidRPr="001D3504">
              <w:rPr>
                <w:lang w:val="en-US"/>
              </w:rPr>
              <w:t>Aparate receptoare: Dispozitive de receptie si control de obiect pentru: 2 raze ( Centrala detectie incendiu adresabila Previdia Ultravox cu 2 bucle si  posibilitatea de a se extinde pina la 16 bucle )</w:t>
            </w:r>
          </w:p>
        </w:tc>
        <w:tc>
          <w:tcPr>
            <w:tcW w:w="1418" w:type="dxa"/>
            <w:tcBorders>
              <w:top w:val="single" w:sz="4" w:space="0" w:color="auto"/>
              <w:bottom w:val="single" w:sz="4" w:space="0" w:color="auto"/>
            </w:tcBorders>
            <w:vAlign w:val="center"/>
          </w:tcPr>
          <w:p w14:paraId="3D6F424B" w14:textId="77777777" w:rsidR="000F2928" w:rsidRDefault="000F2928" w:rsidP="000F2928">
            <w:pPr>
              <w:jc w:val="center"/>
            </w:pPr>
            <w:r>
              <w:t>buc</w:t>
            </w:r>
          </w:p>
        </w:tc>
        <w:tc>
          <w:tcPr>
            <w:tcW w:w="1559" w:type="dxa"/>
            <w:tcBorders>
              <w:top w:val="single" w:sz="4" w:space="0" w:color="auto"/>
              <w:bottom w:val="single" w:sz="4" w:space="0" w:color="auto"/>
            </w:tcBorders>
            <w:vAlign w:val="center"/>
          </w:tcPr>
          <w:p w14:paraId="704F1979" w14:textId="77777777" w:rsidR="000F2928" w:rsidRDefault="000F2928" w:rsidP="000F2928">
            <w:pPr>
              <w:jc w:val="center"/>
            </w:pPr>
            <w:r>
              <w:t>1,0000</w:t>
            </w:r>
          </w:p>
        </w:tc>
      </w:tr>
      <w:tr w:rsidR="000F2928" w14:paraId="7FA31CEC" w14:textId="77777777" w:rsidTr="000F2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FBE890D" w14:textId="77777777" w:rsidR="000F2928" w:rsidRDefault="000F2928" w:rsidP="000F2928">
            <w:r>
              <w:t xml:space="preserve"> 2</w:t>
            </w:r>
          </w:p>
        </w:tc>
        <w:tc>
          <w:tcPr>
            <w:tcW w:w="1701" w:type="dxa"/>
            <w:tcBorders>
              <w:top w:val="single" w:sz="4" w:space="0" w:color="auto"/>
              <w:bottom w:val="single" w:sz="4" w:space="0" w:color="auto"/>
            </w:tcBorders>
            <w:vAlign w:val="center"/>
          </w:tcPr>
          <w:p w14:paraId="5B9C977B" w14:textId="77777777" w:rsidR="000F2928" w:rsidRDefault="000F2928" w:rsidP="000F2928">
            <w:pPr>
              <w:rPr>
                <w:lang w:val="en-US"/>
              </w:rPr>
            </w:pPr>
            <w:r>
              <w:rPr>
                <w:lang w:val="en-US"/>
              </w:rPr>
              <w:t>10-06-037-05</w:t>
            </w:r>
          </w:p>
          <w:p w14:paraId="216C28C5" w14:textId="77777777" w:rsidR="000F2928" w:rsidRDefault="000F2928" w:rsidP="000F2928"/>
        </w:tc>
        <w:tc>
          <w:tcPr>
            <w:tcW w:w="5103" w:type="dxa"/>
            <w:tcBorders>
              <w:top w:val="single" w:sz="4" w:space="0" w:color="auto"/>
              <w:bottom w:val="single" w:sz="4" w:space="0" w:color="auto"/>
            </w:tcBorders>
            <w:vAlign w:val="center"/>
          </w:tcPr>
          <w:p w14:paraId="4D64D44C" w14:textId="77777777" w:rsidR="000F2928" w:rsidRPr="001D3504" w:rsidRDefault="000F2928" w:rsidP="000F2928">
            <w:pPr>
              <w:adjustRightInd w:val="0"/>
              <w:rPr>
                <w:lang w:val="en-US"/>
              </w:rPr>
            </w:pPr>
            <w:r w:rsidRPr="001D3504">
              <w:rPr>
                <w:lang w:val="en-US"/>
              </w:rPr>
              <w:t>Dulapuri, cutii si doze pentru instalatii prin tevi: Dulap de perete, marime, mm, pina la: 640</w:t>
            </w:r>
            <w:r>
              <w:t>х</w:t>
            </w:r>
            <w:r w:rsidRPr="001D3504">
              <w:rPr>
                <w:lang w:val="en-US"/>
              </w:rPr>
              <w:t>840 ( Dulap  metalic  PRCAB+ )</w:t>
            </w:r>
          </w:p>
        </w:tc>
        <w:tc>
          <w:tcPr>
            <w:tcW w:w="1418" w:type="dxa"/>
            <w:tcBorders>
              <w:top w:val="single" w:sz="4" w:space="0" w:color="auto"/>
              <w:bottom w:val="single" w:sz="4" w:space="0" w:color="auto"/>
            </w:tcBorders>
            <w:vAlign w:val="center"/>
          </w:tcPr>
          <w:p w14:paraId="3031536F" w14:textId="77777777" w:rsidR="000F2928" w:rsidRDefault="000F2928" w:rsidP="000F2928">
            <w:pPr>
              <w:jc w:val="center"/>
            </w:pPr>
            <w:r>
              <w:t>buc</w:t>
            </w:r>
          </w:p>
        </w:tc>
        <w:tc>
          <w:tcPr>
            <w:tcW w:w="1559" w:type="dxa"/>
            <w:tcBorders>
              <w:top w:val="single" w:sz="4" w:space="0" w:color="auto"/>
              <w:bottom w:val="single" w:sz="4" w:space="0" w:color="auto"/>
            </w:tcBorders>
            <w:vAlign w:val="center"/>
          </w:tcPr>
          <w:p w14:paraId="6F5A8B69" w14:textId="77777777" w:rsidR="000F2928" w:rsidRDefault="000F2928" w:rsidP="000F2928">
            <w:pPr>
              <w:jc w:val="center"/>
            </w:pPr>
            <w:r>
              <w:t>2,0000</w:t>
            </w:r>
          </w:p>
        </w:tc>
      </w:tr>
      <w:tr w:rsidR="000F2928" w14:paraId="57C346FD" w14:textId="77777777" w:rsidTr="000F2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F998B96" w14:textId="77777777" w:rsidR="000F2928" w:rsidRDefault="000F2928" w:rsidP="000F2928">
            <w:r>
              <w:t xml:space="preserve"> 3</w:t>
            </w:r>
          </w:p>
        </w:tc>
        <w:tc>
          <w:tcPr>
            <w:tcW w:w="1701" w:type="dxa"/>
            <w:tcBorders>
              <w:top w:val="single" w:sz="4" w:space="0" w:color="auto"/>
              <w:bottom w:val="single" w:sz="4" w:space="0" w:color="auto"/>
            </w:tcBorders>
            <w:vAlign w:val="center"/>
          </w:tcPr>
          <w:p w14:paraId="308CCB17" w14:textId="77777777" w:rsidR="000F2928" w:rsidRDefault="000F2928" w:rsidP="000F2928">
            <w:pPr>
              <w:rPr>
                <w:lang w:val="en-US"/>
              </w:rPr>
            </w:pPr>
            <w:r>
              <w:rPr>
                <w:lang w:val="en-US"/>
              </w:rPr>
              <w:t>10-08-001-07</w:t>
            </w:r>
          </w:p>
          <w:p w14:paraId="245803C7" w14:textId="77777777" w:rsidR="000F2928" w:rsidRDefault="000F2928" w:rsidP="000F2928"/>
        </w:tc>
        <w:tc>
          <w:tcPr>
            <w:tcW w:w="5103" w:type="dxa"/>
            <w:tcBorders>
              <w:top w:val="single" w:sz="4" w:space="0" w:color="auto"/>
              <w:bottom w:val="single" w:sz="4" w:space="0" w:color="auto"/>
            </w:tcBorders>
            <w:vAlign w:val="center"/>
          </w:tcPr>
          <w:p w14:paraId="5F95BBA3" w14:textId="77777777" w:rsidR="000F2928" w:rsidRPr="001D3504" w:rsidRDefault="000F2928" w:rsidP="000F2928">
            <w:pPr>
              <w:adjustRightInd w:val="0"/>
              <w:rPr>
                <w:lang w:val="en-US"/>
              </w:rPr>
            </w:pPr>
            <w:r w:rsidRPr="001D3504">
              <w:rPr>
                <w:lang w:val="en-US"/>
              </w:rPr>
              <w:t>Aparate receptoare: Dispozitive "</w:t>
            </w:r>
            <w:r>
              <w:t>ПС</w:t>
            </w:r>
            <w:r w:rsidRPr="001D3504">
              <w:rPr>
                <w:lang w:val="en-US"/>
              </w:rPr>
              <w:t>" de receptie si control, de semnalizare. Concentrator: bloc liniar (Modul de Extindere pentru 2 Bucle adresabile IFM2L )</w:t>
            </w:r>
          </w:p>
        </w:tc>
        <w:tc>
          <w:tcPr>
            <w:tcW w:w="1418" w:type="dxa"/>
            <w:tcBorders>
              <w:top w:val="single" w:sz="4" w:space="0" w:color="auto"/>
              <w:bottom w:val="single" w:sz="4" w:space="0" w:color="auto"/>
            </w:tcBorders>
            <w:vAlign w:val="center"/>
          </w:tcPr>
          <w:p w14:paraId="0E4C4DF6" w14:textId="77777777" w:rsidR="000F2928" w:rsidRDefault="000F2928" w:rsidP="000F2928">
            <w:pPr>
              <w:jc w:val="center"/>
            </w:pPr>
            <w:r>
              <w:t>10 buc</w:t>
            </w:r>
          </w:p>
        </w:tc>
        <w:tc>
          <w:tcPr>
            <w:tcW w:w="1559" w:type="dxa"/>
            <w:tcBorders>
              <w:top w:val="single" w:sz="4" w:space="0" w:color="auto"/>
              <w:bottom w:val="single" w:sz="4" w:space="0" w:color="auto"/>
            </w:tcBorders>
            <w:vAlign w:val="center"/>
          </w:tcPr>
          <w:p w14:paraId="20577F81" w14:textId="77777777" w:rsidR="000F2928" w:rsidRDefault="000F2928" w:rsidP="000F2928">
            <w:pPr>
              <w:jc w:val="center"/>
            </w:pPr>
            <w:r>
              <w:t>0,4000</w:t>
            </w:r>
          </w:p>
        </w:tc>
      </w:tr>
      <w:tr w:rsidR="000F2928" w14:paraId="20AC83E8" w14:textId="77777777" w:rsidTr="000F2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9872A8E" w14:textId="77777777" w:rsidR="000F2928" w:rsidRDefault="000F2928" w:rsidP="000F2928">
            <w:r>
              <w:t xml:space="preserve"> 4</w:t>
            </w:r>
          </w:p>
        </w:tc>
        <w:tc>
          <w:tcPr>
            <w:tcW w:w="1701" w:type="dxa"/>
            <w:tcBorders>
              <w:top w:val="single" w:sz="4" w:space="0" w:color="auto"/>
              <w:bottom w:val="single" w:sz="4" w:space="0" w:color="auto"/>
            </w:tcBorders>
            <w:vAlign w:val="center"/>
          </w:tcPr>
          <w:p w14:paraId="517870D6" w14:textId="77777777" w:rsidR="000F2928" w:rsidRDefault="000F2928" w:rsidP="000F2928">
            <w:pPr>
              <w:rPr>
                <w:lang w:val="en-US"/>
              </w:rPr>
            </w:pPr>
            <w:r>
              <w:rPr>
                <w:lang w:val="en-US"/>
              </w:rPr>
              <w:t>10-08-001-07</w:t>
            </w:r>
          </w:p>
          <w:p w14:paraId="148DA746" w14:textId="77777777" w:rsidR="000F2928" w:rsidRDefault="000F2928" w:rsidP="000F2928"/>
        </w:tc>
        <w:tc>
          <w:tcPr>
            <w:tcW w:w="5103" w:type="dxa"/>
            <w:tcBorders>
              <w:top w:val="single" w:sz="4" w:space="0" w:color="auto"/>
              <w:bottom w:val="single" w:sz="4" w:space="0" w:color="auto"/>
            </w:tcBorders>
            <w:vAlign w:val="center"/>
          </w:tcPr>
          <w:p w14:paraId="1956E0A1" w14:textId="77777777" w:rsidR="000F2928" w:rsidRPr="00114ED4" w:rsidRDefault="000F2928" w:rsidP="000F2928">
            <w:pPr>
              <w:adjustRightInd w:val="0"/>
              <w:rPr>
                <w:lang w:val="en-US"/>
              </w:rPr>
            </w:pPr>
            <w:r w:rsidRPr="001D3504">
              <w:rPr>
                <w:lang w:val="en-US"/>
              </w:rPr>
              <w:t>Aparate receptoare: Dispozitive "</w:t>
            </w:r>
            <w:r>
              <w:t>ПС</w:t>
            </w:r>
            <w:r w:rsidRPr="001D3504">
              <w:rPr>
                <w:lang w:val="en-US"/>
              </w:rPr>
              <w:t xml:space="preserve">" de receptie si control, de semnalizare. </w:t>
            </w:r>
            <w:r>
              <w:t>Concentrator: bloc liniar (Modul de indicare si imprimare FPMLEDPRN )</w:t>
            </w:r>
          </w:p>
        </w:tc>
        <w:tc>
          <w:tcPr>
            <w:tcW w:w="1418" w:type="dxa"/>
            <w:tcBorders>
              <w:top w:val="single" w:sz="4" w:space="0" w:color="auto"/>
              <w:bottom w:val="single" w:sz="4" w:space="0" w:color="auto"/>
            </w:tcBorders>
            <w:vAlign w:val="center"/>
          </w:tcPr>
          <w:p w14:paraId="34F43CCE" w14:textId="77777777" w:rsidR="000F2928" w:rsidRDefault="000F2928" w:rsidP="000F2928">
            <w:pPr>
              <w:jc w:val="center"/>
            </w:pPr>
            <w:r>
              <w:t>10 buc</w:t>
            </w:r>
          </w:p>
        </w:tc>
        <w:tc>
          <w:tcPr>
            <w:tcW w:w="1559" w:type="dxa"/>
            <w:tcBorders>
              <w:top w:val="single" w:sz="4" w:space="0" w:color="auto"/>
              <w:bottom w:val="single" w:sz="4" w:space="0" w:color="auto"/>
            </w:tcBorders>
            <w:vAlign w:val="center"/>
          </w:tcPr>
          <w:p w14:paraId="18CD8D25" w14:textId="77777777" w:rsidR="000F2928" w:rsidRDefault="000F2928" w:rsidP="000F2928">
            <w:pPr>
              <w:jc w:val="center"/>
            </w:pPr>
            <w:r>
              <w:t>0,1000</w:t>
            </w:r>
          </w:p>
        </w:tc>
      </w:tr>
      <w:tr w:rsidR="000F2928" w14:paraId="43639C61" w14:textId="77777777" w:rsidTr="000F2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4D2F5B" w14:textId="77777777" w:rsidR="000F2928" w:rsidRDefault="000F2928" w:rsidP="000F2928">
            <w:r>
              <w:t xml:space="preserve"> 5</w:t>
            </w:r>
          </w:p>
        </w:tc>
        <w:tc>
          <w:tcPr>
            <w:tcW w:w="1701" w:type="dxa"/>
            <w:tcBorders>
              <w:top w:val="single" w:sz="4" w:space="0" w:color="auto"/>
              <w:bottom w:val="single" w:sz="4" w:space="0" w:color="auto"/>
            </w:tcBorders>
            <w:vAlign w:val="center"/>
          </w:tcPr>
          <w:p w14:paraId="4D1E61E4" w14:textId="77777777" w:rsidR="000F2928" w:rsidRDefault="000F2928" w:rsidP="000F2928">
            <w:pPr>
              <w:rPr>
                <w:lang w:val="en-US"/>
              </w:rPr>
            </w:pPr>
            <w:r>
              <w:rPr>
                <w:lang w:val="en-US"/>
              </w:rPr>
              <w:t>10-08-001-07</w:t>
            </w:r>
          </w:p>
          <w:p w14:paraId="219E4BA3" w14:textId="77777777" w:rsidR="000F2928" w:rsidRDefault="000F2928" w:rsidP="000F2928"/>
        </w:tc>
        <w:tc>
          <w:tcPr>
            <w:tcW w:w="5103" w:type="dxa"/>
            <w:tcBorders>
              <w:top w:val="single" w:sz="4" w:space="0" w:color="auto"/>
              <w:bottom w:val="single" w:sz="4" w:space="0" w:color="auto"/>
            </w:tcBorders>
            <w:vAlign w:val="center"/>
          </w:tcPr>
          <w:p w14:paraId="50C85D98" w14:textId="77777777" w:rsidR="000F2928" w:rsidRPr="00114ED4" w:rsidRDefault="000F2928" w:rsidP="000F2928">
            <w:pPr>
              <w:adjustRightInd w:val="0"/>
              <w:rPr>
                <w:lang w:val="en-US"/>
              </w:rPr>
            </w:pPr>
            <w:r w:rsidRPr="001D3504">
              <w:rPr>
                <w:lang w:val="en-US"/>
              </w:rPr>
              <w:t>Aparate receptoare: Dispozitive "</w:t>
            </w:r>
            <w:r>
              <w:t>ПС</w:t>
            </w:r>
            <w:r w:rsidRPr="001D3504">
              <w:rPr>
                <w:lang w:val="en-US"/>
              </w:rPr>
              <w:t xml:space="preserve">" de receptie si control, de semnalizare. </w:t>
            </w:r>
            <w:r>
              <w:t>Concentrator: bloc liniar (Modul FPMNUL )</w:t>
            </w:r>
          </w:p>
        </w:tc>
        <w:tc>
          <w:tcPr>
            <w:tcW w:w="1418" w:type="dxa"/>
            <w:tcBorders>
              <w:top w:val="single" w:sz="4" w:space="0" w:color="auto"/>
              <w:bottom w:val="single" w:sz="4" w:space="0" w:color="auto"/>
            </w:tcBorders>
            <w:vAlign w:val="center"/>
          </w:tcPr>
          <w:p w14:paraId="31BB5E98" w14:textId="77777777" w:rsidR="000F2928" w:rsidRDefault="000F2928" w:rsidP="000F2928">
            <w:pPr>
              <w:jc w:val="center"/>
            </w:pPr>
            <w:r>
              <w:t>10 buc</w:t>
            </w:r>
          </w:p>
        </w:tc>
        <w:tc>
          <w:tcPr>
            <w:tcW w:w="1559" w:type="dxa"/>
            <w:tcBorders>
              <w:top w:val="single" w:sz="4" w:space="0" w:color="auto"/>
              <w:bottom w:val="single" w:sz="4" w:space="0" w:color="auto"/>
            </w:tcBorders>
            <w:vAlign w:val="center"/>
          </w:tcPr>
          <w:p w14:paraId="7C28C6E8" w14:textId="77777777" w:rsidR="000F2928" w:rsidRDefault="000F2928" w:rsidP="000F2928">
            <w:pPr>
              <w:jc w:val="center"/>
            </w:pPr>
            <w:r>
              <w:t>0,2000</w:t>
            </w:r>
          </w:p>
        </w:tc>
      </w:tr>
      <w:tr w:rsidR="000F2928" w14:paraId="4021D143" w14:textId="77777777" w:rsidTr="000F2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F7316DE" w14:textId="77777777" w:rsidR="000F2928" w:rsidRDefault="000F2928" w:rsidP="000F2928">
            <w:r>
              <w:t xml:space="preserve"> 6</w:t>
            </w:r>
          </w:p>
        </w:tc>
        <w:tc>
          <w:tcPr>
            <w:tcW w:w="1701" w:type="dxa"/>
            <w:tcBorders>
              <w:top w:val="single" w:sz="4" w:space="0" w:color="auto"/>
              <w:bottom w:val="single" w:sz="4" w:space="0" w:color="auto"/>
            </w:tcBorders>
            <w:vAlign w:val="center"/>
          </w:tcPr>
          <w:p w14:paraId="5D41367C" w14:textId="77777777" w:rsidR="000F2928" w:rsidRDefault="000F2928" w:rsidP="000F2928">
            <w:pPr>
              <w:rPr>
                <w:lang w:val="en-US"/>
              </w:rPr>
            </w:pPr>
            <w:r>
              <w:rPr>
                <w:lang w:val="en-US"/>
              </w:rPr>
              <w:t>10-08-001-07</w:t>
            </w:r>
          </w:p>
          <w:p w14:paraId="29D42C35" w14:textId="77777777" w:rsidR="000F2928" w:rsidRDefault="000F2928" w:rsidP="000F2928"/>
        </w:tc>
        <w:tc>
          <w:tcPr>
            <w:tcW w:w="5103" w:type="dxa"/>
            <w:tcBorders>
              <w:top w:val="single" w:sz="4" w:space="0" w:color="auto"/>
              <w:bottom w:val="single" w:sz="4" w:space="0" w:color="auto"/>
            </w:tcBorders>
            <w:vAlign w:val="center"/>
          </w:tcPr>
          <w:p w14:paraId="4BB0BC14" w14:textId="77777777" w:rsidR="000F2928" w:rsidRPr="00114ED4" w:rsidRDefault="000F2928" w:rsidP="000F2928">
            <w:pPr>
              <w:adjustRightInd w:val="0"/>
              <w:rPr>
                <w:lang w:val="en-US"/>
              </w:rPr>
            </w:pPr>
            <w:r w:rsidRPr="001D3504">
              <w:rPr>
                <w:lang w:val="en-US"/>
              </w:rPr>
              <w:t>Aparate receptoare: Dispozitive "</w:t>
            </w:r>
            <w:r>
              <w:t>ПС</w:t>
            </w:r>
            <w:r w:rsidRPr="001D3504">
              <w:rPr>
                <w:lang w:val="en-US"/>
              </w:rPr>
              <w:t xml:space="preserve">" de receptie si control, de semnalizare. </w:t>
            </w:r>
            <w:r>
              <w:t>Concentrator: bloc liniar (Modul de ampificator 250W IFAMAMP )</w:t>
            </w:r>
          </w:p>
        </w:tc>
        <w:tc>
          <w:tcPr>
            <w:tcW w:w="1418" w:type="dxa"/>
            <w:tcBorders>
              <w:top w:val="single" w:sz="4" w:space="0" w:color="auto"/>
              <w:bottom w:val="single" w:sz="4" w:space="0" w:color="auto"/>
            </w:tcBorders>
            <w:vAlign w:val="center"/>
          </w:tcPr>
          <w:p w14:paraId="562C2867" w14:textId="77777777" w:rsidR="000F2928" w:rsidRDefault="000F2928" w:rsidP="000F2928">
            <w:pPr>
              <w:jc w:val="center"/>
            </w:pPr>
            <w:r>
              <w:t>10 buc</w:t>
            </w:r>
          </w:p>
        </w:tc>
        <w:tc>
          <w:tcPr>
            <w:tcW w:w="1559" w:type="dxa"/>
            <w:tcBorders>
              <w:top w:val="single" w:sz="4" w:space="0" w:color="auto"/>
              <w:bottom w:val="single" w:sz="4" w:space="0" w:color="auto"/>
            </w:tcBorders>
            <w:vAlign w:val="center"/>
          </w:tcPr>
          <w:p w14:paraId="7716C8C9" w14:textId="77777777" w:rsidR="000F2928" w:rsidRDefault="000F2928" w:rsidP="000F2928">
            <w:pPr>
              <w:jc w:val="center"/>
            </w:pPr>
            <w:r>
              <w:t>0,4000</w:t>
            </w:r>
          </w:p>
        </w:tc>
      </w:tr>
      <w:tr w:rsidR="000F2928" w14:paraId="0F6BD83B" w14:textId="77777777" w:rsidTr="000F2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C65D61F" w14:textId="77777777" w:rsidR="000F2928" w:rsidRDefault="000F2928" w:rsidP="000F2928">
            <w:r>
              <w:t xml:space="preserve"> 7</w:t>
            </w:r>
          </w:p>
        </w:tc>
        <w:tc>
          <w:tcPr>
            <w:tcW w:w="1701" w:type="dxa"/>
            <w:tcBorders>
              <w:top w:val="single" w:sz="4" w:space="0" w:color="auto"/>
              <w:bottom w:val="single" w:sz="4" w:space="0" w:color="auto"/>
            </w:tcBorders>
            <w:vAlign w:val="center"/>
          </w:tcPr>
          <w:p w14:paraId="19D45ADA" w14:textId="77777777" w:rsidR="000F2928" w:rsidRDefault="000F2928" w:rsidP="000F2928">
            <w:pPr>
              <w:rPr>
                <w:lang w:val="en-US"/>
              </w:rPr>
            </w:pPr>
            <w:r>
              <w:rPr>
                <w:lang w:val="en-US"/>
              </w:rPr>
              <w:t>10-08-001-08</w:t>
            </w:r>
          </w:p>
          <w:p w14:paraId="02AE0CC7" w14:textId="77777777" w:rsidR="000F2928" w:rsidRDefault="000F2928" w:rsidP="000F2928"/>
        </w:tc>
        <w:tc>
          <w:tcPr>
            <w:tcW w:w="5103" w:type="dxa"/>
            <w:tcBorders>
              <w:top w:val="single" w:sz="4" w:space="0" w:color="auto"/>
              <w:bottom w:val="single" w:sz="4" w:space="0" w:color="auto"/>
            </w:tcBorders>
            <w:vAlign w:val="center"/>
          </w:tcPr>
          <w:p w14:paraId="6A2CEEE1" w14:textId="77777777" w:rsidR="000F2928" w:rsidRPr="001D3504" w:rsidRDefault="000F2928" w:rsidP="000F2928">
            <w:pPr>
              <w:adjustRightInd w:val="0"/>
              <w:rPr>
                <w:lang w:val="en-US"/>
              </w:rPr>
            </w:pPr>
            <w:r w:rsidRPr="001D3504">
              <w:rPr>
                <w:lang w:val="en-US"/>
              </w:rPr>
              <w:t>Aparate receptoare: Dispozitiv "</w:t>
            </w:r>
            <w:r>
              <w:t>ОПС</w:t>
            </w:r>
            <w:r w:rsidRPr="001D3504">
              <w:rPr>
                <w:lang w:val="en-US"/>
              </w:rPr>
              <w:t>" pentru 4 raze  ( Modul adresabil 4 intrari / 4 iesiri pe releu protocol Enea - EM344R )</w:t>
            </w:r>
          </w:p>
        </w:tc>
        <w:tc>
          <w:tcPr>
            <w:tcW w:w="1418" w:type="dxa"/>
            <w:tcBorders>
              <w:top w:val="single" w:sz="4" w:space="0" w:color="auto"/>
              <w:bottom w:val="single" w:sz="4" w:space="0" w:color="auto"/>
            </w:tcBorders>
            <w:vAlign w:val="center"/>
          </w:tcPr>
          <w:p w14:paraId="58D51D9B" w14:textId="77777777" w:rsidR="000F2928" w:rsidRDefault="000F2928" w:rsidP="000F2928">
            <w:pPr>
              <w:jc w:val="center"/>
            </w:pPr>
            <w:r>
              <w:t>buc</w:t>
            </w:r>
          </w:p>
        </w:tc>
        <w:tc>
          <w:tcPr>
            <w:tcW w:w="1559" w:type="dxa"/>
            <w:tcBorders>
              <w:top w:val="single" w:sz="4" w:space="0" w:color="auto"/>
              <w:bottom w:val="single" w:sz="4" w:space="0" w:color="auto"/>
            </w:tcBorders>
            <w:vAlign w:val="center"/>
          </w:tcPr>
          <w:p w14:paraId="02DDBB6C" w14:textId="77777777" w:rsidR="000F2928" w:rsidRDefault="000F2928" w:rsidP="000F2928">
            <w:pPr>
              <w:jc w:val="center"/>
            </w:pPr>
            <w:r>
              <w:t>6,0000</w:t>
            </w:r>
          </w:p>
        </w:tc>
      </w:tr>
      <w:tr w:rsidR="000F2928" w14:paraId="39758BEC" w14:textId="77777777" w:rsidTr="000F2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753198A" w14:textId="77777777" w:rsidR="000F2928" w:rsidRDefault="000F2928" w:rsidP="000F2928">
            <w:r>
              <w:t xml:space="preserve"> 8</w:t>
            </w:r>
          </w:p>
        </w:tc>
        <w:tc>
          <w:tcPr>
            <w:tcW w:w="1701" w:type="dxa"/>
            <w:tcBorders>
              <w:top w:val="single" w:sz="4" w:space="0" w:color="auto"/>
              <w:bottom w:val="single" w:sz="4" w:space="0" w:color="auto"/>
            </w:tcBorders>
            <w:vAlign w:val="center"/>
          </w:tcPr>
          <w:p w14:paraId="0A07A644" w14:textId="77777777" w:rsidR="000F2928" w:rsidRDefault="000F2928" w:rsidP="000F2928">
            <w:pPr>
              <w:rPr>
                <w:lang w:val="en-US"/>
              </w:rPr>
            </w:pPr>
            <w:r>
              <w:rPr>
                <w:lang w:val="en-US"/>
              </w:rPr>
              <w:t>10-08-001-08</w:t>
            </w:r>
          </w:p>
          <w:p w14:paraId="62823E17" w14:textId="77777777" w:rsidR="000F2928" w:rsidRDefault="000F2928" w:rsidP="000F2928"/>
        </w:tc>
        <w:tc>
          <w:tcPr>
            <w:tcW w:w="5103" w:type="dxa"/>
            <w:tcBorders>
              <w:top w:val="single" w:sz="4" w:space="0" w:color="auto"/>
              <w:bottom w:val="single" w:sz="4" w:space="0" w:color="auto"/>
            </w:tcBorders>
            <w:vAlign w:val="center"/>
          </w:tcPr>
          <w:p w14:paraId="3994EBD2" w14:textId="77777777" w:rsidR="000F2928" w:rsidRPr="001D3504" w:rsidRDefault="000F2928" w:rsidP="000F2928">
            <w:pPr>
              <w:adjustRightInd w:val="0"/>
              <w:rPr>
                <w:lang w:val="en-US"/>
              </w:rPr>
            </w:pPr>
            <w:r w:rsidRPr="001D3504">
              <w:rPr>
                <w:lang w:val="en-US"/>
              </w:rPr>
              <w:t>Aparate receptoare: Dispozitiv "</w:t>
            </w:r>
            <w:r>
              <w:t>ОПС</w:t>
            </w:r>
            <w:r w:rsidRPr="001D3504">
              <w:rPr>
                <w:lang w:val="en-US"/>
              </w:rPr>
              <w:t>" pentru 4 raze  ( Modul adresabil 4 intrari / 4 iesiri 24V protocol Enea - EM344S )</w:t>
            </w:r>
          </w:p>
        </w:tc>
        <w:tc>
          <w:tcPr>
            <w:tcW w:w="1418" w:type="dxa"/>
            <w:tcBorders>
              <w:top w:val="single" w:sz="4" w:space="0" w:color="auto"/>
              <w:bottom w:val="single" w:sz="4" w:space="0" w:color="auto"/>
            </w:tcBorders>
            <w:vAlign w:val="center"/>
          </w:tcPr>
          <w:p w14:paraId="2127AD9C" w14:textId="77777777" w:rsidR="000F2928" w:rsidRDefault="000F2928" w:rsidP="000F2928">
            <w:pPr>
              <w:jc w:val="center"/>
            </w:pPr>
            <w:r>
              <w:t>buc</w:t>
            </w:r>
          </w:p>
        </w:tc>
        <w:tc>
          <w:tcPr>
            <w:tcW w:w="1559" w:type="dxa"/>
            <w:tcBorders>
              <w:top w:val="single" w:sz="4" w:space="0" w:color="auto"/>
              <w:bottom w:val="single" w:sz="4" w:space="0" w:color="auto"/>
            </w:tcBorders>
            <w:vAlign w:val="center"/>
          </w:tcPr>
          <w:p w14:paraId="0A3BF6BE" w14:textId="77777777" w:rsidR="000F2928" w:rsidRDefault="000F2928" w:rsidP="000F2928">
            <w:pPr>
              <w:jc w:val="center"/>
            </w:pPr>
            <w:r>
              <w:t>1,0000</w:t>
            </w:r>
          </w:p>
        </w:tc>
      </w:tr>
      <w:tr w:rsidR="000F2928" w14:paraId="287BDF72" w14:textId="77777777" w:rsidTr="000F2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D85BFB6" w14:textId="77777777" w:rsidR="000F2928" w:rsidRDefault="000F2928" w:rsidP="000F2928">
            <w:r>
              <w:t xml:space="preserve"> 9</w:t>
            </w:r>
          </w:p>
        </w:tc>
        <w:tc>
          <w:tcPr>
            <w:tcW w:w="1701" w:type="dxa"/>
            <w:tcBorders>
              <w:top w:val="single" w:sz="4" w:space="0" w:color="auto"/>
              <w:bottom w:val="single" w:sz="4" w:space="0" w:color="auto"/>
            </w:tcBorders>
            <w:vAlign w:val="center"/>
          </w:tcPr>
          <w:p w14:paraId="3F18A74C" w14:textId="77777777" w:rsidR="000F2928" w:rsidRDefault="000F2928" w:rsidP="000F2928">
            <w:pPr>
              <w:rPr>
                <w:lang w:val="en-US"/>
              </w:rPr>
            </w:pPr>
            <w:r>
              <w:rPr>
                <w:lang w:val="en-US"/>
              </w:rPr>
              <w:t>10-01-039-06</w:t>
            </w:r>
          </w:p>
          <w:p w14:paraId="2FD6E3F4" w14:textId="77777777" w:rsidR="000F2928" w:rsidRDefault="000F2928" w:rsidP="000F2928"/>
        </w:tc>
        <w:tc>
          <w:tcPr>
            <w:tcW w:w="5103" w:type="dxa"/>
            <w:tcBorders>
              <w:top w:val="single" w:sz="4" w:space="0" w:color="auto"/>
              <w:bottom w:val="single" w:sz="4" w:space="0" w:color="auto"/>
            </w:tcBorders>
            <w:vAlign w:val="center"/>
          </w:tcPr>
          <w:p w14:paraId="61F3DD35" w14:textId="77777777" w:rsidR="000F2928" w:rsidRPr="001D3504" w:rsidRDefault="000F2928" w:rsidP="000F2928">
            <w:pPr>
              <w:adjustRightInd w:val="0"/>
              <w:rPr>
                <w:lang w:val="en-US"/>
              </w:rPr>
            </w:pPr>
            <w:r w:rsidRPr="001D3504">
              <w:rPr>
                <w:lang w:val="en-US"/>
              </w:rPr>
              <w:t>Piese diverse: Releu, cheie, buton si alt, cu pregatire loc de montare ( modul de 16 iesiri programabile - IFM16IO)</w:t>
            </w:r>
          </w:p>
        </w:tc>
        <w:tc>
          <w:tcPr>
            <w:tcW w:w="1418" w:type="dxa"/>
            <w:tcBorders>
              <w:top w:val="single" w:sz="4" w:space="0" w:color="auto"/>
              <w:bottom w:val="single" w:sz="4" w:space="0" w:color="auto"/>
            </w:tcBorders>
            <w:vAlign w:val="center"/>
          </w:tcPr>
          <w:p w14:paraId="637A24BA" w14:textId="77777777" w:rsidR="000F2928" w:rsidRDefault="000F2928" w:rsidP="000F2928">
            <w:pPr>
              <w:jc w:val="center"/>
            </w:pPr>
            <w:r>
              <w:t>buc</w:t>
            </w:r>
          </w:p>
        </w:tc>
        <w:tc>
          <w:tcPr>
            <w:tcW w:w="1559" w:type="dxa"/>
            <w:tcBorders>
              <w:top w:val="single" w:sz="4" w:space="0" w:color="auto"/>
              <w:bottom w:val="single" w:sz="4" w:space="0" w:color="auto"/>
            </w:tcBorders>
            <w:vAlign w:val="center"/>
          </w:tcPr>
          <w:p w14:paraId="5FDFD1AE" w14:textId="77777777" w:rsidR="000F2928" w:rsidRDefault="000F2928" w:rsidP="000F2928">
            <w:pPr>
              <w:jc w:val="center"/>
            </w:pPr>
            <w:r>
              <w:t>1,0000</w:t>
            </w:r>
          </w:p>
        </w:tc>
      </w:tr>
      <w:tr w:rsidR="000F2928" w14:paraId="1F8F800C" w14:textId="77777777" w:rsidTr="000F2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337ED16" w14:textId="77777777" w:rsidR="000F2928" w:rsidRDefault="000F2928" w:rsidP="000F2928">
            <w:r>
              <w:t xml:space="preserve"> 10</w:t>
            </w:r>
          </w:p>
        </w:tc>
        <w:tc>
          <w:tcPr>
            <w:tcW w:w="1701" w:type="dxa"/>
            <w:tcBorders>
              <w:top w:val="single" w:sz="4" w:space="0" w:color="auto"/>
              <w:bottom w:val="single" w:sz="4" w:space="0" w:color="auto"/>
            </w:tcBorders>
            <w:vAlign w:val="center"/>
          </w:tcPr>
          <w:p w14:paraId="038F2236" w14:textId="77777777" w:rsidR="000F2928" w:rsidRDefault="000F2928" w:rsidP="000F2928">
            <w:pPr>
              <w:rPr>
                <w:lang w:val="en-US"/>
              </w:rPr>
            </w:pPr>
            <w:r>
              <w:rPr>
                <w:lang w:val="en-US"/>
              </w:rPr>
              <w:t>10-08-001-07</w:t>
            </w:r>
          </w:p>
          <w:p w14:paraId="25203475" w14:textId="77777777" w:rsidR="000F2928" w:rsidRDefault="000F2928" w:rsidP="000F2928"/>
        </w:tc>
        <w:tc>
          <w:tcPr>
            <w:tcW w:w="5103" w:type="dxa"/>
            <w:tcBorders>
              <w:top w:val="single" w:sz="4" w:space="0" w:color="auto"/>
              <w:bottom w:val="single" w:sz="4" w:space="0" w:color="auto"/>
            </w:tcBorders>
            <w:vAlign w:val="center"/>
          </w:tcPr>
          <w:p w14:paraId="2ABF304E" w14:textId="02BC55E3" w:rsidR="000F2928" w:rsidRPr="001D3504" w:rsidRDefault="000F2928" w:rsidP="000F2928">
            <w:pPr>
              <w:adjustRightInd w:val="0"/>
              <w:rPr>
                <w:lang w:val="en-US"/>
              </w:rPr>
            </w:pPr>
            <w:r w:rsidRPr="001D3504">
              <w:rPr>
                <w:lang w:val="en-US"/>
              </w:rPr>
              <w:t>Aparate receptoare: Dispozitive "</w:t>
            </w:r>
            <w:r>
              <w:t>ПС</w:t>
            </w:r>
            <w:r w:rsidRPr="001D3504">
              <w:rPr>
                <w:lang w:val="en-US"/>
              </w:rPr>
              <w:t>" de receptie si control, de semnalizare. Concentrator: bloc liniar ( IFMLAN - Modul pentru servicii avansate TCP-IP permite conec-tarea centralei secundare in retea  )</w:t>
            </w:r>
          </w:p>
        </w:tc>
        <w:tc>
          <w:tcPr>
            <w:tcW w:w="1418" w:type="dxa"/>
            <w:tcBorders>
              <w:top w:val="single" w:sz="4" w:space="0" w:color="auto"/>
              <w:bottom w:val="single" w:sz="4" w:space="0" w:color="auto"/>
            </w:tcBorders>
            <w:vAlign w:val="center"/>
          </w:tcPr>
          <w:p w14:paraId="03ACEEA4" w14:textId="77777777" w:rsidR="000F2928" w:rsidRDefault="000F2928" w:rsidP="000F2928">
            <w:pPr>
              <w:jc w:val="center"/>
            </w:pPr>
            <w:r>
              <w:t>10 buc</w:t>
            </w:r>
          </w:p>
        </w:tc>
        <w:tc>
          <w:tcPr>
            <w:tcW w:w="1559" w:type="dxa"/>
            <w:tcBorders>
              <w:top w:val="single" w:sz="4" w:space="0" w:color="auto"/>
              <w:bottom w:val="single" w:sz="4" w:space="0" w:color="auto"/>
            </w:tcBorders>
            <w:vAlign w:val="center"/>
          </w:tcPr>
          <w:p w14:paraId="1C4BB5F0" w14:textId="77777777" w:rsidR="000F2928" w:rsidRDefault="000F2928" w:rsidP="000F2928">
            <w:pPr>
              <w:jc w:val="center"/>
            </w:pPr>
            <w:r>
              <w:t>0,1000</w:t>
            </w:r>
          </w:p>
        </w:tc>
      </w:tr>
      <w:tr w:rsidR="000F2928" w14:paraId="02953370" w14:textId="77777777" w:rsidTr="000F2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F300740" w14:textId="77777777" w:rsidR="000F2928" w:rsidRDefault="000F2928" w:rsidP="000F2928">
            <w:r>
              <w:t xml:space="preserve"> 11</w:t>
            </w:r>
          </w:p>
        </w:tc>
        <w:tc>
          <w:tcPr>
            <w:tcW w:w="1701" w:type="dxa"/>
            <w:tcBorders>
              <w:top w:val="single" w:sz="4" w:space="0" w:color="auto"/>
              <w:bottom w:val="single" w:sz="4" w:space="0" w:color="auto"/>
            </w:tcBorders>
            <w:vAlign w:val="center"/>
          </w:tcPr>
          <w:p w14:paraId="5093199C" w14:textId="77777777" w:rsidR="000F2928" w:rsidRDefault="000F2928" w:rsidP="000F2928">
            <w:pPr>
              <w:rPr>
                <w:lang w:val="en-US"/>
              </w:rPr>
            </w:pPr>
            <w:r>
              <w:rPr>
                <w:lang w:val="en-US"/>
              </w:rPr>
              <w:t>10-08-001-07</w:t>
            </w:r>
          </w:p>
          <w:p w14:paraId="364A5D13" w14:textId="77777777" w:rsidR="000F2928" w:rsidRDefault="000F2928" w:rsidP="000F2928"/>
        </w:tc>
        <w:tc>
          <w:tcPr>
            <w:tcW w:w="5103" w:type="dxa"/>
            <w:tcBorders>
              <w:top w:val="single" w:sz="4" w:space="0" w:color="auto"/>
              <w:bottom w:val="single" w:sz="4" w:space="0" w:color="auto"/>
            </w:tcBorders>
            <w:vAlign w:val="center"/>
          </w:tcPr>
          <w:p w14:paraId="5DE16EDA" w14:textId="77777777" w:rsidR="000F2928" w:rsidRPr="001D3504" w:rsidRDefault="000F2928" w:rsidP="000F2928">
            <w:pPr>
              <w:adjustRightInd w:val="0"/>
              <w:rPr>
                <w:lang w:val="en-US"/>
              </w:rPr>
            </w:pPr>
            <w:r w:rsidRPr="001D3504">
              <w:rPr>
                <w:lang w:val="en-US"/>
              </w:rPr>
              <w:t>Aparate receptoare: Dispozitive "</w:t>
            </w:r>
            <w:r>
              <w:t>ПС</w:t>
            </w:r>
            <w:r w:rsidRPr="001D3504">
              <w:rPr>
                <w:lang w:val="en-US"/>
              </w:rPr>
              <w:t>" de receptie si control, de semnalizare. Concentrator: bloc liniar ( IFMNET -Modul  conectare centrale in retea Hornet  )</w:t>
            </w:r>
          </w:p>
        </w:tc>
        <w:tc>
          <w:tcPr>
            <w:tcW w:w="1418" w:type="dxa"/>
            <w:tcBorders>
              <w:top w:val="single" w:sz="4" w:space="0" w:color="auto"/>
              <w:bottom w:val="single" w:sz="4" w:space="0" w:color="auto"/>
            </w:tcBorders>
            <w:vAlign w:val="center"/>
          </w:tcPr>
          <w:p w14:paraId="2C668FF1" w14:textId="77777777" w:rsidR="000F2928" w:rsidRDefault="000F2928" w:rsidP="000F2928">
            <w:pPr>
              <w:jc w:val="center"/>
            </w:pPr>
            <w:r>
              <w:t>10 buc</w:t>
            </w:r>
          </w:p>
        </w:tc>
        <w:tc>
          <w:tcPr>
            <w:tcW w:w="1559" w:type="dxa"/>
            <w:tcBorders>
              <w:top w:val="single" w:sz="4" w:space="0" w:color="auto"/>
              <w:bottom w:val="single" w:sz="4" w:space="0" w:color="auto"/>
            </w:tcBorders>
            <w:vAlign w:val="center"/>
          </w:tcPr>
          <w:p w14:paraId="75ACD5DB" w14:textId="77777777" w:rsidR="000F2928" w:rsidRDefault="000F2928" w:rsidP="000F2928">
            <w:pPr>
              <w:jc w:val="center"/>
            </w:pPr>
            <w:r>
              <w:t>0,1000</w:t>
            </w:r>
          </w:p>
        </w:tc>
      </w:tr>
      <w:tr w:rsidR="000F2928" w14:paraId="4DC6DEFE" w14:textId="77777777" w:rsidTr="000F2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0E31359" w14:textId="77777777" w:rsidR="000F2928" w:rsidRDefault="000F2928" w:rsidP="000F2928">
            <w:r>
              <w:t xml:space="preserve"> 12</w:t>
            </w:r>
          </w:p>
        </w:tc>
        <w:tc>
          <w:tcPr>
            <w:tcW w:w="1701" w:type="dxa"/>
            <w:tcBorders>
              <w:top w:val="single" w:sz="4" w:space="0" w:color="auto"/>
              <w:bottom w:val="single" w:sz="4" w:space="0" w:color="auto"/>
            </w:tcBorders>
            <w:vAlign w:val="center"/>
          </w:tcPr>
          <w:p w14:paraId="126A1800" w14:textId="77777777" w:rsidR="000F2928" w:rsidRDefault="000F2928" w:rsidP="000F2928">
            <w:pPr>
              <w:rPr>
                <w:lang w:val="en-US"/>
              </w:rPr>
            </w:pPr>
            <w:r>
              <w:rPr>
                <w:lang w:val="en-US"/>
              </w:rPr>
              <w:t>10-08-001-07</w:t>
            </w:r>
          </w:p>
          <w:p w14:paraId="0B277A3D" w14:textId="77777777" w:rsidR="000F2928" w:rsidRDefault="000F2928" w:rsidP="000F2928"/>
        </w:tc>
        <w:tc>
          <w:tcPr>
            <w:tcW w:w="5103" w:type="dxa"/>
            <w:tcBorders>
              <w:top w:val="single" w:sz="4" w:space="0" w:color="auto"/>
              <w:bottom w:val="single" w:sz="4" w:space="0" w:color="auto"/>
            </w:tcBorders>
            <w:vAlign w:val="center"/>
          </w:tcPr>
          <w:p w14:paraId="04893F85" w14:textId="77777777" w:rsidR="000F2928" w:rsidRPr="001D3504" w:rsidRDefault="000F2928" w:rsidP="000F2928">
            <w:pPr>
              <w:adjustRightInd w:val="0"/>
              <w:rPr>
                <w:lang w:val="en-US"/>
              </w:rPr>
            </w:pPr>
            <w:r w:rsidRPr="001D3504">
              <w:rPr>
                <w:lang w:val="en-US"/>
              </w:rPr>
              <w:t>Aparate receptoare: Dispozitive "</w:t>
            </w:r>
            <w:r>
              <w:t>ПС</w:t>
            </w:r>
            <w:r w:rsidRPr="001D3504">
              <w:rPr>
                <w:lang w:val="en-US"/>
              </w:rPr>
              <w:t>" de receptie si control, de semnalizare. Concentrator: bloc liniar ( FPMCPU - unitate principala de procesare pentru centralele )</w:t>
            </w:r>
          </w:p>
        </w:tc>
        <w:tc>
          <w:tcPr>
            <w:tcW w:w="1418" w:type="dxa"/>
            <w:tcBorders>
              <w:top w:val="single" w:sz="4" w:space="0" w:color="auto"/>
              <w:bottom w:val="single" w:sz="4" w:space="0" w:color="auto"/>
            </w:tcBorders>
            <w:vAlign w:val="center"/>
          </w:tcPr>
          <w:p w14:paraId="20567E20" w14:textId="77777777" w:rsidR="000F2928" w:rsidRDefault="000F2928" w:rsidP="000F2928">
            <w:pPr>
              <w:jc w:val="center"/>
            </w:pPr>
            <w:r>
              <w:t>10 buc</w:t>
            </w:r>
          </w:p>
        </w:tc>
        <w:tc>
          <w:tcPr>
            <w:tcW w:w="1559" w:type="dxa"/>
            <w:tcBorders>
              <w:top w:val="single" w:sz="4" w:space="0" w:color="auto"/>
              <w:bottom w:val="single" w:sz="4" w:space="0" w:color="auto"/>
            </w:tcBorders>
            <w:vAlign w:val="center"/>
          </w:tcPr>
          <w:p w14:paraId="31315CEE" w14:textId="77777777" w:rsidR="000F2928" w:rsidRDefault="000F2928" w:rsidP="000F2928">
            <w:pPr>
              <w:jc w:val="center"/>
            </w:pPr>
            <w:r>
              <w:t>0,1000</w:t>
            </w:r>
          </w:p>
        </w:tc>
      </w:tr>
      <w:tr w:rsidR="000F2928" w14:paraId="5FC49D7C" w14:textId="77777777" w:rsidTr="000F2928">
        <w:tc>
          <w:tcPr>
            <w:tcW w:w="10490" w:type="dxa"/>
            <w:gridSpan w:val="5"/>
            <w:tcBorders>
              <w:top w:val="nil"/>
              <w:left w:val="single" w:sz="6" w:space="0" w:color="auto"/>
              <w:bottom w:val="nil"/>
              <w:right w:val="single" w:sz="4" w:space="0" w:color="auto"/>
            </w:tcBorders>
          </w:tcPr>
          <w:p w14:paraId="0BC6AC17" w14:textId="2CBA0A04" w:rsidR="000F2928" w:rsidRDefault="000F2928" w:rsidP="000F2928">
            <w:pPr>
              <w:jc w:val="center"/>
            </w:pPr>
            <w:r>
              <w:rPr>
                <w:b/>
                <w:bCs/>
                <w:sz w:val="22"/>
                <w:szCs w:val="22"/>
                <w:lang w:val="en-US"/>
              </w:rPr>
              <w:t xml:space="preserve">Capitolul </w:t>
            </w:r>
            <w:r>
              <w:rPr>
                <w:b/>
                <w:bCs/>
                <w:sz w:val="22"/>
                <w:szCs w:val="22"/>
              </w:rPr>
              <w:t>1.2. Detectoare</w:t>
            </w:r>
          </w:p>
        </w:tc>
      </w:tr>
      <w:tr w:rsidR="000F2928" w14:paraId="573B6B3A" w14:textId="77777777" w:rsidTr="000F2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4DA818E" w14:textId="77777777" w:rsidR="000F2928" w:rsidRDefault="000F2928" w:rsidP="000F2928">
            <w:r>
              <w:lastRenderedPageBreak/>
              <w:t>13</w:t>
            </w:r>
          </w:p>
        </w:tc>
        <w:tc>
          <w:tcPr>
            <w:tcW w:w="1701" w:type="dxa"/>
            <w:tcBorders>
              <w:top w:val="single" w:sz="4" w:space="0" w:color="auto"/>
              <w:bottom w:val="single" w:sz="4" w:space="0" w:color="auto"/>
            </w:tcBorders>
            <w:vAlign w:val="center"/>
          </w:tcPr>
          <w:p w14:paraId="1DA8E075" w14:textId="77777777" w:rsidR="000F2928" w:rsidRDefault="000F2928" w:rsidP="000F2928">
            <w:pPr>
              <w:rPr>
                <w:lang w:val="en-US"/>
              </w:rPr>
            </w:pPr>
            <w:r>
              <w:rPr>
                <w:lang w:val="en-US"/>
              </w:rPr>
              <w:t>10-08-002-02</w:t>
            </w:r>
          </w:p>
          <w:p w14:paraId="72B7A0FF" w14:textId="77777777" w:rsidR="000F2928" w:rsidRDefault="000F2928" w:rsidP="000F2928"/>
        </w:tc>
        <w:tc>
          <w:tcPr>
            <w:tcW w:w="5103" w:type="dxa"/>
            <w:tcBorders>
              <w:top w:val="single" w:sz="4" w:space="0" w:color="auto"/>
              <w:bottom w:val="single" w:sz="4" w:space="0" w:color="auto"/>
            </w:tcBorders>
            <w:vAlign w:val="center"/>
          </w:tcPr>
          <w:p w14:paraId="09A85532" w14:textId="77777777" w:rsidR="000F2928" w:rsidRPr="001D3504" w:rsidRDefault="000F2928" w:rsidP="000F2928">
            <w:pPr>
              <w:adjustRightInd w:val="0"/>
              <w:rPr>
                <w:lang w:val="en-US"/>
              </w:rPr>
            </w:pPr>
            <w:r w:rsidRPr="001D3504">
              <w:rPr>
                <w:lang w:val="en-US"/>
              </w:rPr>
              <w:t>Avertizoare "</w:t>
            </w:r>
            <w:r>
              <w:t>ПС</w:t>
            </w:r>
            <w:r w:rsidRPr="001D3504">
              <w:rPr>
                <w:lang w:val="en-US"/>
              </w:rPr>
              <w:t>" automatice: de fum, fotoelectric, de radioizotop, de lumina in executare normala ( Detector optic de fum adresabil protocol Enea cu izolator inclus ED100 )</w:t>
            </w:r>
          </w:p>
        </w:tc>
        <w:tc>
          <w:tcPr>
            <w:tcW w:w="1418" w:type="dxa"/>
            <w:tcBorders>
              <w:top w:val="single" w:sz="4" w:space="0" w:color="auto"/>
              <w:bottom w:val="single" w:sz="4" w:space="0" w:color="auto"/>
            </w:tcBorders>
            <w:vAlign w:val="center"/>
          </w:tcPr>
          <w:p w14:paraId="19D90AB3" w14:textId="77777777" w:rsidR="000F2928" w:rsidRDefault="000F2928" w:rsidP="000F2928">
            <w:pPr>
              <w:jc w:val="center"/>
            </w:pPr>
            <w:r>
              <w:t>buc</w:t>
            </w:r>
          </w:p>
        </w:tc>
        <w:tc>
          <w:tcPr>
            <w:tcW w:w="1559" w:type="dxa"/>
            <w:tcBorders>
              <w:top w:val="single" w:sz="4" w:space="0" w:color="auto"/>
              <w:bottom w:val="single" w:sz="4" w:space="0" w:color="auto"/>
            </w:tcBorders>
            <w:vAlign w:val="center"/>
          </w:tcPr>
          <w:p w14:paraId="367C3CF6" w14:textId="77777777" w:rsidR="000F2928" w:rsidRDefault="000F2928" w:rsidP="000F2928">
            <w:pPr>
              <w:jc w:val="center"/>
            </w:pPr>
            <w:r>
              <w:t>500,0000</w:t>
            </w:r>
          </w:p>
        </w:tc>
      </w:tr>
      <w:tr w:rsidR="000F2928" w14:paraId="233CE42E" w14:textId="77777777" w:rsidTr="000F2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D8D8350" w14:textId="77777777" w:rsidR="000F2928" w:rsidRDefault="000F2928" w:rsidP="000F2928">
            <w:r>
              <w:t xml:space="preserve"> 14</w:t>
            </w:r>
          </w:p>
        </w:tc>
        <w:tc>
          <w:tcPr>
            <w:tcW w:w="1701" w:type="dxa"/>
            <w:tcBorders>
              <w:top w:val="single" w:sz="4" w:space="0" w:color="auto"/>
              <w:bottom w:val="single" w:sz="4" w:space="0" w:color="auto"/>
            </w:tcBorders>
            <w:vAlign w:val="center"/>
          </w:tcPr>
          <w:p w14:paraId="58F35579" w14:textId="77777777" w:rsidR="000F2928" w:rsidRDefault="000F2928" w:rsidP="000F2928">
            <w:pPr>
              <w:rPr>
                <w:lang w:val="en-US"/>
              </w:rPr>
            </w:pPr>
            <w:r>
              <w:rPr>
                <w:lang w:val="en-US"/>
              </w:rPr>
              <w:t>10-08-002-06</w:t>
            </w:r>
          </w:p>
          <w:p w14:paraId="0A22F2C1" w14:textId="77777777" w:rsidR="000F2928" w:rsidRDefault="000F2928" w:rsidP="000F2928"/>
        </w:tc>
        <w:tc>
          <w:tcPr>
            <w:tcW w:w="5103" w:type="dxa"/>
            <w:tcBorders>
              <w:top w:val="single" w:sz="4" w:space="0" w:color="auto"/>
              <w:bottom w:val="single" w:sz="4" w:space="0" w:color="auto"/>
            </w:tcBorders>
            <w:vAlign w:val="center"/>
          </w:tcPr>
          <w:p w14:paraId="79C789E3" w14:textId="77777777" w:rsidR="000F2928" w:rsidRPr="001D3504" w:rsidRDefault="000F2928" w:rsidP="000F2928">
            <w:pPr>
              <w:adjustRightInd w:val="0"/>
              <w:rPr>
                <w:lang w:val="en-US"/>
              </w:rPr>
            </w:pPr>
            <w:r w:rsidRPr="001D3504">
              <w:rPr>
                <w:lang w:val="en-US"/>
              </w:rPr>
              <w:t>Avertizoare: Constructia pentru instalarea avertizorului ( Soclu pentru detectoare Inim  EB0010 )</w:t>
            </w:r>
          </w:p>
        </w:tc>
        <w:tc>
          <w:tcPr>
            <w:tcW w:w="1418" w:type="dxa"/>
            <w:tcBorders>
              <w:top w:val="single" w:sz="4" w:space="0" w:color="auto"/>
              <w:bottom w:val="single" w:sz="4" w:space="0" w:color="auto"/>
            </w:tcBorders>
            <w:vAlign w:val="center"/>
          </w:tcPr>
          <w:p w14:paraId="7701B702" w14:textId="77777777" w:rsidR="000F2928" w:rsidRDefault="000F2928" w:rsidP="000F2928">
            <w:pPr>
              <w:jc w:val="center"/>
            </w:pPr>
            <w:r>
              <w:t>buc</w:t>
            </w:r>
          </w:p>
        </w:tc>
        <w:tc>
          <w:tcPr>
            <w:tcW w:w="1559" w:type="dxa"/>
            <w:tcBorders>
              <w:top w:val="single" w:sz="4" w:space="0" w:color="auto"/>
              <w:bottom w:val="single" w:sz="4" w:space="0" w:color="auto"/>
            </w:tcBorders>
            <w:vAlign w:val="center"/>
          </w:tcPr>
          <w:p w14:paraId="17D6B726" w14:textId="77777777" w:rsidR="000F2928" w:rsidRDefault="000F2928" w:rsidP="000F2928">
            <w:pPr>
              <w:jc w:val="center"/>
            </w:pPr>
            <w:r>
              <w:t>500,0000</w:t>
            </w:r>
          </w:p>
        </w:tc>
      </w:tr>
      <w:tr w:rsidR="000F2928" w14:paraId="78F4C2AE" w14:textId="77777777" w:rsidTr="000F2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20A751A" w14:textId="77777777" w:rsidR="000F2928" w:rsidRDefault="000F2928" w:rsidP="000F2928">
            <w:r>
              <w:t xml:space="preserve"> 15</w:t>
            </w:r>
          </w:p>
        </w:tc>
        <w:tc>
          <w:tcPr>
            <w:tcW w:w="1701" w:type="dxa"/>
            <w:tcBorders>
              <w:top w:val="single" w:sz="4" w:space="0" w:color="auto"/>
              <w:bottom w:val="single" w:sz="4" w:space="0" w:color="auto"/>
            </w:tcBorders>
            <w:vAlign w:val="center"/>
          </w:tcPr>
          <w:p w14:paraId="163B4FB9" w14:textId="77777777" w:rsidR="000F2928" w:rsidRDefault="000F2928" w:rsidP="000F2928">
            <w:pPr>
              <w:rPr>
                <w:lang w:val="en-US"/>
              </w:rPr>
            </w:pPr>
            <w:r>
              <w:rPr>
                <w:lang w:val="en-US"/>
              </w:rPr>
              <w:t>10-04-066-05 apl</w:t>
            </w:r>
          </w:p>
          <w:p w14:paraId="7C6E279F" w14:textId="77777777" w:rsidR="000F2928" w:rsidRDefault="000F2928" w:rsidP="000F2928"/>
        </w:tc>
        <w:tc>
          <w:tcPr>
            <w:tcW w:w="5103" w:type="dxa"/>
            <w:tcBorders>
              <w:top w:val="single" w:sz="4" w:space="0" w:color="auto"/>
              <w:bottom w:val="single" w:sz="4" w:space="0" w:color="auto"/>
            </w:tcBorders>
            <w:vAlign w:val="center"/>
          </w:tcPr>
          <w:p w14:paraId="28F3008A" w14:textId="77777777" w:rsidR="000F2928" w:rsidRPr="001D3504" w:rsidRDefault="000F2928" w:rsidP="000F2928">
            <w:pPr>
              <w:adjustRightInd w:val="0"/>
              <w:rPr>
                <w:lang w:val="en-US"/>
              </w:rPr>
            </w:pPr>
            <w:r w:rsidRPr="001D3504">
              <w:rPr>
                <w:lang w:val="en-US"/>
              </w:rPr>
              <w:t>Aparataj de perete: Sonerie ( Buton manual de semnalizare incendiu adresabil protocol Enea cu izolator inclus  EC0020 )</w:t>
            </w:r>
          </w:p>
        </w:tc>
        <w:tc>
          <w:tcPr>
            <w:tcW w:w="1418" w:type="dxa"/>
            <w:tcBorders>
              <w:top w:val="single" w:sz="4" w:space="0" w:color="auto"/>
              <w:bottom w:val="single" w:sz="4" w:space="0" w:color="auto"/>
            </w:tcBorders>
            <w:vAlign w:val="center"/>
          </w:tcPr>
          <w:p w14:paraId="0D6878B1" w14:textId="77777777" w:rsidR="000F2928" w:rsidRDefault="000F2928" w:rsidP="000F2928">
            <w:pPr>
              <w:jc w:val="center"/>
            </w:pPr>
            <w:r>
              <w:t>buc</w:t>
            </w:r>
          </w:p>
        </w:tc>
        <w:tc>
          <w:tcPr>
            <w:tcW w:w="1559" w:type="dxa"/>
            <w:tcBorders>
              <w:top w:val="single" w:sz="4" w:space="0" w:color="auto"/>
              <w:bottom w:val="single" w:sz="4" w:space="0" w:color="auto"/>
            </w:tcBorders>
            <w:vAlign w:val="center"/>
          </w:tcPr>
          <w:p w14:paraId="7BEAC782" w14:textId="77777777" w:rsidR="000F2928" w:rsidRDefault="000F2928" w:rsidP="000F2928">
            <w:pPr>
              <w:jc w:val="center"/>
            </w:pPr>
            <w:r>
              <w:t>61,0000</w:t>
            </w:r>
          </w:p>
        </w:tc>
      </w:tr>
      <w:tr w:rsidR="000F2928" w14:paraId="2CF20D3A" w14:textId="77777777" w:rsidTr="000F2928">
        <w:tc>
          <w:tcPr>
            <w:tcW w:w="10490" w:type="dxa"/>
            <w:gridSpan w:val="5"/>
            <w:tcBorders>
              <w:top w:val="nil"/>
              <w:left w:val="single" w:sz="6" w:space="0" w:color="auto"/>
              <w:bottom w:val="nil"/>
              <w:right w:val="single" w:sz="4" w:space="0" w:color="auto"/>
            </w:tcBorders>
          </w:tcPr>
          <w:p w14:paraId="61163B69" w14:textId="48221451" w:rsidR="000F2928" w:rsidRDefault="000F2928" w:rsidP="000F2928">
            <w:pPr>
              <w:jc w:val="right"/>
            </w:pPr>
            <w:r>
              <w:rPr>
                <w:b/>
                <w:bCs/>
                <w:sz w:val="22"/>
                <w:szCs w:val="22"/>
                <w:lang w:val="en-US"/>
              </w:rPr>
              <w:t xml:space="preserve">Capitolul </w:t>
            </w:r>
            <w:r>
              <w:rPr>
                <w:b/>
                <w:bCs/>
                <w:sz w:val="22"/>
                <w:szCs w:val="22"/>
              </w:rPr>
              <w:t>1.3. Avertizoare</w:t>
            </w:r>
          </w:p>
        </w:tc>
      </w:tr>
      <w:tr w:rsidR="000F2928" w14:paraId="5410A79E" w14:textId="77777777" w:rsidTr="000F2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CF23AFE" w14:textId="77777777" w:rsidR="000F2928" w:rsidRDefault="000F2928" w:rsidP="000F2928">
            <w:r>
              <w:t>16</w:t>
            </w:r>
          </w:p>
        </w:tc>
        <w:tc>
          <w:tcPr>
            <w:tcW w:w="1701" w:type="dxa"/>
            <w:tcBorders>
              <w:top w:val="single" w:sz="4" w:space="0" w:color="auto"/>
              <w:bottom w:val="single" w:sz="4" w:space="0" w:color="auto"/>
            </w:tcBorders>
            <w:vAlign w:val="center"/>
          </w:tcPr>
          <w:p w14:paraId="53CE02B5" w14:textId="77777777" w:rsidR="000F2928" w:rsidRDefault="000F2928" w:rsidP="000F2928">
            <w:pPr>
              <w:rPr>
                <w:lang w:val="en-US"/>
              </w:rPr>
            </w:pPr>
            <w:r>
              <w:rPr>
                <w:lang w:val="en-US"/>
              </w:rPr>
              <w:t>10-04-066-05 apl</w:t>
            </w:r>
          </w:p>
          <w:p w14:paraId="214AAAD4" w14:textId="77777777" w:rsidR="000F2928" w:rsidRDefault="000F2928" w:rsidP="000F2928"/>
        </w:tc>
        <w:tc>
          <w:tcPr>
            <w:tcW w:w="5103" w:type="dxa"/>
            <w:tcBorders>
              <w:top w:val="single" w:sz="4" w:space="0" w:color="auto"/>
              <w:bottom w:val="single" w:sz="4" w:space="0" w:color="auto"/>
            </w:tcBorders>
            <w:vAlign w:val="center"/>
          </w:tcPr>
          <w:p w14:paraId="48884F06" w14:textId="77777777" w:rsidR="000F2928" w:rsidRPr="001D3504" w:rsidRDefault="000F2928" w:rsidP="000F2928">
            <w:pPr>
              <w:adjustRightInd w:val="0"/>
              <w:rPr>
                <w:lang w:val="en-US"/>
              </w:rPr>
            </w:pPr>
            <w:r w:rsidRPr="001D3504">
              <w:rPr>
                <w:lang w:val="en-US"/>
              </w:rPr>
              <w:t>Aparataj de perete: Sonerie ( Sirena  conventionala acustica si vizuala IS0010RE )</w:t>
            </w:r>
          </w:p>
        </w:tc>
        <w:tc>
          <w:tcPr>
            <w:tcW w:w="1418" w:type="dxa"/>
            <w:tcBorders>
              <w:top w:val="single" w:sz="4" w:space="0" w:color="auto"/>
              <w:bottom w:val="single" w:sz="4" w:space="0" w:color="auto"/>
            </w:tcBorders>
            <w:vAlign w:val="center"/>
          </w:tcPr>
          <w:p w14:paraId="304C6203" w14:textId="77777777" w:rsidR="000F2928" w:rsidRDefault="000F2928" w:rsidP="000F2928">
            <w:pPr>
              <w:jc w:val="center"/>
            </w:pPr>
            <w:r>
              <w:t>buc</w:t>
            </w:r>
          </w:p>
        </w:tc>
        <w:tc>
          <w:tcPr>
            <w:tcW w:w="1559" w:type="dxa"/>
            <w:tcBorders>
              <w:top w:val="single" w:sz="4" w:space="0" w:color="auto"/>
              <w:bottom w:val="single" w:sz="4" w:space="0" w:color="auto"/>
            </w:tcBorders>
            <w:vAlign w:val="center"/>
          </w:tcPr>
          <w:p w14:paraId="7D58D5D8" w14:textId="77777777" w:rsidR="000F2928" w:rsidRDefault="000F2928" w:rsidP="000F2928">
            <w:pPr>
              <w:jc w:val="center"/>
            </w:pPr>
            <w:r>
              <w:t>0,0000</w:t>
            </w:r>
          </w:p>
        </w:tc>
      </w:tr>
      <w:tr w:rsidR="000F2928" w14:paraId="23F7A683" w14:textId="77777777" w:rsidTr="000F2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DFB44D2" w14:textId="77777777" w:rsidR="000F2928" w:rsidRDefault="000F2928" w:rsidP="000F2928">
            <w:r>
              <w:t xml:space="preserve"> 17</w:t>
            </w:r>
          </w:p>
        </w:tc>
        <w:tc>
          <w:tcPr>
            <w:tcW w:w="1701" w:type="dxa"/>
            <w:tcBorders>
              <w:top w:val="single" w:sz="4" w:space="0" w:color="auto"/>
              <w:bottom w:val="single" w:sz="4" w:space="0" w:color="auto"/>
            </w:tcBorders>
            <w:vAlign w:val="center"/>
          </w:tcPr>
          <w:p w14:paraId="4B8BFFC2" w14:textId="77777777" w:rsidR="000F2928" w:rsidRDefault="000F2928" w:rsidP="000F2928">
            <w:pPr>
              <w:rPr>
                <w:lang w:val="en-US"/>
              </w:rPr>
            </w:pPr>
            <w:r>
              <w:rPr>
                <w:lang w:val="en-US"/>
              </w:rPr>
              <w:t>10-08-002-06</w:t>
            </w:r>
          </w:p>
          <w:p w14:paraId="54DF9CA7" w14:textId="77777777" w:rsidR="000F2928" w:rsidRDefault="000F2928" w:rsidP="000F2928"/>
        </w:tc>
        <w:tc>
          <w:tcPr>
            <w:tcW w:w="5103" w:type="dxa"/>
            <w:tcBorders>
              <w:top w:val="single" w:sz="4" w:space="0" w:color="auto"/>
              <w:bottom w:val="single" w:sz="4" w:space="0" w:color="auto"/>
            </w:tcBorders>
            <w:vAlign w:val="center"/>
          </w:tcPr>
          <w:p w14:paraId="21899114" w14:textId="77777777" w:rsidR="000F2928" w:rsidRPr="001D3504" w:rsidRDefault="000F2928" w:rsidP="000F2928">
            <w:pPr>
              <w:adjustRightInd w:val="0"/>
              <w:rPr>
                <w:lang w:val="en-US"/>
              </w:rPr>
            </w:pPr>
            <w:r w:rsidRPr="001D3504">
              <w:rPr>
                <w:lang w:val="en-US"/>
              </w:rPr>
              <w:t>Avertizoare: Avertizator sonor pe tavan, incorporat 3/6 W</w:t>
            </w:r>
          </w:p>
        </w:tc>
        <w:tc>
          <w:tcPr>
            <w:tcW w:w="1418" w:type="dxa"/>
            <w:tcBorders>
              <w:top w:val="single" w:sz="4" w:space="0" w:color="auto"/>
              <w:bottom w:val="single" w:sz="4" w:space="0" w:color="auto"/>
            </w:tcBorders>
            <w:vAlign w:val="center"/>
          </w:tcPr>
          <w:p w14:paraId="358F8103" w14:textId="77777777" w:rsidR="000F2928" w:rsidRDefault="000F2928" w:rsidP="000F2928">
            <w:pPr>
              <w:jc w:val="center"/>
            </w:pPr>
            <w:r>
              <w:t>buc</w:t>
            </w:r>
          </w:p>
        </w:tc>
        <w:tc>
          <w:tcPr>
            <w:tcW w:w="1559" w:type="dxa"/>
            <w:tcBorders>
              <w:top w:val="single" w:sz="4" w:space="0" w:color="auto"/>
              <w:bottom w:val="single" w:sz="4" w:space="0" w:color="auto"/>
            </w:tcBorders>
            <w:vAlign w:val="center"/>
          </w:tcPr>
          <w:p w14:paraId="5D551446" w14:textId="77777777" w:rsidR="000F2928" w:rsidRDefault="000F2928" w:rsidP="000F2928">
            <w:pPr>
              <w:jc w:val="center"/>
            </w:pPr>
            <w:r>
              <w:t>380,0000</w:t>
            </w:r>
          </w:p>
        </w:tc>
      </w:tr>
      <w:tr w:rsidR="000F2928" w14:paraId="677A75E7" w14:textId="77777777" w:rsidTr="000F2928">
        <w:tc>
          <w:tcPr>
            <w:tcW w:w="10490" w:type="dxa"/>
            <w:gridSpan w:val="5"/>
            <w:tcBorders>
              <w:top w:val="nil"/>
              <w:left w:val="single" w:sz="6" w:space="0" w:color="auto"/>
              <w:bottom w:val="nil"/>
              <w:right w:val="single" w:sz="4" w:space="0" w:color="auto"/>
            </w:tcBorders>
          </w:tcPr>
          <w:p w14:paraId="2577295C" w14:textId="7EB1963B" w:rsidR="000F2928" w:rsidRDefault="000F2928" w:rsidP="000F2928">
            <w:pPr>
              <w:jc w:val="right"/>
            </w:pPr>
            <w:r>
              <w:rPr>
                <w:b/>
                <w:bCs/>
                <w:sz w:val="22"/>
                <w:szCs w:val="22"/>
                <w:lang w:val="en-US"/>
              </w:rPr>
              <w:t xml:space="preserve">Capitolul </w:t>
            </w:r>
            <w:r>
              <w:rPr>
                <w:b/>
                <w:bCs/>
                <w:sz w:val="22"/>
                <w:szCs w:val="22"/>
              </w:rPr>
              <w:t>1.4. Surse  de  alimentare</w:t>
            </w:r>
          </w:p>
        </w:tc>
      </w:tr>
      <w:tr w:rsidR="000F2928" w14:paraId="30D5F0F3" w14:textId="77777777" w:rsidTr="000F2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0A03B2" w14:textId="77777777" w:rsidR="000F2928" w:rsidRDefault="000F2928" w:rsidP="000F2928">
            <w:r>
              <w:t>18</w:t>
            </w:r>
          </w:p>
        </w:tc>
        <w:tc>
          <w:tcPr>
            <w:tcW w:w="1701" w:type="dxa"/>
            <w:tcBorders>
              <w:top w:val="single" w:sz="4" w:space="0" w:color="auto"/>
              <w:bottom w:val="single" w:sz="4" w:space="0" w:color="auto"/>
            </w:tcBorders>
            <w:vAlign w:val="center"/>
          </w:tcPr>
          <w:p w14:paraId="7B3CA943" w14:textId="77777777" w:rsidR="000F2928" w:rsidRDefault="000F2928" w:rsidP="000F2928">
            <w:pPr>
              <w:rPr>
                <w:lang w:val="en-US"/>
              </w:rPr>
            </w:pPr>
            <w:r>
              <w:rPr>
                <w:lang w:val="en-US"/>
              </w:rPr>
              <w:t>10-08-003-03</w:t>
            </w:r>
          </w:p>
          <w:p w14:paraId="61367B3B" w14:textId="77777777" w:rsidR="000F2928" w:rsidRDefault="000F2928" w:rsidP="000F2928"/>
        </w:tc>
        <w:tc>
          <w:tcPr>
            <w:tcW w:w="5103" w:type="dxa"/>
            <w:tcBorders>
              <w:top w:val="single" w:sz="4" w:space="0" w:color="auto"/>
              <w:bottom w:val="single" w:sz="4" w:space="0" w:color="auto"/>
            </w:tcBorders>
            <w:vAlign w:val="center"/>
          </w:tcPr>
          <w:p w14:paraId="02226512" w14:textId="77777777" w:rsidR="000F2928" w:rsidRPr="001D3504" w:rsidRDefault="000F2928" w:rsidP="000F2928">
            <w:pPr>
              <w:adjustRightInd w:val="0"/>
              <w:rPr>
                <w:lang w:val="en-US"/>
              </w:rPr>
            </w:pPr>
            <w:r w:rsidRPr="001D3504">
              <w:rPr>
                <w:lang w:val="en-US"/>
              </w:rPr>
              <w:t>Dispozitive de ultrasunet: bloc de alimentare si control  ( Sursa in comutatie cu back-up SPS24160S )</w:t>
            </w:r>
          </w:p>
        </w:tc>
        <w:tc>
          <w:tcPr>
            <w:tcW w:w="1418" w:type="dxa"/>
            <w:tcBorders>
              <w:top w:val="single" w:sz="4" w:space="0" w:color="auto"/>
              <w:bottom w:val="single" w:sz="4" w:space="0" w:color="auto"/>
            </w:tcBorders>
            <w:vAlign w:val="center"/>
          </w:tcPr>
          <w:p w14:paraId="7C8C26D2" w14:textId="77777777" w:rsidR="000F2928" w:rsidRDefault="000F2928" w:rsidP="000F2928">
            <w:pPr>
              <w:jc w:val="center"/>
            </w:pPr>
            <w:r>
              <w:t>buc</w:t>
            </w:r>
          </w:p>
        </w:tc>
        <w:tc>
          <w:tcPr>
            <w:tcW w:w="1559" w:type="dxa"/>
            <w:tcBorders>
              <w:top w:val="single" w:sz="4" w:space="0" w:color="auto"/>
              <w:bottom w:val="single" w:sz="4" w:space="0" w:color="auto"/>
            </w:tcBorders>
            <w:vAlign w:val="center"/>
          </w:tcPr>
          <w:p w14:paraId="27BA4AD7" w14:textId="77777777" w:rsidR="000F2928" w:rsidRDefault="000F2928" w:rsidP="000F2928">
            <w:pPr>
              <w:jc w:val="center"/>
            </w:pPr>
            <w:r>
              <w:t>2,0000</w:t>
            </w:r>
          </w:p>
        </w:tc>
      </w:tr>
      <w:tr w:rsidR="000F2928" w14:paraId="6251D955" w14:textId="77777777" w:rsidTr="000F2928">
        <w:tc>
          <w:tcPr>
            <w:tcW w:w="10490" w:type="dxa"/>
            <w:gridSpan w:val="5"/>
            <w:tcBorders>
              <w:top w:val="nil"/>
              <w:left w:val="single" w:sz="6" w:space="0" w:color="auto"/>
              <w:bottom w:val="nil"/>
              <w:right w:val="single" w:sz="4" w:space="0" w:color="auto"/>
            </w:tcBorders>
          </w:tcPr>
          <w:p w14:paraId="206874B4" w14:textId="10197AFF" w:rsidR="000F2928" w:rsidRDefault="000F2928" w:rsidP="000F2928">
            <w:pPr>
              <w:jc w:val="right"/>
            </w:pPr>
            <w:r>
              <w:rPr>
                <w:b/>
                <w:bCs/>
                <w:sz w:val="22"/>
                <w:szCs w:val="22"/>
                <w:lang w:val="en-US"/>
              </w:rPr>
              <w:t xml:space="preserve">Capitolul </w:t>
            </w:r>
            <w:r>
              <w:rPr>
                <w:b/>
                <w:bCs/>
                <w:sz w:val="22"/>
                <w:szCs w:val="22"/>
              </w:rPr>
              <w:t>1.5. Baterii</w:t>
            </w:r>
          </w:p>
        </w:tc>
      </w:tr>
      <w:tr w:rsidR="000F2928" w14:paraId="5647D4AA" w14:textId="77777777" w:rsidTr="000F2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90B77B4" w14:textId="77777777" w:rsidR="000F2928" w:rsidRDefault="000F2928" w:rsidP="000F2928">
            <w:r>
              <w:t>19</w:t>
            </w:r>
          </w:p>
        </w:tc>
        <w:tc>
          <w:tcPr>
            <w:tcW w:w="1701" w:type="dxa"/>
            <w:tcBorders>
              <w:top w:val="single" w:sz="4" w:space="0" w:color="auto"/>
              <w:bottom w:val="single" w:sz="4" w:space="0" w:color="auto"/>
            </w:tcBorders>
            <w:vAlign w:val="center"/>
          </w:tcPr>
          <w:p w14:paraId="47FC2ED3" w14:textId="77777777" w:rsidR="000F2928" w:rsidRDefault="000F2928" w:rsidP="000F2928">
            <w:pPr>
              <w:rPr>
                <w:lang w:val="en-US"/>
              </w:rPr>
            </w:pPr>
            <w:r>
              <w:rPr>
                <w:lang w:val="en-US"/>
              </w:rPr>
              <w:t>08-01-121-1</w:t>
            </w:r>
          </w:p>
          <w:p w14:paraId="309D2700" w14:textId="77777777" w:rsidR="000F2928" w:rsidRDefault="000F2928" w:rsidP="000F2928"/>
        </w:tc>
        <w:tc>
          <w:tcPr>
            <w:tcW w:w="5103" w:type="dxa"/>
            <w:tcBorders>
              <w:top w:val="single" w:sz="4" w:space="0" w:color="auto"/>
              <w:bottom w:val="single" w:sz="4" w:space="0" w:color="auto"/>
            </w:tcBorders>
            <w:vAlign w:val="center"/>
          </w:tcPr>
          <w:p w14:paraId="17EDF661" w14:textId="77777777" w:rsidR="000F2928" w:rsidRPr="001D3504" w:rsidRDefault="000F2928" w:rsidP="000F2928">
            <w:pPr>
              <w:adjustRightInd w:val="0"/>
              <w:rPr>
                <w:lang w:val="en-US"/>
              </w:rPr>
            </w:pPr>
            <w:r w:rsidRPr="001D3504">
              <w:rPr>
                <w:lang w:val="en-US"/>
              </w:rPr>
              <w:t>Acumulator acid stationar, bloc de alimentare IFAMPSU</w:t>
            </w:r>
          </w:p>
        </w:tc>
        <w:tc>
          <w:tcPr>
            <w:tcW w:w="1418" w:type="dxa"/>
            <w:tcBorders>
              <w:top w:val="single" w:sz="4" w:space="0" w:color="auto"/>
              <w:bottom w:val="single" w:sz="4" w:space="0" w:color="auto"/>
            </w:tcBorders>
            <w:vAlign w:val="center"/>
          </w:tcPr>
          <w:p w14:paraId="1F11B6BD" w14:textId="77777777" w:rsidR="000F2928" w:rsidRDefault="000F2928" w:rsidP="000F2928">
            <w:pPr>
              <w:jc w:val="center"/>
            </w:pPr>
            <w:r>
              <w:t>buc</w:t>
            </w:r>
          </w:p>
        </w:tc>
        <w:tc>
          <w:tcPr>
            <w:tcW w:w="1559" w:type="dxa"/>
            <w:tcBorders>
              <w:top w:val="single" w:sz="4" w:space="0" w:color="auto"/>
              <w:bottom w:val="single" w:sz="4" w:space="0" w:color="auto"/>
            </w:tcBorders>
            <w:vAlign w:val="center"/>
          </w:tcPr>
          <w:p w14:paraId="059C3FCA" w14:textId="77777777" w:rsidR="000F2928" w:rsidRDefault="000F2928" w:rsidP="000F2928">
            <w:pPr>
              <w:jc w:val="center"/>
            </w:pPr>
            <w:r>
              <w:t>2,0000</w:t>
            </w:r>
          </w:p>
        </w:tc>
      </w:tr>
      <w:tr w:rsidR="000F2928" w14:paraId="0D13ABBB" w14:textId="77777777" w:rsidTr="000F2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CB66503" w14:textId="77777777" w:rsidR="000F2928" w:rsidRDefault="000F2928" w:rsidP="000F2928">
            <w:r>
              <w:t xml:space="preserve"> 20</w:t>
            </w:r>
          </w:p>
        </w:tc>
        <w:tc>
          <w:tcPr>
            <w:tcW w:w="1701" w:type="dxa"/>
            <w:tcBorders>
              <w:top w:val="single" w:sz="4" w:space="0" w:color="auto"/>
              <w:bottom w:val="single" w:sz="4" w:space="0" w:color="auto"/>
            </w:tcBorders>
            <w:vAlign w:val="center"/>
          </w:tcPr>
          <w:p w14:paraId="1C4DE31B" w14:textId="77777777" w:rsidR="000F2928" w:rsidRDefault="000F2928" w:rsidP="000F2928">
            <w:pPr>
              <w:rPr>
                <w:lang w:val="en-US"/>
              </w:rPr>
            </w:pPr>
            <w:r>
              <w:rPr>
                <w:lang w:val="en-US"/>
              </w:rPr>
              <w:t>08-01-121-1</w:t>
            </w:r>
          </w:p>
          <w:p w14:paraId="730E536E" w14:textId="77777777" w:rsidR="000F2928" w:rsidRDefault="000F2928" w:rsidP="000F2928"/>
        </w:tc>
        <w:tc>
          <w:tcPr>
            <w:tcW w:w="5103" w:type="dxa"/>
            <w:tcBorders>
              <w:top w:val="single" w:sz="4" w:space="0" w:color="auto"/>
              <w:bottom w:val="single" w:sz="4" w:space="0" w:color="auto"/>
            </w:tcBorders>
            <w:vAlign w:val="center"/>
          </w:tcPr>
          <w:p w14:paraId="07A38DE3" w14:textId="77777777" w:rsidR="000F2928" w:rsidRPr="001D3504" w:rsidRDefault="000F2928" w:rsidP="000F2928">
            <w:pPr>
              <w:adjustRightInd w:val="0"/>
              <w:rPr>
                <w:lang w:val="en-US"/>
              </w:rPr>
            </w:pPr>
            <w:r w:rsidRPr="001D3504">
              <w:rPr>
                <w:lang w:val="en-US"/>
              </w:rPr>
              <w:t xml:space="preserve">Acumulator acid stationar, tip: </w:t>
            </w:r>
            <w:r>
              <w:t>С</w:t>
            </w:r>
            <w:r w:rsidRPr="001D3504">
              <w:rPr>
                <w:lang w:val="en-US"/>
              </w:rPr>
              <w:t>B 7,0-12  ( Acumulator SG-1207 )</w:t>
            </w:r>
          </w:p>
        </w:tc>
        <w:tc>
          <w:tcPr>
            <w:tcW w:w="1418" w:type="dxa"/>
            <w:tcBorders>
              <w:top w:val="single" w:sz="4" w:space="0" w:color="auto"/>
              <w:bottom w:val="single" w:sz="4" w:space="0" w:color="auto"/>
            </w:tcBorders>
            <w:vAlign w:val="center"/>
          </w:tcPr>
          <w:p w14:paraId="2886F8BC" w14:textId="77777777" w:rsidR="000F2928" w:rsidRDefault="000F2928" w:rsidP="000F2928">
            <w:pPr>
              <w:jc w:val="center"/>
            </w:pPr>
            <w:r>
              <w:t>buc</w:t>
            </w:r>
          </w:p>
        </w:tc>
        <w:tc>
          <w:tcPr>
            <w:tcW w:w="1559" w:type="dxa"/>
            <w:tcBorders>
              <w:top w:val="single" w:sz="4" w:space="0" w:color="auto"/>
              <w:bottom w:val="single" w:sz="4" w:space="0" w:color="auto"/>
            </w:tcBorders>
            <w:vAlign w:val="center"/>
          </w:tcPr>
          <w:p w14:paraId="5D0111C5" w14:textId="77777777" w:rsidR="000F2928" w:rsidRDefault="000F2928" w:rsidP="000F2928">
            <w:pPr>
              <w:jc w:val="center"/>
            </w:pPr>
            <w:r>
              <w:t>8,0000</w:t>
            </w:r>
          </w:p>
        </w:tc>
      </w:tr>
      <w:tr w:rsidR="000F2928" w14:paraId="607723CB" w14:textId="77777777" w:rsidTr="000F2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6AFCD65" w14:textId="77777777" w:rsidR="000F2928" w:rsidRDefault="000F2928" w:rsidP="000F2928">
            <w:r>
              <w:t xml:space="preserve"> 21</w:t>
            </w:r>
          </w:p>
        </w:tc>
        <w:tc>
          <w:tcPr>
            <w:tcW w:w="1701" w:type="dxa"/>
            <w:tcBorders>
              <w:top w:val="single" w:sz="4" w:space="0" w:color="auto"/>
              <w:bottom w:val="single" w:sz="4" w:space="0" w:color="auto"/>
            </w:tcBorders>
            <w:vAlign w:val="center"/>
          </w:tcPr>
          <w:p w14:paraId="616778D3" w14:textId="77777777" w:rsidR="000F2928" w:rsidRDefault="000F2928" w:rsidP="000F2928">
            <w:pPr>
              <w:rPr>
                <w:lang w:val="en-US"/>
              </w:rPr>
            </w:pPr>
            <w:r>
              <w:rPr>
                <w:lang w:val="en-US"/>
              </w:rPr>
              <w:t>08-01-121-1</w:t>
            </w:r>
          </w:p>
          <w:p w14:paraId="59932E63" w14:textId="77777777" w:rsidR="000F2928" w:rsidRDefault="000F2928" w:rsidP="000F2928"/>
        </w:tc>
        <w:tc>
          <w:tcPr>
            <w:tcW w:w="5103" w:type="dxa"/>
            <w:tcBorders>
              <w:top w:val="single" w:sz="4" w:space="0" w:color="auto"/>
              <w:bottom w:val="single" w:sz="4" w:space="0" w:color="auto"/>
            </w:tcBorders>
            <w:vAlign w:val="center"/>
          </w:tcPr>
          <w:p w14:paraId="7E676FD7" w14:textId="77777777" w:rsidR="000F2928" w:rsidRPr="001D3504" w:rsidRDefault="000F2928" w:rsidP="000F2928">
            <w:pPr>
              <w:adjustRightInd w:val="0"/>
              <w:rPr>
                <w:lang w:val="en-US"/>
              </w:rPr>
            </w:pPr>
            <w:r w:rsidRPr="001D3504">
              <w:rPr>
                <w:lang w:val="en-US"/>
              </w:rPr>
              <w:t xml:space="preserve">Acumulator acid stationar, tip: </w:t>
            </w:r>
            <w:r>
              <w:t>С</w:t>
            </w:r>
            <w:r w:rsidRPr="001D3504">
              <w:rPr>
                <w:lang w:val="en-US"/>
              </w:rPr>
              <w:t>B 7,0-12  ( Acumulator SG-1218 )</w:t>
            </w:r>
          </w:p>
        </w:tc>
        <w:tc>
          <w:tcPr>
            <w:tcW w:w="1418" w:type="dxa"/>
            <w:tcBorders>
              <w:top w:val="single" w:sz="4" w:space="0" w:color="auto"/>
              <w:bottom w:val="single" w:sz="4" w:space="0" w:color="auto"/>
            </w:tcBorders>
            <w:vAlign w:val="center"/>
          </w:tcPr>
          <w:p w14:paraId="613A902D" w14:textId="77777777" w:rsidR="000F2928" w:rsidRDefault="000F2928" w:rsidP="000F2928">
            <w:pPr>
              <w:jc w:val="center"/>
            </w:pPr>
            <w:r>
              <w:t>buc</w:t>
            </w:r>
          </w:p>
        </w:tc>
        <w:tc>
          <w:tcPr>
            <w:tcW w:w="1559" w:type="dxa"/>
            <w:tcBorders>
              <w:top w:val="single" w:sz="4" w:space="0" w:color="auto"/>
              <w:bottom w:val="single" w:sz="4" w:space="0" w:color="auto"/>
            </w:tcBorders>
            <w:vAlign w:val="center"/>
          </w:tcPr>
          <w:p w14:paraId="1EB9FEF8" w14:textId="77777777" w:rsidR="000F2928" w:rsidRDefault="000F2928" w:rsidP="000F2928">
            <w:pPr>
              <w:jc w:val="center"/>
            </w:pPr>
            <w:r>
              <w:t>7,0000</w:t>
            </w:r>
          </w:p>
        </w:tc>
      </w:tr>
      <w:tr w:rsidR="000F2928" w14:paraId="706C00EE" w14:textId="77777777" w:rsidTr="000F2928">
        <w:tc>
          <w:tcPr>
            <w:tcW w:w="10490" w:type="dxa"/>
            <w:gridSpan w:val="5"/>
            <w:tcBorders>
              <w:top w:val="nil"/>
              <w:left w:val="single" w:sz="6" w:space="0" w:color="auto"/>
              <w:bottom w:val="nil"/>
              <w:right w:val="single" w:sz="4" w:space="0" w:color="auto"/>
            </w:tcBorders>
          </w:tcPr>
          <w:p w14:paraId="287A21B6" w14:textId="0245BBD9" w:rsidR="000F2928" w:rsidRDefault="000F2928" w:rsidP="000F2928">
            <w:pPr>
              <w:jc w:val="right"/>
            </w:pPr>
            <w:r>
              <w:rPr>
                <w:b/>
                <w:bCs/>
                <w:sz w:val="22"/>
                <w:szCs w:val="22"/>
                <w:lang w:val="en-US"/>
              </w:rPr>
              <w:t xml:space="preserve">Capitolul </w:t>
            </w:r>
            <w:r>
              <w:rPr>
                <w:b/>
                <w:bCs/>
                <w:sz w:val="22"/>
                <w:szCs w:val="22"/>
              </w:rPr>
              <w:t>1.6. Cabluri</w:t>
            </w:r>
          </w:p>
        </w:tc>
      </w:tr>
      <w:tr w:rsidR="000F2928" w14:paraId="04F85EA3" w14:textId="77777777" w:rsidTr="000F2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A6CA50A" w14:textId="77777777" w:rsidR="000F2928" w:rsidRDefault="000F2928" w:rsidP="000F2928">
            <w:r>
              <w:t>22</w:t>
            </w:r>
          </w:p>
        </w:tc>
        <w:tc>
          <w:tcPr>
            <w:tcW w:w="1701" w:type="dxa"/>
            <w:tcBorders>
              <w:top w:val="single" w:sz="4" w:space="0" w:color="auto"/>
              <w:bottom w:val="single" w:sz="4" w:space="0" w:color="auto"/>
            </w:tcBorders>
            <w:vAlign w:val="center"/>
          </w:tcPr>
          <w:p w14:paraId="075B08A1" w14:textId="69EB4A52" w:rsidR="000F2928" w:rsidRPr="00B24493" w:rsidRDefault="00B24493" w:rsidP="000F2928">
            <w:pPr>
              <w:rPr>
                <w:lang w:val="en-US"/>
              </w:rPr>
            </w:pPr>
            <w:r>
              <w:rPr>
                <w:lang w:val="en-US"/>
              </w:rPr>
              <w:t>08-02-412-2</w:t>
            </w:r>
          </w:p>
        </w:tc>
        <w:tc>
          <w:tcPr>
            <w:tcW w:w="5103" w:type="dxa"/>
            <w:tcBorders>
              <w:top w:val="single" w:sz="4" w:space="0" w:color="auto"/>
              <w:bottom w:val="single" w:sz="4" w:space="0" w:color="auto"/>
            </w:tcBorders>
            <w:vAlign w:val="center"/>
          </w:tcPr>
          <w:p w14:paraId="4A66C195" w14:textId="77777777" w:rsidR="000F2928" w:rsidRPr="001D3504" w:rsidRDefault="000F2928" w:rsidP="000F2928">
            <w:pPr>
              <w:adjustRightInd w:val="0"/>
              <w:rPr>
                <w:lang w:val="en-US"/>
              </w:rPr>
            </w:pPr>
            <w:r w:rsidRPr="001D3504">
              <w:rPr>
                <w:lang w:val="en-US"/>
              </w:rPr>
              <w:t>Introducerea conductorilor in tevi si furtunuri metalice pozate: primul conductor monofir sau multifir in impletire comuna, sectiune sumara pina la 6 mm2</w:t>
            </w:r>
          </w:p>
        </w:tc>
        <w:tc>
          <w:tcPr>
            <w:tcW w:w="1418" w:type="dxa"/>
            <w:tcBorders>
              <w:top w:val="single" w:sz="4" w:space="0" w:color="auto"/>
              <w:bottom w:val="single" w:sz="4" w:space="0" w:color="auto"/>
            </w:tcBorders>
            <w:vAlign w:val="center"/>
          </w:tcPr>
          <w:p w14:paraId="631D5AB3" w14:textId="77777777" w:rsidR="000F2928" w:rsidRDefault="000F2928" w:rsidP="000F2928">
            <w:pPr>
              <w:jc w:val="center"/>
            </w:pPr>
            <w:r>
              <w:t>100 m</w:t>
            </w:r>
          </w:p>
        </w:tc>
        <w:tc>
          <w:tcPr>
            <w:tcW w:w="1559" w:type="dxa"/>
            <w:tcBorders>
              <w:top w:val="single" w:sz="4" w:space="0" w:color="auto"/>
              <w:bottom w:val="single" w:sz="4" w:space="0" w:color="auto"/>
            </w:tcBorders>
            <w:vAlign w:val="center"/>
          </w:tcPr>
          <w:p w14:paraId="782D829B" w14:textId="77777777" w:rsidR="000F2928" w:rsidRDefault="000F2928" w:rsidP="000F2928">
            <w:pPr>
              <w:jc w:val="center"/>
            </w:pPr>
            <w:r>
              <w:t>120,0500</w:t>
            </w:r>
          </w:p>
        </w:tc>
      </w:tr>
      <w:tr w:rsidR="000F2928" w14:paraId="07F9ABC4" w14:textId="77777777" w:rsidTr="000F2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7533D1A" w14:textId="77777777" w:rsidR="000F2928" w:rsidRDefault="000F2928" w:rsidP="000F2928">
            <w:r>
              <w:t xml:space="preserve"> 23</w:t>
            </w:r>
          </w:p>
        </w:tc>
        <w:tc>
          <w:tcPr>
            <w:tcW w:w="1701" w:type="dxa"/>
            <w:tcBorders>
              <w:top w:val="single" w:sz="4" w:space="0" w:color="auto"/>
              <w:bottom w:val="single" w:sz="4" w:space="0" w:color="auto"/>
            </w:tcBorders>
            <w:vAlign w:val="center"/>
          </w:tcPr>
          <w:p w14:paraId="6141C8D7" w14:textId="15C60CF2" w:rsidR="000F2928" w:rsidRPr="00B24493" w:rsidRDefault="00B24493" w:rsidP="000F2928">
            <w:pPr>
              <w:rPr>
                <w:lang w:val="en-US"/>
              </w:rPr>
            </w:pPr>
            <w:r>
              <w:rPr>
                <w:lang w:val="en-US"/>
              </w:rPr>
              <w:t>Pret  furnizor</w:t>
            </w:r>
          </w:p>
        </w:tc>
        <w:tc>
          <w:tcPr>
            <w:tcW w:w="5103" w:type="dxa"/>
            <w:tcBorders>
              <w:top w:val="single" w:sz="4" w:space="0" w:color="auto"/>
              <w:bottom w:val="single" w:sz="4" w:space="0" w:color="auto"/>
            </w:tcBorders>
            <w:vAlign w:val="center"/>
          </w:tcPr>
          <w:p w14:paraId="33C2CB1B" w14:textId="77777777" w:rsidR="000F2928" w:rsidRPr="001D3504" w:rsidRDefault="000F2928" w:rsidP="000F2928">
            <w:pPr>
              <w:adjustRightInd w:val="0"/>
              <w:rPr>
                <w:lang w:val="en-US"/>
              </w:rPr>
            </w:pPr>
            <w:r w:rsidRPr="001D3504">
              <w:rPr>
                <w:lang w:val="en-US"/>
              </w:rPr>
              <w:t>Cablu instalatii, semnalizare, alarmare incendiu, rezistent la  foc, halogen-free JE-H(St)H FE180 E30 PH120  1x2x0.8</w:t>
            </w:r>
          </w:p>
        </w:tc>
        <w:tc>
          <w:tcPr>
            <w:tcW w:w="1418" w:type="dxa"/>
            <w:tcBorders>
              <w:top w:val="single" w:sz="4" w:space="0" w:color="auto"/>
              <w:bottom w:val="single" w:sz="4" w:space="0" w:color="auto"/>
            </w:tcBorders>
            <w:vAlign w:val="center"/>
          </w:tcPr>
          <w:p w14:paraId="52F68CF8" w14:textId="77777777" w:rsidR="000F2928" w:rsidRDefault="000F2928" w:rsidP="000F2928">
            <w:pPr>
              <w:jc w:val="center"/>
            </w:pPr>
            <w:r>
              <w:t>m</w:t>
            </w:r>
          </w:p>
        </w:tc>
        <w:tc>
          <w:tcPr>
            <w:tcW w:w="1559" w:type="dxa"/>
            <w:tcBorders>
              <w:top w:val="single" w:sz="4" w:space="0" w:color="auto"/>
              <w:bottom w:val="single" w:sz="4" w:space="0" w:color="auto"/>
            </w:tcBorders>
            <w:vAlign w:val="center"/>
          </w:tcPr>
          <w:p w14:paraId="578AEED8" w14:textId="77777777" w:rsidR="000F2928" w:rsidRDefault="000F2928" w:rsidP="000F2928">
            <w:pPr>
              <w:jc w:val="center"/>
            </w:pPr>
            <w:r>
              <w:t>1 500,0000</w:t>
            </w:r>
          </w:p>
        </w:tc>
      </w:tr>
      <w:tr w:rsidR="000F2928" w14:paraId="52E74D64" w14:textId="77777777" w:rsidTr="000F2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03F22C5" w14:textId="77777777" w:rsidR="000F2928" w:rsidRDefault="000F2928" w:rsidP="000F2928">
            <w:r>
              <w:t xml:space="preserve"> 24</w:t>
            </w:r>
          </w:p>
        </w:tc>
        <w:tc>
          <w:tcPr>
            <w:tcW w:w="1701" w:type="dxa"/>
            <w:tcBorders>
              <w:top w:val="single" w:sz="4" w:space="0" w:color="auto"/>
              <w:bottom w:val="single" w:sz="4" w:space="0" w:color="auto"/>
            </w:tcBorders>
            <w:vAlign w:val="center"/>
          </w:tcPr>
          <w:p w14:paraId="7D35B43F" w14:textId="063E0EAF" w:rsidR="000F2928" w:rsidRPr="00B24493" w:rsidRDefault="00B24493" w:rsidP="000F2928">
            <w:pPr>
              <w:rPr>
                <w:lang w:val="en-US"/>
              </w:rPr>
            </w:pPr>
            <w:r>
              <w:rPr>
                <w:lang w:val="en-US"/>
              </w:rPr>
              <w:t>Pret  furnizor</w:t>
            </w:r>
          </w:p>
        </w:tc>
        <w:tc>
          <w:tcPr>
            <w:tcW w:w="5103" w:type="dxa"/>
            <w:tcBorders>
              <w:top w:val="single" w:sz="4" w:space="0" w:color="auto"/>
              <w:bottom w:val="single" w:sz="4" w:space="0" w:color="auto"/>
            </w:tcBorders>
            <w:vAlign w:val="center"/>
          </w:tcPr>
          <w:p w14:paraId="1050CBA7" w14:textId="77777777" w:rsidR="000F2928" w:rsidRPr="001D3504" w:rsidRDefault="000F2928" w:rsidP="000F2928">
            <w:pPr>
              <w:adjustRightInd w:val="0"/>
              <w:rPr>
                <w:lang w:val="en-US"/>
              </w:rPr>
            </w:pPr>
            <w:r w:rsidRPr="001D3504">
              <w:rPr>
                <w:lang w:val="en-US"/>
              </w:rPr>
              <w:t>Cablu instalatii, semnalizare, alarmare incendiu, rezistent la  foc, halogen-free JE-H(St)H FE180 E30 PH120  1x2x1</w:t>
            </w:r>
          </w:p>
        </w:tc>
        <w:tc>
          <w:tcPr>
            <w:tcW w:w="1418" w:type="dxa"/>
            <w:tcBorders>
              <w:top w:val="single" w:sz="4" w:space="0" w:color="auto"/>
              <w:bottom w:val="single" w:sz="4" w:space="0" w:color="auto"/>
            </w:tcBorders>
            <w:vAlign w:val="center"/>
          </w:tcPr>
          <w:p w14:paraId="06A17567" w14:textId="77777777" w:rsidR="000F2928" w:rsidRDefault="000F2928" w:rsidP="000F2928">
            <w:pPr>
              <w:jc w:val="center"/>
            </w:pPr>
            <w:r>
              <w:t>m</w:t>
            </w:r>
          </w:p>
        </w:tc>
        <w:tc>
          <w:tcPr>
            <w:tcW w:w="1559" w:type="dxa"/>
            <w:tcBorders>
              <w:top w:val="single" w:sz="4" w:space="0" w:color="auto"/>
              <w:bottom w:val="single" w:sz="4" w:space="0" w:color="auto"/>
            </w:tcBorders>
            <w:vAlign w:val="center"/>
          </w:tcPr>
          <w:p w14:paraId="7B219894" w14:textId="77777777" w:rsidR="000F2928" w:rsidRDefault="000F2928" w:rsidP="000F2928">
            <w:pPr>
              <w:jc w:val="center"/>
            </w:pPr>
            <w:r>
              <w:t>4 604,0000</w:t>
            </w:r>
          </w:p>
        </w:tc>
      </w:tr>
      <w:tr w:rsidR="000F2928" w14:paraId="12624421" w14:textId="77777777" w:rsidTr="000F2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E90D743" w14:textId="77777777" w:rsidR="000F2928" w:rsidRDefault="000F2928" w:rsidP="000F2928">
            <w:r>
              <w:t xml:space="preserve"> 25</w:t>
            </w:r>
          </w:p>
        </w:tc>
        <w:tc>
          <w:tcPr>
            <w:tcW w:w="1701" w:type="dxa"/>
            <w:tcBorders>
              <w:top w:val="single" w:sz="4" w:space="0" w:color="auto"/>
              <w:bottom w:val="single" w:sz="4" w:space="0" w:color="auto"/>
            </w:tcBorders>
            <w:vAlign w:val="center"/>
          </w:tcPr>
          <w:p w14:paraId="1C43A0D4" w14:textId="5127FDBD" w:rsidR="000F2928" w:rsidRPr="00B24493" w:rsidRDefault="00B24493" w:rsidP="000F2928">
            <w:pPr>
              <w:rPr>
                <w:lang w:val="en-US"/>
              </w:rPr>
            </w:pPr>
            <w:r>
              <w:rPr>
                <w:lang w:val="en-US"/>
              </w:rPr>
              <w:t>Pret  furnizor</w:t>
            </w:r>
          </w:p>
        </w:tc>
        <w:tc>
          <w:tcPr>
            <w:tcW w:w="5103" w:type="dxa"/>
            <w:tcBorders>
              <w:top w:val="single" w:sz="4" w:space="0" w:color="auto"/>
              <w:bottom w:val="single" w:sz="4" w:space="0" w:color="auto"/>
            </w:tcBorders>
            <w:vAlign w:val="center"/>
          </w:tcPr>
          <w:p w14:paraId="697DB556" w14:textId="77777777" w:rsidR="000F2928" w:rsidRPr="001D3504" w:rsidRDefault="000F2928" w:rsidP="000F2928">
            <w:pPr>
              <w:adjustRightInd w:val="0"/>
              <w:rPr>
                <w:lang w:val="en-US"/>
              </w:rPr>
            </w:pPr>
            <w:r w:rsidRPr="001D3504">
              <w:rPr>
                <w:lang w:val="en-US"/>
              </w:rPr>
              <w:t>Cablu instalatii, semnalizare, alarmare incendiu, rezistent la  foc, halogen-free JE-H(St)H FE180 E30 PH120  1x2x1.5</w:t>
            </w:r>
          </w:p>
        </w:tc>
        <w:tc>
          <w:tcPr>
            <w:tcW w:w="1418" w:type="dxa"/>
            <w:tcBorders>
              <w:top w:val="single" w:sz="4" w:space="0" w:color="auto"/>
              <w:bottom w:val="single" w:sz="4" w:space="0" w:color="auto"/>
            </w:tcBorders>
            <w:vAlign w:val="center"/>
          </w:tcPr>
          <w:p w14:paraId="16A299A8" w14:textId="77777777" w:rsidR="000F2928" w:rsidRDefault="000F2928" w:rsidP="000F2928">
            <w:pPr>
              <w:jc w:val="center"/>
            </w:pPr>
            <w:r>
              <w:t>m</w:t>
            </w:r>
          </w:p>
        </w:tc>
        <w:tc>
          <w:tcPr>
            <w:tcW w:w="1559" w:type="dxa"/>
            <w:tcBorders>
              <w:top w:val="single" w:sz="4" w:space="0" w:color="auto"/>
              <w:bottom w:val="single" w:sz="4" w:space="0" w:color="auto"/>
            </w:tcBorders>
            <w:vAlign w:val="center"/>
          </w:tcPr>
          <w:p w14:paraId="76ED8DB5" w14:textId="77777777" w:rsidR="000F2928" w:rsidRDefault="000F2928" w:rsidP="000F2928">
            <w:pPr>
              <w:jc w:val="center"/>
            </w:pPr>
            <w:r>
              <w:t>5 900,0000</w:t>
            </w:r>
          </w:p>
        </w:tc>
      </w:tr>
      <w:tr w:rsidR="000F2928" w14:paraId="65040C09" w14:textId="77777777" w:rsidTr="000F2928">
        <w:tc>
          <w:tcPr>
            <w:tcW w:w="10490" w:type="dxa"/>
            <w:gridSpan w:val="5"/>
            <w:tcBorders>
              <w:top w:val="nil"/>
              <w:left w:val="single" w:sz="6" w:space="0" w:color="auto"/>
              <w:bottom w:val="nil"/>
              <w:right w:val="single" w:sz="4" w:space="0" w:color="auto"/>
            </w:tcBorders>
          </w:tcPr>
          <w:p w14:paraId="72DB6023" w14:textId="619857F8" w:rsidR="000F2928" w:rsidRPr="000F2928" w:rsidRDefault="000F2928" w:rsidP="000F2928">
            <w:pPr>
              <w:jc w:val="center"/>
              <w:rPr>
                <w:b/>
                <w:bCs/>
                <w:sz w:val="22"/>
                <w:szCs w:val="22"/>
                <w:lang w:val="en-US"/>
              </w:rPr>
            </w:pPr>
            <w:r>
              <w:rPr>
                <w:b/>
                <w:bCs/>
                <w:sz w:val="22"/>
                <w:szCs w:val="22"/>
                <w:lang w:val="en-US"/>
              </w:rPr>
              <w:t xml:space="preserve">Capitolul </w:t>
            </w:r>
            <w:r>
              <w:rPr>
                <w:b/>
                <w:bCs/>
                <w:sz w:val="22"/>
                <w:szCs w:val="22"/>
              </w:rPr>
              <w:t>1.7. Structuri de Cablare</w:t>
            </w:r>
          </w:p>
        </w:tc>
      </w:tr>
      <w:tr w:rsidR="000F2928" w14:paraId="18F7C338" w14:textId="77777777" w:rsidTr="000F2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74E8FB5" w14:textId="77777777" w:rsidR="000F2928" w:rsidRDefault="000F2928" w:rsidP="000F2928">
            <w:r>
              <w:t>26</w:t>
            </w:r>
          </w:p>
        </w:tc>
        <w:tc>
          <w:tcPr>
            <w:tcW w:w="1701" w:type="dxa"/>
            <w:tcBorders>
              <w:top w:val="single" w:sz="4" w:space="0" w:color="auto"/>
              <w:bottom w:val="single" w:sz="4" w:space="0" w:color="auto"/>
            </w:tcBorders>
            <w:vAlign w:val="center"/>
          </w:tcPr>
          <w:p w14:paraId="3641E4FC" w14:textId="4E0FD9EB" w:rsidR="000F2928" w:rsidRPr="00B24493" w:rsidRDefault="00B24493" w:rsidP="000F2928">
            <w:pPr>
              <w:rPr>
                <w:lang w:val="en-US"/>
              </w:rPr>
            </w:pPr>
            <w:r>
              <w:rPr>
                <w:lang w:val="en-US"/>
              </w:rPr>
              <w:t>08-02-409-1</w:t>
            </w:r>
          </w:p>
        </w:tc>
        <w:tc>
          <w:tcPr>
            <w:tcW w:w="5103" w:type="dxa"/>
            <w:tcBorders>
              <w:top w:val="single" w:sz="4" w:space="0" w:color="auto"/>
              <w:bottom w:val="single" w:sz="4" w:space="0" w:color="auto"/>
            </w:tcBorders>
            <w:vAlign w:val="center"/>
          </w:tcPr>
          <w:p w14:paraId="18FA68C6" w14:textId="77777777" w:rsidR="000F2928" w:rsidRPr="001D3504" w:rsidRDefault="000F2928" w:rsidP="000F2928">
            <w:pPr>
              <w:adjustRightInd w:val="0"/>
              <w:rPr>
                <w:lang w:val="en-US"/>
              </w:rPr>
            </w:pPr>
            <w:r w:rsidRPr="001D3504">
              <w:rPr>
                <w:lang w:val="en-US"/>
              </w:rPr>
              <w:t>Teava din vinilplast pe contructii instalate, pe pereti si coloane, fixare cu scoabe, diametru  25 mm</w:t>
            </w:r>
          </w:p>
        </w:tc>
        <w:tc>
          <w:tcPr>
            <w:tcW w:w="1418" w:type="dxa"/>
            <w:tcBorders>
              <w:top w:val="single" w:sz="4" w:space="0" w:color="auto"/>
              <w:bottom w:val="single" w:sz="4" w:space="0" w:color="auto"/>
            </w:tcBorders>
            <w:vAlign w:val="center"/>
          </w:tcPr>
          <w:p w14:paraId="59922382" w14:textId="77777777" w:rsidR="000F2928" w:rsidRDefault="000F2928" w:rsidP="000F2928">
            <w:pPr>
              <w:jc w:val="center"/>
            </w:pPr>
            <w:r>
              <w:t>100 m</w:t>
            </w:r>
          </w:p>
        </w:tc>
        <w:tc>
          <w:tcPr>
            <w:tcW w:w="1559" w:type="dxa"/>
            <w:tcBorders>
              <w:top w:val="single" w:sz="4" w:space="0" w:color="auto"/>
              <w:bottom w:val="single" w:sz="4" w:space="0" w:color="auto"/>
            </w:tcBorders>
            <w:vAlign w:val="center"/>
          </w:tcPr>
          <w:p w14:paraId="5669192D" w14:textId="77777777" w:rsidR="000F2928" w:rsidRDefault="000F2928" w:rsidP="000F2928">
            <w:pPr>
              <w:jc w:val="center"/>
            </w:pPr>
            <w:r>
              <w:t>50,0000</w:t>
            </w:r>
          </w:p>
        </w:tc>
      </w:tr>
      <w:tr w:rsidR="000F2928" w14:paraId="64B55B27" w14:textId="77777777" w:rsidTr="000F2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408F616" w14:textId="77777777" w:rsidR="000F2928" w:rsidRDefault="000F2928" w:rsidP="000F2928">
            <w:r>
              <w:t xml:space="preserve"> 27</w:t>
            </w:r>
          </w:p>
        </w:tc>
        <w:tc>
          <w:tcPr>
            <w:tcW w:w="1701" w:type="dxa"/>
            <w:tcBorders>
              <w:top w:val="single" w:sz="4" w:space="0" w:color="auto"/>
              <w:bottom w:val="single" w:sz="4" w:space="0" w:color="auto"/>
            </w:tcBorders>
            <w:vAlign w:val="center"/>
          </w:tcPr>
          <w:p w14:paraId="1A85393A" w14:textId="4ABDFB33" w:rsidR="000F2928" w:rsidRPr="00B24493" w:rsidRDefault="00B24493" w:rsidP="000F2928">
            <w:pPr>
              <w:rPr>
                <w:lang w:val="en-US"/>
              </w:rPr>
            </w:pPr>
            <w:r>
              <w:rPr>
                <w:lang w:val="en-US"/>
              </w:rPr>
              <w:t>Pret  furnizor</w:t>
            </w:r>
          </w:p>
        </w:tc>
        <w:tc>
          <w:tcPr>
            <w:tcW w:w="5103" w:type="dxa"/>
            <w:tcBorders>
              <w:top w:val="single" w:sz="4" w:space="0" w:color="auto"/>
              <w:bottom w:val="single" w:sz="4" w:space="0" w:color="auto"/>
            </w:tcBorders>
            <w:vAlign w:val="center"/>
          </w:tcPr>
          <w:p w14:paraId="582DCAD3" w14:textId="6F1D1BBC" w:rsidR="000F2928" w:rsidRPr="00B24493" w:rsidRDefault="000F2928" w:rsidP="00B24493">
            <w:pPr>
              <w:adjustRightInd w:val="0"/>
              <w:rPr>
                <w:lang w:val="en-US"/>
              </w:rPr>
            </w:pPr>
            <w:r>
              <w:t>Teava PVC д,20, L=3000</w:t>
            </w:r>
          </w:p>
        </w:tc>
        <w:tc>
          <w:tcPr>
            <w:tcW w:w="1418" w:type="dxa"/>
            <w:tcBorders>
              <w:top w:val="single" w:sz="4" w:space="0" w:color="auto"/>
              <w:bottom w:val="single" w:sz="4" w:space="0" w:color="auto"/>
            </w:tcBorders>
            <w:vAlign w:val="center"/>
          </w:tcPr>
          <w:p w14:paraId="6FCAEF8B" w14:textId="77777777" w:rsidR="000F2928" w:rsidRDefault="000F2928" w:rsidP="000F2928">
            <w:pPr>
              <w:jc w:val="center"/>
            </w:pPr>
            <w:r>
              <w:t>m</w:t>
            </w:r>
          </w:p>
        </w:tc>
        <w:tc>
          <w:tcPr>
            <w:tcW w:w="1559" w:type="dxa"/>
            <w:tcBorders>
              <w:top w:val="single" w:sz="4" w:space="0" w:color="auto"/>
              <w:bottom w:val="single" w:sz="4" w:space="0" w:color="auto"/>
            </w:tcBorders>
            <w:vAlign w:val="center"/>
          </w:tcPr>
          <w:p w14:paraId="5754A11B" w14:textId="77777777" w:rsidR="000F2928" w:rsidRDefault="000F2928" w:rsidP="000F2928">
            <w:pPr>
              <w:jc w:val="center"/>
            </w:pPr>
            <w:r>
              <w:t>5 000,0000</w:t>
            </w:r>
          </w:p>
        </w:tc>
      </w:tr>
      <w:tr w:rsidR="000F2928" w14:paraId="2D28B275" w14:textId="77777777" w:rsidTr="000F2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C76D8E9" w14:textId="77777777" w:rsidR="000F2928" w:rsidRDefault="000F2928" w:rsidP="000F2928">
            <w:r>
              <w:t xml:space="preserve"> 28</w:t>
            </w:r>
          </w:p>
        </w:tc>
        <w:tc>
          <w:tcPr>
            <w:tcW w:w="1701" w:type="dxa"/>
            <w:tcBorders>
              <w:top w:val="single" w:sz="4" w:space="0" w:color="auto"/>
              <w:bottom w:val="single" w:sz="4" w:space="0" w:color="auto"/>
            </w:tcBorders>
            <w:vAlign w:val="center"/>
          </w:tcPr>
          <w:p w14:paraId="4FCC8491" w14:textId="10D17205" w:rsidR="000F2928" w:rsidRPr="00B24493" w:rsidRDefault="00B24493" w:rsidP="000F2928">
            <w:pPr>
              <w:rPr>
                <w:lang w:val="en-US"/>
              </w:rPr>
            </w:pPr>
            <w:r>
              <w:rPr>
                <w:lang w:val="en-US"/>
              </w:rPr>
              <w:t>08-02-390-1</w:t>
            </w:r>
          </w:p>
        </w:tc>
        <w:tc>
          <w:tcPr>
            <w:tcW w:w="5103" w:type="dxa"/>
            <w:tcBorders>
              <w:top w:val="single" w:sz="4" w:space="0" w:color="auto"/>
              <w:bottom w:val="single" w:sz="4" w:space="0" w:color="auto"/>
            </w:tcBorders>
            <w:vAlign w:val="center"/>
          </w:tcPr>
          <w:p w14:paraId="74068152" w14:textId="77777777" w:rsidR="000F2928" w:rsidRPr="001D3504" w:rsidRDefault="000F2928" w:rsidP="000F2928">
            <w:pPr>
              <w:adjustRightInd w:val="0"/>
              <w:rPr>
                <w:lang w:val="en-US"/>
              </w:rPr>
            </w:pPr>
            <w:r w:rsidRPr="001D3504">
              <w:rPr>
                <w:lang w:val="en-US"/>
              </w:rPr>
              <w:t>Canale din masa plastica cu latime: pina la 40 mm. (Canal-cablu de plastic ignifug 25x17 mm)</w:t>
            </w:r>
          </w:p>
        </w:tc>
        <w:tc>
          <w:tcPr>
            <w:tcW w:w="1418" w:type="dxa"/>
            <w:tcBorders>
              <w:top w:val="single" w:sz="4" w:space="0" w:color="auto"/>
              <w:bottom w:val="single" w:sz="4" w:space="0" w:color="auto"/>
            </w:tcBorders>
            <w:vAlign w:val="center"/>
          </w:tcPr>
          <w:p w14:paraId="389C0E0B" w14:textId="77777777" w:rsidR="000F2928" w:rsidRDefault="000F2928" w:rsidP="000F2928">
            <w:pPr>
              <w:jc w:val="center"/>
            </w:pPr>
            <w:r>
              <w:t>100 m</w:t>
            </w:r>
          </w:p>
        </w:tc>
        <w:tc>
          <w:tcPr>
            <w:tcW w:w="1559" w:type="dxa"/>
            <w:tcBorders>
              <w:top w:val="single" w:sz="4" w:space="0" w:color="auto"/>
              <w:bottom w:val="single" w:sz="4" w:space="0" w:color="auto"/>
            </w:tcBorders>
            <w:vAlign w:val="center"/>
          </w:tcPr>
          <w:p w14:paraId="55D37B29" w14:textId="77777777" w:rsidR="000F2928" w:rsidRDefault="000F2928" w:rsidP="000F2928">
            <w:pPr>
              <w:jc w:val="center"/>
            </w:pPr>
            <w:r>
              <w:t>61,0600</w:t>
            </w:r>
          </w:p>
        </w:tc>
      </w:tr>
      <w:tr w:rsidR="000F2928" w14:paraId="0EBEFFFD" w14:textId="77777777" w:rsidTr="000F2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D52EED3" w14:textId="77777777" w:rsidR="000F2928" w:rsidRDefault="000F2928" w:rsidP="000F2928">
            <w:r>
              <w:t xml:space="preserve"> 29</w:t>
            </w:r>
          </w:p>
        </w:tc>
        <w:tc>
          <w:tcPr>
            <w:tcW w:w="1701" w:type="dxa"/>
            <w:tcBorders>
              <w:top w:val="single" w:sz="4" w:space="0" w:color="auto"/>
              <w:bottom w:val="single" w:sz="4" w:space="0" w:color="auto"/>
            </w:tcBorders>
            <w:vAlign w:val="center"/>
          </w:tcPr>
          <w:p w14:paraId="516F3D0C" w14:textId="755AAFC3" w:rsidR="000F2928" w:rsidRPr="00B24493" w:rsidRDefault="00B24493" w:rsidP="000F2928">
            <w:pPr>
              <w:rPr>
                <w:lang w:val="en-US"/>
              </w:rPr>
            </w:pPr>
            <w:r>
              <w:rPr>
                <w:lang w:val="en-US"/>
              </w:rPr>
              <w:t>Pret  furnizor</w:t>
            </w:r>
          </w:p>
        </w:tc>
        <w:tc>
          <w:tcPr>
            <w:tcW w:w="5103" w:type="dxa"/>
            <w:tcBorders>
              <w:top w:val="single" w:sz="4" w:space="0" w:color="auto"/>
              <w:bottom w:val="single" w:sz="4" w:space="0" w:color="auto"/>
            </w:tcBorders>
            <w:vAlign w:val="center"/>
          </w:tcPr>
          <w:p w14:paraId="3385C96E" w14:textId="77777777" w:rsidR="000F2928" w:rsidRPr="001D3504" w:rsidRDefault="000F2928" w:rsidP="000F2928">
            <w:pPr>
              <w:adjustRightInd w:val="0"/>
              <w:rPr>
                <w:lang w:val="en-US"/>
              </w:rPr>
            </w:pPr>
            <w:r w:rsidRPr="001D3504">
              <w:rPr>
                <w:lang w:val="en-US"/>
              </w:rPr>
              <w:t>Canal-cablu de plastic ignifug 25x17 mm</w:t>
            </w:r>
          </w:p>
        </w:tc>
        <w:tc>
          <w:tcPr>
            <w:tcW w:w="1418" w:type="dxa"/>
            <w:tcBorders>
              <w:top w:val="single" w:sz="4" w:space="0" w:color="auto"/>
              <w:bottom w:val="single" w:sz="4" w:space="0" w:color="auto"/>
            </w:tcBorders>
            <w:vAlign w:val="center"/>
          </w:tcPr>
          <w:p w14:paraId="2E8D5329" w14:textId="77777777" w:rsidR="000F2928" w:rsidRDefault="000F2928" w:rsidP="000F2928">
            <w:pPr>
              <w:jc w:val="center"/>
            </w:pPr>
            <w:r>
              <w:t>m</w:t>
            </w:r>
          </w:p>
        </w:tc>
        <w:tc>
          <w:tcPr>
            <w:tcW w:w="1559" w:type="dxa"/>
            <w:tcBorders>
              <w:top w:val="single" w:sz="4" w:space="0" w:color="auto"/>
              <w:bottom w:val="single" w:sz="4" w:space="0" w:color="auto"/>
            </w:tcBorders>
            <w:vAlign w:val="center"/>
          </w:tcPr>
          <w:p w14:paraId="7EBC0955" w14:textId="77777777" w:rsidR="000F2928" w:rsidRDefault="000F2928" w:rsidP="000F2928">
            <w:pPr>
              <w:jc w:val="center"/>
            </w:pPr>
            <w:r>
              <w:t>6 106,0000</w:t>
            </w:r>
          </w:p>
        </w:tc>
      </w:tr>
      <w:tr w:rsidR="000F2928" w14:paraId="2E1DAA70" w14:textId="77777777" w:rsidTr="000F2928">
        <w:tc>
          <w:tcPr>
            <w:tcW w:w="10490" w:type="dxa"/>
            <w:gridSpan w:val="5"/>
            <w:tcBorders>
              <w:top w:val="nil"/>
              <w:left w:val="single" w:sz="6" w:space="0" w:color="auto"/>
              <w:bottom w:val="nil"/>
              <w:right w:val="single" w:sz="4" w:space="0" w:color="auto"/>
            </w:tcBorders>
          </w:tcPr>
          <w:p w14:paraId="71358AE0" w14:textId="6A295869" w:rsidR="000F2928" w:rsidRDefault="000F2928" w:rsidP="000F2928">
            <w:pPr>
              <w:jc w:val="right"/>
            </w:pPr>
            <w:r>
              <w:rPr>
                <w:b/>
                <w:bCs/>
                <w:sz w:val="22"/>
                <w:szCs w:val="22"/>
                <w:lang w:val="en-US"/>
              </w:rPr>
              <w:t xml:space="preserve">Capitolul </w:t>
            </w:r>
            <w:r>
              <w:rPr>
                <w:b/>
                <w:bCs/>
                <w:sz w:val="22"/>
                <w:szCs w:val="22"/>
              </w:rPr>
              <w:t>1.8. Materiale</w:t>
            </w:r>
          </w:p>
        </w:tc>
      </w:tr>
      <w:tr w:rsidR="000F2928" w14:paraId="077BBE18" w14:textId="77777777" w:rsidTr="000F2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320564A" w14:textId="77777777" w:rsidR="000F2928" w:rsidRDefault="000F2928" w:rsidP="000F2928">
            <w:r>
              <w:t>30</w:t>
            </w:r>
          </w:p>
        </w:tc>
        <w:tc>
          <w:tcPr>
            <w:tcW w:w="1701" w:type="dxa"/>
            <w:tcBorders>
              <w:top w:val="single" w:sz="4" w:space="0" w:color="auto"/>
              <w:bottom w:val="single" w:sz="4" w:space="0" w:color="auto"/>
            </w:tcBorders>
            <w:vAlign w:val="center"/>
          </w:tcPr>
          <w:p w14:paraId="3FF18EA5" w14:textId="3315BCAF" w:rsidR="000F2928" w:rsidRPr="00B24493" w:rsidRDefault="00B24493" w:rsidP="000F2928">
            <w:pPr>
              <w:rPr>
                <w:lang w:val="en-US"/>
              </w:rPr>
            </w:pPr>
            <w:r>
              <w:rPr>
                <w:lang w:val="en-US"/>
              </w:rPr>
              <w:t>Pret  furnizor</w:t>
            </w:r>
          </w:p>
        </w:tc>
        <w:tc>
          <w:tcPr>
            <w:tcW w:w="5103" w:type="dxa"/>
            <w:tcBorders>
              <w:top w:val="single" w:sz="4" w:space="0" w:color="auto"/>
              <w:bottom w:val="single" w:sz="4" w:space="0" w:color="auto"/>
            </w:tcBorders>
            <w:vAlign w:val="center"/>
          </w:tcPr>
          <w:p w14:paraId="0738D9CF" w14:textId="63F44E54" w:rsidR="000F2928" w:rsidRPr="001D3504" w:rsidRDefault="000F2928" w:rsidP="00B24493">
            <w:pPr>
              <w:adjustRightInd w:val="0"/>
              <w:rPr>
                <w:lang w:val="en-US"/>
              </w:rPr>
            </w:pPr>
            <w:r w:rsidRPr="001D3504">
              <w:rPr>
                <w:lang w:val="en-US"/>
              </w:rPr>
              <w:t>Diblu si Surub F 3.5x50 mm</w:t>
            </w:r>
          </w:p>
        </w:tc>
        <w:tc>
          <w:tcPr>
            <w:tcW w:w="1418" w:type="dxa"/>
            <w:tcBorders>
              <w:top w:val="single" w:sz="4" w:space="0" w:color="auto"/>
              <w:bottom w:val="single" w:sz="4" w:space="0" w:color="auto"/>
            </w:tcBorders>
            <w:vAlign w:val="center"/>
          </w:tcPr>
          <w:p w14:paraId="2B0881C3" w14:textId="77777777" w:rsidR="000F2928" w:rsidRDefault="000F2928" w:rsidP="000F2928">
            <w:pPr>
              <w:jc w:val="center"/>
            </w:pPr>
            <w:r>
              <w:t>buc</w:t>
            </w:r>
          </w:p>
        </w:tc>
        <w:tc>
          <w:tcPr>
            <w:tcW w:w="1559" w:type="dxa"/>
            <w:tcBorders>
              <w:top w:val="single" w:sz="4" w:space="0" w:color="auto"/>
              <w:bottom w:val="single" w:sz="4" w:space="0" w:color="auto"/>
            </w:tcBorders>
            <w:vAlign w:val="center"/>
          </w:tcPr>
          <w:p w14:paraId="0066EC16" w14:textId="77777777" w:rsidR="000F2928" w:rsidRDefault="000F2928" w:rsidP="000F2928">
            <w:pPr>
              <w:jc w:val="center"/>
            </w:pPr>
            <w:r>
              <w:t>13 152,0000</w:t>
            </w:r>
          </w:p>
        </w:tc>
      </w:tr>
      <w:tr w:rsidR="000F2928" w14:paraId="1FEB72ED" w14:textId="77777777" w:rsidTr="000F2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13857BE" w14:textId="77777777" w:rsidR="000F2928" w:rsidRDefault="000F2928" w:rsidP="000F2928">
            <w:r>
              <w:t xml:space="preserve"> 31</w:t>
            </w:r>
          </w:p>
        </w:tc>
        <w:tc>
          <w:tcPr>
            <w:tcW w:w="1701" w:type="dxa"/>
            <w:tcBorders>
              <w:top w:val="single" w:sz="4" w:space="0" w:color="auto"/>
              <w:bottom w:val="single" w:sz="4" w:space="0" w:color="auto"/>
            </w:tcBorders>
            <w:vAlign w:val="center"/>
          </w:tcPr>
          <w:p w14:paraId="3F8C273C" w14:textId="0D8DB7D0" w:rsidR="000F2928" w:rsidRPr="00B24493" w:rsidRDefault="00B24493" w:rsidP="000F2928">
            <w:pPr>
              <w:rPr>
                <w:lang w:val="en-US"/>
              </w:rPr>
            </w:pPr>
            <w:r>
              <w:rPr>
                <w:lang w:val="en-US"/>
              </w:rPr>
              <w:t>10-01-039-06</w:t>
            </w:r>
          </w:p>
        </w:tc>
        <w:tc>
          <w:tcPr>
            <w:tcW w:w="5103" w:type="dxa"/>
            <w:tcBorders>
              <w:top w:val="single" w:sz="4" w:space="0" w:color="auto"/>
              <w:bottom w:val="single" w:sz="4" w:space="0" w:color="auto"/>
            </w:tcBorders>
            <w:vAlign w:val="center"/>
          </w:tcPr>
          <w:p w14:paraId="7ECA0F4C" w14:textId="77777777" w:rsidR="000F2928" w:rsidRPr="001D3504" w:rsidRDefault="000F2928" w:rsidP="000F2928">
            <w:pPr>
              <w:adjustRightInd w:val="0"/>
              <w:rPr>
                <w:lang w:val="en-US"/>
              </w:rPr>
            </w:pPr>
            <w:r w:rsidRPr="001D3504">
              <w:rPr>
                <w:lang w:val="en-US"/>
              </w:rPr>
              <w:t>Piese diverse: Releu, cheie, buton si alt, cu pregatire loc de montare ( Releu Intermediar Releu REK77/4(LY) 10 A 24 V IP20 IEK )</w:t>
            </w:r>
          </w:p>
        </w:tc>
        <w:tc>
          <w:tcPr>
            <w:tcW w:w="1418" w:type="dxa"/>
            <w:tcBorders>
              <w:top w:val="single" w:sz="4" w:space="0" w:color="auto"/>
              <w:bottom w:val="single" w:sz="4" w:space="0" w:color="auto"/>
            </w:tcBorders>
            <w:vAlign w:val="center"/>
          </w:tcPr>
          <w:p w14:paraId="28B9C308" w14:textId="77777777" w:rsidR="000F2928" w:rsidRDefault="000F2928" w:rsidP="000F2928">
            <w:pPr>
              <w:jc w:val="center"/>
            </w:pPr>
            <w:r>
              <w:t>buc</w:t>
            </w:r>
          </w:p>
        </w:tc>
        <w:tc>
          <w:tcPr>
            <w:tcW w:w="1559" w:type="dxa"/>
            <w:tcBorders>
              <w:top w:val="single" w:sz="4" w:space="0" w:color="auto"/>
              <w:bottom w:val="single" w:sz="4" w:space="0" w:color="auto"/>
            </w:tcBorders>
            <w:vAlign w:val="center"/>
          </w:tcPr>
          <w:p w14:paraId="797BDD73" w14:textId="77777777" w:rsidR="000F2928" w:rsidRDefault="000F2928" w:rsidP="000F2928">
            <w:pPr>
              <w:jc w:val="center"/>
            </w:pPr>
            <w:r>
              <w:t>40,0000</w:t>
            </w:r>
          </w:p>
        </w:tc>
      </w:tr>
      <w:tr w:rsidR="000F2928" w14:paraId="233340D7" w14:textId="77777777" w:rsidTr="000F2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6A4A22D" w14:textId="77777777" w:rsidR="000F2928" w:rsidRDefault="000F2928" w:rsidP="000F2928">
            <w:r>
              <w:lastRenderedPageBreak/>
              <w:t xml:space="preserve"> 32</w:t>
            </w:r>
          </w:p>
        </w:tc>
        <w:tc>
          <w:tcPr>
            <w:tcW w:w="1701" w:type="dxa"/>
            <w:tcBorders>
              <w:top w:val="single" w:sz="4" w:space="0" w:color="auto"/>
              <w:bottom w:val="single" w:sz="4" w:space="0" w:color="auto"/>
            </w:tcBorders>
            <w:vAlign w:val="center"/>
          </w:tcPr>
          <w:p w14:paraId="16413F6C" w14:textId="7AE064F3" w:rsidR="000F2928" w:rsidRPr="00B24493" w:rsidRDefault="00B24493" w:rsidP="000F2928">
            <w:pPr>
              <w:rPr>
                <w:lang w:val="en-US"/>
              </w:rPr>
            </w:pPr>
            <w:r>
              <w:rPr>
                <w:lang w:val="en-US"/>
              </w:rPr>
              <w:t>Pret  furnizor</w:t>
            </w:r>
          </w:p>
        </w:tc>
        <w:tc>
          <w:tcPr>
            <w:tcW w:w="5103" w:type="dxa"/>
            <w:tcBorders>
              <w:top w:val="single" w:sz="4" w:space="0" w:color="auto"/>
              <w:bottom w:val="single" w:sz="4" w:space="0" w:color="auto"/>
            </w:tcBorders>
            <w:vAlign w:val="center"/>
          </w:tcPr>
          <w:p w14:paraId="602ABD17" w14:textId="77777777" w:rsidR="000F2928" w:rsidRPr="001D3504" w:rsidRDefault="000F2928" w:rsidP="000F2928">
            <w:pPr>
              <w:adjustRightInd w:val="0"/>
              <w:rPr>
                <w:lang w:val="en-US"/>
              </w:rPr>
            </w:pPr>
            <w:r w:rsidRPr="001D3504">
              <w:rPr>
                <w:lang w:val="en-US"/>
              </w:rPr>
              <w:t>Clipsa pentru tub gfrat 20mm , cu Diblu si Surub RAL 7035</w:t>
            </w:r>
          </w:p>
        </w:tc>
        <w:tc>
          <w:tcPr>
            <w:tcW w:w="1418" w:type="dxa"/>
            <w:tcBorders>
              <w:top w:val="single" w:sz="4" w:space="0" w:color="auto"/>
              <w:bottom w:val="single" w:sz="4" w:space="0" w:color="auto"/>
            </w:tcBorders>
            <w:vAlign w:val="center"/>
          </w:tcPr>
          <w:p w14:paraId="62A517A9" w14:textId="77777777" w:rsidR="000F2928" w:rsidRDefault="000F2928" w:rsidP="000F2928">
            <w:pPr>
              <w:jc w:val="center"/>
            </w:pPr>
            <w:r>
              <w:t>buc</w:t>
            </w:r>
          </w:p>
        </w:tc>
        <w:tc>
          <w:tcPr>
            <w:tcW w:w="1559" w:type="dxa"/>
            <w:tcBorders>
              <w:top w:val="single" w:sz="4" w:space="0" w:color="auto"/>
              <w:bottom w:val="single" w:sz="4" w:space="0" w:color="auto"/>
            </w:tcBorders>
            <w:vAlign w:val="center"/>
          </w:tcPr>
          <w:p w14:paraId="72899558" w14:textId="77777777" w:rsidR="000F2928" w:rsidRDefault="000F2928" w:rsidP="000F2928">
            <w:pPr>
              <w:jc w:val="center"/>
            </w:pPr>
            <w:r>
              <w:t>13 248,0000</w:t>
            </w:r>
          </w:p>
        </w:tc>
      </w:tr>
      <w:tr w:rsidR="000F2928" w14:paraId="3E2A0FDD" w14:textId="77777777" w:rsidTr="000F2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04B32EE" w14:textId="77777777" w:rsidR="000F2928" w:rsidRDefault="000F2928" w:rsidP="000F2928">
            <w:r>
              <w:t xml:space="preserve"> 33</w:t>
            </w:r>
          </w:p>
        </w:tc>
        <w:tc>
          <w:tcPr>
            <w:tcW w:w="1701" w:type="dxa"/>
            <w:tcBorders>
              <w:top w:val="single" w:sz="4" w:space="0" w:color="auto"/>
              <w:bottom w:val="single" w:sz="4" w:space="0" w:color="auto"/>
            </w:tcBorders>
            <w:vAlign w:val="center"/>
          </w:tcPr>
          <w:p w14:paraId="34264F26" w14:textId="3F4FFE6D" w:rsidR="000F2928" w:rsidRPr="00B24493" w:rsidRDefault="00B24493" w:rsidP="000F2928">
            <w:pPr>
              <w:rPr>
                <w:lang w:val="en-US"/>
              </w:rPr>
            </w:pPr>
            <w:r>
              <w:rPr>
                <w:lang w:val="en-US"/>
              </w:rPr>
              <w:t>Pret  furnizor</w:t>
            </w:r>
          </w:p>
        </w:tc>
        <w:tc>
          <w:tcPr>
            <w:tcW w:w="5103" w:type="dxa"/>
            <w:tcBorders>
              <w:top w:val="single" w:sz="4" w:space="0" w:color="auto"/>
              <w:bottom w:val="single" w:sz="4" w:space="0" w:color="auto"/>
            </w:tcBorders>
            <w:vAlign w:val="center"/>
          </w:tcPr>
          <w:p w14:paraId="3CB73FC5" w14:textId="77777777" w:rsidR="000F2928" w:rsidRPr="004918D4" w:rsidRDefault="000F2928" w:rsidP="000F2928">
            <w:pPr>
              <w:adjustRightInd w:val="0"/>
              <w:rPr>
                <w:lang w:val="en-US"/>
              </w:rPr>
            </w:pPr>
            <w:r>
              <w:t>Conector  RJ-45</w:t>
            </w:r>
          </w:p>
        </w:tc>
        <w:tc>
          <w:tcPr>
            <w:tcW w:w="1418" w:type="dxa"/>
            <w:tcBorders>
              <w:top w:val="single" w:sz="4" w:space="0" w:color="auto"/>
              <w:bottom w:val="single" w:sz="4" w:space="0" w:color="auto"/>
            </w:tcBorders>
            <w:vAlign w:val="center"/>
          </w:tcPr>
          <w:p w14:paraId="5D162FAC" w14:textId="77777777" w:rsidR="000F2928" w:rsidRDefault="000F2928" w:rsidP="000F2928">
            <w:pPr>
              <w:jc w:val="center"/>
            </w:pPr>
            <w:r>
              <w:t>buc</w:t>
            </w:r>
          </w:p>
        </w:tc>
        <w:tc>
          <w:tcPr>
            <w:tcW w:w="1559" w:type="dxa"/>
            <w:tcBorders>
              <w:top w:val="single" w:sz="4" w:space="0" w:color="auto"/>
              <w:bottom w:val="single" w:sz="4" w:space="0" w:color="auto"/>
            </w:tcBorders>
            <w:vAlign w:val="center"/>
          </w:tcPr>
          <w:p w14:paraId="372FC1C9" w14:textId="77777777" w:rsidR="000F2928" w:rsidRDefault="000F2928" w:rsidP="000F2928">
            <w:pPr>
              <w:jc w:val="center"/>
            </w:pPr>
            <w:r>
              <w:t>4,0000</w:t>
            </w:r>
          </w:p>
        </w:tc>
      </w:tr>
      <w:tr w:rsidR="000F2928" w14:paraId="2BDDA9FA" w14:textId="77777777" w:rsidTr="000F2928">
        <w:tc>
          <w:tcPr>
            <w:tcW w:w="10490" w:type="dxa"/>
            <w:gridSpan w:val="5"/>
            <w:tcBorders>
              <w:top w:val="nil"/>
              <w:left w:val="single" w:sz="6" w:space="0" w:color="auto"/>
              <w:bottom w:val="nil"/>
              <w:right w:val="single" w:sz="4" w:space="0" w:color="auto"/>
            </w:tcBorders>
          </w:tcPr>
          <w:p w14:paraId="27CE2E94" w14:textId="6D1D5C5C" w:rsidR="000F2928" w:rsidRPr="000F2928" w:rsidRDefault="000F2928" w:rsidP="000F2928">
            <w:pPr>
              <w:jc w:val="center"/>
              <w:rPr>
                <w:b/>
                <w:bCs/>
                <w:sz w:val="22"/>
                <w:szCs w:val="22"/>
                <w:lang w:val="en-US"/>
              </w:rPr>
            </w:pPr>
            <w:r>
              <w:rPr>
                <w:b/>
                <w:bCs/>
                <w:sz w:val="22"/>
                <w:szCs w:val="22"/>
                <w:lang w:val="en-US"/>
              </w:rPr>
              <w:t xml:space="preserve">Capitolul </w:t>
            </w:r>
            <w:r>
              <w:rPr>
                <w:b/>
                <w:bCs/>
                <w:sz w:val="22"/>
                <w:szCs w:val="22"/>
              </w:rPr>
              <w:t>2. Utilaj</w:t>
            </w:r>
            <w:r>
              <w:rPr>
                <w:b/>
                <w:bCs/>
                <w:sz w:val="22"/>
                <w:szCs w:val="22"/>
                <w:lang w:val="en-US"/>
              </w:rPr>
              <w:t xml:space="preserve"> Capitolul </w:t>
            </w:r>
            <w:r>
              <w:rPr>
                <w:b/>
                <w:bCs/>
                <w:sz w:val="22"/>
                <w:szCs w:val="22"/>
              </w:rPr>
              <w:t>2.1. Utilaj  Central</w:t>
            </w:r>
          </w:p>
        </w:tc>
      </w:tr>
      <w:tr w:rsidR="000F2928" w14:paraId="22F086FD" w14:textId="77777777" w:rsidTr="000F2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5AFDEC8" w14:textId="77777777" w:rsidR="000F2928" w:rsidRDefault="000F2928" w:rsidP="000F2928">
            <w:pPr>
              <w:jc w:val="right"/>
            </w:pPr>
            <w:r>
              <w:t>34</w:t>
            </w:r>
          </w:p>
        </w:tc>
        <w:tc>
          <w:tcPr>
            <w:tcW w:w="1701" w:type="dxa"/>
            <w:tcBorders>
              <w:top w:val="single" w:sz="4" w:space="0" w:color="auto"/>
              <w:bottom w:val="single" w:sz="4" w:space="0" w:color="auto"/>
            </w:tcBorders>
            <w:vAlign w:val="center"/>
          </w:tcPr>
          <w:p w14:paraId="67026CF4" w14:textId="77777777" w:rsidR="000F2928" w:rsidRDefault="000F2928" w:rsidP="000F2928">
            <w:pPr>
              <w:rPr>
                <w:lang w:val="en-US"/>
              </w:rPr>
            </w:pPr>
            <w:r>
              <w:rPr>
                <w:lang w:val="en-US"/>
              </w:rPr>
              <w:t>Pret  furnizor</w:t>
            </w:r>
          </w:p>
          <w:p w14:paraId="631AC5B9" w14:textId="77777777" w:rsidR="000F2928" w:rsidRDefault="000F2928" w:rsidP="000F2928"/>
        </w:tc>
        <w:tc>
          <w:tcPr>
            <w:tcW w:w="5103" w:type="dxa"/>
            <w:tcBorders>
              <w:top w:val="single" w:sz="4" w:space="0" w:color="auto"/>
              <w:bottom w:val="single" w:sz="4" w:space="0" w:color="auto"/>
            </w:tcBorders>
            <w:vAlign w:val="center"/>
          </w:tcPr>
          <w:p w14:paraId="1520386E" w14:textId="77777777" w:rsidR="000F2928" w:rsidRPr="001D3504" w:rsidRDefault="000F2928" w:rsidP="000F2928">
            <w:pPr>
              <w:adjustRightInd w:val="0"/>
              <w:rPr>
                <w:lang w:val="en-US"/>
              </w:rPr>
            </w:pPr>
            <w:r w:rsidRPr="001D3504">
              <w:rPr>
                <w:lang w:val="en-US"/>
              </w:rPr>
              <w:t>Previdia Ultravox Centrala detectie incendiu adresabila cu 2 bucle si  posibilitatea de a se extinde pina la 16 bucle</w:t>
            </w:r>
          </w:p>
        </w:tc>
        <w:tc>
          <w:tcPr>
            <w:tcW w:w="1418" w:type="dxa"/>
            <w:tcBorders>
              <w:top w:val="single" w:sz="4" w:space="0" w:color="auto"/>
              <w:bottom w:val="single" w:sz="4" w:space="0" w:color="auto"/>
            </w:tcBorders>
            <w:vAlign w:val="center"/>
          </w:tcPr>
          <w:p w14:paraId="10218EDC" w14:textId="77777777" w:rsidR="000F2928" w:rsidRDefault="000F2928" w:rsidP="000F2928">
            <w:pPr>
              <w:jc w:val="center"/>
            </w:pPr>
            <w:r>
              <w:t>buc</w:t>
            </w:r>
          </w:p>
        </w:tc>
        <w:tc>
          <w:tcPr>
            <w:tcW w:w="1559" w:type="dxa"/>
            <w:tcBorders>
              <w:top w:val="single" w:sz="4" w:space="0" w:color="auto"/>
              <w:bottom w:val="single" w:sz="4" w:space="0" w:color="auto"/>
            </w:tcBorders>
            <w:vAlign w:val="center"/>
          </w:tcPr>
          <w:p w14:paraId="7272388E" w14:textId="77777777" w:rsidR="000F2928" w:rsidRDefault="000F2928" w:rsidP="000F2928">
            <w:pPr>
              <w:jc w:val="center"/>
            </w:pPr>
            <w:r>
              <w:t>1,0000</w:t>
            </w:r>
          </w:p>
        </w:tc>
      </w:tr>
      <w:tr w:rsidR="000F2928" w14:paraId="29EC98DC" w14:textId="77777777" w:rsidTr="000F2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07764DE" w14:textId="77777777" w:rsidR="000F2928" w:rsidRDefault="000F2928" w:rsidP="000F2928">
            <w:r>
              <w:t xml:space="preserve"> 35</w:t>
            </w:r>
          </w:p>
        </w:tc>
        <w:tc>
          <w:tcPr>
            <w:tcW w:w="1701" w:type="dxa"/>
            <w:tcBorders>
              <w:top w:val="single" w:sz="4" w:space="0" w:color="auto"/>
              <w:bottom w:val="single" w:sz="4" w:space="0" w:color="auto"/>
            </w:tcBorders>
            <w:vAlign w:val="center"/>
          </w:tcPr>
          <w:p w14:paraId="7F653AAA" w14:textId="77777777" w:rsidR="000F2928" w:rsidRDefault="000F2928" w:rsidP="000F2928">
            <w:pPr>
              <w:rPr>
                <w:lang w:val="en-US"/>
              </w:rPr>
            </w:pPr>
            <w:r>
              <w:rPr>
                <w:lang w:val="en-US"/>
              </w:rPr>
              <w:t>Pret  furnizor</w:t>
            </w:r>
          </w:p>
          <w:p w14:paraId="6988776E" w14:textId="77777777" w:rsidR="000F2928" w:rsidRDefault="000F2928" w:rsidP="000F2928"/>
        </w:tc>
        <w:tc>
          <w:tcPr>
            <w:tcW w:w="5103" w:type="dxa"/>
            <w:tcBorders>
              <w:top w:val="single" w:sz="4" w:space="0" w:color="auto"/>
              <w:bottom w:val="single" w:sz="4" w:space="0" w:color="auto"/>
            </w:tcBorders>
            <w:vAlign w:val="center"/>
          </w:tcPr>
          <w:p w14:paraId="335A9D17" w14:textId="77777777" w:rsidR="000F2928" w:rsidRPr="001D3504" w:rsidRDefault="000F2928" w:rsidP="000F2928">
            <w:pPr>
              <w:adjustRightInd w:val="0"/>
              <w:rPr>
                <w:lang w:val="en-US"/>
              </w:rPr>
            </w:pPr>
            <w:r w:rsidRPr="001D3504">
              <w:rPr>
                <w:lang w:val="en-US"/>
              </w:rPr>
              <w:t>PRCAB+ - Cabinet metalic de extensie complet echipat cu capac frontal, sina CAN DRIVE pentru conectarea modulelor functionale si rafturi pentru acumulatori. Capacul frontal este prevazut cu decupari pentru instalarea a doua module frontale FPM (in caz ca acestea nu sunt necesare se pot utiliza doua module FPMNUL pentru a masca decuparile).</w:t>
            </w:r>
          </w:p>
        </w:tc>
        <w:tc>
          <w:tcPr>
            <w:tcW w:w="1418" w:type="dxa"/>
            <w:tcBorders>
              <w:top w:val="single" w:sz="4" w:space="0" w:color="auto"/>
              <w:bottom w:val="single" w:sz="4" w:space="0" w:color="auto"/>
            </w:tcBorders>
            <w:vAlign w:val="center"/>
          </w:tcPr>
          <w:p w14:paraId="364944F0" w14:textId="77777777" w:rsidR="000F2928" w:rsidRDefault="000F2928" w:rsidP="000F2928">
            <w:pPr>
              <w:jc w:val="center"/>
            </w:pPr>
            <w:r>
              <w:t>buc</w:t>
            </w:r>
          </w:p>
        </w:tc>
        <w:tc>
          <w:tcPr>
            <w:tcW w:w="1559" w:type="dxa"/>
            <w:tcBorders>
              <w:top w:val="single" w:sz="4" w:space="0" w:color="auto"/>
              <w:bottom w:val="single" w:sz="4" w:space="0" w:color="auto"/>
            </w:tcBorders>
            <w:vAlign w:val="center"/>
          </w:tcPr>
          <w:p w14:paraId="33E66CE7" w14:textId="77777777" w:rsidR="000F2928" w:rsidRDefault="000F2928" w:rsidP="000F2928">
            <w:pPr>
              <w:jc w:val="center"/>
            </w:pPr>
            <w:r>
              <w:t>2,0000</w:t>
            </w:r>
          </w:p>
        </w:tc>
      </w:tr>
      <w:tr w:rsidR="000F2928" w14:paraId="1319F9AB" w14:textId="77777777" w:rsidTr="000F2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4B0F993" w14:textId="77777777" w:rsidR="000F2928" w:rsidRDefault="000F2928" w:rsidP="000F2928">
            <w:r>
              <w:t xml:space="preserve"> 36</w:t>
            </w:r>
          </w:p>
        </w:tc>
        <w:tc>
          <w:tcPr>
            <w:tcW w:w="1701" w:type="dxa"/>
            <w:tcBorders>
              <w:top w:val="single" w:sz="4" w:space="0" w:color="auto"/>
              <w:bottom w:val="single" w:sz="4" w:space="0" w:color="auto"/>
            </w:tcBorders>
            <w:vAlign w:val="center"/>
          </w:tcPr>
          <w:p w14:paraId="351DD5BF" w14:textId="4B77B4A2" w:rsidR="000F2928" w:rsidRPr="00B24493" w:rsidRDefault="00B24493" w:rsidP="000F2928">
            <w:pPr>
              <w:rPr>
                <w:lang w:val="en-US"/>
              </w:rPr>
            </w:pPr>
            <w:r>
              <w:rPr>
                <w:lang w:val="en-US"/>
              </w:rPr>
              <w:t>Pret  furnizor</w:t>
            </w:r>
          </w:p>
        </w:tc>
        <w:tc>
          <w:tcPr>
            <w:tcW w:w="5103" w:type="dxa"/>
            <w:tcBorders>
              <w:top w:val="single" w:sz="4" w:space="0" w:color="auto"/>
              <w:bottom w:val="single" w:sz="4" w:space="0" w:color="auto"/>
            </w:tcBorders>
            <w:vAlign w:val="center"/>
          </w:tcPr>
          <w:p w14:paraId="549DD85A" w14:textId="77777777" w:rsidR="000F2928" w:rsidRPr="001D3504" w:rsidRDefault="000F2928" w:rsidP="000F2928">
            <w:pPr>
              <w:adjustRightInd w:val="0"/>
              <w:rPr>
                <w:lang w:val="en-US"/>
              </w:rPr>
            </w:pPr>
            <w:r w:rsidRPr="001D3504">
              <w:rPr>
                <w:lang w:val="en-US"/>
              </w:rPr>
              <w:t>IFM2L - Modul de Extindere pentru 2 Bucle adresabile</w:t>
            </w:r>
          </w:p>
        </w:tc>
        <w:tc>
          <w:tcPr>
            <w:tcW w:w="1418" w:type="dxa"/>
            <w:tcBorders>
              <w:top w:val="single" w:sz="4" w:space="0" w:color="auto"/>
              <w:bottom w:val="single" w:sz="4" w:space="0" w:color="auto"/>
            </w:tcBorders>
            <w:vAlign w:val="center"/>
          </w:tcPr>
          <w:p w14:paraId="4681D7FA" w14:textId="77777777" w:rsidR="000F2928" w:rsidRDefault="000F2928" w:rsidP="000F2928">
            <w:pPr>
              <w:jc w:val="center"/>
            </w:pPr>
            <w:r>
              <w:t>buc</w:t>
            </w:r>
          </w:p>
        </w:tc>
        <w:tc>
          <w:tcPr>
            <w:tcW w:w="1559" w:type="dxa"/>
            <w:tcBorders>
              <w:top w:val="single" w:sz="4" w:space="0" w:color="auto"/>
              <w:bottom w:val="single" w:sz="4" w:space="0" w:color="auto"/>
            </w:tcBorders>
            <w:vAlign w:val="center"/>
          </w:tcPr>
          <w:p w14:paraId="7E475F25" w14:textId="77777777" w:rsidR="000F2928" w:rsidRDefault="000F2928" w:rsidP="000F2928">
            <w:pPr>
              <w:jc w:val="center"/>
            </w:pPr>
            <w:r>
              <w:t>4,0000</w:t>
            </w:r>
          </w:p>
        </w:tc>
      </w:tr>
      <w:tr w:rsidR="000F2928" w14:paraId="1707E9A1" w14:textId="77777777" w:rsidTr="000F2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68BC5E6" w14:textId="77777777" w:rsidR="000F2928" w:rsidRDefault="000F2928" w:rsidP="000F2928">
            <w:r>
              <w:t xml:space="preserve"> 37</w:t>
            </w:r>
          </w:p>
        </w:tc>
        <w:tc>
          <w:tcPr>
            <w:tcW w:w="1701" w:type="dxa"/>
            <w:tcBorders>
              <w:top w:val="single" w:sz="4" w:space="0" w:color="auto"/>
              <w:bottom w:val="single" w:sz="4" w:space="0" w:color="auto"/>
            </w:tcBorders>
            <w:vAlign w:val="center"/>
          </w:tcPr>
          <w:p w14:paraId="31EE1DF1" w14:textId="67CD5661" w:rsidR="000F2928" w:rsidRPr="00B24493" w:rsidRDefault="00B24493" w:rsidP="000F2928">
            <w:pPr>
              <w:rPr>
                <w:lang w:val="en-US"/>
              </w:rPr>
            </w:pPr>
            <w:r>
              <w:rPr>
                <w:lang w:val="en-US"/>
              </w:rPr>
              <w:t>Pret  furnizor</w:t>
            </w:r>
          </w:p>
        </w:tc>
        <w:tc>
          <w:tcPr>
            <w:tcW w:w="5103" w:type="dxa"/>
            <w:tcBorders>
              <w:top w:val="single" w:sz="4" w:space="0" w:color="auto"/>
              <w:bottom w:val="single" w:sz="4" w:space="0" w:color="auto"/>
            </w:tcBorders>
            <w:vAlign w:val="center"/>
          </w:tcPr>
          <w:p w14:paraId="16FF674B" w14:textId="77777777" w:rsidR="000F2928" w:rsidRPr="004918D4" w:rsidRDefault="000F2928" w:rsidP="000F2928">
            <w:pPr>
              <w:adjustRightInd w:val="0"/>
              <w:rPr>
                <w:lang w:val="en-US"/>
              </w:rPr>
            </w:pPr>
            <w:r>
              <w:t>Modul FPMNUL</w:t>
            </w:r>
          </w:p>
        </w:tc>
        <w:tc>
          <w:tcPr>
            <w:tcW w:w="1418" w:type="dxa"/>
            <w:tcBorders>
              <w:top w:val="single" w:sz="4" w:space="0" w:color="auto"/>
              <w:bottom w:val="single" w:sz="4" w:space="0" w:color="auto"/>
            </w:tcBorders>
            <w:vAlign w:val="center"/>
          </w:tcPr>
          <w:p w14:paraId="5F2A5953" w14:textId="77777777" w:rsidR="000F2928" w:rsidRDefault="000F2928" w:rsidP="000F2928">
            <w:pPr>
              <w:jc w:val="center"/>
            </w:pPr>
            <w:r>
              <w:t>buc</w:t>
            </w:r>
          </w:p>
        </w:tc>
        <w:tc>
          <w:tcPr>
            <w:tcW w:w="1559" w:type="dxa"/>
            <w:tcBorders>
              <w:top w:val="single" w:sz="4" w:space="0" w:color="auto"/>
              <w:bottom w:val="single" w:sz="4" w:space="0" w:color="auto"/>
            </w:tcBorders>
            <w:vAlign w:val="center"/>
          </w:tcPr>
          <w:p w14:paraId="76B19E04" w14:textId="77777777" w:rsidR="000F2928" w:rsidRDefault="000F2928" w:rsidP="000F2928">
            <w:pPr>
              <w:jc w:val="center"/>
            </w:pPr>
            <w:r>
              <w:t>2,0000</w:t>
            </w:r>
          </w:p>
        </w:tc>
      </w:tr>
      <w:tr w:rsidR="000F2928" w14:paraId="389126F3" w14:textId="77777777" w:rsidTr="000F2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59A87CD" w14:textId="77777777" w:rsidR="000F2928" w:rsidRDefault="000F2928" w:rsidP="000F2928">
            <w:r>
              <w:t xml:space="preserve"> 38</w:t>
            </w:r>
          </w:p>
        </w:tc>
        <w:tc>
          <w:tcPr>
            <w:tcW w:w="1701" w:type="dxa"/>
            <w:tcBorders>
              <w:top w:val="single" w:sz="4" w:space="0" w:color="auto"/>
              <w:bottom w:val="single" w:sz="4" w:space="0" w:color="auto"/>
            </w:tcBorders>
            <w:vAlign w:val="center"/>
          </w:tcPr>
          <w:p w14:paraId="452AC829" w14:textId="4A598C2F" w:rsidR="000F2928" w:rsidRPr="00B24493" w:rsidRDefault="00B24493" w:rsidP="000F2928">
            <w:pPr>
              <w:rPr>
                <w:lang w:val="en-US"/>
              </w:rPr>
            </w:pPr>
            <w:r>
              <w:rPr>
                <w:lang w:val="en-US"/>
              </w:rPr>
              <w:t>Pret  furnizor</w:t>
            </w:r>
          </w:p>
        </w:tc>
        <w:tc>
          <w:tcPr>
            <w:tcW w:w="5103" w:type="dxa"/>
            <w:tcBorders>
              <w:top w:val="single" w:sz="4" w:space="0" w:color="auto"/>
              <w:bottom w:val="single" w:sz="4" w:space="0" w:color="auto"/>
            </w:tcBorders>
            <w:vAlign w:val="center"/>
          </w:tcPr>
          <w:p w14:paraId="154D9893" w14:textId="77777777" w:rsidR="000F2928" w:rsidRPr="004918D4" w:rsidRDefault="000F2928" w:rsidP="000F2928">
            <w:pPr>
              <w:adjustRightInd w:val="0"/>
              <w:rPr>
                <w:lang w:val="en-US"/>
              </w:rPr>
            </w:pPr>
            <w:r>
              <w:t>Modul de ampificator 250W IFAMAMP</w:t>
            </w:r>
          </w:p>
        </w:tc>
        <w:tc>
          <w:tcPr>
            <w:tcW w:w="1418" w:type="dxa"/>
            <w:tcBorders>
              <w:top w:val="single" w:sz="4" w:space="0" w:color="auto"/>
              <w:bottom w:val="single" w:sz="4" w:space="0" w:color="auto"/>
            </w:tcBorders>
            <w:vAlign w:val="center"/>
          </w:tcPr>
          <w:p w14:paraId="5CE30469" w14:textId="77777777" w:rsidR="000F2928" w:rsidRDefault="000F2928" w:rsidP="000F2928">
            <w:pPr>
              <w:jc w:val="center"/>
            </w:pPr>
            <w:r>
              <w:t>buc</w:t>
            </w:r>
          </w:p>
        </w:tc>
        <w:tc>
          <w:tcPr>
            <w:tcW w:w="1559" w:type="dxa"/>
            <w:tcBorders>
              <w:top w:val="single" w:sz="4" w:space="0" w:color="auto"/>
              <w:bottom w:val="single" w:sz="4" w:space="0" w:color="auto"/>
            </w:tcBorders>
            <w:vAlign w:val="center"/>
          </w:tcPr>
          <w:p w14:paraId="0C2D1527" w14:textId="77777777" w:rsidR="000F2928" w:rsidRDefault="000F2928" w:rsidP="000F2928">
            <w:pPr>
              <w:jc w:val="center"/>
            </w:pPr>
            <w:r>
              <w:t>4,0000</w:t>
            </w:r>
          </w:p>
        </w:tc>
      </w:tr>
      <w:tr w:rsidR="000F2928" w14:paraId="43CBD78F" w14:textId="77777777" w:rsidTr="000F2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3901171" w14:textId="77777777" w:rsidR="000F2928" w:rsidRDefault="000F2928" w:rsidP="000F2928">
            <w:r>
              <w:t xml:space="preserve"> 39</w:t>
            </w:r>
          </w:p>
        </w:tc>
        <w:tc>
          <w:tcPr>
            <w:tcW w:w="1701" w:type="dxa"/>
            <w:tcBorders>
              <w:top w:val="single" w:sz="4" w:space="0" w:color="auto"/>
              <w:bottom w:val="single" w:sz="4" w:space="0" w:color="auto"/>
            </w:tcBorders>
            <w:vAlign w:val="center"/>
          </w:tcPr>
          <w:p w14:paraId="693B3369" w14:textId="6863BF0A" w:rsidR="000F2928" w:rsidRPr="00B24493" w:rsidRDefault="00B24493" w:rsidP="000F2928">
            <w:pPr>
              <w:rPr>
                <w:lang w:val="en-US"/>
              </w:rPr>
            </w:pPr>
            <w:r>
              <w:rPr>
                <w:lang w:val="en-US"/>
              </w:rPr>
              <w:t>Pret  furnizor</w:t>
            </w:r>
          </w:p>
        </w:tc>
        <w:tc>
          <w:tcPr>
            <w:tcW w:w="5103" w:type="dxa"/>
            <w:tcBorders>
              <w:top w:val="single" w:sz="4" w:space="0" w:color="auto"/>
              <w:bottom w:val="single" w:sz="4" w:space="0" w:color="auto"/>
            </w:tcBorders>
            <w:vAlign w:val="center"/>
          </w:tcPr>
          <w:p w14:paraId="1F30345D" w14:textId="77777777" w:rsidR="000F2928" w:rsidRDefault="000F2928" w:rsidP="000F2928">
            <w:pPr>
              <w:adjustRightInd w:val="0"/>
              <w:rPr>
                <w:lang w:val="en-US"/>
              </w:rPr>
            </w:pPr>
            <w:r>
              <w:t>Modul de 16 iesiri programabile - IFM16IO</w:t>
            </w:r>
          </w:p>
          <w:p w14:paraId="175598DF" w14:textId="77777777" w:rsidR="000F2928" w:rsidRDefault="000F2928" w:rsidP="000F2928"/>
        </w:tc>
        <w:tc>
          <w:tcPr>
            <w:tcW w:w="1418" w:type="dxa"/>
            <w:tcBorders>
              <w:top w:val="single" w:sz="4" w:space="0" w:color="auto"/>
              <w:bottom w:val="single" w:sz="4" w:space="0" w:color="auto"/>
            </w:tcBorders>
            <w:vAlign w:val="center"/>
          </w:tcPr>
          <w:p w14:paraId="49D6689F" w14:textId="77777777" w:rsidR="000F2928" w:rsidRDefault="000F2928" w:rsidP="000F2928">
            <w:pPr>
              <w:jc w:val="center"/>
            </w:pPr>
            <w:r>
              <w:t>buc</w:t>
            </w:r>
          </w:p>
        </w:tc>
        <w:tc>
          <w:tcPr>
            <w:tcW w:w="1559" w:type="dxa"/>
            <w:tcBorders>
              <w:top w:val="single" w:sz="4" w:space="0" w:color="auto"/>
              <w:bottom w:val="single" w:sz="4" w:space="0" w:color="auto"/>
            </w:tcBorders>
            <w:vAlign w:val="center"/>
          </w:tcPr>
          <w:p w14:paraId="41786BC9" w14:textId="77777777" w:rsidR="000F2928" w:rsidRDefault="000F2928" w:rsidP="000F2928">
            <w:pPr>
              <w:jc w:val="center"/>
            </w:pPr>
            <w:r>
              <w:t>1,0000</w:t>
            </w:r>
          </w:p>
        </w:tc>
      </w:tr>
      <w:tr w:rsidR="000F2928" w14:paraId="55AACA00" w14:textId="77777777" w:rsidTr="000F2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E19651C" w14:textId="77777777" w:rsidR="000F2928" w:rsidRDefault="000F2928" w:rsidP="000F2928">
            <w:r>
              <w:t xml:space="preserve"> 40</w:t>
            </w:r>
          </w:p>
        </w:tc>
        <w:tc>
          <w:tcPr>
            <w:tcW w:w="1701" w:type="dxa"/>
            <w:tcBorders>
              <w:top w:val="single" w:sz="4" w:space="0" w:color="auto"/>
              <w:bottom w:val="single" w:sz="4" w:space="0" w:color="auto"/>
            </w:tcBorders>
            <w:vAlign w:val="center"/>
          </w:tcPr>
          <w:p w14:paraId="16EF122A" w14:textId="55A4C5E9" w:rsidR="000F2928" w:rsidRPr="00B24493" w:rsidRDefault="00B24493" w:rsidP="000F2928">
            <w:pPr>
              <w:rPr>
                <w:lang w:val="en-US"/>
              </w:rPr>
            </w:pPr>
            <w:r>
              <w:rPr>
                <w:lang w:val="en-US"/>
              </w:rPr>
              <w:t>Pret furnizor</w:t>
            </w:r>
          </w:p>
        </w:tc>
        <w:tc>
          <w:tcPr>
            <w:tcW w:w="5103" w:type="dxa"/>
            <w:tcBorders>
              <w:top w:val="single" w:sz="4" w:space="0" w:color="auto"/>
              <w:bottom w:val="single" w:sz="4" w:space="0" w:color="auto"/>
            </w:tcBorders>
            <w:vAlign w:val="center"/>
          </w:tcPr>
          <w:p w14:paraId="6C988FB3" w14:textId="77777777" w:rsidR="000F2928" w:rsidRPr="001D3504" w:rsidRDefault="000F2928" w:rsidP="000F2928">
            <w:pPr>
              <w:adjustRightInd w:val="0"/>
              <w:rPr>
                <w:lang w:val="en-US"/>
              </w:rPr>
            </w:pPr>
            <w:r w:rsidRPr="001D3504">
              <w:rPr>
                <w:lang w:val="en-US"/>
              </w:rPr>
              <w:t>Modul adresabil 4 intrari / 4 iesiri pe releu protocol Enea - EM344R</w:t>
            </w:r>
          </w:p>
        </w:tc>
        <w:tc>
          <w:tcPr>
            <w:tcW w:w="1418" w:type="dxa"/>
            <w:tcBorders>
              <w:top w:val="single" w:sz="4" w:space="0" w:color="auto"/>
              <w:bottom w:val="single" w:sz="4" w:space="0" w:color="auto"/>
            </w:tcBorders>
            <w:vAlign w:val="center"/>
          </w:tcPr>
          <w:p w14:paraId="33CDB9F1" w14:textId="77777777" w:rsidR="000F2928" w:rsidRDefault="000F2928" w:rsidP="000F2928">
            <w:pPr>
              <w:jc w:val="center"/>
            </w:pPr>
            <w:r>
              <w:t>buc</w:t>
            </w:r>
          </w:p>
        </w:tc>
        <w:tc>
          <w:tcPr>
            <w:tcW w:w="1559" w:type="dxa"/>
            <w:tcBorders>
              <w:top w:val="single" w:sz="4" w:space="0" w:color="auto"/>
              <w:bottom w:val="single" w:sz="4" w:space="0" w:color="auto"/>
            </w:tcBorders>
            <w:vAlign w:val="center"/>
          </w:tcPr>
          <w:p w14:paraId="76632C63" w14:textId="77777777" w:rsidR="000F2928" w:rsidRDefault="000F2928" w:rsidP="000F2928">
            <w:pPr>
              <w:jc w:val="center"/>
            </w:pPr>
            <w:r>
              <w:t>6,0000</w:t>
            </w:r>
          </w:p>
        </w:tc>
      </w:tr>
      <w:tr w:rsidR="000F2928" w14:paraId="10CB8FA1" w14:textId="77777777" w:rsidTr="000F2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4143B8B" w14:textId="77777777" w:rsidR="000F2928" w:rsidRDefault="000F2928" w:rsidP="000F2928">
            <w:r>
              <w:t xml:space="preserve"> 41</w:t>
            </w:r>
          </w:p>
        </w:tc>
        <w:tc>
          <w:tcPr>
            <w:tcW w:w="1701" w:type="dxa"/>
            <w:tcBorders>
              <w:top w:val="single" w:sz="4" w:space="0" w:color="auto"/>
              <w:bottom w:val="single" w:sz="4" w:space="0" w:color="auto"/>
            </w:tcBorders>
            <w:vAlign w:val="center"/>
          </w:tcPr>
          <w:p w14:paraId="29349C1F" w14:textId="2D496F56" w:rsidR="000F2928" w:rsidRPr="00B24493" w:rsidRDefault="00B24493" w:rsidP="000F2928">
            <w:pPr>
              <w:rPr>
                <w:lang w:val="en-US"/>
              </w:rPr>
            </w:pPr>
            <w:r>
              <w:rPr>
                <w:lang w:val="en-US"/>
              </w:rPr>
              <w:t>Pret furnizor</w:t>
            </w:r>
          </w:p>
        </w:tc>
        <w:tc>
          <w:tcPr>
            <w:tcW w:w="5103" w:type="dxa"/>
            <w:tcBorders>
              <w:top w:val="single" w:sz="4" w:space="0" w:color="auto"/>
              <w:bottom w:val="single" w:sz="4" w:space="0" w:color="auto"/>
            </w:tcBorders>
            <w:vAlign w:val="center"/>
          </w:tcPr>
          <w:p w14:paraId="62561DFD" w14:textId="77777777" w:rsidR="000F2928" w:rsidRPr="001D3504" w:rsidRDefault="000F2928" w:rsidP="000F2928">
            <w:pPr>
              <w:adjustRightInd w:val="0"/>
              <w:rPr>
                <w:lang w:val="en-US"/>
              </w:rPr>
            </w:pPr>
            <w:r w:rsidRPr="001D3504">
              <w:rPr>
                <w:lang w:val="en-US"/>
              </w:rPr>
              <w:t>Modul adresabil 4 intrari / 4 iesiri 24V protocol Enea - EM344S</w:t>
            </w:r>
          </w:p>
        </w:tc>
        <w:tc>
          <w:tcPr>
            <w:tcW w:w="1418" w:type="dxa"/>
            <w:tcBorders>
              <w:top w:val="single" w:sz="4" w:space="0" w:color="auto"/>
              <w:bottom w:val="single" w:sz="4" w:space="0" w:color="auto"/>
            </w:tcBorders>
            <w:vAlign w:val="center"/>
          </w:tcPr>
          <w:p w14:paraId="1CC94CC0" w14:textId="77777777" w:rsidR="000F2928" w:rsidRDefault="000F2928" w:rsidP="000F2928">
            <w:pPr>
              <w:jc w:val="center"/>
            </w:pPr>
            <w:r>
              <w:t>buc</w:t>
            </w:r>
          </w:p>
        </w:tc>
        <w:tc>
          <w:tcPr>
            <w:tcW w:w="1559" w:type="dxa"/>
            <w:tcBorders>
              <w:top w:val="single" w:sz="4" w:space="0" w:color="auto"/>
              <w:bottom w:val="single" w:sz="4" w:space="0" w:color="auto"/>
            </w:tcBorders>
            <w:vAlign w:val="center"/>
          </w:tcPr>
          <w:p w14:paraId="7192336B" w14:textId="77777777" w:rsidR="000F2928" w:rsidRDefault="000F2928" w:rsidP="000F2928">
            <w:pPr>
              <w:jc w:val="center"/>
            </w:pPr>
            <w:r>
              <w:t>1,0000</w:t>
            </w:r>
          </w:p>
        </w:tc>
      </w:tr>
      <w:tr w:rsidR="000F2928" w14:paraId="59526E86" w14:textId="77777777" w:rsidTr="000F2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C51BB6C" w14:textId="77777777" w:rsidR="000F2928" w:rsidRDefault="000F2928" w:rsidP="000F2928">
            <w:r>
              <w:t xml:space="preserve"> 42</w:t>
            </w:r>
          </w:p>
        </w:tc>
        <w:tc>
          <w:tcPr>
            <w:tcW w:w="1701" w:type="dxa"/>
            <w:tcBorders>
              <w:top w:val="single" w:sz="4" w:space="0" w:color="auto"/>
              <w:bottom w:val="single" w:sz="4" w:space="0" w:color="auto"/>
            </w:tcBorders>
            <w:vAlign w:val="center"/>
          </w:tcPr>
          <w:p w14:paraId="30DB6CA6" w14:textId="7540FB19" w:rsidR="000F2928" w:rsidRPr="00B24493" w:rsidRDefault="00B24493" w:rsidP="000F2928">
            <w:pPr>
              <w:rPr>
                <w:lang w:val="en-US"/>
              </w:rPr>
            </w:pPr>
            <w:r>
              <w:rPr>
                <w:lang w:val="en-US"/>
              </w:rPr>
              <w:t>Pret  furnizor</w:t>
            </w:r>
          </w:p>
        </w:tc>
        <w:tc>
          <w:tcPr>
            <w:tcW w:w="5103" w:type="dxa"/>
            <w:tcBorders>
              <w:top w:val="single" w:sz="4" w:space="0" w:color="auto"/>
              <w:bottom w:val="single" w:sz="4" w:space="0" w:color="auto"/>
            </w:tcBorders>
            <w:vAlign w:val="center"/>
          </w:tcPr>
          <w:p w14:paraId="6CE3D732" w14:textId="77777777" w:rsidR="000F2928" w:rsidRPr="001D3504" w:rsidRDefault="000F2928" w:rsidP="000F2928">
            <w:pPr>
              <w:adjustRightInd w:val="0"/>
              <w:rPr>
                <w:lang w:val="en-US"/>
              </w:rPr>
            </w:pPr>
            <w:r w:rsidRPr="001D3504">
              <w:rPr>
                <w:lang w:val="en-US"/>
              </w:rPr>
              <w:t>IFMLAN - Modul pentru servicii avansate TCP-IP permite conec-tarea centralei secundare in retea</w:t>
            </w:r>
          </w:p>
        </w:tc>
        <w:tc>
          <w:tcPr>
            <w:tcW w:w="1418" w:type="dxa"/>
            <w:tcBorders>
              <w:top w:val="single" w:sz="4" w:space="0" w:color="auto"/>
              <w:bottom w:val="single" w:sz="4" w:space="0" w:color="auto"/>
            </w:tcBorders>
            <w:vAlign w:val="center"/>
          </w:tcPr>
          <w:p w14:paraId="7BC39086" w14:textId="77777777" w:rsidR="000F2928" w:rsidRDefault="000F2928" w:rsidP="000F2928">
            <w:pPr>
              <w:jc w:val="center"/>
            </w:pPr>
            <w:r>
              <w:t>buc</w:t>
            </w:r>
          </w:p>
        </w:tc>
        <w:tc>
          <w:tcPr>
            <w:tcW w:w="1559" w:type="dxa"/>
            <w:tcBorders>
              <w:top w:val="single" w:sz="4" w:space="0" w:color="auto"/>
              <w:bottom w:val="single" w:sz="4" w:space="0" w:color="auto"/>
            </w:tcBorders>
            <w:vAlign w:val="center"/>
          </w:tcPr>
          <w:p w14:paraId="188C4C29" w14:textId="77777777" w:rsidR="000F2928" w:rsidRDefault="000F2928" w:rsidP="000F2928">
            <w:pPr>
              <w:jc w:val="center"/>
            </w:pPr>
            <w:r>
              <w:t>1,0000</w:t>
            </w:r>
          </w:p>
        </w:tc>
      </w:tr>
      <w:tr w:rsidR="000F2928" w14:paraId="2DEEFA9B" w14:textId="77777777" w:rsidTr="000F2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A66FC45" w14:textId="77777777" w:rsidR="000F2928" w:rsidRDefault="000F2928" w:rsidP="000F2928">
            <w:r>
              <w:t xml:space="preserve"> 43</w:t>
            </w:r>
          </w:p>
        </w:tc>
        <w:tc>
          <w:tcPr>
            <w:tcW w:w="1701" w:type="dxa"/>
            <w:tcBorders>
              <w:top w:val="single" w:sz="4" w:space="0" w:color="auto"/>
              <w:bottom w:val="single" w:sz="4" w:space="0" w:color="auto"/>
            </w:tcBorders>
            <w:vAlign w:val="center"/>
          </w:tcPr>
          <w:p w14:paraId="5CC049A3" w14:textId="58EDEB83" w:rsidR="000F2928" w:rsidRPr="00B24493" w:rsidRDefault="00B24493" w:rsidP="000F2928">
            <w:pPr>
              <w:rPr>
                <w:lang w:val="en-US"/>
              </w:rPr>
            </w:pPr>
            <w:r>
              <w:rPr>
                <w:lang w:val="en-US"/>
              </w:rPr>
              <w:t>Pret  furnizor</w:t>
            </w:r>
          </w:p>
        </w:tc>
        <w:tc>
          <w:tcPr>
            <w:tcW w:w="5103" w:type="dxa"/>
            <w:tcBorders>
              <w:top w:val="single" w:sz="4" w:space="0" w:color="auto"/>
              <w:bottom w:val="single" w:sz="4" w:space="0" w:color="auto"/>
            </w:tcBorders>
            <w:vAlign w:val="center"/>
          </w:tcPr>
          <w:p w14:paraId="57D5EAA0" w14:textId="77777777" w:rsidR="000F2928" w:rsidRPr="001D3504" w:rsidRDefault="000F2928" w:rsidP="000F2928">
            <w:pPr>
              <w:adjustRightInd w:val="0"/>
              <w:rPr>
                <w:lang w:val="en-US"/>
              </w:rPr>
            </w:pPr>
            <w:r w:rsidRPr="001D3504">
              <w:rPr>
                <w:lang w:val="en-US"/>
              </w:rPr>
              <w:t>IFMNET -Modul  conectare centrale in retea Hornet</w:t>
            </w:r>
          </w:p>
        </w:tc>
        <w:tc>
          <w:tcPr>
            <w:tcW w:w="1418" w:type="dxa"/>
            <w:tcBorders>
              <w:top w:val="single" w:sz="4" w:space="0" w:color="auto"/>
              <w:bottom w:val="single" w:sz="4" w:space="0" w:color="auto"/>
            </w:tcBorders>
            <w:vAlign w:val="center"/>
          </w:tcPr>
          <w:p w14:paraId="4496D1FE" w14:textId="77777777" w:rsidR="000F2928" w:rsidRDefault="000F2928" w:rsidP="000F2928">
            <w:pPr>
              <w:jc w:val="center"/>
            </w:pPr>
            <w:r>
              <w:t>buc</w:t>
            </w:r>
          </w:p>
        </w:tc>
        <w:tc>
          <w:tcPr>
            <w:tcW w:w="1559" w:type="dxa"/>
            <w:tcBorders>
              <w:top w:val="single" w:sz="4" w:space="0" w:color="auto"/>
              <w:bottom w:val="single" w:sz="4" w:space="0" w:color="auto"/>
            </w:tcBorders>
            <w:vAlign w:val="center"/>
          </w:tcPr>
          <w:p w14:paraId="6902DD41" w14:textId="77777777" w:rsidR="000F2928" w:rsidRDefault="000F2928" w:rsidP="000F2928">
            <w:pPr>
              <w:jc w:val="center"/>
            </w:pPr>
            <w:r>
              <w:t>1,0000</w:t>
            </w:r>
          </w:p>
        </w:tc>
      </w:tr>
      <w:tr w:rsidR="000F2928" w14:paraId="782E00F4" w14:textId="77777777" w:rsidTr="000F2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410C6AE" w14:textId="77777777" w:rsidR="000F2928" w:rsidRDefault="000F2928" w:rsidP="000F2928">
            <w:r>
              <w:t xml:space="preserve"> 44</w:t>
            </w:r>
          </w:p>
        </w:tc>
        <w:tc>
          <w:tcPr>
            <w:tcW w:w="1701" w:type="dxa"/>
            <w:tcBorders>
              <w:top w:val="single" w:sz="4" w:space="0" w:color="auto"/>
              <w:bottom w:val="single" w:sz="4" w:space="0" w:color="auto"/>
            </w:tcBorders>
            <w:vAlign w:val="center"/>
          </w:tcPr>
          <w:p w14:paraId="49D794A2" w14:textId="3A70DD20" w:rsidR="000F2928" w:rsidRPr="00B24493" w:rsidRDefault="00B24493" w:rsidP="000F2928">
            <w:pPr>
              <w:rPr>
                <w:lang w:val="en-US"/>
              </w:rPr>
            </w:pPr>
            <w:r>
              <w:rPr>
                <w:lang w:val="en-US"/>
              </w:rPr>
              <w:t>Pret  furnizor</w:t>
            </w:r>
          </w:p>
        </w:tc>
        <w:tc>
          <w:tcPr>
            <w:tcW w:w="5103" w:type="dxa"/>
            <w:tcBorders>
              <w:top w:val="single" w:sz="4" w:space="0" w:color="auto"/>
              <w:bottom w:val="single" w:sz="4" w:space="0" w:color="auto"/>
            </w:tcBorders>
            <w:vAlign w:val="center"/>
          </w:tcPr>
          <w:p w14:paraId="6E6DD52E" w14:textId="77777777" w:rsidR="000F2928" w:rsidRPr="001D3504" w:rsidRDefault="000F2928" w:rsidP="000F2928">
            <w:pPr>
              <w:adjustRightInd w:val="0"/>
              <w:rPr>
                <w:lang w:val="en-US"/>
              </w:rPr>
            </w:pPr>
            <w:r w:rsidRPr="001D3504">
              <w:rPr>
                <w:lang w:val="en-US"/>
              </w:rPr>
              <w:t>FPMCPU - unitate principala de procesare pentru centralele Previdia</w:t>
            </w:r>
          </w:p>
        </w:tc>
        <w:tc>
          <w:tcPr>
            <w:tcW w:w="1418" w:type="dxa"/>
            <w:tcBorders>
              <w:top w:val="single" w:sz="4" w:space="0" w:color="auto"/>
              <w:bottom w:val="single" w:sz="4" w:space="0" w:color="auto"/>
            </w:tcBorders>
            <w:vAlign w:val="center"/>
          </w:tcPr>
          <w:p w14:paraId="069826BF" w14:textId="77777777" w:rsidR="000F2928" w:rsidRDefault="000F2928" w:rsidP="000F2928">
            <w:pPr>
              <w:jc w:val="center"/>
            </w:pPr>
            <w:r>
              <w:t>buc</w:t>
            </w:r>
          </w:p>
        </w:tc>
        <w:tc>
          <w:tcPr>
            <w:tcW w:w="1559" w:type="dxa"/>
            <w:tcBorders>
              <w:top w:val="single" w:sz="4" w:space="0" w:color="auto"/>
              <w:bottom w:val="single" w:sz="4" w:space="0" w:color="auto"/>
            </w:tcBorders>
            <w:vAlign w:val="center"/>
          </w:tcPr>
          <w:p w14:paraId="1613298F" w14:textId="77777777" w:rsidR="000F2928" w:rsidRDefault="000F2928" w:rsidP="000F2928">
            <w:pPr>
              <w:jc w:val="center"/>
            </w:pPr>
            <w:r>
              <w:t>1,0000</w:t>
            </w:r>
          </w:p>
        </w:tc>
      </w:tr>
      <w:tr w:rsidR="000F2928" w14:paraId="76204ADD" w14:textId="77777777" w:rsidTr="000F2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7E77EB7" w14:textId="77777777" w:rsidR="000F2928" w:rsidRDefault="000F2928" w:rsidP="000F2928">
            <w:r>
              <w:t xml:space="preserve"> 45</w:t>
            </w:r>
          </w:p>
        </w:tc>
        <w:tc>
          <w:tcPr>
            <w:tcW w:w="1701" w:type="dxa"/>
            <w:tcBorders>
              <w:top w:val="single" w:sz="4" w:space="0" w:color="auto"/>
              <w:bottom w:val="single" w:sz="4" w:space="0" w:color="auto"/>
            </w:tcBorders>
            <w:vAlign w:val="center"/>
          </w:tcPr>
          <w:p w14:paraId="1B2F84CD" w14:textId="16DFFAFB" w:rsidR="000F2928" w:rsidRPr="00B24493" w:rsidRDefault="00B24493" w:rsidP="000F2928">
            <w:pPr>
              <w:rPr>
                <w:lang w:val="en-US"/>
              </w:rPr>
            </w:pPr>
            <w:r>
              <w:rPr>
                <w:lang w:val="en-US"/>
              </w:rPr>
              <w:t>Pret  furnizor</w:t>
            </w:r>
          </w:p>
        </w:tc>
        <w:tc>
          <w:tcPr>
            <w:tcW w:w="5103" w:type="dxa"/>
            <w:tcBorders>
              <w:top w:val="single" w:sz="4" w:space="0" w:color="auto"/>
              <w:bottom w:val="single" w:sz="4" w:space="0" w:color="auto"/>
            </w:tcBorders>
            <w:vAlign w:val="center"/>
          </w:tcPr>
          <w:p w14:paraId="090668A5" w14:textId="77777777" w:rsidR="000F2928" w:rsidRPr="004918D4" w:rsidRDefault="000F2928" w:rsidP="000F2928">
            <w:pPr>
              <w:adjustRightInd w:val="0"/>
              <w:rPr>
                <w:lang w:val="en-US"/>
              </w:rPr>
            </w:pPr>
            <w:r>
              <w:t>Indicator luminiscent EXIT</w:t>
            </w:r>
          </w:p>
        </w:tc>
        <w:tc>
          <w:tcPr>
            <w:tcW w:w="1418" w:type="dxa"/>
            <w:tcBorders>
              <w:top w:val="single" w:sz="4" w:space="0" w:color="auto"/>
              <w:bottom w:val="single" w:sz="4" w:space="0" w:color="auto"/>
            </w:tcBorders>
            <w:vAlign w:val="center"/>
          </w:tcPr>
          <w:p w14:paraId="55E92FF2" w14:textId="77777777" w:rsidR="000F2928" w:rsidRDefault="000F2928" w:rsidP="000F2928">
            <w:pPr>
              <w:jc w:val="center"/>
            </w:pPr>
            <w:r>
              <w:t>buc</w:t>
            </w:r>
          </w:p>
        </w:tc>
        <w:tc>
          <w:tcPr>
            <w:tcW w:w="1559" w:type="dxa"/>
            <w:tcBorders>
              <w:top w:val="single" w:sz="4" w:space="0" w:color="auto"/>
              <w:bottom w:val="single" w:sz="4" w:space="0" w:color="auto"/>
            </w:tcBorders>
            <w:vAlign w:val="center"/>
          </w:tcPr>
          <w:p w14:paraId="6DE144FB" w14:textId="77777777" w:rsidR="000F2928" w:rsidRDefault="000F2928" w:rsidP="000F2928">
            <w:pPr>
              <w:jc w:val="center"/>
            </w:pPr>
            <w:r>
              <w:t>49,0000</w:t>
            </w:r>
          </w:p>
        </w:tc>
      </w:tr>
      <w:tr w:rsidR="000F2928" w14:paraId="448D5004" w14:textId="77777777" w:rsidTr="000F2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FE4FFE3" w14:textId="77777777" w:rsidR="000F2928" w:rsidRDefault="000F2928" w:rsidP="000F2928">
            <w:r>
              <w:t xml:space="preserve"> 46</w:t>
            </w:r>
          </w:p>
        </w:tc>
        <w:tc>
          <w:tcPr>
            <w:tcW w:w="1701" w:type="dxa"/>
            <w:tcBorders>
              <w:top w:val="single" w:sz="4" w:space="0" w:color="auto"/>
              <w:bottom w:val="single" w:sz="4" w:space="0" w:color="auto"/>
            </w:tcBorders>
            <w:vAlign w:val="center"/>
          </w:tcPr>
          <w:p w14:paraId="7E10C8C3" w14:textId="29AC274E" w:rsidR="000F2928" w:rsidRPr="00B24493" w:rsidRDefault="00B24493" w:rsidP="000F2928">
            <w:pPr>
              <w:rPr>
                <w:lang w:val="en-US"/>
              </w:rPr>
            </w:pPr>
            <w:r>
              <w:rPr>
                <w:lang w:val="en-US"/>
              </w:rPr>
              <w:t>Pret  furnizor</w:t>
            </w:r>
          </w:p>
        </w:tc>
        <w:tc>
          <w:tcPr>
            <w:tcW w:w="5103" w:type="dxa"/>
            <w:tcBorders>
              <w:top w:val="single" w:sz="4" w:space="0" w:color="auto"/>
              <w:bottom w:val="single" w:sz="4" w:space="0" w:color="auto"/>
            </w:tcBorders>
            <w:vAlign w:val="center"/>
          </w:tcPr>
          <w:p w14:paraId="64F2CE4F" w14:textId="77777777" w:rsidR="000F2928" w:rsidRPr="001D3504" w:rsidRDefault="000F2928" w:rsidP="000F2928">
            <w:pPr>
              <w:adjustRightInd w:val="0"/>
              <w:rPr>
                <w:lang w:val="en-US"/>
              </w:rPr>
            </w:pPr>
            <w:r w:rsidRPr="001D3504">
              <w:rPr>
                <w:lang w:val="en-US"/>
              </w:rPr>
              <w:t>FPMLEDPRN- modul echipat cu 50 LED-uri configurabile cu im-primanta de 80 mm - FPMLEDPRN</w:t>
            </w:r>
          </w:p>
        </w:tc>
        <w:tc>
          <w:tcPr>
            <w:tcW w:w="1418" w:type="dxa"/>
            <w:tcBorders>
              <w:top w:val="single" w:sz="4" w:space="0" w:color="auto"/>
              <w:bottom w:val="single" w:sz="4" w:space="0" w:color="auto"/>
            </w:tcBorders>
            <w:vAlign w:val="center"/>
          </w:tcPr>
          <w:p w14:paraId="51E19513" w14:textId="77777777" w:rsidR="000F2928" w:rsidRDefault="000F2928" w:rsidP="000F2928">
            <w:pPr>
              <w:jc w:val="center"/>
            </w:pPr>
            <w:r>
              <w:t>buc</w:t>
            </w:r>
          </w:p>
        </w:tc>
        <w:tc>
          <w:tcPr>
            <w:tcW w:w="1559" w:type="dxa"/>
            <w:tcBorders>
              <w:top w:val="single" w:sz="4" w:space="0" w:color="auto"/>
              <w:bottom w:val="single" w:sz="4" w:space="0" w:color="auto"/>
            </w:tcBorders>
            <w:vAlign w:val="center"/>
          </w:tcPr>
          <w:p w14:paraId="5620D4B7" w14:textId="77777777" w:rsidR="000F2928" w:rsidRDefault="000F2928" w:rsidP="000F2928">
            <w:pPr>
              <w:jc w:val="center"/>
            </w:pPr>
            <w:r>
              <w:t>1,0000</w:t>
            </w:r>
          </w:p>
        </w:tc>
      </w:tr>
      <w:tr w:rsidR="000F2928" w14:paraId="2DBEC1A9" w14:textId="77777777" w:rsidTr="000F2928">
        <w:tc>
          <w:tcPr>
            <w:tcW w:w="10490" w:type="dxa"/>
            <w:gridSpan w:val="5"/>
            <w:tcBorders>
              <w:top w:val="nil"/>
              <w:left w:val="single" w:sz="6" w:space="0" w:color="auto"/>
              <w:bottom w:val="nil"/>
              <w:right w:val="single" w:sz="4" w:space="0" w:color="auto"/>
            </w:tcBorders>
          </w:tcPr>
          <w:p w14:paraId="2C114632" w14:textId="4C6033FE" w:rsidR="000F2928" w:rsidRDefault="000F2928" w:rsidP="000F2928">
            <w:pPr>
              <w:jc w:val="center"/>
            </w:pPr>
            <w:r>
              <w:rPr>
                <w:b/>
                <w:bCs/>
                <w:sz w:val="22"/>
                <w:szCs w:val="22"/>
                <w:lang w:val="en-US"/>
              </w:rPr>
              <w:t xml:space="preserve">Capitolul </w:t>
            </w:r>
            <w:r>
              <w:rPr>
                <w:b/>
                <w:bCs/>
                <w:sz w:val="22"/>
                <w:szCs w:val="22"/>
              </w:rPr>
              <w:t>2.2. Detectoare</w:t>
            </w:r>
          </w:p>
        </w:tc>
      </w:tr>
      <w:tr w:rsidR="000F2928" w14:paraId="21A38CF3" w14:textId="77777777" w:rsidTr="000F2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A182D8A" w14:textId="77777777" w:rsidR="000F2928" w:rsidRDefault="000F2928" w:rsidP="000F2928">
            <w:r>
              <w:t>47</w:t>
            </w:r>
          </w:p>
        </w:tc>
        <w:tc>
          <w:tcPr>
            <w:tcW w:w="1701" w:type="dxa"/>
            <w:tcBorders>
              <w:top w:val="single" w:sz="4" w:space="0" w:color="auto"/>
              <w:bottom w:val="single" w:sz="4" w:space="0" w:color="auto"/>
            </w:tcBorders>
            <w:vAlign w:val="center"/>
          </w:tcPr>
          <w:p w14:paraId="4520B5DC" w14:textId="4C6CB70C" w:rsidR="000F2928" w:rsidRPr="00B24493" w:rsidRDefault="00B24493" w:rsidP="000F2928">
            <w:pPr>
              <w:rPr>
                <w:lang w:val="en-US"/>
              </w:rPr>
            </w:pPr>
            <w:r>
              <w:rPr>
                <w:lang w:val="en-US"/>
              </w:rPr>
              <w:t>Pret furnizor</w:t>
            </w:r>
          </w:p>
        </w:tc>
        <w:tc>
          <w:tcPr>
            <w:tcW w:w="5103" w:type="dxa"/>
            <w:tcBorders>
              <w:top w:val="single" w:sz="4" w:space="0" w:color="auto"/>
              <w:bottom w:val="single" w:sz="4" w:space="0" w:color="auto"/>
            </w:tcBorders>
            <w:vAlign w:val="center"/>
          </w:tcPr>
          <w:p w14:paraId="12ED911E" w14:textId="77777777" w:rsidR="000F2928" w:rsidRPr="001D3504" w:rsidRDefault="000F2928" w:rsidP="000F2928">
            <w:pPr>
              <w:adjustRightInd w:val="0"/>
              <w:rPr>
                <w:lang w:val="en-US"/>
              </w:rPr>
            </w:pPr>
            <w:r w:rsidRPr="001D3504">
              <w:rPr>
                <w:lang w:val="en-US"/>
              </w:rPr>
              <w:t>Buton manual de semnalizare incendiu conven</w:t>
            </w:r>
            <w:r>
              <w:t>ю</w:t>
            </w:r>
            <w:r w:rsidRPr="001D3504">
              <w:rPr>
                <w:lang w:val="en-US"/>
              </w:rPr>
              <w:t>ional -resetabil cu cheie  EC0020</w:t>
            </w:r>
          </w:p>
        </w:tc>
        <w:tc>
          <w:tcPr>
            <w:tcW w:w="1418" w:type="dxa"/>
            <w:tcBorders>
              <w:top w:val="single" w:sz="4" w:space="0" w:color="auto"/>
              <w:bottom w:val="single" w:sz="4" w:space="0" w:color="auto"/>
            </w:tcBorders>
            <w:vAlign w:val="center"/>
          </w:tcPr>
          <w:p w14:paraId="3EE4D75B" w14:textId="77777777" w:rsidR="000F2928" w:rsidRDefault="000F2928" w:rsidP="000F2928">
            <w:pPr>
              <w:jc w:val="center"/>
            </w:pPr>
            <w:r>
              <w:t>buc</w:t>
            </w:r>
          </w:p>
        </w:tc>
        <w:tc>
          <w:tcPr>
            <w:tcW w:w="1559" w:type="dxa"/>
            <w:tcBorders>
              <w:top w:val="single" w:sz="4" w:space="0" w:color="auto"/>
              <w:bottom w:val="single" w:sz="4" w:space="0" w:color="auto"/>
            </w:tcBorders>
            <w:vAlign w:val="center"/>
          </w:tcPr>
          <w:p w14:paraId="6C26A562" w14:textId="77777777" w:rsidR="000F2928" w:rsidRDefault="000F2928" w:rsidP="000F2928">
            <w:pPr>
              <w:jc w:val="center"/>
            </w:pPr>
            <w:r>
              <w:t>61,0000</w:t>
            </w:r>
          </w:p>
        </w:tc>
      </w:tr>
      <w:tr w:rsidR="000F2928" w14:paraId="42EB6FFE" w14:textId="77777777" w:rsidTr="000F2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A6312EE" w14:textId="77777777" w:rsidR="000F2928" w:rsidRDefault="000F2928" w:rsidP="000F2928">
            <w:r>
              <w:t xml:space="preserve"> 48</w:t>
            </w:r>
          </w:p>
        </w:tc>
        <w:tc>
          <w:tcPr>
            <w:tcW w:w="1701" w:type="dxa"/>
            <w:tcBorders>
              <w:top w:val="single" w:sz="4" w:space="0" w:color="auto"/>
              <w:bottom w:val="single" w:sz="4" w:space="0" w:color="auto"/>
            </w:tcBorders>
            <w:vAlign w:val="center"/>
          </w:tcPr>
          <w:p w14:paraId="78581DAB" w14:textId="01B72DCA" w:rsidR="000F2928" w:rsidRPr="00B24493" w:rsidRDefault="00B24493" w:rsidP="000F2928">
            <w:pPr>
              <w:rPr>
                <w:lang w:val="en-US"/>
              </w:rPr>
            </w:pPr>
            <w:r>
              <w:rPr>
                <w:lang w:val="en-US"/>
              </w:rPr>
              <w:t>Pret furnizor</w:t>
            </w:r>
          </w:p>
        </w:tc>
        <w:tc>
          <w:tcPr>
            <w:tcW w:w="5103" w:type="dxa"/>
            <w:tcBorders>
              <w:top w:val="single" w:sz="4" w:space="0" w:color="auto"/>
              <w:bottom w:val="single" w:sz="4" w:space="0" w:color="auto"/>
            </w:tcBorders>
            <w:vAlign w:val="center"/>
          </w:tcPr>
          <w:p w14:paraId="6777287F" w14:textId="77777777" w:rsidR="000F2928" w:rsidRPr="001D3504" w:rsidRDefault="000F2928" w:rsidP="000F2928">
            <w:pPr>
              <w:adjustRightInd w:val="0"/>
              <w:rPr>
                <w:lang w:val="en-US"/>
              </w:rPr>
            </w:pPr>
            <w:r w:rsidRPr="001D3504">
              <w:rPr>
                <w:lang w:val="en-US"/>
              </w:rPr>
              <w:t>Detector optic de fum adresabil protocol Enea cu izolator inclus ED100</w:t>
            </w:r>
          </w:p>
        </w:tc>
        <w:tc>
          <w:tcPr>
            <w:tcW w:w="1418" w:type="dxa"/>
            <w:tcBorders>
              <w:top w:val="single" w:sz="4" w:space="0" w:color="auto"/>
              <w:bottom w:val="single" w:sz="4" w:space="0" w:color="auto"/>
            </w:tcBorders>
            <w:vAlign w:val="center"/>
          </w:tcPr>
          <w:p w14:paraId="6159883F" w14:textId="77777777" w:rsidR="000F2928" w:rsidRDefault="000F2928" w:rsidP="000F2928">
            <w:pPr>
              <w:jc w:val="center"/>
            </w:pPr>
            <w:r>
              <w:t>buc</w:t>
            </w:r>
          </w:p>
        </w:tc>
        <w:tc>
          <w:tcPr>
            <w:tcW w:w="1559" w:type="dxa"/>
            <w:tcBorders>
              <w:top w:val="single" w:sz="4" w:space="0" w:color="auto"/>
              <w:bottom w:val="single" w:sz="4" w:space="0" w:color="auto"/>
            </w:tcBorders>
            <w:vAlign w:val="center"/>
          </w:tcPr>
          <w:p w14:paraId="42CCB93F" w14:textId="77777777" w:rsidR="000F2928" w:rsidRDefault="000F2928" w:rsidP="000F2928">
            <w:pPr>
              <w:jc w:val="center"/>
            </w:pPr>
            <w:r>
              <w:t>500,0000</w:t>
            </w:r>
          </w:p>
        </w:tc>
      </w:tr>
      <w:tr w:rsidR="000F2928" w14:paraId="296086DC" w14:textId="77777777" w:rsidTr="000F2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D342F66" w14:textId="77777777" w:rsidR="000F2928" w:rsidRDefault="000F2928" w:rsidP="000F2928">
            <w:r>
              <w:t xml:space="preserve"> 49</w:t>
            </w:r>
          </w:p>
        </w:tc>
        <w:tc>
          <w:tcPr>
            <w:tcW w:w="1701" w:type="dxa"/>
            <w:tcBorders>
              <w:top w:val="single" w:sz="4" w:space="0" w:color="auto"/>
              <w:bottom w:val="single" w:sz="4" w:space="0" w:color="auto"/>
            </w:tcBorders>
            <w:vAlign w:val="center"/>
          </w:tcPr>
          <w:p w14:paraId="6A443FA6" w14:textId="6B645D78" w:rsidR="000F2928" w:rsidRPr="00B24493" w:rsidRDefault="00B24493" w:rsidP="000F2928">
            <w:pPr>
              <w:rPr>
                <w:lang w:val="en-US"/>
              </w:rPr>
            </w:pPr>
            <w:r>
              <w:rPr>
                <w:lang w:val="en-US"/>
              </w:rPr>
              <w:t>Pret furnizor</w:t>
            </w:r>
          </w:p>
        </w:tc>
        <w:tc>
          <w:tcPr>
            <w:tcW w:w="5103" w:type="dxa"/>
            <w:tcBorders>
              <w:top w:val="single" w:sz="4" w:space="0" w:color="auto"/>
              <w:bottom w:val="single" w:sz="4" w:space="0" w:color="auto"/>
            </w:tcBorders>
            <w:vAlign w:val="center"/>
          </w:tcPr>
          <w:p w14:paraId="69B6E9D8" w14:textId="1A11BCA0" w:rsidR="000F2928" w:rsidRPr="001D3504" w:rsidRDefault="000F2928" w:rsidP="00B24493">
            <w:pPr>
              <w:adjustRightInd w:val="0"/>
              <w:rPr>
                <w:lang w:val="en-US"/>
              </w:rPr>
            </w:pPr>
            <w:r w:rsidRPr="001D3504">
              <w:rPr>
                <w:lang w:val="en-US"/>
              </w:rPr>
              <w:t>Soclu pentru detectoare Inim  Inim EB0010</w:t>
            </w:r>
          </w:p>
        </w:tc>
        <w:tc>
          <w:tcPr>
            <w:tcW w:w="1418" w:type="dxa"/>
            <w:tcBorders>
              <w:top w:val="single" w:sz="4" w:space="0" w:color="auto"/>
              <w:bottom w:val="single" w:sz="4" w:space="0" w:color="auto"/>
            </w:tcBorders>
            <w:vAlign w:val="center"/>
          </w:tcPr>
          <w:p w14:paraId="293600FA" w14:textId="77777777" w:rsidR="000F2928" w:rsidRDefault="000F2928" w:rsidP="000F2928">
            <w:pPr>
              <w:jc w:val="center"/>
            </w:pPr>
            <w:r>
              <w:t>buc</w:t>
            </w:r>
          </w:p>
        </w:tc>
        <w:tc>
          <w:tcPr>
            <w:tcW w:w="1559" w:type="dxa"/>
            <w:tcBorders>
              <w:top w:val="single" w:sz="4" w:space="0" w:color="auto"/>
              <w:bottom w:val="single" w:sz="4" w:space="0" w:color="auto"/>
            </w:tcBorders>
            <w:vAlign w:val="center"/>
          </w:tcPr>
          <w:p w14:paraId="17D033D1" w14:textId="77777777" w:rsidR="000F2928" w:rsidRDefault="000F2928" w:rsidP="000F2928">
            <w:pPr>
              <w:jc w:val="center"/>
            </w:pPr>
            <w:r>
              <w:t>500,0000</w:t>
            </w:r>
          </w:p>
        </w:tc>
      </w:tr>
      <w:tr w:rsidR="000F2928" w14:paraId="1414A61F" w14:textId="77777777" w:rsidTr="000F2928">
        <w:tc>
          <w:tcPr>
            <w:tcW w:w="10490" w:type="dxa"/>
            <w:gridSpan w:val="5"/>
            <w:tcBorders>
              <w:top w:val="single" w:sz="4" w:space="0" w:color="auto"/>
              <w:left w:val="single" w:sz="4" w:space="0" w:color="auto"/>
              <w:bottom w:val="single" w:sz="4" w:space="0" w:color="auto"/>
              <w:right w:val="single" w:sz="4" w:space="0" w:color="auto"/>
            </w:tcBorders>
          </w:tcPr>
          <w:p w14:paraId="0B6A9CF9" w14:textId="1ECA1940" w:rsidR="000F2928" w:rsidRDefault="000F2928" w:rsidP="00B24493">
            <w:pPr>
              <w:jc w:val="center"/>
            </w:pPr>
            <w:r>
              <w:rPr>
                <w:b/>
                <w:bCs/>
                <w:sz w:val="22"/>
                <w:szCs w:val="22"/>
                <w:lang w:val="en-US"/>
              </w:rPr>
              <w:t xml:space="preserve">Capitolul </w:t>
            </w:r>
            <w:r>
              <w:rPr>
                <w:b/>
                <w:bCs/>
                <w:sz w:val="22"/>
                <w:szCs w:val="22"/>
              </w:rPr>
              <w:t>2.3. Avertizoare</w:t>
            </w:r>
          </w:p>
        </w:tc>
      </w:tr>
      <w:tr w:rsidR="000F2928" w14:paraId="44A98ED3" w14:textId="77777777" w:rsidTr="000F2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735A66F" w14:textId="77777777" w:rsidR="000F2928" w:rsidRDefault="000F2928" w:rsidP="000F2928">
            <w:r>
              <w:t>50</w:t>
            </w:r>
          </w:p>
        </w:tc>
        <w:tc>
          <w:tcPr>
            <w:tcW w:w="1701" w:type="dxa"/>
            <w:tcBorders>
              <w:top w:val="single" w:sz="4" w:space="0" w:color="auto"/>
              <w:bottom w:val="single" w:sz="4" w:space="0" w:color="auto"/>
            </w:tcBorders>
            <w:vAlign w:val="center"/>
          </w:tcPr>
          <w:p w14:paraId="69F758DA" w14:textId="5BCE72AA" w:rsidR="000F2928" w:rsidRPr="00B24493" w:rsidRDefault="00B24493" w:rsidP="000F2928">
            <w:pPr>
              <w:rPr>
                <w:lang w:val="en-US"/>
              </w:rPr>
            </w:pPr>
            <w:r>
              <w:rPr>
                <w:lang w:val="en-US"/>
              </w:rPr>
              <w:t>Pret furnizor</w:t>
            </w:r>
          </w:p>
        </w:tc>
        <w:tc>
          <w:tcPr>
            <w:tcW w:w="5103" w:type="dxa"/>
            <w:tcBorders>
              <w:top w:val="single" w:sz="4" w:space="0" w:color="auto"/>
              <w:bottom w:val="single" w:sz="4" w:space="0" w:color="auto"/>
            </w:tcBorders>
            <w:vAlign w:val="center"/>
          </w:tcPr>
          <w:p w14:paraId="5118A439" w14:textId="77777777" w:rsidR="000F2928" w:rsidRPr="001D3504" w:rsidRDefault="000F2928" w:rsidP="000F2928">
            <w:pPr>
              <w:adjustRightInd w:val="0"/>
              <w:rPr>
                <w:lang w:val="en-US"/>
              </w:rPr>
            </w:pPr>
            <w:r w:rsidRPr="001D3504">
              <w:rPr>
                <w:lang w:val="en-US"/>
              </w:rPr>
              <w:t>Sirena  conventionala acustica si vizuala IS0010RE</w:t>
            </w:r>
          </w:p>
        </w:tc>
        <w:tc>
          <w:tcPr>
            <w:tcW w:w="1418" w:type="dxa"/>
            <w:tcBorders>
              <w:top w:val="single" w:sz="4" w:space="0" w:color="auto"/>
              <w:bottom w:val="single" w:sz="4" w:space="0" w:color="auto"/>
            </w:tcBorders>
            <w:vAlign w:val="center"/>
          </w:tcPr>
          <w:p w14:paraId="3960F04E" w14:textId="77777777" w:rsidR="000F2928" w:rsidRDefault="000F2928" w:rsidP="000F2928">
            <w:pPr>
              <w:jc w:val="center"/>
            </w:pPr>
            <w:r>
              <w:t>buc</w:t>
            </w:r>
          </w:p>
        </w:tc>
        <w:tc>
          <w:tcPr>
            <w:tcW w:w="1559" w:type="dxa"/>
            <w:tcBorders>
              <w:top w:val="single" w:sz="4" w:space="0" w:color="auto"/>
              <w:bottom w:val="single" w:sz="4" w:space="0" w:color="auto"/>
            </w:tcBorders>
            <w:vAlign w:val="center"/>
          </w:tcPr>
          <w:p w14:paraId="56EFB2C2" w14:textId="77777777" w:rsidR="000F2928" w:rsidRDefault="000F2928" w:rsidP="000F2928">
            <w:pPr>
              <w:jc w:val="center"/>
            </w:pPr>
            <w:r>
              <w:t>0,0000</w:t>
            </w:r>
          </w:p>
        </w:tc>
      </w:tr>
      <w:tr w:rsidR="000F2928" w14:paraId="209CF4D1" w14:textId="77777777" w:rsidTr="000F2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7D90008" w14:textId="77777777" w:rsidR="000F2928" w:rsidRDefault="000F2928" w:rsidP="000F2928">
            <w:r>
              <w:t xml:space="preserve"> 51</w:t>
            </w:r>
          </w:p>
        </w:tc>
        <w:tc>
          <w:tcPr>
            <w:tcW w:w="1701" w:type="dxa"/>
            <w:tcBorders>
              <w:top w:val="single" w:sz="4" w:space="0" w:color="auto"/>
              <w:bottom w:val="single" w:sz="4" w:space="0" w:color="auto"/>
            </w:tcBorders>
            <w:vAlign w:val="center"/>
          </w:tcPr>
          <w:p w14:paraId="11E01EE9" w14:textId="0462C28E" w:rsidR="000F2928" w:rsidRPr="00B24493" w:rsidRDefault="00B24493" w:rsidP="000F2928">
            <w:pPr>
              <w:rPr>
                <w:lang w:val="en-US"/>
              </w:rPr>
            </w:pPr>
            <w:r>
              <w:rPr>
                <w:lang w:val="en-US"/>
              </w:rPr>
              <w:t>Pret  furnizor</w:t>
            </w:r>
          </w:p>
        </w:tc>
        <w:tc>
          <w:tcPr>
            <w:tcW w:w="5103" w:type="dxa"/>
            <w:tcBorders>
              <w:top w:val="single" w:sz="4" w:space="0" w:color="auto"/>
              <w:bottom w:val="single" w:sz="4" w:space="0" w:color="auto"/>
            </w:tcBorders>
            <w:vAlign w:val="center"/>
          </w:tcPr>
          <w:p w14:paraId="5E0E7CED" w14:textId="77777777" w:rsidR="000F2928" w:rsidRPr="001D3504" w:rsidRDefault="000F2928" w:rsidP="000F2928">
            <w:pPr>
              <w:adjustRightInd w:val="0"/>
              <w:rPr>
                <w:lang w:val="en-US"/>
              </w:rPr>
            </w:pPr>
            <w:r w:rsidRPr="001D3504">
              <w:rPr>
                <w:lang w:val="en-US"/>
              </w:rPr>
              <w:t>T611 Avertizoare: Avertizator sonor pe tavan, incorporat 1.5/3/6 W</w:t>
            </w:r>
          </w:p>
        </w:tc>
        <w:tc>
          <w:tcPr>
            <w:tcW w:w="1418" w:type="dxa"/>
            <w:tcBorders>
              <w:top w:val="single" w:sz="4" w:space="0" w:color="auto"/>
              <w:bottom w:val="single" w:sz="4" w:space="0" w:color="auto"/>
            </w:tcBorders>
            <w:vAlign w:val="center"/>
          </w:tcPr>
          <w:p w14:paraId="6CDB7759" w14:textId="77777777" w:rsidR="000F2928" w:rsidRDefault="000F2928" w:rsidP="000F2928">
            <w:pPr>
              <w:jc w:val="center"/>
            </w:pPr>
            <w:r>
              <w:t>buc</w:t>
            </w:r>
          </w:p>
        </w:tc>
        <w:tc>
          <w:tcPr>
            <w:tcW w:w="1559" w:type="dxa"/>
            <w:tcBorders>
              <w:top w:val="single" w:sz="4" w:space="0" w:color="auto"/>
              <w:bottom w:val="single" w:sz="4" w:space="0" w:color="auto"/>
            </w:tcBorders>
            <w:vAlign w:val="center"/>
          </w:tcPr>
          <w:p w14:paraId="3A7E76B6" w14:textId="77777777" w:rsidR="000F2928" w:rsidRDefault="000F2928" w:rsidP="000F2928">
            <w:pPr>
              <w:jc w:val="center"/>
            </w:pPr>
            <w:r>
              <w:t>380,0000</w:t>
            </w:r>
          </w:p>
        </w:tc>
      </w:tr>
      <w:tr w:rsidR="000F2928" w14:paraId="6B3734E2" w14:textId="77777777" w:rsidTr="000F2928">
        <w:tc>
          <w:tcPr>
            <w:tcW w:w="10490" w:type="dxa"/>
            <w:gridSpan w:val="5"/>
            <w:tcBorders>
              <w:top w:val="nil"/>
              <w:left w:val="single" w:sz="6" w:space="0" w:color="auto"/>
              <w:bottom w:val="nil"/>
              <w:right w:val="single" w:sz="4" w:space="0" w:color="auto"/>
            </w:tcBorders>
          </w:tcPr>
          <w:p w14:paraId="6DE45253" w14:textId="73CC377C" w:rsidR="000F2928" w:rsidRDefault="000F2928" w:rsidP="000F2928">
            <w:pPr>
              <w:jc w:val="center"/>
            </w:pPr>
            <w:r>
              <w:rPr>
                <w:b/>
                <w:bCs/>
                <w:sz w:val="22"/>
                <w:szCs w:val="22"/>
                <w:lang w:val="en-US"/>
              </w:rPr>
              <w:t xml:space="preserve">Capitolul </w:t>
            </w:r>
            <w:r>
              <w:rPr>
                <w:b/>
                <w:bCs/>
                <w:sz w:val="22"/>
                <w:szCs w:val="22"/>
              </w:rPr>
              <w:t>2.4. Surse  de  alimentare</w:t>
            </w:r>
          </w:p>
        </w:tc>
      </w:tr>
      <w:tr w:rsidR="000F2928" w14:paraId="48117FB3" w14:textId="77777777" w:rsidTr="000F2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FF4B052" w14:textId="77777777" w:rsidR="000F2928" w:rsidRDefault="000F2928" w:rsidP="000F2928">
            <w:r>
              <w:t>52</w:t>
            </w:r>
          </w:p>
        </w:tc>
        <w:tc>
          <w:tcPr>
            <w:tcW w:w="1701" w:type="dxa"/>
            <w:tcBorders>
              <w:top w:val="single" w:sz="4" w:space="0" w:color="auto"/>
              <w:bottom w:val="single" w:sz="4" w:space="0" w:color="auto"/>
            </w:tcBorders>
            <w:vAlign w:val="center"/>
          </w:tcPr>
          <w:p w14:paraId="5CA64C3A" w14:textId="357E09F0" w:rsidR="000F2928" w:rsidRPr="00B24493" w:rsidRDefault="00B24493" w:rsidP="000F2928">
            <w:pPr>
              <w:rPr>
                <w:lang w:val="en-US"/>
              </w:rPr>
            </w:pPr>
            <w:r>
              <w:rPr>
                <w:lang w:val="en-US"/>
              </w:rPr>
              <w:t>Pret furnizor</w:t>
            </w:r>
          </w:p>
        </w:tc>
        <w:tc>
          <w:tcPr>
            <w:tcW w:w="5103" w:type="dxa"/>
            <w:tcBorders>
              <w:top w:val="single" w:sz="4" w:space="0" w:color="auto"/>
              <w:bottom w:val="single" w:sz="4" w:space="0" w:color="auto"/>
            </w:tcBorders>
            <w:vAlign w:val="center"/>
          </w:tcPr>
          <w:p w14:paraId="72C73059" w14:textId="77777777" w:rsidR="000F2928" w:rsidRPr="001D3504" w:rsidRDefault="000F2928" w:rsidP="000F2928">
            <w:pPr>
              <w:adjustRightInd w:val="0"/>
              <w:rPr>
                <w:lang w:val="en-US"/>
              </w:rPr>
            </w:pPr>
            <w:r w:rsidRPr="001D3504">
              <w:rPr>
                <w:lang w:val="en-US"/>
              </w:rPr>
              <w:t>Sursa in comutatie cu back-up 24V in cutie metalica SPS24160S</w:t>
            </w:r>
          </w:p>
        </w:tc>
        <w:tc>
          <w:tcPr>
            <w:tcW w:w="1418" w:type="dxa"/>
            <w:tcBorders>
              <w:top w:val="single" w:sz="4" w:space="0" w:color="auto"/>
              <w:bottom w:val="single" w:sz="4" w:space="0" w:color="auto"/>
            </w:tcBorders>
            <w:vAlign w:val="center"/>
          </w:tcPr>
          <w:p w14:paraId="5E96BA05" w14:textId="77777777" w:rsidR="000F2928" w:rsidRDefault="000F2928" w:rsidP="000F2928">
            <w:pPr>
              <w:jc w:val="center"/>
            </w:pPr>
            <w:r>
              <w:t>buc</w:t>
            </w:r>
          </w:p>
        </w:tc>
        <w:tc>
          <w:tcPr>
            <w:tcW w:w="1559" w:type="dxa"/>
            <w:tcBorders>
              <w:top w:val="single" w:sz="4" w:space="0" w:color="auto"/>
              <w:bottom w:val="single" w:sz="4" w:space="0" w:color="auto"/>
            </w:tcBorders>
            <w:vAlign w:val="center"/>
          </w:tcPr>
          <w:p w14:paraId="576B3D0A" w14:textId="77777777" w:rsidR="000F2928" w:rsidRDefault="000F2928" w:rsidP="000F2928">
            <w:pPr>
              <w:jc w:val="center"/>
            </w:pPr>
            <w:r>
              <w:t>2,0000</w:t>
            </w:r>
          </w:p>
        </w:tc>
      </w:tr>
      <w:tr w:rsidR="000F2928" w14:paraId="730E1DE4" w14:textId="77777777" w:rsidTr="000F2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5CD26A" w14:textId="77777777" w:rsidR="000F2928" w:rsidRDefault="000F2928" w:rsidP="000F2928">
            <w:r>
              <w:t xml:space="preserve"> 53</w:t>
            </w:r>
          </w:p>
        </w:tc>
        <w:tc>
          <w:tcPr>
            <w:tcW w:w="1701" w:type="dxa"/>
            <w:tcBorders>
              <w:top w:val="single" w:sz="4" w:space="0" w:color="auto"/>
              <w:bottom w:val="single" w:sz="4" w:space="0" w:color="auto"/>
            </w:tcBorders>
            <w:vAlign w:val="center"/>
          </w:tcPr>
          <w:p w14:paraId="2826B876" w14:textId="2E6DD4AB" w:rsidR="000F2928" w:rsidRPr="00B24493" w:rsidRDefault="00B24493" w:rsidP="000F2928">
            <w:pPr>
              <w:rPr>
                <w:lang w:val="en-US"/>
              </w:rPr>
            </w:pPr>
            <w:r>
              <w:rPr>
                <w:lang w:val="en-US"/>
              </w:rPr>
              <w:t>Pret  furnizor</w:t>
            </w:r>
          </w:p>
        </w:tc>
        <w:tc>
          <w:tcPr>
            <w:tcW w:w="5103" w:type="dxa"/>
            <w:tcBorders>
              <w:top w:val="single" w:sz="4" w:space="0" w:color="auto"/>
              <w:bottom w:val="single" w:sz="4" w:space="0" w:color="auto"/>
            </w:tcBorders>
            <w:vAlign w:val="center"/>
          </w:tcPr>
          <w:p w14:paraId="61D8EF7C" w14:textId="65CC7122" w:rsidR="000F2928" w:rsidRPr="00B24493" w:rsidRDefault="000F2928" w:rsidP="00B24493">
            <w:pPr>
              <w:adjustRightInd w:val="0"/>
              <w:rPr>
                <w:lang w:val="en-US"/>
              </w:rPr>
            </w:pPr>
            <w:r>
              <w:t>IFAMPSU</w:t>
            </w:r>
          </w:p>
        </w:tc>
        <w:tc>
          <w:tcPr>
            <w:tcW w:w="1418" w:type="dxa"/>
            <w:tcBorders>
              <w:top w:val="single" w:sz="4" w:space="0" w:color="auto"/>
              <w:bottom w:val="single" w:sz="4" w:space="0" w:color="auto"/>
            </w:tcBorders>
            <w:vAlign w:val="center"/>
          </w:tcPr>
          <w:p w14:paraId="5A68506C" w14:textId="77777777" w:rsidR="000F2928" w:rsidRDefault="000F2928" w:rsidP="000F2928">
            <w:pPr>
              <w:jc w:val="center"/>
            </w:pPr>
            <w:r>
              <w:t>buc</w:t>
            </w:r>
          </w:p>
        </w:tc>
        <w:tc>
          <w:tcPr>
            <w:tcW w:w="1559" w:type="dxa"/>
            <w:tcBorders>
              <w:top w:val="single" w:sz="4" w:space="0" w:color="auto"/>
              <w:bottom w:val="single" w:sz="4" w:space="0" w:color="auto"/>
            </w:tcBorders>
            <w:vAlign w:val="center"/>
          </w:tcPr>
          <w:p w14:paraId="6EE21A0C" w14:textId="77777777" w:rsidR="000F2928" w:rsidRDefault="000F2928" w:rsidP="000F2928">
            <w:pPr>
              <w:jc w:val="center"/>
            </w:pPr>
            <w:r>
              <w:t>2,0000</w:t>
            </w:r>
          </w:p>
        </w:tc>
      </w:tr>
      <w:tr w:rsidR="000F2928" w14:paraId="7AD3172C" w14:textId="77777777" w:rsidTr="000F2928">
        <w:tc>
          <w:tcPr>
            <w:tcW w:w="10490" w:type="dxa"/>
            <w:gridSpan w:val="5"/>
            <w:tcBorders>
              <w:top w:val="nil"/>
              <w:left w:val="single" w:sz="6" w:space="0" w:color="auto"/>
              <w:bottom w:val="nil"/>
              <w:right w:val="single" w:sz="4" w:space="0" w:color="auto"/>
            </w:tcBorders>
          </w:tcPr>
          <w:p w14:paraId="6ED84B71" w14:textId="37A0DE32" w:rsidR="000F2928" w:rsidRDefault="000F2928" w:rsidP="000F2928">
            <w:pPr>
              <w:jc w:val="center"/>
            </w:pPr>
            <w:r>
              <w:rPr>
                <w:b/>
                <w:bCs/>
                <w:sz w:val="22"/>
                <w:szCs w:val="22"/>
                <w:lang w:val="en-US"/>
              </w:rPr>
              <w:t xml:space="preserve">Capitolul </w:t>
            </w:r>
            <w:r>
              <w:rPr>
                <w:b/>
                <w:bCs/>
                <w:sz w:val="22"/>
                <w:szCs w:val="22"/>
              </w:rPr>
              <w:t>2.5. Baterii</w:t>
            </w:r>
          </w:p>
        </w:tc>
      </w:tr>
      <w:tr w:rsidR="000F2928" w14:paraId="16A7FE7C" w14:textId="77777777" w:rsidTr="000F2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F2CED32" w14:textId="77777777" w:rsidR="000F2928" w:rsidRDefault="000F2928" w:rsidP="000F2928">
            <w:r>
              <w:t>54</w:t>
            </w:r>
          </w:p>
        </w:tc>
        <w:tc>
          <w:tcPr>
            <w:tcW w:w="1701" w:type="dxa"/>
            <w:tcBorders>
              <w:top w:val="single" w:sz="4" w:space="0" w:color="auto"/>
              <w:bottom w:val="single" w:sz="4" w:space="0" w:color="auto"/>
            </w:tcBorders>
            <w:vAlign w:val="center"/>
          </w:tcPr>
          <w:p w14:paraId="5A7BB62D" w14:textId="46846A07" w:rsidR="000F2928" w:rsidRPr="00B24493" w:rsidRDefault="00B24493" w:rsidP="000F2928">
            <w:pPr>
              <w:rPr>
                <w:lang w:val="en-US"/>
              </w:rPr>
            </w:pPr>
            <w:r>
              <w:rPr>
                <w:lang w:val="en-US"/>
              </w:rPr>
              <w:t>Pret  furnizor</w:t>
            </w:r>
          </w:p>
        </w:tc>
        <w:tc>
          <w:tcPr>
            <w:tcW w:w="5103" w:type="dxa"/>
            <w:tcBorders>
              <w:top w:val="single" w:sz="4" w:space="0" w:color="auto"/>
              <w:bottom w:val="single" w:sz="4" w:space="0" w:color="auto"/>
            </w:tcBorders>
            <w:vAlign w:val="center"/>
          </w:tcPr>
          <w:p w14:paraId="5708D535" w14:textId="77777777" w:rsidR="000F2928" w:rsidRPr="004918D4" w:rsidRDefault="000F2928" w:rsidP="000F2928">
            <w:pPr>
              <w:adjustRightInd w:val="0"/>
              <w:rPr>
                <w:lang w:val="en-US"/>
              </w:rPr>
            </w:pPr>
            <w:r>
              <w:t>Acumulator Delta DTM 1207</w:t>
            </w:r>
          </w:p>
        </w:tc>
        <w:tc>
          <w:tcPr>
            <w:tcW w:w="1418" w:type="dxa"/>
            <w:tcBorders>
              <w:top w:val="single" w:sz="4" w:space="0" w:color="auto"/>
              <w:bottom w:val="single" w:sz="4" w:space="0" w:color="auto"/>
            </w:tcBorders>
            <w:vAlign w:val="center"/>
          </w:tcPr>
          <w:p w14:paraId="08E82B92" w14:textId="77777777" w:rsidR="000F2928" w:rsidRDefault="000F2928" w:rsidP="000F2928">
            <w:pPr>
              <w:jc w:val="center"/>
            </w:pPr>
            <w:r>
              <w:t>buc</w:t>
            </w:r>
          </w:p>
        </w:tc>
        <w:tc>
          <w:tcPr>
            <w:tcW w:w="1559" w:type="dxa"/>
            <w:tcBorders>
              <w:top w:val="single" w:sz="4" w:space="0" w:color="auto"/>
              <w:bottom w:val="single" w:sz="4" w:space="0" w:color="auto"/>
            </w:tcBorders>
            <w:vAlign w:val="center"/>
          </w:tcPr>
          <w:p w14:paraId="4DDC474C" w14:textId="77777777" w:rsidR="000F2928" w:rsidRDefault="000F2928" w:rsidP="000F2928">
            <w:pPr>
              <w:jc w:val="center"/>
            </w:pPr>
            <w:r>
              <w:t>8,0000</w:t>
            </w:r>
          </w:p>
        </w:tc>
      </w:tr>
      <w:tr w:rsidR="000F2928" w14:paraId="30319102" w14:textId="77777777" w:rsidTr="000F2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5DAA6A6" w14:textId="77777777" w:rsidR="000F2928" w:rsidRDefault="000F2928" w:rsidP="000F2928">
            <w:r>
              <w:t xml:space="preserve"> 55</w:t>
            </w:r>
          </w:p>
        </w:tc>
        <w:tc>
          <w:tcPr>
            <w:tcW w:w="1701" w:type="dxa"/>
            <w:tcBorders>
              <w:top w:val="single" w:sz="4" w:space="0" w:color="auto"/>
              <w:bottom w:val="single" w:sz="4" w:space="0" w:color="auto"/>
            </w:tcBorders>
            <w:vAlign w:val="center"/>
          </w:tcPr>
          <w:p w14:paraId="323292E1" w14:textId="60E47A70" w:rsidR="000F2928" w:rsidRPr="00B24493" w:rsidRDefault="00B24493" w:rsidP="000F2928">
            <w:pPr>
              <w:rPr>
                <w:lang w:val="en-US"/>
              </w:rPr>
            </w:pPr>
            <w:r>
              <w:rPr>
                <w:lang w:val="en-US"/>
              </w:rPr>
              <w:t>Pret  furnizor</w:t>
            </w:r>
          </w:p>
        </w:tc>
        <w:tc>
          <w:tcPr>
            <w:tcW w:w="5103" w:type="dxa"/>
            <w:tcBorders>
              <w:top w:val="single" w:sz="4" w:space="0" w:color="auto"/>
              <w:bottom w:val="single" w:sz="4" w:space="0" w:color="auto"/>
            </w:tcBorders>
            <w:vAlign w:val="center"/>
          </w:tcPr>
          <w:p w14:paraId="112C58C9" w14:textId="7FB8586C" w:rsidR="000F2928" w:rsidRPr="000F2928" w:rsidRDefault="000F2928" w:rsidP="000F2928">
            <w:pPr>
              <w:adjustRightInd w:val="0"/>
              <w:rPr>
                <w:lang w:val="en-US"/>
              </w:rPr>
            </w:pPr>
            <w:r>
              <w:t>Acumulator Delta DTM 1218</w:t>
            </w:r>
          </w:p>
        </w:tc>
        <w:tc>
          <w:tcPr>
            <w:tcW w:w="1418" w:type="dxa"/>
            <w:tcBorders>
              <w:top w:val="single" w:sz="4" w:space="0" w:color="auto"/>
              <w:bottom w:val="single" w:sz="4" w:space="0" w:color="auto"/>
            </w:tcBorders>
            <w:vAlign w:val="center"/>
          </w:tcPr>
          <w:p w14:paraId="6D56E0D2" w14:textId="77777777" w:rsidR="000F2928" w:rsidRDefault="000F2928" w:rsidP="000F2928">
            <w:pPr>
              <w:jc w:val="center"/>
            </w:pPr>
            <w:r>
              <w:t>buc</w:t>
            </w:r>
          </w:p>
        </w:tc>
        <w:tc>
          <w:tcPr>
            <w:tcW w:w="1559" w:type="dxa"/>
            <w:tcBorders>
              <w:top w:val="single" w:sz="4" w:space="0" w:color="auto"/>
              <w:bottom w:val="single" w:sz="4" w:space="0" w:color="auto"/>
            </w:tcBorders>
            <w:vAlign w:val="center"/>
          </w:tcPr>
          <w:p w14:paraId="38FBD545" w14:textId="77777777" w:rsidR="000F2928" w:rsidRDefault="000F2928" w:rsidP="000F2928">
            <w:pPr>
              <w:jc w:val="center"/>
            </w:pPr>
            <w:r>
              <w:t>7,0000</w:t>
            </w:r>
          </w:p>
        </w:tc>
      </w:tr>
      <w:tr w:rsidR="000F2928" w14:paraId="297F33D3" w14:textId="77777777" w:rsidTr="000F2928">
        <w:tc>
          <w:tcPr>
            <w:tcW w:w="10490" w:type="dxa"/>
            <w:gridSpan w:val="5"/>
            <w:tcBorders>
              <w:top w:val="nil"/>
              <w:left w:val="single" w:sz="6" w:space="0" w:color="auto"/>
              <w:bottom w:val="nil"/>
              <w:right w:val="single" w:sz="4" w:space="0" w:color="auto"/>
            </w:tcBorders>
          </w:tcPr>
          <w:p w14:paraId="015B6004" w14:textId="14D3B3A1" w:rsidR="000F2928" w:rsidRDefault="000F2928" w:rsidP="000F2928">
            <w:pPr>
              <w:jc w:val="center"/>
            </w:pPr>
            <w:r>
              <w:rPr>
                <w:b/>
                <w:bCs/>
                <w:sz w:val="22"/>
                <w:szCs w:val="22"/>
                <w:lang w:val="en-US"/>
              </w:rPr>
              <w:t xml:space="preserve">Capitolul </w:t>
            </w:r>
            <w:r>
              <w:rPr>
                <w:b/>
                <w:bCs/>
                <w:sz w:val="22"/>
                <w:szCs w:val="22"/>
              </w:rPr>
              <w:t>2.6. Materiale</w:t>
            </w:r>
          </w:p>
        </w:tc>
      </w:tr>
      <w:tr w:rsidR="000F2928" w14:paraId="2F52C6F1" w14:textId="77777777" w:rsidTr="000F2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FF3EC3D" w14:textId="77777777" w:rsidR="000F2928" w:rsidRDefault="000F2928" w:rsidP="000F2928">
            <w:r>
              <w:lastRenderedPageBreak/>
              <w:t>56</w:t>
            </w:r>
          </w:p>
        </w:tc>
        <w:tc>
          <w:tcPr>
            <w:tcW w:w="1701" w:type="dxa"/>
            <w:tcBorders>
              <w:top w:val="single" w:sz="4" w:space="0" w:color="auto"/>
              <w:bottom w:val="single" w:sz="4" w:space="0" w:color="auto"/>
            </w:tcBorders>
            <w:vAlign w:val="center"/>
          </w:tcPr>
          <w:p w14:paraId="62131B0D" w14:textId="383A0A1B" w:rsidR="000F2928" w:rsidRPr="00B24493" w:rsidRDefault="00B24493" w:rsidP="000F2928">
            <w:pPr>
              <w:rPr>
                <w:lang w:val="en-US"/>
              </w:rPr>
            </w:pPr>
            <w:r>
              <w:rPr>
                <w:lang w:val="en-US"/>
              </w:rPr>
              <w:t>Pret  furnizor</w:t>
            </w:r>
          </w:p>
        </w:tc>
        <w:tc>
          <w:tcPr>
            <w:tcW w:w="5103" w:type="dxa"/>
            <w:tcBorders>
              <w:top w:val="single" w:sz="4" w:space="0" w:color="auto"/>
              <w:bottom w:val="single" w:sz="4" w:space="0" w:color="auto"/>
            </w:tcBorders>
            <w:vAlign w:val="center"/>
          </w:tcPr>
          <w:p w14:paraId="1201A32C" w14:textId="77777777" w:rsidR="000F2928" w:rsidRPr="001D3504" w:rsidRDefault="000F2928" w:rsidP="000F2928">
            <w:pPr>
              <w:adjustRightInd w:val="0"/>
              <w:rPr>
                <w:lang w:val="en-US"/>
              </w:rPr>
            </w:pPr>
            <w:r w:rsidRPr="001D3504">
              <w:rPr>
                <w:lang w:val="en-US"/>
              </w:rPr>
              <w:t>Releu REK77/4(LY) 10 A 24 V IP20 IEK</w:t>
            </w:r>
          </w:p>
        </w:tc>
        <w:tc>
          <w:tcPr>
            <w:tcW w:w="1418" w:type="dxa"/>
            <w:tcBorders>
              <w:top w:val="single" w:sz="4" w:space="0" w:color="auto"/>
              <w:bottom w:val="single" w:sz="4" w:space="0" w:color="auto"/>
            </w:tcBorders>
            <w:vAlign w:val="center"/>
          </w:tcPr>
          <w:p w14:paraId="63DD77E5" w14:textId="77777777" w:rsidR="000F2928" w:rsidRDefault="000F2928" w:rsidP="000F2928">
            <w:pPr>
              <w:jc w:val="center"/>
            </w:pPr>
            <w:r>
              <w:t>buc</w:t>
            </w:r>
          </w:p>
        </w:tc>
        <w:tc>
          <w:tcPr>
            <w:tcW w:w="1559" w:type="dxa"/>
            <w:tcBorders>
              <w:top w:val="single" w:sz="4" w:space="0" w:color="auto"/>
              <w:bottom w:val="single" w:sz="4" w:space="0" w:color="auto"/>
            </w:tcBorders>
            <w:vAlign w:val="center"/>
          </w:tcPr>
          <w:p w14:paraId="424D6CC6" w14:textId="77777777" w:rsidR="000F2928" w:rsidRDefault="000F2928" w:rsidP="000F2928">
            <w:pPr>
              <w:jc w:val="center"/>
            </w:pPr>
            <w:r>
              <w:t>40,0000</w:t>
            </w:r>
          </w:p>
        </w:tc>
      </w:tr>
      <w:tr w:rsidR="000F2928" w14:paraId="3C623343" w14:textId="77777777" w:rsidTr="000F2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A6CB51" w14:textId="77777777" w:rsidR="000F2928" w:rsidRDefault="000F2928" w:rsidP="000F2928">
            <w:r>
              <w:t xml:space="preserve"> 57</w:t>
            </w:r>
          </w:p>
        </w:tc>
        <w:tc>
          <w:tcPr>
            <w:tcW w:w="1701" w:type="dxa"/>
            <w:tcBorders>
              <w:top w:val="single" w:sz="4" w:space="0" w:color="auto"/>
              <w:bottom w:val="single" w:sz="4" w:space="0" w:color="auto"/>
            </w:tcBorders>
            <w:vAlign w:val="center"/>
          </w:tcPr>
          <w:p w14:paraId="3F1D8A70" w14:textId="25A28B79" w:rsidR="000F2928" w:rsidRPr="00B24493" w:rsidRDefault="00B24493" w:rsidP="000F2928">
            <w:pPr>
              <w:rPr>
                <w:lang w:val="en-US"/>
              </w:rPr>
            </w:pPr>
            <w:r>
              <w:rPr>
                <w:lang w:val="en-US"/>
              </w:rPr>
              <w:t>Pret  furnizor</w:t>
            </w:r>
          </w:p>
        </w:tc>
        <w:tc>
          <w:tcPr>
            <w:tcW w:w="5103" w:type="dxa"/>
            <w:tcBorders>
              <w:top w:val="single" w:sz="4" w:space="0" w:color="auto"/>
              <w:bottom w:val="single" w:sz="4" w:space="0" w:color="auto"/>
            </w:tcBorders>
            <w:vAlign w:val="center"/>
          </w:tcPr>
          <w:p w14:paraId="2FBC0CEE" w14:textId="2ADD1D43" w:rsidR="000F2928" w:rsidRPr="000F2928" w:rsidRDefault="000F2928" w:rsidP="000F2928">
            <w:pPr>
              <w:adjustRightInd w:val="0"/>
              <w:rPr>
                <w:lang w:val="en-US"/>
              </w:rPr>
            </w:pPr>
            <w:r>
              <w:t>Soclu releu</w:t>
            </w:r>
          </w:p>
        </w:tc>
        <w:tc>
          <w:tcPr>
            <w:tcW w:w="1418" w:type="dxa"/>
            <w:tcBorders>
              <w:top w:val="single" w:sz="4" w:space="0" w:color="auto"/>
              <w:bottom w:val="single" w:sz="4" w:space="0" w:color="auto"/>
            </w:tcBorders>
            <w:vAlign w:val="center"/>
          </w:tcPr>
          <w:p w14:paraId="5C48CF37" w14:textId="77777777" w:rsidR="000F2928" w:rsidRDefault="000F2928" w:rsidP="000F2928">
            <w:pPr>
              <w:jc w:val="center"/>
            </w:pPr>
            <w:r>
              <w:t>buc</w:t>
            </w:r>
          </w:p>
        </w:tc>
        <w:tc>
          <w:tcPr>
            <w:tcW w:w="1559" w:type="dxa"/>
            <w:tcBorders>
              <w:top w:val="single" w:sz="4" w:space="0" w:color="auto"/>
              <w:bottom w:val="single" w:sz="4" w:space="0" w:color="auto"/>
            </w:tcBorders>
            <w:vAlign w:val="center"/>
          </w:tcPr>
          <w:p w14:paraId="70425921" w14:textId="77777777" w:rsidR="000F2928" w:rsidRDefault="000F2928" w:rsidP="000F2928">
            <w:pPr>
              <w:jc w:val="center"/>
            </w:pPr>
            <w:r>
              <w:t>40,0000</w:t>
            </w:r>
          </w:p>
        </w:tc>
      </w:tr>
    </w:tbl>
    <w:p w14:paraId="13CC8830" w14:textId="77777777" w:rsidR="000F2928" w:rsidRPr="00FF430B" w:rsidRDefault="000F2928" w:rsidP="009E2657">
      <w:pPr>
        <w:tabs>
          <w:tab w:val="left" w:pos="567"/>
        </w:tabs>
        <w:jc w:val="center"/>
        <w:rPr>
          <w:i/>
          <w:lang w:val="ro-MD"/>
        </w:rPr>
      </w:pPr>
    </w:p>
    <w:p w14:paraId="7DD7DF69" w14:textId="77777777" w:rsidR="00E71F7B" w:rsidRPr="00FF430B" w:rsidRDefault="00E71F7B" w:rsidP="009E2657">
      <w:pPr>
        <w:tabs>
          <w:tab w:val="left" w:pos="567"/>
        </w:tabs>
        <w:jc w:val="both"/>
        <w:rPr>
          <w:lang w:val="ro-MD"/>
        </w:rPr>
      </w:pPr>
    </w:p>
    <w:p w14:paraId="3DEA5BA8" w14:textId="0729B333" w:rsidR="00850DBC" w:rsidRPr="00B24493" w:rsidRDefault="0003591A" w:rsidP="00B24493">
      <w:pPr>
        <w:tabs>
          <w:tab w:val="left" w:pos="567"/>
        </w:tabs>
        <w:jc w:val="both"/>
        <w:rPr>
          <w:b/>
          <w:lang w:val="ro-MD"/>
        </w:rPr>
      </w:pPr>
      <w:r w:rsidRPr="00FF430B">
        <w:rPr>
          <w:lang w:val="ro-MD"/>
        </w:rPr>
        <w:t>     </w:t>
      </w:r>
      <w:r w:rsidR="00B24493" w:rsidRPr="00B24493">
        <w:rPr>
          <w:b/>
          <w:lang w:val="ro-MD"/>
        </w:rPr>
        <w:t>Conducătorul grupului de lucru                                           Igor MÎNĂSCURTĂ</w:t>
      </w:r>
    </w:p>
    <w:p w14:paraId="62CB0A54" w14:textId="77777777" w:rsidR="00AA7E9A" w:rsidRPr="00FF430B" w:rsidRDefault="00AA7E9A" w:rsidP="009E2657">
      <w:pPr>
        <w:pStyle w:val="a8"/>
        <w:tabs>
          <w:tab w:val="left" w:pos="567"/>
        </w:tabs>
        <w:rPr>
          <w:rFonts w:ascii="Times New Roman" w:hAnsi="Times New Roman"/>
          <w:szCs w:val="24"/>
          <w:lang w:val="ro-MD"/>
        </w:rPr>
      </w:pPr>
    </w:p>
    <w:p w14:paraId="2258319A" w14:textId="77777777" w:rsidR="00AA7E9A" w:rsidRPr="00FF430B" w:rsidRDefault="00AA7E9A" w:rsidP="009E2657">
      <w:pPr>
        <w:pStyle w:val="a8"/>
        <w:tabs>
          <w:tab w:val="left" w:pos="567"/>
        </w:tabs>
        <w:rPr>
          <w:rFonts w:ascii="Times New Roman" w:hAnsi="Times New Roman"/>
          <w:szCs w:val="24"/>
          <w:lang w:val="ro-MD"/>
        </w:rPr>
      </w:pPr>
    </w:p>
    <w:p w14:paraId="2C73A8CE" w14:textId="29DE13C2" w:rsidR="00AA7E9A" w:rsidRDefault="00AA7E9A" w:rsidP="009E2657">
      <w:pPr>
        <w:pStyle w:val="a8"/>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8"/>
        <w:tabs>
          <w:tab w:val="left" w:pos="567"/>
        </w:tabs>
        <w:rPr>
          <w:rFonts w:ascii="Times New Roman" w:hAnsi="Times New Roman"/>
          <w:i/>
          <w:szCs w:val="24"/>
          <w:lang w:val="ro-MD"/>
        </w:rPr>
        <w:sectPr w:rsidR="006537B3" w:rsidRPr="00FF430B" w:rsidSect="00837D1C">
          <w:footerReference w:type="first" r:id="rId17"/>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B24493" w:rsidRDefault="000C5DFB" w:rsidP="000C5DFB">
      <w:pPr>
        <w:jc w:val="right"/>
        <w:rPr>
          <w:noProof w:val="0"/>
          <w:sz w:val="20"/>
          <w:szCs w:val="20"/>
          <w:lang w:val="ro-MD"/>
        </w:rPr>
      </w:pPr>
      <w:r w:rsidRPr="00B24493">
        <w:rPr>
          <w:noProof w:val="0"/>
          <w:sz w:val="20"/>
          <w:szCs w:val="20"/>
          <w:lang w:val="ro-MD"/>
        </w:rPr>
        <w:lastRenderedPageBreak/>
        <w:t>Anexa nr.</w:t>
      </w:r>
      <w:r w:rsidR="00FF5CB2" w:rsidRPr="00B24493">
        <w:rPr>
          <w:noProof w:val="0"/>
          <w:sz w:val="20"/>
          <w:szCs w:val="20"/>
          <w:lang w:val="ro-MD"/>
        </w:rPr>
        <w:t xml:space="preserve"> </w:t>
      </w:r>
      <w:r w:rsidR="00D8130E" w:rsidRPr="00B24493">
        <w:rPr>
          <w:noProof w:val="0"/>
          <w:sz w:val="20"/>
          <w:szCs w:val="20"/>
          <w:lang w:val="ro-MD"/>
        </w:rPr>
        <w:t>25</w:t>
      </w:r>
    </w:p>
    <w:p w14:paraId="0B70E569" w14:textId="0312BCD0" w:rsidR="000C5DFB" w:rsidRPr="00B24493" w:rsidRDefault="000C5DFB" w:rsidP="000C5DFB">
      <w:pPr>
        <w:jc w:val="right"/>
        <w:rPr>
          <w:noProof w:val="0"/>
          <w:sz w:val="20"/>
          <w:szCs w:val="20"/>
          <w:lang w:val="ro-MD"/>
        </w:rPr>
      </w:pPr>
      <w:r w:rsidRPr="00B24493">
        <w:rPr>
          <w:noProof w:val="0"/>
          <w:sz w:val="20"/>
          <w:szCs w:val="20"/>
          <w:lang w:val="ro-MD"/>
        </w:rPr>
        <w:t xml:space="preserve">la </w:t>
      </w:r>
      <w:r w:rsidR="009E719D" w:rsidRPr="00B24493">
        <w:rPr>
          <w:noProof w:val="0"/>
          <w:sz w:val="20"/>
          <w:szCs w:val="20"/>
          <w:lang w:val="ro-MD"/>
        </w:rPr>
        <w:t>D</w:t>
      </w:r>
      <w:r w:rsidRPr="00B24493">
        <w:rPr>
          <w:noProof w:val="0"/>
          <w:sz w:val="20"/>
          <w:szCs w:val="20"/>
          <w:lang w:val="ro-MD"/>
        </w:rPr>
        <w:t>ocumentația standard nr.</w:t>
      </w:r>
      <w:r w:rsidR="00B24493">
        <w:rPr>
          <w:noProof w:val="0"/>
          <w:sz w:val="20"/>
          <w:szCs w:val="20"/>
          <w:lang w:val="ro-MD"/>
        </w:rPr>
        <w:t xml:space="preserve"> 115</w:t>
      </w:r>
    </w:p>
    <w:p w14:paraId="051D9C81" w14:textId="3BAB2FA3" w:rsidR="000C5DFB" w:rsidRPr="00B24493" w:rsidRDefault="000C5DFB" w:rsidP="000C5DFB">
      <w:pPr>
        <w:jc w:val="right"/>
        <w:rPr>
          <w:noProof w:val="0"/>
          <w:sz w:val="20"/>
          <w:szCs w:val="20"/>
          <w:lang w:val="ro-MD"/>
        </w:rPr>
      </w:pPr>
      <w:r w:rsidRPr="00B24493">
        <w:rPr>
          <w:noProof w:val="0"/>
          <w:sz w:val="20"/>
          <w:szCs w:val="20"/>
          <w:lang w:val="ro-MD"/>
        </w:rPr>
        <w:t xml:space="preserve">din </w:t>
      </w:r>
      <w:r w:rsidR="00B24493">
        <w:rPr>
          <w:noProof w:val="0"/>
          <w:sz w:val="20"/>
          <w:szCs w:val="20"/>
          <w:lang w:val="ro-MD"/>
        </w:rPr>
        <w:t>15.09.</w:t>
      </w:r>
      <w:r w:rsidRPr="00B24493">
        <w:rPr>
          <w:noProof w:val="0"/>
          <w:sz w:val="20"/>
          <w:szCs w:val="20"/>
          <w:lang w:val="ro-MD"/>
        </w:rPr>
        <w:t>20</w:t>
      </w:r>
      <w:r w:rsidR="00B24493">
        <w:rPr>
          <w:noProof w:val="0"/>
          <w:sz w:val="20"/>
          <w:szCs w:val="20"/>
          <w:lang w:val="ro-MD"/>
        </w:rPr>
        <w:t>21</w:t>
      </w:r>
    </w:p>
    <w:p w14:paraId="17F6244A" w14:textId="77777777" w:rsidR="002D6E71" w:rsidRPr="00FF430B" w:rsidRDefault="002D6E71" w:rsidP="007B392A">
      <w:pPr>
        <w:jc w:val="center"/>
        <w:rPr>
          <w:b/>
          <w:noProof w:val="0"/>
          <w:lang w:val="ro-MD"/>
        </w:rPr>
      </w:pPr>
    </w:p>
    <w:p w14:paraId="135D94E2" w14:textId="4C2D5D89" w:rsidR="00806E2B" w:rsidRPr="00B24493" w:rsidRDefault="007B392A" w:rsidP="00B24493">
      <w:pPr>
        <w:jc w:val="center"/>
        <w:rPr>
          <w:b/>
          <w:noProof w:val="0"/>
          <w:lang w:val="ro-MD"/>
        </w:rPr>
      </w:pPr>
      <w:r w:rsidRPr="00FF430B">
        <w:rPr>
          <w:b/>
          <w:noProof w:val="0"/>
          <w:lang w:val="ro-MD"/>
        </w:rPr>
        <w:t xml:space="preserve">CONTRACT </w:t>
      </w:r>
      <w:r w:rsidR="00F94BAD" w:rsidRPr="00FF430B">
        <w:rPr>
          <w:b/>
          <w:noProof w:val="0"/>
          <w:lang w:val="ro-MD"/>
        </w:rPr>
        <w:t>–</w:t>
      </w:r>
      <w:r w:rsidR="00B24493">
        <w:rPr>
          <w:b/>
          <w:noProof w:val="0"/>
          <w:lang w:val="ro-MD"/>
        </w:rPr>
        <w:t xml:space="preserve"> MODEL</w:t>
      </w: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3E916A3D" w14:textId="77777777" w:rsidR="00B24493" w:rsidRDefault="00B24493" w:rsidP="00B24493">
            <w:pPr>
              <w:jc w:val="center"/>
              <w:rPr>
                <w:b/>
                <w:lang w:val="ro-MD"/>
              </w:rPr>
            </w:pPr>
            <w:r>
              <w:rPr>
                <w:b/>
                <w:lang w:val="ro-MD"/>
              </w:rPr>
              <w:t>CONTRACT DE ANTREPRIZĂ</w:t>
            </w:r>
          </w:p>
          <w:p w14:paraId="55B3D841" w14:textId="6B636EE1" w:rsidR="00B24493" w:rsidRPr="00FF430B" w:rsidRDefault="00B24493" w:rsidP="00B24493">
            <w:pPr>
              <w:jc w:val="center"/>
              <w:rPr>
                <w:b/>
                <w:lang w:val="ro-MD"/>
              </w:rPr>
            </w:pPr>
            <w:r w:rsidRPr="00FF430B">
              <w:rPr>
                <w:b/>
                <w:lang w:val="ro-MD"/>
              </w:rPr>
              <w:t xml:space="preserve">privind achiziţia </w:t>
            </w:r>
            <w:r>
              <w:rPr>
                <w:b/>
                <w:lang w:val="ro-MD"/>
              </w:rPr>
              <w:t>licitație deschisă</w:t>
            </w:r>
          </w:p>
          <w:p w14:paraId="6F7C1F2F" w14:textId="77777777" w:rsidR="00B24493" w:rsidRPr="00FF430B" w:rsidRDefault="00B24493" w:rsidP="00B24493">
            <w:pPr>
              <w:jc w:val="both"/>
              <w:rPr>
                <w:b/>
                <w:i/>
                <w:lang w:val="ro-MD"/>
              </w:rPr>
            </w:pPr>
          </w:p>
          <w:p w14:paraId="07C54BA8" w14:textId="77777777" w:rsidR="00B24493" w:rsidRPr="00DC6402" w:rsidRDefault="00B24493" w:rsidP="00B24493">
            <w:pPr>
              <w:tabs>
                <w:tab w:val="center" w:pos="-6663"/>
                <w:tab w:val="left" w:pos="567"/>
                <w:tab w:val="right" w:pos="10206"/>
              </w:tabs>
              <w:rPr>
                <w:b/>
                <w:lang w:val="ro-MD"/>
              </w:rPr>
            </w:pPr>
            <w:r w:rsidRPr="00DC6402">
              <w:rPr>
                <w:b/>
                <w:lang w:val="ro-MD"/>
              </w:rPr>
              <w:t>„___”</w:t>
            </w:r>
            <w:r>
              <w:rPr>
                <w:b/>
                <w:lang w:val="ro-MD"/>
              </w:rPr>
              <w:t>februarie</w:t>
            </w:r>
            <w:r w:rsidRPr="00DC6402">
              <w:rPr>
                <w:b/>
                <w:lang w:val="ro-MD"/>
              </w:rPr>
              <w:t xml:space="preserve"> 202</w:t>
            </w:r>
            <w:r>
              <w:rPr>
                <w:b/>
                <w:lang w:val="ro-MD"/>
              </w:rPr>
              <w:t>6</w:t>
            </w:r>
            <w:r w:rsidRPr="00DC6402">
              <w:rPr>
                <w:b/>
                <w:lang w:val="ro-MD"/>
              </w:rPr>
              <w:t xml:space="preserve">                                                                                 mun. Chișinău</w:t>
            </w:r>
          </w:p>
          <w:p w14:paraId="36F42FFE" w14:textId="77777777" w:rsidR="00B24493" w:rsidRPr="00FF430B" w:rsidRDefault="00B24493" w:rsidP="00B24493">
            <w:pPr>
              <w:jc w:val="both"/>
              <w:rPr>
                <w:lang w:val="ro-MD"/>
              </w:rPr>
            </w:pPr>
          </w:p>
          <w:p w14:paraId="50E1F372" w14:textId="77777777" w:rsidR="00B24493" w:rsidRPr="00FF430B" w:rsidRDefault="00B24493" w:rsidP="00B24493">
            <w:pPr>
              <w:jc w:val="both"/>
              <w:rPr>
                <w:lang w:val="ro-MD"/>
              </w:rPr>
            </w:pPr>
          </w:p>
          <w:p w14:paraId="074543E5" w14:textId="77777777" w:rsidR="00B24493" w:rsidRPr="00FF430B" w:rsidRDefault="00B24493" w:rsidP="00B24493">
            <w:pPr>
              <w:pStyle w:val="a"/>
              <w:numPr>
                <w:ilvl w:val="3"/>
                <w:numId w:val="3"/>
              </w:numPr>
              <w:rPr>
                <w:b/>
                <w:kern w:val="28"/>
                <w:lang w:val="ro-MD"/>
              </w:rPr>
            </w:pPr>
            <w:r w:rsidRPr="00FF430B">
              <w:rPr>
                <w:b/>
                <w:kern w:val="28"/>
                <w:lang w:val="ro-MD"/>
              </w:rPr>
              <w:t>PARTEA GENERALĂ</w:t>
            </w:r>
          </w:p>
          <w:p w14:paraId="074A55C0" w14:textId="77777777" w:rsidR="00B24493" w:rsidRPr="00FF430B" w:rsidRDefault="00B24493" w:rsidP="00B24493">
            <w:pPr>
              <w:pStyle w:val="a"/>
              <w:numPr>
                <w:ilvl w:val="0"/>
                <w:numId w:val="0"/>
              </w:numPr>
              <w:ind w:left="3240"/>
              <w:rPr>
                <w:kern w:val="28"/>
                <w:sz w:val="20"/>
                <w:szCs w:val="20"/>
                <w:lang w:val="ro-MD"/>
              </w:rPr>
            </w:pPr>
            <w:r w:rsidRPr="00FF430B">
              <w:rPr>
                <w:kern w:val="28"/>
                <w:sz w:val="20"/>
                <w:szCs w:val="20"/>
                <w:lang w:val="ro-MD"/>
              </w:rPr>
              <w:t xml:space="preserve"> (OBLIGATORIU)</w:t>
            </w:r>
          </w:p>
          <w:p w14:paraId="49C86B02" w14:textId="77777777" w:rsidR="00B24493" w:rsidRPr="00FF430B" w:rsidRDefault="00B24493" w:rsidP="00B24493">
            <w:pPr>
              <w:rPr>
                <w:b/>
                <w:kern w:val="28"/>
                <w:lang w:val="ro-MD"/>
              </w:rPr>
            </w:pPr>
          </w:p>
          <w:p w14:paraId="28BE17C6" w14:textId="77777777" w:rsidR="00B24493" w:rsidRPr="00FF430B" w:rsidRDefault="00B24493" w:rsidP="00B24493">
            <w:pPr>
              <w:jc w:val="center"/>
              <w:rPr>
                <w:b/>
                <w:kern w:val="28"/>
                <w:lang w:val="ro-MD"/>
              </w:rPr>
            </w:pPr>
            <w:r w:rsidRPr="00FF430B">
              <w:rPr>
                <w:b/>
                <w:kern w:val="28"/>
                <w:lang w:val="ro-MD"/>
              </w:rPr>
              <w:t>PĂRŢILE CONTRACTANTE</w:t>
            </w:r>
          </w:p>
          <w:p w14:paraId="1FA2DDEC" w14:textId="77777777" w:rsidR="00B24493" w:rsidRPr="00FF430B" w:rsidRDefault="00B24493" w:rsidP="00B24493">
            <w:pPr>
              <w:rPr>
                <w:b/>
                <w:kern w:val="28"/>
                <w:lang w:val="ro-MD"/>
              </w:rPr>
            </w:pPr>
          </w:p>
          <w:p w14:paraId="46287C27" w14:textId="77777777" w:rsidR="00B24493" w:rsidRPr="00FF430B" w:rsidRDefault="00B24493" w:rsidP="00B24493">
            <w:pPr>
              <w:tabs>
                <w:tab w:val="left" w:pos="567"/>
                <w:tab w:val="right" w:pos="9531"/>
              </w:tabs>
              <w:jc w:val="both"/>
              <w:rPr>
                <w:sz w:val="20"/>
                <w:szCs w:val="20"/>
                <w:lang w:val="ro-MD"/>
              </w:rPr>
            </w:pPr>
            <w:r w:rsidRPr="00FF430B">
              <w:rPr>
                <w:lang w:val="ro-MD"/>
              </w:rPr>
              <w:t>Prezentul contract este încheiat în urma procedurii de achiziție nr. ________________ din data___________________, între</w:t>
            </w:r>
            <w:r w:rsidRPr="00B47DF3">
              <w:rPr>
                <w:b/>
                <w:bCs/>
                <w:iCs/>
                <w:sz w:val="22"/>
                <w:szCs w:val="22"/>
                <w:lang w:eastAsia="ru-RU"/>
              </w:rPr>
              <w:t xml:space="preserve"> I</w:t>
            </w:r>
            <w:r w:rsidRPr="00B47DF3">
              <w:rPr>
                <w:b/>
                <w:iCs/>
                <w:sz w:val="22"/>
                <w:szCs w:val="22"/>
                <w:lang w:eastAsia="ru-RU"/>
              </w:rPr>
              <w:t>.</w:t>
            </w:r>
            <w:r w:rsidRPr="002D39E7">
              <w:rPr>
                <w:b/>
                <w:iCs/>
                <w:sz w:val="22"/>
                <w:szCs w:val="22"/>
                <w:lang w:eastAsia="ru-RU"/>
              </w:rPr>
              <w:t>P.</w:t>
            </w:r>
            <w:r>
              <w:rPr>
                <w:b/>
                <w:iCs/>
                <w:sz w:val="22"/>
                <w:szCs w:val="22"/>
                <w:lang w:eastAsia="ru-RU"/>
              </w:rPr>
              <w:t xml:space="preserve"> </w:t>
            </w:r>
            <w:r w:rsidRPr="002D39E7">
              <w:rPr>
                <w:b/>
                <w:iCs/>
                <w:sz w:val="22"/>
                <w:szCs w:val="22"/>
                <w:lang w:eastAsia="ru-RU"/>
              </w:rPr>
              <w:t>Directia generală pentru administrarea cladirilor Guvernului RM</w:t>
            </w:r>
            <w:r w:rsidRPr="002D39E7">
              <w:rPr>
                <w:bCs/>
                <w:iCs/>
                <w:sz w:val="22"/>
                <w:szCs w:val="22"/>
                <w:lang w:eastAsia="ru-RU"/>
              </w:rPr>
              <w:t xml:space="preserve">, </w:t>
            </w:r>
            <w:r w:rsidRPr="002D39E7">
              <w:rPr>
                <w:bCs/>
                <w:sz w:val="22"/>
                <w:szCs w:val="22"/>
                <w:lang w:val="ro-MD"/>
              </w:rPr>
              <w:t xml:space="preserve"> cu sediul în </w:t>
            </w:r>
            <w:r w:rsidRPr="002D39E7">
              <w:rPr>
                <w:b/>
                <w:sz w:val="22"/>
                <w:szCs w:val="22"/>
                <w:lang w:val="ro-MD"/>
              </w:rPr>
              <w:t>mun. Chișinău, Bd. Ștefan cel Mare și Sfînt 1</w:t>
            </w:r>
            <w:r>
              <w:rPr>
                <w:b/>
                <w:sz w:val="22"/>
                <w:szCs w:val="22"/>
                <w:lang w:val="ro-MD"/>
              </w:rPr>
              <w:t>62</w:t>
            </w:r>
            <w:r w:rsidRPr="002D39E7">
              <w:rPr>
                <w:bCs/>
                <w:sz w:val="22"/>
                <w:szCs w:val="22"/>
                <w:lang w:val="ro-MD"/>
              </w:rPr>
              <w:t xml:space="preserve">, telefon: </w:t>
            </w:r>
            <w:r w:rsidRPr="002D39E7">
              <w:rPr>
                <w:b/>
                <w:sz w:val="22"/>
                <w:szCs w:val="22"/>
                <w:lang w:val="ro-MD"/>
              </w:rPr>
              <w:t>022 250 108</w:t>
            </w:r>
            <w:r w:rsidRPr="002D39E7">
              <w:rPr>
                <w:bCs/>
                <w:sz w:val="22"/>
                <w:szCs w:val="22"/>
                <w:lang w:val="ro-MD"/>
              </w:rPr>
              <w:t xml:space="preserve">, fax: </w:t>
            </w:r>
            <w:r w:rsidRPr="002D39E7">
              <w:rPr>
                <w:b/>
                <w:sz w:val="22"/>
                <w:szCs w:val="22"/>
                <w:lang w:val="ro-MD"/>
              </w:rPr>
              <w:t>022 250-458</w:t>
            </w:r>
            <w:r w:rsidRPr="002D39E7">
              <w:rPr>
                <w:bCs/>
                <w:sz w:val="22"/>
                <w:szCs w:val="22"/>
                <w:lang w:val="ro-MD"/>
              </w:rPr>
              <w:t xml:space="preserve">,  IDNO </w:t>
            </w:r>
            <w:r w:rsidRPr="00B47DF3">
              <w:rPr>
                <w:b/>
                <w:iCs/>
                <w:sz w:val="22"/>
                <w:szCs w:val="22"/>
                <w:lang w:val="ro-MD"/>
              </w:rPr>
              <w:t>1006601001045</w:t>
            </w:r>
            <w:r w:rsidRPr="00B47DF3">
              <w:rPr>
                <w:bCs/>
                <w:iCs/>
                <w:sz w:val="22"/>
                <w:szCs w:val="22"/>
                <w:lang w:val="ro-MD"/>
              </w:rPr>
              <w:t>,</w:t>
            </w:r>
            <w:r w:rsidRPr="002D39E7">
              <w:rPr>
                <w:bCs/>
                <w:i/>
                <w:iCs/>
                <w:sz w:val="22"/>
                <w:szCs w:val="22"/>
                <w:lang w:val="ro-MD"/>
              </w:rPr>
              <w:t xml:space="preserve"> </w:t>
            </w:r>
            <w:r w:rsidRPr="002D39E7">
              <w:rPr>
                <w:bCs/>
                <w:sz w:val="22"/>
                <w:szCs w:val="22"/>
                <w:lang w:val="ro-MD"/>
              </w:rPr>
              <w:t xml:space="preserve"> reprezentat prin </w:t>
            </w:r>
            <w:r w:rsidRPr="002D39E7">
              <w:rPr>
                <w:b/>
                <w:sz w:val="22"/>
                <w:szCs w:val="22"/>
                <w:lang w:val="ro-MD"/>
              </w:rPr>
              <w:t xml:space="preserve">Director, Dl Igor Mînăscurtă, </w:t>
            </w:r>
            <w:r w:rsidRPr="002D39E7">
              <w:rPr>
                <w:sz w:val="22"/>
                <w:szCs w:val="22"/>
                <w:lang w:val="ro-MD"/>
              </w:rPr>
              <w:t xml:space="preserve">în calitate de </w:t>
            </w:r>
            <w:r w:rsidRPr="002D39E7">
              <w:rPr>
                <w:b/>
                <w:bCs/>
                <w:sz w:val="22"/>
                <w:szCs w:val="22"/>
                <w:lang w:val="ro-MD"/>
              </w:rPr>
              <w:t>Beneficiar,</w:t>
            </w:r>
            <w:r w:rsidRPr="00FF430B">
              <w:rPr>
                <w:lang w:val="ro-MD"/>
              </w:rPr>
              <w:t>, pe de o parte, şi______________</w:t>
            </w:r>
            <w:r>
              <w:rPr>
                <w:lang w:val="ro-MD"/>
              </w:rPr>
              <w:t>____</w:t>
            </w:r>
            <w:r w:rsidRPr="00FF430B">
              <w:rPr>
                <w:lang w:val="ro-MD"/>
              </w:rPr>
              <w:t>, cu sediul în _</w:t>
            </w:r>
            <w:r>
              <w:rPr>
                <w:lang w:val="ro-MD"/>
              </w:rPr>
              <w:t xml:space="preserve">_________________ </w:t>
            </w:r>
            <w:r w:rsidRPr="00FF430B">
              <w:rPr>
                <w:lang w:val="ro-MD"/>
              </w:rPr>
              <w:t>str._________________________________,</w:t>
            </w:r>
            <w:r>
              <w:rPr>
                <w:lang w:val="ro-MD"/>
              </w:rPr>
              <w:t xml:space="preserve"> telefon: ___________</w:t>
            </w:r>
            <w:r w:rsidRPr="00FF430B">
              <w:rPr>
                <w:lang w:val="ro-MD"/>
              </w:rPr>
              <w:t>, fax: _____________,</w:t>
            </w:r>
            <w:r>
              <w:rPr>
                <w:lang w:val="ro-MD"/>
              </w:rPr>
              <w:t xml:space="preserve"> </w:t>
            </w:r>
            <w:r w:rsidRPr="00FF430B">
              <w:rPr>
                <w:lang w:val="ro-MD"/>
              </w:rPr>
              <w:t>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14:paraId="1A2FC0B5" w14:textId="77777777" w:rsidR="00B24493" w:rsidRPr="00FF430B" w:rsidRDefault="00B24493" w:rsidP="00B24493">
            <w:pPr>
              <w:pStyle w:val="a"/>
              <w:numPr>
                <w:ilvl w:val="0"/>
                <w:numId w:val="0"/>
              </w:numPr>
              <w:tabs>
                <w:tab w:val="clear" w:pos="1134"/>
                <w:tab w:val="left" w:pos="3705"/>
              </w:tabs>
              <w:spacing w:after="200" w:line="276" w:lineRule="auto"/>
              <w:contextualSpacing/>
              <w:rPr>
                <w:lang w:val="ro-MD"/>
              </w:rPr>
            </w:pPr>
          </w:p>
          <w:p w14:paraId="35009FBE" w14:textId="77777777" w:rsidR="00B24493" w:rsidRPr="00FF430B" w:rsidRDefault="00B24493" w:rsidP="00B24493">
            <w:pPr>
              <w:tabs>
                <w:tab w:val="left" w:pos="3705"/>
              </w:tabs>
              <w:spacing w:after="200" w:line="276" w:lineRule="auto"/>
              <w:contextualSpacing/>
              <w:jc w:val="center"/>
              <w:rPr>
                <w:lang w:val="ro-MD"/>
              </w:rPr>
            </w:pPr>
            <w:r w:rsidRPr="00FF430B">
              <w:rPr>
                <w:b/>
                <w:lang w:val="ro-MD"/>
              </w:rPr>
              <w:t>1. OBIECTUL CONTRACTULUI</w:t>
            </w:r>
          </w:p>
          <w:p w14:paraId="24E9CE0C" w14:textId="350FE54F" w:rsidR="00B24493" w:rsidRPr="00B24493" w:rsidRDefault="00B24493" w:rsidP="00B24493">
            <w:pPr>
              <w:pStyle w:val="aff3"/>
              <w:rPr>
                <w:rFonts w:ascii="Times New Roman" w:hAnsi="Times New Roman" w:cs="Times New Roman"/>
                <w:b/>
                <w:sz w:val="24"/>
                <w:szCs w:val="24"/>
                <w:lang w:val="en-US" w:eastAsia="ru-RU"/>
              </w:rPr>
            </w:pPr>
            <w:r w:rsidRPr="00FF430B">
              <w:rPr>
                <w:lang w:val="ro-MD"/>
              </w:rPr>
              <w:t xml:space="preserve">1.1. Antreprenorul se obligă să execute </w:t>
            </w:r>
            <w:r w:rsidRPr="00B24493">
              <w:rPr>
                <w:rFonts w:ascii="Times New Roman" w:hAnsi="Times New Roman" w:cs="Times New Roman"/>
                <w:b/>
                <w:sz w:val="24"/>
                <w:szCs w:val="24"/>
                <w:lang w:val="en-US" w:eastAsia="ru-RU"/>
              </w:rPr>
              <w:t xml:space="preserve">lucrările de instalare a sistemelor de semnalizare </w:t>
            </w:r>
          </w:p>
          <w:p w14:paraId="73FD1A81" w14:textId="7A06546F" w:rsidR="00B24493" w:rsidRPr="00B24493" w:rsidRDefault="00B24493" w:rsidP="00B24493">
            <w:pPr>
              <w:pStyle w:val="aff3"/>
              <w:rPr>
                <w:rFonts w:ascii="Times New Roman" w:hAnsi="Times New Roman" w:cs="Times New Roman"/>
                <w:b/>
                <w:iCs/>
                <w:sz w:val="24"/>
                <w:szCs w:val="24"/>
              </w:rPr>
            </w:pPr>
            <w:r w:rsidRPr="00B24493">
              <w:rPr>
                <w:rFonts w:ascii="Times New Roman" w:hAnsi="Times New Roman" w:cs="Times New Roman"/>
                <w:b/>
                <w:sz w:val="24"/>
                <w:szCs w:val="24"/>
                <w:lang w:val="en-US" w:eastAsia="ru-RU"/>
              </w:rPr>
              <w:t>și avertizare la incendiu cladirii administrative Casa Guvernului RM</w:t>
            </w:r>
            <w:r>
              <w:rPr>
                <w:b/>
                <w:i/>
                <w:lang w:val="ro-MD"/>
              </w:rPr>
              <w:t xml:space="preserve">, </w:t>
            </w:r>
            <w:r w:rsidRPr="00B24493">
              <w:rPr>
                <w:rFonts w:ascii="Times New Roman" w:hAnsi="Times New Roman" w:cs="Times New Roman"/>
                <w:b/>
                <w:i/>
                <w:lang w:val="ro-MD"/>
              </w:rPr>
              <w:t>municipiul Chișină</w:t>
            </w:r>
            <w:r>
              <w:rPr>
                <w:rFonts w:ascii="Times New Roman" w:hAnsi="Times New Roman" w:cs="Times New Roman"/>
                <w:b/>
                <w:i/>
                <w:lang w:val="ro-MD"/>
              </w:rPr>
              <w:t>u</w:t>
            </w:r>
            <w:r w:rsidRPr="00B24493">
              <w:rPr>
                <w:rFonts w:ascii="Times New Roman" w:hAnsi="Times New Roman" w:cs="Times New Roman"/>
                <w:b/>
                <w:i/>
                <w:lang w:val="ro-MD"/>
              </w:rPr>
              <w:t>,</w:t>
            </w:r>
            <w:r>
              <w:rPr>
                <w:b/>
                <w:i/>
                <w:lang w:val="ro-MD"/>
              </w:rPr>
              <w:t xml:space="preserve"> </w:t>
            </w:r>
            <w:r>
              <w:rPr>
                <w:b/>
                <w:i/>
              </w:rPr>
              <w:t xml:space="preserve"> </w:t>
            </w:r>
            <w:r w:rsidRPr="00B24493">
              <w:rPr>
                <w:rFonts w:ascii="Times New Roman" w:hAnsi="Times New Roman" w:cs="Times New Roman"/>
                <w:b/>
                <w:i/>
                <w:sz w:val="24"/>
                <w:szCs w:val="24"/>
              </w:rPr>
              <w:t>î</w:t>
            </w:r>
            <w:r w:rsidRPr="00B24493">
              <w:rPr>
                <w:rFonts w:ascii="Times New Roman" w:hAnsi="Times New Roman" w:cs="Times New Roman"/>
                <w:sz w:val="24"/>
                <w:szCs w:val="24"/>
                <w:lang w:val="ro-MD"/>
              </w:rPr>
              <w:t xml:space="preserve">n conformitate cu prevederile proiectului tehnic, cu detaliile de execuţie, precum şi cu normativele, standardele şi prescripţiile tehnice. </w:t>
            </w:r>
            <w:r w:rsidRPr="00B24493">
              <w:rPr>
                <w:rFonts w:ascii="Times New Roman" w:hAnsi="Times New Roman" w:cs="Times New Roman"/>
                <w:b/>
                <w:iCs/>
                <w:sz w:val="24"/>
                <w:szCs w:val="24"/>
              </w:rPr>
              <w:t>Cod CPV: 45200000-9.</w:t>
            </w:r>
          </w:p>
          <w:p w14:paraId="4FEEC8F0" w14:textId="77777777" w:rsidR="00B24493" w:rsidRPr="00FF430B" w:rsidRDefault="00B24493" w:rsidP="00B24493">
            <w:pPr>
              <w:jc w:val="both"/>
              <w:rPr>
                <w:lang w:val="ro-MD"/>
              </w:rPr>
            </w:pPr>
          </w:p>
          <w:p w14:paraId="169F859E" w14:textId="77777777" w:rsidR="00B24493" w:rsidRPr="00FF430B" w:rsidRDefault="00B24493" w:rsidP="00B24493">
            <w:pPr>
              <w:tabs>
                <w:tab w:val="left" w:pos="3585"/>
              </w:tabs>
              <w:spacing w:line="276" w:lineRule="auto"/>
              <w:contextualSpacing/>
              <w:jc w:val="center"/>
              <w:rPr>
                <w:lang w:val="ro-MD"/>
              </w:rPr>
            </w:pPr>
            <w:r w:rsidRPr="00FF430B">
              <w:rPr>
                <w:b/>
                <w:lang w:val="ro-MD"/>
              </w:rPr>
              <w:t>2. PERIOADA DE EXECUŢIE</w:t>
            </w:r>
          </w:p>
          <w:p w14:paraId="00D5BD7E" w14:textId="77777777" w:rsidR="00B24493" w:rsidRPr="00FF430B" w:rsidRDefault="00B24493" w:rsidP="00B24493">
            <w:pPr>
              <w:pStyle w:val="af3"/>
              <w:tabs>
                <w:tab w:val="left" w:pos="567"/>
              </w:tabs>
              <w:spacing w:line="276" w:lineRule="auto"/>
              <w:ind w:firstLine="0"/>
              <w:rPr>
                <w:lang w:val="ro-MD"/>
              </w:rPr>
            </w:pPr>
            <w:r w:rsidRPr="00FF430B">
              <w:rPr>
                <w:lang w:val="ro-MD"/>
              </w:rPr>
              <w:t>2.1. Durata de execuţie a lucrărilor contractate este de _________ luni și zile</w:t>
            </w:r>
            <w:r>
              <w:rPr>
                <w:lang w:val="ro-MD"/>
              </w:rPr>
              <w:t xml:space="preserve"> </w:t>
            </w:r>
            <w:r w:rsidRPr="00FF430B">
              <w:rPr>
                <w:lang w:val="ro-MD"/>
              </w:rPr>
              <w:t>după primirea ordinului de începere a execuţiei şi asigurării lucrului ritmic de către beneficiar-ordonatorul de credite.</w:t>
            </w:r>
          </w:p>
          <w:p w14:paraId="22D33C01" w14:textId="77777777" w:rsidR="00B24493" w:rsidRPr="00FF430B" w:rsidRDefault="00B24493" w:rsidP="00B24493">
            <w:pPr>
              <w:pStyle w:val="af3"/>
              <w:tabs>
                <w:tab w:val="left" w:pos="567"/>
              </w:tabs>
              <w:spacing w:line="276" w:lineRule="auto"/>
              <w:ind w:firstLine="0"/>
              <w:rPr>
                <w:lang w:val="ro-MD"/>
              </w:rPr>
            </w:pPr>
            <w:r w:rsidRPr="00FF430B">
              <w:rPr>
                <w:lang w:val="ro-MD"/>
              </w:rPr>
              <w:t xml:space="preserve">2.2. Graficul de execuţie a lucrărilor se va efectua conform specificaţiei din anexa la prezentul contract. </w:t>
            </w:r>
          </w:p>
          <w:p w14:paraId="1CB1B2CE" w14:textId="77777777" w:rsidR="00B24493" w:rsidRPr="00FF430B" w:rsidRDefault="00B24493" w:rsidP="00B24493">
            <w:pPr>
              <w:pStyle w:val="af3"/>
              <w:tabs>
                <w:tab w:val="left" w:pos="567"/>
              </w:tabs>
              <w:spacing w:line="276" w:lineRule="auto"/>
              <w:ind w:firstLine="0"/>
              <w:rPr>
                <w:lang w:val="ro-MD"/>
              </w:rPr>
            </w:pPr>
            <w:r w:rsidRPr="00FF430B">
              <w:rPr>
                <w:lang w:val="ro-MD"/>
              </w:rPr>
              <w:t>2.3. Perioada de execuţie poate fi prelungită sau suspendată dacă constrângerea activităţii se datorează următoarelor cauze:</w:t>
            </w:r>
            <w:r>
              <w:rPr>
                <w:lang w:val="ro-MD"/>
              </w:rPr>
              <w:t xml:space="preserve"> </w:t>
            </w:r>
            <w:r w:rsidRPr="00FF430B">
              <w:rPr>
                <w:lang w:val="ro-MD"/>
              </w:rPr>
              <w:t>generate de Beneficiar;</w:t>
            </w:r>
            <w:r>
              <w:rPr>
                <w:lang w:val="ro-MD"/>
              </w:rPr>
              <w:t xml:space="preserve"> </w:t>
            </w:r>
            <w:r w:rsidRPr="00FF430B">
              <w:rPr>
                <w:lang w:val="ro-MD"/>
              </w:rPr>
              <w:t>datorită impedimentului care justifică neexecutarea obligației sau altei situaţii extreme neimputabile şi imprevizibile pentru Antreprenor;</w:t>
            </w:r>
          </w:p>
          <w:p w14:paraId="68254FE7" w14:textId="77777777" w:rsidR="00B24493" w:rsidRPr="00682456" w:rsidRDefault="00B24493" w:rsidP="00B24493">
            <w:pPr>
              <w:numPr>
                <w:ilvl w:val="0"/>
                <w:numId w:val="9"/>
              </w:numPr>
              <w:tabs>
                <w:tab w:val="left" w:pos="1276"/>
              </w:tabs>
              <w:spacing w:line="276" w:lineRule="auto"/>
              <w:ind w:left="0" w:hanging="425"/>
              <w:jc w:val="both"/>
              <w:rPr>
                <w:lang w:val="ro-MD"/>
              </w:rPr>
            </w:pPr>
            <w:r w:rsidRPr="00682456">
              <w:rPr>
                <w:lang w:val="ro-MD"/>
              </w:rPr>
              <w:t>influenţei factorilor climatici, care duc la imposibilitatea executării lucrărilor stabilite conform caietului de sarcini, or executarea lor în asemenea codiții climaterice se va răsfrânge asupra calității lucrărilor; calamităţilor naturale recunoscute de autoritatea legală.</w:t>
            </w:r>
          </w:p>
          <w:p w14:paraId="7A7748EA" w14:textId="77777777" w:rsidR="00B24493" w:rsidRPr="00FF430B" w:rsidRDefault="00B24493" w:rsidP="00B24493">
            <w:pPr>
              <w:pStyle w:val="af3"/>
              <w:tabs>
                <w:tab w:val="left" w:pos="567"/>
              </w:tabs>
              <w:spacing w:line="276" w:lineRule="auto"/>
              <w:ind w:firstLine="0"/>
              <w:rPr>
                <w:lang w:val="ro-MD"/>
              </w:rPr>
            </w:pPr>
            <w:r w:rsidRPr="00FF430B">
              <w:rPr>
                <w:lang w:val="ro-MD"/>
              </w:rPr>
              <w:t xml:space="preserve">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w:t>
            </w:r>
            <w:r w:rsidRPr="00FF430B">
              <w:rPr>
                <w:lang w:val="ro-MD"/>
              </w:rPr>
              <w:lastRenderedPageBreak/>
              <w:t>vor fi plătite de către Beneficiar. În cazul sistării lucrărilor sau a unor părţi din ele, din iniţiativa Antreprenorului, acesta suportă pe timpul suspendării toate cheltuielile, privind protejarea şi conservarea lucrărilor cu bună diligenţă.</w:t>
            </w:r>
          </w:p>
          <w:p w14:paraId="4D35220F" w14:textId="77777777" w:rsidR="00B24493" w:rsidRPr="00FF430B" w:rsidRDefault="00B24493" w:rsidP="00B24493">
            <w:pPr>
              <w:pStyle w:val="af3"/>
              <w:tabs>
                <w:tab w:val="left" w:pos="567"/>
              </w:tabs>
              <w:spacing w:line="276" w:lineRule="auto"/>
              <w:ind w:firstLine="0"/>
              <w:rPr>
                <w:lang w:val="ro-MD"/>
              </w:rPr>
            </w:pPr>
            <w:r w:rsidRPr="00FF430B">
              <w:rPr>
                <w:lang w:val="ro-MD"/>
              </w:rPr>
              <w:t>2.5. La terminarea lucrărilor, Antreprenorul va notifica Beneficiarul că sunt îndeplinite condiţiile de recepţie, solicitând convocarea comisiei. În baza acestei notificări, Beneficiarul va convoca comisia de  recepţie pentru terminarea lucrărilor.</w:t>
            </w:r>
          </w:p>
          <w:p w14:paraId="0A686667" w14:textId="77777777" w:rsidR="00B24493" w:rsidRPr="00FF430B" w:rsidRDefault="00B24493" w:rsidP="00B24493">
            <w:pPr>
              <w:spacing w:after="200" w:line="276" w:lineRule="auto"/>
              <w:contextualSpacing/>
              <w:jc w:val="both"/>
              <w:rPr>
                <w:lang w:val="ro-MD"/>
              </w:rPr>
            </w:pPr>
            <w:r w:rsidRPr="00FF430B">
              <w:rPr>
                <w:lang w:val="ro-MD"/>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622D45CC" w14:textId="77777777" w:rsidR="00B24493" w:rsidRPr="00FF430B" w:rsidRDefault="00B24493" w:rsidP="00B24493">
            <w:pPr>
              <w:shd w:val="clear" w:color="auto" w:fill="FFFFFF" w:themeFill="background1"/>
              <w:tabs>
                <w:tab w:val="right" w:pos="0"/>
              </w:tabs>
              <w:spacing w:before="120"/>
              <w:rPr>
                <w:b/>
                <w:noProof w:val="0"/>
                <w:lang w:val="ro-MD" w:eastAsia="ru-RU"/>
              </w:rPr>
            </w:pPr>
            <w:r w:rsidRPr="00FF430B">
              <w:rPr>
                <w:lang w:val="ro-MD"/>
              </w:rPr>
              <w:t>2.7.Se indică t</w:t>
            </w:r>
            <w:r w:rsidRPr="00FF430B">
              <w:rPr>
                <w:noProof w:val="0"/>
                <w:lang w:val="ro-MD" w:eastAsia="ru-RU"/>
              </w:rPr>
              <w:t>ermenul de garanție a lucrărilor</w:t>
            </w:r>
            <w:r>
              <w:rPr>
                <w:b/>
                <w:noProof w:val="0"/>
                <w:lang w:val="ro-MD" w:eastAsia="ru-RU"/>
              </w:rPr>
              <w:t xml:space="preserve"> </w:t>
            </w:r>
            <w:r w:rsidRPr="00DC6402">
              <w:rPr>
                <w:b/>
                <w:noProof w:val="0"/>
                <w:u w:val="single"/>
                <w:lang w:val="ro-MD" w:eastAsia="ru-RU"/>
              </w:rPr>
              <w:t>este de 5 ani, iar pentru bunuri 10 ani.</w:t>
            </w:r>
          </w:p>
          <w:p w14:paraId="7DDB8EC7" w14:textId="77777777" w:rsidR="00B24493" w:rsidRPr="00FF430B" w:rsidRDefault="00B24493" w:rsidP="00B24493">
            <w:pPr>
              <w:pStyle w:val="a"/>
              <w:numPr>
                <w:ilvl w:val="0"/>
                <w:numId w:val="0"/>
              </w:numPr>
              <w:rPr>
                <w:lang w:val="ro-MD"/>
              </w:rPr>
            </w:pPr>
          </w:p>
          <w:p w14:paraId="6B01692B" w14:textId="77777777" w:rsidR="00B24493" w:rsidRPr="00FF430B" w:rsidRDefault="00B24493" w:rsidP="00B24493">
            <w:pPr>
              <w:tabs>
                <w:tab w:val="left" w:pos="3645"/>
              </w:tabs>
              <w:spacing w:line="276" w:lineRule="auto"/>
              <w:contextualSpacing/>
              <w:jc w:val="center"/>
              <w:rPr>
                <w:lang w:val="ro-MD"/>
              </w:rPr>
            </w:pPr>
            <w:r w:rsidRPr="00FF430B">
              <w:rPr>
                <w:b/>
                <w:lang w:val="ro-MD"/>
              </w:rPr>
              <w:t>3. VALOAREA LUCRĂRILOR ŞI MODALITĂŢILE DE PLATĂ</w:t>
            </w:r>
          </w:p>
          <w:p w14:paraId="302C80A5" w14:textId="77777777" w:rsidR="00B24493" w:rsidRPr="00FF430B" w:rsidRDefault="00B24493" w:rsidP="00B24493">
            <w:pPr>
              <w:jc w:val="both"/>
              <w:rPr>
                <w:lang w:val="ro-MD"/>
              </w:rPr>
            </w:pPr>
            <w:r w:rsidRPr="00FF430B">
              <w:rPr>
                <w:lang w:val="ro-MD"/>
              </w:rPr>
              <w:t>3.1.Valoarea lucrărilor, ce reprezintă obiectul prezentului contract, este de_________________________lei</w:t>
            </w:r>
            <w:r>
              <w:rPr>
                <w:lang w:val="ro-MD"/>
              </w:rPr>
              <w:t xml:space="preserve"> </w:t>
            </w:r>
            <w:r w:rsidRPr="00FF430B">
              <w:rPr>
                <w:lang w:val="ro-MD"/>
              </w:rPr>
              <w:t>MD, inclusiv __________ TVA lei MD</w:t>
            </w:r>
            <w:r w:rsidRPr="00FF430B">
              <w:rPr>
                <w:sz w:val="20"/>
                <w:szCs w:val="20"/>
                <w:lang w:val="ro-MD"/>
              </w:rPr>
              <w:t xml:space="preserve">.                                                         </w:t>
            </w:r>
          </w:p>
          <w:p w14:paraId="365014AE" w14:textId="77777777" w:rsidR="00B24493" w:rsidRPr="00FF430B" w:rsidRDefault="00B24493" w:rsidP="00B24493">
            <w:pPr>
              <w:pStyle w:val="af3"/>
              <w:tabs>
                <w:tab w:val="left" w:pos="321"/>
              </w:tabs>
              <w:spacing w:line="276" w:lineRule="auto"/>
              <w:ind w:firstLine="0"/>
              <w:rPr>
                <w:lang w:val="ro-MD"/>
              </w:rPr>
            </w:pPr>
            <w:r w:rsidRPr="00FF430B">
              <w:rPr>
                <w:lang w:val="ro-MD"/>
              </w:rPr>
              <w:t>3.2.Achitările vor fi efectuate prin transfer în baza facturilor fiscale, după primirea proceselor – verbale de recepţie a lucrărilor executate, semnate şi acceptate de către Beneficiar.</w:t>
            </w:r>
          </w:p>
          <w:p w14:paraId="39362FC7" w14:textId="77777777" w:rsidR="00B24493" w:rsidRPr="00FF430B" w:rsidRDefault="00B24493" w:rsidP="00B24493">
            <w:pPr>
              <w:pStyle w:val="af3"/>
              <w:tabs>
                <w:tab w:val="left" w:pos="37"/>
              </w:tabs>
              <w:spacing w:line="276" w:lineRule="auto"/>
              <w:ind w:firstLine="0"/>
              <w:rPr>
                <w:lang w:val="ro-MD"/>
              </w:rPr>
            </w:pPr>
            <w:r w:rsidRPr="00FF430B">
              <w:rPr>
                <w:lang w:val="ro-MD"/>
              </w:rPr>
              <w:t>3.3. Beneficiarul va verifica procesele-verbale de recepție a lucrărilor executate în termen de ….. zile calendaristice de la primirea acestora de la Antreprenor.</w:t>
            </w:r>
          </w:p>
          <w:p w14:paraId="6ED3B397" w14:textId="77777777" w:rsidR="00B24493" w:rsidRPr="00682456" w:rsidRDefault="00B24493" w:rsidP="00B24493">
            <w:pPr>
              <w:autoSpaceDE w:val="0"/>
              <w:autoSpaceDN w:val="0"/>
              <w:adjustRightInd w:val="0"/>
              <w:jc w:val="both"/>
              <w:rPr>
                <w:rFonts w:ascii="Tahoma" w:eastAsiaTheme="minorHAnsi" w:hAnsi="Tahoma" w:cs="Tahoma"/>
                <w:i/>
                <w:noProof w:val="0"/>
                <w:sz w:val="19"/>
                <w:szCs w:val="19"/>
                <w:lang w:val="en-US"/>
              </w:rPr>
            </w:pPr>
            <w:r w:rsidRPr="00FF430B">
              <w:rPr>
                <w:lang w:val="ro-MD"/>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r w:rsidRPr="004F253B">
              <w:rPr>
                <w:b/>
                <w:bCs/>
                <w:i/>
                <w:iCs/>
                <w:sz w:val="22"/>
                <w:szCs w:val="22"/>
                <w:lang w:val="ro-MD"/>
              </w:rPr>
              <w:t xml:space="preserve">Executarea lucrarilor solicitate, va fi indeplinită </w:t>
            </w:r>
            <w:r w:rsidRPr="004F253B">
              <w:rPr>
                <w:b/>
                <w:i/>
                <w:sz w:val="22"/>
                <w:szCs w:val="22"/>
                <w:lang w:val="ro-MD"/>
              </w:rPr>
              <w:t xml:space="preserve">în decurs de </w:t>
            </w:r>
            <w:r>
              <w:rPr>
                <w:b/>
                <w:i/>
                <w:sz w:val="22"/>
                <w:szCs w:val="22"/>
                <w:lang w:val="ro-MD"/>
              </w:rPr>
              <w:t xml:space="preserve">    30</w:t>
            </w:r>
            <w:r w:rsidRPr="004F253B">
              <w:rPr>
                <w:b/>
                <w:i/>
                <w:sz w:val="22"/>
                <w:szCs w:val="22"/>
                <w:lang w:val="ro-MD"/>
              </w:rPr>
              <w:t xml:space="preserve"> zile de la data semnării contractului</w:t>
            </w:r>
            <w:r w:rsidRPr="004F253B">
              <w:rPr>
                <w:b/>
                <w:bCs/>
                <w:i/>
                <w:iCs/>
                <w:sz w:val="22"/>
                <w:szCs w:val="22"/>
                <w:lang w:val="ro-MD"/>
              </w:rPr>
              <w:t xml:space="preserve">, la solicitarea si informarea autorității contractante, în baza actului de transmitere a șantierului </w:t>
            </w:r>
          </w:p>
          <w:p w14:paraId="4A9DA0F0" w14:textId="77777777" w:rsidR="00B24493" w:rsidRPr="004F253B" w:rsidRDefault="00B24493" w:rsidP="00B24493">
            <w:pPr>
              <w:tabs>
                <w:tab w:val="left" w:pos="37"/>
              </w:tabs>
              <w:spacing w:line="276" w:lineRule="auto"/>
              <w:jc w:val="both"/>
              <w:rPr>
                <w:noProof w:val="0"/>
                <w:sz w:val="22"/>
                <w:szCs w:val="22"/>
                <w:lang w:val="ro-MD" w:eastAsia="ru-RU"/>
              </w:rPr>
            </w:pPr>
            <w:r w:rsidRPr="00FF430B">
              <w:rPr>
                <w:lang w:val="ro-MD"/>
              </w:rPr>
              <w:t>3.5.Lucrările nu vor fi considerate finalizate până când procesul-verbal de recepţie la terminarea lucrărilor  nu va fi semnat de comisia de recepţie, care confirmă că lucrările au fost executate conform contractului.</w:t>
            </w:r>
            <w:r w:rsidRPr="004F253B">
              <w:rPr>
                <w:b/>
                <w:bCs/>
                <w:i/>
                <w:iCs/>
                <w:noProof w:val="0"/>
                <w:sz w:val="22"/>
                <w:szCs w:val="22"/>
                <w:lang w:val="ro-MD" w:eastAsia="ru-RU"/>
              </w:rPr>
              <w:t xml:space="preserve"> Achitarea lucrărilor va fi efectuată în decurs de 20 zile în baza fac</w:t>
            </w:r>
            <w:r w:rsidRPr="004F253B">
              <w:rPr>
                <w:b/>
                <w:bCs/>
                <w:i/>
                <w:iCs/>
                <w:noProof w:val="0"/>
                <w:sz w:val="22"/>
                <w:szCs w:val="22"/>
                <w:lang w:eastAsia="ru-RU"/>
              </w:rPr>
              <w:t>t</w:t>
            </w:r>
            <w:r w:rsidRPr="004F253B">
              <w:rPr>
                <w:b/>
                <w:bCs/>
                <w:i/>
                <w:iCs/>
                <w:noProof w:val="0"/>
                <w:sz w:val="22"/>
                <w:szCs w:val="22"/>
                <w:lang w:val="ro-MD" w:eastAsia="ru-RU"/>
              </w:rPr>
              <w:t>urii fiscale , actului de primire predare a bunurilor demontate și a actului de terminare a lucrărilor.</w:t>
            </w:r>
          </w:p>
          <w:p w14:paraId="1C340569" w14:textId="77777777" w:rsidR="00B24493" w:rsidRPr="00FF430B" w:rsidRDefault="00B24493" w:rsidP="00B24493">
            <w:pPr>
              <w:pStyle w:val="af3"/>
              <w:tabs>
                <w:tab w:val="left" w:pos="37"/>
              </w:tabs>
              <w:spacing w:line="276" w:lineRule="auto"/>
              <w:ind w:firstLine="0"/>
              <w:rPr>
                <w:lang w:val="ro-MD"/>
              </w:rPr>
            </w:pPr>
            <w:r w:rsidRPr="00FF430B">
              <w:rPr>
                <w:lang w:val="ro-MD"/>
              </w:rPr>
              <w:t xml:space="preserve">3.6.Garanţia de bună execuţie se va restitui Antreprenorului în baza notificării Beneficiarului către agentul bancar. Notificarea se va face după semnarea procesului-verbal de recepţie la terminarea lucrărilor în cel mult </w:t>
            </w:r>
            <w:r>
              <w:rPr>
                <w:lang w:val="ro-MD"/>
              </w:rPr>
              <w:t>2</w:t>
            </w:r>
            <w:r w:rsidRPr="00FF430B">
              <w:rPr>
                <w:lang w:val="ro-MD"/>
              </w:rPr>
              <w:t>1 zile. În cazul recepţiei cu obiecţii, garanţia se va restitui în cel mult 15 zile după înlăturarea acestora.</w:t>
            </w:r>
          </w:p>
          <w:p w14:paraId="12C0480B" w14:textId="77777777" w:rsidR="00B24493" w:rsidRPr="00FF430B" w:rsidRDefault="00B24493" w:rsidP="00B24493">
            <w:pPr>
              <w:pStyle w:val="af3"/>
              <w:tabs>
                <w:tab w:val="left" w:pos="37"/>
              </w:tabs>
              <w:spacing w:line="276" w:lineRule="auto"/>
              <w:ind w:firstLine="0"/>
              <w:rPr>
                <w:lang w:val="ro-MD"/>
              </w:rPr>
            </w:pPr>
          </w:p>
          <w:p w14:paraId="759878A1" w14:textId="77777777" w:rsidR="00B24493" w:rsidRPr="00FF430B" w:rsidRDefault="00B24493" w:rsidP="00B24493">
            <w:pPr>
              <w:tabs>
                <w:tab w:val="left" w:pos="2625"/>
              </w:tabs>
              <w:spacing w:after="200" w:line="276" w:lineRule="auto"/>
              <w:contextualSpacing/>
              <w:jc w:val="center"/>
              <w:rPr>
                <w:b/>
                <w:lang w:val="ro-MD"/>
              </w:rPr>
            </w:pPr>
            <w:r w:rsidRPr="00FF430B">
              <w:rPr>
                <w:b/>
                <w:lang w:val="ro-MD"/>
              </w:rPr>
              <w:t>4. DREPTURILE ŞI OBLIGAŢIUNILE ANTREPRENORULUI ŞI ALE BENEFICIARULUI</w:t>
            </w:r>
          </w:p>
          <w:p w14:paraId="75589FE3" w14:textId="77777777" w:rsidR="00B24493" w:rsidRPr="00FF430B" w:rsidRDefault="00B24493" w:rsidP="00B24493">
            <w:pPr>
              <w:tabs>
                <w:tab w:val="left" w:pos="2625"/>
              </w:tabs>
              <w:spacing w:after="200" w:line="276" w:lineRule="auto"/>
              <w:contextualSpacing/>
              <w:jc w:val="both"/>
              <w:rPr>
                <w:lang w:val="ro-MD"/>
              </w:rPr>
            </w:pPr>
            <w:r w:rsidRPr="00FF430B">
              <w:rPr>
                <w:lang w:val="ro-MD"/>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63FABAC7" w14:textId="77777777" w:rsidR="00B24493" w:rsidRPr="00FF430B" w:rsidRDefault="00B24493" w:rsidP="00B24493">
            <w:pPr>
              <w:tabs>
                <w:tab w:val="left" w:pos="2625"/>
              </w:tabs>
              <w:spacing w:line="276" w:lineRule="auto"/>
              <w:contextualSpacing/>
              <w:jc w:val="both"/>
              <w:rPr>
                <w:lang w:val="ro-MD"/>
              </w:rPr>
            </w:pPr>
            <w:r w:rsidRPr="00FF430B">
              <w:rPr>
                <w:lang w:val="ro-MD"/>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24DC531D" w14:textId="77777777" w:rsidR="00B24493" w:rsidRPr="00FF430B" w:rsidRDefault="00B24493" w:rsidP="00B24493">
            <w:pPr>
              <w:pStyle w:val="af3"/>
              <w:tabs>
                <w:tab w:val="left" w:pos="567"/>
              </w:tabs>
              <w:spacing w:line="276" w:lineRule="auto"/>
              <w:ind w:firstLine="0"/>
              <w:rPr>
                <w:lang w:val="ro-MD"/>
              </w:rPr>
            </w:pPr>
            <w:r w:rsidRPr="00FF430B">
              <w:rPr>
                <w:lang w:val="ro-MD"/>
              </w:rPr>
              <w:lastRenderedPageBreak/>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336D4BD0" w14:textId="77777777" w:rsidR="00B24493" w:rsidRPr="00FF430B" w:rsidRDefault="00B24493" w:rsidP="00B24493">
            <w:pPr>
              <w:pStyle w:val="af3"/>
              <w:tabs>
                <w:tab w:val="left" w:pos="567"/>
              </w:tabs>
              <w:spacing w:line="276" w:lineRule="auto"/>
              <w:ind w:firstLine="0"/>
              <w:rPr>
                <w:lang w:val="ro-MD"/>
              </w:rPr>
            </w:pPr>
            <w:r w:rsidRPr="00FF430B">
              <w:rPr>
                <w:lang w:val="ro-MD"/>
              </w:rPr>
              <w:t xml:space="preserve">4.4. Documentaţia pusă la dispoziţia Antreprenorului se repartizează astfel: </w:t>
            </w:r>
          </w:p>
          <w:p w14:paraId="030240F5" w14:textId="77777777" w:rsidR="00B24493" w:rsidRPr="00FF430B" w:rsidRDefault="00B24493" w:rsidP="00B24493">
            <w:pPr>
              <w:numPr>
                <w:ilvl w:val="0"/>
                <w:numId w:val="10"/>
              </w:numPr>
              <w:tabs>
                <w:tab w:val="left" w:pos="1276"/>
              </w:tabs>
              <w:spacing w:line="276" w:lineRule="auto"/>
              <w:ind w:left="0" w:hanging="283"/>
              <w:jc w:val="both"/>
              <w:rPr>
                <w:lang w:val="ro-MD"/>
              </w:rPr>
            </w:pPr>
            <w:r w:rsidRPr="00FF430B">
              <w:rPr>
                <w:lang w:val="ro-MD"/>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0882BB0B" w14:textId="77777777" w:rsidR="00B24493" w:rsidRPr="00FF430B" w:rsidRDefault="00B24493" w:rsidP="00B24493">
            <w:pPr>
              <w:pStyle w:val="af3"/>
              <w:tabs>
                <w:tab w:val="left" w:pos="567"/>
              </w:tabs>
              <w:spacing w:line="276" w:lineRule="auto"/>
              <w:ind w:firstLine="0"/>
              <w:rPr>
                <w:lang w:val="ro-MD"/>
              </w:rPr>
            </w:pPr>
            <w:r w:rsidRPr="00FF430B">
              <w:rPr>
                <w:lang w:val="ro-MD"/>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14:paraId="1A4E45C8" w14:textId="77777777" w:rsidR="00B24493" w:rsidRPr="00FF430B" w:rsidRDefault="00B24493" w:rsidP="00B24493">
            <w:pPr>
              <w:pStyle w:val="af3"/>
              <w:tabs>
                <w:tab w:val="left" w:pos="567"/>
              </w:tabs>
              <w:spacing w:line="276" w:lineRule="auto"/>
              <w:ind w:firstLine="0"/>
              <w:rPr>
                <w:lang w:val="ro-MD"/>
              </w:rPr>
            </w:pPr>
            <w:r w:rsidRPr="00FF430B">
              <w:rPr>
                <w:lang w:val="ro-MD"/>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14:paraId="47D7B747" w14:textId="77777777" w:rsidR="00B24493" w:rsidRPr="00FF430B" w:rsidRDefault="00B24493" w:rsidP="00B24493">
            <w:pPr>
              <w:pStyle w:val="af3"/>
              <w:tabs>
                <w:tab w:val="left" w:pos="567"/>
              </w:tabs>
              <w:spacing w:line="276" w:lineRule="auto"/>
              <w:ind w:firstLine="0"/>
              <w:rPr>
                <w:lang w:val="ro-MD"/>
              </w:rPr>
            </w:pPr>
            <w:r w:rsidRPr="00FF430B">
              <w:rPr>
                <w:lang w:val="ro-MD"/>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399F0123" w14:textId="77777777" w:rsidR="00B24493" w:rsidRPr="00FF430B" w:rsidRDefault="00B24493" w:rsidP="00B24493">
            <w:pPr>
              <w:pStyle w:val="af3"/>
              <w:tabs>
                <w:tab w:val="left" w:pos="567"/>
              </w:tabs>
              <w:spacing w:line="276" w:lineRule="auto"/>
              <w:ind w:firstLine="0"/>
              <w:rPr>
                <w:lang w:val="ro-MD"/>
              </w:rPr>
            </w:pPr>
            <w:r w:rsidRPr="00FF430B">
              <w:rPr>
                <w:lang w:val="ro-MD"/>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3FB71E2" w14:textId="77777777" w:rsidR="00B24493" w:rsidRPr="00B17752" w:rsidRDefault="00B24493" w:rsidP="00B24493">
            <w:pPr>
              <w:pStyle w:val="af3"/>
              <w:rPr>
                <w:b/>
                <w:lang w:val="en-US"/>
              </w:rPr>
            </w:pPr>
            <w:r w:rsidRPr="00FF430B">
              <w:rPr>
                <w:lang w:val="ro-MD"/>
              </w:rPr>
              <w:t xml:space="preserve">4.9. </w:t>
            </w:r>
            <w:r w:rsidRPr="004F253B">
              <w:rPr>
                <w:b/>
                <w:lang w:val="ro-MD"/>
              </w:rPr>
              <w:t>Antreprenorul va executa și va întreține toate lucrările, va asigura forța de muncă, materialele, utilajele de construcții și obiectele cu caracter provizoriu pentru executarea lucrărilor. Acesta își asumă întreaga responsabilitate pentru toate operațiunile executate pe șantier și pentru procedeele de execuție utilizate</w:t>
            </w:r>
            <w:r w:rsidRPr="00B17752">
              <w:rPr>
                <w:b/>
                <w:lang w:val="ro-MD"/>
              </w:rPr>
              <w:t xml:space="preserve">. </w:t>
            </w:r>
            <w:r w:rsidRPr="004F253B">
              <w:rPr>
                <w:b/>
                <w:lang w:val="ro-MD"/>
              </w:rPr>
              <w:t xml:space="preserve"> </w:t>
            </w:r>
            <w:r w:rsidRPr="00B17752">
              <w:rPr>
                <w:b/>
                <w:lang w:val="ro-MD"/>
              </w:rPr>
              <w:t xml:space="preserve">Bunurile demontate în cadrul executării lucrărilor, care sunt funcționale și pot fi reutilizate, vor fi transmise, în baza unui proces-verbal de predare-primire, administratorului responsabil al clădirii aflate în reparație, în vederea gestionării și utilizării ulterioare conform destinației. Totodată, bunurile sau deșeurile rezultate din materiale metalice vor fi transportate de către Antreprenor  la depozitul situat pe str. Bucuriei 18A, în </w:t>
            </w:r>
            <w:r w:rsidRPr="00B17752">
              <w:rPr>
                <w:b/>
                <w:bCs/>
                <w:lang w:val="ro-MD"/>
              </w:rPr>
              <w:t>baza unui act de predare-primire semnat</w:t>
            </w:r>
            <w:r>
              <w:rPr>
                <w:b/>
                <w:bCs/>
                <w:lang w:val="ro-MD"/>
              </w:rPr>
              <w:t xml:space="preserve"> de reprezentantul depozitului.</w:t>
            </w:r>
          </w:p>
          <w:p w14:paraId="004CC099" w14:textId="77777777" w:rsidR="00B24493" w:rsidRPr="00FF430B" w:rsidRDefault="00B24493" w:rsidP="00B24493">
            <w:pPr>
              <w:pStyle w:val="af3"/>
              <w:tabs>
                <w:tab w:val="left" w:pos="567"/>
              </w:tabs>
              <w:spacing w:line="276" w:lineRule="auto"/>
              <w:ind w:firstLine="0"/>
              <w:rPr>
                <w:lang w:val="ro-MD"/>
              </w:rPr>
            </w:pPr>
            <w:r w:rsidRPr="00FF430B">
              <w:rPr>
                <w:lang w:val="ro-MD"/>
              </w:rPr>
              <w:t xml:space="preserve">4.10. Antreprenorul, prin atribuirea ofertei în favoarea sa, se angajează să prezinte garanţia de bună execuţie a contractului, în cuantum de </w:t>
            </w:r>
            <w:r w:rsidRPr="00DC6402">
              <w:rPr>
                <w:b/>
                <w:lang w:val="ro-MD"/>
              </w:rPr>
              <w:t>15%</w:t>
            </w:r>
            <w:r w:rsidRPr="00FF430B">
              <w:rPr>
                <w:lang w:val="ro-MD"/>
              </w:rPr>
              <w:t xml:space="preserve"> din valoarea contractului atribuit.</w:t>
            </w:r>
          </w:p>
          <w:p w14:paraId="1B856ABA" w14:textId="77777777" w:rsidR="00B24493" w:rsidRPr="00FF430B" w:rsidRDefault="00B24493" w:rsidP="00B24493">
            <w:pPr>
              <w:pStyle w:val="af3"/>
              <w:tabs>
                <w:tab w:val="left" w:pos="567"/>
              </w:tabs>
              <w:spacing w:line="276" w:lineRule="auto"/>
              <w:ind w:firstLine="0"/>
              <w:rPr>
                <w:lang w:val="ro-MD"/>
              </w:rPr>
            </w:pPr>
            <w:r w:rsidRPr="00FF430B">
              <w:rPr>
                <w:lang w:val="ro-MD"/>
              </w:rPr>
              <w:t>4.11. Autoritatea contractantă eliberează/restituie garanţia de bună execuţie Antreprenorului după semnarea procesului-verbal de recepţie finală</w:t>
            </w:r>
            <w:r>
              <w:rPr>
                <w:lang w:val="ro-MD"/>
              </w:rPr>
              <w:t xml:space="preserve"> </w:t>
            </w:r>
            <w:r w:rsidRPr="00FF430B">
              <w:rPr>
                <w:lang w:val="ro-MD"/>
              </w:rPr>
              <w:t>a lucrărilor</w:t>
            </w:r>
            <w:r>
              <w:rPr>
                <w:lang w:val="ro-MD"/>
              </w:rPr>
              <w:t xml:space="preserve"> în cel mult 21</w:t>
            </w:r>
            <w:r w:rsidRPr="00FF430B">
              <w:rPr>
                <w:lang w:val="ro-MD"/>
              </w:rPr>
              <w:t xml:space="preserve"> zile. În cazul recepţiei cu obiecţii, garanţia se va restitui în cel mult 15 zile după înlăturarea acestora.</w:t>
            </w:r>
          </w:p>
          <w:p w14:paraId="685C1D70" w14:textId="77777777" w:rsidR="00B24493" w:rsidRPr="00FF430B" w:rsidRDefault="00B24493" w:rsidP="00B24493">
            <w:pPr>
              <w:pStyle w:val="af3"/>
              <w:tabs>
                <w:tab w:val="left" w:pos="567"/>
              </w:tabs>
              <w:spacing w:line="276" w:lineRule="auto"/>
              <w:ind w:firstLine="0"/>
              <w:rPr>
                <w:lang w:val="ro-MD"/>
              </w:rPr>
            </w:pPr>
            <w:r w:rsidRPr="00FF430B">
              <w:rPr>
                <w:lang w:val="ro-MD"/>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14:paraId="30E23EEF" w14:textId="77777777" w:rsidR="00B24493" w:rsidRPr="00FF430B" w:rsidRDefault="00B24493" w:rsidP="00B24493">
            <w:pPr>
              <w:pStyle w:val="af3"/>
              <w:tabs>
                <w:tab w:val="left" w:pos="567"/>
              </w:tabs>
              <w:spacing w:line="276" w:lineRule="auto"/>
              <w:ind w:firstLine="0"/>
              <w:rPr>
                <w:lang w:val="ro-MD"/>
              </w:rPr>
            </w:pPr>
            <w:r w:rsidRPr="00FF430B">
              <w:rPr>
                <w:lang w:val="ro-MD"/>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72952A37" w14:textId="77777777" w:rsidR="00B24493" w:rsidRPr="00FF430B" w:rsidRDefault="00B24493" w:rsidP="00B24493">
            <w:pPr>
              <w:pStyle w:val="af3"/>
              <w:tabs>
                <w:tab w:val="left" w:pos="567"/>
              </w:tabs>
              <w:spacing w:line="276" w:lineRule="auto"/>
              <w:ind w:firstLine="0"/>
              <w:rPr>
                <w:lang w:val="ro-MD"/>
              </w:rPr>
            </w:pPr>
            <w:r w:rsidRPr="00FF430B">
              <w:rPr>
                <w:lang w:val="ro-MD"/>
              </w:rPr>
              <w:t xml:space="preserve">4.14. La lucrările la care se fac încercări, se consideră calitatea probei îndeplinită atâta timp cât rezultatele se înscriu în limitele admise prin reglementările tehnice. </w:t>
            </w:r>
          </w:p>
          <w:p w14:paraId="5F81868D" w14:textId="77777777" w:rsidR="00B24493" w:rsidRPr="00FF430B" w:rsidRDefault="00B24493" w:rsidP="00B24493">
            <w:pPr>
              <w:pStyle w:val="af3"/>
              <w:tabs>
                <w:tab w:val="left" w:pos="567"/>
              </w:tabs>
              <w:spacing w:line="276" w:lineRule="auto"/>
              <w:ind w:firstLine="0"/>
              <w:rPr>
                <w:lang w:val="ro-MD"/>
              </w:rPr>
            </w:pPr>
            <w:r w:rsidRPr="00FF430B">
              <w:rPr>
                <w:lang w:val="ro-MD"/>
              </w:rPr>
              <w:lastRenderedPageBreak/>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0713B1C2" w14:textId="77777777" w:rsidR="00B24493" w:rsidRPr="00FF430B" w:rsidRDefault="00B24493" w:rsidP="00B24493">
            <w:pPr>
              <w:pStyle w:val="af3"/>
              <w:tabs>
                <w:tab w:val="left" w:pos="567"/>
              </w:tabs>
              <w:spacing w:line="276" w:lineRule="auto"/>
              <w:ind w:firstLine="0"/>
              <w:rPr>
                <w:lang w:val="ro-MD"/>
              </w:rPr>
            </w:pPr>
            <w:r w:rsidRPr="00FF430B">
              <w:rPr>
                <w:lang w:val="ro-MD"/>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19970D7C" w14:textId="77777777" w:rsidR="00B24493" w:rsidRPr="00FF430B" w:rsidRDefault="00B24493" w:rsidP="00B24493">
            <w:pPr>
              <w:pStyle w:val="af3"/>
              <w:tabs>
                <w:tab w:val="left" w:pos="567"/>
              </w:tabs>
              <w:spacing w:line="276" w:lineRule="auto"/>
              <w:ind w:firstLine="0"/>
              <w:rPr>
                <w:lang w:val="ro-MD"/>
              </w:rPr>
            </w:pPr>
            <w:r w:rsidRPr="00FF430B">
              <w:rPr>
                <w:lang w:val="ro-MD"/>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52ED15C1" w14:textId="77777777" w:rsidR="00B24493" w:rsidRPr="00FF430B" w:rsidRDefault="00B24493" w:rsidP="00B24493">
            <w:pPr>
              <w:pStyle w:val="af3"/>
              <w:tabs>
                <w:tab w:val="left" w:pos="567"/>
              </w:tabs>
              <w:spacing w:line="276" w:lineRule="auto"/>
              <w:ind w:firstLine="0"/>
              <w:rPr>
                <w:lang w:val="ro-MD"/>
              </w:rPr>
            </w:pPr>
            <w:r w:rsidRPr="00FF430B">
              <w:rPr>
                <w:lang w:val="ro-MD"/>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14:paraId="6C68606E" w14:textId="77777777" w:rsidR="00B24493" w:rsidRPr="00FF430B" w:rsidRDefault="00B24493" w:rsidP="00B24493">
            <w:pPr>
              <w:pStyle w:val="af3"/>
              <w:tabs>
                <w:tab w:val="left" w:pos="567"/>
              </w:tabs>
              <w:spacing w:line="276" w:lineRule="auto"/>
              <w:ind w:firstLine="0"/>
              <w:rPr>
                <w:lang w:val="ro-MD"/>
              </w:rPr>
            </w:pPr>
            <w:r w:rsidRPr="00FF430B">
              <w:rPr>
                <w:lang w:val="ro-MD"/>
              </w:rPr>
              <w:t xml:space="preserve">4.19. Pentru verificarea trasării de către Beneficiar sau proiectant, Antreprenorul este obligat să protejeze şi să păstreze toate reperele, bornele sau alte obiecte folosite la trasarea lucrărilor. </w:t>
            </w:r>
          </w:p>
          <w:p w14:paraId="7B485B8F" w14:textId="77777777" w:rsidR="00B24493" w:rsidRPr="00FF430B" w:rsidRDefault="00B24493" w:rsidP="00B24493">
            <w:pPr>
              <w:pStyle w:val="af3"/>
              <w:tabs>
                <w:tab w:val="left" w:pos="567"/>
              </w:tabs>
              <w:spacing w:line="276" w:lineRule="auto"/>
              <w:ind w:firstLine="0"/>
              <w:rPr>
                <w:lang w:val="ro-MD"/>
              </w:rPr>
            </w:pPr>
            <w:r w:rsidRPr="00FF430B">
              <w:rPr>
                <w:lang w:val="ro-MD"/>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21ED8A0B" w14:textId="77777777" w:rsidR="00B24493" w:rsidRPr="00FF430B" w:rsidRDefault="00B24493" w:rsidP="00B24493">
            <w:pPr>
              <w:pStyle w:val="af3"/>
              <w:tabs>
                <w:tab w:val="left" w:pos="567"/>
              </w:tabs>
              <w:spacing w:line="276" w:lineRule="auto"/>
              <w:ind w:firstLine="0"/>
              <w:rPr>
                <w:lang w:val="ro-MD"/>
              </w:rPr>
            </w:pPr>
            <w:r w:rsidRPr="00FF430B">
              <w:rPr>
                <w:lang w:val="ro-MD"/>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30D57CAC" w14:textId="77777777" w:rsidR="00B24493" w:rsidRPr="00FF430B" w:rsidRDefault="00B24493" w:rsidP="00B24493">
            <w:pPr>
              <w:pStyle w:val="af3"/>
              <w:tabs>
                <w:tab w:val="left" w:pos="567"/>
              </w:tabs>
              <w:spacing w:line="276" w:lineRule="auto"/>
              <w:ind w:firstLine="0"/>
              <w:rPr>
                <w:lang w:val="ro-MD"/>
              </w:rPr>
            </w:pPr>
            <w:r w:rsidRPr="00FF430B">
              <w:rPr>
                <w:lang w:val="ro-MD"/>
              </w:rPr>
              <w:t xml:space="preserve">4.22. Pe parcursul executării lucrărilor, Beneficiarul are dreptul să dispună în scris: </w:t>
            </w:r>
          </w:p>
          <w:p w14:paraId="091CA090" w14:textId="77777777" w:rsidR="00B24493" w:rsidRPr="00FF430B" w:rsidRDefault="00B24493" w:rsidP="00B24493">
            <w:pPr>
              <w:numPr>
                <w:ilvl w:val="0"/>
                <w:numId w:val="11"/>
              </w:numPr>
              <w:tabs>
                <w:tab w:val="left" w:pos="314"/>
              </w:tabs>
              <w:spacing w:line="276" w:lineRule="auto"/>
              <w:ind w:left="0" w:firstLine="0"/>
              <w:jc w:val="both"/>
              <w:rPr>
                <w:lang w:val="ro-MD"/>
              </w:rPr>
            </w:pPr>
            <w:r w:rsidRPr="00FF430B">
              <w:rPr>
                <w:lang w:val="ro-MD"/>
              </w:rPr>
              <w:t xml:space="preserve">îndepărtarea de pe şantier a oricăror materiale care sunt calitativ necorespunzătoare; </w:t>
            </w:r>
          </w:p>
          <w:p w14:paraId="2A487221" w14:textId="77777777" w:rsidR="00B24493" w:rsidRPr="00FF430B" w:rsidRDefault="00B24493" w:rsidP="00B24493">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384F3035" w14:textId="77777777" w:rsidR="00B24493" w:rsidRPr="00FF430B" w:rsidRDefault="00B24493" w:rsidP="00B24493">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50F94163" w14:textId="77777777" w:rsidR="00B24493" w:rsidRPr="00FF430B" w:rsidRDefault="00B24493" w:rsidP="00B24493">
            <w:pPr>
              <w:pStyle w:val="af3"/>
              <w:tabs>
                <w:tab w:val="left" w:pos="567"/>
              </w:tabs>
              <w:spacing w:line="276" w:lineRule="auto"/>
              <w:ind w:firstLine="0"/>
              <w:rPr>
                <w:lang w:val="ro-MD"/>
              </w:rPr>
            </w:pPr>
            <w:r w:rsidRPr="00FF430B">
              <w:rPr>
                <w:lang w:val="ro-MD"/>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14:paraId="054E4E88" w14:textId="77777777" w:rsidR="00B24493" w:rsidRPr="00FF430B" w:rsidRDefault="00B24493" w:rsidP="00B24493">
            <w:pPr>
              <w:pStyle w:val="af3"/>
              <w:tabs>
                <w:tab w:val="left" w:pos="567"/>
              </w:tabs>
              <w:spacing w:line="276" w:lineRule="auto"/>
              <w:ind w:firstLine="0"/>
              <w:rPr>
                <w:lang w:val="ro-MD"/>
              </w:rPr>
            </w:pPr>
            <w:r w:rsidRPr="00FF430B">
              <w:rPr>
                <w:lang w:val="ro-MD"/>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28276989" w14:textId="77777777" w:rsidR="00B24493" w:rsidRPr="00FF430B" w:rsidRDefault="00B24493" w:rsidP="00B24493">
            <w:pPr>
              <w:pStyle w:val="af3"/>
              <w:tabs>
                <w:tab w:val="left" w:pos="567"/>
              </w:tabs>
              <w:spacing w:line="276" w:lineRule="auto"/>
              <w:ind w:firstLine="0"/>
              <w:rPr>
                <w:lang w:val="ro-MD"/>
              </w:rPr>
            </w:pPr>
            <w:r w:rsidRPr="00FF430B">
              <w:rPr>
                <w:lang w:val="ro-MD"/>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0B08741B" w14:textId="77777777" w:rsidR="00B24493" w:rsidRPr="00FF430B" w:rsidRDefault="00B24493" w:rsidP="00B24493">
            <w:pPr>
              <w:pStyle w:val="af3"/>
              <w:tabs>
                <w:tab w:val="left" w:pos="426"/>
                <w:tab w:val="left" w:pos="3645"/>
              </w:tabs>
              <w:spacing w:line="276" w:lineRule="auto"/>
              <w:ind w:firstLine="0"/>
              <w:rPr>
                <w:lang w:val="ro-MD"/>
              </w:rPr>
            </w:pPr>
            <w:r w:rsidRPr="00FF430B">
              <w:rPr>
                <w:lang w:val="ro-MD"/>
              </w:rPr>
              <w:lastRenderedPageBreak/>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14:paraId="5E5AE049" w14:textId="77777777" w:rsidR="00B24493" w:rsidRPr="00FF430B" w:rsidRDefault="00B24493" w:rsidP="00B24493">
            <w:pPr>
              <w:pStyle w:val="af3"/>
              <w:tabs>
                <w:tab w:val="left" w:pos="426"/>
                <w:tab w:val="left" w:pos="3645"/>
              </w:tabs>
              <w:spacing w:line="276" w:lineRule="auto"/>
              <w:ind w:firstLine="0"/>
              <w:rPr>
                <w:lang w:val="ro-MD"/>
              </w:rPr>
            </w:pPr>
          </w:p>
          <w:p w14:paraId="5F5B3E5D" w14:textId="77777777" w:rsidR="00B24493" w:rsidRPr="00FF430B" w:rsidRDefault="00B24493" w:rsidP="00B24493">
            <w:pPr>
              <w:tabs>
                <w:tab w:val="left" w:pos="3225"/>
              </w:tabs>
              <w:spacing w:after="200" w:line="276" w:lineRule="auto"/>
              <w:contextualSpacing/>
              <w:jc w:val="center"/>
              <w:rPr>
                <w:lang w:val="ro-MD"/>
              </w:rPr>
            </w:pPr>
            <w:r w:rsidRPr="00FF430B">
              <w:rPr>
                <w:b/>
                <w:lang w:val="ro-MD"/>
              </w:rPr>
              <w:t>5. AJUSTAREA VALORII CONTRACTULUI</w:t>
            </w:r>
          </w:p>
          <w:p w14:paraId="4A745A90" w14:textId="77777777" w:rsidR="00B24493" w:rsidRDefault="00B24493" w:rsidP="00B24493">
            <w:pPr>
              <w:tabs>
                <w:tab w:val="left" w:pos="3225"/>
              </w:tabs>
              <w:spacing w:after="200" w:line="276" w:lineRule="auto"/>
              <w:contextualSpacing/>
              <w:jc w:val="both"/>
              <w:rPr>
                <w:lang w:val="ro-MD"/>
              </w:rPr>
            </w:pPr>
            <w:r w:rsidRPr="00FF430B">
              <w:rPr>
                <w:lang w:val="ro-MD"/>
              </w:rPr>
              <w:t>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w:t>
            </w:r>
          </w:p>
          <w:p w14:paraId="6CC32BEA" w14:textId="77777777" w:rsidR="00B24493" w:rsidRPr="00FF430B" w:rsidRDefault="00B24493" w:rsidP="00B24493">
            <w:pPr>
              <w:tabs>
                <w:tab w:val="left" w:pos="3225"/>
              </w:tabs>
              <w:spacing w:after="200" w:line="276" w:lineRule="auto"/>
              <w:contextualSpacing/>
              <w:jc w:val="both"/>
              <w:rPr>
                <w:lang w:val="ro-MD"/>
              </w:rPr>
            </w:pPr>
            <w:r>
              <w:rPr>
                <w:lang w:val="ro-MD"/>
              </w:rPr>
              <w:t xml:space="preserve"> </w:t>
            </w:r>
          </w:p>
          <w:p w14:paraId="1678958A" w14:textId="77777777" w:rsidR="00B24493" w:rsidRPr="00FF430B" w:rsidRDefault="00B24493" w:rsidP="00B24493">
            <w:pPr>
              <w:tabs>
                <w:tab w:val="left" w:pos="4365"/>
              </w:tabs>
              <w:spacing w:line="276" w:lineRule="auto"/>
              <w:contextualSpacing/>
              <w:jc w:val="center"/>
              <w:rPr>
                <w:lang w:val="ro-MD"/>
              </w:rPr>
            </w:pPr>
            <w:r w:rsidRPr="00FF430B">
              <w:rPr>
                <w:b/>
                <w:lang w:val="ro-MD"/>
              </w:rPr>
              <w:t>6. ANTREPRENORUL ŞI SUBANTREPRENORII</w:t>
            </w:r>
          </w:p>
          <w:p w14:paraId="2B0D8768" w14:textId="77777777" w:rsidR="00B24493" w:rsidRPr="00FF430B" w:rsidRDefault="00B24493" w:rsidP="00B24493">
            <w:pPr>
              <w:pStyle w:val="af3"/>
              <w:tabs>
                <w:tab w:val="left" w:pos="567"/>
              </w:tabs>
              <w:spacing w:line="276" w:lineRule="auto"/>
              <w:ind w:firstLine="0"/>
              <w:rPr>
                <w:lang w:val="ro-MD"/>
              </w:rPr>
            </w:pPr>
            <w:r w:rsidRPr="00FF430B">
              <w:rPr>
                <w:lang w:val="ro-MD"/>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14:paraId="41106411" w14:textId="77777777" w:rsidR="00B24493" w:rsidRPr="00FF430B" w:rsidRDefault="00B24493" w:rsidP="00B24493">
            <w:pPr>
              <w:pStyle w:val="af3"/>
              <w:tabs>
                <w:tab w:val="left" w:pos="567"/>
              </w:tabs>
              <w:spacing w:line="276" w:lineRule="auto"/>
              <w:ind w:firstLine="0"/>
              <w:rPr>
                <w:lang w:val="ro-MD"/>
              </w:rPr>
            </w:pPr>
            <w:r w:rsidRPr="00FF430B">
              <w:rPr>
                <w:lang w:val="ro-MD"/>
              </w:rPr>
              <w:t xml:space="preserve">6.2. În cazul în care părţile din lucrarea ce se contractează se execută în subantrepriză, Antreprenorul trebuie să prezinte, cu ocazia ofertării, lista subantreprenorilor şi lucrările pe care aceştia le vor executa. </w:t>
            </w:r>
          </w:p>
          <w:p w14:paraId="2CDBBE5D" w14:textId="77777777" w:rsidR="00B24493" w:rsidRPr="00FF430B" w:rsidRDefault="00B24493" w:rsidP="00B24493">
            <w:pPr>
              <w:pStyle w:val="af3"/>
              <w:tabs>
                <w:tab w:val="left" w:pos="567"/>
              </w:tabs>
              <w:spacing w:line="276" w:lineRule="auto"/>
              <w:ind w:firstLine="0"/>
              <w:rPr>
                <w:lang w:val="ro-MD"/>
              </w:rPr>
            </w:pPr>
            <w:r w:rsidRPr="00FF430B">
              <w:rPr>
                <w:lang w:val="ro-MD"/>
              </w:rPr>
              <w:t xml:space="preserve">6.3. Pe parcursul execuţiei lucrărilor, Antreprenorul este obligat să comunice, la cererea Beneficiarului, datele de identificare ale subantreprenorilor. </w:t>
            </w:r>
          </w:p>
          <w:p w14:paraId="0522B5A1" w14:textId="77777777" w:rsidR="00B24493" w:rsidRDefault="00B24493" w:rsidP="00B24493">
            <w:pPr>
              <w:pStyle w:val="af3"/>
              <w:tabs>
                <w:tab w:val="left" w:pos="142"/>
                <w:tab w:val="left" w:pos="284"/>
              </w:tabs>
              <w:spacing w:line="276" w:lineRule="auto"/>
              <w:ind w:firstLine="0"/>
              <w:rPr>
                <w:lang w:val="ro-MD"/>
              </w:rPr>
            </w:pPr>
            <w:r w:rsidRPr="00FF430B">
              <w:rPr>
                <w:lang w:val="ro-MD"/>
              </w:rPr>
              <w:t>6.4. Angajarea forţei de muncă pe bază de acord nu este considerată</w:t>
            </w:r>
            <w:r>
              <w:rPr>
                <w:lang w:val="ro-MD"/>
              </w:rPr>
              <w:t xml:space="preserve"> obiectul unei subcontractări.</w:t>
            </w:r>
          </w:p>
          <w:p w14:paraId="1F9E8BAD" w14:textId="77777777" w:rsidR="00B24493" w:rsidRPr="00FF430B" w:rsidRDefault="00B24493" w:rsidP="00B24493">
            <w:pPr>
              <w:pStyle w:val="af3"/>
              <w:tabs>
                <w:tab w:val="left" w:pos="142"/>
                <w:tab w:val="left" w:pos="284"/>
              </w:tabs>
              <w:spacing w:line="276" w:lineRule="auto"/>
              <w:ind w:firstLine="0"/>
              <w:rPr>
                <w:lang w:val="ro-MD"/>
              </w:rPr>
            </w:pPr>
          </w:p>
          <w:p w14:paraId="20612971" w14:textId="77777777" w:rsidR="00B24493" w:rsidRPr="00FF430B" w:rsidRDefault="00B24493" w:rsidP="00B24493">
            <w:pPr>
              <w:tabs>
                <w:tab w:val="left" w:pos="3645"/>
              </w:tabs>
              <w:spacing w:after="200" w:line="276" w:lineRule="auto"/>
              <w:contextualSpacing/>
              <w:jc w:val="center"/>
              <w:rPr>
                <w:lang w:val="ro-MD"/>
              </w:rPr>
            </w:pPr>
            <w:r w:rsidRPr="00FF430B">
              <w:rPr>
                <w:b/>
                <w:lang w:val="ro-MD"/>
              </w:rPr>
              <w:t>7. FORŢA DE MUNCĂ</w:t>
            </w:r>
          </w:p>
          <w:p w14:paraId="4A7F935D" w14:textId="77777777" w:rsidR="00B24493" w:rsidRPr="00FF430B" w:rsidRDefault="00B24493" w:rsidP="00B24493">
            <w:pPr>
              <w:tabs>
                <w:tab w:val="left" w:pos="3645"/>
              </w:tabs>
              <w:spacing w:after="200" w:line="276" w:lineRule="auto"/>
              <w:contextualSpacing/>
              <w:jc w:val="both"/>
              <w:rPr>
                <w:lang w:val="ro-MD"/>
              </w:rPr>
            </w:pPr>
            <w:r w:rsidRPr="00FF430B">
              <w:rPr>
                <w:lang w:val="ro-MD"/>
              </w:rPr>
              <w:t>7.1. Antreprenorul şi subantreprenorii vor îndeplini toate formalităţile necesare angajării întregii forţe de muncă pentru executarea lucrărilor contractate</w:t>
            </w:r>
            <w:r>
              <w:rPr>
                <w:lang w:val="ro-MD"/>
              </w:rPr>
              <w:t xml:space="preserve">, </w:t>
            </w:r>
            <w:r w:rsidRPr="00FF430B">
              <w:rPr>
                <w:lang w:val="ro-MD"/>
              </w:rPr>
              <w:t xml:space="preserve"> </w:t>
            </w:r>
            <w:r w:rsidRPr="00011909">
              <w:rPr>
                <w:b/>
                <w:i/>
                <w:iCs/>
                <w:sz w:val="22"/>
                <w:szCs w:val="22"/>
                <w:lang w:val="ro-MD"/>
              </w:rPr>
              <w:t>inclusiv instruirea în securitatea și sănătatea muncii, securitatea anti incendiară</w:t>
            </w:r>
            <w:r>
              <w:rPr>
                <w:b/>
                <w:sz w:val="22"/>
                <w:szCs w:val="22"/>
                <w:lang w:val="ro-MD"/>
              </w:rPr>
              <w:t xml:space="preserve">, </w:t>
            </w:r>
            <w:r w:rsidRPr="00FF430B">
              <w:rPr>
                <w:lang w:val="ro-MD"/>
              </w:rPr>
              <w:t xml:space="preserve"> în conformitate cu prevederile legislaţiei</w:t>
            </w:r>
          </w:p>
          <w:p w14:paraId="1B454349" w14:textId="77777777" w:rsidR="00B24493" w:rsidRPr="00FF430B" w:rsidRDefault="00B24493" w:rsidP="00B24493">
            <w:pPr>
              <w:tabs>
                <w:tab w:val="left" w:pos="2385"/>
              </w:tabs>
              <w:jc w:val="both"/>
              <w:rPr>
                <w:lang w:val="ro-MD"/>
              </w:rPr>
            </w:pPr>
          </w:p>
          <w:p w14:paraId="4B32FB98" w14:textId="77777777" w:rsidR="00B24493" w:rsidRPr="00FF430B" w:rsidRDefault="00B24493" w:rsidP="00B24493">
            <w:pPr>
              <w:tabs>
                <w:tab w:val="left" w:pos="4275"/>
              </w:tabs>
              <w:spacing w:line="276" w:lineRule="auto"/>
              <w:contextualSpacing/>
              <w:jc w:val="center"/>
              <w:rPr>
                <w:lang w:val="ro-MD"/>
              </w:rPr>
            </w:pPr>
            <w:r w:rsidRPr="00FF430B">
              <w:rPr>
                <w:b/>
                <w:lang w:val="ro-MD"/>
              </w:rPr>
              <w:t>8. MATERIALELE ŞI EXECUŢIA LUCRĂRILOR PROPRIU-ZISE</w:t>
            </w:r>
          </w:p>
          <w:p w14:paraId="7DEAD945" w14:textId="77777777" w:rsidR="00B24493" w:rsidRPr="00FF430B" w:rsidRDefault="00B24493" w:rsidP="00B24493">
            <w:pPr>
              <w:pStyle w:val="af3"/>
              <w:tabs>
                <w:tab w:val="left" w:pos="0"/>
              </w:tabs>
              <w:spacing w:line="276" w:lineRule="auto"/>
              <w:ind w:firstLine="0"/>
              <w:rPr>
                <w:lang w:val="ro-MD"/>
              </w:rPr>
            </w:pPr>
            <w:r w:rsidRPr="00FF430B">
              <w:rPr>
                <w:lang w:val="ro-MD"/>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359E3137" w14:textId="77777777" w:rsidR="00B24493" w:rsidRPr="00FF430B" w:rsidRDefault="00B24493" w:rsidP="00B24493">
            <w:pPr>
              <w:pStyle w:val="af3"/>
              <w:tabs>
                <w:tab w:val="left" w:pos="284"/>
              </w:tabs>
              <w:spacing w:line="276" w:lineRule="auto"/>
              <w:ind w:firstLine="0"/>
              <w:rPr>
                <w:lang w:val="ro-MD"/>
              </w:rPr>
            </w:pPr>
            <w:r w:rsidRPr="00FF430B">
              <w:rPr>
                <w:lang w:val="ro-MD"/>
              </w:rPr>
              <w:t xml:space="preserve">8.2.Costul probelor şi încercărilor va fi suportat de Antreprenor, dacă acesta este prevăzut îndocumentaţie, în caz contrar cheltuielile vor fi suportate de Beneficiar. </w:t>
            </w:r>
          </w:p>
          <w:p w14:paraId="10D2DC48" w14:textId="77777777" w:rsidR="00B24493" w:rsidRPr="00FF430B" w:rsidRDefault="00B24493" w:rsidP="00B24493">
            <w:pPr>
              <w:pStyle w:val="af3"/>
              <w:tabs>
                <w:tab w:val="left" w:pos="284"/>
              </w:tabs>
              <w:spacing w:line="276" w:lineRule="auto"/>
              <w:ind w:firstLine="0"/>
              <w:rPr>
                <w:lang w:val="ro-MD"/>
              </w:rPr>
            </w:pPr>
            <w:r w:rsidRPr="00FF430B">
              <w:rPr>
                <w:lang w:val="ro-MD"/>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04596CB5" w14:textId="77777777" w:rsidR="00B24493" w:rsidRPr="00FF430B" w:rsidRDefault="00B24493" w:rsidP="00450BB0">
            <w:pPr>
              <w:pStyle w:val="af3"/>
              <w:numPr>
                <w:ilvl w:val="1"/>
                <w:numId w:val="16"/>
              </w:numPr>
              <w:tabs>
                <w:tab w:val="left" w:pos="284"/>
              </w:tabs>
              <w:spacing w:line="276" w:lineRule="auto"/>
              <w:ind w:left="0" w:hanging="425"/>
              <w:rPr>
                <w:lang w:val="ro-MD"/>
              </w:rPr>
            </w:pPr>
            <w:r w:rsidRPr="00FF430B">
              <w:rPr>
                <w:lang w:val="ro-MD"/>
              </w:rPr>
              <w:t xml:space="preserve">8.4. Beneficiarul, proiectantul sau orice altă persoană autorizată de aceştia au acces tot timpul la lucrări pe şantier şi în locurile unde se pregăteşte lucrarea, în depozite de materiale prefabricate etc. </w:t>
            </w:r>
          </w:p>
          <w:p w14:paraId="75AC1838" w14:textId="77777777" w:rsidR="00B24493" w:rsidRPr="00FF430B" w:rsidRDefault="00B24493" w:rsidP="00450BB0">
            <w:pPr>
              <w:pStyle w:val="af3"/>
              <w:numPr>
                <w:ilvl w:val="1"/>
                <w:numId w:val="16"/>
              </w:numPr>
              <w:tabs>
                <w:tab w:val="left" w:pos="284"/>
              </w:tabs>
              <w:spacing w:line="276" w:lineRule="auto"/>
              <w:ind w:left="0" w:hanging="425"/>
              <w:rPr>
                <w:lang w:val="ro-MD"/>
              </w:rPr>
            </w:pPr>
            <w:r w:rsidRPr="00FF430B">
              <w:rPr>
                <w:lang w:val="ro-MD"/>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14:paraId="662A0C96" w14:textId="77777777" w:rsidR="00B24493" w:rsidRPr="00FF430B" w:rsidRDefault="00B24493" w:rsidP="00450BB0">
            <w:pPr>
              <w:pStyle w:val="af3"/>
              <w:numPr>
                <w:ilvl w:val="1"/>
                <w:numId w:val="16"/>
              </w:numPr>
              <w:tabs>
                <w:tab w:val="left" w:pos="284"/>
              </w:tabs>
              <w:spacing w:line="276" w:lineRule="auto"/>
              <w:ind w:left="0" w:hanging="425"/>
              <w:rPr>
                <w:lang w:val="ro-MD"/>
              </w:rPr>
            </w:pPr>
            <w:r w:rsidRPr="00FF430B">
              <w:rPr>
                <w:lang w:val="ro-MD"/>
              </w:rPr>
              <w:lastRenderedPageBreak/>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631B439" w14:textId="77777777" w:rsidR="00B24493" w:rsidRPr="00FF430B" w:rsidRDefault="00B24493" w:rsidP="00450BB0">
            <w:pPr>
              <w:pStyle w:val="af3"/>
              <w:numPr>
                <w:ilvl w:val="1"/>
                <w:numId w:val="16"/>
              </w:numPr>
              <w:tabs>
                <w:tab w:val="left" w:pos="284"/>
              </w:tabs>
              <w:spacing w:line="276" w:lineRule="auto"/>
              <w:ind w:left="0" w:hanging="425"/>
              <w:rPr>
                <w:lang w:val="ro-MD"/>
              </w:rPr>
            </w:pPr>
            <w:r w:rsidRPr="00FF430B">
              <w:rPr>
                <w:lang w:val="ro-MD"/>
              </w:rPr>
              <w:t xml:space="preserve">8.7. Costurile pentru consumul de utilităţi, precum şi cel al contoarelor sau al altor aparate de măsurat se suportă de către Antreprenor. În cazul mai multor antreprenori, costurile se suportă proporţional de către aceştia. </w:t>
            </w:r>
          </w:p>
          <w:p w14:paraId="6BDBF7D3" w14:textId="77777777" w:rsidR="00B24493" w:rsidRPr="00FF430B" w:rsidRDefault="00B24493" w:rsidP="00450BB0">
            <w:pPr>
              <w:pStyle w:val="af3"/>
              <w:numPr>
                <w:ilvl w:val="1"/>
                <w:numId w:val="16"/>
              </w:numPr>
              <w:tabs>
                <w:tab w:val="left" w:pos="284"/>
              </w:tabs>
              <w:spacing w:line="276" w:lineRule="auto"/>
              <w:ind w:left="0" w:hanging="425"/>
              <w:rPr>
                <w:lang w:val="ro-MD"/>
              </w:rPr>
            </w:pPr>
            <w:r w:rsidRPr="00FF430B">
              <w:rPr>
                <w:lang w:val="ro-MD"/>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70BF4313" w14:textId="77777777" w:rsidR="00B24493" w:rsidRPr="00FF430B" w:rsidRDefault="00B24493" w:rsidP="00450BB0">
            <w:pPr>
              <w:pStyle w:val="af3"/>
              <w:numPr>
                <w:ilvl w:val="1"/>
                <w:numId w:val="16"/>
              </w:numPr>
              <w:tabs>
                <w:tab w:val="left" w:pos="284"/>
                <w:tab w:val="left" w:pos="426"/>
              </w:tabs>
              <w:spacing w:line="276" w:lineRule="auto"/>
              <w:ind w:left="0" w:hanging="425"/>
              <w:rPr>
                <w:lang w:val="ro-MD"/>
              </w:rPr>
            </w:pPr>
            <w:r w:rsidRPr="00FF430B">
              <w:rPr>
                <w:lang w:val="ro-MD"/>
              </w:rPr>
              <w:t xml:space="preserve">8.9. Lucrările încep după </w:t>
            </w:r>
            <w:r>
              <w:rPr>
                <w:lang w:val="ro-MD"/>
              </w:rPr>
              <w:t>2</w:t>
            </w:r>
            <w:r w:rsidRPr="00FF430B">
              <w:rPr>
                <w:lang w:val="ro-MD"/>
              </w:rPr>
              <w:t xml:space="preserve"> zile de la semnarea şi înregistrarea contractului în modul corespunzător şi primirea ordinului de execuţie.</w:t>
            </w:r>
          </w:p>
          <w:p w14:paraId="747D1F9E" w14:textId="77777777" w:rsidR="00B24493" w:rsidRPr="00FF430B" w:rsidRDefault="00B24493" w:rsidP="00B24493">
            <w:pPr>
              <w:pStyle w:val="af3"/>
              <w:tabs>
                <w:tab w:val="left" w:pos="284"/>
                <w:tab w:val="left" w:pos="426"/>
              </w:tabs>
              <w:spacing w:line="276" w:lineRule="auto"/>
              <w:ind w:firstLine="0"/>
              <w:rPr>
                <w:lang w:val="ro-MD"/>
              </w:rPr>
            </w:pPr>
          </w:p>
          <w:p w14:paraId="7F32EA01" w14:textId="77777777" w:rsidR="00B24493" w:rsidRPr="00682456" w:rsidRDefault="00B24493" w:rsidP="00B24493">
            <w:pPr>
              <w:tabs>
                <w:tab w:val="left" w:pos="3255"/>
              </w:tabs>
              <w:spacing w:line="276" w:lineRule="auto"/>
              <w:contextualSpacing/>
              <w:jc w:val="center"/>
              <w:rPr>
                <w:lang w:val="ro-MD"/>
              </w:rPr>
            </w:pPr>
            <w:r w:rsidRPr="00682456">
              <w:rPr>
                <w:b/>
                <w:lang w:val="ro-MD"/>
              </w:rPr>
              <w:t>9. PERIOADA DE GARANŢIE ŞI REMEDIERI ÎN PERIOADA DE GARANŢIE</w:t>
            </w:r>
          </w:p>
          <w:p w14:paraId="5F482112" w14:textId="77777777" w:rsidR="00B24493" w:rsidRPr="00FF430B" w:rsidRDefault="00B24493" w:rsidP="00450BB0">
            <w:pPr>
              <w:pStyle w:val="af3"/>
              <w:numPr>
                <w:ilvl w:val="1"/>
                <w:numId w:val="16"/>
              </w:numPr>
              <w:tabs>
                <w:tab w:val="left" w:pos="567"/>
              </w:tabs>
              <w:spacing w:line="276" w:lineRule="auto"/>
              <w:ind w:left="0" w:hanging="567"/>
              <w:rPr>
                <w:lang w:val="ro-MD"/>
              </w:rPr>
            </w:pPr>
            <w:r w:rsidRPr="00FF430B">
              <w:rPr>
                <w:lang w:val="ro-MD"/>
              </w:rPr>
              <w:t xml:space="preserve">9.1. Perioada de garanţie pentru lucrărieste de  </w:t>
            </w:r>
            <w:r w:rsidRPr="00DC6402">
              <w:rPr>
                <w:b/>
                <w:u w:val="single"/>
                <w:lang w:val="ro-MD"/>
              </w:rPr>
              <w:t>este de 5 ani, iar pentru bunuri 10 ani.</w:t>
            </w:r>
          </w:p>
          <w:p w14:paraId="6D29A15A" w14:textId="77777777" w:rsidR="00B24493" w:rsidRPr="00FF430B" w:rsidRDefault="00B24493" w:rsidP="00450BB0">
            <w:pPr>
              <w:pStyle w:val="af3"/>
              <w:numPr>
                <w:ilvl w:val="1"/>
                <w:numId w:val="16"/>
              </w:numPr>
              <w:tabs>
                <w:tab w:val="left" w:pos="567"/>
              </w:tabs>
              <w:spacing w:line="276" w:lineRule="auto"/>
              <w:ind w:left="0" w:hanging="567"/>
              <w:rPr>
                <w:lang w:val="ro-MD"/>
              </w:rPr>
            </w:pPr>
            <w:r w:rsidRPr="00FF430B">
              <w:rPr>
                <w:lang w:val="ro-MD"/>
              </w:rPr>
              <w:t xml:space="preserve">9.2. Perioada de garanţie începe de la data recepţiei la terminarea lucrărilor şipână la expirarea termenului prevăzut la punctul 9.1 din prezentul capitol. </w:t>
            </w:r>
          </w:p>
          <w:p w14:paraId="711FF686" w14:textId="77777777" w:rsidR="00B24493" w:rsidRPr="00FF430B" w:rsidRDefault="00B24493" w:rsidP="00450BB0">
            <w:pPr>
              <w:pStyle w:val="af3"/>
              <w:numPr>
                <w:ilvl w:val="1"/>
                <w:numId w:val="16"/>
              </w:numPr>
              <w:tabs>
                <w:tab w:val="left" w:pos="567"/>
              </w:tabs>
              <w:spacing w:line="276" w:lineRule="auto"/>
              <w:ind w:left="0" w:hanging="567"/>
              <w:rPr>
                <w:lang w:val="ro-MD"/>
              </w:rPr>
            </w:pPr>
            <w:r w:rsidRPr="00FF430B">
              <w:rPr>
                <w:lang w:val="ro-MD"/>
              </w:rPr>
              <w:t xml:space="preserve">9.3. Antreprenorul are obligaţia ca în perioada de garanţie să înlăture toate defecţiunile ce ţin de nerespectarea clauzelor contractului din cont propriu, în urma unei notificări transmise de către Beneficiar. </w:t>
            </w:r>
          </w:p>
          <w:p w14:paraId="72416431" w14:textId="77777777" w:rsidR="00B24493" w:rsidRPr="00682456" w:rsidRDefault="00B24493" w:rsidP="00B24493">
            <w:pPr>
              <w:tabs>
                <w:tab w:val="left" w:pos="3480"/>
              </w:tabs>
              <w:spacing w:line="276" w:lineRule="auto"/>
              <w:contextualSpacing/>
              <w:jc w:val="center"/>
              <w:rPr>
                <w:lang w:val="ro-MD"/>
              </w:rPr>
            </w:pPr>
            <w:r w:rsidRPr="00682456">
              <w:rPr>
                <w:b/>
                <w:lang w:val="ro-MD"/>
              </w:rPr>
              <w:t>10. RĂSPUNDEREA PĂRŢILOR</w:t>
            </w:r>
          </w:p>
          <w:p w14:paraId="51ADB332" w14:textId="77777777" w:rsidR="00B24493" w:rsidRPr="00FF430B" w:rsidRDefault="00B24493" w:rsidP="00450BB0">
            <w:pPr>
              <w:pStyle w:val="af3"/>
              <w:numPr>
                <w:ilvl w:val="1"/>
                <w:numId w:val="16"/>
              </w:numPr>
              <w:tabs>
                <w:tab w:val="left" w:pos="567"/>
              </w:tabs>
              <w:spacing w:line="276" w:lineRule="auto"/>
              <w:ind w:left="0" w:hanging="567"/>
              <w:rPr>
                <w:lang w:val="ro-MD"/>
              </w:rPr>
            </w:pPr>
            <w:r w:rsidRPr="00FF430B">
              <w:rPr>
                <w:lang w:val="ro-MD"/>
              </w:rPr>
              <w:t>10.1. Părţile  poartă răspundere pentru neexecutarea sau executarea necorespunzătoare a obligaţiilor  prevăzute de prezentul contract în conformitate cu legislaţia  Republicii Moldova.</w:t>
            </w:r>
          </w:p>
          <w:p w14:paraId="0FC067B3" w14:textId="77777777" w:rsidR="00B24493" w:rsidRPr="00FF430B" w:rsidRDefault="00B24493" w:rsidP="00450BB0">
            <w:pPr>
              <w:pStyle w:val="af3"/>
              <w:numPr>
                <w:ilvl w:val="1"/>
                <w:numId w:val="16"/>
              </w:numPr>
              <w:tabs>
                <w:tab w:val="left" w:pos="567"/>
              </w:tabs>
              <w:spacing w:line="276" w:lineRule="auto"/>
              <w:ind w:left="0" w:hanging="567"/>
              <w:rPr>
                <w:lang w:val="ro-MD"/>
              </w:rPr>
            </w:pPr>
            <w:r w:rsidRPr="00FF430B">
              <w:rPr>
                <w:lang w:val="ro-MD"/>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6356EC08" w14:textId="77777777" w:rsidR="00B24493" w:rsidRPr="00FF430B" w:rsidRDefault="00B24493" w:rsidP="00450BB0">
            <w:pPr>
              <w:pStyle w:val="af3"/>
              <w:numPr>
                <w:ilvl w:val="1"/>
                <w:numId w:val="16"/>
              </w:numPr>
              <w:tabs>
                <w:tab w:val="left" w:pos="567"/>
              </w:tabs>
              <w:spacing w:line="276" w:lineRule="auto"/>
              <w:ind w:left="0" w:hanging="567"/>
              <w:rPr>
                <w:lang w:val="ro-MD"/>
              </w:rPr>
            </w:pPr>
            <w:r w:rsidRPr="00FF430B">
              <w:rPr>
                <w:lang w:val="ro-MD"/>
              </w:rPr>
              <w:t>10.3. Membrii asocierii își păstrează individualitatea ca subiecți de drept, însă sunt obligați să răspundă solidar față de autoritatea contractantă pentru modul de îndeplinire a obligațiilor contractuale.</w:t>
            </w:r>
          </w:p>
          <w:p w14:paraId="18A9DCFB" w14:textId="77777777" w:rsidR="00B24493" w:rsidRPr="00FF430B" w:rsidRDefault="00B24493" w:rsidP="00450BB0">
            <w:pPr>
              <w:pStyle w:val="af3"/>
              <w:numPr>
                <w:ilvl w:val="1"/>
                <w:numId w:val="16"/>
              </w:numPr>
              <w:tabs>
                <w:tab w:val="left" w:pos="567"/>
              </w:tabs>
              <w:spacing w:line="276" w:lineRule="auto"/>
              <w:ind w:left="0" w:hanging="567"/>
              <w:rPr>
                <w:lang w:val="ro-MD"/>
              </w:rPr>
            </w:pPr>
            <w:r w:rsidRPr="00FF430B">
              <w:rPr>
                <w:lang w:val="ro-MD"/>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478F3624" w14:textId="77777777" w:rsidR="00B24493" w:rsidRPr="00FF430B" w:rsidRDefault="00B24493" w:rsidP="00450BB0">
            <w:pPr>
              <w:pStyle w:val="af3"/>
              <w:numPr>
                <w:ilvl w:val="1"/>
                <w:numId w:val="16"/>
              </w:numPr>
              <w:tabs>
                <w:tab w:val="left" w:pos="567"/>
              </w:tabs>
              <w:spacing w:line="276" w:lineRule="auto"/>
              <w:ind w:left="0" w:hanging="567"/>
              <w:rPr>
                <w:lang w:val="ro-MD"/>
              </w:rPr>
            </w:pPr>
            <w:r w:rsidRPr="00FF430B">
              <w:rPr>
                <w:lang w:val="ro-MD"/>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5C1CDC51" w14:textId="77777777" w:rsidR="00B24493" w:rsidRPr="00FF430B" w:rsidRDefault="00B24493" w:rsidP="00450BB0">
            <w:pPr>
              <w:pStyle w:val="af3"/>
              <w:numPr>
                <w:ilvl w:val="1"/>
                <w:numId w:val="16"/>
              </w:numPr>
              <w:tabs>
                <w:tab w:val="left" w:pos="567"/>
              </w:tabs>
              <w:spacing w:line="276" w:lineRule="auto"/>
              <w:ind w:left="0" w:hanging="567"/>
              <w:rPr>
                <w:lang w:val="ro-MD"/>
              </w:rPr>
            </w:pPr>
            <w:r w:rsidRPr="00FF430B">
              <w:rPr>
                <w:lang w:val="ro-MD"/>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5A3CF614" w14:textId="77777777" w:rsidR="00B24493" w:rsidRPr="00FF430B" w:rsidRDefault="00B24493" w:rsidP="00450BB0">
            <w:pPr>
              <w:pStyle w:val="af3"/>
              <w:numPr>
                <w:ilvl w:val="1"/>
                <w:numId w:val="16"/>
              </w:numPr>
              <w:tabs>
                <w:tab w:val="left" w:pos="567"/>
              </w:tabs>
              <w:spacing w:line="276" w:lineRule="auto"/>
              <w:ind w:left="0" w:hanging="567"/>
              <w:rPr>
                <w:lang w:val="ro-MD"/>
              </w:rPr>
            </w:pPr>
            <w:r w:rsidRPr="00FF430B">
              <w:rPr>
                <w:lang w:val="ro-MD"/>
              </w:rPr>
              <w:lastRenderedPageBreak/>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6FB93142" w14:textId="77777777" w:rsidR="00B24493" w:rsidRPr="00FF430B" w:rsidRDefault="00B24493" w:rsidP="00450BB0">
            <w:pPr>
              <w:pStyle w:val="af3"/>
              <w:numPr>
                <w:ilvl w:val="1"/>
                <w:numId w:val="16"/>
              </w:numPr>
              <w:tabs>
                <w:tab w:val="left" w:pos="567"/>
              </w:tabs>
              <w:spacing w:line="276" w:lineRule="auto"/>
              <w:ind w:left="0" w:hanging="567"/>
              <w:rPr>
                <w:lang w:val="ro-MD"/>
              </w:rPr>
            </w:pPr>
            <w:r w:rsidRPr="00FF430B">
              <w:rPr>
                <w:lang w:val="ro-MD"/>
              </w:rPr>
              <w:t xml:space="preserve">10.8. Dacă motivele constrângerii sau ale întreruperii sunt imputabile uneia dintre părţile contractante, atunci cealaltă parte poate emite pretenţii privind despăgubirea pentru daunele intervenite şi care pot fi dovedite. </w:t>
            </w:r>
          </w:p>
          <w:p w14:paraId="2EA3A292" w14:textId="77777777" w:rsidR="00B24493" w:rsidRPr="00FF430B" w:rsidRDefault="00B24493" w:rsidP="00450BB0">
            <w:pPr>
              <w:pStyle w:val="af3"/>
              <w:numPr>
                <w:ilvl w:val="1"/>
                <w:numId w:val="16"/>
              </w:numPr>
              <w:tabs>
                <w:tab w:val="left" w:pos="567"/>
              </w:tabs>
              <w:spacing w:line="276" w:lineRule="auto"/>
              <w:ind w:left="0" w:hanging="567"/>
              <w:rPr>
                <w:lang w:val="ro-MD"/>
              </w:rPr>
            </w:pPr>
            <w:r w:rsidRPr="00FF430B">
              <w:rPr>
                <w:lang w:val="ro-MD"/>
              </w:rPr>
              <w:t xml:space="preserve">10.9. Dacă întârzierea în execuţia lucrărilor este din culpa uneia dintre părţile contractante, partea culpabilă va plăti celeilalte părţi penalizări şi/sau despăgubiri în cuantum de  0,1% din valoarea lucrărilor rămasede executat/neonorate pentru fiecare zi de întârziere. Penalizarea devine operantă în momentul în care partea înculpă a intrat în întârziere. </w:t>
            </w:r>
          </w:p>
          <w:p w14:paraId="56A07C9A" w14:textId="77777777" w:rsidR="00B24493" w:rsidRPr="00FF430B" w:rsidRDefault="00B24493" w:rsidP="00450BB0">
            <w:pPr>
              <w:pStyle w:val="af3"/>
              <w:numPr>
                <w:ilvl w:val="1"/>
                <w:numId w:val="16"/>
              </w:numPr>
              <w:tabs>
                <w:tab w:val="left" w:pos="567"/>
                <w:tab w:val="left" w:pos="1890"/>
              </w:tabs>
              <w:spacing w:line="276" w:lineRule="auto"/>
              <w:ind w:left="0" w:hanging="567"/>
              <w:rPr>
                <w:lang w:val="ro-MD"/>
              </w:rPr>
            </w:pPr>
            <w:r w:rsidRPr="00FF430B">
              <w:rPr>
                <w:lang w:val="ro-MD"/>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14:paraId="65D8F74F" w14:textId="77777777" w:rsidR="00B24493" w:rsidRDefault="00B24493" w:rsidP="00450BB0">
            <w:pPr>
              <w:pStyle w:val="af3"/>
              <w:numPr>
                <w:ilvl w:val="1"/>
                <w:numId w:val="16"/>
              </w:numPr>
              <w:tabs>
                <w:tab w:val="left" w:pos="567"/>
                <w:tab w:val="left" w:pos="1890"/>
              </w:tabs>
              <w:spacing w:line="276" w:lineRule="auto"/>
              <w:ind w:left="0" w:hanging="567"/>
              <w:rPr>
                <w:lang w:val="ro-MD"/>
              </w:rPr>
            </w:pPr>
            <w:r w:rsidRPr="00FF430B">
              <w:rPr>
                <w:lang w:val="ro-MD"/>
              </w:rPr>
              <w:t>10.11. Antreprenorul şi subantreprenorii răspund solidar pentru neexecutarea obligațiilor contractuale.</w:t>
            </w:r>
          </w:p>
          <w:p w14:paraId="4F9489F5" w14:textId="77777777" w:rsidR="00B24493" w:rsidRPr="00682456" w:rsidRDefault="00B24493" w:rsidP="00450BB0">
            <w:pPr>
              <w:pStyle w:val="af3"/>
              <w:numPr>
                <w:ilvl w:val="1"/>
                <w:numId w:val="16"/>
              </w:numPr>
              <w:tabs>
                <w:tab w:val="left" w:pos="567"/>
                <w:tab w:val="left" w:pos="1890"/>
              </w:tabs>
              <w:spacing w:line="276" w:lineRule="auto"/>
              <w:ind w:left="0" w:hanging="567"/>
              <w:rPr>
                <w:lang w:val="ro-MD"/>
              </w:rPr>
            </w:pPr>
          </w:p>
          <w:p w14:paraId="107D6A4D" w14:textId="77777777" w:rsidR="00B24493" w:rsidRPr="00682456" w:rsidRDefault="00B24493" w:rsidP="00B24493">
            <w:pPr>
              <w:tabs>
                <w:tab w:val="left" w:pos="3465"/>
              </w:tabs>
              <w:spacing w:line="276" w:lineRule="auto"/>
              <w:contextualSpacing/>
              <w:jc w:val="center"/>
              <w:rPr>
                <w:lang w:val="ro-MD"/>
              </w:rPr>
            </w:pPr>
            <w:r w:rsidRPr="00682456">
              <w:rPr>
                <w:b/>
                <w:lang w:val="ro-MD"/>
              </w:rPr>
              <w:t>11. SOLUŢIONAREA LITIGIILOR</w:t>
            </w:r>
          </w:p>
          <w:p w14:paraId="3663CDD6" w14:textId="77777777" w:rsidR="00B24493" w:rsidRDefault="00B24493" w:rsidP="00450BB0">
            <w:pPr>
              <w:pStyle w:val="a"/>
              <w:numPr>
                <w:ilvl w:val="1"/>
                <w:numId w:val="16"/>
              </w:numPr>
              <w:tabs>
                <w:tab w:val="clear" w:pos="1134"/>
                <w:tab w:val="left" w:pos="567"/>
              </w:tabs>
              <w:spacing w:line="276" w:lineRule="auto"/>
              <w:ind w:left="0" w:hanging="567"/>
              <w:contextualSpacing/>
              <w:rPr>
                <w:lang w:val="ro-MD"/>
              </w:rPr>
            </w:pPr>
            <w:r w:rsidRPr="00FF430B">
              <w:rPr>
                <w:lang w:val="ro-MD"/>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14:paraId="2DDC579F" w14:textId="77777777" w:rsidR="00B24493" w:rsidRPr="00682456" w:rsidRDefault="00B24493" w:rsidP="00450BB0">
            <w:pPr>
              <w:pStyle w:val="a"/>
              <w:numPr>
                <w:ilvl w:val="1"/>
                <w:numId w:val="16"/>
              </w:numPr>
              <w:tabs>
                <w:tab w:val="clear" w:pos="1134"/>
                <w:tab w:val="left" w:pos="567"/>
              </w:tabs>
              <w:spacing w:line="276" w:lineRule="auto"/>
              <w:ind w:left="0" w:hanging="567"/>
              <w:contextualSpacing/>
              <w:rPr>
                <w:lang w:val="ro-MD"/>
              </w:rPr>
            </w:pPr>
          </w:p>
          <w:p w14:paraId="791A302C" w14:textId="77777777" w:rsidR="00B24493" w:rsidRPr="00682456" w:rsidRDefault="00B24493" w:rsidP="00B24493">
            <w:pPr>
              <w:tabs>
                <w:tab w:val="left" w:pos="3825"/>
              </w:tabs>
              <w:spacing w:line="276" w:lineRule="auto"/>
              <w:contextualSpacing/>
              <w:jc w:val="center"/>
              <w:rPr>
                <w:lang w:val="ro-MD"/>
              </w:rPr>
            </w:pPr>
            <w:r w:rsidRPr="00682456">
              <w:rPr>
                <w:b/>
                <w:lang w:val="ro-MD"/>
              </w:rPr>
              <w:t>12. REZOLUȚIUNEACONTRACTULUI</w:t>
            </w:r>
          </w:p>
          <w:p w14:paraId="7CB6F7C6" w14:textId="77777777" w:rsidR="00B24493" w:rsidRPr="00FF430B" w:rsidRDefault="00B24493" w:rsidP="00B24493">
            <w:pPr>
              <w:pStyle w:val="af3"/>
              <w:tabs>
                <w:tab w:val="left" w:pos="567"/>
              </w:tabs>
              <w:spacing w:line="276" w:lineRule="auto"/>
              <w:ind w:firstLine="0"/>
              <w:rPr>
                <w:lang w:val="ro-MD"/>
              </w:rPr>
            </w:pPr>
            <w:r w:rsidRPr="00FF430B">
              <w:rPr>
                <w:lang w:val="ro-MD"/>
              </w:rPr>
              <w:t xml:space="preserve">12.1. Antreprenorul poate cere rezoluțiunea contractului, dacă: </w:t>
            </w:r>
          </w:p>
          <w:p w14:paraId="124C676F" w14:textId="77777777" w:rsidR="00B24493" w:rsidRPr="00FF430B" w:rsidRDefault="00B24493" w:rsidP="00B24493">
            <w:pPr>
              <w:numPr>
                <w:ilvl w:val="0"/>
                <w:numId w:val="12"/>
              </w:numPr>
              <w:tabs>
                <w:tab w:val="left" w:pos="1276"/>
              </w:tabs>
              <w:ind w:left="0" w:hanging="425"/>
              <w:jc w:val="both"/>
              <w:rPr>
                <w:lang w:val="ro-MD"/>
              </w:rPr>
            </w:pPr>
            <w:r w:rsidRPr="00FF430B">
              <w:rPr>
                <w:lang w:val="ro-MD"/>
              </w:rPr>
              <w:t xml:space="preserve">a) Beneficiarul nu-şi îndeplineşte o obligaţie care este în sarcina sa şi prin aceasta pune Antreprenorul în situaţia de a nu putea executa lucrarea; </w:t>
            </w:r>
          </w:p>
          <w:p w14:paraId="1828D495" w14:textId="77777777" w:rsidR="00B24493" w:rsidRPr="00FF430B" w:rsidRDefault="00B24493" w:rsidP="00B24493">
            <w:pPr>
              <w:numPr>
                <w:ilvl w:val="0"/>
                <w:numId w:val="12"/>
              </w:numPr>
              <w:tabs>
                <w:tab w:val="left" w:pos="1276"/>
              </w:tabs>
              <w:ind w:left="0" w:hanging="425"/>
              <w:jc w:val="both"/>
              <w:rPr>
                <w:lang w:val="ro-MD"/>
              </w:rPr>
            </w:pPr>
            <w:r w:rsidRPr="00FF430B">
              <w:rPr>
                <w:lang w:val="ro-MD"/>
              </w:rPr>
              <w:t xml:space="preserve">b) Beneficiarul nu onorează o plată scadentă mai mult de 3 luni; </w:t>
            </w:r>
          </w:p>
          <w:p w14:paraId="71702800" w14:textId="77777777" w:rsidR="00B24493" w:rsidRPr="00FF430B" w:rsidRDefault="00B24493" w:rsidP="00B24493">
            <w:pPr>
              <w:numPr>
                <w:ilvl w:val="0"/>
                <w:numId w:val="12"/>
              </w:numPr>
              <w:tabs>
                <w:tab w:val="left" w:pos="1276"/>
              </w:tabs>
              <w:ind w:left="0" w:hanging="425"/>
              <w:jc w:val="both"/>
              <w:rPr>
                <w:lang w:val="ro-MD"/>
              </w:rPr>
            </w:pPr>
            <w:r w:rsidRPr="00FF430B">
              <w:rPr>
                <w:lang w:val="ro-MD"/>
              </w:rPr>
              <w:t xml:space="preserve">c) Beneficiarul notifică antreprenorul că din motive neprevăzute şi datorită unor conjuncturi economice este în imposibilitate de a continua îndeplinirea obligaţiunilor contractuale. </w:t>
            </w:r>
          </w:p>
          <w:p w14:paraId="76BB79F7" w14:textId="77777777" w:rsidR="00B24493" w:rsidRPr="00FF430B" w:rsidRDefault="00B24493" w:rsidP="00450BB0">
            <w:pPr>
              <w:pStyle w:val="af3"/>
              <w:numPr>
                <w:ilvl w:val="1"/>
                <w:numId w:val="16"/>
              </w:numPr>
              <w:tabs>
                <w:tab w:val="left" w:pos="567"/>
              </w:tabs>
              <w:spacing w:line="276" w:lineRule="auto"/>
              <w:ind w:left="0" w:hanging="567"/>
              <w:rPr>
                <w:lang w:val="ro-MD"/>
              </w:rPr>
            </w:pPr>
            <w:r w:rsidRPr="00FF430B">
              <w:rPr>
                <w:lang w:val="ro-MD"/>
              </w:rPr>
              <w:t xml:space="preserve">12.2. Beneficiarul poate cere rezoluțiunea contractului, dacă: </w:t>
            </w:r>
          </w:p>
          <w:p w14:paraId="1142DD36" w14:textId="77777777" w:rsidR="00B24493" w:rsidRPr="00FF430B" w:rsidRDefault="00B24493" w:rsidP="00B24493">
            <w:pPr>
              <w:pStyle w:val="a"/>
              <w:numPr>
                <w:ilvl w:val="0"/>
                <w:numId w:val="14"/>
              </w:numPr>
              <w:tabs>
                <w:tab w:val="clear" w:pos="1134"/>
                <w:tab w:val="left" w:pos="1276"/>
              </w:tabs>
              <w:ind w:left="0"/>
              <w:contextualSpacing/>
              <w:rPr>
                <w:lang w:val="ro-MD"/>
              </w:rPr>
            </w:pPr>
            <w:r w:rsidRPr="00FF430B">
              <w:rPr>
                <w:lang w:val="ro-MD"/>
              </w:rPr>
              <w:t>a) Antreprenorul se află în incapacitate de plată, lichidare sau bunurile acestuia sunt subsechestru;</w:t>
            </w:r>
          </w:p>
          <w:p w14:paraId="4D2D2A6C" w14:textId="77777777" w:rsidR="00B24493" w:rsidRPr="00FF430B" w:rsidRDefault="00B24493" w:rsidP="00B24493">
            <w:pPr>
              <w:pStyle w:val="a"/>
              <w:numPr>
                <w:ilvl w:val="0"/>
                <w:numId w:val="14"/>
              </w:numPr>
              <w:tabs>
                <w:tab w:val="clear" w:pos="1134"/>
                <w:tab w:val="left" w:pos="1276"/>
              </w:tabs>
              <w:ind w:left="0"/>
              <w:contextualSpacing/>
              <w:rPr>
                <w:lang w:val="ro-MD"/>
              </w:rPr>
            </w:pPr>
            <w:r w:rsidRPr="00FF430B">
              <w:rPr>
                <w:lang w:val="ro-MD"/>
              </w:rPr>
              <w:t xml:space="preserve">b) Antreprenorul nu începe lucrările fără să aibă un motiv justificat sau nu reia lucrările suspendate, în termen rezonabil de la primirea dispoziţiei scrise de reîncepere a lucrărilor; </w:t>
            </w:r>
          </w:p>
          <w:p w14:paraId="58C147DA" w14:textId="77777777" w:rsidR="00B24493" w:rsidRPr="00FF430B" w:rsidRDefault="00B24493" w:rsidP="00B24493">
            <w:pPr>
              <w:pStyle w:val="a"/>
              <w:numPr>
                <w:ilvl w:val="0"/>
                <w:numId w:val="14"/>
              </w:numPr>
              <w:tabs>
                <w:tab w:val="clear" w:pos="1134"/>
                <w:tab w:val="left" w:pos="1276"/>
              </w:tabs>
              <w:ind w:left="0"/>
              <w:contextualSpacing/>
              <w:rPr>
                <w:lang w:val="ro-MD"/>
              </w:rPr>
            </w:pPr>
            <w:r w:rsidRPr="00FF430B">
              <w:rPr>
                <w:lang w:val="ro-MD"/>
              </w:rPr>
              <w:t>c) Antreprenorul nu a îndepărtat materialele necorespunzătoare de pe şantier sau nu a refăcut o lucrare în termenul stabilit de către beneficiar;</w:t>
            </w:r>
          </w:p>
          <w:p w14:paraId="09EE4F24" w14:textId="77777777" w:rsidR="00B24493" w:rsidRPr="00FF430B" w:rsidRDefault="00B24493" w:rsidP="00B24493">
            <w:pPr>
              <w:pStyle w:val="a"/>
              <w:numPr>
                <w:ilvl w:val="0"/>
                <w:numId w:val="14"/>
              </w:numPr>
              <w:tabs>
                <w:tab w:val="clear" w:pos="1134"/>
                <w:tab w:val="left" w:pos="1276"/>
              </w:tabs>
              <w:ind w:left="0"/>
              <w:contextualSpacing/>
              <w:rPr>
                <w:lang w:val="ro-MD"/>
              </w:rPr>
            </w:pPr>
            <w:r w:rsidRPr="00FF430B">
              <w:rPr>
                <w:lang w:val="ro-MD"/>
              </w:rPr>
              <w:t xml:space="preserve">d) Beneficiarul notifică antreprenorul că din motive neprevăzute şi datorită unor conjuncturi economice este în imposibilitate de a continua îndeplinirea obligaţiunilor contractuale. </w:t>
            </w:r>
          </w:p>
          <w:p w14:paraId="165EBC7F" w14:textId="77777777" w:rsidR="00B24493" w:rsidRPr="00FF430B" w:rsidRDefault="00B24493" w:rsidP="00450BB0">
            <w:pPr>
              <w:pStyle w:val="af3"/>
              <w:numPr>
                <w:ilvl w:val="1"/>
                <w:numId w:val="16"/>
              </w:numPr>
              <w:tabs>
                <w:tab w:val="left" w:pos="567"/>
              </w:tabs>
              <w:ind w:left="0" w:hanging="567"/>
              <w:rPr>
                <w:lang w:val="ro-MD"/>
              </w:rPr>
            </w:pPr>
            <w:r w:rsidRPr="00FF430B">
              <w:rPr>
                <w:lang w:val="ro-MD"/>
              </w:rPr>
              <w:t xml:space="preserve">12.3. Contractul se consideră rezolvit, dacă partea contractantă va comunica în scris celeilalte părţi contractante în termen de 15 zile motivele indicate la punctele 12.1 şi 12.2 din prezentul contract.  </w:t>
            </w:r>
          </w:p>
          <w:p w14:paraId="4B721240" w14:textId="77777777" w:rsidR="00B24493" w:rsidRPr="00FF430B" w:rsidRDefault="00B24493" w:rsidP="00450BB0">
            <w:pPr>
              <w:pStyle w:val="af3"/>
              <w:numPr>
                <w:ilvl w:val="1"/>
                <w:numId w:val="16"/>
              </w:numPr>
              <w:tabs>
                <w:tab w:val="left" w:pos="567"/>
              </w:tabs>
              <w:ind w:left="0" w:hanging="567"/>
              <w:rPr>
                <w:lang w:val="ro-MD"/>
              </w:rPr>
            </w:pPr>
            <w:r w:rsidRPr="00FF430B">
              <w:rPr>
                <w:lang w:val="ro-MD"/>
              </w:rPr>
              <w:t>12.4. Beneficiarul, în caz de rezoluțiunea contractului, va convoca comisia de recepţie care va efectua recepţia cantitativă şi calitativă a lucrărilor executate, în maximum 15 zile de la data rezoluțiunii contractului.</w:t>
            </w:r>
          </w:p>
          <w:p w14:paraId="72331157" w14:textId="77777777" w:rsidR="00B24493" w:rsidRPr="00FF430B" w:rsidRDefault="00B24493" w:rsidP="00450BB0">
            <w:pPr>
              <w:pStyle w:val="af3"/>
              <w:numPr>
                <w:ilvl w:val="1"/>
                <w:numId w:val="16"/>
              </w:numPr>
              <w:tabs>
                <w:tab w:val="left" w:pos="567"/>
              </w:tabs>
              <w:ind w:left="0" w:hanging="567"/>
              <w:rPr>
                <w:lang w:val="ro-MD"/>
              </w:rPr>
            </w:pPr>
            <w:r w:rsidRPr="00FF430B">
              <w:rPr>
                <w:lang w:val="ro-MD"/>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2C2D2C9E" w14:textId="77777777" w:rsidR="00B24493" w:rsidRPr="00FF430B" w:rsidRDefault="00B24493" w:rsidP="00450BB0">
            <w:pPr>
              <w:pStyle w:val="af3"/>
              <w:numPr>
                <w:ilvl w:val="1"/>
                <w:numId w:val="16"/>
              </w:numPr>
              <w:tabs>
                <w:tab w:val="left" w:pos="567"/>
              </w:tabs>
              <w:ind w:left="0" w:hanging="567"/>
              <w:rPr>
                <w:lang w:val="ro-MD"/>
              </w:rPr>
            </w:pPr>
            <w:r w:rsidRPr="00FF430B">
              <w:rPr>
                <w:lang w:val="ro-MD"/>
              </w:rPr>
              <w:lastRenderedPageBreak/>
              <w:t xml:space="preserve">12.6. După rezoluțiunea contractului, Beneficiarul poate continua execuţia lucrărilor cu respectarea prevederilor legale. </w:t>
            </w:r>
          </w:p>
          <w:p w14:paraId="5C158688" w14:textId="77777777" w:rsidR="00B24493" w:rsidRPr="00FF430B" w:rsidRDefault="00B24493" w:rsidP="00B24493">
            <w:pPr>
              <w:pStyle w:val="af3"/>
              <w:tabs>
                <w:tab w:val="left" w:pos="567"/>
                <w:tab w:val="left" w:pos="2070"/>
              </w:tabs>
              <w:ind w:firstLine="0"/>
              <w:rPr>
                <w:lang w:val="ro-MD"/>
              </w:rPr>
            </w:pPr>
            <w:r w:rsidRPr="00FF430B">
              <w:rPr>
                <w:lang w:val="ro-MD"/>
              </w:rPr>
              <w:t>12.7. Cazuri specifice de încetare a contractului de achiziţii publice:</w:t>
            </w:r>
          </w:p>
          <w:p w14:paraId="40D70724" w14:textId="77777777" w:rsidR="00B24493" w:rsidRPr="00FF430B" w:rsidRDefault="00B24493" w:rsidP="00B24493">
            <w:pPr>
              <w:pStyle w:val="af3"/>
              <w:tabs>
                <w:tab w:val="left" w:pos="567"/>
                <w:tab w:val="left" w:pos="2070"/>
              </w:tabs>
              <w:ind w:firstLine="284"/>
              <w:rPr>
                <w:lang w:val="ro-MD"/>
              </w:rPr>
            </w:pPr>
            <w:r w:rsidRPr="00FF430B">
              <w:rPr>
                <w:lang w:val="ro-MD"/>
              </w:rPr>
              <w:t xml:space="preserve">     Beneficiarul are dreptul de a rezolvi unilateral un contract de achiziţii publice în perioada de valabilitate a acestuia în una dintre următoarele situaţii:</w:t>
            </w:r>
          </w:p>
          <w:p w14:paraId="1439D3F6" w14:textId="77777777" w:rsidR="00B24493" w:rsidRPr="00FF430B" w:rsidRDefault="00B24493" w:rsidP="00B24493">
            <w:pPr>
              <w:pStyle w:val="af3"/>
              <w:tabs>
                <w:tab w:val="left" w:pos="567"/>
                <w:tab w:val="left" w:pos="2070"/>
              </w:tabs>
              <w:rPr>
                <w:lang w:val="ro-MD"/>
              </w:rPr>
            </w:pPr>
            <w:r w:rsidRPr="00FF430B">
              <w:rPr>
                <w:lang w:val="ro-MD"/>
              </w:rPr>
              <w:t xml:space="preserve">    a) contractantul se afla, la momentul atribuirii lui, în una dintre situaţiile care ar fi determinat excluderea sa din procedura de atribuire potrivit art.</w:t>
            </w:r>
            <w:r>
              <w:rPr>
                <w:lang w:val="ro-MD"/>
              </w:rPr>
              <w:t xml:space="preserve"> </w:t>
            </w:r>
            <w:r w:rsidRPr="00FF430B">
              <w:rPr>
                <w:lang w:val="ro-MD"/>
              </w:rPr>
              <w:t>19 al Legii nr.</w:t>
            </w:r>
            <w:r>
              <w:rPr>
                <w:lang w:val="ro-MD"/>
              </w:rPr>
              <w:t xml:space="preserve"> </w:t>
            </w:r>
            <w:r w:rsidRPr="00FF430B">
              <w:rPr>
                <w:lang w:val="ro-MD"/>
              </w:rPr>
              <w:t>131/2015 privind achizițiile publice;</w:t>
            </w:r>
          </w:p>
          <w:p w14:paraId="09853CB8" w14:textId="77777777" w:rsidR="00B24493" w:rsidRPr="00FF430B" w:rsidRDefault="00B24493" w:rsidP="00B24493">
            <w:pPr>
              <w:pStyle w:val="af3"/>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 al Legii nr.</w:t>
            </w:r>
            <w:r>
              <w:rPr>
                <w:lang w:val="ro-MD"/>
              </w:rPr>
              <w:t xml:space="preserve"> </w:t>
            </w:r>
            <w:r w:rsidRPr="00FF430B">
              <w:rPr>
                <w:lang w:val="ro-MD"/>
              </w:rPr>
              <w:t>131/2015 privind achizițiile publice;</w:t>
            </w:r>
          </w:p>
          <w:p w14:paraId="577702BC" w14:textId="77777777" w:rsidR="00B24493" w:rsidRPr="00FF430B" w:rsidRDefault="00B24493" w:rsidP="00B24493">
            <w:pPr>
              <w:pStyle w:val="af3"/>
              <w:tabs>
                <w:tab w:val="left" w:pos="567"/>
                <w:tab w:val="left" w:pos="2070"/>
              </w:tabs>
              <w:rPr>
                <w:lang w:val="ro-MD"/>
              </w:rPr>
            </w:pPr>
            <w:r w:rsidRPr="00FF430B">
              <w:rPr>
                <w:lang w:val="ro-MD"/>
              </w:rPr>
              <w:t xml:space="preserve">    c) contractul nu ar fi trebuit să fie atribuit contractantului respectiv, având în vedere o încălcare gravă a obligaţiilor ce rezultă din Legea nr.</w:t>
            </w:r>
            <w:r>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BB0C05D" w14:textId="77777777" w:rsidR="00B24493" w:rsidRPr="00FF430B" w:rsidRDefault="00B24493" w:rsidP="00B24493">
            <w:pPr>
              <w:pStyle w:val="af3"/>
              <w:tabs>
                <w:tab w:val="left" w:pos="567"/>
                <w:tab w:val="left" w:pos="2070"/>
              </w:tabs>
              <w:ind w:firstLine="0"/>
              <w:rPr>
                <w:lang w:val="ro-MD"/>
              </w:rPr>
            </w:pPr>
          </w:p>
          <w:p w14:paraId="16D07000" w14:textId="77777777" w:rsidR="00B24493" w:rsidRPr="00682456" w:rsidRDefault="00B24493" w:rsidP="00B24493">
            <w:pPr>
              <w:tabs>
                <w:tab w:val="left" w:pos="3705"/>
              </w:tabs>
              <w:contextualSpacing/>
              <w:jc w:val="center"/>
              <w:rPr>
                <w:lang w:val="ro-MD"/>
              </w:rPr>
            </w:pPr>
            <w:r w:rsidRPr="00682456">
              <w:rPr>
                <w:b/>
                <w:lang w:val="ro-MD"/>
              </w:rPr>
              <w:t>13. DISPOZIŢII FINALE</w:t>
            </w:r>
          </w:p>
          <w:p w14:paraId="55657D06" w14:textId="77777777" w:rsidR="00B24493" w:rsidRPr="00FF430B" w:rsidRDefault="00B24493" w:rsidP="00450BB0">
            <w:pPr>
              <w:pStyle w:val="af3"/>
              <w:numPr>
                <w:ilvl w:val="1"/>
                <w:numId w:val="16"/>
              </w:numPr>
              <w:tabs>
                <w:tab w:val="left" w:pos="567"/>
              </w:tabs>
              <w:ind w:left="0" w:hanging="567"/>
              <w:rPr>
                <w:lang w:val="ro-MD"/>
              </w:rPr>
            </w:pPr>
            <w:r w:rsidRPr="00FF430B">
              <w:rPr>
                <w:lang w:val="ro-MD"/>
              </w:rPr>
              <w:t xml:space="preserve">13.1. Următoarele documente vor fi citite şi vor fi interpretate ca fiind parte integrantă a prezentului contract: </w:t>
            </w:r>
          </w:p>
          <w:p w14:paraId="317A44E5" w14:textId="77777777" w:rsidR="00B24493" w:rsidRPr="00FF430B" w:rsidRDefault="00B24493" w:rsidP="00B24493">
            <w:pPr>
              <w:numPr>
                <w:ilvl w:val="0"/>
                <w:numId w:val="13"/>
              </w:numPr>
              <w:tabs>
                <w:tab w:val="left" w:pos="1276"/>
              </w:tabs>
              <w:ind w:left="0" w:hanging="425"/>
              <w:jc w:val="both"/>
              <w:rPr>
                <w:lang w:val="ro-MD"/>
              </w:rPr>
            </w:pPr>
            <w:r w:rsidRPr="00FF430B">
              <w:rPr>
                <w:lang w:val="ro-MD"/>
              </w:rPr>
              <w:t>a) Caietul de sarcini;</w:t>
            </w:r>
          </w:p>
          <w:p w14:paraId="3AB1C661" w14:textId="77777777" w:rsidR="00B24493" w:rsidRPr="00FF430B" w:rsidRDefault="00B24493" w:rsidP="00B24493">
            <w:pPr>
              <w:numPr>
                <w:ilvl w:val="0"/>
                <w:numId w:val="13"/>
              </w:numPr>
              <w:tabs>
                <w:tab w:val="left" w:pos="1276"/>
              </w:tabs>
              <w:ind w:left="0" w:hanging="425"/>
              <w:jc w:val="both"/>
              <w:rPr>
                <w:lang w:val="ro-MD"/>
              </w:rPr>
            </w:pPr>
            <w:r w:rsidRPr="00FF430B">
              <w:rPr>
                <w:lang w:val="ro-MD"/>
              </w:rPr>
              <w:t>b) Propunerea tehnică;</w:t>
            </w:r>
          </w:p>
          <w:p w14:paraId="51145220" w14:textId="77777777" w:rsidR="00B24493" w:rsidRPr="00FF430B" w:rsidRDefault="00B24493" w:rsidP="00B24493">
            <w:pPr>
              <w:numPr>
                <w:ilvl w:val="0"/>
                <w:numId w:val="13"/>
              </w:numPr>
              <w:tabs>
                <w:tab w:val="left" w:pos="1276"/>
              </w:tabs>
              <w:ind w:left="0" w:hanging="425"/>
              <w:jc w:val="both"/>
              <w:rPr>
                <w:lang w:val="ro-MD"/>
              </w:rPr>
            </w:pPr>
            <w:r w:rsidRPr="00FF430B">
              <w:rPr>
                <w:lang w:val="ro-MD"/>
              </w:rPr>
              <w:t>c) Propunerea financiară;</w:t>
            </w:r>
          </w:p>
          <w:p w14:paraId="139F7C21" w14:textId="77777777" w:rsidR="00B24493" w:rsidRPr="00FF430B" w:rsidRDefault="00B24493" w:rsidP="00B24493">
            <w:pPr>
              <w:numPr>
                <w:ilvl w:val="0"/>
                <w:numId w:val="13"/>
              </w:numPr>
              <w:tabs>
                <w:tab w:val="left" w:pos="1276"/>
              </w:tabs>
              <w:ind w:left="0" w:hanging="425"/>
              <w:jc w:val="both"/>
              <w:rPr>
                <w:lang w:val="ro-MD"/>
              </w:rPr>
            </w:pPr>
            <w:r w:rsidRPr="00FF430B">
              <w:rPr>
                <w:lang w:val="ro-MD"/>
              </w:rPr>
              <w:t xml:space="preserve">d) Graficul de executare a lucrărilor ; </w:t>
            </w:r>
          </w:p>
          <w:p w14:paraId="6869C40B" w14:textId="77777777" w:rsidR="00B24493" w:rsidRPr="00FF430B" w:rsidRDefault="00B24493" w:rsidP="00B24493">
            <w:pPr>
              <w:numPr>
                <w:ilvl w:val="0"/>
                <w:numId w:val="13"/>
              </w:numPr>
              <w:tabs>
                <w:tab w:val="left" w:pos="1276"/>
              </w:tabs>
              <w:ind w:left="0" w:hanging="425"/>
              <w:jc w:val="both"/>
              <w:rPr>
                <w:lang w:val="ro-MD"/>
              </w:rPr>
            </w:pPr>
            <w:r w:rsidRPr="00FF430B">
              <w:rPr>
                <w:lang w:val="ro-MD"/>
              </w:rPr>
              <w:t>e) Garanția de bună execuție.</w:t>
            </w:r>
          </w:p>
          <w:p w14:paraId="3C92D3D4" w14:textId="77777777" w:rsidR="00B24493" w:rsidRPr="00FF430B" w:rsidRDefault="00B24493" w:rsidP="00450BB0">
            <w:pPr>
              <w:pStyle w:val="af3"/>
              <w:numPr>
                <w:ilvl w:val="1"/>
                <w:numId w:val="16"/>
              </w:numPr>
              <w:tabs>
                <w:tab w:val="left" w:pos="567"/>
              </w:tabs>
              <w:ind w:left="0" w:hanging="567"/>
              <w:rPr>
                <w:lang w:val="ro-MD"/>
              </w:rPr>
            </w:pPr>
            <w:r w:rsidRPr="00FF430B">
              <w:rPr>
                <w:lang w:val="ro-MD"/>
              </w:rPr>
              <w:t>13.2. Documentele contractului vor fi întocmite în limba română.</w:t>
            </w:r>
          </w:p>
          <w:p w14:paraId="67D55331" w14:textId="77777777" w:rsidR="00B24493" w:rsidRPr="00FF430B" w:rsidRDefault="00B24493" w:rsidP="00450BB0">
            <w:pPr>
              <w:pStyle w:val="af3"/>
              <w:numPr>
                <w:ilvl w:val="1"/>
                <w:numId w:val="16"/>
              </w:numPr>
              <w:tabs>
                <w:tab w:val="left" w:pos="567"/>
              </w:tabs>
              <w:ind w:left="0" w:hanging="567"/>
              <w:rPr>
                <w:lang w:val="ro-MD"/>
              </w:rPr>
            </w:pPr>
            <w:r w:rsidRPr="00FF430B">
              <w:rPr>
                <w:lang w:val="ro-MD"/>
              </w:rPr>
              <w:t>13.3. Prezentul Contract reprezintă acordul de voinţă al părţilor şi se consideră semnat la data aplicării ultimei semnături de către una dintre părți.</w:t>
            </w:r>
          </w:p>
          <w:p w14:paraId="7DE55D35" w14:textId="77777777" w:rsidR="00B24493" w:rsidRPr="00FF430B" w:rsidRDefault="00B24493" w:rsidP="00450BB0">
            <w:pPr>
              <w:pStyle w:val="af3"/>
              <w:numPr>
                <w:ilvl w:val="1"/>
                <w:numId w:val="16"/>
              </w:numPr>
              <w:tabs>
                <w:tab w:val="left" w:pos="567"/>
                <w:tab w:val="left" w:pos="4005"/>
              </w:tabs>
              <w:ind w:left="0" w:hanging="567"/>
              <w:contextualSpacing/>
              <w:rPr>
                <w:lang w:val="ro-MD"/>
              </w:rPr>
            </w:pPr>
            <w:r w:rsidRPr="00FF430B">
              <w:rPr>
                <w:lang w:val="ro-MD"/>
              </w:rPr>
              <w:t xml:space="preserve">13.4. Pentru confirmarea celor menţionate, părţile au semnat prezentul Contract în conformitate cu legislaţia Republicii Moldova, la data şi anul indicate, fiind valabil până la </w:t>
            </w:r>
            <w:r w:rsidRPr="00B24493">
              <w:rPr>
                <w:b/>
                <w:lang w:val="ro-MD"/>
              </w:rPr>
              <w:t>31.12.2026</w:t>
            </w:r>
            <w:r w:rsidRPr="00FF430B">
              <w:rPr>
                <w:lang w:val="ro-MD"/>
              </w:rPr>
              <w:t>/recepția finală a lucrărilor.</w:t>
            </w:r>
          </w:p>
          <w:p w14:paraId="6335B55C" w14:textId="77777777" w:rsidR="00B24493" w:rsidRPr="00FF430B" w:rsidRDefault="00B24493" w:rsidP="00B24493">
            <w:pPr>
              <w:tabs>
                <w:tab w:val="left" w:pos="2295"/>
              </w:tabs>
              <w:jc w:val="both"/>
              <w:rPr>
                <w:lang w:val="ro-MD"/>
              </w:rPr>
            </w:pPr>
          </w:p>
          <w:p w14:paraId="1E7B750C" w14:textId="77777777" w:rsidR="00B24493" w:rsidRPr="00FF430B" w:rsidRDefault="00B24493" w:rsidP="00B24493">
            <w:pPr>
              <w:pStyle w:val="a"/>
              <w:numPr>
                <w:ilvl w:val="3"/>
                <w:numId w:val="3"/>
              </w:numPr>
              <w:tabs>
                <w:tab w:val="left" w:pos="2295"/>
              </w:tabs>
              <w:rPr>
                <w:lang w:val="ro-MD"/>
              </w:rPr>
            </w:pPr>
            <w:r w:rsidRPr="00FF430B">
              <w:rPr>
                <w:b/>
                <w:lang w:val="ro-MD"/>
              </w:rPr>
              <w:t xml:space="preserve">PARTEA CE ȚINE DE CONDIȚIILE </w:t>
            </w:r>
          </w:p>
          <w:p w14:paraId="0146130C" w14:textId="77777777" w:rsidR="00B24493" w:rsidRPr="00FF430B" w:rsidRDefault="00B24493" w:rsidP="00B24493">
            <w:pPr>
              <w:pStyle w:val="a"/>
              <w:numPr>
                <w:ilvl w:val="0"/>
                <w:numId w:val="0"/>
              </w:numPr>
              <w:tabs>
                <w:tab w:val="left" w:pos="2295"/>
              </w:tabs>
              <w:ind w:left="3240"/>
              <w:rPr>
                <w:lang w:val="ro-MD"/>
              </w:rPr>
            </w:pPr>
            <w:r w:rsidRPr="00FF430B">
              <w:rPr>
                <w:b/>
                <w:lang w:val="ro-MD"/>
              </w:rPr>
              <w:t>SPECIALE A CONTRACTULUI</w:t>
            </w:r>
          </w:p>
          <w:p w14:paraId="785563FC" w14:textId="77777777" w:rsidR="00B24493" w:rsidRDefault="00B24493" w:rsidP="00B24493">
            <w:pPr>
              <w:jc w:val="center"/>
              <w:rPr>
                <w:sz w:val="20"/>
                <w:szCs w:val="20"/>
                <w:lang w:val="ro-MD"/>
              </w:rPr>
            </w:pPr>
            <w:r w:rsidRPr="00FF430B">
              <w:rPr>
                <w:lang w:val="ro-MD"/>
              </w:rPr>
              <w:t xml:space="preserve">             (</w:t>
            </w:r>
            <w:r w:rsidRPr="00FF430B">
              <w:rPr>
                <w:sz w:val="20"/>
                <w:szCs w:val="20"/>
                <w:lang w:val="ro-MD"/>
              </w:rPr>
              <w:t>LA NECESITATE)</w:t>
            </w:r>
          </w:p>
          <w:p w14:paraId="7EE9B653" w14:textId="77777777" w:rsidR="00B24493" w:rsidRPr="00FF430B" w:rsidRDefault="00B24493" w:rsidP="00B24493">
            <w:pPr>
              <w:jc w:val="center"/>
              <w:rPr>
                <w:lang w:val="ro-MD"/>
              </w:rPr>
            </w:pPr>
          </w:p>
          <w:p w14:paraId="67049C97" w14:textId="77777777" w:rsidR="00B24493" w:rsidRPr="004F253B" w:rsidRDefault="00B24493" w:rsidP="00B24493">
            <w:pPr>
              <w:spacing w:line="276" w:lineRule="auto"/>
              <w:ind w:left="360"/>
              <w:contextualSpacing/>
              <w:jc w:val="both"/>
              <w:rPr>
                <w:noProof w:val="0"/>
                <w:sz w:val="22"/>
                <w:szCs w:val="22"/>
                <w:lang w:val="ro-MD"/>
              </w:rPr>
            </w:pPr>
            <w:r w:rsidRPr="004F253B">
              <w:rPr>
                <w:b/>
                <w:noProof w:val="0"/>
                <w:sz w:val="22"/>
                <w:szCs w:val="22"/>
                <w:lang w:val="ro-MD"/>
              </w:rPr>
              <w:t xml:space="preserve">                 RECHIZITELE JURIDICE, POŞTALE ŞI DE PLĂŢI ALE PĂRŢILOR</w:t>
            </w:r>
          </w:p>
          <w:tbl>
            <w:tblPr>
              <w:tblW w:w="9606" w:type="dxa"/>
              <w:tblLayout w:type="fixed"/>
              <w:tblLook w:val="04A0" w:firstRow="1" w:lastRow="0" w:firstColumn="1" w:lastColumn="0" w:noHBand="0" w:noVBand="1"/>
            </w:tblPr>
            <w:tblGrid>
              <w:gridCol w:w="4971"/>
              <w:gridCol w:w="4635"/>
            </w:tblGrid>
            <w:tr w:rsidR="00B24493" w:rsidRPr="004F253B" w14:paraId="62660BCB" w14:textId="77777777" w:rsidTr="00CC085D">
              <w:tc>
                <w:tcPr>
                  <w:tcW w:w="4971" w:type="dxa"/>
                  <w:tcBorders>
                    <w:top w:val="single" w:sz="4" w:space="0" w:color="auto"/>
                    <w:left w:val="single" w:sz="4" w:space="0" w:color="auto"/>
                    <w:bottom w:val="single" w:sz="4" w:space="0" w:color="auto"/>
                    <w:right w:val="single" w:sz="4" w:space="0" w:color="auto"/>
                  </w:tcBorders>
                </w:tcPr>
                <w:p w14:paraId="36F8323C" w14:textId="77777777" w:rsidR="00B24493" w:rsidRPr="004F253B" w:rsidRDefault="00B24493" w:rsidP="00B24493">
                  <w:pPr>
                    <w:spacing w:line="360" w:lineRule="auto"/>
                    <w:jc w:val="both"/>
                    <w:rPr>
                      <w:bCs/>
                      <w:sz w:val="22"/>
                      <w:szCs w:val="22"/>
                    </w:rPr>
                  </w:pPr>
                  <w:r w:rsidRPr="004F253B">
                    <w:rPr>
                      <w:bCs/>
                      <w:iCs/>
                      <w:sz w:val="22"/>
                      <w:szCs w:val="22"/>
                    </w:rPr>
                    <w:t xml:space="preserve">Beneficiarul: </w:t>
                  </w:r>
                  <w:r w:rsidRPr="004F253B">
                    <w:rPr>
                      <w:b/>
                      <w:iCs/>
                      <w:sz w:val="22"/>
                      <w:szCs w:val="22"/>
                    </w:rPr>
                    <w:t>IP Directia generală pentru administrarea cladirilor Guvernului RM</w:t>
                  </w:r>
                </w:p>
              </w:tc>
              <w:tc>
                <w:tcPr>
                  <w:tcW w:w="4635" w:type="dxa"/>
                  <w:tcBorders>
                    <w:top w:val="single" w:sz="4" w:space="0" w:color="auto"/>
                    <w:left w:val="single" w:sz="4" w:space="0" w:color="auto"/>
                    <w:bottom w:val="single" w:sz="4" w:space="0" w:color="auto"/>
                    <w:right w:val="single" w:sz="4" w:space="0" w:color="auto"/>
                  </w:tcBorders>
                </w:tcPr>
                <w:p w14:paraId="6AABF86B" w14:textId="77777777" w:rsidR="00B24493" w:rsidRPr="004F253B" w:rsidRDefault="00B24493" w:rsidP="00B24493">
                  <w:pPr>
                    <w:tabs>
                      <w:tab w:val="left" w:pos="2685"/>
                    </w:tabs>
                    <w:spacing w:line="360" w:lineRule="auto"/>
                    <w:jc w:val="both"/>
                    <w:rPr>
                      <w:bCs/>
                      <w:sz w:val="22"/>
                      <w:szCs w:val="22"/>
                    </w:rPr>
                  </w:pPr>
                  <w:r w:rsidRPr="004F253B">
                    <w:rPr>
                      <w:bCs/>
                      <w:sz w:val="22"/>
                      <w:szCs w:val="22"/>
                    </w:rPr>
                    <w:t xml:space="preserve">Antrprenorul:     </w:t>
                  </w:r>
                  <w:r w:rsidRPr="004F253B">
                    <w:rPr>
                      <w:b/>
                      <w:bCs/>
                      <w:sz w:val="22"/>
                      <w:szCs w:val="22"/>
                    </w:rPr>
                    <w:t>SRL</w:t>
                  </w:r>
                </w:p>
              </w:tc>
            </w:tr>
            <w:tr w:rsidR="00B24493" w:rsidRPr="004F253B" w14:paraId="0A02BF77" w14:textId="77777777" w:rsidTr="00CC085D">
              <w:tc>
                <w:tcPr>
                  <w:tcW w:w="4971" w:type="dxa"/>
                  <w:tcBorders>
                    <w:top w:val="single" w:sz="4" w:space="0" w:color="auto"/>
                    <w:left w:val="single" w:sz="4" w:space="0" w:color="auto"/>
                    <w:bottom w:val="single" w:sz="4" w:space="0" w:color="auto"/>
                    <w:right w:val="single" w:sz="4" w:space="0" w:color="auto"/>
                  </w:tcBorders>
                </w:tcPr>
                <w:p w14:paraId="7FDF4C4D" w14:textId="77777777" w:rsidR="00B24493" w:rsidRPr="004F253B" w:rsidRDefault="00B24493" w:rsidP="00B24493">
                  <w:pPr>
                    <w:tabs>
                      <w:tab w:val="left" w:pos="2685"/>
                    </w:tabs>
                    <w:spacing w:line="360" w:lineRule="auto"/>
                    <w:jc w:val="both"/>
                    <w:rPr>
                      <w:bCs/>
                      <w:sz w:val="22"/>
                      <w:szCs w:val="22"/>
                      <w:lang w:val="it-IT"/>
                    </w:rPr>
                  </w:pPr>
                  <w:r w:rsidRPr="004F253B">
                    <w:rPr>
                      <w:bCs/>
                      <w:sz w:val="22"/>
                      <w:szCs w:val="22"/>
                      <w:lang w:val="it-IT"/>
                    </w:rPr>
                    <w:t xml:space="preserve">Adresa poştală: </w:t>
                  </w:r>
                  <w:r w:rsidRPr="004F253B">
                    <w:rPr>
                      <w:b/>
                      <w:sz w:val="22"/>
                      <w:szCs w:val="22"/>
                      <w:lang w:val="it-IT"/>
                    </w:rPr>
                    <w:t>MD-2004, mun. Chisinau, Bd. Stefan cel Mare si Sfînt, 180</w:t>
                  </w:r>
                </w:p>
              </w:tc>
              <w:tc>
                <w:tcPr>
                  <w:tcW w:w="4635" w:type="dxa"/>
                  <w:tcBorders>
                    <w:top w:val="single" w:sz="4" w:space="0" w:color="auto"/>
                    <w:left w:val="single" w:sz="4" w:space="0" w:color="auto"/>
                    <w:bottom w:val="single" w:sz="4" w:space="0" w:color="auto"/>
                    <w:right w:val="single" w:sz="4" w:space="0" w:color="auto"/>
                  </w:tcBorders>
                </w:tcPr>
                <w:p w14:paraId="347F12D8" w14:textId="77777777" w:rsidR="00B24493" w:rsidRPr="004F253B" w:rsidRDefault="00B24493" w:rsidP="00B24493">
                  <w:pPr>
                    <w:tabs>
                      <w:tab w:val="left" w:pos="2685"/>
                    </w:tabs>
                    <w:spacing w:line="360" w:lineRule="auto"/>
                    <w:jc w:val="both"/>
                    <w:rPr>
                      <w:bCs/>
                      <w:sz w:val="22"/>
                      <w:szCs w:val="22"/>
                    </w:rPr>
                  </w:pPr>
                  <w:r w:rsidRPr="004F253B">
                    <w:rPr>
                      <w:bCs/>
                      <w:sz w:val="22"/>
                      <w:szCs w:val="22"/>
                      <w:lang w:val="ro-MD"/>
                    </w:rPr>
                    <w:t xml:space="preserve">Adresa poştală: </w:t>
                  </w:r>
                </w:p>
              </w:tc>
            </w:tr>
            <w:tr w:rsidR="00B24493" w:rsidRPr="004F253B" w14:paraId="0DD1D771" w14:textId="77777777" w:rsidTr="00CC085D">
              <w:tc>
                <w:tcPr>
                  <w:tcW w:w="4971" w:type="dxa"/>
                  <w:tcBorders>
                    <w:top w:val="single" w:sz="4" w:space="0" w:color="auto"/>
                    <w:left w:val="single" w:sz="4" w:space="0" w:color="auto"/>
                    <w:bottom w:val="single" w:sz="4" w:space="0" w:color="auto"/>
                    <w:right w:val="single" w:sz="4" w:space="0" w:color="auto"/>
                  </w:tcBorders>
                </w:tcPr>
                <w:p w14:paraId="2677E74A" w14:textId="77777777" w:rsidR="00B24493" w:rsidRPr="004F253B" w:rsidRDefault="00B24493" w:rsidP="00B24493">
                  <w:pPr>
                    <w:tabs>
                      <w:tab w:val="left" w:pos="2685"/>
                    </w:tabs>
                    <w:spacing w:line="360" w:lineRule="auto"/>
                    <w:jc w:val="both"/>
                    <w:rPr>
                      <w:bCs/>
                      <w:sz w:val="22"/>
                      <w:szCs w:val="22"/>
                    </w:rPr>
                  </w:pPr>
                  <w:r w:rsidRPr="004F253B">
                    <w:rPr>
                      <w:bCs/>
                      <w:sz w:val="22"/>
                      <w:szCs w:val="22"/>
                    </w:rPr>
                    <w:t xml:space="preserve">Telefon: </w:t>
                  </w:r>
                  <w:r w:rsidRPr="004F253B">
                    <w:rPr>
                      <w:b/>
                      <w:sz w:val="22"/>
                      <w:szCs w:val="22"/>
                    </w:rPr>
                    <w:t>022250458, 022250330</w:t>
                  </w:r>
                </w:p>
              </w:tc>
              <w:tc>
                <w:tcPr>
                  <w:tcW w:w="4635" w:type="dxa"/>
                  <w:tcBorders>
                    <w:top w:val="single" w:sz="4" w:space="0" w:color="auto"/>
                    <w:left w:val="single" w:sz="4" w:space="0" w:color="auto"/>
                    <w:bottom w:val="single" w:sz="4" w:space="0" w:color="auto"/>
                    <w:right w:val="single" w:sz="4" w:space="0" w:color="auto"/>
                  </w:tcBorders>
                </w:tcPr>
                <w:p w14:paraId="60F0B80E" w14:textId="77777777" w:rsidR="00B24493" w:rsidRPr="004F253B" w:rsidRDefault="00B24493" w:rsidP="00B24493">
                  <w:pPr>
                    <w:tabs>
                      <w:tab w:val="left" w:pos="2685"/>
                    </w:tabs>
                    <w:spacing w:line="360" w:lineRule="auto"/>
                    <w:jc w:val="both"/>
                    <w:rPr>
                      <w:bCs/>
                      <w:sz w:val="22"/>
                      <w:szCs w:val="22"/>
                      <w:lang w:val="it-IT"/>
                    </w:rPr>
                  </w:pPr>
                  <w:r w:rsidRPr="004F253B">
                    <w:rPr>
                      <w:bCs/>
                      <w:sz w:val="22"/>
                      <w:szCs w:val="22"/>
                      <w:lang w:val="ro-MD"/>
                    </w:rPr>
                    <w:t xml:space="preserve">Telefon:  </w:t>
                  </w:r>
                </w:p>
              </w:tc>
            </w:tr>
            <w:tr w:rsidR="00B24493" w:rsidRPr="004F253B" w14:paraId="05EEAC18" w14:textId="77777777" w:rsidTr="00CC085D">
              <w:tc>
                <w:tcPr>
                  <w:tcW w:w="4971" w:type="dxa"/>
                  <w:tcBorders>
                    <w:top w:val="single" w:sz="4" w:space="0" w:color="auto"/>
                    <w:left w:val="single" w:sz="4" w:space="0" w:color="auto"/>
                    <w:bottom w:val="single" w:sz="4" w:space="0" w:color="auto"/>
                    <w:right w:val="single" w:sz="4" w:space="0" w:color="auto"/>
                  </w:tcBorders>
                </w:tcPr>
                <w:p w14:paraId="4642C22C" w14:textId="77777777" w:rsidR="00B24493" w:rsidRPr="004F253B" w:rsidRDefault="00B24493" w:rsidP="00B24493">
                  <w:pPr>
                    <w:tabs>
                      <w:tab w:val="left" w:pos="2685"/>
                    </w:tabs>
                    <w:spacing w:line="360" w:lineRule="auto"/>
                    <w:jc w:val="both"/>
                    <w:rPr>
                      <w:bCs/>
                      <w:sz w:val="22"/>
                      <w:szCs w:val="22"/>
                    </w:rPr>
                  </w:pPr>
                  <w:r w:rsidRPr="004F253B">
                    <w:rPr>
                      <w:bCs/>
                      <w:sz w:val="22"/>
                      <w:szCs w:val="22"/>
                    </w:rPr>
                    <w:t xml:space="preserve">Cod fiscal: </w:t>
                  </w:r>
                  <w:r w:rsidRPr="004F253B">
                    <w:rPr>
                      <w:b/>
                      <w:sz w:val="22"/>
                      <w:szCs w:val="22"/>
                    </w:rPr>
                    <w:t>1006601001045</w:t>
                  </w:r>
                </w:p>
              </w:tc>
              <w:tc>
                <w:tcPr>
                  <w:tcW w:w="4635" w:type="dxa"/>
                  <w:tcBorders>
                    <w:top w:val="single" w:sz="4" w:space="0" w:color="auto"/>
                    <w:left w:val="single" w:sz="4" w:space="0" w:color="auto"/>
                    <w:bottom w:val="single" w:sz="4" w:space="0" w:color="auto"/>
                    <w:right w:val="single" w:sz="4" w:space="0" w:color="auto"/>
                  </w:tcBorders>
                </w:tcPr>
                <w:p w14:paraId="0A1FEDB3" w14:textId="77777777" w:rsidR="00B24493" w:rsidRPr="004F253B" w:rsidRDefault="00B24493" w:rsidP="00B24493">
                  <w:pPr>
                    <w:tabs>
                      <w:tab w:val="left" w:pos="2685"/>
                    </w:tabs>
                    <w:spacing w:line="360" w:lineRule="auto"/>
                    <w:jc w:val="both"/>
                    <w:rPr>
                      <w:bCs/>
                      <w:sz w:val="22"/>
                      <w:szCs w:val="22"/>
                    </w:rPr>
                  </w:pPr>
                  <w:r w:rsidRPr="004F253B">
                    <w:rPr>
                      <w:bCs/>
                      <w:sz w:val="22"/>
                      <w:szCs w:val="22"/>
                      <w:lang w:val="ro-MD"/>
                    </w:rPr>
                    <w:t>Cod fiscal:</w:t>
                  </w:r>
                </w:p>
              </w:tc>
            </w:tr>
            <w:tr w:rsidR="00B24493" w:rsidRPr="004F253B" w14:paraId="0DDAC330" w14:textId="77777777" w:rsidTr="00CC085D">
              <w:tc>
                <w:tcPr>
                  <w:tcW w:w="4971" w:type="dxa"/>
                  <w:tcBorders>
                    <w:top w:val="single" w:sz="4" w:space="0" w:color="auto"/>
                    <w:left w:val="single" w:sz="4" w:space="0" w:color="auto"/>
                    <w:bottom w:val="single" w:sz="4" w:space="0" w:color="auto"/>
                    <w:right w:val="single" w:sz="4" w:space="0" w:color="auto"/>
                  </w:tcBorders>
                </w:tcPr>
                <w:p w14:paraId="304CD3CF" w14:textId="77777777" w:rsidR="00B24493" w:rsidRPr="004F253B" w:rsidRDefault="00B24493" w:rsidP="00B24493">
                  <w:pPr>
                    <w:tabs>
                      <w:tab w:val="left" w:pos="2685"/>
                    </w:tabs>
                    <w:spacing w:line="360" w:lineRule="auto"/>
                    <w:jc w:val="both"/>
                    <w:rPr>
                      <w:bCs/>
                      <w:sz w:val="22"/>
                      <w:szCs w:val="22"/>
                      <w:lang w:val="it-IT"/>
                    </w:rPr>
                  </w:pPr>
                  <w:r w:rsidRPr="004F253B">
                    <w:rPr>
                      <w:bCs/>
                      <w:sz w:val="22"/>
                      <w:szCs w:val="22"/>
                      <w:lang w:val="it-IT"/>
                    </w:rPr>
                    <w:t xml:space="preserve">Banca:  </w:t>
                  </w:r>
                  <w:r w:rsidRPr="004F253B">
                    <w:rPr>
                      <w:b/>
                      <w:sz w:val="22"/>
                      <w:szCs w:val="22"/>
                      <w:lang w:val="it-IT"/>
                    </w:rPr>
                    <w:t>MF- Trezoreria de Stat</w:t>
                  </w:r>
                </w:p>
              </w:tc>
              <w:tc>
                <w:tcPr>
                  <w:tcW w:w="4635" w:type="dxa"/>
                  <w:tcBorders>
                    <w:top w:val="single" w:sz="4" w:space="0" w:color="auto"/>
                    <w:left w:val="single" w:sz="4" w:space="0" w:color="auto"/>
                    <w:bottom w:val="single" w:sz="4" w:space="0" w:color="auto"/>
                    <w:right w:val="single" w:sz="4" w:space="0" w:color="auto"/>
                  </w:tcBorders>
                </w:tcPr>
                <w:p w14:paraId="0E6683CB" w14:textId="77777777" w:rsidR="00B24493" w:rsidRPr="004F253B" w:rsidRDefault="00B24493" w:rsidP="00B24493">
                  <w:pPr>
                    <w:tabs>
                      <w:tab w:val="left" w:pos="2685"/>
                    </w:tabs>
                    <w:spacing w:line="360" w:lineRule="auto"/>
                    <w:jc w:val="both"/>
                    <w:rPr>
                      <w:bCs/>
                      <w:sz w:val="22"/>
                      <w:szCs w:val="22"/>
                      <w:lang w:val="it-IT"/>
                    </w:rPr>
                  </w:pPr>
                  <w:r w:rsidRPr="004F253B">
                    <w:rPr>
                      <w:bCs/>
                      <w:sz w:val="22"/>
                      <w:szCs w:val="22"/>
                      <w:lang w:val="ro-MD"/>
                    </w:rPr>
                    <w:t>Banca:</w:t>
                  </w:r>
                  <w:r w:rsidRPr="004F253B">
                    <w:rPr>
                      <w:bCs/>
                      <w:iCs/>
                      <w:sz w:val="22"/>
                      <w:szCs w:val="22"/>
                      <w:lang w:val="ro-MD"/>
                    </w:rPr>
                    <w:t xml:space="preserve"> </w:t>
                  </w:r>
                  <w:r w:rsidRPr="004F253B">
                    <w:rPr>
                      <w:b/>
                      <w:iCs/>
                      <w:sz w:val="22"/>
                      <w:szCs w:val="22"/>
                      <w:lang w:val="ro-MD"/>
                    </w:rPr>
                    <w:t xml:space="preserve">BC  SA, </w:t>
                  </w:r>
                </w:p>
              </w:tc>
            </w:tr>
            <w:tr w:rsidR="00B24493" w:rsidRPr="004F253B" w14:paraId="115C85CC" w14:textId="77777777" w:rsidTr="00CC085D">
              <w:tc>
                <w:tcPr>
                  <w:tcW w:w="4971" w:type="dxa"/>
                  <w:tcBorders>
                    <w:top w:val="single" w:sz="4" w:space="0" w:color="auto"/>
                    <w:left w:val="single" w:sz="4" w:space="0" w:color="auto"/>
                    <w:bottom w:val="single" w:sz="4" w:space="0" w:color="auto"/>
                    <w:right w:val="single" w:sz="4" w:space="0" w:color="auto"/>
                  </w:tcBorders>
                </w:tcPr>
                <w:p w14:paraId="1C7EC402" w14:textId="77777777" w:rsidR="00B24493" w:rsidRPr="004F253B" w:rsidRDefault="00B24493" w:rsidP="00B24493">
                  <w:pPr>
                    <w:tabs>
                      <w:tab w:val="left" w:pos="2685"/>
                    </w:tabs>
                    <w:spacing w:line="360" w:lineRule="auto"/>
                    <w:jc w:val="both"/>
                    <w:rPr>
                      <w:bCs/>
                      <w:sz w:val="22"/>
                      <w:szCs w:val="22"/>
                    </w:rPr>
                  </w:pPr>
                  <w:r w:rsidRPr="004F253B">
                    <w:rPr>
                      <w:bCs/>
                      <w:sz w:val="22"/>
                      <w:szCs w:val="22"/>
                    </w:rPr>
                    <w:t xml:space="preserve">Cod bancii: </w:t>
                  </w:r>
                  <w:r w:rsidRPr="004F253B">
                    <w:rPr>
                      <w:b/>
                      <w:sz w:val="22"/>
                      <w:szCs w:val="22"/>
                    </w:rPr>
                    <w:t>TREZMD2X</w:t>
                  </w:r>
                </w:p>
              </w:tc>
              <w:tc>
                <w:tcPr>
                  <w:tcW w:w="4635" w:type="dxa"/>
                  <w:tcBorders>
                    <w:top w:val="single" w:sz="4" w:space="0" w:color="auto"/>
                    <w:left w:val="single" w:sz="4" w:space="0" w:color="auto"/>
                    <w:bottom w:val="single" w:sz="4" w:space="0" w:color="auto"/>
                    <w:right w:val="single" w:sz="4" w:space="0" w:color="auto"/>
                  </w:tcBorders>
                </w:tcPr>
                <w:p w14:paraId="463243B6" w14:textId="77777777" w:rsidR="00B24493" w:rsidRPr="004F253B" w:rsidRDefault="00B24493" w:rsidP="00B24493">
                  <w:pPr>
                    <w:tabs>
                      <w:tab w:val="left" w:pos="2685"/>
                    </w:tabs>
                    <w:spacing w:line="360" w:lineRule="auto"/>
                    <w:jc w:val="both"/>
                    <w:rPr>
                      <w:bCs/>
                      <w:sz w:val="22"/>
                      <w:szCs w:val="22"/>
                    </w:rPr>
                  </w:pPr>
                  <w:r w:rsidRPr="004F253B">
                    <w:rPr>
                      <w:bCs/>
                      <w:sz w:val="22"/>
                      <w:szCs w:val="22"/>
                      <w:lang w:val="ro-MD"/>
                    </w:rPr>
                    <w:t>Cod:</w:t>
                  </w:r>
                  <w:r w:rsidRPr="004F253B">
                    <w:rPr>
                      <w:bCs/>
                      <w:iCs/>
                      <w:sz w:val="22"/>
                      <w:szCs w:val="22"/>
                      <w:lang w:val="ro-MD"/>
                    </w:rPr>
                    <w:t xml:space="preserve"> </w:t>
                  </w:r>
                </w:p>
              </w:tc>
            </w:tr>
            <w:tr w:rsidR="00B24493" w:rsidRPr="004F253B" w14:paraId="7EDFFE88" w14:textId="77777777" w:rsidTr="00CC085D">
              <w:tc>
                <w:tcPr>
                  <w:tcW w:w="4971" w:type="dxa"/>
                  <w:tcBorders>
                    <w:top w:val="single" w:sz="4" w:space="0" w:color="auto"/>
                    <w:left w:val="single" w:sz="4" w:space="0" w:color="auto"/>
                    <w:bottom w:val="single" w:sz="4" w:space="0" w:color="auto"/>
                    <w:right w:val="single" w:sz="4" w:space="0" w:color="auto"/>
                  </w:tcBorders>
                </w:tcPr>
                <w:p w14:paraId="25858D12" w14:textId="77777777" w:rsidR="00B24493" w:rsidRPr="004F253B" w:rsidRDefault="00B24493" w:rsidP="00B24493">
                  <w:pPr>
                    <w:tabs>
                      <w:tab w:val="left" w:pos="2685"/>
                    </w:tabs>
                    <w:spacing w:line="360" w:lineRule="auto"/>
                    <w:jc w:val="both"/>
                    <w:rPr>
                      <w:bCs/>
                      <w:sz w:val="22"/>
                      <w:szCs w:val="22"/>
                    </w:rPr>
                  </w:pPr>
                  <w:r w:rsidRPr="004F253B">
                    <w:rPr>
                      <w:bCs/>
                      <w:sz w:val="22"/>
                      <w:szCs w:val="22"/>
                    </w:rPr>
                    <w:t xml:space="preserve">IBAN: </w:t>
                  </w:r>
                  <w:r w:rsidRPr="004F253B">
                    <w:rPr>
                      <w:rFonts w:eastAsia="SimSun"/>
                      <w:b/>
                      <w:sz w:val="22"/>
                      <w:szCs w:val="22"/>
                    </w:rPr>
                    <w:t>MD62TRPBAA311120A00510AC</w:t>
                  </w:r>
                </w:p>
              </w:tc>
              <w:tc>
                <w:tcPr>
                  <w:tcW w:w="4635" w:type="dxa"/>
                  <w:tcBorders>
                    <w:top w:val="single" w:sz="4" w:space="0" w:color="auto"/>
                    <w:left w:val="single" w:sz="4" w:space="0" w:color="auto"/>
                    <w:bottom w:val="single" w:sz="4" w:space="0" w:color="auto"/>
                    <w:right w:val="single" w:sz="4" w:space="0" w:color="auto"/>
                  </w:tcBorders>
                </w:tcPr>
                <w:p w14:paraId="0F81BA97" w14:textId="77777777" w:rsidR="00B24493" w:rsidRPr="004F253B" w:rsidRDefault="00B24493" w:rsidP="00B24493">
                  <w:pPr>
                    <w:tabs>
                      <w:tab w:val="left" w:pos="2685"/>
                    </w:tabs>
                    <w:spacing w:line="360" w:lineRule="auto"/>
                    <w:jc w:val="both"/>
                    <w:rPr>
                      <w:bCs/>
                      <w:sz w:val="22"/>
                      <w:szCs w:val="22"/>
                    </w:rPr>
                  </w:pPr>
                  <w:r w:rsidRPr="004F253B">
                    <w:rPr>
                      <w:bCs/>
                      <w:sz w:val="22"/>
                      <w:szCs w:val="22"/>
                      <w:lang w:val="ro-MD"/>
                    </w:rPr>
                    <w:t>IBAN</w:t>
                  </w:r>
                  <w:r w:rsidRPr="004F253B">
                    <w:rPr>
                      <w:bCs/>
                      <w:iCs/>
                      <w:sz w:val="22"/>
                      <w:szCs w:val="22"/>
                      <w:lang w:val="ro-MD"/>
                    </w:rPr>
                    <w:t xml:space="preserve"> :  </w:t>
                  </w:r>
                </w:p>
              </w:tc>
            </w:tr>
          </w:tbl>
          <w:p w14:paraId="723492C7" w14:textId="77777777" w:rsidR="00B24493" w:rsidRPr="004F253B" w:rsidRDefault="00B24493" w:rsidP="00B24493">
            <w:pPr>
              <w:tabs>
                <w:tab w:val="left" w:pos="2685"/>
              </w:tabs>
              <w:jc w:val="both"/>
              <w:rPr>
                <w:sz w:val="22"/>
                <w:szCs w:val="22"/>
                <w:lang w:val="ro-MD"/>
              </w:rPr>
            </w:pPr>
          </w:p>
          <w:p w14:paraId="65EFC15F" w14:textId="77777777" w:rsidR="00B24493" w:rsidRPr="004F253B" w:rsidRDefault="00B24493" w:rsidP="00B24493">
            <w:pPr>
              <w:tabs>
                <w:tab w:val="left" w:pos="2685"/>
              </w:tabs>
              <w:spacing w:line="276" w:lineRule="auto"/>
              <w:contextualSpacing/>
              <w:jc w:val="center"/>
              <w:rPr>
                <w:noProof w:val="0"/>
                <w:sz w:val="22"/>
                <w:szCs w:val="22"/>
                <w:lang w:val="ro-MD"/>
              </w:rPr>
            </w:pPr>
            <w:r w:rsidRPr="004F253B">
              <w:rPr>
                <w:b/>
                <w:noProof w:val="0"/>
                <w:sz w:val="22"/>
                <w:szCs w:val="22"/>
                <w:lang w:val="ro-MD"/>
              </w:rPr>
              <w:t>SEMNĂTURILE PĂRŢILOR</w:t>
            </w:r>
          </w:p>
          <w:tbl>
            <w:tblPr>
              <w:tblW w:w="9781" w:type="dxa"/>
              <w:jc w:val="center"/>
              <w:tblLayout w:type="fixed"/>
              <w:tblLook w:val="04A0" w:firstRow="1" w:lastRow="0" w:firstColumn="1" w:lastColumn="0" w:noHBand="0" w:noVBand="1"/>
            </w:tblPr>
            <w:tblGrid>
              <w:gridCol w:w="4961"/>
              <w:gridCol w:w="4820"/>
            </w:tblGrid>
            <w:tr w:rsidR="00B24493" w:rsidRPr="004F253B" w14:paraId="2D29C292" w14:textId="77777777" w:rsidTr="00CC085D">
              <w:trPr>
                <w:trHeight w:val="357"/>
                <w:jc w:val="center"/>
              </w:trPr>
              <w:tc>
                <w:tcPr>
                  <w:tcW w:w="4961" w:type="dxa"/>
                  <w:tcBorders>
                    <w:top w:val="single" w:sz="4" w:space="0" w:color="auto"/>
                    <w:bottom w:val="single" w:sz="4" w:space="0" w:color="auto"/>
                    <w:right w:val="single" w:sz="4" w:space="0" w:color="auto"/>
                  </w:tcBorders>
                  <w:vAlign w:val="center"/>
                </w:tcPr>
                <w:p w14:paraId="39DA34B3" w14:textId="77777777" w:rsidR="00B24493" w:rsidRPr="004F253B" w:rsidRDefault="00B24493" w:rsidP="00B24493">
                  <w:pPr>
                    <w:jc w:val="center"/>
                    <w:rPr>
                      <w:b/>
                      <w:sz w:val="22"/>
                      <w:szCs w:val="22"/>
                      <w:lang w:val="ro-MD"/>
                    </w:rPr>
                  </w:pPr>
                  <w:r w:rsidRPr="004F253B">
                    <w:rPr>
                      <w:b/>
                      <w:sz w:val="22"/>
                      <w:szCs w:val="22"/>
                      <w:lang w:val="ro-MD"/>
                    </w:rPr>
                    <w:t>BENEFICIAR</w:t>
                  </w:r>
                </w:p>
              </w:tc>
              <w:tc>
                <w:tcPr>
                  <w:tcW w:w="4820" w:type="dxa"/>
                  <w:tcBorders>
                    <w:top w:val="single" w:sz="4" w:space="0" w:color="auto"/>
                    <w:left w:val="single" w:sz="4" w:space="0" w:color="auto"/>
                    <w:bottom w:val="single" w:sz="4" w:space="0" w:color="auto"/>
                    <w:right w:val="single" w:sz="4" w:space="0" w:color="auto"/>
                  </w:tcBorders>
                  <w:vAlign w:val="center"/>
                </w:tcPr>
                <w:p w14:paraId="0324930B" w14:textId="77777777" w:rsidR="00B24493" w:rsidRPr="004F253B" w:rsidRDefault="00B24493" w:rsidP="00B24493">
                  <w:pPr>
                    <w:jc w:val="center"/>
                    <w:rPr>
                      <w:b/>
                      <w:sz w:val="22"/>
                      <w:szCs w:val="22"/>
                      <w:lang w:val="ro-MD"/>
                    </w:rPr>
                  </w:pPr>
                  <w:r w:rsidRPr="004F253B">
                    <w:rPr>
                      <w:b/>
                      <w:sz w:val="22"/>
                      <w:szCs w:val="22"/>
                      <w:lang w:val="ro-MD"/>
                    </w:rPr>
                    <w:t xml:space="preserve">ANTREPRENOR </w:t>
                  </w:r>
                </w:p>
              </w:tc>
            </w:tr>
            <w:tr w:rsidR="00B24493" w:rsidRPr="004F253B" w14:paraId="05E2C3F1" w14:textId="77777777" w:rsidTr="00CC085D">
              <w:trPr>
                <w:trHeight w:val="357"/>
                <w:jc w:val="center"/>
              </w:trPr>
              <w:tc>
                <w:tcPr>
                  <w:tcW w:w="4961" w:type="dxa"/>
                  <w:tcBorders>
                    <w:top w:val="single" w:sz="4" w:space="0" w:color="auto"/>
                    <w:bottom w:val="single" w:sz="4" w:space="0" w:color="auto"/>
                    <w:right w:val="single" w:sz="4" w:space="0" w:color="auto"/>
                  </w:tcBorders>
                  <w:vAlign w:val="center"/>
                </w:tcPr>
                <w:p w14:paraId="361A3003" w14:textId="77777777" w:rsidR="00B24493" w:rsidRPr="004F253B" w:rsidRDefault="00B24493" w:rsidP="00B24493">
                  <w:pPr>
                    <w:jc w:val="both"/>
                    <w:rPr>
                      <w:b/>
                      <w:sz w:val="22"/>
                      <w:szCs w:val="22"/>
                      <w:lang w:val="ro-MD"/>
                    </w:rPr>
                  </w:pPr>
                  <w:r>
                    <w:rPr>
                      <w:b/>
                      <w:sz w:val="22"/>
                      <w:szCs w:val="22"/>
                      <w:lang w:val="ro-MD"/>
                    </w:rPr>
                    <w:t>Director                                     Igor MÎNĂSCURTĂ</w:t>
                  </w:r>
                </w:p>
              </w:tc>
              <w:tc>
                <w:tcPr>
                  <w:tcW w:w="4820" w:type="dxa"/>
                  <w:tcBorders>
                    <w:top w:val="single" w:sz="4" w:space="0" w:color="auto"/>
                    <w:left w:val="single" w:sz="4" w:space="0" w:color="auto"/>
                    <w:bottom w:val="single" w:sz="4" w:space="0" w:color="auto"/>
                    <w:right w:val="single" w:sz="4" w:space="0" w:color="auto"/>
                  </w:tcBorders>
                  <w:vAlign w:val="center"/>
                </w:tcPr>
                <w:p w14:paraId="25B0ACD2" w14:textId="77777777" w:rsidR="00B24493" w:rsidRPr="004F253B" w:rsidRDefault="00B24493" w:rsidP="00B24493">
                  <w:pPr>
                    <w:jc w:val="both"/>
                    <w:rPr>
                      <w:b/>
                      <w:sz w:val="22"/>
                      <w:szCs w:val="22"/>
                      <w:lang w:val="ro-MD"/>
                    </w:rPr>
                  </w:pPr>
                  <w:r>
                    <w:rPr>
                      <w:b/>
                      <w:sz w:val="22"/>
                      <w:szCs w:val="22"/>
                      <w:lang w:val="ro-MD"/>
                    </w:rPr>
                    <w:t xml:space="preserve">Director                               </w:t>
                  </w:r>
                </w:p>
              </w:tc>
            </w:tr>
          </w:tbl>
          <w:p w14:paraId="6783AB3F" w14:textId="77777777" w:rsidR="00B24493" w:rsidRDefault="00B24493" w:rsidP="00B24493">
            <w:pPr>
              <w:tabs>
                <w:tab w:val="left" w:pos="2295"/>
              </w:tabs>
              <w:jc w:val="right"/>
              <w:rPr>
                <w:sz w:val="20"/>
                <w:szCs w:val="20"/>
                <w:lang w:val="ro-MD"/>
              </w:rPr>
            </w:pPr>
          </w:p>
          <w:p w14:paraId="414D80A7" w14:textId="77777777" w:rsidR="00B24493" w:rsidRDefault="00B24493" w:rsidP="00B24493">
            <w:pPr>
              <w:tabs>
                <w:tab w:val="left" w:pos="2295"/>
              </w:tabs>
              <w:jc w:val="right"/>
              <w:rPr>
                <w:sz w:val="20"/>
                <w:szCs w:val="20"/>
                <w:lang w:val="ro-MD"/>
              </w:rPr>
            </w:pPr>
          </w:p>
          <w:p w14:paraId="554D6EAB" w14:textId="77777777" w:rsidR="00B24493" w:rsidRDefault="00B24493" w:rsidP="00B24493">
            <w:pPr>
              <w:tabs>
                <w:tab w:val="left" w:pos="2295"/>
              </w:tabs>
              <w:jc w:val="right"/>
              <w:rPr>
                <w:sz w:val="20"/>
                <w:szCs w:val="20"/>
                <w:lang w:val="ro-MD"/>
              </w:rPr>
            </w:pPr>
          </w:p>
          <w:p w14:paraId="169B7475" w14:textId="77777777" w:rsidR="00B24493" w:rsidRDefault="00B24493" w:rsidP="00B24493">
            <w:pPr>
              <w:tabs>
                <w:tab w:val="left" w:pos="2295"/>
              </w:tabs>
              <w:jc w:val="right"/>
              <w:rPr>
                <w:sz w:val="20"/>
                <w:szCs w:val="20"/>
                <w:lang w:val="ro-MD"/>
              </w:rPr>
            </w:pPr>
          </w:p>
          <w:p w14:paraId="64CF7A47" w14:textId="77777777" w:rsidR="00B24493" w:rsidRDefault="00B24493" w:rsidP="00B24493">
            <w:pPr>
              <w:tabs>
                <w:tab w:val="left" w:pos="2295"/>
              </w:tabs>
              <w:jc w:val="right"/>
              <w:rPr>
                <w:sz w:val="20"/>
                <w:szCs w:val="20"/>
                <w:lang w:val="ro-MD"/>
              </w:rPr>
            </w:pPr>
          </w:p>
          <w:p w14:paraId="0692E477" w14:textId="77777777" w:rsidR="00B24493" w:rsidRDefault="00B24493" w:rsidP="00B24493">
            <w:pPr>
              <w:tabs>
                <w:tab w:val="left" w:pos="2295"/>
              </w:tabs>
              <w:jc w:val="right"/>
              <w:rPr>
                <w:sz w:val="20"/>
                <w:szCs w:val="20"/>
                <w:lang w:val="ro-MD"/>
              </w:rPr>
            </w:pPr>
          </w:p>
          <w:p w14:paraId="4C536792" w14:textId="77777777" w:rsidR="00B24493" w:rsidRDefault="00B24493" w:rsidP="00B24493">
            <w:pPr>
              <w:tabs>
                <w:tab w:val="left" w:pos="2295"/>
              </w:tabs>
              <w:jc w:val="right"/>
              <w:rPr>
                <w:sz w:val="20"/>
                <w:szCs w:val="20"/>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450BB0">
            <w:pPr>
              <w:pStyle w:val="a"/>
              <w:numPr>
                <w:ilvl w:val="0"/>
                <w:numId w:val="34"/>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450BB0">
            <w:pPr>
              <w:numPr>
                <w:ilvl w:val="0"/>
                <w:numId w:val="29"/>
              </w:numPr>
              <w:suppressAutoHyphens/>
              <w:ind w:left="0" w:firstLine="720"/>
              <w:jc w:val="both"/>
              <w:rPr>
                <w:lang w:val="ro-MD"/>
              </w:rPr>
            </w:pPr>
            <w:r w:rsidRPr="00FF430B">
              <w:rPr>
                <w:lang w:val="ro-MD"/>
              </w:rPr>
              <w:t>Formularul Contractului;</w:t>
            </w:r>
          </w:p>
          <w:p w14:paraId="62BECD35" w14:textId="77777777" w:rsidR="00AD32DD" w:rsidRPr="00FF430B" w:rsidRDefault="004C7DFB" w:rsidP="00450BB0">
            <w:pPr>
              <w:numPr>
                <w:ilvl w:val="0"/>
                <w:numId w:val="29"/>
              </w:numPr>
              <w:suppressAutoHyphens/>
              <w:ind w:left="0" w:firstLine="720"/>
              <w:jc w:val="both"/>
              <w:rPr>
                <w:i/>
                <w:lang w:val="ro-MD"/>
              </w:rPr>
            </w:pPr>
            <w:r w:rsidRPr="00FF430B">
              <w:rPr>
                <w:lang w:val="ro-MD"/>
              </w:rPr>
              <w:t>Formularul ofertei;</w:t>
            </w:r>
          </w:p>
          <w:p w14:paraId="4CD35ADF" w14:textId="77777777" w:rsidR="00AD32DD" w:rsidRPr="00FF430B" w:rsidRDefault="004C7DFB" w:rsidP="00450BB0">
            <w:pPr>
              <w:numPr>
                <w:ilvl w:val="0"/>
                <w:numId w:val="29"/>
              </w:numPr>
              <w:suppressAutoHyphens/>
              <w:ind w:left="0" w:firstLine="720"/>
              <w:jc w:val="both"/>
              <w:rPr>
                <w:i/>
                <w:lang w:val="ro-MD"/>
              </w:rPr>
            </w:pPr>
            <w:r w:rsidRPr="00FF430B">
              <w:rPr>
                <w:lang w:val="ro-MD"/>
              </w:rPr>
              <w:t>Caietul de sarcini;</w:t>
            </w:r>
          </w:p>
          <w:p w14:paraId="6351F713" w14:textId="77777777" w:rsidR="00AD32DD" w:rsidRPr="00FF430B" w:rsidRDefault="004C7DFB" w:rsidP="00450BB0">
            <w:pPr>
              <w:numPr>
                <w:ilvl w:val="0"/>
                <w:numId w:val="29"/>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lastRenderedPageBreak/>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450BB0">
            <w:pPr>
              <w:numPr>
                <w:ilvl w:val="0"/>
                <w:numId w:val="30"/>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450BB0">
            <w:pPr>
              <w:numPr>
                <w:ilvl w:val="0"/>
                <w:numId w:val="30"/>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lastRenderedPageBreak/>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450BB0">
            <w:pPr>
              <w:numPr>
                <w:ilvl w:val="0"/>
                <w:numId w:val="31"/>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450BB0">
            <w:pPr>
              <w:numPr>
                <w:ilvl w:val="0"/>
                <w:numId w:val="31"/>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450BB0">
            <w:pPr>
              <w:numPr>
                <w:ilvl w:val="0"/>
                <w:numId w:val="31"/>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rsidP="00450BB0">
            <w:pPr>
              <w:numPr>
                <w:ilvl w:val="0"/>
                <w:numId w:val="31"/>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450BB0">
            <w:pPr>
              <w:numPr>
                <w:ilvl w:val="0"/>
                <w:numId w:val="31"/>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450BB0">
            <w:pPr>
              <w:numPr>
                <w:ilvl w:val="0"/>
                <w:numId w:val="31"/>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450BB0">
            <w:pPr>
              <w:numPr>
                <w:ilvl w:val="0"/>
                <w:numId w:val="31"/>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450BB0">
            <w:pPr>
              <w:numPr>
                <w:ilvl w:val="0"/>
                <w:numId w:val="31"/>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450BB0">
            <w:pPr>
              <w:numPr>
                <w:ilvl w:val="0"/>
                <w:numId w:val="32"/>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450BB0">
            <w:pPr>
              <w:numPr>
                <w:ilvl w:val="0"/>
                <w:numId w:val="32"/>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450BB0">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450BB0">
            <w:pPr>
              <w:numPr>
                <w:ilvl w:val="0"/>
                <w:numId w:val="33"/>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450BB0">
            <w:pPr>
              <w:numPr>
                <w:ilvl w:val="0"/>
                <w:numId w:val="33"/>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450BB0">
            <w:pPr>
              <w:numPr>
                <w:ilvl w:val="0"/>
                <w:numId w:val="33"/>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450BB0">
            <w:pPr>
              <w:numPr>
                <w:ilvl w:val="0"/>
                <w:numId w:val="33"/>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450BB0">
            <w:pPr>
              <w:numPr>
                <w:ilvl w:val="0"/>
                <w:numId w:val="33"/>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50BB0">
            <w:pPr>
              <w:pStyle w:val="af3"/>
              <w:numPr>
                <w:ilvl w:val="0"/>
                <w:numId w:val="33"/>
              </w:numPr>
              <w:tabs>
                <w:tab w:val="clear" w:pos="1854"/>
                <w:tab w:val="left" w:pos="0"/>
                <w:tab w:val="num" w:pos="1135"/>
                <w:tab w:val="left" w:pos="2070"/>
              </w:tabs>
              <w:ind w:left="0" w:firstLine="710"/>
              <w:rPr>
                <w:lang w:val="ro-MD"/>
              </w:rPr>
            </w:pPr>
            <w:r w:rsidRPr="00FF430B">
              <w:rPr>
                <w:lang w:val="ro-MD"/>
              </w:rPr>
              <w:lastRenderedPageBreak/>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50BB0">
            <w:pPr>
              <w:pStyle w:val="af3"/>
              <w:numPr>
                <w:ilvl w:val="0"/>
                <w:numId w:val="33"/>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lastRenderedPageBreak/>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50BB0">
            <w:pPr>
              <w:pStyle w:val="a"/>
              <w:numPr>
                <w:ilvl w:val="0"/>
                <w:numId w:val="34"/>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450BB0">
            <w:pPr>
              <w:pStyle w:val="a"/>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e"/>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e"/>
                    <w:ind w:firstLine="0"/>
                    <w:rPr>
                      <w:sz w:val="24"/>
                      <w:szCs w:val="24"/>
                      <w:lang w:val="ro-MD"/>
                    </w:rPr>
                  </w:pPr>
                </w:p>
                <w:p w14:paraId="320C32A8" w14:textId="77777777" w:rsidR="00F94BAD" w:rsidRPr="00FF430B" w:rsidRDefault="00F94BAD" w:rsidP="00411C62">
                  <w:pPr>
                    <w:pStyle w:val="ae"/>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e"/>
                    <w:ind w:firstLine="0"/>
                    <w:rPr>
                      <w:sz w:val="24"/>
                      <w:szCs w:val="24"/>
                      <w:lang w:val="ro-MD"/>
                    </w:rPr>
                  </w:pPr>
                </w:p>
                <w:p w14:paraId="35E43DC1" w14:textId="77777777" w:rsidR="00F94BAD" w:rsidRPr="00FF430B" w:rsidRDefault="00F94BAD" w:rsidP="00F94BAD">
                  <w:pPr>
                    <w:pStyle w:val="ae"/>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3"/>
                    <w:tabs>
                      <w:tab w:val="right" w:pos="10205"/>
                    </w:tabs>
                    <w:ind w:firstLine="0"/>
                    <w:jc w:val="left"/>
                    <w:rPr>
                      <w:lang w:val="ro-MD"/>
                    </w:rPr>
                  </w:pPr>
                </w:p>
                <w:p w14:paraId="01D00D32" w14:textId="77777777" w:rsidR="00F94BAD" w:rsidRPr="00FF430B" w:rsidRDefault="00F94BAD" w:rsidP="00F94BAD">
                  <w:pPr>
                    <w:pStyle w:val="ae"/>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450BB0">
            <w:pPr>
              <w:numPr>
                <w:ilvl w:val="0"/>
                <w:numId w:val="27"/>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450BB0">
            <w:pPr>
              <w:pStyle w:val="a"/>
              <w:numPr>
                <w:ilvl w:val="0"/>
                <w:numId w:val="27"/>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450BB0">
            <w:pPr>
              <w:pStyle w:val="a"/>
              <w:numPr>
                <w:ilvl w:val="0"/>
                <w:numId w:val="36"/>
              </w:numPr>
              <w:rPr>
                <w:lang w:val="ro-MD"/>
              </w:rPr>
            </w:pPr>
            <w:r w:rsidRPr="00FF430B">
              <w:rPr>
                <w:lang w:val="ro-MD"/>
              </w:rPr>
              <w:t>prin acordul de voinţă al părţilor ;</w:t>
            </w:r>
          </w:p>
          <w:p w14:paraId="0472106D" w14:textId="77777777" w:rsidR="0063773E" w:rsidRPr="00FF430B" w:rsidRDefault="0063773E" w:rsidP="00450BB0">
            <w:pPr>
              <w:pStyle w:val="a"/>
              <w:numPr>
                <w:ilvl w:val="0"/>
                <w:numId w:val="36"/>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450BB0">
            <w:pPr>
              <w:pStyle w:val="a"/>
              <w:numPr>
                <w:ilvl w:val="0"/>
                <w:numId w:val="27"/>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CCAD0A" w14:textId="77777777" w:rsidR="00E21C01" w:rsidRDefault="00E21C01" w:rsidP="00A20ACF">
      <w:r>
        <w:separator/>
      </w:r>
    </w:p>
  </w:endnote>
  <w:endnote w:type="continuationSeparator" w:id="0">
    <w:p w14:paraId="0A11A573" w14:textId="77777777" w:rsidR="00E21C01" w:rsidRDefault="00E21C0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03D5C" w14:textId="77777777" w:rsidR="000F2928" w:rsidRDefault="000F2928"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EndPr/>
    <w:sdtContent>
      <w:p w14:paraId="16FD1D34" w14:textId="701F7225" w:rsidR="000F2928" w:rsidRDefault="000F2928">
        <w:pPr>
          <w:pStyle w:val="a4"/>
          <w:jc w:val="right"/>
        </w:pPr>
        <w:r>
          <w:fldChar w:fldCharType="begin"/>
        </w:r>
        <w:r>
          <w:instrText xml:space="preserve"> PAGE   \* MERGEFORMAT </w:instrText>
        </w:r>
        <w:r>
          <w:fldChar w:fldCharType="separate"/>
        </w:r>
        <w:r w:rsidR="00C1689C">
          <w:t>60</w:t>
        </w:r>
        <w:r>
          <w:fldChar w:fldCharType="end"/>
        </w:r>
      </w:p>
    </w:sdtContent>
  </w:sdt>
  <w:p w14:paraId="075618FA" w14:textId="77777777" w:rsidR="000F2928" w:rsidRDefault="000F2928">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C8BCE0" w14:textId="77777777" w:rsidR="00E21C01" w:rsidRDefault="00E21C01" w:rsidP="00A20ACF">
      <w:r>
        <w:separator/>
      </w:r>
    </w:p>
  </w:footnote>
  <w:footnote w:type="continuationSeparator" w:id="0">
    <w:p w14:paraId="6DDD05F0" w14:textId="77777777" w:rsidR="00E21C01" w:rsidRDefault="00E21C01"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7CE0AC2"/>
    <w:multiLevelType w:val="hybridMultilevel"/>
    <w:tmpl w:val="FFFFFFFF"/>
    <w:lvl w:ilvl="0" w:tplc="3A82FEEE">
      <w:start w:val="1"/>
      <w:numFmt w:val="lowerLetter"/>
      <w:lvlText w:val="%1)"/>
      <w:lvlJc w:val="left"/>
      <w:pPr>
        <w:ind w:left="1080" w:hanging="360"/>
      </w:pPr>
      <w:rPr>
        <w:rFonts w:cs="Times New Roman" w:hint="default"/>
        <w:b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6">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7">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1">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1A7C2F33"/>
    <w:multiLevelType w:val="hybridMultilevel"/>
    <w:tmpl w:val="DBB8B988"/>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8">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4D8A6DD4"/>
    <w:multiLevelType w:val="hybridMultilevel"/>
    <w:tmpl w:val="FFFFFFFF"/>
    <w:lvl w:ilvl="0" w:tplc="0418000F">
      <w:start w:val="1"/>
      <w:numFmt w:val="decimal"/>
      <w:lvlText w:val="%1."/>
      <w:lvlJc w:val="left"/>
      <w:pPr>
        <w:ind w:left="720" w:hanging="360"/>
      </w:pPr>
      <w:rPr>
        <w:rFonts w:cs="Times New Roman" w:hint="default"/>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4">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2FE5245"/>
    <w:multiLevelType w:val="hybridMultilevel"/>
    <w:tmpl w:val="B80ADBBA"/>
    <w:lvl w:ilvl="0" w:tplc="C4C0AAA2">
      <w:start w:val="10"/>
      <w:numFmt w:val="decimal"/>
      <w:lvlText w:val="%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nsid w:val="76E32945"/>
    <w:multiLevelType w:val="hybridMultilevel"/>
    <w:tmpl w:val="FFFFFFFF"/>
    <w:lvl w:ilvl="0" w:tplc="88104A8A">
      <w:start w:val="1"/>
      <w:numFmt w:val="lowerLetter"/>
      <w:lvlText w:val="%1)"/>
      <w:lvlJc w:val="left"/>
      <w:pPr>
        <w:ind w:left="1080" w:hanging="360"/>
      </w:pPr>
      <w:rPr>
        <w:rFonts w:cs="Times New Roman" w:hint="default"/>
        <w:b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4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40"/>
  </w:num>
  <w:num w:numId="3">
    <w:abstractNumId w:val="28"/>
  </w:num>
  <w:num w:numId="4">
    <w:abstractNumId w:val="27"/>
  </w:num>
  <w:num w:numId="5">
    <w:abstractNumId w:val="14"/>
  </w:num>
  <w:num w:numId="6">
    <w:abstractNumId w:val="18"/>
  </w:num>
  <w:num w:numId="7">
    <w:abstractNumId w:val="16"/>
  </w:num>
  <w:num w:numId="8">
    <w:abstractNumId w:val="8"/>
  </w:num>
  <w:num w:numId="9">
    <w:abstractNumId w:val="26"/>
  </w:num>
  <w:num w:numId="10">
    <w:abstractNumId w:val="12"/>
  </w:num>
  <w:num w:numId="11">
    <w:abstractNumId w:val="21"/>
  </w:num>
  <w:num w:numId="12">
    <w:abstractNumId w:val="22"/>
  </w:num>
  <w:num w:numId="13">
    <w:abstractNumId w:val="34"/>
  </w:num>
  <w:num w:numId="14">
    <w:abstractNumId w:val="25"/>
  </w:num>
  <w:num w:numId="15">
    <w:abstractNumId w:val="7"/>
  </w:num>
  <w:num w:numId="16">
    <w:abstractNumId w:val="23"/>
  </w:num>
  <w:num w:numId="17">
    <w:abstractNumId w:val="10"/>
  </w:num>
  <w:num w:numId="18">
    <w:abstractNumId w:val="36"/>
  </w:num>
  <w:num w:numId="19">
    <w:abstractNumId w:val="31"/>
  </w:num>
  <w:num w:numId="20">
    <w:abstractNumId w:val="11"/>
  </w:num>
  <w:num w:numId="21">
    <w:abstractNumId w:val="30"/>
  </w:num>
  <w:num w:numId="22">
    <w:abstractNumId w:val="19"/>
  </w:num>
  <w:num w:numId="23">
    <w:abstractNumId w:val="24"/>
  </w:num>
  <w:num w:numId="24">
    <w:abstractNumId w:val="35"/>
  </w:num>
  <w:num w:numId="25">
    <w:abstractNumId w:val="13"/>
  </w:num>
  <w:num w:numId="26">
    <w:abstractNumId w:val="9"/>
  </w:num>
  <w:num w:numId="27">
    <w:abstractNumId w:val="20"/>
  </w:num>
  <w:num w:numId="28">
    <w:abstractNumId w:val="6"/>
  </w:num>
  <w:num w:numId="29">
    <w:abstractNumId w:val="3"/>
  </w:num>
  <w:num w:numId="30">
    <w:abstractNumId w:val="0"/>
  </w:num>
  <w:num w:numId="31">
    <w:abstractNumId w:val="2"/>
  </w:num>
  <w:num w:numId="32">
    <w:abstractNumId w:val="4"/>
  </w:num>
  <w:num w:numId="33">
    <w:abstractNumId w:val="1"/>
  </w:num>
  <w:num w:numId="34">
    <w:abstractNumId w:val="33"/>
  </w:num>
  <w:num w:numId="35">
    <w:abstractNumId w:val="17"/>
  </w:num>
  <w:num w:numId="36">
    <w:abstractNumId w:val="38"/>
  </w:num>
  <w:num w:numId="37">
    <w:abstractNumId w:val="15"/>
  </w:num>
  <w:num w:numId="38">
    <w:abstractNumId w:val="37"/>
  </w:num>
  <w:num w:numId="39">
    <w:abstractNumId w:val="29"/>
  </w:num>
  <w:num w:numId="40">
    <w:abstractNumId w:val="39"/>
  </w:num>
  <w:num w:numId="41">
    <w:abstractNumId w:val="5"/>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2FFC"/>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2928"/>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962"/>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0BB0"/>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0D7"/>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724"/>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11FD"/>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4493"/>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89C"/>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1C01"/>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C60"/>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2E91"/>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aff3">
    <w:name w:val="No Spacing"/>
    <w:uiPriority w:val="1"/>
    <w:qFormat/>
    <w:rsid w:val="005220D7"/>
    <w:pPr>
      <w:spacing w:after="0" w:line="240" w:lineRule="auto"/>
    </w:pPr>
    <w:rPr>
      <w:lang w:val="ro-RO"/>
    </w:rPr>
  </w:style>
  <w:style w:type="character" w:customStyle="1" w:styleId="a7">
    <w:name w:val="Абзац списка Знак"/>
    <w:aliases w:val="HotarirePunct1 Знак"/>
    <w:link w:val="a"/>
    <w:uiPriority w:val="34"/>
    <w:locked/>
    <w:rsid w:val="009611FD"/>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achizitii@dgacg.md"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mtender.gov.m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https://www.legis.md/cautare/getResults?doc_id=123036&amp;lang=r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dgacg.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58119E-53D5-4E5F-B3BA-2B3B06513B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76</Pages>
  <Words>27636</Words>
  <Characters>157529</Characters>
  <Application>Microsoft Office Word</Application>
  <DocSecurity>0</DocSecurity>
  <Lines>1312</Lines>
  <Paragraphs>369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184796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User</cp:lastModifiedBy>
  <cp:revision>4</cp:revision>
  <cp:lastPrinted>2021-06-01T11:52:00Z</cp:lastPrinted>
  <dcterms:created xsi:type="dcterms:W3CDTF">2026-02-02T15:00:00Z</dcterms:created>
  <dcterms:modified xsi:type="dcterms:W3CDTF">2026-02-03T13:20:00Z</dcterms:modified>
</cp:coreProperties>
</file>