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3300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71E5D0C8"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188785D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222736D8" w14:textId="77777777" w:rsidR="008F1D40" w:rsidRPr="00FF430B" w:rsidRDefault="008F1D40" w:rsidP="003961E7">
      <w:pPr>
        <w:tabs>
          <w:tab w:val="left" w:pos="5103"/>
          <w:tab w:val="left" w:pos="10348"/>
        </w:tabs>
        <w:jc w:val="right"/>
        <w:rPr>
          <w:noProof w:val="0"/>
          <w:lang w:eastAsia="ru-RU"/>
        </w:rPr>
      </w:pPr>
    </w:p>
    <w:p w14:paraId="556FC1DA" w14:textId="77777777" w:rsidR="00D925B0" w:rsidRPr="00FF430B" w:rsidRDefault="00D925B0" w:rsidP="003961E7">
      <w:pPr>
        <w:tabs>
          <w:tab w:val="left" w:pos="5103"/>
          <w:tab w:val="left" w:pos="10348"/>
        </w:tabs>
        <w:jc w:val="center"/>
        <w:rPr>
          <w:noProof w:val="0"/>
          <w:lang w:eastAsia="ru-RU"/>
        </w:rPr>
      </w:pPr>
    </w:p>
    <w:p w14:paraId="3B6CA9AD" w14:textId="77777777" w:rsidR="00DA6115" w:rsidRPr="00FF430B" w:rsidRDefault="00DA6115" w:rsidP="003961E7">
      <w:pPr>
        <w:tabs>
          <w:tab w:val="left" w:pos="5103"/>
          <w:tab w:val="left" w:pos="10348"/>
        </w:tabs>
        <w:jc w:val="center"/>
        <w:rPr>
          <w:b/>
          <w:noProof w:val="0"/>
          <w:lang w:eastAsia="ru-RU"/>
        </w:rPr>
      </w:pPr>
    </w:p>
    <w:p w14:paraId="52B637C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3859BC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7B66276" w14:textId="77777777" w:rsidR="003961E7" w:rsidRPr="00FF430B" w:rsidRDefault="003961E7" w:rsidP="003961E7">
      <w:pPr>
        <w:tabs>
          <w:tab w:val="left" w:pos="5103"/>
          <w:tab w:val="left" w:pos="10348"/>
        </w:tabs>
        <w:jc w:val="center"/>
        <w:rPr>
          <w:noProof w:val="0"/>
          <w:lang w:eastAsia="ru-RU"/>
        </w:rPr>
      </w:pPr>
    </w:p>
    <w:p w14:paraId="1AEC06B0" w14:textId="77777777" w:rsidR="00A20ACF" w:rsidRPr="00FF430B" w:rsidRDefault="00A20ACF" w:rsidP="00196AB4"/>
    <w:p w14:paraId="6BC93BC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207BAE2" w14:textId="77777777" w:rsidR="007D2250" w:rsidRPr="007D2250" w:rsidRDefault="007D2250" w:rsidP="007D2250"/>
    <w:p w14:paraId="1D992561"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3BB356" w14:textId="77777777" w:rsidR="007D2250" w:rsidRPr="00A14C96" w:rsidRDefault="007D2250" w:rsidP="007D2250"/>
    <w:p w14:paraId="685BAD73" w14:textId="77777777" w:rsidR="00922F8A" w:rsidRPr="00FF430B"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201A125C" w14:textId="7F214961" w:rsidR="00922F8A"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30644B87" w14:textId="53F19EB7" w:rsidR="00730FD6" w:rsidRPr="00263AF7" w:rsidRDefault="00730FD6" w:rsidP="00730FD6">
      <w:pPr>
        <w:shd w:val="clear" w:color="auto" w:fill="FFFFFF"/>
        <w:ind w:firstLine="540"/>
        <w:jc w:val="both"/>
        <w:rPr>
          <w:bCs/>
          <w:noProof w:val="0"/>
          <w:lang w:val="en-US"/>
        </w:rPr>
      </w:pPr>
      <w:r w:rsidRPr="00263AF7">
        <w:rPr>
          <w:bCs/>
          <w:noProof w:val="0"/>
          <w:lang w:val="en-US"/>
        </w:rPr>
        <w:t>1) Anunț de participare, inclusiv pentru procedurile de preselecție/procedurile negociate (anexa nr. 2);</w:t>
      </w:r>
    </w:p>
    <w:p w14:paraId="72A7F313" w14:textId="22D510CB" w:rsidR="00730FD6" w:rsidRPr="00263AF7" w:rsidRDefault="00730FD6" w:rsidP="00730FD6">
      <w:pPr>
        <w:shd w:val="clear" w:color="auto" w:fill="FFFFFF"/>
        <w:ind w:firstLine="540"/>
        <w:jc w:val="both"/>
        <w:rPr>
          <w:bCs/>
          <w:noProof w:val="0"/>
          <w:lang w:val="en-US"/>
        </w:rPr>
      </w:pPr>
      <w:r w:rsidRPr="00263AF7">
        <w:rPr>
          <w:bCs/>
          <w:noProof w:val="0"/>
          <w:lang w:val="en-US"/>
        </w:rPr>
        <w:t>2) Anunț de atribuire (anexa nr. 5);</w:t>
      </w:r>
    </w:p>
    <w:p w14:paraId="302516AA" w14:textId="7B7535B2" w:rsidR="00730FD6" w:rsidRPr="00263AF7" w:rsidRDefault="00730FD6" w:rsidP="00730FD6">
      <w:pPr>
        <w:shd w:val="clear" w:color="auto" w:fill="FFFFFF"/>
        <w:ind w:firstLine="540"/>
        <w:jc w:val="both"/>
        <w:rPr>
          <w:bCs/>
          <w:noProof w:val="0"/>
          <w:lang w:val="en-US"/>
        </w:rPr>
      </w:pPr>
      <w:r w:rsidRPr="00263AF7">
        <w:rPr>
          <w:bCs/>
          <w:noProof w:val="0"/>
          <w:lang w:val="en-US"/>
        </w:rPr>
        <w:t>3) Anunț privind modificarea contractului de achiziții publice/acordului-cadru (anexa nr. 6);</w:t>
      </w:r>
    </w:p>
    <w:p w14:paraId="19E34DDA" w14:textId="5EBA2A38" w:rsidR="00730FD6" w:rsidRPr="00263AF7" w:rsidRDefault="00730FD6" w:rsidP="00730FD6">
      <w:pPr>
        <w:shd w:val="clear" w:color="auto" w:fill="FFFFFF"/>
        <w:ind w:firstLine="540"/>
        <w:jc w:val="both"/>
        <w:rPr>
          <w:bCs/>
          <w:noProof w:val="0"/>
          <w:lang w:val="en-US"/>
        </w:rPr>
      </w:pPr>
      <w:r w:rsidRPr="00263AF7">
        <w:rPr>
          <w:bCs/>
          <w:noProof w:val="0"/>
          <w:lang w:val="en-US"/>
        </w:rPr>
        <w:t>4) Cerere de participare (anexa nr. 7);</w:t>
      </w:r>
    </w:p>
    <w:p w14:paraId="402E72B8" w14:textId="453142F0" w:rsidR="00730FD6" w:rsidRPr="00263AF7" w:rsidRDefault="00730FD6" w:rsidP="00730FD6">
      <w:pPr>
        <w:shd w:val="clear" w:color="auto" w:fill="FFFFFF"/>
        <w:ind w:firstLine="540"/>
        <w:jc w:val="both"/>
        <w:rPr>
          <w:bCs/>
          <w:noProof w:val="0"/>
          <w:lang w:val="en-US"/>
        </w:rPr>
      </w:pPr>
      <w:r w:rsidRPr="00263AF7">
        <w:rPr>
          <w:bCs/>
          <w:noProof w:val="0"/>
          <w:lang w:val="en-US"/>
        </w:rPr>
        <w:t>5) Declaraţie privind valabilitatea ofertei (anexa nr. 8);</w:t>
      </w:r>
    </w:p>
    <w:p w14:paraId="50F3E478" w14:textId="2E65CCF3" w:rsidR="00730FD6" w:rsidRPr="00263AF7" w:rsidRDefault="00730FD6" w:rsidP="00730FD6">
      <w:pPr>
        <w:shd w:val="clear" w:color="auto" w:fill="FFFFFF"/>
        <w:ind w:firstLine="540"/>
        <w:jc w:val="both"/>
        <w:rPr>
          <w:bCs/>
          <w:noProof w:val="0"/>
          <w:lang w:val="en-US"/>
        </w:rPr>
      </w:pPr>
      <w:r w:rsidRPr="00263AF7">
        <w:rPr>
          <w:bCs/>
          <w:noProof w:val="0"/>
          <w:lang w:val="en-US"/>
        </w:rPr>
        <w:t>6) Scrisoare de garanţie bancară (anexa nr. 9);</w:t>
      </w:r>
    </w:p>
    <w:p w14:paraId="3790B173" w14:textId="7B7FF7B1" w:rsidR="00730FD6" w:rsidRPr="00263AF7" w:rsidRDefault="00730FD6" w:rsidP="00730FD6">
      <w:pPr>
        <w:shd w:val="clear" w:color="auto" w:fill="FFFFFF"/>
        <w:ind w:firstLine="540"/>
        <w:jc w:val="both"/>
        <w:rPr>
          <w:bCs/>
          <w:noProof w:val="0"/>
          <w:lang w:val="en-US"/>
        </w:rPr>
      </w:pPr>
      <w:r w:rsidRPr="00263AF7">
        <w:rPr>
          <w:bCs/>
          <w:noProof w:val="0"/>
          <w:lang w:val="en-US"/>
        </w:rPr>
        <w:t>7) Grafic de executare a lucrărilor (anexa nr. 10.);</w:t>
      </w:r>
    </w:p>
    <w:p w14:paraId="44F46B29" w14:textId="5DA16B2C" w:rsidR="00730FD6" w:rsidRPr="00263AF7" w:rsidRDefault="00730FD6" w:rsidP="00730FD6">
      <w:pPr>
        <w:shd w:val="clear" w:color="auto" w:fill="FFFFFF"/>
        <w:ind w:firstLine="540"/>
        <w:jc w:val="both"/>
        <w:rPr>
          <w:bCs/>
          <w:noProof w:val="0"/>
          <w:lang w:val="en-US"/>
        </w:rPr>
      </w:pPr>
      <w:r w:rsidRPr="00263AF7">
        <w:rPr>
          <w:bCs/>
          <w:noProof w:val="0"/>
          <w:lang w:val="en-US"/>
        </w:rPr>
        <w:t>8) Grafic de executare a documentației de proiect (anexa nr. 11);</w:t>
      </w:r>
    </w:p>
    <w:p w14:paraId="6FBFCA53" w14:textId="67B4BC01" w:rsidR="00730FD6" w:rsidRPr="00263AF7" w:rsidRDefault="00730FD6" w:rsidP="00730FD6">
      <w:pPr>
        <w:shd w:val="clear" w:color="auto" w:fill="FFFFFF"/>
        <w:ind w:firstLine="540"/>
        <w:jc w:val="both"/>
        <w:rPr>
          <w:bCs/>
          <w:noProof w:val="0"/>
          <w:lang w:val="en-US"/>
        </w:rPr>
      </w:pPr>
      <w:r w:rsidRPr="00263AF7">
        <w:rPr>
          <w:bCs/>
          <w:noProof w:val="0"/>
          <w:lang w:val="en-US"/>
        </w:rPr>
        <w:t>9) Declarație privind experienţa similară (anexa nr. 12);</w:t>
      </w:r>
    </w:p>
    <w:p w14:paraId="2BC1C877" w14:textId="29BDD5FC" w:rsidR="00730FD6" w:rsidRPr="00263AF7" w:rsidRDefault="00730FD6" w:rsidP="00730FD6">
      <w:pPr>
        <w:shd w:val="clear" w:color="auto" w:fill="FFFFFF"/>
        <w:ind w:firstLine="540"/>
        <w:jc w:val="both"/>
        <w:rPr>
          <w:bCs/>
          <w:noProof w:val="0"/>
          <w:lang w:val="en-US"/>
        </w:rPr>
      </w:pPr>
      <w:r w:rsidRPr="00263AF7">
        <w:rPr>
          <w:bCs/>
          <w:noProof w:val="0"/>
          <w:lang w:val="en-US"/>
        </w:rPr>
        <w:t xml:space="preserve">10) Declarație privind lista principalelor lucrări executate în ultimul </w:t>
      </w:r>
      <w:proofErr w:type="gramStart"/>
      <w:r w:rsidRPr="00263AF7">
        <w:rPr>
          <w:bCs/>
          <w:noProof w:val="0"/>
          <w:lang w:val="en-US"/>
        </w:rPr>
        <w:t>an</w:t>
      </w:r>
      <w:proofErr w:type="gramEnd"/>
      <w:r w:rsidRPr="00263AF7">
        <w:rPr>
          <w:bCs/>
          <w:noProof w:val="0"/>
          <w:lang w:val="en-US"/>
        </w:rPr>
        <w:t xml:space="preserve"> de activitate (anexa nr. 13);</w:t>
      </w:r>
    </w:p>
    <w:p w14:paraId="44344FE0" w14:textId="5747EB91" w:rsidR="00730FD6" w:rsidRPr="00263AF7" w:rsidRDefault="00730FD6" w:rsidP="00730FD6">
      <w:pPr>
        <w:shd w:val="clear" w:color="auto" w:fill="FFFFFF"/>
        <w:ind w:firstLine="540"/>
        <w:jc w:val="both"/>
        <w:rPr>
          <w:bCs/>
          <w:noProof w:val="0"/>
          <w:lang w:val="en-US"/>
        </w:rPr>
      </w:pPr>
      <w:r w:rsidRPr="00263AF7">
        <w:rPr>
          <w:bCs/>
          <w:noProof w:val="0"/>
          <w:lang w:val="en-US"/>
        </w:rPr>
        <w:t>11) Declaraţie privind dotările specifice, utilajul şi echipamentul necesar pentru îndeplinirea corespunzătoare a contractului (anexa nr. 14);</w:t>
      </w:r>
    </w:p>
    <w:p w14:paraId="25E92BA1" w14:textId="0F314E86" w:rsidR="00730FD6" w:rsidRPr="00730FD6" w:rsidRDefault="00730FD6" w:rsidP="00730FD6">
      <w:pPr>
        <w:shd w:val="clear" w:color="auto" w:fill="FFFFFF"/>
        <w:ind w:firstLine="540"/>
        <w:jc w:val="both"/>
        <w:rPr>
          <w:bCs/>
          <w:noProof w:val="0"/>
          <w:color w:val="000000"/>
          <w:lang w:val="en-US"/>
        </w:rPr>
      </w:pPr>
      <w:r w:rsidRPr="00263AF7">
        <w:rPr>
          <w:bCs/>
          <w:noProof w:val="0"/>
          <w:lang w:val="en-US"/>
        </w:rPr>
        <w:t>12</w:t>
      </w:r>
      <w:r w:rsidRPr="00730FD6">
        <w:rPr>
          <w:bCs/>
          <w:noProof w:val="0"/>
          <w:color w:val="000000"/>
          <w:lang w:val="en-US"/>
        </w:rPr>
        <w:t>) Declaraţie privind personalul de specialitate propus pentru implementarea contractului (anexa nr. 15);</w:t>
      </w:r>
    </w:p>
    <w:p w14:paraId="7D3B7E80" w14:textId="59B2B94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Lista subcontractanților şi partea/părţile din contract care sunt îndeplinite de aceştia (anexa nr. 16);</w:t>
      </w:r>
    </w:p>
    <w:p w14:paraId="6E70EB7C" w14:textId="01A94D43"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Informaţii privind asocierea (anexa nr. 17);</w:t>
      </w:r>
    </w:p>
    <w:p w14:paraId="7D06DEF7" w14:textId="0F159AB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Angajament terţ susţinător financiar (anexa nr. 18);</w:t>
      </w:r>
    </w:p>
    <w:p w14:paraId="0BA4B1BB" w14:textId="7C431A8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Angajament privind susţinerea tehnică și profesională a ofertantului/grupului de operatori economici (anexa nr. 19);</w:t>
      </w:r>
    </w:p>
    <w:p w14:paraId="4842FA1F" w14:textId="06ED8BE4"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Declaraţie terţ susţinător tehnic (anexa nr. 20);</w:t>
      </w:r>
    </w:p>
    <w:p w14:paraId="4C825106" w14:textId="4E3EC47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Declaraţie terţ susţinător profesional (anexa nr. 21);</w:t>
      </w:r>
    </w:p>
    <w:p w14:paraId="3E6B443F" w14:textId="4616819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Aviz pentru participare la licitațiile publice de lucrări din domeniul construcțiilor și instalațiilor (anexa nr. 22);</w:t>
      </w:r>
    </w:p>
    <w:p w14:paraId="34260266" w14:textId="2A32B46B" w:rsidR="00730FD6" w:rsidRPr="00730FD6" w:rsidRDefault="00730FD6" w:rsidP="00730FD6">
      <w:pPr>
        <w:shd w:val="clear" w:color="auto" w:fill="FFFFFF"/>
        <w:ind w:firstLine="540"/>
        <w:jc w:val="both"/>
        <w:rPr>
          <w:bCs/>
          <w:noProof w:val="0"/>
          <w:color w:val="000000"/>
          <w:lang w:val="en-US"/>
        </w:rPr>
      </w:pPr>
      <w:r w:rsidRPr="00D33946">
        <w:rPr>
          <w:bCs/>
          <w:noProof w:val="0"/>
          <w:color w:val="000000" w:themeColor="text1"/>
          <w:lang w:val="en-US"/>
        </w:rPr>
        <w:t>20)</w:t>
      </w:r>
      <w:r w:rsidRPr="00730FD6">
        <w:rPr>
          <w:bCs/>
          <w:noProof w:val="0"/>
          <w:color w:val="000000"/>
          <w:lang w:val="en-US"/>
        </w:rPr>
        <w:t xml:space="preserve"> Caiet de sarcini. Formularul de deviz nr.1 – lista cu cantitățile de lucrări (anexa nr. 23);</w:t>
      </w:r>
    </w:p>
    <w:p w14:paraId="1EF9238F" w14:textId="18C35E5D"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Contract de antrepriză (anexa nr. 25);</w:t>
      </w:r>
    </w:p>
    <w:p w14:paraId="65DF53A1" w14:textId="3A0B46A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Acord adițional (anexa nr. 27);</w:t>
      </w:r>
    </w:p>
    <w:p w14:paraId="02F7AADA" w14:textId="7E3011FA" w:rsidR="00922F8A" w:rsidRPr="00FF430B" w:rsidRDefault="00922F8A" w:rsidP="00DE4E21">
      <w:pPr>
        <w:pStyle w:val="a"/>
        <w:numPr>
          <w:ilvl w:val="0"/>
          <w:numId w:val="14"/>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262292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FF430B" w:rsidRDefault="00033577" w:rsidP="00DE4E21">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23</w:t>
      </w:r>
      <w:r w:rsidR="00AF76C0" w:rsidRPr="00FF430B">
        <w:t>)</w:t>
      </w:r>
      <w:r w:rsidR="00835D86" w:rsidRPr="00FF430B">
        <w:t>.</w:t>
      </w:r>
    </w:p>
    <w:p w14:paraId="022112C1" w14:textId="77777777" w:rsidR="00D8130E" w:rsidRPr="00FF430B" w:rsidRDefault="00D8130E" w:rsidP="00D8130E">
      <w:pPr>
        <w:pStyle w:val="a"/>
        <w:numPr>
          <w:ilvl w:val="0"/>
          <w:numId w:val="0"/>
        </w:numPr>
        <w:ind w:left="360"/>
      </w:pPr>
    </w:p>
    <w:p w14:paraId="49D91BBA" w14:textId="77777777" w:rsidR="00352B05" w:rsidRPr="00FF430B" w:rsidRDefault="00033577" w:rsidP="00DE4E21">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9098F75" w14:textId="77777777" w:rsidR="00D8130E" w:rsidRPr="00FF430B" w:rsidRDefault="00D8130E" w:rsidP="00D8130E">
      <w:pPr>
        <w:pStyle w:val="a"/>
        <w:numPr>
          <w:ilvl w:val="0"/>
          <w:numId w:val="0"/>
        </w:numPr>
        <w:ind w:left="357"/>
      </w:pPr>
    </w:p>
    <w:p w14:paraId="6ED140A9" w14:textId="77777777" w:rsidR="00352B05" w:rsidRPr="00FF430B" w:rsidRDefault="00033577" w:rsidP="00DE4E21">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6CAA8655" w14:textId="77777777" w:rsidR="00352B05" w:rsidRPr="00FF430B" w:rsidRDefault="004B16DD" w:rsidP="00DE4E21">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64F05D4B" w14:textId="77777777" w:rsidR="00352B05" w:rsidRPr="00FF430B" w:rsidRDefault="00FF032B" w:rsidP="00DE4E21">
      <w:pPr>
        <w:pStyle w:val="a"/>
        <w:numPr>
          <w:ilvl w:val="0"/>
          <w:numId w:val="15"/>
        </w:numPr>
        <w:tabs>
          <w:tab w:val="clear" w:pos="1134"/>
          <w:tab w:val="left" w:pos="-284"/>
          <w:tab w:val="left" w:pos="284"/>
        </w:tabs>
        <w:spacing w:after="120"/>
        <w:ind w:left="-284" w:firstLine="284"/>
      </w:pPr>
      <w:hyperlink r:id="rId11"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7437EE2B"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20B8E55A" w14:textId="77777777" w:rsidR="00A50D0A" w:rsidRPr="00FF430B" w:rsidRDefault="00E42F35" w:rsidP="00DE4E21">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r w:rsidR="00F25E11">
        <w:t>Angajamentul de Integritate</w:t>
      </w:r>
      <w:r w:rsidR="001C03B0" w:rsidRPr="00FF430B">
        <w:t xml:space="preserv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70437FBD" w14:textId="77777777" w:rsidR="00946421" w:rsidRPr="00FF430B" w:rsidRDefault="00946421" w:rsidP="00DE4E21">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88871E4" w14:textId="77777777" w:rsidR="00862010" w:rsidRPr="00FF430B" w:rsidRDefault="00862010" w:rsidP="00DE4E21">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558617F6"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145213EF"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2BD369F4" w14:textId="77777777" w:rsidR="00D22624"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w:t>
      </w:r>
      <w:r w:rsidRPr="00805721">
        <w:t xml:space="preserve">descrise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și</w:t>
      </w:r>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r w:rsidRPr="00805721">
        <w:t>în</w:t>
      </w:r>
      <w:r w:rsidRPr="00FF430B">
        <w:t xml:space="preserve">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68947CF8"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238B334D"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2E3BD875" w14:textId="77777777" w:rsidR="00D22624" w:rsidRPr="00FF430B" w:rsidRDefault="00B45370" w:rsidP="00DE4E21">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48EBBEE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170822FA"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E328FFC"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4CA951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AC70F7D" w14:textId="77777777" w:rsidR="001034CC"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51AA10B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60CBC4" w14:textId="77777777" w:rsidR="00B51DAA" w:rsidRPr="00FF430B" w:rsidRDefault="00B51DAA" w:rsidP="00B51DAA"/>
    <w:p w14:paraId="4A75DBA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267820AF"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698AA7F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759EEF8" w14:textId="77777777"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w:t>
      </w:r>
      <w:r w:rsidR="000F46D2">
        <w:t xml:space="preserve"> Angajamentul de Integritate</w:t>
      </w:r>
      <w:r w:rsidR="00A773B5" w:rsidRPr="00FF430B">
        <w:t xml:space="preserve"> </w:t>
      </w:r>
      <w:r w:rsidR="00CA55D4" w:rsidRPr="00FF430B">
        <w:t>separat</w:t>
      </w:r>
      <w:r w:rsidR="00022B73" w:rsidRPr="00FF430B">
        <w:t>.</w:t>
      </w:r>
      <w:r w:rsidR="00482E77" w:rsidRPr="00FF430B">
        <w:t xml:space="preserve"> </w:t>
      </w:r>
    </w:p>
    <w:p w14:paraId="203163D5" w14:textId="77777777"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21CF9DA6" w14:textId="77777777"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34DFB6C8" w14:textId="77777777"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173631">
        <w:rPr>
          <w:color w:val="000000" w:themeColor="text1"/>
        </w:rPr>
        <w:t xml:space="preserve"> Angajamentul de Integritate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167E4" w:rsidRPr="00FF430B">
        <w:rPr>
          <w:color w:val="000000" w:themeColor="text1"/>
        </w:rPr>
        <w:t xml:space="preserve"> stabilit de autoritatea contractantă.</w:t>
      </w:r>
    </w:p>
    <w:p w14:paraId="0573E97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r w:rsidR="007167E4" w:rsidRPr="00FF430B">
        <w:rPr>
          <w:color w:val="000000" w:themeColor="text1"/>
        </w:rPr>
        <w:t>Prezentarea oricărui alt formular</w:t>
      </w:r>
      <w:r w:rsidR="00D45F66">
        <w:rPr>
          <w:color w:val="000000" w:themeColor="text1"/>
        </w:rPr>
        <w:t xml:space="preserve"> al Angajamentului de Integritate</w:t>
      </w:r>
      <w:r w:rsidR="007167E4" w:rsidRPr="00FF430B">
        <w:rPr>
          <w:color w:val="000000" w:themeColor="text1"/>
        </w:rPr>
        <w:t xml:space="preserve"> este temei de descalificare de la procedura de achiziție publică.</w:t>
      </w:r>
    </w:p>
    <w:p w14:paraId="4ACFD5F7"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5041D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r w:rsidR="004C23A8" w:rsidRPr="00FF430B">
        <w:t>Autoritatea contractantă aplică criterii și cerințe de calificare numai referitoare la:</w:t>
      </w:r>
    </w:p>
    <w:p w14:paraId="7BFBB304" w14:textId="77777777" w:rsidR="004C23A8" w:rsidRPr="00FF430B" w:rsidRDefault="004C23A8" w:rsidP="00A54239">
      <w:pPr>
        <w:spacing w:after="120"/>
        <w:ind w:left="142"/>
      </w:pPr>
      <w:r w:rsidRPr="00FF430B">
        <w:lastRenderedPageBreak/>
        <w:t>1)</w:t>
      </w:r>
      <w:r w:rsidR="0026663C" w:rsidRPr="00FF430B">
        <w:t xml:space="preserve"> </w:t>
      </w:r>
      <w:r w:rsidRPr="00FF430B">
        <w:t>eligibilitatea ofertantului sau candidatului;</w:t>
      </w:r>
    </w:p>
    <w:p w14:paraId="020FAAB3" w14:textId="77777777" w:rsidR="004C23A8" w:rsidRPr="00FF430B" w:rsidRDefault="004C23A8" w:rsidP="00A54239">
      <w:pPr>
        <w:spacing w:after="120"/>
        <w:ind w:left="142"/>
      </w:pPr>
      <w:r w:rsidRPr="00FF430B">
        <w:t>2) capacitatea de exercitare a activității profesionale;</w:t>
      </w:r>
    </w:p>
    <w:p w14:paraId="2E144D7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5BEC0600"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08AF1AF3"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40A993CD"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4497E9CD"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12F13E82"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BF7BD5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A26C030" w14:textId="77777777"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805721">
        <w:t>5</w:t>
      </w:r>
      <w:r w:rsidR="0026663C" w:rsidRPr="00FF430B">
        <w:t xml:space="preserve"> și pct.</w:t>
      </w:r>
      <w:r w:rsidR="00FF430B">
        <w:t xml:space="preserve"> </w:t>
      </w:r>
      <w:r w:rsidR="00183358" w:rsidRPr="00FF430B">
        <w:t>2</w:t>
      </w:r>
      <w:r w:rsidR="00805721">
        <w:t>6</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A7E3A1" w14:textId="7777777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805721">
        <w:t>5</w:t>
      </w:r>
      <w:r w:rsidR="007167E4" w:rsidRPr="00FF430B">
        <w:t xml:space="preserve"> și </w:t>
      </w:r>
      <w:r w:rsidR="00D21F85" w:rsidRPr="00FF430B">
        <w:t>pct.</w:t>
      </w:r>
      <w:r w:rsidR="00DF4DCF">
        <w:t xml:space="preserve"> </w:t>
      </w:r>
      <w:r w:rsidR="007167E4" w:rsidRPr="00FF430B">
        <w:t>2</w:t>
      </w:r>
      <w:r w:rsidR="00805721">
        <w:t>6</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D46A6F" w14:textId="77777777"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805721">
        <w:t>6</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040117"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805721">
        <w:t>5</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AA7DE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5AC3F9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2</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6C103A5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459A8474"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3D82B2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6FD8A2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67A90EF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5BAF368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6BCB9FF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7DC5FA5C"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w:t>
      </w:r>
      <w:r w:rsidR="00912266">
        <w:t>3</w:t>
      </w:r>
      <w:r w:rsidRPr="00FF430B">
        <w:t xml:space="preserve">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2F229E06"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5E1516B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A15F9DE"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681FB61A" w14:textId="77777777"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399F856" w14:textId="77777777"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4D8BC81" w14:textId="77777777"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69C482B8"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6</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32D7AF3A"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76A0A81"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 xml:space="preserve">executarea în ultimii </w:t>
      </w:r>
      <w:r w:rsidR="00EB41B1">
        <w:t>3</w:t>
      </w:r>
      <w:r w:rsidRPr="00FF430B">
        <w:t xml:space="preserve">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A21C6C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5CD4EC22"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F73B4A2" w14:textId="77777777"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4E5945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367910F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5D8BDBF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5983956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08AE5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0146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9F2AD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E02D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EBEEB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D52FA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35705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C6C65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591215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BB96B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9) controlul și managementul consumului de energie;</w:t>
      </w:r>
    </w:p>
    <w:p w14:paraId="7358976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8B4B1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370BEFA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FF578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70CDA7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2574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EF8D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C2A06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403B7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2373F3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0C81172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F61AB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70ECE0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4A6A9E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774993C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CB6EBC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080B511"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4AF43B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22C584BF"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E824EE2"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18F01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FC09BB2"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0B21CB9E"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2A8D189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01F5D298" w14:textId="77777777" w:rsidR="000E4D7D" w:rsidRPr="00FF430B" w:rsidRDefault="000E4D7D" w:rsidP="000E4D7D"/>
    <w:bookmarkEnd w:id="25"/>
    <w:bookmarkEnd w:id="26"/>
    <w:p w14:paraId="4E9CD45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8B774E" w14:textId="77777777" w:rsidR="006957AA" w:rsidRPr="00FF430B" w:rsidRDefault="006957AA" w:rsidP="009F1E2C">
      <w:pPr>
        <w:tabs>
          <w:tab w:val="left" w:pos="-284"/>
        </w:tabs>
        <w:ind w:left="-284" w:firstLine="284"/>
      </w:pPr>
    </w:p>
    <w:p w14:paraId="0E6CF0C9" w14:textId="77777777" w:rsidR="006957AA" w:rsidRPr="00FF430B"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5E15D5"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2878327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633FD62" w14:textId="77777777" w:rsidR="00A61C31" w:rsidRPr="00FF430B" w:rsidRDefault="00A61C31" w:rsidP="00A54239">
      <w:pPr>
        <w:tabs>
          <w:tab w:val="left" w:pos="0"/>
          <w:tab w:val="left" w:pos="426"/>
          <w:tab w:val="left" w:pos="960"/>
        </w:tabs>
        <w:spacing w:after="120"/>
      </w:pPr>
      <w:r w:rsidRPr="00FF430B">
        <w:t>2) Propunerea financiară;</w:t>
      </w:r>
    </w:p>
    <w:p w14:paraId="338C5465"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1"/>
      <w:bookmarkEnd w:id="32"/>
      <w:bookmarkEnd w:id="33"/>
      <w:bookmarkEnd w:id="34"/>
      <w:bookmarkEnd w:id="35"/>
      <w:r w:rsidR="00660097">
        <w:rPr>
          <w:color w:val="000000" w:themeColor="text1"/>
        </w:rPr>
        <w:t>Angajamentul de Integritate</w:t>
      </w:r>
      <w:r w:rsidR="004D6DBE" w:rsidRPr="00FF430B">
        <w:rPr>
          <w:color w:val="000000" w:themeColor="text1"/>
        </w:rPr>
        <w:t>;</w:t>
      </w:r>
    </w:p>
    <w:p w14:paraId="298E7E96"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A9AF67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5ED1E8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74B7D8F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0C162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6BA076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9BB71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6F98A7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4153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B29EA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206537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BBDCC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0D11D07C"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w:t>
      </w:r>
      <w:r w:rsidR="00560712" w:rsidRPr="00FF430B">
        <w:lastRenderedPageBreak/>
        <w:t xml:space="preserve">de valabilitate a ofertei se consideră că și-a retras oferta, fără ca acest fapt să atragă pierderea garanției pentru </w:t>
      </w:r>
      <w:r w:rsidR="00621D5A" w:rsidRPr="00FF430B">
        <w:t>ofertă</w:t>
      </w:r>
      <w:r w:rsidR="00560712" w:rsidRPr="00FF430B">
        <w:t>.</w:t>
      </w:r>
    </w:p>
    <w:p w14:paraId="7F77D7C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39D9FA5"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102592E"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224043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AC19469" w14:textId="77777777" w:rsidR="002E6BB0" w:rsidRPr="00FF430B" w:rsidRDefault="002E6BB0" w:rsidP="009F1E2C">
      <w:pPr>
        <w:tabs>
          <w:tab w:val="left" w:pos="-284"/>
        </w:tabs>
        <w:ind w:left="-284" w:firstLine="284"/>
        <w:jc w:val="center"/>
        <w:rPr>
          <w:b/>
          <w:sz w:val="26"/>
          <w:szCs w:val="26"/>
        </w:rPr>
      </w:pPr>
    </w:p>
    <w:p w14:paraId="3F6733F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5428BC9" w14:textId="77777777" w:rsidR="000E4D7D" w:rsidRPr="00FF430B" w:rsidRDefault="000E4D7D" w:rsidP="009F1E2C">
      <w:pPr>
        <w:tabs>
          <w:tab w:val="left" w:pos="-284"/>
        </w:tabs>
        <w:ind w:left="-284" w:firstLine="284"/>
        <w:jc w:val="center"/>
        <w:rPr>
          <w:b/>
          <w:sz w:val="26"/>
          <w:szCs w:val="26"/>
        </w:rPr>
      </w:pPr>
    </w:p>
    <w:p w14:paraId="14F9892C"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41006DF" w14:textId="77777777" w:rsidR="0097083F" w:rsidRPr="00FF430B" w:rsidRDefault="0097083F" w:rsidP="009F1E2C">
      <w:pPr>
        <w:tabs>
          <w:tab w:val="left" w:pos="-284"/>
        </w:tabs>
        <w:ind w:left="-284" w:firstLine="284"/>
        <w:jc w:val="center"/>
        <w:rPr>
          <w:b/>
        </w:rPr>
      </w:pPr>
    </w:p>
    <w:p w14:paraId="35E46118"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56DA5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73A3F4"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16589C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F64663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9B26FF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D7F7AED"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9BC884" w14:textId="77777777"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83184"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D406C53" w14:textId="77777777" w:rsidR="001034CC" w:rsidRPr="00FF430B" w:rsidRDefault="001034CC" w:rsidP="009F1E2C">
      <w:pPr>
        <w:tabs>
          <w:tab w:val="left" w:pos="-284"/>
          <w:tab w:val="left" w:pos="960"/>
        </w:tabs>
        <w:ind w:left="-284" w:firstLine="284"/>
        <w:jc w:val="both"/>
      </w:pPr>
    </w:p>
    <w:p w14:paraId="7B8857AF" w14:textId="77777777" w:rsidR="00E17AFF" w:rsidRPr="00FF430B" w:rsidRDefault="00E17AFF" w:rsidP="009F1E2C">
      <w:pPr>
        <w:tabs>
          <w:tab w:val="left" w:pos="-284"/>
          <w:tab w:val="left" w:pos="960"/>
        </w:tabs>
        <w:ind w:left="-284" w:firstLine="284"/>
        <w:jc w:val="both"/>
      </w:pPr>
    </w:p>
    <w:p w14:paraId="3898C2D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5778A6DF"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72AFB0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DE49E9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6A51AC4"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7009A1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D24F3E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DAD7C3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3835C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933E4A"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E42096A"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6FFD3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150FC30"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8BBD70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934C6D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BC73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0A04B5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076C71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7C13EB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B9089B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300F08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182F0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D0098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00AB46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5B7688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832A53E"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9FA0F9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9350C6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32A225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2732EC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7D7633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D05FF4E" w14:textId="77777777" w:rsidR="004A4CB4" w:rsidRPr="00FF430B" w:rsidRDefault="004A4CB4" w:rsidP="009F1E2C">
      <w:pPr>
        <w:tabs>
          <w:tab w:val="left" w:pos="-284"/>
          <w:tab w:val="left" w:pos="462"/>
          <w:tab w:val="left" w:pos="1134"/>
        </w:tabs>
        <w:spacing w:after="120"/>
        <w:ind w:left="-284" w:firstLine="284"/>
        <w:jc w:val="both"/>
      </w:pPr>
    </w:p>
    <w:p w14:paraId="2A202CB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F6161BF" w14:textId="77777777" w:rsidR="000E4D7D" w:rsidRPr="00FF430B" w:rsidRDefault="000E4D7D" w:rsidP="009F1E2C">
      <w:pPr>
        <w:tabs>
          <w:tab w:val="left" w:pos="-284"/>
        </w:tabs>
        <w:ind w:left="-284" w:firstLine="284"/>
        <w:jc w:val="center"/>
        <w:rPr>
          <w:rFonts w:eastAsiaTheme="majorEastAsia"/>
          <w:b/>
          <w:bCs/>
          <w:sz w:val="26"/>
          <w:szCs w:val="26"/>
        </w:rPr>
      </w:pPr>
    </w:p>
    <w:p w14:paraId="45EFA55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A7DDD8" w14:textId="77777777" w:rsidR="009A6869" w:rsidRPr="00FF430B" w:rsidRDefault="009A6869" w:rsidP="009F1E2C">
      <w:pPr>
        <w:tabs>
          <w:tab w:val="left" w:pos="-284"/>
        </w:tabs>
        <w:ind w:left="-284" w:firstLine="284"/>
        <w:jc w:val="center"/>
      </w:pPr>
    </w:p>
    <w:p w14:paraId="63F66103"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DF49D1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C3C200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A9BDE3F" w14:textId="77777777" w:rsidR="00B00190" w:rsidRPr="00FF456A" w:rsidRDefault="000E4D7D" w:rsidP="009F1E2C">
      <w:pPr>
        <w:pStyle w:val="af2"/>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r w:rsidR="00B00190" w:rsidRPr="00FF456A">
        <w:rPr>
          <w:color w:val="000000" w:themeColor="text1"/>
          <w:lang w:val="en-US" w:eastAsia="it-IT"/>
        </w:rPr>
        <w:t>Garanția de bună execuție a contractului, dacă părțile agreează, se constituie din:</w:t>
      </w:r>
    </w:p>
    <w:p w14:paraId="28A9F6DF"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4FCBF2"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54FEFD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8A5D787"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eastAsia="en-GB"/>
        </w:rPr>
        <w:lastRenderedPageBreak/>
        <w:t>la data înregistrării sau la o altă dată ulterioară prevăzută de acesta după înregistrare la una din trezoreriile regionale ale Ministerului Finanțelor.</w:t>
      </w:r>
    </w:p>
    <w:p w14:paraId="532FB65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873B4F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9F28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946EB6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0C1F8A8"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4C6D12E2" w14:textId="77777777" w:rsidR="00B65C93" w:rsidRPr="00FF430B" w:rsidRDefault="00B65C93" w:rsidP="00615E49">
      <w:pPr>
        <w:spacing w:after="160" w:line="276" w:lineRule="auto"/>
        <w:rPr>
          <w:rFonts w:ascii="Calibri" w:eastAsia="Calibri" w:hAnsi="Calibri"/>
          <w:noProof w:val="0"/>
          <w:sz w:val="22"/>
          <w:szCs w:val="22"/>
        </w:rPr>
      </w:pPr>
    </w:p>
    <w:p w14:paraId="0F7A3761" w14:textId="77777777" w:rsidR="000E4D7D" w:rsidRPr="00FF430B" w:rsidRDefault="000E4D7D" w:rsidP="00615E49">
      <w:pPr>
        <w:spacing w:after="160" w:line="276" w:lineRule="auto"/>
        <w:rPr>
          <w:rFonts w:ascii="Calibri" w:eastAsia="Calibri" w:hAnsi="Calibri"/>
          <w:noProof w:val="0"/>
          <w:sz w:val="22"/>
          <w:szCs w:val="22"/>
        </w:rPr>
      </w:pPr>
    </w:p>
    <w:p w14:paraId="5EAB3E75" w14:textId="77777777" w:rsidR="000E4D7D" w:rsidRPr="00FF430B" w:rsidRDefault="000E4D7D" w:rsidP="00615E49">
      <w:pPr>
        <w:spacing w:after="160" w:line="276" w:lineRule="auto"/>
        <w:rPr>
          <w:rFonts w:ascii="Calibri" w:eastAsia="Calibri" w:hAnsi="Calibri"/>
          <w:noProof w:val="0"/>
          <w:sz w:val="22"/>
          <w:szCs w:val="22"/>
        </w:rPr>
      </w:pPr>
    </w:p>
    <w:p w14:paraId="6A87ED83" w14:textId="77777777" w:rsidR="000E4D7D" w:rsidRPr="00FF430B" w:rsidRDefault="000E4D7D" w:rsidP="00615E49">
      <w:pPr>
        <w:spacing w:after="160" w:line="276" w:lineRule="auto"/>
        <w:rPr>
          <w:rFonts w:ascii="Calibri" w:eastAsia="Calibri" w:hAnsi="Calibri"/>
          <w:noProof w:val="0"/>
          <w:sz w:val="22"/>
          <w:szCs w:val="22"/>
        </w:rPr>
      </w:pPr>
    </w:p>
    <w:p w14:paraId="7BAFA0B7" w14:textId="77777777" w:rsidR="000E4D7D" w:rsidRPr="00FF430B" w:rsidRDefault="000E4D7D" w:rsidP="00615E49">
      <w:pPr>
        <w:spacing w:after="160" w:line="276" w:lineRule="auto"/>
        <w:rPr>
          <w:rFonts w:ascii="Calibri" w:eastAsia="Calibri" w:hAnsi="Calibri"/>
          <w:noProof w:val="0"/>
          <w:sz w:val="22"/>
          <w:szCs w:val="22"/>
        </w:rPr>
      </w:pPr>
    </w:p>
    <w:p w14:paraId="1BB57C6D" w14:textId="77777777" w:rsidR="000E4D7D" w:rsidRPr="00FF430B" w:rsidRDefault="000E4D7D" w:rsidP="00615E49">
      <w:pPr>
        <w:spacing w:after="160" w:line="276" w:lineRule="auto"/>
        <w:rPr>
          <w:rFonts w:ascii="Calibri" w:eastAsia="Calibri" w:hAnsi="Calibri"/>
          <w:noProof w:val="0"/>
          <w:sz w:val="22"/>
          <w:szCs w:val="22"/>
        </w:rPr>
      </w:pPr>
    </w:p>
    <w:p w14:paraId="1C732376" w14:textId="77777777" w:rsidR="000E4D7D" w:rsidRPr="00FF430B" w:rsidRDefault="000E4D7D" w:rsidP="00615E49">
      <w:pPr>
        <w:spacing w:after="160" w:line="276" w:lineRule="auto"/>
        <w:rPr>
          <w:rFonts w:ascii="Calibri" w:eastAsia="Calibri" w:hAnsi="Calibri"/>
          <w:noProof w:val="0"/>
          <w:sz w:val="22"/>
          <w:szCs w:val="22"/>
        </w:rPr>
      </w:pPr>
    </w:p>
    <w:p w14:paraId="082432BF" w14:textId="77777777" w:rsidR="000E4D7D" w:rsidRDefault="000E4D7D" w:rsidP="00615E49">
      <w:pPr>
        <w:spacing w:after="160" w:line="276" w:lineRule="auto"/>
        <w:rPr>
          <w:rFonts w:ascii="Calibri" w:eastAsia="Calibri" w:hAnsi="Calibri"/>
          <w:noProof w:val="0"/>
          <w:sz w:val="22"/>
          <w:szCs w:val="22"/>
        </w:rPr>
      </w:pPr>
    </w:p>
    <w:p w14:paraId="6FBB8ACC" w14:textId="77777777" w:rsidR="007E622A" w:rsidRDefault="007E622A" w:rsidP="00615E49">
      <w:pPr>
        <w:spacing w:after="160" w:line="276" w:lineRule="auto"/>
        <w:rPr>
          <w:rFonts w:ascii="Calibri" w:eastAsia="Calibri" w:hAnsi="Calibri"/>
          <w:noProof w:val="0"/>
          <w:sz w:val="22"/>
          <w:szCs w:val="22"/>
        </w:rPr>
      </w:pPr>
    </w:p>
    <w:p w14:paraId="08C8A3E8" w14:textId="77777777" w:rsidR="007E622A" w:rsidRDefault="007E622A" w:rsidP="00615E49">
      <w:pPr>
        <w:spacing w:after="160" w:line="276" w:lineRule="auto"/>
        <w:rPr>
          <w:rFonts w:ascii="Calibri" w:eastAsia="Calibri" w:hAnsi="Calibri"/>
          <w:noProof w:val="0"/>
          <w:sz w:val="22"/>
          <w:szCs w:val="22"/>
        </w:rPr>
      </w:pPr>
    </w:p>
    <w:p w14:paraId="1444AF0F" w14:textId="77777777" w:rsidR="007E622A" w:rsidRDefault="007E622A" w:rsidP="00615E49">
      <w:pPr>
        <w:spacing w:after="160" w:line="276" w:lineRule="auto"/>
        <w:rPr>
          <w:rFonts w:ascii="Calibri" w:eastAsia="Calibri" w:hAnsi="Calibri"/>
          <w:noProof w:val="0"/>
          <w:sz w:val="22"/>
          <w:szCs w:val="22"/>
        </w:rPr>
      </w:pPr>
    </w:p>
    <w:p w14:paraId="29FC99A2" w14:textId="77777777" w:rsidR="007E622A" w:rsidRPr="00FF430B" w:rsidRDefault="007E622A" w:rsidP="00615E49">
      <w:pPr>
        <w:spacing w:after="160" w:line="276" w:lineRule="auto"/>
        <w:rPr>
          <w:rFonts w:ascii="Calibri" w:eastAsia="Calibri" w:hAnsi="Calibri"/>
          <w:noProof w:val="0"/>
          <w:sz w:val="22"/>
          <w:szCs w:val="22"/>
        </w:rPr>
      </w:pPr>
    </w:p>
    <w:p w14:paraId="5A9EA4C1" w14:textId="77777777" w:rsidR="000E4D7D" w:rsidRDefault="000E4D7D" w:rsidP="00615E49">
      <w:pPr>
        <w:spacing w:after="160" w:line="276" w:lineRule="auto"/>
        <w:rPr>
          <w:rFonts w:ascii="Calibri" w:eastAsia="Calibri" w:hAnsi="Calibri"/>
          <w:noProof w:val="0"/>
          <w:sz w:val="22"/>
          <w:szCs w:val="22"/>
        </w:rPr>
      </w:pPr>
    </w:p>
    <w:p w14:paraId="13237634" w14:textId="77777777" w:rsidR="003D5C95" w:rsidRDefault="003D5C95" w:rsidP="00615E49">
      <w:pPr>
        <w:spacing w:after="160" w:line="276" w:lineRule="auto"/>
        <w:rPr>
          <w:rFonts w:ascii="Calibri" w:eastAsia="Calibri" w:hAnsi="Calibri"/>
          <w:noProof w:val="0"/>
          <w:sz w:val="22"/>
          <w:szCs w:val="22"/>
        </w:rPr>
      </w:pPr>
    </w:p>
    <w:p w14:paraId="527A668E" w14:textId="77777777" w:rsidR="003D5C95" w:rsidRDefault="003D5C95" w:rsidP="00615E49">
      <w:pPr>
        <w:spacing w:after="160" w:line="276" w:lineRule="auto"/>
        <w:rPr>
          <w:rFonts w:ascii="Calibri" w:eastAsia="Calibri" w:hAnsi="Calibri"/>
          <w:noProof w:val="0"/>
          <w:sz w:val="22"/>
          <w:szCs w:val="22"/>
        </w:rPr>
      </w:pPr>
    </w:p>
    <w:p w14:paraId="3CBD423C" w14:textId="77777777" w:rsidR="003D5C95" w:rsidRDefault="003D5C95" w:rsidP="00615E49">
      <w:pPr>
        <w:spacing w:after="160" w:line="276" w:lineRule="auto"/>
        <w:rPr>
          <w:rFonts w:ascii="Calibri" w:eastAsia="Calibri" w:hAnsi="Calibri"/>
          <w:noProof w:val="0"/>
          <w:sz w:val="22"/>
          <w:szCs w:val="22"/>
        </w:rPr>
      </w:pPr>
    </w:p>
    <w:p w14:paraId="43A2B9CF" w14:textId="77777777" w:rsidR="003D5C95" w:rsidRDefault="003D5C95" w:rsidP="00615E49">
      <w:pPr>
        <w:spacing w:after="160" w:line="276" w:lineRule="auto"/>
        <w:rPr>
          <w:rFonts w:ascii="Calibri" w:eastAsia="Calibri" w:hAnsi="Calibri"/>
          <w:noProof w:val="0"/>
          <w:sz w:val="22"/>
          <w:szCs w:val="22"/>
        </w:rPr>
      </w:pPr>
    </w:p>
    <w:p w14:paraId="1280AD9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523723B9"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8624301" w14:textId="77777777" w:rsidR="00BA7FF4" w:rsidRPr="00FF430B" w:rsidRDefault="00BA7FF4" w:rsidP="00BA7FF4">
      <w:pPr>
        <w:jc w:val="right"/>
        <w:rPr>
          <w:noProof w:val="0"/>
        </w:rPr>
      </w:pPr>
      <w:r w:rsidRPr="00FF430B">
        <w:rPr>
          <w:noProof w:val="0"/>
        </w:rPr>
        <w:t>din “____” ________ 20___</w:t>
      </w:r>
    </w:p>
    <w:p w14:paraId="5CB14C30" w14:textId="77777777" w:rsidR="00101CBC" w:rsidRPr="00FF430B" w:rsidRDefault="00101CBC">
      <w:pPr>
        <w:pStyle w:val="Style3"/>
        <w:tabs>
          <w:tab w:val="left" w:pos="567"/>
        </w:tabs>
        <w:spacing w:before="0" w:beforeAutospacing="0" w:after="0"/>
        <w:ind w:left="0" w:firstLine="0"/>
        <w:rPr>
          <w:rFonts w:eastAsia="PMingLiU"/>
          <w:lang w:eastAsia="zh-CN"/>
        </w:rPr>
      </w:pPr>
    </w:p>
    <w:p w14:paraId="18C4AA9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1CCE81D0"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956C0E9"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3374E6" w14:textId="116EB011"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w:t>
      </w:r>
      <w:r w:rsidR="00263AF7" w:rsidRPr="00190EE5">
        <w:rPr>
          <w:rFonts w:ascii="Times New Roman" w:hAnsi="Times New Roman"/>
          <w:szCs w:val="24"/>
          <w:u w:val="single"/>
        </w:rPr>
        <w:t>Primăria com.Călinești</w:t>
      </w:r>
      <w:r w:rsidR="00190EE5" w:rsidRPr="00190EE5">
        <w:rPr>
          <w:rFonts w:ascii="Times New Roman" w:hAnsi="Times New Roman"/>
          <w:szCs w:val="24"/>
          <w:u w:val="single"/>
        </w:rPr>
        <w:t>, r.Fălești</w:t>
      </w:r>
      <w:r w:rsidRPr="00FF430B">
        <w:rPr>
          <w:rFonts w:ascii="Times New Roman" w:hAnsi="Times New Roman"/>
          <w:szCs w:val="24"/>
        </w:rPr>
        <w:t>___________________________________</w:t>
      </w:r>
      <w:r w:rsidR="00190EE5">
        <w:rPr>
          <w:rFonts w:ascii="Times New Roman" w:hAnsi="Times New Roman"/>
          <w:szCs w:val="24"/>
        </w:rPr>
        <w:t>_______</w:t>
      </w:r>
      <w:r w:rsidRPr="00FF430B">
        <w:rPr>
          <w:rFonts w:ascii="Times New Roman" w:hAnsi="Times New Roman"/>
          <w:szCs w:val="24"/>
        </w:rPr>
        <w:t xml:space="preserve">                                                (denumirea autorităţii contractante şi adresa completă)</w:t>
      </w:r>
    </w:p>
    <w:p w14:paraId="6118759E"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026514FB"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287D8" w14:textId="1A4F400E"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w:t>
      </w:r>
      <w:r w:rsidR="00FF032B">
        <w:rPr>
          <w:rFonts w:ascii="Times New Roman" w:hAnsi="Times New Roman"/>
          <w:szCs w:val="24"/>
        </w:rPr>
        <w:t xml:space="preserve">pentru atribuirea contractului </w:t>
      </w:r>
      <w:r w:rsidR="00FF032B" w:rsidRPr="00FF032B">
        <w:rPr>
          <w:b/>
          <w:lang w:val="ro-MD" w:eastAsia="ru-RU"/>
        </w:rPr>
        <w:t>Lucrări de amenajare a izvorului "Fîntîna Doamnei" din s. Calinești, r-nul Falești”</w:t>
      </w:r>
      <w:r w:rsidRPr="00FF430B">
        <w:rPr>
          <w:rFonts w:ascii="Times New Roman" w:hAnsi="Times New Roman"/>
          <w:szCs w:val="24"/>
        </w:rPr>
        <w:t>,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5F825F2F" w14:textId="77777777" w:rsidR="00E706C1" w:rsidRPr="00FF430B" w:rsidRDefault="00E706C1" w:rsidP="00F5261B">
      <w:pPr>
        <w:pStyle w:val="a7"/>
        <w:tabs>
          <w:tab w:val="left" w:pos="567"/>
        </w:tabs>
        <w:spacing w:line="360" w:lineRule="auto"/>
        <w:rPr>
          <w:rFonts w:ascii="Times New Roman" w:hAnsi="Times New Roman"/>
          <w:szCs w:val="24"/>
        </w:rPr>
      </w:pPr>
    </w:p>
    <w:p w14:paraId="278A664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3821087"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C0CC02"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25F2EB6"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8FC89E" w14:textId="77777777" w:rsidR="00227348" w:rsidRPr="00FF430B" w:rsidRDefault="00227348" w:rsidP="00950D18">
      <w:pPr>
        <w:pStyle w:val="a7"/>
        <w:tabs>
          <w:tab w:val="left" w:pos="567"/>
        </w:tabs>
        <w:spacing w:line="360" w:lineRule="auto"/>
        <w:rPr>
          <w:rFonts w:ascii="Times New Roman" w:hAnsi="Times New Roman"/>
          <w:szCs w:val="24"/>
        </w:rPr>
      </w:pPr>
    </w:p>
    <w:p w14:paraId="6F1040B1" w14:textId="77777777" w:rsidR="0033109C" w:rsidRPr="00FF430B" w:rsidRDefault="0033109C" w:rsidP="00950D18">
      <w:pPr>
        <w:pStyle w:val="a7"/>
        <w:tabs>
          <w:tab w:val="left" w:pos="567"/>
        </w:tabs>
        <w:spacing w:line="360" w:lineRule="auto"/>
        <w:rPr>
          <w:rFonts w:ascii="Times New Roman" w:hAnsi="Times New Roman"/>
          <w:szCs w:val="24"/>
        </w:rPr>
      </w:pPr>
    </w:p>
    <w:p w14:paraId="5D8ECAB3" w14:textId="77777777" w:rsidR="00B65C93" w:rsidRPr="00FF430B" w:rsidRDefault="00B65C93" w:rsidP="00950D18">
      <w:pPr>
        <w:pStyle w:val="a7"/>
        <w:tabs>
          <w:tab w:val="left" w:pos="567"/>
        </w:tabs>
        <w:spacing w:line="360" w:lineRule="auto"/>
        <w:rPr>
          <w:rFonts w:ascii="Times New Roman" w:hAnsi="Times New Roman"/>
          <w:szCs w:val="24"/>
        </w:rPr>
      </w:pPr>
    </w:p>
    <w:p w14:paraId="4A030D5E" w14:textId="77777777" w:rsidR="00B65C93" w:rsidRPr="00FF430B" w:rsidRDefault="00B65C93" w:rsidP="00950D18">
      <w:pPr>
        <w:pStyle w:val="a7"/>
        <w:tabs>
          <w:tab w:val="left" w:pos="567"/>
        </w:tabs>
        <w:spacing w:line="360" w:lineRule="auto"/>
        <w:rPr>
          <w:rFonts w:ascii="Times New Roman" w:hAnsi="Times New Roman"/>
          <w:szCs w:val="24"/>
        </w:rPr>
      </w:pPr>
    </w:p>
    <w:p w14:paraId="7224AEE7" w14:textId="77777777" w:rsidR="00B65C93" w:rsidRPr="00FF430B" w:rsidRDefault="00B65C93" w:rsidP="00950D18">
      <w:pPr>
        <w:pStyle w:val="a7"/>
        <w:tabs>
          <w:tab w:val="left" w:pos="567"/>
        </w:tabs>
        <w:spacing w:line="360" w:lineRule="auto"/>
        <w:rPr>
          <w:rFonts w:ascii="Times New Roman" w:hAnsi="Times New Roman"/>
          <w:szCs w:val="24"/>
        </w:rPr>
      </w:pPr>
    </w:p>
    <w:p w14:paraId="0456D95F" w14:textId="77777777" w:rsidR="00B65C93" w:rsidRPr="00FF430B" w:rsidRDefault="00B65C93" w:rsidP="00950D18">
      <w:pPr>
        <w:pStyle w:val="a7"/>
        <w:tabs>
          <w:tab w:val="left" w:pos="567"/>
        </w:tabs>
        <w:spacing w:line="360" w:lineRule="auto"/>
        <w:rPr>
          <w:rFonts w:ascii="Times New Roman" w:hAnsi="Times New Roman"/>
          <w:szCs w:val="24"/>
        </w:rPr>
      </w:pPr>
    </w:p>
    <w:p w14:paraId="12DDB1F5" w14:textId="77777777" w:rsidR="00B65C93" w:rsidRPr="00FF430B" w:rsidRDefault="00B65C93" w:rsidP="00950D18">
      <w:pPr>
        <w:pStyle w:val="a7"/>
        <w:tabs>
          <w:tab w:val="left" w:pos="567"/>
        </w:tabs>
        <w:spacing w:line="360" w:lineRule="auto"/>
        <w:rPr>
          <w:rFonts w:ascii="Times New Roman" w:hAnsi="Times New Roman"/>
          <w:szCs w:val="24"/>
        </w:rPr>
      </w:pPr>
    </w:p>
    <w:p w14:paraId="5E00D06E" w14:textId="77777777" w:rsidR="00B65C93" w:rsidRPr="00FF430B" w:rsidRDefault="00B65C93" w:rsidP="00950D18">
      <w:pPr>
        <w:pStyle w:val="a7"/>
        <w:tabs>
          <w:tab w:val="left" w:pos="567"/>
        </w:tabs>
        <w:spacing w:line="360" w:lineRule="auto"/>
        <w:rPr>
          <w:rFonts w:ascii="Times New Roman" w:hAnsi="Times New Roman"/>
          <w:szCs w:val="24"/>
        </w:rPr>
      </w:pPr>
    </w:p>
    <w:p w14:paraId="6048F04A" w14:textId="77777777" w:rsidR="00B65C93" w:rsidRPr="00FF430B" w:rsidRDefault="00B65C93" w:rsidP="00950D18">
      <w:pPr>
        <w:pStyle w:val="a7"/>
        <w:tabs>
          <w:tab w:val="left" w:pos="567"/>
        </w:tabs>
        <w:spacing w:line="360" w:lineRule="auto"/>
        <w:rPr>
          <w:rFonts w:ascii="Times New Roman" w:hAnsi="Times New Roman"/>
          <w:szCs w:val="24"/>
        </w:rPr>
      </w:pPr>
    </w:p>
    <w:p w14:paraId="69372909" w14:textId="77777777" w:rsidR="00B65C93" w:rsidRPr="00FF430B" w:rsidRDefault="00B65C93" w:rsidP="00950D18">
      <w:pPr>
        <w:pStyle w:val="a7"/>
        <w:tabs>
          <w:tab w:val="left" w:pos="567"/>
        </w:tabs>
        <w:spacing w:line="360" w:lineRule="auto"/>
        <w:rPr>
          <w:rFonts w:ascii="Times New Roman" w:hAnsi="Times New Roman"/>
          <w:szCs w:val="24"/>
        </w:rPr>
      </w:pPr>
    </w:p>
    <w:p w14:paraId="042E3C87" w14:textId="77777777" w:rsidR="00B65C93" w:rsidRPr="00FF430B" w:rsidRDefault="00B65C93" w:rsidP="00950D18">
      <w:pPr>
        <w:pStyle w:val="a7"/>
        <w:tabs>
          <w:tab w:val="left" w:pos="567"/>
        </w:tabs>
        <w:spacing w:line="360" w:lineRule="auto"/>
        <w:rPr>
          <w:rFonts w:ascii="Times New Roman" w:hAnsi="Times New Roman"/>
          <w:szCs w:val="24"/>
        </w:rPr>
      </w:pPr>
    </w:p>
    <w:p w14:paraId="7CD4BCFD" w14:textId="77777777" w:rsidR="00B65C93" w:rsidRPr="00FF430B" w:rsidRDefault="00B65C93" w:rsidP="00950D18">
      <w:pPr>
        <w:pStyle w:val="a7"/>
        <w:tabs>
          <w:tab w:val="left" w:pos="567"/>
        </w:tabs>
        <w:spacing w:line="360" w:lineRule="auto"/>
        <w:rPr>
          <w:rFonts w:ascii="Times New Roman" w:hAnsi="Times New Roman"/>
          <w:szCs w:val="24"/>
        </w:rPr>
      </w:pPr>
    </w:p>
    <w:p w14:paraId="08632DB9" w14:textId="77777777" w:rsidR="00B65C93" w:rsidRPr="00FF430B" w:rsidRDefault="00B65C93" w:rsidP="00950D18">
      <w:pPr>
        <w:pStyle w:val="a7"/>
        <w:tabs>
          <w:tab w:val="left" w:pos="567"/>
        </w:tabs>
        <w:spacing w:line="360" w:lineRule="auto"/>
        <w:rPr>
          <w:rFonts w:ascii="Times New Roman" w:hAnsi="Times New Roman"/>
          <w:szCs w:val="24"/>
        </w:rPr>
      </w:pPr>
    </w:p>
    <w:p w14:paraId="5FDDD6C4" w14:textId="77777777" w:rsidR="00B65C93" w:rsidRPr="00FF430B" w:rsidRDefault="00B65C93" w:rsidP="00950D18">
      <w:pPr>
        <w:pStyle w:val="a7"/>
        <w:tabs>
          <w:tab w:val="left" w:pos="567"/>
        </w:tabs>
        <w:spacing w:line="360" w:lineRule="auto"/>
        <w:rPr>
          <w:rFonts w:ascii="Times New Roman" w:hAnsi="Times New Roman"/>
          <w:szCs w:val="24"/>
        </w:rPr>
      </w:pPr>
    </w:p>
    <w:p w14:paraId="5C84FEC2" w14:textId="77777777" w:rsidR="00B65C93" w:rsidRPr="00FF430B" w:rsidRDefault="00B65C93" w:rsidP="00950D18">
      <w:pPr>
        <w:pStyle w:val="a7"/>
        <w:tabs>
          <w:tab w:val="left" w:pos="567"/>
        </w:tabs>
        <w:spacing w:line="360" w:lineRule="auto"/>
        <w:rPr>
          <w:rFonts w:ascii="Times New Roman" w:hAnsi="Times New Roman"/>
          <w:szCs w:val="24"/>
        </w:rPr>
      </w:pPr>
    </w:p>
    <w:p w14:paraId="752E455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B273E4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B8BEBB2" w14:textId="77777777" w:rsidR="00BA7FF4" w:rsidRPr="00FF430B" w:rsidRDefault="00BA7FF4" w:rsidP="00BA7FF4">
      <w:pPr>
        <w:jc w:val="right"/>
        <w:rPr>
          <w:noProof w:val="0"/>
        </w:rPr>
      </w:pPr>
      <w:r w:rsidRPr="00FF430B">
        <w:rPr>
          <w:noProof w:val="0"/>
        </w:rPr>
        <w:t>din “____” ________ 20___</w:t>
      </w:r>
    </w:p>
    <w:p w14:paraId="41DE12AF" w14:textId="77777777" w:rsidR="00B65C93" w:rsidRPr="00FF430B" w:rsidRDefault="00B65C93" w:rsidP="00950D18">
      <w:pPr>
        <w:pStyle w:val="a7"/>
        <w:tabs>
          <w:tab w:val="left" w:pos="567"/>
        </w:tabs>
        <w:spacing w:line="360" w:lineRule="auto"/>
        <w:rPr>
          <w:rFonts w:ascii="Times New Roman" w:hAnsi="Times New Roman"/>
          <w:szCs w:val="24"/>
        </w:rPr>
      </w:pPr>
    </w:p>
    <w:p w14:paraId="7F7FA9B3" w14:textId="77777777" w:rsidR="00BE49DD" w:rsidRPr="00FF430B" w:rsidRDefault="00BE49DD" w:rsidP="00950D18">
      <w:pPr>
        <w:pStyle w:val="a7"/>
        <w:tabs>
          <w:tab w:val="left" w:pos="567"/>
        </w:tabs>
        <w:spacing w:line="360" w:lineRule="auto"/>
        <w:rPr>
          <w:rFonts w:ascii="Times New Roman" w:hAnsi="Times New Roman"/>
          <w:szCs w:val="24"/>
        </w:rPr>
      </w:pPr>
    </w:p>
    <w:p w14:paraId="5F9E27F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703D5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9ED3FAA" w14:textId="77777777" w:rsidR="00BB1EC7" w:rsidRPr="00FF430B" w:rsidRDefault="00BB1EC7" w:rsidP="00950D18">
      <w:pPr>
        <w:pStyle w:val="a7"/>
        <w:tabs>
          <w:tab w:val="left" w:pos="567"/>
        </w:tabs>
        <w:spacing w:line="360" w:lineRule="auto"/>
        <w:rPr>
          <w:rFonts w:ascii="Times New Roman" w:hAnsi="Times New Roman"/>
          <w:szCs w:val="24"/>
        </w:rPr>
      </w:pPr>
    </w:p>
    <w:p w14:paraId="7DB04488" w14:textId="7FCC07B5"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w:t>
      </w:r>
      <w:r w:rsidR="00190EE5" w:rsidRPr="00190EE5">
        <w:rPr>
          <w:rFonts w:ascii="Times New Roman" w:hAnsi="Times New Roman"/>
          <w:szCs w:val="24"/>
          <w:u w:val="single"/>
        </w:rPr>
        <w:t xml:space="preserve"> Primăria com.Călinești, r.Fălești</w:t>
      </w:r>
      <w:r w:rsidR="00190EE5" w:rsidRPr="00FF430B">
        <w:rPr>
          <w:rFonts w:ascii="Times New Roman" w:hAnsi="Times New Roman"/>
          <w:szCs w:val="24"/>
        </w:rPr>
        <w:t>___</w:t>
      </w:r>
      <w:r w:rsidRPr="00FF430B">
        <w:rPr>
          <w:rFonts w:ascii="Times New Roman" w:hAnsi="Times New Roman"/>
          <w:szCs w:val="24"/>
        </w:rPr>
        <w:t>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E42053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5CE4FA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6D31A62"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BA7CB2F" w14:textId="77777777" w:rsidR="00BB1EC7" w:rsidRPr="00FF430B" w:rsidRDefault="00BB1EC7" w:rsidP="00950D18">
      <w:pPr>
        <w:pStyle w:val="a7"/>
        <w:tabs>
          <w:tab w:val="left" w:pos="567"/>
        </w:tabs>
        <w:spacing w:line="360" w:lineRule="auto"/>
        <w:rPr>
          <w:rFonts w:ascii="Times New Roman" w:hAnsi="Times New Roman"/>
          <w:szCs w:val="24"/>
        </w:rPr>
      </w:pPr>
    </w:p>
    <w:p w14:paraId="1F2AC303" w14:textId="57008D5E"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214D8E">
        <w:rPr>
          <w:b/>
          <w:noProof w:val="0"/>
          <w:u w:val="single"/>
          <w:lang w:eastAsia="ru-RU"/>
        </w:rPr>
        <w:t>privind achiziționarea</w:t>
      </w:r>
      <w:r w:rsidR="00110FE6" w:rsidRPr="00214D8E">
        <w:rPr>
          <w:b/>
          <w:noProof w:val="0"/>
          <w:u w:val="single"/>
          <w:lang w:eastAsia="ru-RU"/>
        </w:rPr>
        <w:t>:</w:t>
      </w:r>
      <w:r w:rsidRPr="00214D8E">
        <w:rPr>
          <w:b/>
          <w:noProof w:val="0"/>
          <w:u w:val="single"/>
          <w:lang w:eastAsia="ru-RU"/>
        </w:rPr>
        <w:t xml:space="preserve"> </w:t>
      </w:r>
      <w:r w:rsidR="00110FE6" w:rsidRPr="00214D8E">
        <w:rPr>
          <w:b/>
          <w:noProof w:val="0"/>
          <w:u w:val="single"/>
          <w:lang w:val="ro-MD" w:eastAsia="ru-RU"/>
        </w:rPr>
        <w:t>Lucrări de amenajare a izvorului "Fîntîna Doamnei" din s. Calinești, r-nul Falești</w:t>
      </w:r>
      <w:r w:rsidRPr="00214D8E">
        <w:rPr>
          <w:b/>
          <w:noProof w:val="0"/>
          <w:u w:val="single"/>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00D93BE9">
        <w:rPr>
          <w:b/>
          <w:noProof w:val="0"/>
          <w:lang w:eastAsia="ru-RU"/>
        </w:rPr>
        <w:br/>
        <w:t>prin procedura de achiziție</w:t>
      </w:r>
      <w:r w:rsidR="00D93BE9" w:rsidRPr="00D93BE9">
        <w:t xml:space="preserve"> </w:t>
      </w:r>
      <w:r w:rsidR="00D93BE9" w:rsidRPr="00D93BE9">
        <w:rPr>
          <w:b/>
          <w:noProof w:val="0"/>
          <w:lang w:eastAsia="ru-RU"/>
        </w:rPr>
        <w:t>Licitație deschisă</w:t>
      </w:r>
      <w:r w:rsidR="002927B7" w:rsidRPr="00FF430B">
        <w:rPr>
          <w:b/>
          <w:noProof w:val="0"/>
          <w:lang w:eastAsia="ru-RU"/>
        </w:rPr>
        <w:t>,</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6880429" w14:textId="396FA4D4" w:rsidR="00BB1EC7" w:rsidRPr="00FF430B" w:rsidRDefault="00BB1EC7" w:rsidP="00BB1EC7">
      <w:pPr>
        <w:autoSpaceDN w:val="0"/>
        <w:adjustRightInd w:val="0"/>
        <w:jc w:val="both"/>
        <w:rPr>
          <w:rFonts w:eastAsia="Calibri"/>
        </w:rPr>
      </w:pPr>
      <w:r w:rsidRPr="00FF430B">
        <w:rPr>
          <w:rFonts w:eastAsia="Calibri"/>
        </w:rPr>
        <w:t>pentru o durat</w:t>
      </w:r>
      <w:r w:rsidR="005A4930">
        <w:rPr>
          <w:rFonts w:eastAsia="Calibri"/>
        </w:rPr>
        <w:t xml:space="preserve">ă de  </w:t>
      </w:r>
      <w:r w:rsidR="005A4930" w:rsidRPr="005A4930">
        <w:rPr>
          <w:rFonts w:eastAsia="Calibri"/>
          <w:b/>
        </w:rPr>
        <w:t>60</w:t>
      </w:r>
      <w:r w:rsidR="00211C74" w:rsidRPr="005A4930">
        <w:rPr>
          <w:rFonts w:eastAsia="Calibri"/>
          <w:b/>
        </w:rPr>
        <w:t xml:space="preserve"> zile</w:t>
      </w:r>
      <w:r w:rsidR="00211C74" w:rsidRPr="00FF430B">
        <w:rPr>
          <w:rFonts w:eastAsia="Calibri"/>
        </w:rPr>
        <w:t>,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1469F7" w14:textId="77777777" w:rsidR="00BB1EC7" w:rsidRPr="00FF430B" w:rsidRDefault="00BB1EC7" w:rsidP="00950D18">
      <w:pPr>
        <w:pStyle w:val="a7"/>
        <w:tabs>
          <w:tab w:val="left" w:pos="567"/>
        </w:tabs>
        <w:spacing w:line="360" w:lineRule="auto"/>
        <w:rPr>
          <w:rFonts w:ascii="Times New Roman" w:hAnsi="Times New Roman"/>
          <w:szCs w:val="24"/>
        </w:rPr>
      </w:pPr>
    </w:p>
    <w:p w14:paraId="0932171B" w14:textId="77777777" w:rsidR="00BB1EC7" w:rsidRPr="00FF430B" w:rsidRDefault="00BB1EC7" w:rsidP="00950D18">
      <w:pPr>
        <w:pStyle w:val="a7"/>
        <w:tabs>
          <w:tab w:val="left" w:pos="567"/>
        </w:tabs>
        <w:spacing w:line="360" w:lineRule="auto"/>
        <w:rPr>
          <w:rFonts w:ascii="Times New Roman" w:hAnsi="Times New Roman"/>
          <w:szCs w:val="24"/>
        </w:rPr>
      </w:pPr>
    </w:p>
    <w:p w14:paraId="61AD0959" w14:textId="77777777" w:rsidR="00BB1EC7" w:rsidRPr="00FF430B" w:rsidRDefault="00BB1EC7" w:rsidP="00950D18">
      <w:pPr>
        <w:pStyle w:val="a7"/>
        <w:tabs>
          <w:tab w:val="left" w:pos="567"/>
        </w:tabs>
        <w:spacing w:line="360" w:lineRule="auto"/>
        <w:rPr>
          <w:rFonts w:ascii="Times New Roman" w:hAnsi="Times New Roman"/>
          <w:szCs w:val="24"/>
        </w:rPr>
      </w:pPr>
    </w:p>
    <w:p w14:paraId="464C916B" w14:textId="77777777" w:rsidR="00BB1EC7" w:rsidRPr="00FF430B" w:rsidRDefault="00BB1EC7" w:rsidP="00950D18">
      <w:pPr>
        <w:pStyle w:val="a7"/>
        <w:tabs>
          <w:tab w:val="left" w:pos="567"/>
        </w:tabs>
        <w:spacing w:line="360" w:lineRule="auto"/>
        <w:rPr>
          <w:rFonts w:ascii="Times New Roman" w:hAnsi="Times New Roman"/>
          <w:szCs w:val="24"/>
        </w:rPr>
      </w:pPr>
    </w:p>
    <w:p w14:paraId="027399E8" w14:textId="77777777" w:rsidR="00BE49DD" w:rsidRPr="00FF430B" w:rsidRDefault="00BE49DD" w:rsidP="00950D18">
      <w:pPr>
        <w:pStyle w:val="a7"/>
        <w:tabs>
          <w:tab w:val="left" w:pos="567"/>
        </w:tabs>
        <w:spacing w:line="360" w:lineRule="auto"/>
        <w:rPr>
          <w:rFonts w:ascii="Times New Roman" w:hAnsi="Times New Roman"/>
          <w:szCs w:val="24"/>
        </w:rPr>
      </w:pPr>
    </w:p>
    <w:p w14:paraId="27E3F934" w14:textId="77777777" w:rsidR="00BE49DD" w:rsidRPr="00FF430B" w:rsidRDefault="00BE49DD" w:rsidP="00950D18">
      <w:pPr>
        <w:pStyle w:val="a7"/>
        <w:tabs>
          <w:tab w:val="left" w:pos="567"/>
        </w:tabs>
        <w:spacing w:line="360" w:lineRule="auto"/>
        <w:rPr>
          <w:rFonts w:ascii="Times New Roman" w:hAnsi="Times New Roman"/>
          <w:szCs w:val="24"/>
        </w:rPr>
      </w:pPr>
    </w:p>
    <w:p w14:paraId="6FDC01E7"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641ECBB"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A23BED8"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85D101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53E9E2A" w14:textId="77777777" w:rsidR="00BE49DD" w:rsidRPr="00FF430B" w:rsidRDefault="00BE49DD" w:rsidP="00950D18">
      <w:pPr>
        <w:pStyle w:val="a7"/>
        <w:tabs>
          <w:tab w:val="left" w:pos="567"/>
        </w:tabs>
        <w:spacing w:line="360" w:lineRule="auto"/>
        <w:rPr>
          <w:rFonts w:ascii="Times New Roman" w:hAnsi="Times New Roman"/>
          <w:szCs w:val="24"/>
        </w:rPr>
      </w:pPr>
    </w:p>
    <w:p w14:paraId="0E46955E" w14:textId="77777777" w:rsidR="00BE49DD" w:rsidRPr="00FF430B" w:rsidRDefault="00BE49DD" w:rsidP="00950D18">
      <w:pPr>
        <w:pStyle w:val="a7"/>
        <w:tabs>
          <w:tab w:val="left" w:pos="567"/>
        </w:tabs>
        <w:spacing w:line="360" w:lineRule="auto"/>
        <w:rPr>
          <w:rFonts w:ascii="Times New Roman" w:hAnsi="Times New Roman"/>
          <w:szCs w:val="24"/>
        </w:rPr>
      </w:pPr>
    </w:p>
    <w:p w14:paraId="44DCDE09" w14:textId="77777777" w:rsidR="00BE49DD" w:rsidRPr="00FF430B" w:rsidRDefault="00BE49DD" w:rsidP="00950D18">
      <w:pPr>
        <w:pStyle w:val="a7"/>
        <w:tabs>
          <w:tab w:val="left" w:pos="567"/>
        </w:tabs>
        <w:spacing w:line="360" w:lineRule="auto"/>
        <w:rPr>
          <w:rFonts w:ascii="Times New Roman" w:hAnsi="Times New Roman"/>
          <w:szCs w:val="24"/>
        </w:rPr>
      </w:pPr>
    </w:p>
    <w:p w14:paraId="683EE385" w14:textId="77777777" w:rsidR="00BE49DD" w:rsidRPr="00FF430B" w:rsidRDefault="00BE49DD" w:rsidP="00950D18">
      <w:pPr>
        <w:pStyle w:val="a7"/>
        <w:tabs>
          <w:tab w:val="left" w:pos="567"/>
        </w:tabs>
        <w:spacing w:line="360" w:lineRule="auto"/>
        <w:rPr>
          <w:rFonts w:ascii="Times New Roman" w:hAnsi="Times New Roman"/>
          <w:szCs w:val="24"/>
        </w:rPr>
      </w:pPr>
    </w:p>
    <w:p w14:paraId="4FAB66DE" w14:textId="77777777" w:rsidR="00BE49DD" w:rsidRPr="00FF430B" w:rsidRDefault="00BE49DD" w:rsidP="00950D18">
      <w:pPr>
        <w:pStyle w:val="a7"/>
        <w:tabs>
          <w:tab w:val="left" w:pos="567"/>
        </w:tabs>
        <w:spacing w:line="360" w:lineRule="auto"/>
        <w:rPr>
          <w:rFonts w:ascii="Times New Roman" w:hAnsi="Times New Roman"/>
          <w:szCs w:val="24"/>
        </w:rPr>
      </w:pPr>
    </w:p>
    <w:p w14:paraId="7D962EA8" w14:textId="77777777" w:rsidR="00BE49DD" w:rsidRPr="00FF430B" w:rsidRDefault="00BE49DD" w:rsidP="00950D18">
      <w:pPr>
        <w:pStyle w:val="a7"/>
        <w:tabs>
          <w:tab w:val="left" w:pos="567"/>
        </w:tabs>
        <w:spacing w:line="360" w:lineRule="auto"/>
        <w:rPr>
          <w:rFonts w:ascii="Times New Roman" w:hAnsi="Times New Roman"/>
          <w:szCs w:val="24"/>
        </w:rPr>
      </w:pPr>
    </w:p>
    <w:p w14:paraId="0588E556" w14:textId="76CE9D7C" w:rsidR="00BE49DD" w:rsidRDefault="00BE49DD" w:rsidP="00950D18">
      <w:pPr>
        <w:pStyle w:val="a7"/>
        <w:tabs>
          <w:tab w:val="left" w:pos="567"/>
        </w:tabs>
        <w:spacing w:line="360" w:lineRule="auto"/>
        <w:rPr>
          <w:rFonts w:ascii="Times New Roman" w:hAnsi="Times New Roman"/>
          <w:szCs w:val="24"/>
        </w:rPr>
      </w:pPr>
    </w:p>
    <w:p w14:paraId="6F7C8DC3" w14:textId="18576B74" w:rsidR="00D93BE9" w:rsidRDefault="00D93BE9" w:rsidP="00950D18">
      <w:pPr>
        <w:pStyle w:val="a7"/>
        <w:tabs>
          <w:tab w:val="left" w:pos="567"/>
        </w:tabs>
        <w:spacing w:line="360" w:lineRule="auto"/>
        <w:rPr>
          <w:rFonts w:ascii="Times New Roman" w:hAnsi="Times New Roman"/>
          <w:szCs w:val="24"/>
        </w:rPr>
      </w:pPr>
    </w:p>
    <w:p w14:paraId="6CC1ED1F" w14:textId="77777777" w:rsidR="00D93BE9" w:rsidRPr="00FF430B" w:rsidRDefault="00D93BE9" w:rsidP="00950D18">
      <w:pPr>
        <w:pStyle w:val="a7"/>
        <w:tabs>
          <w:tab w:val="left" w:pos="567"/>
        </w:tabs>
        <w:spacing w:line="360" w:lineRule="auto"/>
        <w:rPr>
          <w:rFonts w:ascii="Times New Roman" w:hAnsi="Times New Roman"/>
          <w:szCs w:val="24"/>
        </w:rPr>
      </w:pPr>
    </w:p>
    <w:p w14:paraId="6FD2C2EC" w14:textId="77777777" w:rsidR="00BE49DD" w:rsidRPr="00FF430B" w:rsidRDefault="00BE49DD" w:rsidP="00950D18">
      <w:pPr>
        <w:pStyle w:val="a7"/>
        <w:tabs>
          <w:tab w:val="left" w:pos="567"/>
        </w:tabs>
        <w:spacing w:line="360" w:lineRule="auto"/>
        <w:rPr>
          <w:rFonts w:ascii="Times New Roman" w:hAnsi="Times New Roman"/>
          <w:szCs w:val="24"/>
        </w:rPr>
      </w:pPr>
    </w:p>
    <w:p w14:paraId="038CB7C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873BB7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EC94F6" w14:textId="77777777" w:rsidR="00BE49DD" w:rsidRPr="00FF430B" w:rsidRDefault="00BE49DD" w:rsidP="00BE49DD">
      <w:pPr>
        <w:jc w:val="right"/>
        <w:rPr>
          <w:noProof w:val="0"/>
        </w:rPr>
      </w:pPr>
      <w:r w:rsidRPr="00FF430B">
        <w:rPr>
          <w:noProof w:val="0"/>
        </w:rPr>
        <w:t>din “____” ________ 20___</w:t>
      </w:r>
    </w:p>
    <w:p w14:paraId="011B6016"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241E0BF" w14:textId="77777777" w:rsidR="00AA1372" w:rsidRPr="00FF430B" w:rsidRDefault="00AA1372" w:rsidP="00950D18">
      <w:pPr>
        <w:pStyle w:val="a7"/>
        <w:tabs>
          <w:tab w:val="left" w:pos="567"/>
        </w:tabs>
        <w:rPr>
          <w:rFonts w:ascii="Times New Roman" w:hAnsi="Times New Roman"/>
          <w:b/>
          <w:szCs w:val="24"/>
        </w:rPr>
      </w:pPr>
    </w:p>
    <w:p w14:paraId="0457AE1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2BDAD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1BEE8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3EBD329" w14:textId="77777777" w:rsidR="00AA1372" w:rsidRPr="00FF430B" w:rsidRDefault="00AA1372" w:rsidP="00950D18">
      <w:pPr>
        <w:pStyle w:val="a7"/>
        <w:tabs>
          <w:tab w:val="left" w:pos="567"/>
        </w:tabs>
        <w:rPr>
          <w:rFonts w:ascii="Times New Roman" w:hAnsi="Times New Roman"/>
          <w:b/>
          <w:szCs w:val="24"/>
        </w:rPr>
      </w:pPr>
    </w:p>
    <w:p w14:paraId="09107FA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FD40B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6A92416" w14:textId="77777777" w:rsidR="00AA1372" w:rsidRPr="00FF430B" w:rsidRDefault="00AA1372" w:rsidP="00950D18">
      <w:pPr>
        <w:pStyle w:val="a7"/>
        <w:tabs>
          <w:tab w:val="left" w:pos="567"/>
        </w:tabs>
        <w:rPr>
          <w:rFonts w:ascii="Times New Roman" w:hAnsi="Times New Roman"/>
          <w:szCs w:val="24"/>
        </w:rPr>
      </w:pPr>
    </w:p>
    <w:p w14:paraId="21DA0934" w14:textId="77777777" w:rsidR="00AA1372" w:rsidRPr="00FF430B" w:rsidRDefault="00AA1372" w:rsidP="00950D18">
      <w:pPr>
        <w:pStyle w:val="a7"/>
        <w:tabs>
          <w:tab w:val="left" w:pos="567"/>
        </w:tabs>
        <w:rPr>
          <w:rFonts w:ascii="Times New Roman" w:hAnsi="Times New Roman"/>
          <w:szCs w:val="24"/>
        </w:rPr>
      </w:pPr>
    </w:p>
    <w:p w14:paraId="449FE5FC" w14:textId="635DEF4E"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w:t>
      </w:r>
      <w:r w:rsidRPr="00527FD1">
        <w:rPr>
          <w:rFonts w:ascii="Times New Roman" w:hAnsi="Times New Roman"/>
          <w:szCs w:val="24"/>
          <w:u w:val="single"/>
        </w:rPr>
        <w:t>_</w:t>
      </w:r>
      <w:r w:rsidR="00527FD1" w:rsidRPr="00527FD1">
        <w:rPr>
          <w:u w:val="single"/>
        </w:rPr>
        <w:t xml:space="preserve"> </w:t>
      </w:r>
      <w:r w:rsidR="00527FD1" w:rsidRPr="00527FD1">
        <w:rPr>
          <w:rFonts w:ascii="Times New Roman" w:hAnsi="Times New Roman"/>
          <w:szCs w:val="24"/>
          <w:u w:val="single"/>
        </w:rPr>
        <w:t xml:space="preserve">Primăria com.Călinești, r.Fălești </w:t>
      </w:r>
      <w:r w:rsidRPr="00527FD1">
        <w:rPr>
          <w:rFonts w:ascii="Times New Roman" w:hAnsi="Times New Roman"/>
          <w:szCs w:val="24"/>
          <w:u w:val="single"/>
        </w:rPr>
        <w:t>_</w:t>
      </w:r>
    </w:p>
    <w:p w14:paraId="4546C3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6B671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0203A1D" w14:textId="59B37552"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cu privire la procedura de atribuire a contractului </w:t>
      </w:r>
      <w:r w:rsidR="005A4930" w:rsidRPr="00523CF0">
        <w:rPr>
          <w:b/>
          <w:lang w:val="ro-MD" w:eastAsia="ru-RU"/>
        </w:rPr>
        <w:t>Lucrări de amenajare a izvorului "Fîntîna Doamnei" din s. Calinești, r-nul Falești</w:t>
      </w:r>
      <w:r w:rsidR="005A4930" w:rsidRPr="00FF430B">
        <w:rPr>
          <w:rFonts w:ascii="Times New Roman" w:hAnsi="Times New Roman"/>
          <w:szCs w:val="24"/>
        </w:rPr>
        <w:t xml:space="preserve"> </w:t>
      </w:r>
      <w:r w:rsidRPr="00FF430B">
        <w:rPr>
          <w:rFonts w:ascii="Times New Roman" w:hAnsi="Times New Roman"/>
          <w:szCs w:val="24"/>
        </w:rPr>
        <w:t>,</w:t>
      </w:r>
    </w:p>
    <w:p w14:paraId="4F624C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92D99C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57243C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B9F48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0A92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C558D4B"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1A271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1B5AD46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69369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0549D1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FF430B" w:rsidRDefault="00A227F2" w:rsidP="00DE4E21">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FB4B8D"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68E25E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6510C4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50AED9"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850975E"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6CBD781"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1727FB"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465CA4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00D2C6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6D50DF" w14:textId="77777777" w:rsidR="00AA1372" w:rsidRPr="00FF430B" w:rsidRDefault="00AA1372" w:rsidP="00950D18">
      <w:pPr>
        <w:pStyle w:val="a7"/>
        <w:tabs>
          <w:tab w:val="left" w:pos="567"/>
        </w:tabs>
        <w:ind w:hanging="502"/>
        <w:rPr>
          <w:rFonts w:ascii="Times New Roman" w:hAnsi="Times New Roman"/>
          <w:szCs w:val="24"/>
        </w:rPr>
      </w:pPr>
    </w:p>
    <w:p w14:paraId="60C4529A"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6A1C4B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705B5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109CDC6"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0280D9B" w14:textId="77777777" w:rsidR="00950D18" w:rsidRPr="00FF430B" w:rsidRDefault="00950D18" w:rsidP="00196AB4">
      <w:pPr>
        <w:spacing w:after="200" w:line="276" w:lineRule="auto"/>
        <w:jc w:val="center"/>
        <w:rPr>
          <w:lang w:eastAsia="zh-CN"/>
        </w:rPr>
      </w:pPr>
      <w:bookmarkStart w:id="47" w:name="_Toc449692097"/>
    </w:p>
    <w:p w14:paraId="2B9EC3A2" w14:textId="77777777" w:rsidR="008726D2" w:rsidRPr="00FF430B" w:rsidRDefault="008726D2" w:rsidP="00196AB4">
      <w:pPr>
        <w:spacing w:after="200" w:line="276" w:lineRule="auto"/>
        <w:jc w:val="center"/>
        <w:rPr>
          <w:lang w:eastAsia="zh-CN"/>
        </w:rPr>
      </w:pPr>
    </w:p>
    <w:p w14:paraId="04C3ECE8" w14:textId="4944EE26" w:rsidR="002927B7" w:rsidRDefault="002927B7" w:rsidP="00196AB4">
      <w:pPr>
        <w:spacing w:after="200" w:line="276" w:lineRule="auto"/>
        <w:jc w:val="center"/>
        <w:rPr>
          <w:lang w:eastAsia="zh-CN"/>
        </w:rPr>
      </w:pPr>
    </w:p>
    <w:p w14:paraId="747104A3" w14:textId="009C73AE" w:rsidR="00922FCC" w:rsidRDefault="00922FCC" w:rsidP="00196AB4">
      <w:pPr>
        <w:spacing w:after="200" w:line="276" w:lineRule="auto"/>
        <w:jc w:val="center"/>
        <w:rPr>
          <w:lang w:eastAsia="zh-CN"/>
        </w:rPr>
      </w:pPr>
    </w:p>
    <w:p w14:paraId="0D0E83F3" w14:textId="77777777" w:rsidR="00922FCC" w:rsidRPr="00FF430B" w:rsidRDefault="00922FCC" w:rsidP="00196AB4">
      <w:pPr>
        <w:spacing w:after="200" w:line="276" w:lineRule="auto"/>
        <w:jc w:val="center"/>
        <w:rPr>
          <w:lang w:eastAsia="zh-CN"/>
        </w:rPr>
      </w:pPr>
    </w:p>
    <w:p w14:paraId="6B642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C03239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F793CF0" w14:textId="77777777" w:rsidR="00BA7FF4" w:rsidRPr="00FF430B" w:rsidRDefault="00BA7FF4" w:rsidP="00BA7FF4">
      <w:pPr>
        <w:jc w:val="right"/>
        <w:rPr>
          <w:noProof w:val="0"/>
        </w:rPr>
      </w:pPr>
      <w:r w:rsidRPr="00FF430B">
        <w:rPr>
          <w:noProof w:val="0"/>
        </w:rPr>
        <w:t>din “____” ________ 20___</w:t>
      </w:r>
    </w:p>
    <w:p w14:paraId="09237804" w14:textId="77777777" w:rsidR="00B65C93" w:rsidRPr="00FF430B" w:rsidRDefault="00B65C93" w:rsidP="00196AB4">
      <w:pPr>
        <w:spacing w:after="200" w:line="276" w:lineRule="auto"/>
        <w:jc w:val="center"/>
        <w:rPr>
          <w:lang w:eastAsia="zh-CN"/>
        </w:rPr>
      </w:pPr>
    </w:p>
    <w:p w14:paraId="30BFE71A" w14:textId="77777777" w:rsidR="00950D18" w:rsidRPr="00FF430B" w:rsidRDefault="00950D18" w:rsidP="00950D18">
      <w:pPr>
        <w:rPr>
          <w:lang w:eastAsia="zh-CN"/>
        </w:rPr>
      </w:pPr>
    </w:p>
    <w:bookmarkEnd w:id="47"/>
    <w:p w14:paraId="4D11AC62" w14:textId="77777777" w:rsidR="008B330F" w:rsidRPr="00FF430B" w:rsidRDefault="008B330F" w:rsidP="00950D18">
      <w:pPr>
        <w:jc w:val="center"/>
        <w:rPr>
          <w:b/>
        </w:rPr>
      </w:pPr>
    </w:p>
    <w:p w14:paraId="3A0F0092"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7125CB4" w14:textId="227B42A9" w:rsidR="00AA1372" w:rsidRPr="00FF430B" w:rsidRDefault="005A4930" w:rsidP="00950D18">
      <w:pPr>
        <w:pStyle w:val="a7"/>
        <w:tabs>
          <w:tab w:val="left" w:pos="567"/>
        </w:tabs>
        <w:jc w:val="center"/>
        <w:rPr>
          <w:rFonts w:ascii="Times New Roman" w:hAnsi="Times New Roman"/>
          <w:szCs w:val="24"/>
        </w:rPr>
      </w:pPr>
      <w:r w:rsidRPr="00523CF0">
        <w:rPr>
          <w:b/>
          <w:lang w:val="ro-MD" w:eastAsia="ru-RU"/>
        </w:rPr>
        <w:t>Lucrări de amenajare a izvorului "Fîntîna Doamnei" din s. Calinești, r-nul Falești</w:t>
      </w:r>
      <w:r w:rsidRPr="00FF430B">
        <w:rPr>
          <w:rFonts w:ascii="Times New Roman" w:hAnsi="Times New Roman"/>
          <w:szCs w:val="24"/>
        </w:rPr>
        <w:t xml:space="preserve"> </w:t>
      </w:r>
      <w:r w:rsidR="00A227F2" w:rsidRPr="00FF430B">
        <w:rPr>
          <w:rFonts w:ascii="Times New Roman" w:hAnsi="Times New Roman"/>
          <w:szCs w:val="24"/>
        </w:rPr>
        <w:t>(denumirea lucrărilor)</w:t>
      </w:r>
    </w:p>
    <w:p w14:paraId="267B41A1"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0546C8" w14:textId="77777777" w:rsidTr="00233538">
        <w:trPr>
          <w:cantSplit/>
          <w:trHeight w:val="300"/>
        </w:trPr>
        <w:tc>
          <w:tcPr>
            <w:tcW w:w="709" w:type="dxa"/>
            <w:vMerge w:val="restart"/>
          </w:tcPr>
          <w:p w14:paraId="619187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2719FDB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B26963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25E96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1C72FA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17B29F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F9ABBD1" w14:textId="77777777" w:rsidTr="00233538">
        <w:trPr>
          <w:cantSplit/>
          <w:trHeight w:val="240"/>
        </w:trPr>
        <w:tc>
          <w:tcPr>
            <w:tcW w:w="709" w:type="dxa"/>
            <w:vMerge/>
          </w:tcPr>
          <w:p w14:paraId="4E79545A"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FA5D78A"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84A909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7FEC9E0" w14:textId="77777777" w:rsidTr="00233538">
        <w:trPr>
          <w:cantSplit/>
          <w:trHeight w:val="120"/>
        </w:trPr>
        <w:tc>
          <w:tcPr>
            <w:tcW w:w="709" w:type="dxa"/>
            <w:vMerge/>
          </w:tcPr>
          <w:p w14:paraId="0E24002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62730CA"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876D9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E83A97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C085CC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7DCC49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B6FB851"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2BBD2EC" w14:textId="77777777" w:rsidTr="00233538">
        <w:trPr>
          <w:cantSplit/>
          <w:trHeight w:val="180"/>
        </w:trPr>
        <w:tc>
          <w:tcPr>
            <w:tcW w:w="709" w:type="dxa"/>
          </w:tcPr>
          <w:p w14:paraId="149377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84A53E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680E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2A2EE72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4659B2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8FF0469" w14:textId="77777777" w:rsidR="00AA1372" w:rsidRPr="00FF430B" w:rsidRDefault="00AA1372" w:rsidP="00950D18">
            <w:pPr>
              <w:pStyle w:val="a7"/>
              <w:tabs>
                <w:tab w:val="left" w:pos="567"/>
              </w:tabs>
              <w:rPr>
                <w:rFonts w:ascii="Times New Roman" w:hAnsi="Times New Roman"/>
                <w:szCs w:val="24"/>
              </w:rPr>
            </w:pPr>
          </w:p>
        </w:tc>
        <w:tc>
          <w:tcPr>
            <w:tcW w:w="1245" w:type="dxa"/>
          </w:tcPr>
          <w:p w14:paraId="5A58FBAC" w14:textId="77777777" w:rsidR="00AA1372" w:rsidRPr="00FF430B" w:rsidRDefault="00AA1372" w:rsidP="00950D18">
            <w:pPr>
              <w:pStyle w:val="a7"/>
              <w:tabs>
                <w:tab w:val="left" w:pos="567"/>
              </w:tabs>
              <w:rPr>
                <w:rFonts w:ascii="Times New Roman" w:hAnsi="Times New Roman"/>
                <w:szCs w:val="24"/>
              </w:rPr>
            </w:pPr>
          </w:p>
        </w:tc>
      </w:tr>
      <w:tr w:rsidR="00AA1372" w:rsidRPr="00EC30C2" w14:paraId="61685BB8" w14:textId="77777777" w:rsidTr="00233538">
        <w:trPr>
          <w:cantSplit/>
          <w:trHeight w:val="1372"/>
        </w:trPr>
        <w:tc>
          <w:tcPr>
            <w:tcW w:w="709" w:type="dxa"/>
          </w:tcPr>
          <w:p w14:paraId="1A976E9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7B76CB" w14:textId="77777777" w:rsidR="00AA1372" w:rsidRPr="00FF430B" w:rsidRDefault="00AA1372" w:rsidP="00950D18">
            <w:pPr>
              <w:pStyle w:val="a7"/>
              <w:tabs>
                <w:tab w:val="left" w:pos="567"/>
              </w:tabs>
              <w:rPr>
                <w:rFonts w:ascii="Times New Roman" w:hAnsi="Times New Roman"/>
                <w:szCs w:val="24"/>
              </w:rPr>
            </w:pPr>
          </w:p>
          <w:p w14:paraId="218929F5" w14:textId="77777777" w:rsidR="00AA1372" w:rsidRPr="00FF430B" w:rsidRDefault="00AA1372" w:rsidP="00950D18">
            <w:pPr>
              <w:pStyle w:val="a7"/>
              <w:tabs>
                <w:tab w:val="left" w:pos="567"/>
              </w:tabs>
              <w:rPr>
                <w:rFonts w:ascii="Times New Roman" w:hAnsi="Times New Roman"/>
                <w:szCs w:val="24"/>
              </w:rPr>
            </w:pPr>
          </w:p>
          <w:p w14:paraId="261B582C" w14:textId="77777777" w:rsidR="00AA1372" w:rsidRPr="00FF430B" w:rsidRDefault="00AA1372" w:rsidP="00950D18">
            <w:pPr>
              <w:pStyle w:val="a7"/>
              <w:tabs>
                <w:tab w:val="left" w:pos="567"/>
              </w:tabs>
              <w:rPr>
                <w:rFonts w:ascii="Times New Roman" w:hAnsi="Times New Roman"/>
                <w:szCs w:val="24"/>
              </w:rPr>
            </w:pPr>
          </w:p>
          <w:p w14:paraId="0212645C" w14:textId="77777777" w:rsidR="00AA1372" w:rsidRPr="00FF430B" w:rsidRDefault="00AA1372" w:rsidP="00950D18">
            <w:pPr>
              <w:pStyle w:val="a7"/>
              <w:tabs>
                <w:tab w:val="left" w:pos="567"/>
              </w:tabs>
              <w:rPr>
                <w:rFonts w:ascii="Times New Roman" w:hAnsi="Times New Roman"/>
                <w:szCs w:val="24"/>
              </w:rPr>
            </w:pPr>
          </w:p>
        </w:tc>
        <w:tc>
          <w:tcPr>
            <w:tcW w:w="2825" w:type="dxa"/>
          </w:tcPr>
          <w:p w14:paraId="16A0BE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2FC338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F5C5C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65A7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D0C9AE" w14:textId="77777777" w:rsidR="00AA1372" w:rsidRPr="00FF430B" w:rsidRDefault="00AA1372" w:rsidP="00950D18">
            <w:pPr>
              <w:pStyle w:val="a7"/>
              <w:tabs>
                <w:tab w:val="left" w:pos="567"/>
              </w:tabs>
              <w:rPr>
                <w:rFonts w:ascii="Times New Roman" w:hAnsi="Times New Roman"/>
                <w:szCs w:val="24"/>
              </w:rPr>
            </w:pPr>
          </w:p>
        </w:tc>
        <w:tc>
          <w:tcPr>
            <w:tcW w:w="1035" w:type="dxa"/>
          </w:tcPr>
          <w:p w14:paraId="4FD610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624B59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B55F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840C8"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7A3C4D" w14:textId="77777777" w:rsidR="00AA1372" w:rsidRPr="00FF430B" w:rsidRDefault="00AA1372" w:rsidP="00950D18">
            <w:pPr>
              <w:pStyle w:val="a7"/>
              <w:tabs>
                <w:tab w:val="left" w:pos="567"/>
              </w:tabs>
              <w:rPr>
                <w:rFonts w:ascii="Times New Roman" w:hAnsi="Times New Roman"/>
                <w:szCs w:val="24"/>
              </w:rPr>
            </w:pPr>
          </w:p>
        </w:tc>
      </w:tr>
      <w:tr w:rsidR="00AA1372" w:rsidRPr="00EC30C2" w14:paraId="07065D8B" w14:textId="77777777" w:rsidTr="00233538">
        <w:trPr>
          <w:cantSplit/>
          <w:trHeight w:val="1412"/>
        </w:trPr>
        <w:tc>
          <w:tcPr>
            <w:tcW w:w="709" w:type="dxa"/>
          </w:tcPr>
          <w:p w14:paraId="7B9384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54FEAFC" w14:textId="77777777" w:rsidR="00AA1372" w:rsidRPr="00FF430B" w:rsidRDefault="00AA1372" w:rsidP="00950D18">
            <w:pPr>
              <w:pStyle w:val="a7"/>
              <w:tabs>
                <w:tab w:val="left" w:pos="567"/>
              </w:tabs>
              <w:rPr>
                <w:rFonts w:ascii="Times New Roman" w:hAnsi="Times New Roman"/>
                <w:szCs w:val="24"/>
              </w:rPr>
            </w:pPr>
          </w:p>
          <w:p w14:paraId="45F6AB60" w14:textId="77777777" w:rsidR="00AA1372" w:rsidRPr="00FF430B" w:rsidRDefault="00AA1372" w:rsidP="00950D18">
            <w:pPr>
              <w:pStyle w:val="a7"/>
              <w:tabs>
                <w:tab w:val="left" w:pos="567"/>
              </w:tabs>
              <w:rPr>
                <w:rFonts w:ascii="Times New Roman" w:hAnsi="Times New Roman"/>
                <w:szCs w:val="24"/>
              </w:rPr>
            </w:pPr>
          </w:p>
          <w:p w14:paraId="231955F2" w14:textId="77777777" w:rsidR="00AA1372" w:rsidRPr="00FF430B" w:rsidRDefault="00AA1372" w:rsidP="00950D18">
            <w:pPr>
              <w:pStyle w:val="a7"/>
              <w:tabs>
                <w:tab w:val="left" w:pos="567"/>
              </w:tabs>
              <w:rPr>
                <w:rFonts w:ascii="Times New Roman" w:hAnsi="Times New Roman"/>
                <w:szCs w:val="24"/>
              </w:rPr>
            </w:pPr>
          </w:p>
          <w:p w14:paraId="1E02F71D" w14:textId="77777777" w:rsidR="00AA1372" w:rsidRPr="00FF430B" w:rsidRDefault="00AA1372" w:rsidP="00950D18">
            <w:pPr>
              <w:pStyle w:val="a7"/>
              <w:tabs>
                <w:tab w:val="left" w:pos="567"/>
              </w:tabs>
              <w:rPr>
                <w:rFonts w:ascii="Times New Roman" w:hAnsi="Times New Roman"/>
                <w:szCs w:val="24"/>
              </w:rPr>
            </w:pPr>
          </w:p>
        </w:tc>
        <w:tc>
          <w:tcPr>
            <w:tcW w:w="2825" w:type="dxa"/>
          </w:tcPr>
          <w:p w14:paraId="72CED0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333DE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7EE08C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1D3018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6ED623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BDCD1B7" w14:textId="77777777" w:rsidR="00AA1372" w:rsidRPr="00FF430B" w:rsidRDefault="00AA1372" w:rsidP="00950D18">
            <w:pPr>
              <w:pStyle w:val="a7"/>
              <w:tabs>
                <w:tab w:val="left" w:pos="567"/>
              </w:tabs>
              <w:rPr>
                <w:rFonts w:ascii="Times New Roman" w:hAnsi="Times New Roman"/>
                <w:szCs w:val="24"/>
              </w:rPr>
            </w:pPr>
          </w:p>
        </w:tc>
        <w:tc>
          <w:tcPr>
            <w:tcW w:w="1215" w:type="dxa"/>
          </w:tcPr>
          <w:p w14:paraId="516610C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39E7E1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257B2AA"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6DDEB9" w14:textId="77777777" w:rsidR="00AA1372" w:rsidRPr="00FF430B" w:rsidRDefault="00AA1372" w:rsidP="00950D18">
            <w:pPr>
              <w:pStyle w:val="a7"/>
              <w:tabs>
                <w:tab w:val="left" w:pos="567"/>
              </w:tabs>
              <w:rPr>
                <w:rFonts w:ascii="Times New Roman" w:hAnsi="Times New Roman"/>
                <w:szCs w:val="24"/>
              </w:rPr>
            </w:pPr>
          </w:p>
        </w:tc>
      </w:tr>
      <w:tr w:rsidR="00AA1372" w:rsidRPr="00EC30C2" w14:paraId="40342B98" w14:textId="77777777" w:rsidTr="00233538">
        <w:trPr>
          <w:cantSplit/>
          <w:trHeight w:val="1593"/>
        </w:trPr>
        <w:tc>
          <w:tcPr>
            <w:tcW w:w="709" w:type="dxa"/>
          </w:tcPr>
          <w:p w14:paraId="1A3F4B2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0931FC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DA5B1E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8A6E8A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37FA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C8664D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AD6B484" w14:textId="77777777" w:rsidR="00AA1372" w:rsidRPr="00FF430B" w:rsidRDefault="00AA1372" w:rsidP="00950D18">
            <w:pPr>
              <w:pStyle w:val="a7"/>
              <w:tabs>
                <w:tab w:val="left" w:pos="567"/>
              </w:tabs>
              <w:rPr>
                <w:rFonts w:ascii="Times New Roman" w:hAnsi="Times New Roman"/>
                <w:szCs w:val="24"/>
              </w:rPr>
            </w:pPr>
          </w:p>
        </w:tc>
        <w:tc>
          <w:tcPr>
            <w:tcW w:w="1215" w:type="dxa"/>
          </w:tcPr>
          <w:p w14:paraId="09D7F8D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D71C4C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097692D"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AABD7C" w14:textId="77777777" w:rsidR="00AA1372" w:rsidRPr="00FF430B" w:rsidRDefault="00AA1372" w:rsidP="00950D18">
            <w:pPr>
              <w:pStyle w:val="a7"/>
              <w:tabs>
                <w:tab w:val="left" w:pos="567"/>
              </w:tabs>
              <w:rPr>
                <w:rFonts w:ascii="Times New Roman" w:hAnsi="Times New Roman"/>
                <w:szCs w:val="24"/>
              </w:rPr>
            </w:pPr>
          </w:p>
        </w:tc>
      </w:tr>
    </w:tbl>
    <w:p w14:paraId="2C792F20" w14:textId="77777777" w:rsidR="00AA1372" w:rsidRPr="00FF430B" w:rsidRDefault="00AA1372" w:rsidP="00950D18">
      <w:pPr>
        <w:jc w:val="both"/>
      </w:pPr>
    </w:p>
    <w:p w14:paraId="4011AE59" w14:textId="77777777" w:rsidR="00E706C1" w:rsidRPr="00FF430B" w:rsidRDefault="00E706C1" w:rsidP="00950D18">
      <w:pPr>
        <w:jc w:val="both"/>
      </w:pPr>
    </w:p>
    <w:p w14:paraId="015A705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595661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F79828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92418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E8E4FC" w14:textId="77777777" w:rsidR="00F43D02" w:rsidRPr="00FF430B" w:rsidRDefault="00F43D02" w:rsidP="00F43D02">
      <w:pPr>
        <w:jc w:val="both"/>
        <w:rPr>
          <w:rFonts w:eastAsia="PMingLiU"/>
          <w:lang w:eastAsia="zh-CN"/>
        </w:rPr>
      </w:pPr>
    </w:p>
    <w:p w14:paraId="2DA56493" w14:textId="77777777" w:rsidR="00B65C93" w:rsidRPr="00FF430B" w:rsidRDefault="00B65C93" w:rsidP="00F43D02">
      <w:pPr>
        <w:jc w:val="both"/>
        <w:rPr>
          <w:rFonts w:eastAsia="PMingLiU"/>
          <w:lang w:eastAsia="zh-CN"/>
        </w:rPr>
      </w:pPr>
    </w:p>
    <w:p w14:paraId="3D102AC0" w14:textId="77777777" w:rsidR="00B65C93" w:rsidRPr="00FF430B" w:rsidRDefault="00B65C93" w:rsidP="00F43D02">
      <w:pPr>
        <w:jc w:val="both"/>
        <w:rPr>
          <w:rFonts w:eastAsia="PMingLiU"/>
          <w:lang w:eastAsia="zh-CN"/>
        </w:rPr>
      </w:pPr>
    </w:p>
    <w:p w14:paraId="3044EF4D" w14:textId="77777777" w:rsidR="00B65C93" w:rsidRPr="00FF430B" w:rsidRDefault="00B65C93" w:rsidP="00F43D02">
      <w:pPr>
        <w:jc w:val="both"/>
        <w:rPr>
          <w:rFonts w:eastAsia="PMingLiU"/>
          <w:lang w:eastAsia="zh-CN"/>
        </w:rPr>
      </w:pPr>
    </w:p>
    <w:p w14:paraId="5F9D37DC" w14:textId="77777777" w:rsidR="00B65C93" w:rsidRPr="00FF430B" w:rsidRDefault="00B65C93" w:rsidP="00F43D02">
      <w:pPr>
        <w:jc w:val="both"/>
        <w:rPr>
          <w:rFonts w:eastAsia="PMingLiU"/>
          <w:lang w:eastAsia="zh-CN"/>
        </w:rPr>
      </w:pPr>
    </w:p>
    <w:p w14:paraId="2D74D96D" w14:textId="77777777" w:rsidR="00B65C93" w:rsidRPr="00FF430B" w:rsidRDefault="00B65C93" w:rsidP="00F43D02">
      <w:pPr>
        <w:jc w:val="both"/>
        <w:rPr>
          <w:rFonts w:eastAsia="PMingLiU"/>
          <w:lang w:eastAsia="zh-CN"/>
        </w:rPr>
      </w:pPr>
    </w:p>
    <w:p w14:paraId="76C5F0A7" w14:textId="77777777" w:rsidR="003B4ACE" w:rsidRDefault="003B4ACE" w:rsidP="00196AB4">
      <w:pPr>
        <w:pStyle w:val="Style3"/>
        <w:tabs>
          <w:tab w:val="left" w:pos="567"/>
        </w:tabs>
        <w:ind w:left="0" w:firstLine="0"/>
        <w:rPr>
          <w:rFonts w:eastAsia="PMingLiU"/>
          <w:lang w:eastAsia="zh-CN"/>
        </w:rPr>
      </w:pPr>
    </w:p>
    <w:p w14:paraId="22AE3081" w14:textId="77777777" w:rsidR="00D24A36" w:rsidRDefault="00D24A36" w:rsidP="00196AB4">
      <w:pPr>
        <w:pStyle w:val="Style3"/>
        <w:tabs>
          <w:tab w:val="left" w:pos="567"/>
        </w:tabs>
        <w:ind w:left="0" w:firstLine="0"/>
        <w:rPr>
          <w:rFonts w:eastAsia="PMingLiU"/>
          <w:lang w:eastAsia="zh-CN"/>
        </w:rPr>
      </w:pPr>
    </w:p>
    <w:p w14:paraId="0F8785D4" w14:textId="77777777" w:rsidR="00D24A36" w:rsidRDefault="00D24A36" w:rsidP="00196AB4">
      <w:pPr>
        <w:pStyle w:val="Style3"/>
        <w:tabs>
          <w:tab w:val="left" w:pos="567"/>
        </w:tabs>
        <w:ind w:left="0" w:firstLine="0"/>
        <w:rPr>
          <w:rFonts w:eastAsia="PMingLiU"/>
          <w:lang w:eastAsia="zh-CN"/>
        </w:rPr>
      </w:pPr>
    </w:p>
    <w:p w14:paraId="5D25DBFF" w14:textId="77777777" w:rsidR="00D24A36" w:rsidRDefault="00D24A36" w:rsidP="00196AB4">
      <w:pPr>
        <w:pStyle w:val="Style3"/>
        <w:tabs>
          <w:tab w:val="left" w:pos="567"/>
        </w:tabs>
        <w:ind w:left="0" w:firstLine="0"/>
        <w:rPr>
          <w:rFonts w:eastAsia="PMingLiU"/>
          <w:lang w:eastAsia="zh-CN"/>
        </w:rPr>
      </w:pPr>
    </w:p>
    <w:p w14:paraId="1075B881" w14:textId="77777777" w:rsidR="00D24A36" w:rsidRPr="00FF430B" w:rsidRDefault="00D24A36" w:rsidP="00196AB4">
      <w:pPr>
        <w:pStyle w:val="Style3"/>
        <w:tabs>
          <w:tab w:val="left" w:pos="567"/>
        </w:tabs>
        <w:ind w:left="0" w:firstLine="0"/>
        <w:rPr>
          <w:rFonts w:eastAsia="PMingLiU"/>
          <w:lang w:eastAsia="zh-CN"/>
        </w:rPr>
      </w:pPr>
    </w:p>
    <w:p w14:paraId="0F33F1CD" w14:textId="77777777" w:rsidR="00B65C93" w:rsidRPr="00FF430B" w:rsidRDefault="00B65C93" w:rsidP="00196AB4">
      <w:pPr>
        <w:pStyle w:val="Style3"/>
        <w:tabs>
          <w:tab w:val="left" w:pos="567"/>
        </w:tabs>
        <w:ind w:left="0" w:firstLine="0"/>
        <w:rPr>
          <w:rFonts w:eastAsia="PMingLiU"/>
          <w:lang w:eastAsia="zh-CN"/>
        </w:rPr>
      </w:pPr>
    </w:p>
    <w:p w14:paraId="56CFFD2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42F4CB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9E948C" w14:textId="77777777" w:rsidR="00BA7FF4" w:rsidRPr="00FF430B" w:rsidRDefault="00BA7FF4" w:rsidP="00BA7FF4">
      <w:pPr>
        <w:jc w:val="right"/>
        <w:rPr>
          <w:noProof w:val="0"/>
        </w:rPr>
      </w:pPr>
      <w:r w:rsidRPr="00FF430B">
        <w:rPr>
          <w:noProof w:val="0"/>
        </w:rPr>
        <w:t>din “____” ________ 20___</w:t>
      </w:r>
    </w:p>
    <w:bookmarkEnd w:id="48"/>
    <w:p w14:paraId="4FB57BB3" w14:textId="77777777" w:rsidR="002242A0" w:rsidRPr="00FF430B" w:rsidRDefault="002242A0" w:rsidP="00773FE9">
      <w:pPr>
        <w:rPr>
          <w:rFonts w:eastAsia="PMingLiU"/>
          <w:b/>
          <w:lang w:eastAsia="zh-CN"/>
        </w:rPr>
      </w:pPr>
    </w:p>
    <w:p w14:paraId="00576EC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54084BB"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730D0A2" w14:textId="77777777" w:rsidR="00FB2FFC" w:rsidRPr="00FF430B" w:rsidRDefault="00FB2FFC">
      <w:pPr>
        <w:pStyle w:val="a7"/>
        <w:tabs>
          <w:tab w:val="left" w:pos="567"/>
        </w:tabs>
        <w:jc w:val="center"/>
        <w:rPr>
          <w:rFonts w:ascii="Times New Roman" w:hAnsi="Times New Roman"/>
          <w:b/>
          <w:szCs w:val="24"/>
        </w:rPr>
      </w:pPr>
    </w:p>
    <w:p w14:paraId="76C0786B" w14:textId="668735B1"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w:t>
      </w:r>
      <w:r w:rsidR="008036CB" w:rsidRPr="008036CB">
        <w:rPr>
          <w:b/>
          <w:lang w:val="ro-MD" w:eastAsia="ru-RU"/>
        </w:rPr>
        <w:t xml:space="preserve"> </w:t>
      </w:r>
      <w:r w:rsidR="008036CB" w:rsidRPr="00523CF0">
        <w:rPr>
          <w:b/>
          <w:lang w:val="ro-MD" w:eastAsia="ru-RU"/>
        </w:rPr>
        <w:t>Lucrări de amenajare a izvorului "Fîntîna Doamnei" din s. Calinești, r-nul Falești</w:t>
      </w:r>
    </w:p>
    <w:p w14:paraId="50D8891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E10510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3018EA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DCA61F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81D8E6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0ED1CC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375AE79" w14:textId="77777777" w:rsidR="00AA1372" w:rsidRPr="00FF430B" w:rsidRDefault="00A227F2" w:rsidP="00DE4E21">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4B329EE"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85C5E5C"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9CD38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D6BAF4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30B481"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2896D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D4794B1"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201DF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00D961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4445FAD"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E174FFB"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F642BB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0EF16E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F4D7D1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AC3F26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FF430B" w:rsidRDefault="0019071C" w:rsidP="00773FE9">
      <w:pPr>
        <w:rPr>
          <w:rFonts w:eastAsia="MS Mincho"/>
          <w:lang w:eastAsia="zh-CN"/>
        </w:rPr>
      </w:pPr>
    </w:p>
    <w:p w14:paraId="34F4D35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5D6370"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BC928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94F4DB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2664B0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599061" w14:textId="77777777" w:rsidR="009A7C84" w:rsidRPr="00FF430B" w:rsidRDefault="009A7C84" w:rsidP="009A7C84">
      <w:pPr>
        <w:spacing w:after="200" w:line="276" w:lineRule="auto"/>
        <w:rPr>
          <w:rFonts w:eastAsia="PMingLiU"/>
          <w:lang w:eastAsia="zh-CN"/>
        </w:rPr>
      </w:pPr>
      <w:bookmarkStart w:id="49" w:name="_Toc449692109"/>
    </w:p>
    <w:p w14:paraId="3C04B999" w14:textId="77777777" w:rsidR="002D6E71" w:rsidRPr="00FF430B" w:rsidRDefault="002D6E71" w:rsidP="009A7C84">
      <w:pPr>
        <w:jc w:val="center"/>
        <w:rPr>
          <w:rFonts w:eastAsia="PMingLiU"/>
          <w:b/>
          <w:lang w:eastAsia="zh-CN"/>
        </w:rPr>
      </w:pPr>
    </w:p>
    <w:p w14:paraId="1C50ECB0" w14:textId="77777777" w:rsidR="002D6E71" w:rsidRPr="00FF430B" w:rsidRDefault="002D6E71" w:rsidP="009A7C84">
      <w:pPr>
        <w:jc w:val="center"/>
        <w:rPr>
          <w:rFonts w:eastAsia="PMingLiU"/>
          <w:b/>
          <w:lang w:eastAsia="zh-CN"/>
        </w:rPr>
      </w:pPr>
    </w:p>
    <w:p w14:paraId="6794E810" w14:textId="77777777" w:rsidR="002D6E71" w:rsidRPr="00FF430B" w:rsidRDefault="002D6E71" w:rsidP="009A7C84">
      <w:pPr>
        <w:jc w:val="center"/>
        <w:rPr>
          <w:rFonts w:eastAsia="PMingLiU"/>
          <w:b/>
          <w:lang w:eastAsia="zh-CN"/>
        </w:rPr>
      </w:pPr>
    </w:p>
    <w:p w14:paraId="56979CA1" w14:textId="77777777" w:rsidR="002D6E71" w:rsidRPr="00FF430B" w:rsidRDefault="002D6E71" w:rsidP="009A7C84">
      <w:pPr>
        <w:jc w:val="center"/>
        <w:rPr>
          <w:rFonts w:eastAsia="PMingLiU"/>
          <w:b/>
          <w:lang w:eastAsia="zh-CN"/>
        </w:rPr>
      </w:pPr>
    </w:p>
    <w:p w14:paraId="1160BF22" w14:textId="77777777" w:rsidR="002D6E71" w:rsidRPr="00FF430B" w:rsidRDefault="002D6E71" w:rsidP="009A7C84">
      <w:pPr>
        <w:jc w:val="center"/>
        <w:rPr>
          <w:rFonts w:eastAsia="PMingLiU"/>
          <w:b/>
          <w:lang w:eastAsia="zh-CN"/>
        </w:rPr>
      </w:pPr>
    </w:p>
    <w:p w14:paraId="47912B61" w14:textId="77777777" w:rsidR="002D6E71" w:rsidRPr="00FF430B" w:rsidRDefault="002D6E71" w:rsidP="009A7C84">
      <w:pPr>
        <w:jc w:val="center"/>
        <w:rPr>
          <w:rFonts w:eastAsia="PMingLiU"/>
          <w:b/>
          <w:lang w:eastAsia="zh-CN"/>
        </w:rPr>
      </w:pPr>
    </w:p>
    <w:p w14:paraId="273A12A3" w14:textId="77777777" w:rsidR="00EF4276" w:rsidRPr="00FF430B" w:rsidRDefault="00EF4276" w:rsidP="009A7C84">
      <w:pPr>
        <w:jc w:val="center"/>
        <w:rPr>
          <w:rFonts w:eastAsia="PMingLiU"/>
          <w:b/>
          <w:lang w:eastAsia="zh-CN"/>
        </w:rPr>
      </w:pPr>
    </w:p>
    <w:p w14:paraId="79E9CE5A" w14:textId="77777777" w:rsidR="00EF4276" w:rsidRPr="00FF430B" w:rsidRDefault="00EF4276" w:rsidP="009A7C84">
      <w:pPr>
        <w:jc w:val="center"/>
        <w:rPr>
          <w:rFonts w:eastAsia="PMingLiU"/>
          <w:b/>
          <w:lang w:eastAsia="zh-CN"/>
        </w:rPr>
      </w:pPr>
    </w:p>
    <w:p w14:paraId="199E5C6B" w14:textId="77777777" w:rsidR="0019071C" w:rsidRPr="00FF430B" w:rsidRDefault="0019071C" w:rsidP="009A7C84">
      <w:pPr>
        <w:jc w:val="center"/>
        <w:rPr>
          <w:rFonts w:eastAsia="PMingLiU"/>
          <w:b/>
          <w:lang w:eastAsia="zh-CN"/>
        </w:rPr>
      </w:pPr>
    </w:p>
    <w:p w14:paraId="6B4C22F3" w14:textId="77777777" w:rsidR="0019071C" w:rsidRPr="00FF430B" w:rsidRDefault="0019071C" w:rsidP="009A7C84">
      <w:pPr>
        <w:jc w:val="center"/>
        <w:rPr>
          <w:rFonts w:eastAsia="PMingLiU"/>
          <w:b/>
          <w:lang w:eastAsia="zh-CN"/>
        </w:rPr>
      </w:pPr>
    </w:p>
    <w:p w14:paraId="62E5B950" w14:textId="77777777" w:rsidR="002D6E71" w:rsidRPr="00FF430B" w:rsidRDefault="002D6E71" w:rsidP="009A7C84">
      <w:pPr>
        <w:jc w:val="center"/>
        <w:rPr>
          <w:rFonts w:eastAsia="PMingLiU"/>
          <w:b/>
          <w:lang w:eastAsia="zh-CN"/>
        </w:rPr>
      </w:pPr>
    </w:p>
    <w:p w14:paraId="220327C7" w14:textId="77777777" w:rsidR="002D6E71" w:rsidRPr="00FF430B" w:rsidRDefault="002D6E71" w:rsidP="009A7C84">
      <w:pPr>
        <w:jc w:val="center"/>
        <w:rPr>
          <w:rFonts w:eastAsia="PMingLiU"/>
          <w:b/>
          <w:lang w:eastAsia="zh-CN"/>
        </w:rPr>
      </w:pPr>
    </w:p>
    <w:p w14:paraId="6E19BE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CAD4F9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FD27A9E" w14:textId="77777777" w:rsidR="00BA7FF4" w:rsidRPr="00FF430B" w:rsidRDefault="00BA7FF4" w:rsidP="00BA7FF4">
      <w:pPr>
        <w:jc w:val="right"/>
        <w:rPr>
          <w:noProof w:val="0"/>
        </w:rPr>
      </w:pPr>
      <w:r w:rsidRPr="00FF430B">
        <w:rPr>
          <w:noProof w:val="0"/>
        </w:rPr>
        <w:t>din “____” ________ 20___</w:t>
      </w:r>
    </w:p>
    <w:p w14:paraId="58B6CC80" w14:textId="77777777" w:rsidR="002D6E71" w:rsidRPr="00FF430B" w:rsidRDefault="002D6E71" w:rsidP="009A7C84">
      <w:pPr>
        <w:jc w:val="center"/>
        <w:rPr>
          <w:rFonts w:eastAsia="PMingLiU"/>
          <w:b/>
          <w:lang w:eastAsia="zh-CN"/>
        </w:rPr>
      </w:pPr>
    </w:p>
    <w:p w14:paraId="77D020D0" w14:textId="77777777" w:rsidR="002D6E71" w:rsidRPr="00FF430B" w:rsidRDefault="002D6E71" w:rsidP="009A7C84">
      <w:pPr>
        <w:jc w:val="center"/>
        <w:rPr>
          <w:rFonts w:eastAsia="PMingLiU"/>
          <w:b/>
          <w:lang w:eastAsia="zh-CN"/>
        </w:rPr>
      </w:pPr>
    </w:p>
    <w:bookmarkEnd w:id="49"/>
    <w:p w14:paraId="0687D55C" w14:textId="77777777" w:rsidR="00B14173" w:rsidRPr="00FF430B" w:rsidRDefault="00B14173" w:rsidP="009A7C84">
      <w:pPr>
        <w:jc w:val="center"/>
        <w:rPr>
          <w:b/>
        </w:rPr>
      </w:pPr>
    </w:p>
    <w:p w14:paraId="2410DF6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6570FA4"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44FFDA4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FF430B" w:rsidRDefault="00A227F2" w:rsidP="00196AB4">
            <w:pPr>
              <w:jc w:val="center"/>
              <w:rPr>
                <w:b/>
                <w:bCs/>
              </w:rPr>
            </w:pPr>
            <w:r w:rsidRPr="00FF430B">
              <w:rPr>
                <w:b/>
                <w:bCs/>
              </w:rPr>
              <w:t>Nr</w:t>
            </w:r>
          </w:p>
          <w:p w14:paraId="1FB1D4D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92340E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7C9D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A7A6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83C8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FF5F5E7" w14:textId="77777777" w:rsidR="00AA1372" w:rsidRPr="00FF430B" w:rsidRDefault="00A227F2" w:rsidP="00196AB4">
            <w:pPr>
              <w:jc w:val="center"/>
            </w:pPr>
            <w:r w:rsidRPr="00FF430B">
              <w:t> </w:t>
            </w:r>
          </w:p>
        </w:tc>
      </w:tr>
      <w:tr w:rsidR="00AA1372" w:rsidRPr="00EC30C2"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4DB63D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91240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2068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5C94F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CC3CD2" w14:textId="77777777" w:rsidR="00AA1372" w:rsidRPr="00FF430B" w:rsidRDefault="00A227F2" w:rsidP="00196AB4">
            <w:pPr>
              <w:jc w:val="center"/>
            </w:pPr>
            <w:r w:rsidRPr="00FF430B">
              <w:t> </w:t>
            </w:r>
          </w:p>
        </w:tc>
      </w:tr>
      <w:tr w:rsidR="00AA1372" w:rsidRPr="00EC30C2"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A4197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17147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C9AF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60150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E147E59" w14:textId="77777777" w:rsidR="00AA1372" w:rsidRPr="00FF430B" w:rsidRDefault="00A227F2" w:rsidP="00196AB4">
            <w:pPr>
              <w:jc w:val="center"/>
            </w:pPr>
            <w:r w:rsidRPr="00FF430B">
              <w:t> </w:t>
            </w:r>
          </w:p>
        </w:tc>
      </w:tr>
    </w:tbl>
    <w:p w14:paraId="484102BE" w14:textId="77777777" w:rsidR="00AB1EC3" w:rsidRPr="00FF430B" w:rsidRDefault="00AB1EC3" w:rsidP="009A7C84">
      <w:pPr>
        <w:jc w:val="both"/>
      </w:pPr>
    </w:p>
    <w:p w14:paraId="0113094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5257692B" w14:textId="77777777" w:rsidR="00AB1EC3" w:rsidRPr="00FF430B" w:rsidRDefault="00AB1EC3" w:rsidP="00196AB4">
      <w:pPr>
        <w:jc w:val="both"/>
        <w:rPr>
          <w:rFonts w:eastAsia="PMingLiU"/>
          <w:lang w:eastAsia="zh-CN"/>
        </w:rPr>
      </w:pPr>
    </w:p>
    <w:p w14:paraId="7E6A6CF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3E2221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54252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C722DA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34DFDB7" w14:textId="77777777" w:rsidR="00284ED0" w:rsidRPr="00FF430B" w:rsidRDefault="00284ED0" w:rsidP="00284ED0">
      <w:pPr>
        <w:spacing w:after="200" w:line="276" w:lineRule="auto"/>
        <w:rPr>
          <w:rFonts w:eastAsia="PMingLiU"/>
          <w:lang w:eastAsia="zh-CN"/>
        </w:rPr>
      </w:pPr>
      <w:bookmarkStart w:id="50" w:name="_Toc449692110"/>
    </w:p>
    <w:p w14:paraId="220B292D" w14:textId="77777777" w:rsidR="002D6E71" w:rsidRPr="00FF430B" w:rsidRDefault="002D6E71" w:rsidP="00284ED0">
      <w:pPr>
        <w:spacing w:line="276" w:lineRule="auto"/>
        <w:jc w:val="center"/>
        <w:rPr>
          <w:rFonts w:eastAsia="PMingLiU"/>
          <w:b/>
          <w:lang w:eastAsia="zh-CN"/>
        </w:rPr>
      </w:pPr>
    </w:p>
    <w:p w14:paraId="21377911" w14:textId="77777777" w:rsidR="002D6E71" w:rsidRPr="00FF430B" w:rsidRDefault="002D6E71" w:rsidP="00284ED0">
      <w:pPr>
        <w:spacing w:line="276" w:lineRule="auto"/>
        <w:jc w:val="center"/>
        <w:rPr>
          <w:rFonts w:eastAsia="PMingLiU"/>
          <w:b/>
          <w:lang w:eastAsia="zh-CN"/>
        </w:rPr>
      </w:pPr>
    </w:p>
    <w:p w14:paraId="682C5338" w14:textId="77777777" w:rsidR="002D6E71" w:rsidRPr="00FF430B" w:rsidRDefault="002D6E71" w:rsidP="00284ED0">
      <w:pPr>
        <w:spacing w:line="276" w:lineRule="auto"/>
        <w:jc w:val="center"/>
        <w:rPr>
          <w:rFonts w:eastAsia="PMingLiU"/>
          <w:b/>
          <w:lang w:eastAsia="zh-CN"/>
        </w:rPr>
      </w:pPr>
    </w:p>
    <w:p w14:paraId="07818794" w14:textId="77777777" w:rsidR="002D6E71" w:rsidRPr="00FF430B" w:rsidRDefault="002D6E71" w:rsidP="00284ED0">
      <w:pPr>
        <w:spacing w:line="276" w:lineRule="auto"/>
        <w:jc w:val="center"/>
        <w:rPr>
          <w:rFonts w:eastAsia="PMingLiU"/>
          <w:b/>
          <w:lang w:eastAsia="zh-CN"/>
        </w:rPr>
      </w:pPr>
    </w:p>
    <w:p w14:paraId="0F3AF264" w14:textId="77777777" w:rsidR="002D6E71" w:rsidRPr="00FF430B" w:rsidRDefault="002D6E71" w:rsidP="00284ED0">
      <w:pPr>
        <w:spacing w:line="276" w:lineRule="auto"/>
        <w:jc w:val="center"/>
        <w:rPr>
          <w:rFonts w:eastAsia="PMingLiU"/>
          <w:b/>
          <w:lang w:eastAsia="zh-CN"/>
        </w:rPr>
      </w:pPr>
    </w:p>
    <w:p w14:paraId="63718D97" w14:textId="77777777" w:rsidR="002D6E71" w:rsidRPr="00FF430B" w:rsidRDefault="002D6E71" w:rsidP="00284ED0">
      <w:pPr>
        <w:spacing w:line="276" w:lineRule="auto"/>
        <w:jc w:val="center"/>
        <w:rPr>
          <w:rFonts w:eastAsia="PMingLiU"/>
          <w:b/>
          <w:lang w:eastAsia="zh-CN"/>
        </w:rPr>
      </w:pPr>
    </w:p>
    <w:p w14:paraId="1651BA97" w14:textId="77777777" w:rsidR="002D6E71" w:rsidRPr="00FF430B" w:rsidRDefault="002D6E71" w:rsidP="00284ED0">
      <w:pPr>
        <w:spacing w:line="276" w:lineRule="auto"/>
        <w:jc w:val="center"/>
        <w:rPr>
          <w:rFonts w:eastAsia="PMingLiU"/>
          <w:b/>
          <w:lang w:eastAsia="zh-CN"/>
        </w:rPr>
      </w:pPr>
    </w:p>
    <w:p w14:paraId="586FF970" w14:textId="77777777" w:rsidR="002D6E71" w:rsidRPr="00FF430B" w:rsidRDefault="002D6E71" w:rsidP="00284ED0">
      <w:pPr>
        <w:spacing w:line="276" w:lineRule="auto"/>
        <w:jc w:val="center"/>
        <w:rPr>
          <w:rFonts w:eastAsia="PMingLiU"/>
          <w:b/>
          <w:lang w:eastAsia="zh-CN"/>
        </w:rPr>
      </w:pPr>
    </w:p>
    <w:p w14:paraId="5AC11B92" w14:textId="77777777" w:rsidR="002D6E71" w:rsidRPr="00FF430B" w:rsidRDefault="002D6E71" w:rsidP="00284ED0">
      <w:pPr>
        <w:spacing w:line="276" w:lineRule="auto"/>
        <w:jc w:val="center"/>
        <w:rPr>
          <w:rFonts w:eastAsia="PMingLiU"/>
          <w:b/>
          <w:lang w:eastAsia="zh-CN"/>
        </w:rPr>
      </w:pPr>
    </w:p>
    <w:p w14:paraId="3D4BA0BB" w14:textId="77777777" w:rsidR="002D6E71" w:rsidRPr="00FF430B" w:rsidRDefault="002D6E71" w:rsidP="00284ED0">
      <w:pPr>
        <w:spacing w:line="276" w:lineRule="auto"/>
        <w:jc w:val="center"/>
        <w:rPr>
          <w:rFonts w:eastAsia="PMingLiU"/>
          <w:b/>
          <w:lang w:eastAsia="zh-CN"/>
        </w:rPr>
      </w:pPr>
    </w:p>
    <w:p w14:paraId="196206F8" w14:textId="77777777" w:rsidR="002D6E71" w:rsidRPr="00FF430B" w:rsidRDefault="002D6E71" w:rsidP="00284ED0">
      <w:pPr>
        <w:spacing w:line="276" w:lineRule="auto"/>
        <w:jc w:val="center"/>
        <w:rPr>
          <w:rFonts w:eastAsia="PMingLiU"/>
          <w:b/>
          <w:lang w:eastAsia="zh-CN"/>
        </w:rPr>
      </w:pPr>
    </w:p>
    <w:p w14:paraId="60B2142F" w14:textId="77777777" w:rsidR="002D6E71" w:rsidRPr="00FF430B" w:rsidRDefault="002D6E71" w:rsidP="00284ED0">
      <w:pPr>
        <w:spacing w:line="276" w:lineRule="auto"/>
        <w:jc w:val="center"/>
        <w:rPr>
          <w:rFonts w:eastAsia="PMingLiU"/>
          <w:b/>
          <w:lang w:eastAsia="zh-CN"/>
        </w:rPr>
      </w:pPr>
    </w:p>
    <w:p w14:paraId="2ABD42D7" w14:textId="77777777" w:rsidR="002D6E71" w:rsidRPr="00FF430B" w:rsidRDefault="002D6E71" w:rsidP="00284ED0">
      <w:pPr>
        <w:spacing w:line="276" w:lineRule="auto"/>
        <w:jc w:val="center"/>
        <w:rPr>
          <w:rFonts w:eastAsia="PMingLiU"/>
          <w:b/>
          <w:lang w:eastAsia="zh-CN"/>
        </w:rPr>
      </w:pPr>
    </w:p>
    <w:p w14:paraId="39B9FDEF" w14:textId="77777777" w:rsidR="002D6E71" w:rsidRPr="00FF430B" w:rsidRDefault="002D6E71" w:rsidP="00284ED0">
      <w:pPr>
        <w:spacing w:line="276" w:lineRule="auto"/>
        <w:jc w:val="center"/>
        <w:rPr>
          <w:rFonts w:eastAsia="PMingLiU"/>
          <w:b/>
          <w:lang w:eastAsia="zh-CN"/>
        </w:rPr>
      </w:pPr>
    </w:p>
    <w:p w14:paraId="2F4F8CC5" w14:textId="77777777" w:rsidR="002D6E71" w:rsidRPr="00FF430B" w:rsidRDefault="002D6E71" w:rsidP="00284ED0">
      <w:pPr>
        <w:spacing w:line="276" w:lineRule="auto"/>
        <w:jc w:val="center"/>
        <w:rPr>
          <w:rFonts w:eastAsia="PMingLiU"/>
          <w:b/>
          <w:lang w:eastAsia="zh-CN"/>
        </w:rPr>
      </w:pPr>
    </w:p>
    <w:p w14:paraId="19D83E55" w14:textId="77777777" w:rsidR="002D6E71" w:rsidRPr="00FF430B" w:rsidRDefault="002D6E71" w:rsidP="00284ED0">
      <w:pPr>
        <w:spacing w:line="276" w:lineRule="auto"/>
        <w:jc w:val="center"/>
        <w:rPr>
          <w:rFonts w:eastAsia="PMingLiU"/>
          <w:b/>
          <w:lang w:eastAsia="zh-CN"/>
        </w:rPr>
      </w:pPr>
    </w:p>
    <w:p w14:paraId="17DBF16A" w14:textId="77777777" w:rsidR="002D6E71" w:rsidRPr="00FF430B" w:rsidRDefault="002D6E71" w:rsidP="00284ED0">
      <w:pPr>
        <w:spacing w:line="276" w:lineRule="auto"/>
        <w:jc w:val="center"/>
        <w:rPr>
          <w:rFonts w:eastAsia="PMingLiU"/>
          <w:b/>
          <w:lang w:eastAsia="zh-CN"/>
        </w:rPr>
      </w:pPr>
    </w:p>
    <w:p w14:paraId="6BC91B43" w14:textId="77777777" w:rsidR="002D6E71" w:rsidRPr="00FF430B" w:rsidRDefault="002D6E71" w:rsidP="00284ED0">
      <w:pPr>
        <w:spacing w:line="276" w:lineRule="auto"/>
        <w:jc w:val="center"/>
        <w:rPr>
          <w:rFonts w:eastAsia="PMingLiU"/>
          <w:b/>
          <w:lang w:eastAsia="zh-CN"/>
        </w:rPr>
      </w:pPr>
    </w:p>
    <w:p w14:paraId="1D27DC8B" w14:textId="77777777" w:rsidR="002D6E71" w:rsidRPr="00FF430B" w:rsidRDefault="002D6E71" w:rsidP="00284ED0">
      <w:pPr>
        <w:spacing w:line="276" w:lineRule="auto"/>
        <w:jc w:val="center"/>
        <w:rPr>
          <w:rFonts w:eastAsia="PMingLiU"/>
          <w:b/>
          <w:lang w:eastAsia="zh-CN"/>
        </w:rPr>
      </w:pPr>
    </w:p>
    <w:p w14:paraId="1D447613" w14:textId="77777777" w:rsidR="002D6E71" w:rsidRPr="00FF430B" w:rsidRDefault="002D6E71" w:rsidP="00284ED0">
      <w:pPr>
        <w:spacing w:line="276" w:lineRule="auto"/>
        <w:jc w:val="center"/>
        <w:rPr>
          <w:rFonts w:eastAsia="PMingLiU"/>
          <w:b/>
          <w:lang w:eastAsia="zh-CN"/>
        </w:rPr>
      </w:pPr>
    </w:p>
    <w:p w14:paraId="66726581" w14:textId="77777777" w:rsidR="002D6E71" w:rsidRPr="00FF430B" w:rsidRDefault="002D6E71" w:rsidP="00284ED0">
      <w:pPr>
        <w:spacing w:line="276" w:lineRule="auto"/>
        <w:jc w:val="center"/>
        <w:rPr>
          <w:rFonts w:eastAsia="PMingLiU"/>
          <w:b/>
          <w:lang w:eastAsia="zh-CN"/>
        </w:rPr>
      </w:pPr>
    </w:p>
    <w:p w14:paraId="4DAD0551" w14:textId="77777777" w:rsidR="002D6E71" w:rsidRPr="00FF430B" w:rsidRDefault="002D6E71" w:rsidP="00284ED0">
      <w:pPr>
        <w:spacing w:line="276" w:lineRule="auto"/>
        <w:jc w:val="center"/>
        <w:rPr>
          <w:rFonts w:eastAsia="PMingLiU"/>
          <w:b/>
          <w:lang w:eastAsia="zh-CN"/>
        </w:rPr>
      </w:pPr>
    </w:p>
    <w:p w14:paraId="01B1CD25" w14:textId="77777777" w:rsidR="002D6E71" w:rsidRPr="00FF430B" w:rsidRDefault="002D6E71" w:rsidP="00284ED0">
      <w:pPr>
        <w:spacing w:line="276" w:lineRule="auto"/>
        <w:jc w:val="center"/>
        <w:rPr>
          <w:rFonts w:eastAsia="PMingLiU"/>
          <w:b/>
          <w:lang w:eastAsia="zh-CN"/>
        </w:rPr>
      </w:pPr>
    </w:p>
    <w:p w14:paraId="1D17BA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2537FE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5EC6E4" w14:textId="77777777" w:rsidR="00BA7FF4" w:rsidRPr="00FF430B" w:rsidRDefault="00BA7FF4" w:rsidP="00BA7FF4">
      <w:pPr>
        <w:jc w:val="right"/>
        <w:rPr>
          <w:noProof w:val="0"/>
        </w:rPr>
      </w:pPr>
      <w:r w:rsidRPr="00FF430B">
        <w:rPr>
          <w:noProof w:val="0"/>
        </w:rPr>
        <w:t>din “____” ________ 20___</w:t>
      </w:r>
    </w:p>
    <w:p w14:paraId="7700E9F9" w14:textId="77777777" w:rsidR="002D6E71" w:rsidRPr="00FF430B" w:rsidRDefault="002D6E71" w:rsidP="00284ED0">
      <w:pPr>
        <w:spacing w:line="276" w:lineRule="auto"/>
        <w:jc w:val="center"/>
        <w:rPr>
          <w:rFonts w:eastAsia="PMingLiU"/>
          <w:b/>
          <w:lang w:eastAsia="zh-CN"/>
        </w:rPr>
      </w:pPr>
    </w:p>
    <w:p w14:paraId="791CEACB" w14:textId="77777777" w:rsidR="002D6E71" w:rsidRPr="00FF430B" w:rsidRDefault="002D6E71" w:rsidP="00284ED0">
      <w:pPr>
        <w:spacing w:line="276" w:lineRule="auto"/>
        <w:jc w:val="center"/>
        <w:rPr>
          <w:rFonts w:eastAsia="PMingLiU"/>
          <w:b/>
          <w:lang w:eastAsia="zh-CN"/>
        </w:rPr>
      </w:pPr>
    </w:p>
    <w:bookmarkEnd w:id="50"/>
    <w:p w14:paraId="656858F7" w14:textId="77777777" w:rsidR="00B14173" w:rsidRPr="00FF430B" w:rsidRDefault="00B14173" w:rsidP="00284ED0">
      <w:pPr>
        <w:spacing w:line="276" w:lineRule="auto"/>
        <w:jc w:val="center"/>
        <w:rPr>
          <w:rFonts w:eastAsia="PMingLiU"/>
          <w:b/>
          <w:noProof w:val="0"/>
          <w:lang w:eastAsia="zh-CN"/>
        </w:rPr>
      </w:pPr>
    </w:p>
    <w:p w14:paraId="6F29F93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384B5627"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D34EA9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ABE38B" w14:textId="77777777" w:rsidTr="00233538">
        <w:trPr>
          <w:trHeight w:val="700"/>
        </w:trPr>
        <w:tc>
          <w:tcPr>
            <w:tcW w:w="720" w:type="dxa"/>
          </w:tcPr>
          <w:p w14:paraId="321957B6" w14:textId="77777777" w:rsidR="00AA1372" w:rsidRPr="00FF430B" w:rsidRDefault="00AA1372" w:rsidP="008A6911">
            <w:pPr>
              <w:tabs>
                <w:tab w:val="left" w:pos="567"/>
                <w:tab w:val="left" w:pos="1134"/>
              </w:tabs>
              <w:ind w:left="360"/>
              <w:jc w:val="both"/>
              <w:outlineLvl w:val="0"/>
              <w:rPr>
                <w:b/>
              </w:rPr>
            </w:pPr>
          </w:p>
          <w:p w14:paraId="1146B052" w14:textId="77777777" w:rsidR="00AA1372" w:rsidRPr="00FF430B" w:rsidRDefault="00A227F2" w:rsidP="00196AB4">
            <w:pPr>
              <w:tabs>
                <w:tab w:val="left" w:pos="567"/>
              </w:tabs>
              <w:jc w:val="both"/>
              <w:rPr>
                <w:b/>
              </w:rPr>
            </w:pPr>
            <w:r w:rsidRPr="00FF430B">
              <w:rPr>
                <w:b/>
              </w:rPr>
              <w:t>Nr.</w:t>
            </w:r>
          </w:p>
          <w:p w14:paraId="5FE6ED0A" w14:textId="77777777" w:rsidR="00AA1372" w:rsidRPr="00FF430B" w:rsidRDefault="00A227F2" w:rsidP="00196AB4">
            <w:pPr>
              <w:tabs>
                <w:tab w:val="left" w:pos="567"/>
              </w:tabs>
              <w:jc w:val="both"/>
              <w:rPr>
                <w:b/>
              </w:rPr>
            </w:pPr>
            <w:r w:rsidRPr="00FF430B">
              <w:rPr>
                <w:b/>
              </w:rPr>
              <w:t>d/o</w:t>
            </w:r>
          </w:p>
        </w:tc>
        <w:tc>
          <w:tcPr>
            <w:tcW w:w="4680" w:type="dxa"/>
            <w:vAlign w:val="center"/>
          </w:tcPr>
          <w:p w14:paraId="39207BC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FF430B" w:rsidRDefault="00AA1372" w:rsidP="008A6911">
            <w:pPr>
              <w:tabs>
                <w:tab w:val="left" w:pos="567"/>
                <w:tab w:val="left" w:pos="1134"/>
              </w:tabs>
              <w:ind w:left="360"/>
              <w:jc w:val="center"/>
              <w:outlineLvl w:val="0"/>
              <w:rPr>
                <w:b/>
              </w:rPr>
            </w:pPr>
          </w:p>
          <w:p w14:paraId="54340D52" w14:textId="77777777" w:rsidR="00AA1372" w:rsidRPr="00FF430B" w:rsidRDefault="00A227F2" w:rsidP="00196AB4">
            <w:pPr>
              <w:tabs>
                <w:tab w:val="left" w:pos="567"/>
              </w:tabs>
              <w:jc w:val="center"/>
              <w:rPr>
                <w:b/>
              </w:rPr>
            </w:pPr>
            <w:r w:rsidRPr="00FF430B">
              <w:rPr>
                <w:b/>
              </w:rPr>
              <w:t>Unitatea de măsură</w:t>
            </w:r>
          </w:p>
          <w:p w14:paraId="6BEFD91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B68C43C" w14:textId="77777777" w:rsidR="00AA1372" w:rsidRPr="00FF430B" w:rsidRDefault="00AA1372" w:rsidP="008A6911">
            <w:pPr>
              <w:tabs>
                <w:tab w:val="left" w:pos="567"/>
                <w:tab w:val="left" w:pos="1134"/>
              </w:tabs>
              <w:ind w:left="360"/>
              <w:jc w:val="center"/>
              <w:outlineLvl w:val="0"/>
              <w:rPr>
                <w:b/>
              </w:rPr>
            </w:pPr>
          </w:p>
          <w:p w14:paraId="2D3D338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ED792A" w14:textId="77777777" w:rsidR="00AA1372" w:rsidRPr="00FF430B" w:rsidRDefault="00AA1372" w:rsidP="008A6911">
            <w:pPr>
              <w:tabs>
                <w:tab w:val="left" w:pos="567"/>
                <w:tab w:val="left" w:pos="1134"/>
              </w:tabs>
              <w:ind w:left="360"/>
              <w:jc w:val="center"/>
              <w:outlineLvl w:val="0"/>
              <w:rPr>
                <w:b/>
              </w:rPr>
            </w:pPr>
          </w:p>
          <w:p w14:paraId="744DF48E"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88C0875" w14:textId="77777777" w:rsidTr="00233538">
        <w:trPr>
          <w:trHeight w:val="240"/>
        </w:trPr>
        <w:tc>
          <w:tcPr>
            <w:tcW w:w="720" w:type="dxa"/>
          </w:tcPr>
          <w:p w14:paraId="7645445A" w14:textId="77777777" w:rsidR="00AA1372" w:rsidRPr="00FF430B" w:rsidRDefault="00D7570D" w:rsidP="00196AB4">
            <w:pPr>
              <w:tabs>
                <w:tab w:val="left" w:pos="567"/>
              </w:tabs>
              <w:jc w:val="both"/>
              <w:rPr>
                <w:b/>
              </w:rPr>
            </w:pPr>
            <w:r w:rsidRPr="00FF430B">
              <w:rPr>
                <w:b/>
              </w:rPr>
              <w:t>0</w:t>
            </w:r>
          </w:p>
        </w:tc>
        <w:tc>
          <w:tcPr>
            <w:tcW w:w="4680" w:type="dxa"/>
          </w:tcPr>
          <w:p w14:paraId="5A5C3072" w14:textId="77777777" w:rsidR="00AA1372" w:rsidRPr="00FF430B" w:rsidRDefault="00D7570D" w:rsidP="00196AB4">
            <w:pPr>
              <w:tabs>
                <w:tab w:val="left" w:pos="567"/>
              </w:tabs>
              <w:jc w:val="both"/>
              <w:rPr>
                <w:b/>
              </w:rPr>
            </w:pPr>
            <w:r w:rsidRPr="00FF430B">
              <w:rPr>
                <w:b/>
              </w:rPr>
              <w:t xml:space="preserve">                             1</w:t>
            </w:r>
          </w:p>
        </w:tc>
        <w:tc>
          <w:tcPr>
            <w:tcW w:w="1260" w:type="dxa"/>
          </w:tcPr>
          <w:p w14:paraId="1DBB7A14" w14:textId="77777777" w:rsidR="00AA1372" w:rsidRPr="00FF430B" w:rsidRDefault="0003591A" w:rsidP="00196AB4">
            <w:pPr>
              <w:tabs>
                <w:tab w:val="left" w:pos="567"/>
              </w:tabs>
              <w:jc w:val="both"/>
              <w:rPr>
                <w:b/>
              </w:rPr>
            </w:pPr>
            <w:r w:rsidRPr="00FF430B">
              <w:rPr>
                <w:b/>
              </w:rPr>
              <w:t>2</w:t>
            </w:r>
          </w:p>
        </w:tc>
        <w:tc>
          <w:tcPr>
            <w:tcW w:w="1289" w:type="dxa"/>
          </w:tcPr>
          <w:p w14:paraId="3C4723FD" w14:textId="77777777" w:rsidR="00AA1372" w:rsidRPr="00FF430B" w:rsidRDefault="0003591A" w:rsidP="00196AB4">
            <w:pPr>
              <w:tabs>
                <w:tab w:val="left" w:pos="567"/>
              </w:tabs>
              <w:jc w:val="both"/>
              <w:rPr>
                <w:b/>
              </w:rPr>
            </w:pPr>
            <w:r w:rsidRPr="00FF430B">
              <w:rPr>
                <w:b/>
              </w:rPr>
              <w:t>3</w:t>
            </w:r>
          </w:p>
        </w:tc>
        <w:tc>
          <w:tcPr>
            <w:tcW w:w="1544" w:type="dxa"/>
          </w:tcPr>
          <w:p w14:paraId="103C68C5" w14:textId="77777777" w:rsidR="00AA1372" w:rsidRPr="00FF430B" w:rsidRDefault="0003591A" w:rsidP="00196AB4">
            <w:pPr>
              <w:tabs>
                <w:tab w:val="left" w:pos="567"/>
              </w:tabs>
              <w:jc w:val="both"/>
              <w:rPr>
                <w:b/>
              </w:rPr>
            </w:pPr>
            <w:r w:rsidRPr="00FF430B">
              <w:rPr>
                <w:b/>
              </w:rPr>
              <w:t>4</w:t>
            </w:r>
          </w:p>
        </w:tc>
      </w:tr>
      <w:tr w:rsidR="00AA1372" w:rsidRPr="00EC30C2" w14:paraId="20B638FB" w14:textId="77777777" w:rsidTr="00233538">
        <w:trPr>
          <w:trHeight w:val="240"/>
        </w:trPr>
        <w:tc>
          <w:tcPr>
            <w:tcW w:w="720" w:type="dxa"/>
          </w:tcPr>
          <w:p w14:paraId="2F2D67DE" w14:textId="77777777" w:rsidR="00AA1372" w:rsidRPr="00FF430B" w:rsidRDefault="0003591A" w:rsidP="00196AB4">
            <w:pPr>
              <w:tabs>
                <w:tab w:val="left" w:pos="567"/>
              </w:tabs>
              <w:jc w:val="both"/>
            </w:pPr>
            <w:r w:rsidRPr="00FF430B">
              <w:t>1.</w:t>
            </w:r>
          </w:p>
        </w:tc>
        <w:tc>
          <w:tcPr>
            <w:tcW w:w="4680" w:type="dxa"/>
          </w:tcPr>
          <w:p w14:paraId="7BF670C2" w14:textId="77777777" w:rsidR="00AA1372" w:rsidRPr="00FF430B" w:rsidRDefault="00AA1372" w:rsidP="00196AB4">
            <w:pPr>
              <w:keepNext/>
              <w:keepLines/>
              <w:tabs>
                <w:tab w:val="left" w:pos="567"/>
              </w:tabs>
              <w:spacing w:before="200"/>
              <w:jc w:val="both"/>
              <w:outlineLvl w:val="2"/>
            </w:pPr>
          </w:p>
        </w:tc>
        <w:tc>
          <w:tcPr>
            <w:tcW w:w="1260" w:type="dxa"/>
          </w:tcPr>
          <w:p w14:paraId="3850BCC3" w14:textId="77777777" w:rsidR="00AA1372" w:rsidRPr="00FF430B" w:rsidRDefault="00AA1372" w:rsidP="00196AB4">
            <w:pPr>
              <w:keepNext/>
              <w:keepLines/>
              <w:tabs>
                <w:tab w:val="left" w:pos="567"/>
              </w:tabs>
              <w:spacing w:before="200"/>
              <w:jc w:val="both"/>
              <w:outlineLvl w:val="2"/>
            </w:pPr>
          </w:p>
        </w:tc>
        <w:tc>
          <w:tcPr>
            <w:tcW w:w="1289" w:type="dxa"/>
          </w:tcPr>
          <w:p w14:paraId="0C66491A" w14:textId="77777777" w:rsidR="00AA1372" w:rsidRPr="00FF430B" w:rsidRDefault="00AA1372" w:rsidP="00196AB4">
            <w:pPr>
              <w:keepNext/>
              <w:keepLines/>
              <w:tabs>
                <w:tab w:val="left" w:pos="567"/>
              </w:tabs>
              <w:spacing w:before="200"/>
              <w:jc w:val="both"/>
              <w:outlineLvl w:val="2"/>
            </w:pPr>
          </w:p>
        </w:tc>
        <w:tc>
          <w:tcPr>
            <w:tcW w:w="1544" w:type="dxa"/>
          </w:tcPr>
          <w:p w14:paraId="4B0F3021" w14:textId="77777777" w:rsidR="00AA1372" w:rsidRPr="00FF430B" w:rsidRDefault="00AA1372" w:rsidP="00196AB4">
            <w:pPr>
              <w:keepNext/>
              <w:keepLines/>
              <w:tabs>
                <w:tab w:val="left" w:pos="567"/>
              </w:tabs>
              <w:spacing w:before="200"/>
              <w:jc w:val="both"/>
              <w:outlineLvl w:val="2"/>
            </w:pPr>
          </w:p>
        </w:tc>
      </w:tr>
      <w:tr w:rsidR="00AA1372" w:rsidRPr="00EC30C2" w14:paraId="0AD76E04" w14:textId="77777777" w:rsidTr="00233538">
        <w:trPr>
          <w:trHeight w:val="240"/>
        </w:trPr>
        <w:tc>
          <w:tcPr>
            <w:tcW w:w="720" w:type="dxa"/>
          </w:tcPr>
          <w:p w14:paraId="09B4CA9B" w14:textId="77777777" w:rsidR="00AA1372" w:rsidRPr="00FF430B" w:rsidRDefault="0003591A" w:rsidP="00196AB4">
            <w:pPr>
              <w:tabs>
                <w:tab w:val="left" w:pos="567"/>
              </w:tabs>
              <w:jc w:val="both"/>
            </w:pPr>
            <w:r w:rsidRPr="00FF430B">
              <w:t>2.</w:t>
            </w:r>
          </w:p>
        </w:tc>
        <w:tc>
          <w:tcPr>
            <w:tcW w:w="4680" w:type="dxa"/>
          </w:tcPr>
          <w:p w14:paraId="77CD527B" w14:textId="77777777" w:rsidR="00AA1372" w:rsidRPr="00FF430B" w:rsidRDefault="00AA1372" w:rsidP="00196AB4">
            <w:pPr>
              <w:keepNext/>
              <w:keepLines/>
              <w:tabs>
                <w:tab w:val="left" w:pos="567"/>
              </w:tabs>
              <w:spacing w:before="200"/>
              <w:jc w:val="both"/>
              <w:outlineLvl w:val="2"/>
            </w:pPr>
          </w:p>
        </w:tc>
        <w:tc>
          <w:tcPr>
            <w:tcW w:w="1260" w:type="dxa"/>
          </w:tcPr>
          <w:p w14:paraId="1AE21F0A" w14:textId="77777777" w:rsidR="00AA1372" w:rsidRPr="00FF430B" w:rsidRDefault="00AA1372" w:rsidP="00196AB4">
            <w:pPr>
              <w:keepNext/>
              <w:keepLines/>
              <w:tabs>
                <w:tab w:val="left" w:pos="567"/>
              </w:tabs>
              <w:spacing w:before="200"/>
              <w:jc w:val="both"/>
              <w:outlineLvl w:val="2"/>
            </w:pPr>
          </w:p>
        </w:tc>
        <w:tc>
          <w:tcPr>
            <w:tcW w:w="1289" w:type="dxa"/>
          </w:tcPr>
          <w:p w14:paraId="6FCD7AE7" w14:textId="77777777" w:rsidR="00AA1372" w:rsidRPr="00FF430B" w:rsidRDefault="00AA1372" w:rsidP="00196AB4">
            <w:pPr>
              <w:keepNext/>
              <w:keepLines/>
              <w:tabs>
                <w:tab w:val="left" w:pos="567"/>
              </w:tabs>
              <w:spacing w:before="200"/>
              <w:jc w:val="both"/>
              <w:outlineLvl w:val="2"/>
            </w:pPr>
          </w:p>
        </w:tc>
        <w:tc>
          <w:tcPr>
            <w:tcW w:w="1544" w:type="dxa"/>
          </w:tcPr>
          <w:p w14:paraId="38F0D991" w14:textId="77777777" w:rsidR="00AA1372" w:rsidRPr="00FF430B" w:rsidRDefault="00AA1372" w:rsidP="00196AB4">
            <w:pPr>
              <w:keepNext/>
              <w:keepLines/>
              <w:tabs>
                <w:tab w:val="left" w:pos="567"/>
              </w:tabs>
              <w:spacing w:before="200"/>
              <w:jc w:val="both"/>
              <w:outlineLvl w:val="2"/>
            </w:pPr>
          </w:p>
        </w:tc>
      </w:tr>
      <w:tr w:rsidR="00AA1372" w:rsidRPr="00EC30C2" w14:paraId="1B089F68" w14:textId="77777777" w:rsidTr="00233538">
        <w:trPr>
          <w:trHeight w:val="240"/>
        </w:trPr>
        <w:tc>
          <w:tcPr>
            <w:tcW w:w="720" w:type="dxa"/>
          </w:tcPr>
          <w:p w14:paraId="05A436DF" w14:textId="77777777" w:rsidR="00AA1372" w:rsidRPr="00FF430B" w:rsidRDefault="0003591A" w:rsidP="00196AB4">
            <w:pPr>
              <w:tabs>
                <w:tab w:val="left" w:pos="567"/>
              </w:tabs>
              <w:jc w:val="both"/>
            </w:pPr>
            <w:r w:rsidRPr="00FF430B">
              <w:t>3.</w:t>
            </w:r>
          </w:p>
        </w:tc>
        <w:tc>
          <w:tcPr>
            <w:tcW w:w="4680" w:type="dxa"/>
          </w:tcPr>
          <w:p w14:paraId="07D9AAF5" w14:textId="77777777" w:rsidR="00AA1372" w:rsidRPr="00FF430B" w:rsidRDefault="00AA1372" w:rsidP="00196AB4">
            <w:pPr>
              <w:keepNext/>
              <w:keepLines/>
              <w:tabs>
                <w:tab w:val="left" w:pos="567"/>
              </w:tabs>
              <w:spacing w:before="200"/>
              <w:jc w:val="both"/>
              <w:outlineLvl w:val="2"/>
            </w:pPr>
          </w:p>
        </w:tc>
        <w:tc>
          <w:tcPr>
            <w:tcW w:w="1260" w:type="dxa"/>
          </w:tcPr>
          <w:p w14:paraId="44803758" w14:textId="77777777" w:rsidR="00AA1372" w:rsidRPr="00FF430B" w:rsidRDefault="00AA1372" w:rsidP="00196AB4">
            <w:pPr>
              <w:keepNext/>
              <w:keepLines/>
              <w:tabs>
                <w:tab w:val="left" w:pos="567"/>
              </w:tabs>
              <w:spacing w:before="200"/>
              <w:jc w:val="both"/>
              <w:outlineLvl w:val="2"/>
            </w:pPr>
          </w:p>
        </w:tc>
        <w:tc>
          <w:tcPr>
            <w:tcW w:w="1289" w:type="dxa"/>
          </w:tcPr>
          <w:p w14:paraId="05D8099B" w14:textId="77777777" w:rsidR="00AA1372" w:rsidRPr="00FF430B" w:rsidRDefault="00AA1372" w:rsidP="00196AB4">
            <w:pPr>
              <w:keepNext/>
              <w:keepLines/>
              <w:tabs>
                <w:tab w:val="left" w:pos="567"/>
              </w:tabs>
              <w:spacing w:before="200"/>
              <w:jc w:val="both"/>
              <w:outlineLvl w:val="2"/>
            </w:pPr>
          </w:p>
        </w:tc>
        <w:tc>
          <w:tcPr>
            <w:tcW w:w="1544" w:type="dxa"/>
          </w:tcPr>
          <w:p w14:paraId="4BF54298" w14:textId="77777777" w:rsidR="00AA1372" w:rsidRPr="00FF430B" w:rsidRDefault="00AA1372" w:rsidP="00196AB4">
            <w:pPr>
              <w:keepNext/>
              <w:keepLines/>
              <w:tabs>
                <w:tab w:val="left" w:pos="567"/>
              </w:tabs>
              <w:spacing w:before="200"/>
              <w:jc w:val="both"/>
              <w:outlineLvl w:val="2"/>
            </w:pPr>
          </w:p>
        </w:tc>
      </w:tr>
      <w:tr w:rsidR="00AA1372" w:rsidRPr="00EC30C2" w14:paraId="3324E5AC" w14:textId="77777777" w:rsidTr="00233538">
        <w:trPr>
          <w:trHeight w:val="240"/>
        </w:trPr>
        <w:tc>
          <w:tcPr>
            <w:tcW w:w="720" w:type="dxa"/>
          </w:tcPr>
          <w:p w14:paraId="34D8189F" w14:textId="77777777" w:rsidR="00AA1372" w:rsidRPr="00FF430B" w:rsidRDefault="0003591A" w:rsidP="00196AB4">
            <w:pPr>
              <w:tabs>
                <w:tab w:val="left" w:pos="567"/>
              </w:tabs>
              <w:jc w:val="both"/>
            </w:pPr>
            <w:r w:rsidRPr="00FF430B">
              <w:t>.</w:t>
            </w:r>
          </w:p>
        </w:tc>
        <w:tc>
          <w:tcPr>
            <w:tcW w:w="4680" w:type="dxa"/>
          </w:tcPr>
          <w:p w14:paraId="61355C4F" w14:textId="77777777" w:rsidR="00AA1372" w:rsidRPr="00FF430B" w:rsidRDefault="00AA1372" w:rsidP="00196AB4">
            <w:pPr>
              <w:keepNext/>
              <w:keepLines/>
              <w:tabs>
                <w:tab w:val="left" w:pos="567"/>
              </w:tabs>
              <w:spacing w:before="200"/>
              <w:jc w:val="both"/>
              <w:outlineLvl w:val="2"/>
            </w:pPr>
          </w:p>
        </w:tc>
        <w:tc>
          <w:tcPr>
            <w:tcW w:w="1260" w:type="dxa"/>
          </w:tcPr>
          <w:p w14:paraId="572326A7" w14:textId="77777777" w:rsidR="00AA1372" w:rsidRPr="00FF430B" w:rsidRDefault="00AA1372" w:rsidP="00196AB4">
            <w:pPr>
              <w:keepNext/>
              <w:keepLines/>
              <w:tabs>
                <w:tab w:val="left" w:pos="567"/>
              </w:tabs>
              <w:spacing w:before="200"/>
              <w:jc w:val="both"/>
              <w:outlineLvl w:val="2"/>
            </w:pPr>
          </w:p>
        </w:tc>
        <w:tc>
          <w:tcPr>
            <w:tcW w:w="1289" w:type="dxa"/>
          </w:tcPr>
          <w:p w14:paraId="7A8EBA58" w14:textId="77777777" w:rsidR="00AA1372" w:rsidRPr="00FF430B" w:rsidRDefault="00AA1372" w:rsidP="00196AB4">
            <w:pPr>
              <w:keepNext/>
              <w:keepLines/>
              <w:tabs>
                <w:tab w:val="left" w:pos="567"/>
              </w:tabs>
              <w:spacing w:before="200"/>
              <w:jc w:val="both"/>
              <w:outlineLvl w:val="2"/>
            </w:pPr>
          </w:p>
        </w:tc>
        <w:tc>
          <w:tcPr>
            <w:tcW w:w="1544" w:type="dxa"/>
          </w:tcPr>
          <w:p w14:paraId="508FAE77" w14:textId="77777777" w:rsidR="00AA1372" w:rsidRPr="00FF430B" w:rsidRDefault="00AA1372" w:rsidP="00196AB4">
            <w:pPr>
              <w:keepNext/>
              <w:keepLines/>
              <w:tabs>
                <w:tab w:val="left" w:pos="567"/>
              </w:tabs>
              <w:spacing w:before="200"/>
              <w:jc w:val="both"/>
              <w:outlineLvl w:val="2"/>
            </w:pPr>
          </w:p>
        </w:tc>
      </w:tr>
      <w:tr w:rsidR="00AA1372" w:rsidRPr="00EC30C2" w14:paraId="578C083D" w14:textId="77777777" w:rsidTr="00233538">
        <w:trPr>
          <w:trHeight w:val="240"/>
        </w:trPr>
        <w:tc>
          <w:tcPr>
            <w:tcW w:w="720" w:type="dxa"/>
          </w:tcPr>
          <w:p w14:paraId="298BB42E" w14:textId="77777777" w:rsidR="00AA1372" w:rsidRPr="00FF430B" w:rsidRDefault="00AA1372" w:rsidP="00196AB4">
            <w:pPr>
              <w:keepNext/>
              <w:keepLines/>
              <w:tabs>
                <w:tab w:val="left" w:pos="567"/>
              </w:tabs>
              <w:spacing w:before="200"/>
              <w:jc w:val="both"/>
              <w:outlineLvl w:val="2"/>
            </w:pPr>
          </w:p>
        </w:tc>
        <w:tc>
          <w:tcPr>
            <w:tcW w:w="4680" w:type="dxa"/>
          </w:tcPr>
          <w:p w14:paraId="6F8C0121" w14:textId="77777777" w:rsidR="00AA1372" w:rsidRPr="00FF430B" w:rsidRDefault="00AA1372" w:rsidP="00196AB4">
            <w:pPr>
              <w:keepNext/>
              <w:keepLines/>
              <w:tabs>
                <w:tab w:val="left" w:pos="567"/>
              </w:tabs>
              <w:spacing w:before="200"/>
              <w:jc w:val="both"/>
              <w:outlineLvl w:val="2"/>
            </w:pPr>
          </w:p>
        </w:tc>
        <w:tc>
          <w:tcPr>
            <w:tcW w:w="1260" w:type="dxa"/>
          </w:tcPr>
          <w:p w14:paraId="69144692" w14:textId="77777777" w:rsidR="00AA1372" w:rsidRPr="00FF430B" w:rsidRDefault="00AA1372" w:rsidP="00196AB4">
            <w:pPr>
              <w:keepNext/>
              <w:keepLines/>
              <w:tabs>
                <w:tab w:val="left" w:pos="567"/>
              </w:tabs>
              <w:spacing w:before="200"/>
              <w:jc w:val="both"/>
              <w:outlineLvl w:val="2"/>
            </w:pPr>
          </w:p>
        </w:tc>
        <w:tc>
          <w:tcPr>
            <w:tcW w:w="1289" w:type="dxa"/>
          </w:tcPr>
          <w:p w14:paraId="49E44B58" w14:textId="77777777" w:rsidR="00AA1372" w:rsidRPr="00FF430B" w:rsidRDefault="00AA1372" w:rsidP="00196AB4">
            <w:pPr>
              <w:keepNext/>
              <w:keepLines/>
              <w:tabs>
                <w:tab w:val="left" w:pos="567"/>
              </w:tabs>
              <w:spacing w:before="200"/>
              <w:jc w:val="both"/>
              <w:outlineLvl w:val="2"/>
            </w:pPr>
          </w:p>
        </w:tc>
        <w:tc>
          <w:tcPr>
            <w:tcW w:w="1544" w:type="dxa"/>
          </w:tcPr>
          <w:p w14:paraId="562B55EB" w14:textId="77777777" w:rsidR="00AA1372" w:rsidRPr="00FF430B" w:rsidRDefault="00AA1372" w:rsidP="00196AB4">
            <w:pPr>
              <w:keepNext/>
              <w:keepLines/>
              <w:tabs>
                <w:tab w:val="left" w:pos="567"/>
              </w:tabs>
              <w:spacing w:before="200"/>
              <w:jc w:val="both"/>
              <w:outlineLvl w:val="2"/>
            </w:pPr>
          </w:p>
        </w:tc>
      </w:tr>
      <w:tr w:rsidR="00AA1372" w:rsidRPr="00EC30C2" w14:paraId="252C3CEE" w14:textId="77777777" w:rsidTr="00233538">
        <w:trPr>
          <w:trHeight w:val="240"/>
        </w:trPr>
        <w:tc>
          <w:tcPr>
            <w:tcW w:w="720" w:type="dxa"/>
          </w:tcPr>
          <w:p w14:paraId="3224ED45" w14:textId="77777777" w:rsidR="00AA1372" w:rsidRPr="00FF430B" w:rsidRDefault="0003591A" w:rsidP="00196AB4">
            <w:pPr>
              <w:tabs>
                <w:tab w:val="left" w:pos="567"/>
              </w:tabs>
              <w:jc w:val="both"/>
            </w:pPr>
            <w:r w:rsidRPr="00FF430B">
              <w:t>n</w:t>
            </w:r>
          </w:p>
        </w:tc>
        <w:tc>
          <w:tcPr>
            <w:tcW w:w="4680" w:type="dxa"/>
          </w:tcPr>
          <w:p w14:paraId="4DAF3320" w14:textId="77777777" w:rsidR="00AA1372" w:rsidRPr="00FF430B" w:rsidRDefault="00AA1372" w:rsidP="00196AB4">
            <w:pPr>
              <w:keepNext/>
              <w:keepLines/>
              <w:tabs>
                <w:tab w:val="left" w:pos="567"/>
              </w:tabs>
              <w:spacing w:before="200"/>
              <w:jc w:val="both"/>
              <w:outlineLvl w:val="2"/>
            </w:pPr>
          </w:p>
        </w:tc>
        <w:tc>
          <w:tcPr>
            <w:tcW w:w="1260" w:type="dxa"/>
          </w:tcPr>
          <w:p w14:paraId="55494244" w14:textId="77777777" w:rsidR="00AA1372" w:rsidRPr="00FF430B" w:rsidRDefault="00AA1372" w:rsidP="00196AB4">
            <w:pPr>
              <w:keepNext/>
              <w:keepLines/>
              <w:tabs>
                <w:tab w:val="left" w:pos="567"/>
              </w:tabs>
              <w:spacing w:before="200"/>
              <w:jc w:val="both"/>
              <w:outlineLvl w:val="2"/>
            </w:pPr>
          </w:p>
        </w:tc>
        <w:tc>
          <w:tcPr>
            <w:tcW w:w="1289" w:type="dxa"/>
          </w:tcPr>
          <w:p w14:paraId="76801D44" w14:textId="77777777" w:rsidR="00AA1372" w:rsidRPr="00FF430B" w:rsidRDefault="00AA1372" w:rsidP="00196AB4">
            <w:pPr>
              <w:keepNext/>
              <w:keepLines/>
              <w:tabs>
                <w:tab w:val="left" w:pos="567"/>
              </w:tabs>
              <w:spacing w:before="200"/>
              <w:jc w:val="both"/>
              <w:outlineLvl w:val="2"/>
            </w:pPr>
          </w:p>
        </w:tc>
        <w:tc>
          <w:tcPr>
            <w:tcW w:w="1544" w:type="dxa"/>
          </w:tcPr>
          <w:p w14:paraId="2BEFAF7E" w14:textId="77777777" w:rsidR="00AA1372" w:rsidRPr="00FF430B" w:rsidRDefault="00AA1372" w:rsidP="00196AB4">
            <w:pPr>
              <w:keepNext/>
              <w:keepLines/>
              <w:tabs>
                <w:tab w:val="left" w:pos="567"/>
              </w:tabs>
              <w:spacing w:before="200"/>
              <w:jc w:val="both"/>
              <w:outlineLvl w:val="2"/>
            </w:pPr>
          </w:p>
        </w:tc>
      </w:tr>
    </w:tbl>
    <w:p w14:paraId="2D2A4D3B" w14:textId="77777777" w:rsidR="008A6911" w:rsidRPr="00FF430B" w:rsidRDefault="008A6911" w:rsidP="00196AB4">
      <w:pPr>
        <w:jc w:val="both"/>
        <w:rPr>
          <w:rFonts w:eastAsia="PMingLiU"/>
          <w:lang w:eastAsia="zh-CN"/>
        </w:rPr>
      </w:pPr>
    </w:p>
    <w:p w14:paraId="4AE190F2" w14:textId="77777777" w:rsidR="0019071C" w:rsidRPr="00FF430B" w:rsidRDefault="0019071C" w:rsidP="00196AB4">
      <w:pPr>
        <w:jc w:val="both"/>
        <w:rPr>
          <w:rFonts w:eastAsia="PMingLiU"/>
          <w:lang w:eastAsia="zh-CN"/>
        </w:rPr>
      </w:pPr>
    </w:p>
    <w:p w14:paraId="4A827CD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AFB1CC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E8C5A6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76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E1A96E" w14:textId="77777777" w:rsidR="00B322B4" w:rsidRPr="00FF430B" w:rsidRDefault="00B322B4" w:rsidP="00B322B4">
      <w:pPr>
        <w:spacing w:after="200" w:line="276" w:lineRule="auto"/>
        <w:jc w:val="center"/>
        <w:rPr>
          <w:rFonts w:eastAsia="PMingLiU"/>
          <w:lang w:eastAsia="zh-CN"/>
        </w:rPr>
      </w:pPr>
      <w:bookmarkStart w:id="57" w:name="_Toc449692113"/>
    </w:p>
    <w:p w14:paraId="132DD4E1" w14:textId="77777777" w:rsidR="002D6E71" w:rsidRPr="00FF430B" w:rsidRDefault="002D6E71" w:rsidP="00B322B4">
      <w:pPr>
        <w:spacing w:line="276" w:lineRule="auto"/>
        <w:jc w:val="center"/>
        <w:rPr>
          <w:rFonts w:eastAsia="PMingLiU"/>
          <w:b/>
          <w:lang w:eastAsia="zh-CN"/>
        </w:rPr>
      </w:pPr>
    </w:p>
    <w:p w14:paraId="604C6F23" w14:textId="77777777" w:rsidR="002D6E71" w:rsidRPr="00FF430B" w:rsidRDefault="002D6E71" w:rsidP="00B322B4">
      <w:pPr>
        <w:spacing w:line="276" w:lineRule="auto"/>
        <w:jc w:val="center"/>
        <w:rPr>
          <w:rFonts w:eastAsia="PMingLiU"/>
          <w:b/>
          <w:lang w:eastAsia="zh-CN"/>
        </w:rPr>
      </w:pPr>
    </w:p>
    <w:p w14:paraId="6F5082C7" w14:textId="77777777" w:rsidR="002D6E71" w:rsidRPr="00FF430B" w:rsidRDefault="002D6E71" w:rsidP="00B322B4">
      <w:pPr>
        <w:spacing w:line="276" w:lineRule="auto"/>
        <w:jc w:val="center"/>
        <w:rPr>
          <w:rFonts w:eastAsia="PMingLiU"/>
          <w:b/>
          <w:lang w:eastAsia="zh-CN"/>
        </w:rPr>
      </w:pPr>
    </w:p>
    <w:p w14:paraId="7EB6102A" w14:textId="77777777" w:rsidR="002D6E71" w:rsidRPr="00FF430B" w:rsidRDefault="002D6E71" w:rsidP="00B322B4">
      <w:pPr>
        <w:spacing w:line="276" w:lineRule="auto"/>
        <w:jc w:val="center"/>
        <w:rPr>
          <w:rFonts w:eastAsia="PMingLiU"/>
          <w:b/>
          <w:lang w:eastAsia="zh-CN"/>
        </w:rPr>
      </w:pPr>
    </w:p>
    <w:p w14:paraId="29970F79" w14:textId="77777777" w:rsidR="002D6E71" w:rsidRPr="00FF430B" w:rsidRDefault="002D6E71" w:rsidP="00B322B4">
      <w:pPr>
        <w:spacing w:line="276" w:lineRule="auto"/>
        <w:jc w:val="center"/>
        <w:rPr>
          <w:rFonts w:eastAsia="PMingLiU"/>
          <w:b/>
          <w:lang w:eastAsia="zh-CN"/>
        </w:rPr>
      </w:pPr>
    </w:p>
    <w:p w14:paraId="2339644F" w14:textId="77777777" w:rsidR="002D6E71" w:rsidRPr="00FF430B" w:rsidRDefault="002D6E71" w:rsidP="00B322B4">
      <w:pPr>
        <w:spacing w:line="276" w:lineRule="auto"/>
        <w:jc w:val="center"/>
        <w:rPr>
          <w:rFonts w:eastAsia="PMingLiU"/>
          <w:b/>
          <w:lang w:eastAsia="zh-CN"/>
        </w:rPr>
      </w:pPr>
    </w:p>
    <w:p w14:paraId="6BC9EBE2" w14:textId="77777777" w:rsidR="002D6E71" w:rsidRPr="00FF430B" w:rsidRDefault="002D6E71" w:rsidP="00B322B4">
      <w:pPr>
        <w:spacing w:line="276" w:lineRule="auto"/>
        <w:jc w:val="center"/>
        <w:rPr>
          <w:rFonts w:eastAsia="PMingLiU"/>
          <w:b/>
          <w:lang w:eastAsia="zh-CN"/>
        </w:rPr>
      </w:pPr>
    </w:p>
    <w:p w14:paraId="3C6B3E5A" w14:textId="77777777" w:rsidR="002D6E71" w:rsidRPr="00FF430B" w:rsidRDefault="002D6E71" w:rsidP="00B322B4">
      <w:pPr>
        <w:spacing w:line="276" w:lineRule="auto"/>
        <w:jc w:val="center"/>
        <w:rPr>
          <w:rFonts w:eastAsia="PMingLiU"/>
          <w:b/>
          <w:lang w:eastAsia="zh-CN"/>
        </w:rPr>
      </w:pPr>
    </w:p>
    <w:p w14:paraId="7943E945" w14:textId="77777777" w:rsidR="002D6E71" w:rsidRPr="00FF430B" w:rsidRDefault="002D6E71" w:rsidP="00B322B4">
      <w:pPr>
        <w:spacing w:line="276" w:lineRule="auto"/>
        <w:jc w:val="center"/>
        <w:rPr>
          <w:rFonts w:eastAsia="PMingLiU"/>
          <w:b/>
          <w:lang w:eastAsia="zh-CN"/>
        </w:rPr>
      </w:pPr>
    </w:p>
    <w:p w14:paraId="3D58EF75" w14:textId="77777777" w:rsidR="002D6E71" w:rsidRPr="00FF430B" w:rsidRDefault="002D6E71" w:rsidP="00B322B4">
      <w:pPr>
        <w:spacing w:line="276" w:lineRule="auto"/>
        <w:jc w:val="center"/>
        <w:rPr>
          <w:rFonts w:eastAsia="PMingLiU"/>
          <w:b/>
          <w:lang w:eastAsia="zh-CN"/>
        </w:rPr>
      </w:pPr>
    </w:p>
    <w:p w14:paraId="17E72ADB" w14:textId="77777777" w:rsidR="002D6E71" w:rsidRPr="00FF430B" w:rsidRDefault="002D6E71" w:rsidP="00B322B4">
      <w:pPr>
        <w:spacing w:line="276" w:lineRule="auto"/>
        <w:jc w:val="center"/>
        <w:rPr>
          <w:rFonts w:eastAsia="PMingLiU"/>
          <w:b/>
          <w:lang w:eastAsia="zh-CN"/>
        </w:rPr>
      </w:pPr>
    </w:p>
    <w:p w14:paraId="1A63D4C0" w14:textId="77777777" w:rsidR="002D6E71" w:rsidRPr="00FF430B" w:rsidRDefault="002D6E71" w:rsidP="00B322B4">
      <w:pPr>
        <w:spacing w:line="276" w:lineRule="auto"/>
        <w:jc w:val="center"/>
        <w:rPr>
          <w:rFonts w:eastAsia="PMingLiU"/>
          <w:b/>
          <w:lang w:eastAsia="zh-CN"/>
        </w:rPr>
      </w:pPr>
    </w:p>
    <w:p w14:paraId="02E57E47" w14:textId="77777777" w:rsidR="002D6E71" w:rsidRPr="00FF430B" w:rsidRDefault="002D6E71" w:rsidP="00B322B4">
      <w:pPr>
        <w:spacing w:line="276" w:lineRule="auto"/>
        <w:jc w:val="center"/>
        <w:rPr>
          <w:rFonts w:eastAsia="PMingLiU"/>
          <w:b/>
          <w:lang w:eastAsia="zh-CN"/>
        </w:rPr>
      </w:pPr>
    </w:p>
    <w:p w14:paraId="392A29EF" w14:textId="77777777" w:rsidR="002D6E71" w:rsidRPr="00FF430B" w:rsidRDefault="002D6E71" w:rsidP="00B322B4">
      <w:pPr>
        <w:spacing w:line="276" w:lineRule="auto"/>
        <w:jc w:val="center"/>
        <w:rPr>
          <w:rFonts w:eastAsia="PMingLiU"/>
          <w:b/>
          <w:lang w:eastAsia="zh-CN"/>
        </w:rPr>
      </w:pPr>
    </w:p>
    <w:p w14:paraId="21977BE3" w14:textId="77777777" w:rsidR="000E4D7D" w:rsidRPr="00FF430B" w:rsidRDefault="000E4D7D" w:rsidP="00B322B4">
      <w:pPr>
        <w:spacing w:line="276" w:lineRule="auto"/>
        <w:jc w:val="center"/>
        <w:rPr>
          <w:rFonts w:eastAsia="PMingLiU"/>
          <w:b/>
          <w:lang w:eastAsia="zh-CN"/>
        </w:rPr>
      </w:pPr>
    </w:p>
    <w:p w14:paraId="4B787793" w14:textId="77777777" w:rsidR="000E4D7D" w:rsidRPr="00FF430B" w:rsidRDefault="000E4D7D" w:rsidP="00B322B4">
      <w:pPr>
        <w:spacing w:line="276" w:lineRule="auto"/>
        <w:jc w:val="center"/>
        <w:rPr>
          <w:rFonts w:eastAsia="PMingLiU"/>
          <w:b/>
          <w:lang w:eastAsia="zh-CN"/>
        </w:rPr>
      </w:pPr>
    </w:p>
    <w:p w14:paraId="6790208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F3C20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0C41352" w14:textId="77777777" w:rsidR="00BA7FF4" w:rsidRPr="00FF430B" w:rsidRDefault="00BA7FF4" w:rsidP="00BA7FF4">
      <w:pPr>
        <w:jc w:val="right"/>
        <w:rPr>
          <w:noProof w:val="0"/>
        </w:rPr>
      </w:pPr>
      <w:r w:rsidRPr="00FF430B">
        <w:rPr>
          <w:noProof w:val="0"/>
        </w:rPr>
        <w:t>din “____” ________ 20___</w:t>
      </w:r>
    </w:p>
    <w:p w14:paraId="5D26145E" w14:textId="77777777" w:rsidR="002D6E71" w:rsidRPr="00FF430B" w:rsidRDefault="002D6E71" w:rsidP="00B322B4">
      <w:pPr>
        <w:spacing w:line="276" w:lineRule="auto"/>
        <w:jc w:val="center"/>
        <w:rPr>
          <w:rFonts w:eastAsia="PMingLiU"/>
          <w:b/>
          <w:lang w:eastAsia="zh-CN"/>
        </w:rPr>
      </w:pPr>
    </w:p>
    <w:p w14:paraId="18E8435A" w14:textId="77777777" w:rsidR="002D6E71" w:rsidRPr="00FF430B" w:rsidRDefault="002D6E71" w:rsidP="00B322B4">
      <w:pPr>
        <w:spacing w:line="276" w:lineRule="auto"/>
        <w:jc w:val="center"/>
        <w:rPr>
          <w:rFonts w:eastAsia="PMingLiU"/>
          <w:b/>
          <w:lang w:eastAsia="zh-CN"/>
        </w:rPr>
      </w:pPr>
    </w:p>
    <w:bookmarkEnd w:id="57"/>
    <w:p w14:paraId="216C8813" w14:textId="77777777" w:rsidR="00316C81" w:rsidRPr="00FF430B" w:rsidRDefault="00316C81" w:rsidP="00B322B4">
      <w:pPr>
        <w:spacing w:line="276" w:lineRule="auto"/>
        <w:jc w:val="center"/>
        <w:rPr>
          <w:rFonts w:eastAsia="PMingLiU"/>
          <w:b/>
          <w:noProof w:val="0"/>
          <w:lang w:eastAsia="zh-CN"/>
        </w:rPr>
      </w:pPr>
    </w:p>
    <w:p w14:paraId="5BACF31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F7211D"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BE01E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581B4192" w14:textId="77777777" w:rsidTr="00233538">
        <w:trPr>
          <w:cantSplit/>
          <w:trHeight w:val="1942"/>
        </w:trPr>
        <w:tc>
          <w:tcPr>
            <w:tcW w:w="273" w:type="pct"/>
            <w:vAlign w:val="center"/>
          </w:tcPr>
          <w:p w14:paraId="7F5B760B" w14:textId="77777777" w:rsidR="00AA1372" w:rsidRPr="00FF430B" w:rsidRDefault="00AA1372" w:rsidP="00196AB4">
            <w:pPr>
              <w:tabs>
                <w:tab w:val="left" w:pos="567"/>
              </w:tabs>
              <w:jc w:val="center"/>
              <w:rPr>
                <w:b/>
                <w:bCs/>
              </w:rPr>
            </w:pPr>
          </w:p>
          <w:p w14:paraId="72CC8B9D" w14:textId="77777777" w:rsidR="00AA1372" w:rsidRPr="00FF430B" w:rsidRDefault="0003591A" w:rsidP="00196AB4">
            <w:pPr>
              <w:tabs>
                <w:tab w:val="left" w:pos="567"/>
              </w:tabs>
              <w:jc w:val="center"/>
              <w:rPr>
                <w:b/>
                <w:bCs/>
              </w:rPr>
            </w:pPr>
            <w:r w:rsidRPr="00FF430B">
              <w:rPr>
                <w:b/>
                <w:bCs/>
              </w:rPr>
              <w:t>Nr.</w:t>
            </w:r>
          </w:p>
          <w:p w14:paraId="2C14FD8C"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C4FB2E9" w14:textId="77777777" w:rsidR="00AA1372" w:rsidRPr="00FF430B" w:rsidRDefault="00AA1372" w:rsidP="008A6911">
            <w:pPr>
              <w:tabs>
                <w:tab w:val="left" w:pos="567"/>
                <w:tab w:val="left" w:pos="1134"/>
              </w:tabs>
              <w:ind w:left="360"/>
              <w:jc w:val="center"/>
              <w:outlineLvl w:val="0"/>
              <w:rPr>
                <w:b/>
                <w:bCs/>
              </w:rPr>
            </w:pPr>
          </w:p>
          <w:p w14:paraId="588F605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6F152A" w14:textId="77777777" w:rsidR="00AA1372" w:rsidRPr="00FF430B" w:rsidRDefault="00AA1372" w:rsidP="008A6911">
            <w:pPr>
              <w:tabs>
                <w:tab w:val="left" w:pos="567"/>
                <w:tab w:val="left" w:pos="1134"/>
              </w:tabs>
              <w:ind w:left="360"/>
              <w:jc w:val="center"/>
              <w:outlineLvl w:val="0"/>
              <w:rPr>
                <w:b/>
                <w:bCs/>
              </w:rPr>
            </w:pPr>
          </w:p>
          <w:p w14:paraId="338BAAE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280DB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BA2653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010E87C" w14:textId="77777777" w:rsidR="00AA1372" w:rsidRPr="00FF430B" w:rsidRDefault="0003591A" w:rsidP="00196AB4">
            <w:pPr>
              <w:tabs>
                <w:tab w:val="left" w:pos="567"/>
              </w:tabs>
              <w:jc w:val="center"/>
              <w:rPr>
                <w:b/>
                <w:bCs/>
              </w:rPr>
            </w:pPr>
            <w:r w:rsidRPr="00FF430B">
              <w:rPr>
                <w:b/>
                <w:bCs/>
              </w:rPr>
              <w:t>Numărul certificatului de atestare</w:t>
            </w:r>
          </w:p>
          <w:p w14:paraId="33B3B53D"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03CB6FC" w14:textId="77777777" w:rsidR="00AA1372" w:rsidRPr="00FF430B" w:rsidRDefault="00AA1372" w:rsidP="008A6911">
            <w:pPr>
              <w:tabs>
                <w:tab w:val="left" w:pos="567"/>
                <w:tab w:val="left" w:pos="1134"/>
              </w:tabs>
              <w:ind w:left="360"/>
              <w:jc w:val="center"/>
              <w:outlineLvl w:val="0"/>
              <w:rPr>
                <w:b/>
                <w:bCs/>
              </w:rPr>
            </w:pPr>
          </w:p>
          <w:p w14:paraId="0444A284" w14:textId="77777777" w:rsidR="00AA1372" w:rsidRPr="00FF430B" w:rsidRDefault="00AA1372" w:rsidP="008A6911">
            <w:pPr>
              <w:tabs>
                <w:tab w:val="left" w:pos="567"/>
                <w:tab w:val="left" w:pos="1134"/>
              </w:tabs>
              <w:ind w:left="360"/>
              <w:jc w:val="center"/>
              <w:outlineLvl w:val="0"/>
              <w:rPr>
                <w:b/>
                <w:bCs/>
              </w:rPr>
            </w:pPr>
          </w:p>
        </w:tc>
      </w:tr>
      <w:tr w:rsidR="00AA1372" w:rsidRPr="00EC30C2" w14:paraId="289D7103" w14:textId="77777777" w:rsidTr="00233538">
        <w:trPr>
          <w:cantSplit/>
          <w:trHeight w:val="320"/>
        </w:trPr>
        <w:tc>
          <w:tcPr>
            <w:tcW w:w="273" w:type="pct"/>
          </w:tcPr>
          <w:p w14:paraId="28AF70E8" w14:textId="77777777" w:rsidR="00AA1372" w:rsidRPr="00FF430B" w:rsidRDefault="00AA1372" w:rsidP="008A6911">
            <w:pPr>
              <w:tabs>
                <w:tab w:val="left" w:pos="567"/>
                <w:tab w:val="left" w:pos="1134"/>
              </w:tabs>
              <w:ind w:left="360"/>
              <w:jc w:val="both"/>
              <w:outlineLvl w:val="0"/>
              <w:rPr>
                <w:b/>
                <w:bCs/>
              </w:rPr>
            </w:pPr>
          </w:p>
        </w:tc>
        <w:tc>
          <w:tcPr>
            <w:tcW w:w="727" w:type="pct"/>
          </w:tcPr>
          <w:p w14:paraId="6D8B3936" w14:textId="77777777" w:rsidR="00AA1372" w:rsidRPr="00FF430B" w:rsidRDefault="0003591A" w:rsidP="00196AB4">
            <w:pPr>
              <w:tabs>
                <w:tab w:val="left" w:pos="567"/>
              </w:tabs>
              <w:jc w:val="both"/>
              <w:rPr>
                <w:b/>
                <w:bCs/>
              </w:rPr>
            </w:pPr>
            <w:r w:rsidRPr="00FF430B">
              <w:rPr>
                <w:b/>
                <w:bCs/>
              </w:rPr>
              <w:t>1</w:t>
            </w:r>
          </w:p>
        </w:tc>
        <w:tc>
          <w:tcPr>
            <w:tcW w:w="1000" w:type="pct"/>
          </w:tcPr>
          <w:p w14:paraId="111ED105" w14:textId="77777777" w:rsidR="00AA1372" w:rsidRPr="00FF430B" w:rsidRDefault="0003591A" w:rsidP="00196AB4">
            <w:pPr>
              <w:tabs>
                <w:tab w:val="left" w:pos="567"/>
              </w:tabs>
              <w:jc w:val="both"/>
              <w:rPr>
                <w:b/>
                <w:bCs/>
              </w:rPr>
            </w:pPr>
            <w:r w:rsidRPr="00FF430B">
              <w:rPr>
                <w:b/>
                <w:bCs/>
              </w:rPr>
              <w:t>2</w:t>
            </w:r>
          </w:p>
        </w:tc>
        <w:tc>
          <w:tcPr>
            <w:tcW w:w="1036" w:type="pct"/>
          </w:tcPr>
          <w:p w14:paraId="66455ECB" w14:textId="77777777" w:rsidR="00AA1372" w:rsidRPr="00FF430B" w:rsidRDefault="0003591A" w:rsidP="00196AB4">
            <w:pPr>
              <w:tabs>
                <w:tab w:val="left" w:pos="567"/>
              </w:tabs>
              <w:jc w:val="both"/>
              <w:rPr>
                <w:b/>
                <w:bCs/>
              </w:rPr>
            </w:pPr>
            <w:r w:rsidRPr="00FF430B">
              <w:rPr>
                <w:b/>
                <w:bCs/>
              </w:rPr>
              <w:t>3</w:t>
            </w:r>
          </w:p>
        </w:tc>
        <w:tc>
          <w:tcPr>
            <w:tcW w:w="1056" w:type="pct"/>
          </w:tcPr>
          <w:p w14:paraId="0E527182" w14:textId="77777777" w:rsidR="00AA1372" w:rsidRPr="00FF430B" w:rsidRDefault="0003591A" w:rsidP="00196AB4">
            <w:pPr>
              <w:tabs>
                <w:tab w:val="left" w:pos="567"/>
              </w:tabs>
              <w:jc w:val="both"/>
              <w:rPr>
                <w:b/>
                <w:bCs/>
              </w:rPr>
            </w:pPr>
            <w:r w:rsidRPr="00FF430B">
              <w:rPr>
                <w:b/>
                <w:bCs/>
              </w:rPr>
              <w:t>4</w:t>
            </w:r>
          </w:p>
        </w:tc>
        <w:tc>
          <w:tcPr>
            <w:tcW w:w="908" w:type="pct"/>
          </w:tcPr>
          <w:p w14:paraId="0BD940F3" w14:textId="77777777" w:rsidR="00AA1372" w:rsidRPr="00FF430B" w:rsidRDefault="008A6911" w:rsidP="008A6911">
            <w:pPr>
              <w:tabs>
                <w:tab w:val="left" w:pos="567"/>
              </w:tabs>
              <w:jc w:val="both"/>
              <w:rPr>
                <w:b/>
                <w:bCs/>
              </w:rPr>
            </w:pPr>
            <w:r w:rsidRPr="00FF430B">
              <w:rPr>
                <w:b/>
                <w:bCs/>
              </w:rPr>
              <w:t>5</w:t>
            </w:r>
          </w:p>
        </w:tc>
      </w:tr>
      <w:tr w:rsidR="00AA1372" w:rsidRPr="00EC30C2" w14:paraId="6306E66B" w14:textId="77777777" w:rsidTr="00233538">
        <w:trPr>
          <w:cantSplit/>
          <w:trHeight w:val="140"/>
        </w:trPr>
        <w:tc>
          <w:tcPr>
            <w:tcW w:w="273" w:type="pct"/>
          </w:tcPr>
          <w:p w14:paraId="3B05458D" w14:textId="77777777" w:rsidR="00AA1372" w:rsidRPr="00FF430B" w:rsidRDefault="00AA1372" w:rsidP="00196AB4">
            <w:pPr>
              <w:keepNext/>
              <w:keepLines/>
              <w:tabs>
                <w:tab w:val="left" w:pos="567"/>
              </w:tabs>
              <w:spacing w:before="200"/>
              <w:jc w:val="both"/>
              <w:outlineLvl w:val="2"/>
              <w:rPr>
                <w:bCs/>
              </w:rPr>
            </w:pPr>
          </w:p>
        </w:tc>
        <w:tc>
          <w:tcPr>
            <w:tcW w:w="727" w:type="pct"/>
          </w:tcPr>
          <w:p w14:paraId="5449F44F" w14:textId="00E8BB6D" w:rsidR="00AA1372" w:rsidRPr="00FF430B" w:rsidRDefault="00AA1372" w:rsidP="005B24DA">
            <w:pPr>
              <w:tabs>
                <w:tab w:val="left" w:pos="567"/>
              </w:tabs>
              <w:jc w:val="both"/>
              <w:rPr>
                <w:bCs/>
              </w:rPr>
            </w:pPr>
          </w:p>
        </w:tc>
        <w:tc>
          <w:tcPr>
            <w:tcW w:w="1000" w:type="pct"/>
          </w:tcPr>
          <w:p w14:paraId="342E5C7B" w14:textId="77777777" w:rsidR="00AA1372" w:rsidRPr="00FF430B" w:rsidRDefault="00AA1372" w:rsidP="00196AB4">
            <w:pPr>
              <w:keepNext/>
              <w:keepLines/>
              <w:tabs>
                <w:tab w:val="left" w:pos="567"/>
              </w:tabs>
              <w:spacing w:before="200"/>
              <w:jc w:val="both"/>
              <w:outlineLvl w:val="2"/>
              <w:rPr>
                <w:bCs/>
              </w:rPr>
            </w:pPr>
          </w:p>
        </w:tc>
        <w:tc>
          <w:tcPr>
            <w:tcW w:w="1036" w:type="pct"/>
          </w:tcPr>
          <w:p w14:paraId="719EB618" w14:textId="77777777" w:rsidR="00AA1372" w:rsidRPr="00FF430B" w:rsidRDefault="00AA1372" w:rsidP="00196AB4">
            <w:pPr>
              <w:keepNext/>
              <w:keepLines/>
              <w:tabs>
                <w:tab w:val="left" w:pos="567"/>
              </w:tabs>
              <w:spacing w:before="200"/>
              <w:jc w:val="both"/>
              <w:outlineLvl w:val="2"/>
              <w:rPr>
                <w:bCs/>
              </w:rPr>
            </w:pPr>
          </w:p>
        </w:tc>
        <w:tc>
          <w:tcPr>
            <w:tcW w:w="1056" w:type="pct"/>
          </w:tcPr>
          <w:p w14:paraId="70BCA7A2" w14:textId="77777777" w:rsidR="00AA1372" w:rsidRPr="00FF430B" w:rsidRDefault="00AA1372" w:rsidP="00196AB4">
            <w:pPr>
              <w:keepNext/>
              <w:keepLines/>
              <w:tabs>
                <w:tab w:val="left" w:pos="567"/>
              </w:tabs>
              <w:spacing w:before="200"/>
              <w:jc w:val="both"/>
              <w:outlineLvl w:val="2"/>
              <w:rPr>
                <w:bCs/>
              </w:rPr>
            </w:pPr>
          </w:p>
        </w:tc>
        <w:tc>
          <w:tcPr>
            <w:tcW w:w="908" w:type="pct"/>
          </w:tcPr>
          <w:p w14:paraId="1077E7DE" w14:textId="77777777" w:rsidR="00AA1372" w:rsidRPr="00FF430B" w:rsidRDefault="00AA1372" w:rsidP="00196AB4">
            <w:pPr>
              <w:keepNext/>
              <w:keepLines/>
              <w:tabs>
                <w:tab w:val="left" w:pos="567"/>
              </w:tabs>
              <w:spacing w:before="200"/>
              <w:jc w:val="both"/>
              <w:outlineLvl w:val="2"/>
              <w:rPr>
                <w:bCs/>
              </w:rPr>
            </w:pPr>
          </w:p>
        </w:tc>
      </w:tr>
      <w:tr w:rsidR="009451E2" w:rsidRPr="00EC30C2" w14:paraId="1E8FD18A" w14:textId="77777777" w:rsidTr="00233538">
        <w:trPr>
          <w:cantSplit/>
          <w:trHeight w:val="140"/>
        </w:trPr>
        <w:tc>
          <w:tcPr>
            <w:tcW w:w="273" w:type="pct"/>
          </w:tcPr>
          <w:p w14:paraId="1AC28E9C" w14:textId="77777777" w:rsidR="009451E2" w:rsidRPr="00FF430B" w:rsidRDefault="009451E2" w:rsidP="00196AB4">
            <w:pPr>
              <w:keepNext/>
              <w:keepLines/>
              <w:tabs>
                <w:tab w:val="left" w:pos="567"/>
              </w:tabs>
              <w:spacing w:before="200"/>
              <w:jc w:val="both"/>
              <w:outlineLvl w:val="2"/>
              <w:rPr>
                <w:bCs/>
              </w:rPr>
            </w:pPr>
          </w:p>
        </w:tc>
        <w:tc>
          <w:tcPr>
            <w:tcW w:w="727" w:type="pct"/>
          </w:tcPr>
          <w:p w14:paraId="34E5B430" w14:textId="7B6B01C6" w:rsidR="009451E2" w:rsidRPr="00FF430B" w:rsidRDefault="009451E2" w:rsidP="005B24DA">
            <w:pPr>
              <w:tabs>
                <w:tab w:val="left" w:pos="567"/>
              </w:tabs>
              <w:jc w:val="both"/>
              <w:rPr>
                <w:bCs/>
              </w:rPr>
            </w:pPr>
          </w:p>
        </w:tc>
        <w:tc>
          <w:tcPr>
            <w:tcW w:w="1000" w:type="pct"/>
          </w:tcPr>
          <w:p w14:paraId="6B3E7425" w14:textId="77777777" w:rsidR="009451E2" w:rsidRPr="00FF430B" w:rsidRDefault="009451E2" w:rsidP="00196AB4">
            <w:pPr>
              <w:keepNext/>
              <w:keepLines/>
              <w:tabs>
                <w:tab w:val="left" w:pos="567"/>
              </w:tabs>
              <w:spacing w:before="200"/>
              <w:jc w:val="both"/>
              <w:outlineLvl w:val="2"/>
              <w:rPr>
                <w:bCs/>
              </w:rPr>
            </w:pPr>
          </w:p>
        </w:tc>
        <w:tc>
          <w:tcPr>
            <w:tcW w:w="1036" w:type="pct"/>
          </w:tcPr>
          <w:p w14:paraId="55FAA00F" w14:textId="77777777" w:rsidR="009451E2" w:rsidRPr="00FF430B" w:rsidRDefault="009451E2" w:rsidP="00196AB4">
            <w:pPr>
              <w:keepNext/>
              <w:keepLines/>
              <w:tabs>
                <w:tab w:val="left" w:pos="567"/>
              </w:tabs>
              <w:spacing w:before="200"/>
              <w:jc w:val="both"/>
              <w:outlineLvl w:val="2"/>
              <w:rPr>
                <w:bCs/>
              </w:rPr>
            </w:pPr>
          </w:p>
        </w:tc>
        <w:tc>
          <w:tcPr>
            <w:tcW w:w="1056" w:type="pct"/>
          </w:tcPr>
          <w:p w14:paraId="0ADB3997" w14:textId="77777777" w:rsidR="009451E2" w:rsidRPr="00FF430B" w:rsidRDefault="009451E2" w:rsidP="00196AB4">
            <w:pPr>
              <w:keepNext/>
              <w:keepLines/>
              <w:tabs>
                <w:tab w:val="left" w:pos="567"/>
              </w:tabs>
              <w:spacing w:before="200"/>
              <w:jc w:val="both"/>
              <w:outlineLvl w:val="2"/>
              <w:rPr>
                <w:bCs/>
              </w:rPr>
            </w:pPr>
          </w:p>
        </w:tc>
        <w:tc>
          <w:tcPr>
            <w:tcW w:w="908" w:type="pct"/>
          </w:tcPr>
          <w:p w14:paraId="173D1D0A" w14:textId="77777777" w:rsidR="009451E2" w:rsidRPr="00FF430B" w:rsidRDefault="009451E2" w:rsidP="00196AB4">
            <w:pPr>
              <w:keepNext/>
              <w:keepLines/>
              <w:tabs>
                <w:tab w:val="left" w:pos="567"/>
              </w:tabs>
              <w:spacing w:before="200"/>
              <w:jc w:val="both"/>
              <w:outlineLvl w:val="2"/>
              <w:rPr>
                <w:bCs/>
              </w:rPr>
            </w:pPr>
          </w:p>
        </w:tc>
      </w:tr>
      <w:tr w:rsidR="009451E2" w:rsidRPr="00EC30C2" w14:paraId="1C4A7B37" w14:textId="77777777" w:rsidTr="00233538">
        <w:trPr>
          <w:cantSplit/>
          <w:trHeight w:val="140"/>
        </w:trPr>
        <w:tc>
          <w:tcPr>
            <w:tcW w:w="273" w:type="pct"/>
          </w:tcPr>
          <w:p w14:paraId="0E666ADC" w14:textId="77777777" w:rsidR="009451E2" w:rsidRPr="00FF430B" w:rsidRDefault="009451E2" w:rsidP="00196AB4">
            <w:pPr>
              <w:keepNext/>
              <w:keepLines/>
              <w:tabs>
                <w:tab w:val="left" w:pos="567"/>
              </w:tabs>
              <w:spacing w:before="200"/>
              <w:jc w:val="both"/>
              <w:outlineLvl w:val="2"/>
              <w:rPr>
                <w:bCs/>
              </w:rPr>
            </w:pPr>
          </w:p>
        </w:tc>
        <w:tc>
          <w:tcPr>
            <w:tcW w:w="727" w:type="pct"/>
          </w:tcPr>
          <w:p w14:paraId="0A1E3797" w14:textId="533001D4" w:rsidR="009451E2" w:rsidRPr="00FF430B" w:rsidRDefault="009451E2" w:rsidP="00196AB4">
            <w:pPr>
              <w:tabs>
                <w:tab w:val="left" w:pos="567"/>
              </w:tabs>
              <w:jc w:val="both"/>
              <w:rPr>
                <w:bCs/>
              </w:rPr>
            </w:pPr>
          </w:p>
        </w:tc>
        <w:tc>
          <w:tcPr>
            <w:tcW w:w="1000" w:type="pct"/>
          </w:tcPr>
          <w:p w14:paraId="44476223" w14:textId="77777777" w:rsidR="009451E2" w:rsidRPr="00FF430B" w:rsidRDefault="009451E2" w:rsidP="00196AB4">
            <w:pPr>
              <w:keepNext/>
              <w:keepLines/>
              <w:tabs>
                <w:tab w:val="left" w:pos="567"/>
              </w:tabs>
              <w:spacing w:before="200"/>
              <w:jc w:val="both"/>
              <w:outlineLvl w:val="2"/>
              <w:rPr>
                <w:bCs/>
              </w:rPr>
            </w:pPr>
          </w:p>
        </w:tc>
        <w:tc>
          <w:tcPr>
            <w:tcW w:w="1036" w:type="pct"/>
          </w:tcPr>
          <w:p w14:paraId="018CC118" w14:textId="77777777" w:rsidR="009451E2" w:rsidRPr="00FF430B" w:rsidRDefault="009451E2" w:rsidP="00196AB4">
            <w:pPr>
              <w:keepNext/>
              <w:keepLines/>
              <w:tabs>
                <w:tab w:val="left" w:pos="567"/>
              </w:tabs>
              <w:spacing w:before="200"/>
              <w:jc w:val="both"/>
              <w:outlineLvl w:val="2"/>
              <w:rPr>
                <w:bCs/>
              </w:rPr>
            </w:pPr>
          </w:p>
        </w:tc>
        <w:tc>
          <w:tcPr>
            <w:tcW w:w="1056" w:type="pct"/>
          </w:tcPr>
          <w:p w14:paraId="0FD86A2C" w14:textId="77777777" w:rsidR="009451E2" w:rsidRPr="00FF430B" w:rsidRDefault="009451E2" w:rsidP="00196AB4">
            <w:pPr>
              <w:keepNext/>
              <w:keepLines/>
              <w:tabs>
                <w:tab w:val="left" w:pos="567"/>
              </w:tabs>
              <w:spacing w:before="200"/>
              <w:jc w:val="both"/>
              <w:outlineLvl w:val="2"/>
              <w:rPr>
                <w:bCs/>
              </w:rPr>
            </w:pPr>
          </w:p>
        </w:tc>
        <w:tc>
          <w:tcPr>
            <w:tcW w:w="908" w:type="pct"/>
          </w:tcPr>
          <w:p w14:paraId="7C6DD327" w14:textId="77777777" w:rsidR="009451E2" w:rsidRPr="00FF430B" w:rsidRDefault="009451E2" w:rsidP="00196AB4">
            <w:pPr>
              <w:keepNext/>
              <w:keepLines/>
              <w:tabs>
                <w:tab w:val="left" w:pos="567"/>
              </w:tabs>
              <w:spacing w:before="200"/>
              <w:jc w:val="both"/>
              <w:outlineLvl w:val="2"/>
              <w:rPr>
                <w:bCs/>
              </w:rPr>
            </w:pPr>
          </w:p>
        </w:tc>
      </w:tr>
      <w:tr w:rsidR="00AA1372" w:rsidRPr="00EC30C2" w14:paraId="477F540B" w14:textId="77777777" w:rsidTr="00233538">
        <w:trPr>
          <w:cantSplit/>
          <w:trHeight w:val="140"/>
        </w:trPr>
        <w:tc>
          <w:tcPr>
            <w:tcW w:w="273" w:type="pct"/>
          </w:tcPr>
          <w:p w14:paraId="7065A865" w14:textId="77777777" w:rsidR="00AA1372" w:rsidRPr="00FF430B" w:rsidRDefault="00AA1372" w:rsidP="00196AB4">
            <w:pPr>
              <w:keepNext/>
              <w:keepLines/>
              <w:tabs>
                <w:tab w:val="left" w:pos="567"/>
              </w:tabs>
              <w:spacing w:before="200"/>
              <w:jc w:val="both"/>
              <w:outlineLvl w:val="2"/>
              <w:rPr>
                <w:bCs/>
              </w:rPr>
            </w:pPr>
          </w:p>
        </w:tc>
        <w:tc>
          <w:tcPr>
            <w:tcW w:w="727" w:type="pct"/>
          </w:tcPr>
          <w:p w14:paraId="06FA2C79" w14:textId="73C2F735" w:rsidR="00AA1372" w:rsidRPr="00FF430B" w:rsidRDefault="00AA1372" w:rsidP="00196AB4">
            <w:pPr>
              <w:tabs>
                <w:tab w:val="left" w:pos="567"/>
              </w:tabs>
              <w:jc w:val="both"/>
              <w:rPr>
                <w:bCs/>
              </w:rPr>
            </w:pPr>
          </w:p>
        </w:tc>
        <w:tc>
          <w:tcPr>
            <w:tcW w:w="1000" w:type="pct"/>
          </w:tcPr>
          <w:p w14:paraId="4688C226" w14:textId="77777777" w:rsidR="00AA1372" w:rsidRPr="00FF430B" w:rsidRDefault="00AA1372" w:rsidP="00196AB4">
            <w:pPr>
              <w:keepNext/>
              <w:keepLines/>
              <w:tabs>
                <w:tab w:val="left" w:pos="567"/>
              </w:tabs>
              <w:spacing w:before="200"/>
              <w:jc w:val="both"/>
              <w:outlineLvl w:val="2"/>
              <w:rPr>
                <w:bCs/>
              </w:rPr>
            </w:pPr>
          </w:p>
        </w:tc>
        <w:tc>
          <w:tcPr>
            <w:tcW w:w="1036" w:type="pct"/>
          </w:tcPr>
          <w:p w14:paraId="078CFB62" w14:textId="77777777" w:rsidR="00AA1372" w:rsidRPr="00FF430B" w:rsidRDefault="00AA1372" w:rsidP="00196AB4">
            <w:pPr>
              <w:keepNext/>
              <w:keepLines/>
              <w:tabs>
                <w:tab w:val="left" w:pos="567"/>
              </w:tabs>
              <w:spacing w:before="200"/>
              <w:jc w:val="both"/>
              <w:outlineLvl w:val="2"/>
              <w:rPr>
                <w:bCs/>
              </w:rPr>
            </w:pPr>
          </w:p>
        </w:tc>
        <w:tc>
          <w:tcPr>
            <w:tcW w:w="1056" w:type="pct"/>
          </w:tcPr>
          <w:p w14:paraId="46948E55" w14:textId="77777777" w:rsidR="00AA1372" w:rsidRPr="00FF430B" w:rsidRDefault="00AA1372" w:rsidP="00196AB4">
            <w:pPr>
              <w:keepNext/>
              <w:keepLines/>
              <w:tabs>
                <w:tab w:val="left" w:pos="567"/>
              </w:tabs>
              <w:spacing w:before="200"/>
              <w:jc w:val="both"/>
              <w:outlineLvl w:val="2"/>
              <w:rPr>
                <w:bCs/>
              </w:rPr>
            </w:pPr>
          </w:p>
        </w:tc>
        <w:tc>
          <w:tcPr>
            <w:tcW w:w="908" w:type="pct"/>
          </w:tcPr>
          <w:p w14:paraId="4C252167" w14:textId="77777777" w:rsidR="00AA1372" w:rsidRPr="00FF430B" w:rsidRDefault="00AA1372" w:rsidP="00196AB4">
            <w:pPr>
              <w:keepNext/>
              <w:keepLines/>
              <w:tabs>
                <w:tab w:val="left" w:pos="567"/>
              </w:tabs>
              <w:spacing w:before="200"/>
              <w:jc w:val="both"/>
              <w:outlineLvl w:val="2"/>
              <w:rPr>
                <w:bCs/>
              </w:rPr>
            </w:pPr>
          </w:p>
        </w:tc>
      </w:tr>
      <w:tr w:rsidR="00AA1372" w:rsidRPr="00EC30C2" w14:paraId="7BE7E649" w14:textId="77777777" w:rsidTr="00233538">
        <w:trPr>
          <w:cantSplit/>
          <w:trHeight w:val="1270"/>
        </w:trPr>
        <w:tc>
          <w:tcPr>
            <w:tcW w:w="273" w:type="pct"/>
          </w:tcPr>
          <w:p w14:paraId="7AC80BD9" w14:textId="77777777" w:rsidR="00AA1372" w:rsidRPr="00FF430B" w:rsidRDefault="00AA1372" w:rsidP="00196AB4">
            <w:pPr>
              <w:keepNext/>
              <w:keepLines/>
              <w:tabs>
                <w:tab w:val="left" w:pos="567"/>
              </w:tabs>
              <w:spacing w:before="200"/>
              <w:jc w:val="both"/>
              <w:outlineLvl w:val="2"/>
              <w:rPr>
                <w:bCs/>
              </w:rPr>
            </w:pPr>
          </w:p>
        </w:tc>
        <w:tc>
          <w:tcPr>
            <w:tcW w:w="727" w:type="pct"/>
          </w:tcPr>
          <w:p w14:paraId="006AF8C9" w14:textId="19929A40" w:rsidR="00AA1372" w:rsidRPr="00FF430B" w:rsidRDefault="00AA1372" w:rsidP="00196AB4">
            <w:pPr>
              <w:tabs>
                <w:tab w:val="left" w:pos="567"/>
              </w:tabs>
              <w:jc w:val="both"/>
              <w:rPr>
                <w:bCs/>
              </w:rPr>
            </w:pPr>
          </w:p>
        </w:tc>
        <w:tc>
          <w:tcPr>
            <w:tcW w:w="1000" w:type="pct"/>
          </w:tcPr>
          <w:p w14:paraId="22D6F151" w14:textId="77777777" w:rsidR="00AA1372" w:rsidRPr="00FF430B" w:rsidRDefault="00AA1372" w:rsidP="00196AB4">
            <w:pPr>
              <w:keepNext/>
              <w:keepLines/>
              <w:tabs>
                <w:tab w:val="left" w:pos="567"/>
              </w:tabs>
              <w:spacing w:before="200"/>
              <w:jc w:val="both"/>
              <w:outlineLvl w:val="2"/>
              <w:rPr>
                <w:bCs/>
              </w:rPr>
            </w:pPr>
          </w:p>
        </w:tc>
        <w:tc>
          <w:tcPr>
            <w:tcW w:w="1036" w:type="pct"/>
          </w:tcPr>
          <w:p w14:paraId="2AF4700B" w14:textId="77777777" w:rsidR="00AA1372" w:rsidRPr="00FF430B" w:rsidRDefault="00AA1372" w:rsidP="00196AB4">
            <w:pPr>
              <w:keepNext/>
              <w:keepLines/>
              <w:tabs>
                <w:tab w:val="left" w:pos="567"/>
              </w:tabs>
              <w:spacing w:before="200"/>
              <w:jc w:val="both"/>
              <w:outlineLvl w:val="2"/>
              <w:rPr>
                <w:bCs/>
              </w:rPr>
            </w:pPr>
          </w:p>
        </w:tc>
        <w:tc>
          <w:tcPr>
            <w:tcW w:w="1056" w:type="pct"/>
          </w:tcPr>
          <w:p w14:paraId="7E7B1D23" w14:textId="77777777" w:rsidR="00AA1372" w:rsidRPr="00FF430B" w:rsidRDefault="00AA1372" w:rsidP="00196AB4">
            <w:pPr>
              <w:keepNext/>
              <w:keepLines/>
              <w:tabs>
                <w:tab w:val="left" w:pos="567"/>
              </w:tabs>
              <w:spacing w:before="200"/>
              <w:jc w:val="both"/>
              <w:outlineLvl w:val="2"/>
              <w:rPr>
                <w:bCs/>
              </w:rPr>
            </w:pPr>
          </w:p>
        </w:tc>
        <w:tc>
          <w:tcPr>
            <w:tcW w:w="908" w:type="pct"/>
          </w:tcPr>
          <w:p w14:paraId="5419C6AE" w14:textId="77777777" w:rsidR="00AA1372" w:rsidRPr="00FF430B" w:rsidRDefault="00AA1372" w:rsidP="00196AB4">
            <w:pPr>
              <w:keepNext/>
              <w:keepLines/>
              <w:tabs>
                <w:tab w:val="left" w:pos="567"/>
              </w:tabs>
              <w:spacing w:before="200"/>
              <w:jc w:val="both"/>
              <w:outlineLvl w:val="2"/>
              <w:rPr>
                <w:bCs/>
              </w:rPr>
            </w:pPr>
          </w:p>
        </w:tc>
      </w:tr>
    </w:tbl>
    <w:p w14:paraId="0A7A8000" w14:textId="77777777" w:rsidR="008A6911" w:rsidRPr="00FF430B" w:rsidRDefault="008A6911" w:rsidP="00196AB4">
      <w:pPr>
        <w:jc w:val="both"/>
        <w:rPr>
          <w:rFonts w:eastAsia="PMingLiU"/>
          <w:lang w:eastAsia="zh-CN"/>
        </w:rPr>
      </w:pPr>
    </w:p>
    <w:p w14:paraId="188D2E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B44A94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41E90A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3A0801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F5E738D" w14:textId="77777777" w:rsidR="004F77F1" w:rsidRPr="00FF430B" w:rsidRDefault="004F77F1" w:rsidP="004F77F1">
      <w:pPr>
        <w:spacing w:after="200" w:line="276" w:lineRule="auto"/>
        <w:rPr>
          <w:rFonts w:eastAsia="PMingLiU"/>
          <w:lang w:eastAsia="zh-CN"/>
        </w:rPr>
      </w:pPr>
      <w:bookmarkStart w:id="58" w:name="_Toc449692114"/>
    </w:p>
    <w:p w14:paraId="1583E4D5" w14:textId="77777777" w:rsidR="002D6E71" w:rsidRPr="00FF430B" w:rsidRDefault="002D6E71" w:rsidP="004F77F1">
      <w:pPr>
        <w:spacing w:line="276" w:lineRule="auto"/>
        <w:jc w:val="center"/>
        <w:rPr>
          <w:rFonts w:eastAsia="PMingLiU"/>
          <w:b/>
          <w:lang w:eastAsia="zh-CN"/>
        </w:rPr>
      </w:pPr>
    </w:p>
    <w:p w14:paraId="7FEE758C" w14:textId="77777777" w:rsidR="002D6E71" w:rsidRPr="00FF430B" w:rsidRDefault="002D6E71" w:rsidP="004F77F1">
      <w:pPr>
        <w:spacing w:line="276" w:lineRule="auto"/>
        <w:jc w:val="center"/>
        <w:rPr>
          <w:rFonts w:eastAsia="PMingLiU"/>
          <w:b/>
          <w:lang w:eastAsia="zh-CN"/>
        </w:rPr>
      </w:pPr>
    </w:p>
    <w:p w14:paraId="7A208892" w14:textId="77777777" w:rsidR="002D6E71" w:rsidRPr="00FF430B" w:rsidRDefault="002D6E71" w:rsidP="004F77F1">
      <w:pPr>
        <w:spacing w:line="276" w:lineRule="auto"/>
        <w:jc w:val="center"/>
        <w:rPr>
          <w:rFonts w:eastAsia="PMingLiU"/>
          <w:b/>
          <w:lang w:eastAsia="zh-CN"/>
        </w:rPr>
      </w:pPr>
    </w:p>
    <w:p w14:paraId="4D244E09" w14:textId="77777777" w:rsidR="002D6E71" w:rsidRPr="00FF430B" w:rsidRDefault="002D6E71" w:rsidP="004F77F1">
      <w:pPr>
        <w:spacing w:line="276" w:lineRule="auto"/>
        <w:jc w:val="center"/>
        <w:rPr>
          <w:rFonts w:eastAsia="PMingLiU"/>
          <w:b/>
          <w:lang w:eastAsia="zh-CN"/>
        </w:rPr>
      </w:pPr>
    </w:p>
    <w:p w14:paraId="04D298FF" w14:textId="77777777" w:rsidR="002D6E71" w:rsidRPr="00FF430B" w:rsidRDefault="002D6E71" w:rsidP="004F77F1">
      <w:pPr>
        <w:spacing w:line="276" w:lineRule="auto"/>
        <w:jc w:val="center"/>
        <w:rPr>
          <w:rFonts w:eastAsia="PMingLiU"/>
          <w:b/>
          <w:lang w:eastAsia="zh-CN"/>
        </w:rPr>
      </w:pPr>
    </w:p>
    <w:p w14:paraId="1E442D6E" w14:textId="77777777" w:rsidR="002D6E71" w:rsidRPr="00FF430B" w:rsidRDefault="002D6E71" w:rsidP="004F77F1">
      <w:pPr>
        <w:spacing w:line="276" w:lineRule="auto"/>
        <w:jc w:val="center"/>
        <w:rPr>
          <w:rFonts w:eastAsia="PMingLiU"/>
          <w:b/>
          <w:lang w:eastAsia="zh-CN"/>
        </w:rPr>
      </w:pPr>
    </w:p>
    <w:p w14:paraId="388F90AE" w14:textId="77777777" w:rsidR="002D6E71" w:rsidRPr="00FF430B" w:rsidRDefault="002D6E71" w:rsidP="004F77F1">
      <w:pPr>
        <w:spacing w:line="276" w:lineRule="auto"/>
        <w:jc w:val="center"/>
        <w:rPr>
          <w:rFonts w:eastAsia="PMingLiU"/>
          <w:b/>
          <w:lang w:eastAsia="zh-CN"/>
        </w:rPr>
      </w:pPr>
    </w:p>
    <w:p w14:paraId="76AE3421" w14:textId="77777777" w:rsidR="002D6E71" w:rsidRPr="00FF430B" w:rsidRDefault="002D6E71" w:rsidP="004F77F1">
      <w:pPr>
        <w:spacing w:line="276" w:lineRule="auto"/>
        <w:jc w:val="center"/>
        <w:rPr>
          <w:rFonts w:eastAsia="PMingLiU"/>
          <w:b/>
          <w:lang w:eastAsia="zh-CN"/>
        </w:rPr>
      </w:pPr>
    </w:p>
    <w:p w14:paraId="1412DCCA" w14:textId="77777777" w:rsidR="002D6E71" w:rsidRPr="00FF430B" w:rsidRDefault="002D6E71" w:rsidP="004F77F1">
      <w:pPr>
        <w:spacing w:line="276" w:lineRule="auto"/>
        <w:jc w:val="center"/>
        <w:rPr>
          <w:rFonts w:eastAsia="PMingLiU"/>
          <w:b/>
          <w:lang w:eastAsia="zh-CN"/>
        </w:rPr>
      </w:pPr>
    </w:p>
    <w:p w14:paraId="32ACDC2B" w14:textId="77777777" w:rsidR="002D6E71" w:rsidRPr="00FF430B" w:rsidRDefault="002D6E71" w:rsidP="004F77F1">
      <w:pPr>
        <w:spacing w:line="276" w:lineRule="auto"/>
        <w:jc w:val="center"/>
        <w:rPr>
          <w:rFonts w:eastAsia="PMingLiU"/>
          <w:b/>
          <w:lang w:eastAsia="zh-CN"/>
        </w:rPr>
      </w:pPr>
    </w:p>
    <w:p w14:paraId="2C872C99" w14:textId="77777777" w:rsidR="002D6E71" w:rsidRPr="00FF430B" w:rsidRDefault="002D6E71" w:rsidP="004F77F1">
      <w:pPr>
        <w:spacing w:line="276" w:lineRule="auto"/>
        <w:jc w:val="center"/>
        <w:rPr>
          <w:rFonts w:eastAsia="PMingLiU"/>
          <w:b/>
          <w:lang w:eastAsia="zh-CN"/>
        </w:rPr>
      </w:pPr>
    </w:p>
    <w:p w14:paraId="58C6AE4A" w14:textId="77777777" w:rsidR="000E4D7D" w:rsidRPr="00FF430B" w:rsidRDefault="000E4D7D" w:rsidP="004F77F1">
      <w:pPr>
        <w:spacing w:line="276" w:lineRule="auto"/>
        <w:jc w:val="center"/>
        <w:rPr>
          <w:rFonts w:eastAsia="PMingLiU"/>
          <w:b/>
          <w:lang w:eastAsia="zh-CN"/>
        </w:rPr>
      </w:pPr>
    </w:p>
    <w:p w14:paraId="59193C60" w14:textId="77777777" w:rsidR="000E4D7D" w:rsidRPr="00FF430B" w:rsidRDefault="000E4D7D" w:rsidP="004F77F1">
      <w:pPr>
        <w:spacing w:line="276" w:lineRule="auto"/>
        <w:jc w:val="center"/>
        <w:rPr>
          <w:rFonts w:eastAsia="PMingLiU"/>
          <w:b/>
          <w:lang w:eastAsia="zh-CN"/>
        </w:rPr>
      </w:pPr>
    </w:p>
    <w:p w14:paraId="382E1381" w14:textId="77777777" w:rsidR="000E4D7D" w:rsidRPr="00FF430B" w:rsidRDefault="000E4D7D" w:rsidP="004F77F1">
      <w:pPr>
        <w:spacing w:line="276" w:lineRule="auto"/>
        <w:jc w:val="center"/>
        <w:rPr>
          <w:rFonts w:eastAsia="PMingLiU"/>
          <w:b/>
          <w:lang w:eastAsia="zh-CN"/>
        </w:rPr>
      </w:pPr>
    </w:p>
    <w:p w14:paraId="5AAF1387" w14:textId="77777777" w:rsidR="000E4D7D" w:rsidRPr="00FF430B" w:rsidRDefault="000E4D7D" w:rsidP="004F77F1">
      <w:pPr>
        <w:spacing w:line="276" w:lineRule="auto"/>
        <w:jc w:val="center"/>
        <w:rPr>
          <w:rFonts w:eastAsia="PMingLiU"/>
          <w:b/>
          <w:lang w:eastAsia="zh-CN"/>
        </w:rPr>
      </w:pPr>
    </w:p>
    <w:p w14:paraId="098D0FD1" w14:textId="77777777" w:rsidR="000E4D7D" w:rsidRPr="00FF430B" w:rsidRDefault="000E4D7D" w:rsidP="004F77F1">
      <w:pPr>
        <w:spacing w:line="276" w:lineRule="auto"/>
        <w:jc w:val="center"/>
        <w:rPr>
          <w:rFonts w:eastAsia="PMingLiU"/>
          <w:b/>
          <w:lang w:eastAsia="zh-CN"/>
        </w:rPr>
      </w:pPr>
    </w:p>
    <w:p w14:paraId="03A47C60" w14:textId="77777777" w:rsidR="002D6E71" w:rsidRPr="00FF430B" w:rsidRDefault="002D6E71" w:rsidP="00316C81">
      <w:pPr>
        <w:spacing w:after="200" w:line="276" w:lineRule="auto"/>
        <w:jc w:val="center"/>
        <w:rPr>
          <w:rFonts w:eastAsia="PMingLiU"/>
          <w:b/>
          <w:lang w:eastAsia="zh-CN"/>
        </w:rPr>
      </w:pPr>
      <w:bookmarkStart w:id="59" w:name="_Toc449692115"/>
      <w:bookmarkEnd w:id="58"/>
    </w:p>
    <w:bookmarkEnd w:id="59"/>
    <w:p w14:paraId="5844323C" w14:textId="77777777" w:rsidR="00F85D58" w:rsidRPr="00FF430B" w:rsidRDefault="00F85D58" w:rsidP="00A1178E">
      <w:pPr>
        <w:tabs>
          <w:tab w:val="left" w:pos="567"/>
        </w:tabs>
        <w:jc w:val="center"/>
        <w:rPr>
          <w:b/>
          <w:color w:val="000000"/>
          <w:w w:val="90"/>
        </w:rPr>
      </w:pPr>
    </w:p>
    <w:p w14:paraId="4B480CF3" w14:textId="77777777" w:rsidR="00B27D8B" w:rsidRPr="00FF430B" w:rsidRDefault="00B27D8B" w:rsidP="000D4488">
      <w:pPr>
        <w:tabs>
          <w:tab w:val="left" w:pos="567"/>
        </w:tabs>
        <w:jc w:val="center"/>
        <w:rPr>
          <w:b/>
          <w:color w:val="000000"/>
          <w:w w:val="90"/>
        </w:rPr>
      </w:pPr>
    </w:p>
    <w:p w14:paraId="2625A85C"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DB8A25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38EA66" w14:textId="77777777" w:rsidR="00BA7FF4" w:rsidRPr="00FF430B" w:rsidRDefault="00BA7FF4" w:rsidP="00BA7FF4">
      <w:pPr>
        <w:jc w:val="right"/>
        <w:rPr>
          <w:noProof w:val="0"/>
        </w:rPr>
      </w:pPr>
      <w:r w:rsidRPr="00FF430B">
        <w:rPr>
          <w:noProof w:val="0"/>
        </w:rPr>
        <w:t>din “____” ________ 20___</w:t>
      </w:r>
    </w:p>
    <w:p w14:paraId="4585427E" w14:textId="77777777" w:rsidR="00B27D8B" w:rsidRPr="00FF430B" w:rsidRDefault="00B27D8B" w:rsidP="00A1178E">
      <w:pPr>
        <w:tabs>
          <w:tab w:val="left" w:pos="567"/>
        </w:tabs>
        <w:jc w:val="center"/>
        <w:rPr>
          <w:b/>
          <w:color w:val="000000"/>
          <w:w w:val="90"/>
        </w:rPr>
      </w:pPr>
    </w:p>
    <w:p w14:paraId="2454A3E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21B83A"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EA56FF2"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3BC47FD0"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C6833CA"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497B56F"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B183047"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00DC2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E0B6FA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7C75A8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5E9708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410985DA" w14:textId="77777777" w:rsidTr="00413218">
        <w:tc>
          <w:tcPr>
            <w:tcW w:w="471" w:type="dxa"/>
          </w:tcPr>
          <w:p w14:paraId="078E78F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FC406C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E44F91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714469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3FE5C06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C13720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C8DAA87" w14:textId="77777777" w:rsidTr="00413218">
        <w:trPr>
          <w:trHeight w:val="540"/>
        </w:trPr>
        <w:tc>
          <w:tcPr>
            <w:tcW w:w="471" w:type="dxa"/>
            <w:vMerge w:val="restart"/>
          </w:tcPr>
          <w:p w14:paraId="2560CED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0DEBF55C"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0308970"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1155E4F"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BCFE79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31F5A05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14304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678635DB" w14:textId="77777777" w:rsidTr="00413218">
        <w:trPr>
          <w:trHeight w:val="1380"/>
        </w:trPr>
        <w:tc>
          <w:tcPr>
            <w:tcW w:w="471" w:type="dxa"/>
            <w:vMerge/>
          </w:tcPr>
          <w:p w14:paraId="01D3CB7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532816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D9C3EF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E27763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AEE43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9FFEC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FD25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0A9013A" w14:textId="77777777" w:rsidTr="00413218">
        <w:trPr>
          <w:trHeight w:val="420"/>
        </w:trPr>
        <w:tc>
          <w:tcPr>
            <w:tcW w:w="471" w:type="dxa"/>
            <w:vMerge w:val="restart"/>
          </w:tcPr>
          <w:p w14:paraId="22CD0EB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FBA728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EC7612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1E802E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C3D53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D7B0D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0F06145" w14:textId="77777777" w:rsidTr="00413218">
        <w:trPr>
          <w:trHeight w:val="535"/>
        </w:trPr>
        <w:tc>
          <w:tcPr>
            <w:tcW w:w="471" w:type="dxa"/>
            <w:vMerge/>
          </w:tcPr>
          <w:p w14:paraId="5EA0D9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D6FF5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FB826"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01885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C3E84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B3271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47BBDA9" w14:textId="77777777" w:rsidTr="00DA5198">
        <w:trPr>
          <w:trHeight w:val="1770"/>
        </w:trPr>
        <w:tc>
          <w:tcPr>
            <w:tcW w:w="471" w:type="dxa"/>
            <w:vMerge w:val="restart"/>
          </w:tcPr>
          <w:p w14:paraId="00D076D3"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86B3F90"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2572590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CDF4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324A3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5677E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43854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5DE2B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D071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0A329"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9704FF6" w14:textId="77777777" w:rsidR="00F366C7" w:rsidRPr="00FF430B" w:rsidRDefault="000F650B" w:rsidP="00F366C7">
            <w:pPr>
              <w:tabs>
                <w:tab w:val="left" w:pos="567"/>
              </w:tabs>
            </w:pPr>
            <w:r w:rsidRPr="00FF430B">
              <w:t>A.Terasamente, lucrări la structura clădirilor;</w:t>
            </w:r>
          </w:p>
          <w:p w14:paraId="24B851B5"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E234F37"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BA2CF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F5445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4B3D4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323780F" w14:textId="77777777" w:rsidTr="00F40A1C">
        <w:trPr>
          <w:trHeight w:val="1260"/>
        </w:trPr>
        <w:tc>
          <w:tcPr>
            <w:tcW w:w="471" w:type="dxa"/>
            <w:vMerge/>
          </w:tcPr>
          <w:p w14:paraId="4A2804E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515D0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6B7F9B"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F0B4D07"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F96D8B6" w14:textId="77777777" w:rsidR="0079357E" w:rsidRPr="00FF430B" w:rsidRDefault="00FD2140" w:rsidP="00DA5198">
            <w:pPr>
              <w:tabs>
                <w:tab w:val="left" w:leader="underscore" w:pos="6465"/>
                <w:tab w:val="right" w:leader="underscore" w:pos="9777"/>
              </w:tabs>
              <w:jc w:val="both"/>
            </w:pPr>
            <w:r w:rsidRPr="00FF430B">
              <w:t xml:space="preserve">B.poduri; </w:t>
            </w:r>
          </w:p>
          <w:p w14:paraId="3904AFC9"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3D87A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E2467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B63BD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0CB1F747" w14:textId="77777777" w:rsidTr="00F40A1C">
        <w:trPr>
          <w:trHeight w:val="1260"/>
        </w:trPr>
        <w:tc>
          <w:tcPr>
            <w:tcW w:w="471" w:type="dxa"/>
            <w:vMerge/>
          </w:tcPr>
          <w:p w14:paraId="72C1AB1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ACCA04B"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2E0D20" w14:textId="77777777" w:rsidR="00F366C7" w:rsidRPr="00FF430B" w:rsidRDefault="00F366C7" w:rsidP="00F366C7">
            <w:pPr>
              <w:tabs>
                <w:tab w:val="left" w:pos="567"/>
              </w:tabs>
              <w:spacing w:line="276" w:lineRule="auto"/>
            </w:pPr>
            <w:r w:rsidRPr="00FF430B">
              <w:t>Construcții speciale:</w:t>
            </w:r>
          </w:p>
          <w:p w14:paraId="6CBA6116" w14:textId="77777777" w:rsidR="00F366C7" w:rsidRPr="00FF430B" w:rsidRDefault="00F366C7" w:rsidP="00F366C7">
            <w:pPr>
              <w:tabs>
                <w:tab w:val="left" w:pos="567"/>
              </w:tabs>
              <w:spacing w:line="276" w:lineRule="auto"/>
            </w:pPr>
            <w:r w:rsidRPr="00FF430B">
              <w:t>A. hidrotehnice și pentru îmbunătățiri funciare;</w:t>
            </w:r>
          </w:p>
          <w:p w14:paraId="452B686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2D500D8F" w14:textId="77777777" w:rsidR="00F366C7" w:rsidRPr="00FF430B" w:rsidRDefault="00F366C7" w:rsidP="00F366C7">
            <w:pPr>
              <w:tabs>
                <w:tab w:val="left" w:pos="567"/>
              </w:tabs>
              <w:spacing w:line="276" w:lineRule="auto"/>
            </w:pPr>
            <w:r w:rsidRPr="00FF430B">
              <w:t>C. porturi și debarcadere;</w:t>
            </w:r>
          </w:p>
          <w:p w14:paraId="7324E2E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9212AA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6E432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13EE8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268E55" w14:textId="77777777" w:rsidTr="00F40A1C">
        <w:trPr>
          <w:trHeight w:val="2055"/>
        </w:trPr>
        <w:tc>
          <w:tcPr>
            <w:tcW w:w="471" w:type="dxa"/>
            <w:vMerge/>
          </w:tcPr>
          <w:p w14:paraId="2268109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D52759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5BC7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2CB9A7C" w14:textId="77777777" w:rsidR="00F366C7" w:rsidRPr="00FF430B" w:rsidRDefault="00F366C7" w:rsidP="00F366C7">
            <w:pPr>
              <w:tabs>
                <w:tab w:val="left" w:pos="567"/>
              </w:tabs>
              <w:spacing w:line="276" w:lineRule="auto"/>
            </w:pPr>
            <w:r w:rsidRPr="00FF430B">
              <w:t>A.de alimentare cu apă și canalizare;</w:t>
            </w:r>
          </w:p>
          <w:p w14:paraId="67F279E9" w14:textId="77777777" w:rsidR="0079357E" w:rsidRPr="00FF430B" w:rsidRDefault="00F366C7" w:rsidP="00F366C7">
            <w:pPr>
              <w:tabs>
                <w:tab w:val="left" w:pos="567"/>
              </w:tabs>
              <w:spacing w:line="276" w:lineRule="auto"/>
            </w:pPr>
            <w:r w:rsidRPr="00FF430B">
              <w:t xml:space="preserve">B.de încălzire; </w:t>
            </w:r>
          </w:p>
          <w:p w14:paraId="5C3BCAF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CE55D95"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06441BC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DE9BA6A"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0AA165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C575E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4A29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2870597" w14:textId="77777777" w:rsidTr="00413218">
        <w:trPr>
          <w:trHeight w:val="945"/>
        </w:trPr>
        <w:tc>
          <w:tcPr>
            <w:tcW w:w="471" w:type="dxa"/>
            <w:vMerge/>
          </w:tcPr>
          <w:p w14:paraId="182F185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C583B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59FF1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49BA40B" w14:textId="77777777" w:rsidR="00F366C7" w:rsidRPr="00FF430B" w:rsidRDefault="00F366C7" w:rsidP="00F366C7">
            <w:pPr>
              <w:tabs>
                <w:tab w:val="left" w:pos="567"/>
              </w:tabs>
              <w:spacing w:line="276" w:lineRule="auto"/>
            </w:pPr>
            <w:r w:rsidRPr="00FF430B">
              <w:t>A. sub presiune, mecanisme de ridicat, cazane;</w:t>
            </w:r>
          </w:p>
          <w:p w14:paraId="01F1048E" w14:textId="77777777" w:rsidR="00F366C7" w:rsidRPr="00FF430B" w:rsidRDefault="00F366C7" w:rsidP="00F366C7">
            <w:pPr>
              <w:tabs>
                <w:tab w:val="left" w:pos="567"/>
              </w:tabs>
              <w:spacing w:line="276" w:lineRule="auto"/>
            </w:pPr>
            <w:r w:rsidRPr="00FF430B">
              <w:t>B. chimico-tehnologice; C. gazoducte magistrale;</w:t>
            </w:r>
          </w:p>
          <w:p w14:paraId="164864CD" w14:textId="77777777" w:rsidR="006C4C0E" w:rsidRPr="00FF430B" w:rsidRDefault="00F366C7" w:rsidP="00DE4E21">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724FBC3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F3FC6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27738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0EE30A5"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CCD0C06"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153131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B10AC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9C504C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65667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BD5D49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54A4B8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E4122C1"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3DF51B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94E4F84"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5C4D4EB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CD1EB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C537E1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A1A1B2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69010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D75D8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2B73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1FD1049"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466AA7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1A69170"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2E265958"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03E4EC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3B604BCD" w14:textId="77777777" w:rsidR="00E4198C" w:rsidRPr="00FF430B" w:rsidRDefault="00E4198C" w:rsidP="00E4198C">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7848C23F" w14:textId="77777777" w:rsidR="00E4198C" w:rsidRPr="00FF430B" w:rsidRDefault="00E4198C" w:rsidP="00E4198C">
      <w:pPr>
        <w:jc w:val="right"/>
        <w:rPr>
          <w:noProof w:val="0"/>
        </w:rPr>
      </w:pPr>
      <w:r w:rsidRPr="00FF430B">
        <w:rPr>
          <w:noProof w:val="0"/>
        </w:rPr>
        <w:t>la Documentația standard nr._____</w:t>
      </w:r>
    </w:p>
    <w:p w14:paraId="1A50F5BB" w14:textId="77777777" w:rsidR="00E4198C" w:rsidRPr="00FF430B" w:rsidRDefault="00E4198C" w:rsidP="00E4198C">
      <w:pPr>
        <w:jc w:val="right"/>
        <w:rPr>
          <w:noProof w:val="0"/>
        </w:rPr>
      </w:pPr>
      <w:r w:rsidRPr="00FF430B">
        <w:rPr>
          <w:noProof w:val="0"/>
        </w:rPr>
        <w:t>din “____” ________ 20___</w:t>
      </w:r>
    </w:p>
    <w:p w14:paraId="2EEFD0BD" w14:textId="77777777" w:rsidR="002D6E71" w:rsidRPr="00FF430B" w:rsidRDefault="002D6E71" w:rsidP="00196AB4">
      <w:pPr>
        <w:pStyle w:val="a"/>
        <w:numPr>
          <w:ilvl w:val="0"/>
          <w:numId w:val="0"/>
        </w:numPr>
        <w:ind w:right="-1"/>
        <w:rPr>
          <w:i/>
        </w:rPr>
      </w:pPr>
    </w:p>
    <w:p w14:paraId="09A2CF75" w14:textId="77777777" w:rsidR="001F6E5A" w:rsidRPr="00FF430B" w:rsidRDefault="001F6E5A" w:rsidP="00196AB4">
      <w:pPr>
        <w:jc w:val="both"/>
      </w:pPr>
    </w:p>
    <w:p w14:paraId="7E548787" w14:textId="77777777" w:rsidR="00D55983" w:rsidRPr="00D55983" w:rsidRDefault="00D55983" w:rsidP="00D55983">
      <w:pPr>
        <w:tabs>
          <w:tab w:val="left" w:pos="1260"/>
        </w:tabs>
        <w:ind w:firstLine="720"/>
        <w:contextualSpacing/>
        <w:jc w:val="center"/>
        <w:rPr>
          <w:b/>
          <w:noProof w:val="0"/>
          <w:lang w:val="ro-MD" w:eastAsia="ru-RU"/>
        </w:rPr>
      </w:pPr>
      <w:r w:rsidRPr="00D55983">
        <w:rPr>
          <w:b/>
          <w:noProof w:val="0"/>
          <w:lang w:val="ro-MD" w:eastAsia="ru-RU"/>
        </w:rPr>
        <w:t>CONTRACT – MODEL</w:t>
      </w:r>
    </w:p>
    <w:p w14:paraId="0BE0346A" w14:textId="77777777" w:rsidR="00D55983" w:rsidRPr="00D55983" w:rsidRDefault="00D55983" w:rsidP="00D55983">
      <w:pPr>
        <w:tabs>
          <w:tab w:val="left" w:pos="1260"/>
        </w:tabs>
        <w:ind w:firstLine="720"/>
        <w:contextualSpacing/>
        <w:jc w:val="center"/>
        <w:rPr>
          <w:b/>
          <w:caps/>
          <w:noProof w:val="0"/>
          <w:lang w:val="ro-MD" w:eastAsia="ru-RU"/>
        </w:rPr>
      </w:pPr>
    </w:p>
    <w:p w14:paraId="33478F6A" w14:textId="77777777" w:rsidR="00D55983" w:rsidRPr="00D55983" w:rsidRDefault="00D55983" w:rsidP="00D55983">
      <w:pPr>
        <w:tabs>
          <w:tab w:val="left" w:pos="1260"/>
        </w:tabs>
        <w:ind w:firstLine="720"/>
        <w:contextualSpacing/>
        <w:jc w:val="center"/>
        <w:rPr>
          <w:b/>
          <w:noProof w:val="0"/>
          <w:lang w:val="ro-MD" w:eastAsia="ru-RU"/>
        </w:rPr>
      </w:pPr>
      <w:r w:rsidRPr="00D55983">
        <w:rPr>
          <w:b/>
          <w:caps/>
          <w:noProof w:val="0"/>
          <w:lang w:val="ro-MD" w:eastAsia="ru-RU"/>
        </w:rPr>
        <w:t>Contract</w:t>
      </w:r>
      <w:r w:rsidRPr="00D55983">
        <w:rPr>
          <w:b/>
          <w:noProof w:val="0"/>
          <w:lang w:val="ro-MD" w:eastAsia="ru-RU"/>
        </w:rPr>
        <w:t xml:space="preserve"> DE ANTREPRIZĂ nr.___________</w:t>
      </w:r>
    </w:p>
    <w:p w14:paraId="5B55A53B" w14:textId="77777777" w:rsidR="00D55983" w:rsidRPr="00D55983" w:rsidRDefault="00D55983" w:rsidP="00D55983">
      <w:pPr>
        <w:tabs>
          <w:tab w:val="left" w:pos="1260"/>
        </w:tabs>
        <w:ind w:firstLine="720"/>
        <w:contextualSpacing/>
        <w:jc w:val="both"/>
        <w:rPr>
          <w:noProof w:val="0"/>
          <w:lang w:eastAsia="ru-RU"/>
        </w:rPr>
      </w:pPr>
    </w:p>
    <w:p w14:paraId="7FB0AC76" w14:textId="77777777" w:rsidR="00D55983" w:rsidRPr="00D55983" w:rsidRDefault="00D55983" w:rsidP="00DE4E21">
      <w:pPr>
        <w:numPr>
          <w:ilvl w:val="0"/>
          <w:numId w:val="21"/>
        </w:numPr>
        <w:tabs>
          <w:tab w:val="left" w:pos="540"/>
        </w:tabs>
        <w:ind w:left="0" w:firstLine="0"/>
        <w:contextualSpacing/>
        <w:jc w:val="center"/>
        <w:rPr>
          <w:b/>
          <w:noProof w:val="0"/>
          <w:lang w:eastAsia="ru-RU"/>
        </w:rPr>
      </w:pPr>
      <w:r w:rsidRPr="00D55983">
        <w:rPr>
          <w:b/>
          <w:noProof w:val="0"/>
          <w:lang w:eastAsia="ru-RU"/>
        </w:rPr>
        <w:t>PARTEA GENERALĂ</w:t>
      </w:r>
    </w:p>
    <w:p w14:paraId="37D51784" w14:textId="77777777" w:rsidR="00D55983" w:rsidRPr="00D55983" w:rsidRDefault="00D55983" w:rsidP="00D55983">
      <w:pPr>
        <w:tabs>
          <w:tab w:val="left" w:pos="540"/>
        </w:tabs>
        <w:contextualSpacing/>
        <w:jc w:val="center"/>
        <w:rPr>
          <w:i/>
          <w:noProof w:val="0"/>
          <w:sz w:val="20"/>
          <w:szCs w:val="20"/>
          <w:lang w:eastAsia="ru-RU"/>
        </w:rPr>
      </w:pPr>
      <w:r w:rsidRPr="00D55983">
        <w:rPr>
          <w:i/>
          <w:noProof w:val="0"/>
          <w:sz w:val="20"/>
          <w:szCs w:val="20"/>
          <w:lang w:eastAsia="ru-RU"/>
        </w:rPr>
        <w:t>(OBLIGATORIE)</w:t>
      </w:r>
    </w:p>
    <w:p w14:paraId="04F3E51E" w14:textId="77777777" w:rsidR="00D55983" w:rsidRPr="00D55983" w:rsidRDefault="00D55983" w:rsidP="00D55983">
      <w:pPr>
        <w:tabs>
          <w:tab w:val="left" w:pos="540"/>
        </w:tabs>
        <w:contextualSpacing/>
        <w:jc w:val="both"/>
        <w:rPr>
          <w:i/>
          <w:noProof w:val="0"/>
          <w:lang w:eastAsia="ru-RU"/>
        </w:rPr>
      </w:pPr>
    </w:p>
    <w:p w14:paraId="1BA9724A" w14:textId="77777777" w:rsidR="00D55983" w:rsidRPr="00D55983" w:rsidRDefault="00D55983" w:rsidP="00D55983">
      <w:pPr>
        <w:tabs>
          <w:tab w:val="left" w:pos="540"/>
        </w:tabs>
        <w:spacing w:after="120"/>
        <w:contextualSpacing/>
        <w:jc w:val="both"/>
        <w:rPr>
          <w:b/>
          <w:noProof w:val="0"/>
          <w:lang w:eastAsia="ru-RU"/>
        </w:rPr>
      </w:pPr>
      <w:r w:rsidRPr="00D55983">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55983" w:rsidRPr="00D55983" w14:paraId="2E9184D4" w14:textId="77777777" w:rsidTr="004B2E90">
        <w:tc>
          <w:tcPr>
            <w:tcW w:w="2553" w:type="pct"/>
          </w:tcPr>
          <w:p w14:paraId="4E9231CF"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Beneficiar</w:t>
            </w:r>
          </w:p>
        </w:tc>
        <w:tc>
          <w:tcPr>
            <w:tcW w:w="2447" w:type="pct"/>
          </w:tcPr>
          <w:p w14:paraId="598DC37D"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Antreprenor</w:t>
            </w:r>
          </w:p>
        </w:tc>
      </w:tr>
      <w:tr w:rsidR="00D55983" w:rsidRPr="00D55983" w14:paraId="4E1D1B5B" w14:textId="77777777" w:rsidTr="004B2E90">
        <w:tc>
          <w:tcPr>
            <w:tcW w:w="2553" w:type="pct"/>
          </w:tcPr>
          <w:p w14:paraId="1FA17A81" w14:textId="77777777" w:rsidR="00D55983" w:rsidRPr="00D55983" w:rsidRDefault="00D55983" w:rsidP="00D55983">
            <w:pPr>
              <w:tabs>
                <w:tab w:val="left" w:pos="360"/>
              </w:tabs>
              <w:jc w:val="both"/>
              <w:rPr>
                <w:noProof w:val="0"/>
                <w:lang w:val="ro-MD" w:eastAsia="ru-RU"/>
              </w:rPr>
            </w:pPr>
            <w:r w:rsidRPr="00D55983">
              <w:rPr>
                <w:b/>
                <w:noProof w:val="0"/>
                <w:lang w:val="ro-MD" w:eastAsia="ru-RU"/>
              </w:rPr>
              <w:t>_________________________</w:t>
            </w:r>
            <w:r w:rsidRPr="00D55983">
              <w:rPr>
                <w:noProof w:val="0"/>
                <w:lang w:val="ro-MD" w:eastAsia="ru-RU"/>
              </w:rPr>
              <w:t>reprezentat legal prin</w:t>
            </w:r>
            <w:r w:rsidRPr="00D55983">
              <w:rPr>
                <w:b/>
                <w:noProof w:val="0"/>
                <w:lang w:val="ro-MD" w:eastAsia="ru-RU"/>
              </w:rPr>
              <w:t>___________________</w:t>
            </w:r>
            <w:r w:rsidRPr="00D55983">
              <w:rPr>
                <w:noProof w:val="0"/>
                <w:lang w:val="ro-MD" w:eastAsia="ru-RU"/>
              </w:rPr>
              <w:t xml:space="preserve">, </w:t>
            </w:r>
            <w:r w:rsidRPr="00D55983">
              <w:rPr>
                <w:noProof w:val="0"/>
                <w:lang w:eastAsia="ru-RU"/>
              </w:rPr>
              <w:t>în calitate</w:t>
            </w:r>
            <w:r w:rsidRPr="00D55983">
              <w:rPr>
                <w:noProof w:val="0"/>
                <w:lang w:val="en-US" w:eastAsia="ru-RU"/>
              </w:rPr>
              <w:t xml:space="preserve"> de</w:t>
            </w:r>
            <w:r w:rsidRPr="00D55983">
              <w:rPr>
                <w:noProof w:val="0"/>
                <w:lang w:val="ro-MD" w:eastAsia="ru-RU"/>
              </w:rPr>
              <w:t xml:space="preserve"> </w:t>
            </w:r>
            <w:r w:rsidRPr="00D55983">
              <w:rPr>
                <w:i/>
                <w:noProof w:val="0"/>
                <w:lang w:val="ro-MD" w:eastAsia="ru-RU"/>
              </w:rPr>
              <w:t>Beneficiar</w:t>
            </w:r>
            <w:r w:rsidRPr="00D55983">
              <w:rPr>
                <w:noProof w:val="0"/>
                <w:lang w:val="ro-MD" w:eastAsia="ru-RU"/>
              </w:rPr>
              <w:t>, IDNO,</w:t>
            </w:r>
            <w:r w:rsidRPr="00D55983">
              <w:rPr>
                <w:i/>
                <w:noProof w:val="0"/>
                <w:lang w:val="ro-MD" w:eastAsia="ru-RU"/>
              </w:rPr>
              <w:t xml:space="preserve"> </w:t>
            </w:r>
            <w:r w:rsidRPr="00D55983">
              <w:rPr>
                <w:noProof w:val="0"/>
                <w:lang w:val="ro-MD" w:eastAsia="ru-RU"/>
              </w:rPr>
              <w:t xml:space="preserve"> pe de o parte,</w:t>
            </w:r>
          </w:p>
        </w:tc>
        <w:tc>
          <w:tcPr>
            <w:tcW w:w="2447" w:type="pct"/>
          </w:tcPr>
          <w:p w14:paraId="10E57744" w14:textId="790E6D34" w:rsidR="00D55983" w:rsidRPr="00D55983" w:rsidRDefault="00682853" w:rsidP="00D55983">
            <w:pPr>
              <w:tabs>
                <w:tab w:val="left" w:pos="360"/>
              </w:tabs>
              <w:jc w:val="both"/>
              <w:rPr>
                <w:noProof w:val="0"/>
                <w:lang w:val="ro-MD" w:eastAsia="ru-RU"/>
              </w:rPr>
            </w:pPr>
            <w:r>
              <w:rPr>
                <w:b/>
                <w:noProof w:val="0"/>
                <w:lang w:val="ro-MD" w:eastAsia="ru-RU"/>
              </w:rPr>
              <w:t>Primăria com .Călinești</w:t>
            </w:r>
            <w:r w:rsidR="00D55983" w:rsidRPr="00D55983">
              <w:rPr>
                <w:b/>
                <w:noProof w:val="0"/>
                <w:lang w:val="ro-MD" w:eastAsia="ru-RU"/>
              </w:rPr>
              <w:t>_</w:t>
            </w:r>
            <w:r w:rsidR="00D55983" w:rsidRPr="00D55983">
              <w:rPr>
                <w:noProof w:val="0"/>
                <w:lang w:val="ro-MD" w:eastAsia="ru-RU"/>
              </w:rPr>
              <w:t>reprezentat legal prin</w:t>
            </w:r>
            <w:r w:rsidR="006E22F7">
              <w:rPr>
                <w:b/>
                <w:noProof w:val="0"/>
                <w:lang w:val="ro-MD" w:eastAsia="ru-RU"/>
              </w:rPr>
              <w:t xml:space="preserve"> </w:t>
            </w:r>
            <w:r>
              <w:rPr>
                <w:b/>
                <w:noProof w:val="0"/>
                <w:lang w:val="ro-MD" w:eastAsia="ru-RU"/>
              </w:rPr>
              <w:t>primara PROCOPCIUC Ala</w:t>
            </w:r>
            <w:r w:rsidR="00D55983" w:rsidRPr="00D55983">
              <w:rPr>
                <w:noProof w:val="0"/>
                <w:lang w:val="ro-MD" w:eastAsia="ru-RU"/>
              </w:rPr>
              <w:t xml:space="preserve">, în calitate de </w:t>
            </w:r>
            <w:r w:rsidR="00D55983" w:rsidRPr="00D55983">
              <w:rPr>
                <w:i/>
                <w:noProof w:val="0"/>
                <w:lang w:val="ro-MD" w:eastAsia="ru-RU"/>
              </w:rPr>
              <w:t xml:space="preserve">Antreprenor, </w:t>
            </w:r>
            <w:r w:rsidR="00D55983" w:rsidRPr="00D55983">
              <w:rPr>
                <w:noProof w:val="0"/>
                <w:lang w:val="ro-MD" w:eastAsia="ru-RU"/>
              </w:rPr>
              <w:t>IDNO</w:t>
            </w:r>
            <w:r>
              <w:rPr>
                <w:noProof w:val="0"/>
                <w:lang w:val="ro-MD" w:eastAsia="ru-RU"/>
              </w:rPr>
              <w:t xml:space="preserve">   </w:t>
            </w:r>
            <w:r w:rsidR="00C2184C" w:rsidRPr="00C2589E">
              <w:rPr>
                <w:b/>
                <w:i/>
              </w:rPr>
              <w:t>1007601002201</w:t>
            </w:r>
            <w:r w:rsidR="00D55983" w:rsidRPr="00D55983">
              <w:rPr>
                <w:i/>
                <w:noProof w:val="0"/>
                <w:lang w:val="ro-MD" w:eastAsia="ru-RU"/>
              </w:rPr>
              <w:t xml:space="preserve">, </w:t>
            </w:r>
            <w:r w:rsidR="00D55983" w:rsidRPr="00D55983">
              <w:rPr>
                <w:noProof w:val="0"/>
                <w:lang w:val="ro-MD" w:eastAsia="ru-RU"/>
              </w:rPr>
              <w:t xml:space="preserve"> pe de altă parte,</w:t>
            </w:r>
          </w:p>
        </w:tc>
      </w:tr>
    </w:tbl>
    <w:p w14:paraId="4DAF5FFA" w14:textId="77777777" w:rsidR="00D55983" w:rsidRPr="00D55983" w:rsidRDefault="00D55983" w:rsidP="00D55983">
      <w:pPr>
        <w:tabs>
          <w:tab w:val="left" w:pos="1260"/>
        </w:tabs>
        <w:contextualSpacing/>
        <w:jc w:val="both"/>
        <w:rPr>
          <w:noProof w:val="0"/>
          <w:lang w:val="en-US" w:eastAsia="ru-RU"/>
        </w:rPr>
      </w:pPr>
      <w:r w:rsidRPr="00D55983">
        <w:rPr>
          <w:noProof w:val="0"/>
          <w:lang w:val="ro-MD" w:eastAsia="ru-RU"/>
        </w:rPr>
        <w:t xml:space="preserve">ambii (denumiţi în continuare </w:t>
      </w:r>
      <w:r w:rsidRPr="00D55983">
        <w:rPr>
          <w:i/>
          <w:noProof w:val="0"/>
          <w:lang w:val="ro-MD" w:eastAsia="ru-RU"/>
        </w:rPr>
        <w:t>Părţi</w:t>
      </w:r>
      <w:r w:rsidRPr="00D55983">
        <w:rPr>
          <w:noProof w:val="0"/>
          <w:lang w:val="ro-MD"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D55983" w14:paraId="6F944D98" w14:textId="77777777" w:rsidTr="00DE6062">
        <w:trPr>
          <w:gridBefore w:val="1"/>
          <w:wBefore w:w="426" w:type="dxa"/>
          <w:trHeight w:val="697"/>
        </w:trPr>
        <w:tc>
          <w:tcPr>
            <w:tcW w:w="9540" w:type="dxa"/>
            <w:gridSpan w:val="2"/>
            <w:vAlign w:val="center"/>
          </w:tcPr>
          <w:p w14:paraId="5C01E591" w14:textId="77777777" w:rsidR="00D55983" w:rsidRPr="00D55983" w:rsidRDefault="00D55983" w:rsidP="00D55983">
            <w:pPr>
              <w:tabs>
                <w:tab w:val="left" w:pos="360"/>
              </w:tabs>
              <w:jc w:val="both"/>
              <w:rPr>
                <w:noProof w:val="0"/>
                <w:lang w:val="ro-MD" w:eastAsia="ru-RU"/>
              </w:rPr>
            </w:pPr>
          </w:p>
          <w:p w14:paraId="4FD0CD28" w14:textId="77777777" w:rsidR="00D55983" w:rsidRPr="00D55983" w:rsidRDefault="00D55983" w:rsidP="00D55983">
            <w:pPr>
              <w:tabs>
                <w:tab w:val="left" w:pos="525"/>
                <w:tab w:val="left" w:pos="1134"/>
                <w:tab w:val="left" w:pos="3705"/>
              </w:tabs>
              <w:jc w:val="both"/>
              <w:rPr>
                <w:b/>
                <w:noProof w:val="0"/>
                <w:lang w:val="ro-MD" w:eastAsia="ru-RU"/>
              </w:rPr>
            </w:pPr>
            <w:r w:rsidRPr="00D55983">
              <w:rPr>
                <w:b/>
                <w:noProof w:val="0"/>
                <w:lang w:val="ro-MD" w:eastAsia="ru-RU"/>
              </w:rPr>
              <w:t>1. OBIECTUL CONTRACTULUI</w:t>
            </w:r>
          </w:p>
          <w:p w14:paraId="185B5D70" w14:textId="35BF29AC" w:rsidR="00D55983" w:rsidRPr="00D55983" w:rsidRDefault="00D55983" w:rsidP="001219B3">
            <w:pPr>
              <w:ind w:right="567"/>
              <w:rPr>
                <w:noProof w:val="0"/>
                <w:lang w:val="ro-MD" w:eastAsia="ru-RU"/>
              </w:rPr>
            </w:pPr>
            <w:r w:rsidRPr="00D55983">
              <w:rPr>
                <w:noProof w:val="0"/>
                <w:lang w:val="ro-MD" w:eastAsia="ru-RU"/>
              </w:rPr>
              <w:t xml:space="preserve">Antreprenorul se obligă să execute </w:t>
            </w:r>
            <w:r w:rsidR="00523CF0" w:rsidRPr="00523CF0">
              <w:rPr>
                <w:b/>
                <w:noProof w:val="0"/>
                <w:lang w:val="ro-MD" w:eastAsia="ru-RU"/>
              </w:rPr>
              <w:t>Lucrări de amenajare a izvorului "Fîntîna Doamnei" din s. Calinești, r-nul Falești</w:t>
            </w:r>
            <w:r w:rsidR="00523CF0">
              <w:rPr>
                <w:b/>
                <w:noProof w:val="0"/>
                <w:lang w:val="ro-MD" w:eastAsia="ru-RU"/>
              </w:rPr>
              <w:t xml:space="preserve">, </w:t>
            </w:r>
            <w:r w:rsidRPr="00D55983">
              <w:rPr>
                <w:noProof w:val="0"/>
                <w:lang w:val="ro-MD" w:eastAsia="ru-RU"/>
              </w:rPr>
              <w:t>în conformitate cu prevederile proiectului tehnic, cu detaliile de execuţie, precum şi cu normativele, standardele şi prescripţiile tehnice, achizi</w:t>
            </w:r>
            <w:r w:rsidRPr="00D55983">
              <w:rPr>
                <w:noProof w:val="0"/>
                <w:lang w:val="en-US" w:eastAsia="ru-RU"/>
              </w:rPr>
              <w:t>ț</w:t>
            </w:r>
            <w:r w:rsidRPr="00D55983">
              <w:rPr>
                <w:noProof w:val="0"/>
                <w:lang w:val="ro-MD" w:eastAsia="ru-RU"/>
              </w:rPr>
              <w:t xml:space="preserve">ionate conform procedurii de achiziție publică                               nr. </w:t>
            </w:r>
            <w:r w:rsidRPr="00D55983">
              <w:rPr>
                <w:b/>
                <w:noProof w:val="0"/>
                <w:lang w:val="ro-MD" w:eastAsia="ru-RU"/>
              </w:rPr>
              <w:t xml:space="preserve">___________________ </w:t>
            </w:r>
            <w:r w:rsidRPr="00D55983">
              <w:rPr>
                <w:noProof w:val="0"/>
                <w:lang w:val="ro-MD" w:eastAsia="ru-RU"/>
              </w:rPr>
              <w:t xml:space="preserve">din </w:t>
            </w:r>
            <w:r w:rsidRPr="00D55983">
              <w:rPr>
                <w:b/>
                <w:noProof w:val="0"/>
                <w:lang w:val="ro-MD" w:eastAsia="ru-RU"/>
              </w:rPr>
              <w:t>___________________</w:t>
            </w:r>
            <w:r w:rsidRPr="00D55983">
              <w:rPr>
                <w:noProof w:val="0"/>
                <w:lang w:val="ro-MD" w:eastAsia="ru-RU"/>
              </w:rPr>
              <w:t>,</w:t>
            </w:r>
            <w:r w:rsidRPr="00D55983">
              <w:rPr>
                <w:b/>
                <w:noProof w:val="0"/>
                <w:lang w:val="ro-MD" w:eastAsia="ru-RU"/>
              </w:rPr>
              <w:t xml:space="preserve"> </w:t>
            </w:r>
            <w:r w:rsidRPr="00D55983">
              <w:rPr>
                <w:noProof w:val="0"/>
                <w:lang w:val="ro-MD" w:eastAsia="ru-RU"/>
              </w:rPr>
              <w:t xml:space="preserve">în baza deciziei grupului de lucru al Beneficiarului nr. </w:t>
            </w:r>
            <w:r w:rsidRPr="00D55983">
              <w:rPr>
                <w:b/>
                <w:noProof w:val="0"/>
                <w:lang w:val="ro-MD" w:eastAsia="ru-RU"/>
              </w:rPr>
              <w:t>_____________</w:t>
            </w:r>
            <w:r w:rsidRPr="00D55983">
              <w:rPr>
                <w:noProof w:val="0"/>
                <w:lang w:val="ro-MD" w:eastAsia="ru-RU"/>
              </w:rPr>
              <w:t xml:space="preserve"> din </w:t>
            </w:r>
            <w:r w:rsidRPr="00D55983">
              <w:rPr>
                <w:b/>
                <w:noProof w:val="0"/>
                <w:lang w:val="ro-MD" w:eastAsia="ru-RU"/>
              </w:rPr>
              <w:t>___________________</w:t>
            </w:r>
            <w:r w:rsidRPr="00D55983">
              <w:rPr>
                <w:noProof w:val="0"/>
                <w:lang w:val="ro-MD" w:eastAsia="ru-RU"/>
              </w:rPr>
              <w:t>.</w:t>
            </w:r>
          </w:p>
          <w:p w14:paraId="041C465E" w14:textId="77777777" w:rsidR="00D55983" w:rsidRPr="00D55983" w:rsidRDefault="00D55983" w:rsidP="00D55983">
            <w:pPr>
              <w:tabs>
                <w:tab w:val="left" w:pos="360"/>
              </w:tabs>
              <w:jc w:val="both"/>
              <w:rPr>
                <w:noProof w:val="0"/>
                <w:lang w:val="ro-MD" w:eastAsia="ru-RU"/>
              </w:rPr>
            </w:pPr>
          </w:p>
          <w:p w14:paraId="4BC42BDC" w14:textId="77777777" w:rsidR="00D55983" w:rsidRPr="00D55983" w:rsidRDefault="00D55983" w:rsidP="00D55983">
            <w:pPr>
              <w:tabs>
                <w:tab w:val="left" w:pos="525"/>
                <w:tab w:val="left" w:pos="567"/>
              </w:tabs>
              <w:ind w:left="-15"/>
              <w:jc w:val="both"/>
              <w:rPr>
                <w:b/>
                <w:noProof w:val="0"/>
                <w:lang w:val="ro-MD" w:eastAsia="ru-RU"/>
              </w:rPr>
            </w:pPr>
            <w:r w:rsidRPr="00D55983">
              <w:rPr>
                <w:b/>
                <w:noProof w:val="0"/>
                <w:lang w:val="ro-MD" w:eastAsia="ru-RU"/>
              </w:rPr>
              <w:t>2. DOCUMENTELE CONTRACTULUI</w:t>
            </w:r>
          </w:p>
          <w:p w14:paraId="3FD37B1A" w14:textId="77777777" w:rsidR="00D55983" w:rsidRPr="00D55983" w:rsidRDefault="00D55983" w:rsidP="00D55983">
            <w:pPr>
              <w:tabs>
                <w:tab w:val="left" w:pos="360"/>
              </w:tabs>
              <w:jc w:val="both"/>
              <w:rPr>
                <w:noProof w:val="0"/>
                <w:lang w:val="ro-MD" w:eastAsia="ru-RU"/>
              </w:rPr>
            </w:pPr>
            <w:r w:rsidRPr="00D55983">
              <w:rPr>
                <w:noProof w:val="0"/>
                <w:lang w:val="ro-MD" w:eastAsia="ru-RU"/>
              </w:rPr>
              <w:t>2.1. Următoarele documente vor fi considerate părţi componente ale Contractului:</w:t>
            </w:r>
          </w:p>
          <w:p w14:paraId="2F2668AB"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Formularul contractului;</w:t>
            </w:r>
          </w:p>
          <w:p w14:paraId="6F8A21E3"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Propunerea tehnică și propunerea financiară;</w:t>
            </w:r>
          </w:p>
          <w:p w14:paraId="21430365"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Caietul de sarcini;</w:t>
            </w:r>
          </w:p>
          <w:p w14:paraId="22E5EBF8"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Garanția de bună execuție a contractului;</w:t>
            </w:r>
          </w:p>
          <w:p w14:paraId="6FA07231"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Graficul de execuție a contractului aprobat de ambele părți.</w:t>
            </w:r>
          </w:p>
          <w:p w14:paraId="7949C5E5" w14:textId="77777777" w:rsidR="00D55983" w:rsidRPr="00D55983" w:rsidRDefault="00D55983" w:rsidP="00D55983">
            <w:pPr>
              <w:tabs>
                <w:tab w:val="left" w:pos="360"/>
              </w:tabs>
              <w:ind w:left="1530"/>
              <w:contextualSpacing/>
              <w:jc w:val="both"/>
              <w:rPr>
                <w:noProof w:val="0"/>
                <w:lang w:val="ro-MD" w:eastAsia="ru-RU"/>
              </w:rPr>
            </w:pPr>
          </w:p>
          <w:p w14:paraId="0889C882" w14:textId="77777777" w:rsidR="008F6EDB" w:rsidRPr="00D55983" w:rsidRDefault="008F6EDB" w:rsidP="008F6EDB">
            <w:pPr>
              <w:tabs>
                <w:tab w:val="left" w:pos="525"/>
                <w:tab w:val="left" w:pos="3645"/>
              </w:tabs>
              <w:jc w:val="both"/>
              <w:rPr>
                <w:b/>
                <w:noProof w:val="0"/>
                <w:lang w:val="ro-MD" w:eastAsia="ru-RU"/>
              </w:rPr>
            </w:pPr>
            <w:r w:rsidRPr="00D55983">
              <w:rPr>
                <w:b/>
                <w:noProof w:val="0"/>
                <w:lang w:val="ro-MD" w:eastAsia="ru-RU"/>
              </w:rPr>
              <w:t>3. PREȚUL CONTRACTULUI ŞI MODALITĂŢILE DE PLATĂ</w:t>
            </w:r>
          </w:p>
          <w:p w14:paraId="28DDE816" w14:textId="77777777" w:rsidR="008F6EDB" w:rsidRPr="00D55983" w:rsidRDefault="008F6EDB" w:rsidP="008F6EDB">
            <w:pPr>
              <w:jc w:val="both"/>
              <w:rPr>
                <w:noProof w:val="0"/>
                <w:lang w:val="ro-MD" w:eastAsia="ru-RU"/>
              </w:rPr>
            </w:pPr>
            <w:r w:rsidRPr="00D55983">
              <w:rPr>
                <w:noProof w:val="0"/>
                <w:lang w:val="ro-MD" w:eastAsia="ru-RU"/>
              </w:rPr>
              <w:t>3.1. Prețul lucrărilor, ce reprezintă obiectul prezentului contract, este stabilit în lei MD.</w:t>
            </w:r>
          </w:p>
          <w:p w14:paraId="641D6B0F" w14:textId="739C8874" w:rsidR="008F6EDB" w:rsidRPr="00D55983" w:rsidRDefault="008F6EDB" w:rsidP="008F6EDB">
            <w:pPr>
              <w:jc w:val="both"/>
              <w:rPr>
                <w:noProof w:val="0"/>
                <w:lang w:val="ro-MD" w:eastAsia="ru-RU"/>
              </w:rPr>
            </w:pPr>
            <w:r w:rsidRPr="00D55983">
              <w:rPr>
                <w:noProof w:val="0"/>
                <w:lang w:val="ro-MD" w:eastAsia="ru-RU"/>
              </w:rPr>
              <w:t>3.2. Prețul prezentului contract îl reprezintă suma de</w:t>
            </w:r>
            <w:r>
              <w:rPr>
                <w:noProof w:val="0"/>
                <w:lang w:val="ro-MD" w:eastAsia="ru-RU"/>
              </w:rPr>
              <w:t xml:space="preserve"> ______________ lei MD fără TVA.</w:t>
            </w:r>
          </w:p>
          <w:p w14:paraId="57A0FAD6" w14:textId="77777777" w:rsidR="008F6EDB" w:rsidRPr="00D55983" w:rsidRDefault="008F6EDB" w:rsidP="008F6EDB">
            <w:pPr>
              <w:jc w:val="both"/>
              <w:rPr>
                <w:noProof w:val="0"/>
                <w:lang w:val="ro-MD" w:eastAsia="ru-RU"/>
              </w:rPr>
            </w:pPr>
            <w:r w:rsidRPr="00D55983">
              <w:rPr>
                <w:noProof w:val="0"/>
                <w:lang w:val="ro-MD" w:eastAsia="ru-RU"/>
              </w:rPr>
              <w:t xml:space="preserve">3.3. Achitările vor fi efectuate prin transfer în baza facturilor fiscale, după primirea proceselor-verbale de recepţie a lucrărilor executate, semnate şi acceptate de către Beneficiar, în decurs de </w:t>
            </w:r>
            <w:r w:rsidRPr="00164E8A">
              <w:rPr>
                <w:b/>
                <w:bCs/>
                <w:noProof w:val="0"/>
                <w:lang w:val="ro-MD" w:eastAsia="ru-RU"/>
              </w:rPr>
              <w:t>30 (treizeci)</w:t>
            </w:r>
            <w:r>
              <w:rPr>
                <w:noProof w:val="0"/>
                <w:lang w:val="ro-MD" w:eastAsia="ru-RU"/>
              </w:rPr>
              <w:t xml:space="preserve"> </w:t>
            </w:r>
            <w:r w:rsidRPr="00D55983">
              <w:rPr>
                <w:noProof w:val="0"/>
                <w:lang w:val="ro-MD" w:eastAsia="ru-RU"/>
              </w:rPr>
              <w:t>zile.</w:t>
            </w:r>
          </w:p>
          <w:p w14:paraId="2D7E0AA3" w14:textId="6373158E" w:rsidR="00D55983" w:rsidRPr="00D55983" w:rsidRDefault="00D55983" w:rsidP="00D55983">
            <w:pPr>
              <w:jc w:val="both"/>
              <w:rPr>
                <w:noProof w:val="0"/>
                <w:lang w:val="ro-MD" w:eastAsia="ru-RU"/>
              </w:rPr>
            </w:pPr>
            <w:r w:rsidRPr="00D55983">
              <w:rPr>
                <w:noProof w:val="0"/>
                <w:lang w:val="ro-MD" w:eastAsia="ru-RU"/>
              </w:rPr>
              <w:t xml:space="preserve">3.4. Beneficiarul va verifica procesele-verbale de recepție a lucrărilor executate în termen de </w:t>
            </w:r>
            <w:r w:rsidR="0083130E">
              <w:rPr>
                <w:noProof w:val="0"/>
                <w:lang w:val="ro-MD" w:eastAsia="ru-RU"/>
              </w:rPr>
              <w:t>10</w:t>
            </w:r>
            <w:r w:rsidRPr="00D55983">
              <w:rPr>
                <w:noProof w:val="0"/>
                <w:lang w:val="ro-MD" w:eastAsia="ru-RU"/>
              </w:rPr>
              <w:t xml:space="preserve"> zile calendaristice de la primirea acestora de la Antreprenor.</w:t>
            </w:r>
          </w:p>
          <w:p w14:paraId="576AECA6" w14:textId="77777777" w:rsidR="00D55983" w:rsidRPr="00D55983" w:rsidRDefault="00D55983" w:rsidP="00D55983">
            <w:pPr>
              <w:jc w:val="both"/>
              <w:rPr>
                <w:noProof w:val="0"/>
                <w:lang w:val="ro-MD" w:eastAsia="ru-RU"/>
              </w:rPr>
            </w:pPr>
            <w:r w:rsidRPr="00D55983">
              <w:rPr>
                <w:noProof w:val="0"/>
                <w:lang w:val="ro-MD"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14:paraId="3C05898D" w14:textId="77777777" w:rsidR="00D55983" w:rsidRPr="00D55983" w:rsidRDefault="00D55983" w:rsidP="00D55983">
            <w:pPr>
              <w:jc w:val="both"/>
              <w:rPr>
                <w:noProof w:val="0"/>
                <w:lang w:val="ro-MD" w:eastAsia="ru-RU"/>
              </w:rPr>
            </w:pPr>
            <w:r w:rsidRPr="00D55983">
              <w:rPr>
                <w:noProof w:val="0"/>
                <w:lang w:val="ro-MD" w:eastAsia="ru-RU"/>
              </w:rPr>
              <w:t>3.6. Lucrările nu vor fi considerate finalizate până când procesul-verbal de recepţie la terminarea lucrărilor  nu va fi semnat de comisia de recepţie, care confirmă că lucrările au fost executate conform contractului.</w:t>
            </w:r>
          </w:p>
          <w:p w14:paraId="3B7AB99E" w14:textId="77777777" w:rsidR="00D55983" w:rsidRPr="00D55983" w:rsidRDefault="00D55983" w:rsidP="00D55983">
            <w:pPr>
              <w:jc w:val="both"/>
              <w:rPr>
                <w:noProof w:val="0"/>
                <w:lang w:val="ro-MD" w:eastAsia="ru-RU"/>
              </w:rPr>
            </w:pPr>
          </w:p>
          <w:p w14:paraId="6E2FC29B"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4. DURATA DE EXECUȚIE</w:t>
            </w:r>
          </w:p>
          <w:p w14:paraId="394996D7" w14:textId="30060C23" w:rsidR="00D55983" w:rsidRPr="00D55983" w:rsidRDefault="00D55983" w:rsidP="00D55983">
            <w:pPr>
              <w:tabs>
                <w:tab w:val="left" w:pos="567"/>
              </w:tabs>
              <w:jc w:val="both"/>
              <w:rPr>
                <w:noProof w:val="0"/>
                <w:lang w:val="ro-MD" w:eastAsia="ru-RU"/>
              </w:rPr>
            </w:pPr>
            <w:r w:rsidRPr="00D55983">
              <w:rPr>
                <w:noProof w:val="0"/>
                <w:lang w:val="ro-MD" w:eastAsia="ru-RU"/>
              </w:rPr>
              <w:lastRenderedPageBreak/>
              <w:t xml:space="preserve">4.1. Durata de execuţie a prezentului contract este de </w:t>
            </w:r>
            <w:r w:rsidR="005E1817" w:rsidRPr="005E1817">
              <w:rPr>
                <w:b/>
                <w:i/>
                <w:noProof w:val="0"/>
                <w:lang w:val="ro-MD" w:eastAsia="ru-RU"/>
              </w:rPr>
              <w:t>6</w:t>
            </w:r>
            <w:r w:rsidR="005E1817" w:rsidRPr="00C2589E">
              <w:rPr>
                <w:b/>
                <w:i/>
              </w:rPr>
              <w:t>0 de zile calendaristice din data semnării contractului</w:t>
            </w:r>
            <w:r w:rsidRPr="00D55983">
              <w:rPr>
                <w:noProof w:val="0"/>
                <w:lang w:val="ro-MD" w:eastAsia="ru-RU"/>
              </w:rPr>
              <w:t>.</w:t>
            </w:r>
          </w:p>
          <w:p w14:paraId="572C8A8C" w14:textId="6D4508E5" w:rsidR="00D55983" w:rsidRPr="00D55983" w:rsidRDefault="00D55983" w:rsidP="00D55983">
            <w:pPr>
              <w:tabs>
                <w:tab w:val="left" w:pos="567"/>
              </w:tabs>
              <w:jc w:val="both"/>
              <w:rPr>
                <w:noProof w:val="0"/>
                <w:lang w:val="ro-MD" w:eastAsia="ru-RU"/>
              </w:rPr>
            </w:pPr>
            <w:r w:rsidRPr="00D55983">
              <w:rPr>
                <w:noProof w:val="0"/>
                <w:lang w:val="ro-MD" w:eastAsia="ru-RU"/>
              </w:rPr>
              <w:t xml:space="preserve">4.2. </w:t>
            </w:r>
            <w:r w:rsidRPr="00D55983">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5E1817" w:rsidRPr="00CE1B58">
              <w:rPr>
                <w:b/>
                <w:bCs/>
                <w:noProof w:val="0"/>
                <w:lang w:val="ro-MD" w:eastAsia="ru-RU"/>
              </w:rPr>
              <w:t>60</w:t>
            </w:r>
            <w:r w:rsidR="00164E8A" w:rsidRPr="00CE1B58">
              <w:rPr>
                <w:b/>
                <w:bCs/>
                <w:noProof w:val="0"/>
                <w:lang w:val="ro-MD" w:eastAsia="ru-RU"/>
              </w:rPr>
              <w:t xml:space="preserve"> de zile</w:t>
            </w:r>
            <w:r w:rsidR="00164E8A" w:rsidRPr="00164E8A">
              <w:rPr>
                <w:b/>
                <w:bCs/>
                <w:noProof w:val="0"/>
                <w:lang w:val="ro-MD" w:eastAsia="ru-RU"/>
              </w:rPr>
              <w:t xml:space="preserve"> </w:t>
            </w:r>
            <w:r w:rsidRPr="00D55983">
              <w:rPr>
                <w:noProof w:val="0"/>
                <w:lang w:eastAsia="ru-RU"/>
              </w:rPr>
              <w:t>de la data precizată în ordinul de începere a lucrărilor. Emiterea ordinului de începere a lucrărilor este condiționată de îndeplinirea cumulativă a următoarelor condiții:</w:t>
            </w:r>
          </w:p>
          <w:p w14:paraId="62CC11E5" w14:textId="77777777" w:rsidR="00D55983" w:rsidRPr="00D55983" w:rsidRDefault="00D55983" w:rsidP="00D55983">
            <w:pPr>
              <w:jc w:val="both"/>
              <w:rPr>
                <w:noProof w:val="0"/>
                <w:lang w:eastAsia="ru-RU"/>
              </w:rPr>
            </w:pPr>
            <w:r w:rsidRPr="00D55983">
              <w:rPr>
                <w:noProof w:val="0"/>
                <w:lang w:eastAsia="ru-RU"/>
              </w:rPr>
              <w:t>- obținerea autorizației de construire de către Beneficiar;</w:t>
            </w:r>
          </w:p>
          <w:p w14:paraId="49D773C1" w14:textId="77777777" w:rsidR="00D55983" w:rsidRPr="00D55983" w:rsidRDefault="00D55983" w:rsidP="00D55983">
            <w:pPr>
              <w:jc w:val="both"/>
              <w:rPr>
                <w:noProof w:val="0"/>
                <w:lang w:eastAsia="ru-RU"/>
              </w:rPr>
            </w:pPr>
            <w:r w:rsidRPr="00D55983">
              <w:rPr>
                <w:noProof w:val="0"/>
                <w:lang w:eastAsia="ru-RU"/>
              </w:rPr>
              <w:t>- constituirea garanției de bună execuție a contractului;</w:t>
            </w:r>
          </w:p>
          <w:p w14:paraId="69808CBA" w14:textId="77777777" w:rsidR="00D55983" w:rsidRPr="00D55983" w:rsidRDefault="00D55983" w:rsidP="00D55983">
            <w:pPr>
              <w:jc w:val="both"/>
              <w:rPr>
                <w:noProof w:val="0"/>
                <w:lang w:eastAsia="ru-RU"/>
              </w:rPr>
            </w:pPr>
            <w:r w:rsidRPr="00D55983">
              <w:rPr>
                <w:noProof w:val="0"/>
                <w:lang w:eastAsia="ru-RU"/>
              </w:rPr>
              <w:t>- semnarea procesului–verbal de predare - primire a amplasamentului, liber de orice sarcini care împiedică realizarea obiectului prezentului contract.</w:t>
            </w:r>
          </w:p>
          <w:p w14:paraId="03A39EB4" w14:textId="77777777" w:rsidR="00D55983" w:rsidRPr="00D55983" w:rsidRDefault="00D55983" w:rsidP="00D55983">
            <w:pPr>
              <w:tabs>
                <w:tab w:val="left" w:pos="567"/>
              </w:tabs>
              <w:ind w:firstLine="29"/>
              <w:jc w:val="both"/>
              <w:rPr>
                <w:noProof w:val="0"/>
                <w:lang w:val="ro-MD" w:eastAsia="ru-RU"/>
              </w:rPr>
            </w:pPr>
            <w:r w:rsidRPr="00D55983">
              <w:rPr>
                <w:noProof w:val="0"/>
                <w:lang w:val="ro-MD" w:eastAsia="ru-RU"/>
              </w:rPr>
              <w:t>4.3. Executarea lucrărilor se va face în succesiunea și termenele stabilite prin graficul de execuție, alcătuit în ordinea tehnologică de execuţie, anexă la contract și parte integrantă a acestuia.</w:t>
            </w:r>
          </w:p>
          <w:p w14:paraId="370C1EC8" w14:textId="77777777" w:rsidR="00D55983" w:rsidRPr="00D55983" w:rsidRDefault="00D55983" w:rsidP="00D55983">
            <w:pPr>
              <w:tabs>
                <w:tab w:val="left" w:pos="567"/>
              </w:tabs>
              <w:ind w:right="-110"/>
              <w:jc w:val="both"/>
              <w:rPr>
                <w:noProof w:val="0"/>
                <w:lang w:val="ro-MD" w:eastAsia="ru-RU"/>
              </w:rPr>
            </w:pPr>
            <w:r w:rsidRPr="00D55983">
              <w:rPr>
                <w:noProof w:val="0"/>
                <w:lang w:val="ro-MD" w:eastAsia="ru-RU"/>
              </w:rPr>
              <w:t>4.4. Antreprenorul are dreptul la modificarea duratei de execuţie doar dacă aceasta nu se datorează din culpa sa.</w:t>
            </w:r>
          </w:p>
          <w:p w14:paraId="6705ABC1" w14:textId="77777777" w:rsidR="00D55983" w:rsidRPr="00D55983" w:rsidRDefault="00D55983" w:rsidP="00D55983">
            <w:pPr>
              <w:tabs>
                <w:tab w:val="left" w:pos="567"/>
              </w:tabs>
              <w:jc w:val="both"/>
              <w:rPr>
                <w:noProof w:val="0"/>
                <w:lang w:val="ro-MD" w:eastAsia="ru-RU"/>
              </w:rPr>
            </w:pPr>
            <w:r w:rsidRPr="00D55983">
              <w:rPr>
                <w:noProof w:val="0"/>
                <w:lang w:val="ro-MD" w:eastAsia="ru-RU"/>
              </w:rPr>
              <w:t>4.5. Perioada de execuţie poate fi prelungită sau suspendată, cu modificarea graficului de execuție aprobat de ambele părți, dacă constrângerea activităţii se datorează următoarelor cauze:</w:t>
            </w:r>
          </w:p>
          <w:p w14:paraId="5F9B07CB" w14:textId="77777777" w:rsidR="00D55983" w:rsidRPr="00D55983" w:rsidRDefault="00D55983" w:rsidP="00D55983">
            <w:pPr>
              <w:tabs>
                <w:tab w:val="left" w:pos="1276"/>
              </w:tabs>
              <w:jc w:val="both"/>
              <w:rPr>
                <w:noProof w:val="0"/>
                <w:lang w:val="ro-MD" w:eastAsia="ru-RU"/>
              </w:rPr>
            </w:pPr>
            <w:r w:rsidRPr="00D55983">
              <w:rPr>
                <w:noProof w:val="0"/>
                <w:lang w:val="ro-MD" w:eastAsia="ru-RU"/>
              </w:rPr>
              <w:t>a) generate de Beneficiar;</w:t>
            </w:r>
          </w:p>
          <w:p w14:paraId="5986DA2D" w14:textId="77777777" w:rsidR="00D55983" w:rsidRPr="00D55983" w:rsidRDefault="00D55983" w:rsidP="00D55983">
            <w:pPr>
              <w:tabs>
                <w:tab w:val="left" w:pos="1276"/>
              </w:tabs>
              <w:jc w:val="both"/>
              <w:rPr>
                <w:noProof w:val="0"/>
                <w:lang w:val="ro-MD" w:eastAsia="ru-RU"/>
              </w:rPr>
            </w:pPr>
            <w:r w:rsidRPr="00D55983">
              <w:rPr>
                <w:noProof w:val="0"/>
                <w:lang w:val="ro-MD" w:eastAsia="ru-RU"/>
              </w:rPr>
              <w:t>b) datorită impedimentului care justifică neexecutarea obligației sau altei situaţii extreme neimputabile şi imprevizibile pentru Antreprenor;</w:t>
            </w:r>
          </w:p>
          <w:p w14:paraId="256CCB9D" w14:textId="77777777" w:rsidR="00D55983" w:rsidRPr="00D55983" w:rsidRDefault="00D55983" w:rsidP="00D55983">
            <w:pPr>
              <w:tabs>
                <w:tab w:val="left" w:pos="1276"/>
              </w:tabs>
              <w:jc w:val="both"/>
              <w:rPr>
                <w:noProof w:val="0"/>
                <w:lang w:val="ro-MD" w:eastAsia="ru-RU"/>
              </w:rPr>
            </w:pPr>
            <w:r w:rsidRPr="00D55983">
              <w:rPr>
                <w:noProof w:val="0"/>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59CC02A7" w14:textId="77777777" w:rsidR="00D55983" w:rsidRPr="00D55983" w:rsidRDefault="00D55983" w:rsidP="00D55983">
            <w:pPr>
              <w:tabs>
                <w:tab w:val="left" w:pos="1276"/>
              </w:tabs>
              <w:jc w:val="both"/>
              <w:rPr>
                <w:noProof w:val="0"/>
                <w:lang w:val="ro-MD" w:eastAsia="ru-RU"/>
              </w:rPr>
            </w:pPr>
            <w:r w:rsidRPr="00D55983">
              <w:rPr>
                <w:noProof w:val="0"/>
                <w:lang w:val="ro-MD" w:eastAsia="ru-RU"/>
              </w:rPr>
              <w:t>d) calamităţilor naturale recunoscute de autoritatea legală.</w:t>
            </w:r>
          </w:p>
          <w:p w14:paraId="028E987D" w14:textId="77777777" w:rsidR="00D55983" w:rsidRPr="00D55983" w:rsidRDefault="00D55983" w:rsidP="00D55983">
            <w:pPr>
              <w:tabs>
                <w:tab w:val="left" w:pos="567"/>
              </w:tabs>
              <w:jc w:val="both"/>
              <w:rPr>
                <w:noProof w:val="0"/>
                <w:lang w:val="ro-MD" w:eastAsia="ru-RU"/>
              </w:rPr>
            </w:pPr>
            <w:r w:rsidRPr="00D55983">
              <w:rPr>
                <w:noProof w:val="0"/>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37CA264" w14:textId="77777777" w:rsidR="00D55983" w:rsidRPr="00D55983" w:rsidRDefault="00D55983" w:rsidP="00D55983">
            <w:pPr>
              <w:tabs>
                <w:tab w:val="left" w:pos="567"/>
              </w:tabs>
              <w:jc w:val="both"/>
              <w:rPr>
                <w:noProof w:val="0"/>
                <w:lang w:val="ro-MD" w:eastAsia="ru-RU"/>
              </w:rPr>
            </w:pPr>
            <w:r w:rsidRPr="00D55983">
              <w:rPr>
                <w:noProof w:val="0"/>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4F6EABE6" w14:textId="77777777" w:rsidR="00D55983" w:rsidRPr="00D55983" w:rsidRDefault="00D55983" w:rsidP="00D55983">
            <w:pPr>
              <w:tabs>
                <w:tab w:val="left" w:pos="360"/>
              </w:tabs>
              <w:jc w:val="both"/>
              <w:rPr>
                <w:noProof w:val="0"/>
                <w:lang w:val="ro-MD" w:eastAsia="ru-RU"/>
              </w:rPr>
            </w:pPr>
          </w:p>
          <w:p w14:paraId="63C571AA"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5. RECEPŢIA LUCRĂRILOR DE EXECUŢIE</w:t>
            </w:r>
          </w:p>
          <w:p w14:paraId="28A6822B" w14:textId="77777777" w:rsidR="00D55983" w:rsidRPr="00D55983" w:rsidRDefault="00D55983" w:rsidP="00D55983">
            <w:pPr>
              <w:tabs>
                <w:tab w:val="left" w:pos="567"/>
              </w:tabs>
              <w:jc w:val="both"/>
              <w:rPr>
                <w:noProof w:val="0"/>
                <w:lang w:val="ro-MD" w:eastAsia="ru-RU"/>
              </w:rPr>
            </w:pPr>
            <w:r w:rsidRPr="00D55983">
              <w:rPr>
                <w:noProof w:val="0"/>
                <w:lang w:val="ro-MD" w:eastAsia="ru-RU"/>
              </w:rPr>
              <w:t>5.1. Terminarea lucrărilor</w:t>
            </w:r>
          </w:p>
          <w:p w14:paraId="16DC6552" w14:textId="77777777" w:rsidR="00D55983" w:rsidRPr="00D55983" w:rsidRDefault="00D55983" w:rsidP="00D55983">
            <w:pPr>
              <w:tabs>
                <w:tab w:val="left" w:pos="567"/>
              </w:tabs>
              <w:jc w:val="both"/>
              <w:rPr>
                <w:noProof w:val="0"/>
                <w:lang w:val="ro-MD" w:eastAsia="ru-RU"/>
              </w:rPr>
            </w:pPr>
            <w:r w:rsidRPr="00D55983">
              <w:rPr>
                <w:noProof w:val="0"/>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27A906" w14:textId="77777777" w:rsidR="00D55983" w:rsidRPr="00D55983" w:rsidRDefault="00D55983" w:rsidP="00D55983">
            <w:pPr>
              <w:tabs>
                <w:tab w:val="left" w:pos="567"/>
              </w:tabs>
              <w:jc w:val="both"/>
              <w:rPr>
                <w:noProof w:val="0"/>
                <w:lang w:val="ro-MD" w:eastAsia="ru-RU"/>
              </w:rPr>
            </w:pPr>
            <w:r w:rsidRPr="00D55983">
              <w:rPr>
                <w:noProof w:val="0"/>
                <w:lang w:val="ro-MD" w:eastAsia="ru-RU"/>
              </w:rPr>
              <w:t>5.2. Înştiinţarea de Recepţie</w:t>
            </w:r>
          </w:p>
          <w:p w14:paraId="2C8C016E" w14:textId="77777777" w:rsidR="00D55983" w:rsidRPr="00D55983" w:rsidRDefault="00D55983" w:rsidP="00D55983">
            <w:pPr>
              <w:tabs>
                <w:tab w:val="left" w:pos="567"/>
              </w:tabs>
              <w:jc w:val="both"/>
              <w:rPr>
                <w:noProof w:val="0"/>
                <w:lang w:eastAsia="ru-RU"/>
              </w:rPr>
            </w:pPr>
            <w:r w:rsidRPr="00D55983">
              <w:rPr>
                <w:noProof w:val="0"/>
                <w:lang w:val="ro-MD" w:eastAsia="ru-RU"/>
              </w:rPr>
              <w:t xml:space="preserve">5.2.1. Antreprenorul are obligaţia de a notifica în scris Beneficiarul cu privire la îndeplinirea condiţiilor de recepţie, solicitând acestuia convocarea comisiei de recepţie conform prevederilor art.196 din </w:t>
            </w:r>
            <w:r w:rsidRPr="00D55983">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21F9FEC" w14:textId="77777777" w:rsidR="00D55983" w:rsidRPr="00D55983" w:rsidRDefault="00D55983" w:rsidP="00D55983">
            <w:pPr>
              <w:tabs>
                <w:tab w:val="left" w:pos="567"/>
              </w:tabs>
              <w:jc w:val="both"/>
              <w:rPr>
                <w:noProof w:val="0"/>
                <w:lang w:val="ro-MD" w:eastAsia="ru-RU"/>
              </w:rPr>
            </w:pPr>
            <w:r w:rsidRPr="00D55983">
              <w:rPr>
                <w:noProof w:val="0"/>
                <w:lang w:val="ro-MD" w:eastAsia="ru-RU"/>
              </w:rPr>
              <w:t>5.2.2. În cazul în care Comisia de recep</w:t>
            </w:r>
            <w:r w:rsidRPr="00D55983">
              <w:rPr>
                <w:noProof w:val="0"/>
                <w:lang w:eastAsia="ru-RU"/>
              </w:rPr>
              <w:t>ție</w:t>
            </w:r>
            <w:r w:rsidRPr="00D55983">
              <w:rPr>
                <w:noProof w:val="0"/>
                <w:lang w:val="ro-MD" w:eastAsia="ru-RU"/>
              </w:rPr>
              <w:t xml:space="preserve"> constată că sunt lipsuri sau deficienţe, acestea vor fi consemnate </w:t>
            </w:r>
            <w:r w:rsidRPr="00D55983">
              <w:rPr>
                <w:noProof w:val="0"/>
                <w:lang w:eastAsia="ru-RU"/>
              </w:rPr>
              <w:t>î</w:t>
            </w:r>
            <w:r w:rsidRPr="00D55983">
              <w:rPr>
                <w:noProof w:val="0"/>
                <w:lang w:val="ro-MD"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46D4BC" w14:textId="77777777" w:rsidR="00D55983" w:rsidRPr="00D55983" w:rsidRDefault="00D55983" w:rsidP="00D55983">
            <w:pPr>
              <w:tabs>
                <w:tab w:val="left" w:pos="567"/>
              </w:tabs>
              <w:jc w:val="both"/>
              <w:rPr>
                <w:noProof w:val="0"/>
                <w:lang w:val="en-US" w:eastAsia="ru-RU"/>
              </w:rPr>
            </w:pPr>
            <w:r w:rsidRPr="00D55983">
              <w:rPr>
                <w:noProof w:val="0"/>
                <w:lang w:val="ro-MD" w:eastAsia="ru-RU"/>
              </w:rPr>
              <w:t xml:space="preserve">5.2.3. Comisia de recepţie are obligaţia de a constata executarea completă a tuturor lucrărilor prevăzute în prezentul contract, prin corelarea prevederilor acestuia cu documentaţia de execuţie </w:t>
            </w:r>
            <w:r w:rsidRPr="00D55983">
              <w:rPr>
                <w:noProof w:val="0"/>
                <w:lang w:val="ro-MD" w:eastAsia="ru-RU"/>
              </w:rPr>
              <w:lastRenderedPageBreak/>
              <w:t>şi cu reglementările specifice, cu respectarea exigenţelor prevăzute de lege. În funcţie de constatările făcute, Beneficiarul are dreptul de a admite, cu sau fără obiecții, a amâna sau de a respinge recepţia.</w:t>
            </w:r>
            <w:r w:rsidRPr="00D55983">
              <w:rPr>
                <w:noProof w:val="0"/>
                <w:color w:val="333333"/>
                <w:shd w:val="clear" w:color="auto" w:fill="FFFFFF"/>
                <w:lang w:val="en-US" w:eastAsia="ru-RU"/>
              </w:rPr>
              <w:t xml:space="preserve"> </w:t>
            </w:r>
          </w:p>
          <w:p w14:paraId="525C0C62" w14:textId="77777777" w:rsidR="00D55983" w:rsidRPr="00D55983" w:rsidRDefault="00D55983" w:rsidP="00D55983">
            <w:pPr>
              <w:tabs>
                <w:tab w:val="left" w:pos="567"/>
              </w:tabs>
              <w:jc w:val="both"/>
              <w:rPr>
                <w:noProof w:val="0"/>
                <w:lang w:val="ro-MD" w:eastAsia="ru-RU"/>
              </w:rPr>
            </w:pPr>
            <w:r w:rsidRPr="00D55983">
              <w:rPr>
                <w:noProof w:val="0"/>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3053EE82" w14:textId="77777777" w:rsidR="00D55983" w:rsidRPr="00D55983" w:rsidRDefault="00D55983" w:rsidP="00D55983">
            <w:pPr>
              <w:tabs>
                <w:tab w:val="left" w:pos="567"/>
              </w:tabs>
              <w:jc w:val="both"/>
              <w:rPr>
                <w:noProof w:val="0"/>
                <w:lang w:val="ro-MD" w:eastAsia="ru-RU"/>
              </w:rPr>
            </w:pPr>
            <w:r w:rsidRPr="00D55983">
              <w:rPr>
                <w:noProof w:val="0"/>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EF1C21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5.2.6. Recepţia finală va fi efectuată conform prevederilor actelor normative. </w:t>
            </w:r>
          </w:p>
          <w:p w14:paraId="3BAF2C5E" w14:textId="77777777" w:rsidR="00D55983" w:rsidRPr="00D55983" w:rsidRDefault="00D55983" w:rsidP="00D55983">
            <w:pPr>
              <w:tabs>
                <w:tab w:val="left" w:pos="567"/>
              </w:tabs>
              <w:jc w:val="both"/>
              <w:rPr>
                <w:noProof w:val="0"/>
                <w:lang w:val="ro-MD" w:eastAsia="ru-RU"/>
              </w:rPr>
            </w:pPr>
          </w:p>
          <w:p w14:paraId="4A45E757"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6. REMEDIEREA DEFECTELOR</w:t>
            </w:r>
          </w:p>
          <w:p w14:paraId="76C8E299" w14:textId="77777777" w:rsidR="00D55983" w:rsidRPr="00D55983" w:rsidRDefault="00D55983" w:rsidP="00D55983">
            <w:pPr>
              <w:jc w:val="both"/>
              <w:rPr>
                <w:noProof w:val="0"/>
                <w:lang w:val="ro-MD" w:eastAsia="ru-RU"/>
              </w:rPr>
            </w:pPr>
            <w:r w:rsidRPr="00D55983">
              <w:rPr>
                <w:noProof w:val="0"/>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3A9FA4D" w14:textId="77777777" w:rsidR="00D55983" w:rsidRPr="00D55983" w:rsidRDefault="00D55983" w:rsidP="00D55983">
            <w:pPr>
              <w:jc w:val="both"/>
              <w:rPr>
                <w:noProof w:val="0"/>
                <w:lang w:val="ro-MD" w:eastAsia="ru-RU"/>
              </w:rPr>
            </w:pPr>
            <w:r w:rsidRPr="00D55983">
              <w:rPr>
                <w:noProof w:val="0"/>
                <w:lang w:val="ro-MD" w:eastAsia="ru-RU"/>
              </w:rPr>
              <w:t>6.2. Antreprenorul va remedia, fără costuri suplimentare pentru Beneficiar, orice defecte datorate faptului că materialele, echipamentele sau calitatea execuţiei nu sunt în conformitate cu prevederile Contractului.</w:t>
            </w:r>
          </w:p>
          <w:p w14:paraId="7AF4130B" w14:textId="77777777" w:rsidR="00D55983" w:rsidRPr="00D55983" w:rsidRDefault="00D55983" w:rsidP="00D55983">
            <w:pPr>
              <w:jc w:val="both"/>
              <w:rPr>
                <w:noProof w:val="0"/>
                <w:lang w:val="ro-MD" w:eastAsia="ru-RU"/>
              </w:rPr>
            </w:pPr>
            <w:r w:rsidRPr="00D55983">
              <w:rPr>
                <w:noProof w:val="0"/>
                <w:lang w:val="ro-MD" w:eastAsia="ru-RU"/>
              </w:rPr>
              <w:t>6.3. Remedierea defectelor calitative apărute din vina Antreprenorului, atât în perioada de execuţie, cât şi în perioada de garanţie stabilită, se face pe cheltuiala acestuia potrivit actelor normative.</w:t>
            </w:r>
          </w:p>
          <w:p w14:paraId="008B7A3F" w14:textId="77777777" w:rsidR="00D55983" w:rsidRPr="00D55983" w:rsidRDefault="00D55983" w:rsidP="00D55983">
            <w:pPr>
              <w:tabs>
                <w:tab w:val="left" w:pos="567"/>
              </w:tabs>
              <w:jc w:val="both"/>
              <w:rPr>
                <w:noProof w:val="0"/>
                <w:lang w:val="ro-MD" w:eastAsia="ru-RU"/>
              </w:rPr>
            </w:pPr>
          </w:p>
          <w:p w14:paraId="01DD7013" w14:textId="77777777" w:rsidR="00D55983" w:rsidRPr="00D55983" w:rsidRDefault="00D55983" w:rsidP="00D55983">
            <w:pPr>
              <w:tabs>
                <w:tab w:val="left" w:pos="525"/>
              </w:tabs>
              <w:jc w:val="both"/>
              <w:rPr>
                <w:noProof w:val="0"/>
                <w:lang w:val="ro-MD" w:eastAsia="ru-RU"/>
              </w:rPr>
            </w:pPr>
            <w:r w:rsidRPr="00D55983">
              <w:rPr>
                <w:b/>
                <w:noProof w:val="0"/>
                <w:lang w:val="ro-MD" w:eastAsia="ru-RU"/>
              </w:rPr>
              <w:t>7. DREPTURILE ŞI OBLIGAŢIUNILE ANTREPRENORULUI ŞI ALE BENEFICIARULUI</w:t>
            </w:r>
          </w:p>
          <w:p w14:paraId="27212A53"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7.1. Întreaga documentaţie necesară pentru executarea lucrărilor contractate se pune de către Beneficiar la dispoziţia Antreprenorului în două exemplare.</w:t>
            </w:r>
          </w:p>
          <w:p w14:paraId="3E617194"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4F0788"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1E0B695"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7.4. Documentaţia pusă la dispoziţia Antreprenorului se repartizează astfel: </w:t>
            </w:r>
          </w:p>
          <w:p w14:paraId="04C96B97" w14:textId="77777777" w:rsidR="00D55983" w:rsidRPr="00D55983" w:rsidRDefault="00D55983" w:rsidP="00D55983">
            <w:pPr>
              <w:tabs>
                <w:tab w:val="left" w:pos="1276"/>
              </w:tabs>
              <w:jc w:val="both"/>
              <w:rPr>
                <w:noProof w:val="0"/>
                <w:lang w:val="ro-MD" w:eastAsia="ru-RU"/>
              </w:rPr>
            </w:pPr>
            <w:r w:rsidRPr="00D55983">
              <w:rPr>
                <w:noProof w:val="0"/>
                <w:lang w:val="ro-MD" w:eastAsia="ru-RU"/>
              </w:rPr>
              <w:t>a) un exemplar rămâne la dispoziţia Antreprenorului,</w:t>
            </w:r>
          </w:p>
          <w:p w14:paraId="3E314431" w14:textId="77777777" w:rsidR="00D55983" w:rsidRPr="00D55983" w:rsidRDefault="00D55983" w:rsidP="00D55983">
            <w:pPr>
              <w:tabs>
                <w:tab w:val="left" w:pos="1276"/>
              </w:tabs>
              <w:jc w:val="both"/>
              <w:rPr>
                <w:noProof w:val="0"/>
                <w:lang w:val="ro-MD" w:eastAsia="ru-RU"/>
              </w:rPr>
            </w:pPr>
            <w:r w:rsidRPr="00D55983">
              <w:rPr>
                <w:noProof w:val="0"/>
                <w:lang w:val="ro-MD" w:eastAsia="ru-RU"/>
              </w:rPr>
              <w:t>b) iar cel</w:t>
            </w:r>
            <w:r w:rsidRPr="00D55983">
              <w:rPr>
                <w:noProof w:val="0"/>
                <w:lang w:eastAsia="ru-RU"/>
              </w:rPr>
              <w:t xml:space="preserve">ălalt </w:t>
            </w:r>
            <w:r w:rsidRPr="00D55983">
              <w:rPr>
                <w:noProof w:val="0"/>
                <w:lang w:val="ro-MD" w:eastAsia="ru-RU"/>
              </w:rPr>
              <w:t xml:space="preserve">va fi ţinut de către acesta la dispoziţie pentru consultare de către Inspectoratul Național pentru Supraveghere Tehnică, precum şi de către alte persoane autorizate, inclusiv dirigintele de șantier. </w:t>
            </w:r>
          </w:p>
          <w:p w14:paraId="0311D875"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EA9AD0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E5F21E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7.7.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2A3CB1F" w14:textId="77777777" w:rsidR="00D55983" w:rsidRPr="00D55983" w:rsidRDefault="00D55983" w:rsidP="00D55983">
            <w:pPr>
              <w:tabs>
                <w:tab w:val="left" w:pos="1276"/>
              </w:tabs>
              <w:jc w:val="both"/>
              <w:rPr>
                <w:noProof w:val="0"/>
                <w:lang w:val="ro-MD" w:eastAsia="ru-RU"/>
              </w:rPr>
            </w:pPr>
            <w:r w:rsidRPr="00D55983">
              <w:rPr>
                <w:noProof w:val="0"/>
                <w:lang w:val="ro-MD" w:eastAsia="ru-RU"/>
              </w:rPr>
              <w:lastRenderedPageBreak/>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0B42CF2"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7.9. La lucrările la care se fac încercări, se consideră calitatea probei îndeplinită atâta timp cât rezultatele se înscriu în limitele admise prin reglementările tehnice. </w:t>
            </w:r>
          </w:p>
          <w:p w14:paraId="0B2CFABC"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79BC853" w14:textId="77777777" w:rsidR="00D55983" w:rsidRPr="00D55983" w:rsidRDefault="00D55983" w:rsidP="00D55983">
            <w:pPr>
              <w:tabs>
                <w:tab w:val="left" w:pos="1276"/>
              </w:tabs>
              <w:jc w:val="both"/>
              <w:rPr>
                <w:noProof w:val="0"/>
                <w:lang w:val="ro-MD" w:eastAsia="ru-RU"/>
              </w:rPr>
            </w:pPr>
            <w:r w:rsidRPr="00D55983">
              <w:rPr>
                <w:noProof w:val="0"/>
                <w:lang w:val="ro-MD"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E6103AE"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AD6D06D"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14:paraId="5E06B180"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7.14. Pentru verificarea trasării de către Beneficiar sau proiectant, Antreprenorul este obligat să protejeze şi să păstreze toate reperele, bornele sau alte obiecte folosite la trasarea lucrărilor. </w:t>
            </w:r>
          </w:p>
          <w:p w14:paraId="41D4556A"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9DD9C27"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5BC331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7.17. Pe parcursul executării lucrărilor, Beneficiarul are dreptul să dispună în scris: </w:t>
            </w:r>
          </w:p>
          <w:p w14:paraId="70002E80" w14:textId="77777777" w:rsidR="00D55983" w:rsidRPr="00D55983" w:rsidRDefault="00D55983" w:rsidP="00DE4E21">
            <w:pPr>
              <w:numPr>
                <w:ilvl w:val="0"/>
                <w:numId w:val="22"/>
              </w:numPr>
              <w:tabs>
                <w:tab w:val="left" w:pos="345"/>
              </w:tabs>
              <w:ind w:left="0" w:firstLine="0"/>
              <w:contextualSpacing/>
              <w:jc w:val="both"/>
              <w:rPr>
                <w:noProof w:val="0"/>
                <w:lang w:val="ro-MD" w:eastAsia="ru-RU"/>
              </w:rPr>
            </w:pPr>
            <w:r w:rsidRPr="00D55983">
              <w:rPr>
                <w:noProof w:val="0"/>
                <w:lang w:val="ro-MD" w:eastAsia="ru-RU"/>
              </w:rPr>
              <w:t xml:space="preserve">îndepărtarea de pe şantier a oricăror materiale care sunt calitativ necorespunzătoare; </w:t>
            </w:r>
          </w:p>
          <w:p w14:paraId="5204D318"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înlocuirea materialelor necorespunzătoare calitativ cu altele corespunzătoare; </w:t>
            </w:r>
          </w:p>
          <w:p w14:paraId="1E231D75"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îndepărtarea sau refacerea oricărei lucrări sau părţi de lucrare necorespunzătoare din punct de vedere calitativ. </w:t>
            </w:r>
          </w:p>
          <w:p w14:paraId="442DCDE5"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40B378"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1BDF0"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7.20.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45074A2" w14:textId="77777777" w:rsidR="00D55983" w:rsidRPr="00D55983" w:rsidRDefault="00D55983" w:rsidP="00D55983">
            <w:pPr>
              <w:tabs>
                <w:tab w:val="left" w:pos="314"/>
              </w:tabs>
              <w:jc w:val="both"/>
              <w:rPr>
                <w:noProof w:val="0"/>
                <w:lang w:val="ro-MD" w:eastAsia="ru-RU"/>
              </w:rPr>
            </w:pPr>
            <w:r w:rsidRPr="00D55983">
              <w:rPr>
                <w:noProof w:val="0"/>
                <w:lang w:val="ro-MD" w:eastAsia="ru-RU"/>
              </w:rPr>
              <w:lastRenderedPageBreak/>
              <w:t xml:space="preserve">7.21. Lucrările suplimentare față de cele contractate, considerate necesare de Antreprenor, nu pot fi demarate sau executate fără modificarea prin Act adițional a prezentului contract. </w:t>
            </w:r>
          </w:p>
          <w:p w14:paraId="6D973986" w14:textId="77777777" w:rsidR="00D55983" w:rsidRPr="00D55983" w:rsidRDefault="00D55983" w:rsidP="00D55983">
            <w:pPr>
              <w:tabs>
                <w:tab w:val="left" w:pos="314"/>
              </w:tabs>
              <w:jc w:val="both"/>
              <w:rPr>
                <w:noProof w:val="0"/>
                <w:lang w:val="ro-MD" w:eastAsia="ru-RU"/>
              </w:rPr>
            </w:pPr>
            <w:r w:rsidRPr="00D55983">
              <w:rPr>
                <w:noProof w:val="0"/>
                <w:lang w:val="ro-MD" w:eastAsia="ru-RU"/>
              </w:rPr>
              <w:t>7.22. Antreprenorul răspunde pentru viciile ascunse ale construcției, în conformitate cu prevederile actelor normative.</w:t>
            </w:r>
          </w:p>
          <w:p w14:paraId="5D86BF3E" w14:textId="77777777" w:rsidR="00D55983" w:rsidRPr="00D55983" w:rsidRDefault="00D55983" w:rsidP="00D55983">
            <w:pPr>
              <w:tabs>
                <w:tab w:val="left" w:pos="525"/>
              </w:tabs>
              <w:jc w:val="both"/>
              <w:rPr>
                <w:noProof w:val="0"/>
                <w:lang w:val="ro-MD" w:eastAsia="ru-RU"/>
              </w:rPr>
            </w:pPr>
            <w:r w:rsidRPr="00D55983">
              <w:rPr>
                <w:noProof w:val="0"/>
                <w:lang w:val="ro-MD"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5638737" w14:textId="77777777" w:rsidR="00D55983" w:rsidRPr="00D55983" w:rsidRDefault="00D55983" w:rsidP="00D55983">
            <w:pPr>
              <w:tabs>
                <w:tab w:val="left" w:pos="525"/>
              </w:tabs>
              <w:jc w:val="both"/>
              <w:rPr>
                <w:noProof w:val="0"/>
                <w:lang w:val="ro-MD" w:eastAsia="ru-RU"/>
              </w:rPr>
            </w:pPr>
          </w:p>
          <w:p w14:paraId="26470CB8"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8. MODIFICĂRI</w:t>
            </w:r>
          </w:p>
          <w:p w14:paraId="0EBFAA1E" w14:textId="77777777" w:rsidR="00D55983" w:rsidRPr="00D55983" w:rsidRDefault="00D55983" w:rsidP="00D55983">
            <w:pPr>
              <w:tabs>
                <w:tab w:val="left" w:pos="360"/>
              </w:tabs>
              <w:jc w:val="both"/>
              <w:rPr>
                <w:noProof w:val="0"/>
                <w:lang w:val="ro-MD" w:eastAsia="ru-RU"/>
              </w:rPr>
            </w:pPr>
            <w:r w:rsidRPr="00D55983">
              <w:rPr>
                <w:noProof w:val="0"/>
                <w:lang w:val="ro-MD" w:eastAsia="ru-RU"/>
              </w:rPr>
              <w:t>8.1. Modificarea contractului de achiziţie publică, în cursul perioadei sale de valabilitate, se va efectua conform prevederilor actelor normative aplicabile în domeniul achiziţiilor publice, prin act adiţional la prezentul contract.</w:t>
            </w:r>
          </w:p>
          <w:p w14:paraId="69EDE802" w14:textId="77777777" w:rsidR="00D55983" w:rsidRPr="00D55983" w:rsidRDefault="00D55983" w:rsidP="00D55983">
            <w:pPr>
              <w:tabs>
                <w:tab w:val="left" w:pos="360"/>
              </w:tabs>
              <w:jc w:val="both"/>
              <w:rPr>
                <w:noProof w:val="0"/>
                <w:lang w:val="ro-MD" w:eastAsia="ru-RU"/>
              </w:rPr>
            </w:pPr>
          </w:p>
          <w:p w14:paraId="66EA8DE2" w14:textId="77777777" w:rsidR="00D55983" w:rsidRPr="00D55983" w:rsidRDefault="00D55983" w:rsidP="00D55983">
            <w:pPr>
              <w:tabs>
                <w:tab w:val="left" w:pos="360"/>
              </w:tabs>
              <w:jc w:val="both"/>
              <w:rPr>
                <w:noProof w:val="0"/>
                <w:lang w:val="ro-MD" w:eastAsia="ru-RU"/>
              </w:rPr>
            </w:pPr>
            <w:r w:rsidRPr="00D55983">
              <w:rPr>
                <w:b/>
                <w:noProof w:val="0"/>
                <w:lang w:val="en-US" w:eastAsia="ru-RU"/>
              </w:rPr>
              <w:t>9. AJUSTAREA PREŢULUI CONTRACTULUI</w:t>
            </w:r>
          </w:p>
          <w:p w14:paraId="4F520C4A" w14:textId="77777777" w:rsidR="00D55983" w:rsidRPr="00D55983" w:rsidRDefault="00D55983" w:rsidP="00D55983">
            <w:pPr>
              <w:jc w:val="both"/>
              <w:rPr>
                <w:noProof w:val="0"/>
                <w:lang w:eastAsia="ru-RU"/>
              </w:rPr>
            </w:pPr>
            <w:r w:rsidRPr="00D55983">
              <w:rPr>
                <w:noProof w:val="0"/>
                <w:lang w:val="en-US" w:eastAsia="ru-RU"/>
              </w:rPr>
              <w:t xml:space="preserve">9.1. </w:t>
            </w:r>
            <w:r w:rsidRPr="00D55983">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9AE5005" w14:textId="77777777" w:rsidR="00D55983" w:rsidRPr="00D55983" w:rsidRDefault="00D55983" w:rsidP="00D55983">
            <w:pPr>
              <w:tabs>
                <w:tab w:val="left" w:pos="360"/>
              </w:tabs>
              <w:jc w:val="both"/>
              <w:rPr>
                <w:noProof w:val="0"/>
                <w:lang w:val="ro-MD" w:eastAsia="ru-RU"/>
              </w:rPr>
            </w:pPr>
            <w:r w:rsidRPr="00D55983">
              <w:rPr>
                <w:noProof w:val="0"/>
                <w:lang w:eastAsia="ru-RU"/>
              </w:rPr>
              <w:t>9.2.</w:t>
            </w:r>
            <w:r w:rsidRPr="00D55983">
              <w:rPr>
                <w:noProof w:val="0"/>
                <w:color w:val="333333"/>
                <w:shd w:val="clear" w:color="auto" w:fill="FFFFFF"/>
                <w:lang w:eastAsia="ru-RU"/>
              </w:rPr>
              <w:t xml:space="preserve"> </w:t>
            </w:r>
            <w:r w:rsidRPr="00D55983">
              <w:rPr>
                <w:noProof w:val="0"/>
                <w:lang w:eastAsia="ru-RU"/>
              </w:rPr>
              <w:t xml:space="preserve">Ajustarea valorii prezentului contract de achiziție se va efectua ținând cont de rata inflației sau deflației/în baza actualizării prețurilor de cost (modalitate stabilită de comun acord </w:t>
            </w:r>
            <w:r w:rsidRPr="00D55983">
              <w:rPr>
                <w:noProof w:val="0"/>
                <w:color w:val="333333"/>
                <w:shd w:val="clear" w:color="auto" w:fill="FFFFFF"/>
                <w:lang w:eastAsia="ru-RU"/>
              </w:rPr>
              <w:t>între părți la semnarea acestuia și nu poate fi modificată pe durata executării</w:t>
            </w:r>
            <w:r w:rsidRPr="00D55983">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F40A130" w14:textId="77777777" w:rsidR="00D55983" w:rsidRPr="00D55983" w:rsidRDefault="00D55983" w:rsidP="00D55983">
            <w:pPr>
              <w:tabs>
                <w:tab w:val="left" w:pos="360"/>
              </w:tabs>
              <w:jc w:val="both"/>
              <w:rPr>
                <w:noProof w:val="0"/>
                <w:lang w:val="ro-MD" w:eastAsia="ru-RU"/>
              </w:rPr>
            </w:pPr>
          </w:p>
          <w:p w14:paraId="7D749250" w14:textId="77777777" w:rsidR="00D55983" w:rsidRPr="00D55983" w:rsidRDefault="00D55983" w:rsidP="00D55983">
            <w:pPr>
              <w:tabs>
                <w:tab w:val="left" w:pos="555"/>
                <w:tab w:val="left" w:pos="4365"/>
              </w:tabs>
              <w:jc w:val="both"/>
              <w:rPr>
                <w:b/>
                <w:noProof w:val="0"/>
                <w:lang w:val="ro-MD" w:eastAsia="ru-RU"/>
              </w:rPr>
            </w:pPr>
            <w:r w:rsidRPr="00D55983">
              <w:rPr>
                <w:b/>
                <w:noProof w:val="0"/>
                <w:lang w:val="ro-MD" w:eastAsia="ru-RU"/>
              </w:rPr>
              <w:t xml:space="preserve">10. ANTREPRENORUL ŞI SUBANTREPRENORII </w:t>
            </w:r>
          </w:p>
          <w:p w14:paraId="7C1E0C22" w14:textId="77777777" w:rsidR="00D55983" w:rsidRPr="00D55983" w:rsidRDefault="00D55983" w:rsidP="00D55983">
            <w:pPr>
              <w:tabs>
                <w:tab w:val="left" w:pos="4365"/>
              </w:tabs>
              <w:jc w:val="both"/>
              <w:rPr>
                <w:noProof w:val="0"/>
                <w:lang w:val="ro-MD" w:eastAsia="ru-RU"/>
              </w:rPr>
            </w:pPr>
            <w:r w:rsidRPr="00D55983">
              <w:rPr>
                <w:noProof w:val="0"/>
                <w:lang w:val="ro-MD" w:eastAsia="ru-RU"/>
              </w:rPr>
              <w:t>10.1. La încheierea contractului sau atunci când se introduc noi subcontractanţi, este obligatorie furnizarea c</w:t>
            </w:r>
            <w:r w:rsidRPr="00D55983">
              <w:rPr>
                <w:noProof w:val="0"/>
                <w:lang w:val="en-US" w:eastAsia="ru-RU"/>
              </w:rPr>
              <w:t>ă</w:t>
            </w:r>
            <w:r w:rsidRPr="00D55983">
              <w:rPr>
                <w:noProof w:val="0"/>
                <w:lang w:val="ro-MD"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7C464F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62583C"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val="ro-MD"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D55983">
              <w:rPr>
                <w:noProof w:val="0"/>
                <w:lang w:eastAsia="ru-RU"/>
              </w:rPr>
              <w:t>documentația de atribuire.</w:t>
            </w:r>
          </w:p>
          <w:p w14:paraId="3BDFBCFB"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10.4. Înlocuirea/implicarea de noi subcontractanţi nu diminueaza în nici o situaţie răspunderea Antreprenorului în ceea ce priveşte modul de îndeplinire a contractului.</w:t>
            </w:r>
          </w:p>
          <w:p w14:paraId="1161B21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10.5. Angajarea forţei de muncă pe bază de acord nu este considerată obiectul unei subcontractări.</w:t>
            </w:r>
          </w:p>
          <w:p w14:paraId="6BF9EC14" w14:textId="77777777" w:rsidR="00D55983" w:rsidRPr="00D55983" w:rsidRDefault="00D55983" w:rsidP="00D55983">
            <w:pPr>
              <w:tabs>
                <w:tab w:val="left" w:pos="4365"/>
              </w:tabs>
              <w:jc w:val="both"/>
              <w:rPr>
                <w:b/>
                <w:noProof w:val="0"/>
                <w:lang w:val="ro-MD" w:eastAsia="ru-RU"/>
              </w:rPr>
            </w:pPr>
          </w:p>
          <w:p w14:paraId="6DE29F4B" w14:textId="77777777" w:rsidR="00D55983" w:rsidRPr="00D55983" w:rsidRDefault="00D55983" w:rsidP="00D55983">
            <w:pPr>
              <w:tabs>
                <w:tab w:val="left" w:pos="4365"/>
              </w:tabs>
              <w:jc w:val="both"/>
              <w:rPr>
                <w:noProof w:val="0"/>
                <w:lang w:val="ro-MD" w:eastAsia="ru-RU"/>
              </w:rPr>
            </w:pPr>
            <w:r w:rsidRPr="00D55983">
              <w:rPr>
                <w:b/>
                <w:noProof w:val="0"/>
                <w:lang w:val="ro-MD" w:eastAsia="ru-RU"/>
              </w:rPr>
              <w:t>11. FORȚA DE MUNCĂ</w:t>
            </w:r>
          </w:p>
          <w:p w14:paraId="2A05ECF8" w14:textId="77777777" w:rsidR="00D55983" w:rsidRPr="00D55983" w:rsidRDefault="00D55983" w:rsidP="00D55983">
            <w:pPr>
              <w:tabs>
                <w:tab w:val="left" w:pos="795"/>
              </w:tabs>
              <w:ind w:left="-14"/>
              <w:contextualSpacing/>
              <w:jc w:val="both"/>
              <w:rPr>
                <w:noProof w:val="0"/>
                <w:lang w:val="ro-MD" w:eastAsia="ru-RU"/>
              </w:rPr>
            </w:pPr>
            <w:r w:rsidRPr="00D55983">
              <w:rPr>
                <w:noProof w:val="0"/>
                <w:lang w:val="ro-MD" w:eastAsia="ru-RU"/>
              </w:rPr>
              <w:t>11.1. Antreprenorul şi subantreprenorii vor îndeplini toate formalităţile necesare angajării întregii forţe de muncă pentru executarea lucrărilor contractate în conformitate cu prevederile actelor normative .</w:t>
            </w:r>
          </w:p>
          <w:p w14:paraId="4060AF26" w14:textId="77777777" w:rsidR="00D55983" w:rsidRPr="00D55983" w:rsidRDefault="00D55983" w:rsidP="00D55983">
            <w:pPr>
              <w:tabs>
                <w:tab w:val="left" w:pos="795"/>
              </w:tabs>
              <w:ind w:left="-15"/>
              <w:contextualSpacing/>
              <w:jc w:val="both"/>
              <w:rPr>
                <w:noProof w:val="0"/>
                <w:lang w:val="ro-MD" w:eastAsia="ru-RU"/>
              </w:rPr>
            </w:pPr>
          </w:p>
          <w:p w14:paraId="582C2277" w14:textId="77777777" w:rsidR="00D55983" w:rsidRPr="00D55983" w:rsidRDefault="00D55983" w:rsidP="00D55983">
            <w:pPr>
              <w:tabs>
                <w:tab w:val="left" w:pos="795"/>
              </w:tabs>
              <w:jc w:val="both"/>
              <w:rPr>
                <w:noProof w:val="0"/>
                <w:lang w:val="ro-MD" w:eastAsia="ru-RU"/>
              </w:rPr>
            </w:pPr>
            <w:r w:rsidRPr="00D55983">
              <w:rPr>
                <w:b/>
                <w:noProof w:val="0"/>
                <w:lang w:val="ro-MD" w:eastAsia="ru-RU"/>
              </w:rPr>
              <w:t>12. MATERIALELE ŞI EXECUŢIA LUCRĂRILOR</w:t>
            </w:r>
          </w:p>
          <w:p w14:paraId="30330B05" w14:textId="77777777" w:rsidR="00D55983" w:rsidRPr="00D55983" w:rsidRDefault="00D55983" w:rsidP="00D55983">
            <w:pPr>
              <w:tabs>
                <w:tab w:val="left" w:pos="0"/>
              </w:tabs>
              <w:jc w:val="both"/>
              <w:rPr>
                <w:noProof w:val="0"/>
                <w:lang w:val="ro-MD" w:eastAsia="ru-RU"/>
              </w:rPr>
            </w:pPr>
            <w:r w:rsidRPr="00D55983">
              <w:rPr>
                <w:noProof w:val="0"/>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3A85DA" w14:textId="77777777" w:rsidR="00D55983" w:rsidRPr="00D55983" w:rsidRDefault="00D55983" w:rsidP="00D55983">
            <w:pPr>
              <w:tabs>
                <w:tab w:val="left" w:pos="0"/>
              </w:tabs>
              <w:jc w:val="both"/>
              <w:rPr>
                <w:noProof w:val="0"/>
                <w:lang w:val="ro-MD" w:eastAsia="ru-RU"/>
              </w:rPr>
            </w:pPr>
            <w:r w:rsidRPr="00D55983">
              <w:rPr>
                <w:noProof w:val="0"/>
                <w:lang w:val="ro-MD" w:eastAsia="ru-RU"/>
              </w:rPr>
              <w:lastRenderedPageBreak/>
              <w:t xml:space="preserve">12.2. Costul probelor şi încercărilor va fi suportat de Antreprenor, dacă acesta este prevăzut în documentaţie, în caz contrar cheltuielile vor fi suportate de Beneficiar. </w:t>
            </w:r>
          </w:p>
          <w:p w14:paraId="2D2DB72A"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DD89E39"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12.4. Beneficiarul, proiectantul sau orice altă persoană autorizată de aceştia au acces tot timpul la lucrări pe şantier şi în locurile unde se pregăteşte lucrarea, în depozite de materiale prefabricate etc. </w:t>
            </w:r>
          </w:p>
          <w:p w14:paraId="0A3AD3FE" w14:textId="77777777" w:rsidR="00D55983" w:rsidRPr="00D55983" w:rsidRDefault="00D55983" w:rsidP="00D55983">
            <w:pPr>
              <w:tabs>
                <w:tab w:val="left" w:pos="284"/>
              </w:tabs>
              <w:jc w:val="both"/>
              <w:rPr>
                <w:noProof w:val="0"/>
                <w:lang w:val="ro-MD" w:eastAsia="ru-RU"/>
              </w:rPr>
            </w:pPr>
            <w:r w:rsidRPr="00D55983">
              <w:rPr>
                <w:noProof w:val="0"/>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55983" w:rsidDel="001A2B64">
              <w:rPr>
                <w:noProof w:val="0"/>
                <w:lang w:val="ro-MD" w:eastAsia="ru-RU"/>
              </w:rPr>
              <w:t xml:space="preserve"> </w:t>
            </w:r>
            <w:r w:rsidRPr="00D55983">
              <w:rPr>
                <w:noProof w:val="0"/>
                <w:lang w:val="ro-MD" w:eastAsia="ru-RU"/>
              </w:rPr>
              <w:t>atestat, proiectantul ori de câte ori astfel de lucrări, inclusiv fundaţiile clădirii, sunt gata pentru a fi examinate. Dirigintele de șantier</w:t>
            </w:r>
            <w:r w:rsidRPr="00D55983" w:rsidDel="001A2B64">
              <w:rPr>
                <w:noProof w:val="0"/>
                <w:lang w:val="ro-MD" w:eastAsia="ru-RU"/>
              </w:rPr>
              <w:t xml:space="preserve"> </w:t>
            </w:r>
            <w:r w:rsidRPr="00D55983">
              <w:rPr>
                <w:noProof w:val="0"/>
                <w:lang w:val="ro-MD" w:eastAsia="ru-RU"/>
              </w:rPr>
              <w:t xml:space="preserve">atestat şi proiectantul vor participa la examinarea şi măsurarea lucrărilor. </w:t>
            </w:r>
          </w:p>
          <w:p w14:paraId="0DE35E3D"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A30F04"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88409E3" w14:textId="77777777" w:rsidR="00D55983" w:rsidRPr="00D55983" w:rsidRDefault="00D55983" w:rsidP="00D55983">
            <w:pPr>
              <w:tabs>
                <w:tab w:val="left" w:pos="360"/>
              </w:tabs>
              <w:jc w:val="both"/>
              <w:rPr>
                <w:noProof w:val="0"/>
                <w:lang w:val="ro-MD" w:eastAsia="ru-RU"/>
              </w:rPr>
            </w:pPr>
            <w:r w:rsidRPr="00D55983">
              <w:rPr>
                <w:noProof w:val="0"/>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C7BFF7E" w14:textId="77777777" w:rsidR="00D55983" w:rsidRPr="00D55983" w:rsidRDefault="00D55983" w:rsidP="00D55983">
            <w:pPr>
              <w:tabs>
                <w:tab w:val="left" w:pos="360"/>
              </w:tabs>
              <w:jc w:val="both"/>
              <w:rPr>
                <w:noProof w:val="0"/>
                <w:lang w:val="ro-MD" w:eastAsia="ru-RU"/>
              </w:rPr>
            </w:pPr>
          </w:p>
          <w:p w14:paraId="5C0536D3" w14:textId="77777777" w:rsidR="00D55983" w:rsidRPr="00D55983" w:rsidRDefault="00D55983" w:rsidP="00D55983">
            <w:pPr>
              <w:tabs>
                <w:tab w:val="left" w:pos="525"/>
              </w:tabs>
              <w:jc w:val="both"/>
              <w:rPr>
                <w:noProof w:val="0"/>
                <w:lang w:val="ro-MD" w:eastAsia="ru-RU"/>
              </w:rPr>
            </w:pPr>
            <w:r w:rsidRPr="00D55983">
              <w:rPr>
                <w:b/>
                <w:noProof w:val="0"/>
                <w:lang w:val="ro-MD" w:eastAsia="ru-RU"/>
              </w:rPr>
              <w:t>13. PERIOADA DE GARANŢIE ŞI REMEDIERI ÎN PERIOADA DE GARANŢIE</w:t>
            </w:r>
          </w:p>
          <w:p w14:paraId="4F152361" w14:textId="0D17538F" w:rsidR="00D55983" w:rsidRPr="00D55983" w:rsidRDefault="00D55983" w:rsidP="00D55983">
            <w:pPr>
              <w:tabs>
                <w:tab w:val="left" w:pos="567"/>
              </w:tabs>
              <w:jc w:val="both"/>
              <w:rPr>
                <w:noProof w:val="0"/>
                <w:lang w:val="ro-MD" w:eastAsia="ru-RU"/>
              </w:rPr>
            </w:pPr>
            <w:r w:rsidRPr="00D55983">
              <w:rPr>
                <w:noProof w:val="0"/>
                <w:lang w:val="ro-MD" w:eastAsia="ru-RU"/>
              </w:rPr>
              <w:t>13.1. Perioada de garanție curge de la data recepției la</w:t>
            </w:r>
            <w:r w:rsidR="00B7081F">
              <w:rPr>
                <w:noProof w:val="0"/>
                <w:lang w:val="ro-MD" w:eastAsia="ru-RU"/>
              </w:rPr>
              <w:t xml:space="preserve"> terminarea lucrărilor și este de</w:t>
            </w:r>
            <w:r w:rsidRPr="00D55983">
              <w:rPr>
                <w:noProof w:val="0"/>
                <w:lang w:val="ro-MD" w:eastAsia="ru-RU"/>
              </w:rPr>
              <w:t xml:space="preserve"> </w:t>
            </w:r>
            <w:r w:rsidR="00B7081F" w:rsidRPr="002015EF">
              <w:rPr>
                <w:b/>
                <w:noProof w:val="0"/>
                <w:lang w:val="ro-MD" w:eastAsia="ru-RU"/>
              </w:rPr>
              <w:t>60</w:t>
            </w:r>
            <w:r w:rsidRPr="002015EF">
              <w:rPr>
                <w:b/>
                <w:noProof w:val="0"/>
                <w:lang w:val="ro-MD" w:eastAsia="ru-RU"/>
              </w:rPr>
              <w:t xml:space="preserve"> luni.</w:t>
            </w:r>
            <w:r w:rsidRPr="00D55983">
              <w:rPr>
                <w:noProof w:val="0"/>
                <w:lang w:val="ro-MD" w:eastAsia="ru-RU"/>
              </w:rPr>
              <w:t xml:space="preserve"> </w:t>
            </w:r>
          </w:p>
          <w:p w14:paraId="78FB1B33"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13.2. </w:t>
            </w:r>
            <w:r w:rsidRPr="00D55983">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4F60FF" w14:textId="77777777" w:rsidR="00D55983" w:rsidRPr="00D55983" w:rsidRDefault="00D55983" w:rsidP="00D55983">
            <w:pPr>
              <w:tabs>
                <w:tab w:val="left" w:pos="567"/>
              </w:tabs>
              <w:jc w:val="both"/>
              <w:rPr>
                <w:noProof w:val="0"/>
                <w:lang w:eastAsia="ru-RU"/>
              </w:rPr>
            </w:pPr>
            <w:r w:rsidRPr="00D55983">
              <w:rPr>
                <w:noProof w:val="0"/>
                <w:lang w:eastAsia="ru-RU"/>
              </w:rPr>
              <w:t>13.3. Intervenţiile efectuate în perioada de garanţie, aflate în sarcina Antreprenorului, se realizează pe cheltuiala acestuia, în cazul în care ele sunt necesare ca urmare a:</w:t>
            </w:r>
          </w:p>
          <w:p w14:paraId="0448FF04" w14:textId="77777777" w:rsidR="00D55983" w:rsidRPr="00D55983" w:rsidRDefault="00D55983" w:rsidP="00D55983">
            <w:pPr>
              <w:tabs>
                <w:tab w:val="left" w:pos="567"/>
              </w:tabs>
              <w:jc w:val="both"/>
              <w:rPr>
                <w:noProof w:val="0"/>
                <w:lang w:eastAsia="ru-RU"/>
              </w:rPr>
            </w:pPr>
            <w:r w:rsidRPr="00D55983">
              <w:rPr>
                <w:noProof w:val="0"/>
                <w:lang w:eastAsia="ru-RU"/>
              </w:rPr>
              <w:t>a) utilizării de materiale, instalaţii sau a unei manopere neconforme cu prevederile contractului și/sau cu prevederile documentației tehnico-economice;</w:t>
            </w:r>
          </w:p>
          <w:p w14:paraId="7F6BF0E6" w14:textId="77777777" w:rsidR="00D55983" w:rsidRPr="00D55983" w:rsidRDefault="00D55983" w:rsidP="00D55983">
            <w:pPr>
              <w:tabs>
                <w:tab w:val="left" w:pos="567"/>
              </w:tabs>
              <w:jc w:val="both"/>
              <w:rPr>
                <w:noProof w:val="0"/>
                <w:lang w:eastAsia="ru-RU"/>
              </w:rPr>
            </w:pPr>
            <w:r w:rsidRPr="00D55983">
              <w:rPr>
                <w:noProof w:val="0"/>
                <w:lang w:eastAsia="ru-RU"/>
              </w:rPr>
              <w:t>b) neglijenţei sau neîndeplinirii de către Antreprenor a oricăreia dintre obligaţiile care îi revin în baza contractului.</w:t>
            </w:r>
          </w:p>
          <w:p w14:paraId="6B05AD73" w14:textId="77777777" w:rsidR="00D55983" w:rsidRPr="00D55983" w:rsidRDefault="00D55983" w:rsidP="00D55983">
            <w:pPr>
              <w:tabs>
                <w:tab w:val="left" w:pos="360"/>
              </w:tabs>
              <w:jc w:val="both"/>
              <w:rPr>
                <w:noProof w:val="0"/>
                <w:lang w:eastAsia="ru-RU"/>
              </w:rPr>
            </w:pPr>
            <w:r w:rsidRPr="00D55983">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3DC0565" w14:textId="77777777" w:rsidR="00D55983" w:rsidRPr="00D55983" w:rsidRDefault="00D55983" w:rsidP="00D55983">
            <w:pPr>
              <w:tabs>
                <w:tab w:val="left" w:pos="360"/>
              </w:tabs>
              <w:jc w:val="both"/>
              <w:rPr>
                <w:noProof w:val="0"/>
                <w:lang w:eastAsia="ru-RU"/>
              </w:rPr>
            </w:pPr>
          </w:p>
          <w:p w14:paraId="3AC7CDD5" w14:textId="77777777" w:rsidR="00D55983" w:rsidRPr="00D55983" w:rsidRDefault="00D55983" w:rsidP="00D55983">
            <w:pPr>
              <w:tabs>
                <w:tab w:val="left" w:pos="525"/>
              </w:tabs>
              <w:jc w:val="both"/>
              <w:rPr>
                <w:noProof w:val="0"/>
                <w:lang w:val="ro-MD" w:eastAsia="ru-RU"/>
              </w:rPr>
            </w:pPr>
            <w:r w:rsidRPr="00D55983">
              <w:rPr>
                <w:b/>
                <w:noProof w:val="0"/>
                <w:lang w:val="ro-MD" w:eastAsia="ru-RU"/>
              </w:rPr>
              <w:t>14. RĂSPUNDEREA PĂRŢILOR</w:t>
            </w:r>
          </w:p>
          <w:p w14:paraId="1E302B90" w14:textId="77777777" w:rsidR="00D55983" w:rsidRPr="00D55983" w:rsidRDefault="00D55983" w:rsidP="00D55983">
            <w:pPr>
              <w:tabs>
                <w:tab w:val="left" w:pos="567"/>
              </w:tabs>
              <w:jc w:val="both"/>
              <w:rPr>
                <w:noProof w:val="0"/>
                <w:lang w:val="ro-MD" w:eastAsia="ru-RU"/>
              </w:rPr>
            </w:pPr>
            <w:r w:rsidRPr="00D55983">
              <w:rPr>
                <w:noProof w:val="0"/>
                <w:lang w:val="ro-MD" w:eastAsia="ru-RU"/>
              </w:rPr>
              <w:t>14.1. Părţile poartă răspundere pentru neexecutarea sau executarea necorespunzătoare a obligaţiilor  prevăzute de prezentul contract în conformitate cu actele normative a Republicii Moldova.</w:t>
            </w:r>
          </w:p>
          <w:p w14:paraId="3903FC38"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14.2. Dacă în legătură cu executarea lucrărilor de construcţii se produce o daună unui terţ, părţile contractante răspund solidar, conform prevederilor legale. Pentru stabilirea între părţi a </w:t>
            </w:r>
            <w:r w:rsidRPr="00D55983">
              <w:rPr>
                <w:noProof w:val="0"/>
                <w:lang w:val="ro-MD" w:eastAsia="ru-RU"/>
              </w:rPr>
              <w:lastRenderedPageBreak/>
              <w:t xml:space="preserve">cuantumului răspunderii pentru dauna provocată se va ţine seama de gradul de vinovăţie a fiecăruia în producerea acesteia, dacă în clauzele contractuale nu s-a prevăzut altfel. </w:t>
            </w:r>
          </w:p>
          <w:p w14:paraId="68EFC011" w14:textId="77777777" w:rsidR="00D55983" w:rsidRPr="00D55983" w:rsidRDefault="00D55983" w:rsidP="00D55983">
            <w:pPr>
              <w:tabs>
                <w:tab w:val="left" w:pos="567"/>
              </w:tabs>
              <w:jc w:val="both"/>
              <w:rPr>
                <w:noProof w:val="0"/>
                <w:lang w:val="ro-MD" w:eastAsia="ru-RU"/>
              </w:rPr>
            </w:pPr>
            <w:r w:rsidRPr="00D55983">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50A8303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4E2789"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44F9B25"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CFFB542"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8D95E26" w14:textId="77777777" w:rsidR="00D55983" w:rsidRPr="00D55983" w:rsidRDefault="00D55983" w:rsidP="00D55983">
            <w:pPr>
              <w:jc w:val="both"/>
              <w:rPr>
                <w:noProof w:val="0"/>
                <w:lang w:val="ro-MD" w:eastAsia="ru-RU"/>
              </w:rPr>
            </w:pPr>
            <w:r w:rsidRPr="00D55983">
              <w:rPr>
                <w:noProof w:val="0"/>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5FDA1FC" w14:textId="77777777" w:rsidR="00D55983" w:rsidRPr="00D55983" w:rsidRDefault="00D55983" w:rsidP="00D55983">
            <w:pPr>
              <w:tabs>
                <w:tab w:val="left" w:pos="0"/>
              </w:tabs>
              <w:contextualSpacing/>
              <w:jc w:val="both"/>
              <w:rPr>
                <w:noProof w:val="0"/>
                <w:lang w:val="ro-MD" w:eastAsia="ru-RU"/>
              </w:rPr>
            </w:pPr>
            <w:r w:rsidRPr="00D55983">
              <w:rPr>
                <w:noProof w:val="0"/>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E3C13A4" w14:textId="77777777" w:rsidR="00D55983" w:rsidRPr="00D55983" w:rsidRDefault="00D55983" w:rsidP="00D55983">
            <w:pPr>
              <w:tabs>
                <w:tab w:val="left" w:pos="360"/>
              </w:tabs>
              <w:jc w:val="both"/>
              <w:rPr>
                <w:noProof w:val="0"/>
                <w:lang w:val="ro-MD" w:eastAsia="ru-RU"/>
              </w:rPr>
            </w:pPr>
          </w:p>
          <w:p w14:paraId="61CA6546" w14:textId="77777777" w:rsidR="00D55983" w:rsidRPr="00D55983" w:rsidRDefault="00D55983" w:rsidP="00D55983">
            <w:pPr>
              <w:tabs>
                <w:tab w:val="left" w:pos="525"/>
              </w:tabs>
              <w:jc w:val="both"/>
              <w:rPr>
                <w:noProof w:val="0"/>
                <w:lang w:val="ro-MD" w:eastAsia="ru-RU"/>
              </w:rPr>
            </w:pPr>
            <w:r w:rsidRPr="00D55983">
              <w:rPr>
                <w:b/>
                <w:noProof w:val="0"/>
                <w:lang w:val="ro-MD" w:eastAsia="ru-RU"/>
              </w:rPr>
              <w:t>15. RECLAMAŢII ŞI SANCŢIUNI</w:t>
            </w:r>
          </w:p>
          <w:p w14:paraId="2C9C2172" w14:textId="703DA107" w:rsidR="00D55983" w:rsidRPr="00D55983" w:rsidRDefault="00D55983" w:rsidP="00D55983">
            <w:pPr>
              <w:jc w:val="both"/>
              <w:rPr>
                <w:noProof w:val="0"/>
                <w:lang w:val="ro-MD" w:eastAsia="ru-RU"/>
              </w:rPr>
            </w:pPr>
            <w:r w:rsidRPr="00D55983">
              <w:rPr>
                <w:noProof w:val="0"/>
                <w:lang w:val="ro-MD" w:eastAsia="ru-RU"/>
              </w:rPr>
              <w:t xml:space="preserve">15.1. Toate lucrările contractate vor fi finalizate de Antreprenor și recepţionate de Beneficiar în cadrul termenului convenit de parți potrivit punctului 3.1., sub sancţiunea aplicării unor penalitați de întârziere în cuantum </w:t>
            </w:r>
            <w:r w:rsidRPr="00204BA7">
              <w:rPr>
                <w:noProof w:val="0"/>
                <w:lang w:val="ro-MD" w:eastAsia="ru-RU"/>
              </w:rPr>
              <w:t xml:space="preserve">de: </w:t>
            </w:r>
            <w:r w:rsidR="001219B3" w:rsidRPr="00204BA7">
              <w:rPr>
                <w:noProof w:val="0"/>
                <w:lang w:val="ro-MD" w:eastAsia="ru-RU"/>
              </w:rPr>
              <w:t>0.1</w:t>
            </w:r>
            <w:r w:rsidRPr="00204BA7">
              <w:rPr>
                <w:noProof w:val="0"/>
                <w:lang w:val="ro-MD" w:eastAsia="ru-RU"/>
              </w:rPr>
              <w:t xml:space="preserve">% zi din valoarea restului de executat dar nu mai mult de </w:t>
            </w:r>
            <w:r w:rsidR="001219B3" w:rsidRPr="00204BA7">
              <w:rPr>
                <w:noProof w:val="0"/>
                <w:lang w:val="ro-MD" w:eastAsia="ru-RU"/>
              </w:rPr>
              <w:t>5</w:t>
            </w:r>
            <w:r w:rsidRPr="00204BA7">
              <w:rPr>
                <w:noProof w:val="0"/>
                <w:lang w:val="ro-MD" w:eastAsia="ru-RU"/>
              </w:rPr>
              <w:t>%  din</w:t>
            </w:r>
            <w:r w:rsidRPr="00D55983">
              <w:rPr>
                <w:noProof w:val="0"/>
                <w:lang w:val="ro-MD" w:eastAsia="ru-RU"/>
              </w:rPr>
              <w:t xml:space="preserve"> suma totală a prezentului contract, </w:t>
            </w:r>
            <w:r w:rsidRPr="00D55983">
              <w:rPr>
                <w:noProof w:val="0"/>
                <w:lang w:eastAsia="ru-RU"/>
              </w:rPr>
              <w:t>în conformitate cu prevederile Codului</w:t>
            </w:r>
            <w:r w:rsidRPr="00D55983">
              <w:rPr>
                <w:noProof w:val="0"/>
                <w:lang w:val="en-US" w:eastAsia="ru-RU"/>
              </w:rPr>
              <w:t xml:space="preserve"> civil al </w:t>
            </w:r>
            <w:r w:rsidRPr="00D55983">
              <w:rPr>
                <w:noProof w:val="0"/>
                <w:lang w:eastAsia="ru-RU"/>
              </w:rPr>
              <w:t>Republicii Moldova nr</w:t>
            </w:r>
            <w:r w:rsidRPr="00D55983">
              <w:rPr>
                <w:noProof w:val="0"/>
                <w:lang w:val="en-US" w:eastAsia="ru-RU"/>
              </w:rPr>
              <w:t>. 1107/2002</w:t>
            </w:r>
            <w:r w:rsidRPr="00D55983">
              <w:rPr>
                <w:noProof w:val="0"/>
                <w:color w:val="000000"/>
                <w:lang w:val="ro-MD" w:eastAsia="ru-RU"/>
              </w:rPr>
              <w:t>,</w:t>
            </w:r>
            <w:r w:rsidRPr="00D55983">
              <w:rPr>
                <w:noProof w:val="0"/>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CBBE548" w14:textId="77777777" w:rsidR="00D55983" w:rsidRPr="00D55983" w:rsidRDefault="00D55983" w:rsidP="00D55983">
            <w:pPr>
              <w:jc w:val="both"/>
              <w:rPr>
                <w:noProof w:val="0"/>
                <w:color w:val="000000"/>
                <w:lang w:val="ro-MD" w:eastAsia="ru-RU"/>
              </w:rPr>
            </w:pPr>
            <w:r w:rsidRPr="00D55983">
              <w:rPr>
                <w:noProof w:val="0"/>
                <w:color w:val="000000"/>
                <w:lang w:val="ro-MD" w:eastAsia="ru-RU"/>
              </w:rPr>
              <w:t>15.2. Beneficiarul va notifica Antreprenorul în scris cu privire la deducerea acestor penalități și modul de calcul.</w:t>
            </w:r>
          </w:p>
          <w:p w14:paraId="4F57F750" w14:textId="77777777" w:rsidR="00D55983" w:rsidRPr="00D55983" w:rsidRDefault="00D55983" w:rsidP="00D55983">
            <w:pPr>
              <w:jc w:val="both"/>
              <w:rPr>
                <w:noProof w:val="0"/>
                <w:color w:val="000000"/>
                <w:lang w:val="ro-MD" w:eastAsia="ru-RU"/>
              </w:rPr>
            </w:pPr>
            <w:r w:rsidRPr="00D55983">
              <w:rPr>
                <w:noProof w:val="0"/>
                <w:lang w:val="ro-MD" w:eastAsia="ru-RU"/>
              </w:rPr>
              <w:t>15.3. Plata sumelor datorate de către Beneficiar se efectuează după achitarea de către Antreprenor a sumelor datorate.</w:t>
            </w:r>
            <w:r w:rsidRPr="00D55983">
              <w:rPr>
                <w:noProof w:val="0"/>
                <w:color w:val="000000"/>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CB79126" w14:textId="77777777" w:rsidR="00D55983" w:rsidRPr="00D55983" w:rsidRDefault="00D55983" w:rsidP="00D55983">
            <w:pPr>
              <w:jc w:val="both"/>
              <w:rPr>
                <w:noProof w:val="0"/>
                <w:lang w:val="ro-MD" w:eastAsia="ru-RU"/>
              </w:rPr>
            </w:pPr>
            <w:r w:rsidRPr="00D55983">
              <w:rPr>
                <w:noProof w:val="0"/>
                <w:lang w:val="ro-MD"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9485DE3" w14:textId="400ADE27" w:rsidR="00D55983" w:rsidRPr="00D55983" w:rsidRDefault="00D55983" w:rsidP="00D55983">
            <w:pPr>
              <w:jc w:val="both"/>
              <w:rPr>
                <w:noProof w:val="0"/>
                <w:lang w:eastAsia="ru-RU"/>
              </w:rPr>
            </w:pPr>
            <w:r w:rsidRPr="00D55983">
              <w:rPr>
                <w:noProof w:val="0"/>
                <w:lang w:val="ro-MD" w:eastAsia="ru-RU"/>
              </w:rPr>
              <w:t xml:space="preserve">15.5. Pentru </w:t>
            </w:r>
            <w:r w:rsidRPr="00204BA7">
              <w:rPr>
                <w:noProof w:val="0"/>
                <w:lang w:val="ro-MD" w:eastAsia="ru-RU"/>
              </w:rPr>
              <w:t xml:space="preserve">refuzul de a executa lucrările prevăzute în prezentul contract, Antreprenorul suportă o penalitate în valoare de </w:t>
            </w:r>
            <w:r w:rsidR="001219B3" w:rsidRPr="00204BA7">
              <w:rPr>
                <w:noProof w:val="0"/>
                <w:lang w:val="ro-MD" w:eastAsia="ru-RU"/>
              </w:rPr>
              <w:t>5</w:t>
            </w:r>
            <w:r w:rsidRPr="00204BA7">
              <w:rPr>
                <w:noProof w:val="0"/>
                <w:lang w:val="ro-MD" w:eastAsia="ru-RU"/>
              </w:rPr>
              <w:t xml:space="preserve"> % din prețul contractului, </w:t>
            </w:r>
            <w:r w:rsidRPr="00204BA7">
              <w:rPr>
                <w:noProof w:val="0"/>
                <w:lang w:eastAsia="ru-RU"/>
              </w:rPr>
              <w:t>în conformitate cu prevederile Codului civil al Republicii Moldova nr. 1107/2002.</w:t>
            </w:r>
          </w:p>
          <w:p w14:paraId="58468356" w14:textId="77777777" w:rsidR="00D55983" w:rsidRPr="00D55983" w:rsidRDefault="00D55983" w:rsidP="00D55983">
            <w:pPr>
              <w:jc w:val="both"/>
              <w:rPr>
                <w:noProof w:val="0"/>
                <w:lang w:eastAsia="ru-RU"/>
              </w:rPr>
            </w:pPr>
            <w:r w:rsidRPr="00D55983">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4296B16" w14:textId="77777777" w:rsidR="00D55983" w:rsidRPr="00D55983" w:rsidRDefault="00D55983" w:rsidP="00D55983">
            <w:pPr>
              <w:tabs>
                <w:tab w:val="left" w:pos="360"/>
              </w:tabs>
              <w:jc w:val="both"/>
              <w:rPr>
                <w:noProof w:val="0"/>
                <w:lang w:val="ro-MD" w:eastAsia="ru-RU"/>
              </w:rPr>
            </w:pPr>
            <w:r w:rsidRPr="00D55983">
              <w:rPr>
                <w:noProof w:val="0"/>
                <w:lang w:val="ro-MD"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FDF399" w14:textId="77777777" w:rsidR="00D55983" w:rsidRPr="00D55983" w:rsidRDefault="00D55983" w:rsidP="00D55983">
            <w:pPr>
              <w:tabs>
                <w:tab w:val="left" w:pos="360"/>
              </w:tabs>
              <w:jc w:val="both"/>
              <w:rPr>
                <w:noProof w:val="0"/>
                <w:lang w:val="ro-MD" w:eastAsia="ru-RU"/>
              </w:rPr>
            </w:pPr>
          </w:p>
          <w:p w14:paraId="20770ECC" w14:textId="77777777" w:rsidR="00D55983" w:rsidRPr="00D55983" w:rsidRDefault="00D55983" w:rsidP="00D55983">
            <w:pPr>
              <w:tabs>
                <w:tab w:val="left" w:pos="540"/>
              </w:tabs>
              <w:jc w:val="both"/>
              <w:rPr>
                <w:b/>
                <w:noProof w:val="0"/>
                <w:lang w:val="en-US" w:eastAsia="ru-RU"/>
              </w:rPr>
            </w:pPr>
            <w:r w:rsidRPr="00D55983">
              <w:rPr>
                <w:b/>
                <w:noProof w:val="0"/>
                <w:lang w:val="en-US" w:eastAsia="ru-RU"/>
              </w:rPr>
              <w:t xml:space="preserve">16. GARANŢIA DE BUNĂ EXECUŢIE A CONTRACTULUI </w:t>
            </w:r>
          </w:p>
          <w:p w14:paraId="127F7643" w14:textId="77777777" w:rsidR="00D55983" w:rsidRPr="00204BA7" w:rsidRDefault="00D55983" w:rsidP="00D55983">
            <w:pPr>
              <w:jc w:val="both"/>
              <w:rPr>
                <w:noProof w:val="0"/>
                <w:lang w:eastAsia="ru-RU"/>
              </w:rPr>
            </w:pPr>
            <w:r w:rsidRPr="00D55983">
              <w:rPr>
                <w:noProof w:val="0"/>
                <w:lang w:val="en-US" w:eastAsia="ru-RU"/>
              </w:rPr>
              <w:t xml:space="preserve">16.1. </w:t>
            </w:r>
            <w:r w:rsidRPr="00D55983">
              <w:rPr>
                <w:noProof w:val="0"/>
                <w:lang w:eastAsia="ru-RU"/>
              </w:rPr>
              <w:t xml:space="preserve">Antreprenorul va furniza Beneficiarului, în termen de 5 zile lucrătoare de la data semnării contractului, o garanţie de bună execuţie constituită conform actelor normative, pentru realizarea corespunzătoare a contractului, în cuantumul </w:t>
            </w:r>
            <w:r w:rsidRPr="00204BA7">
              <w:rPr>
                <w:noProof w:val="0"/>
                <w:lang w:eastAsia="ru-RU"/>
              </w:rPr>
              <w:t>solicitat în anunțul de participare.</w:t>
            </w:r>
          </w:p>
          <w:p w14:paraId="3EE8AD20" w14:textId="25A9CDCF" w:rsidR="00D55983" w:rsidRPr="00D55983" w:rsidRDefault="00D55983" w:rsidP="00D55983">
            <w:pPr>
              <w:jc w:val="both"/>
              <w:rPr>
                <w:noProof w:val="0"/>
                <w:lang w:eastAsia="ru-RU"/>
              </w:rPr>
            </w:pPr>
            <w:r w:rsidRPr="00204BA7">
              <w:rPr>
                <w:noProof w:val="0"/>
                <w:lang w:eastAsia="ru-RU"/>
              </w:rPr>
              <w:t xml:space="preserve">16.2. Cuantumul garanţiei de bună execuţie a contractului reprezintă </w:t>
            </w:r>
            <w:r w:rsidR="001219B3" w:rsidRPr="00204BA7">
              <w:rPr>
                <w:noProof w:val="0"/>
                <w:lang w:eastAsia="ru-RU"/>
              </w:rPr>
              <w:t>5</w:t>
            </w:r>
            <w:r w:rsidRPr="00204BA7">
              <w:rPr>
                <w:noProof w:val="0"/>
                <w:lang w:eastAsia="ru-RU"/>
              </w:rPr>
              <w:t xml:space="preserve">%  </w:t>
            </w:r>
            <w:r w:rsidRPr="00204BA7">
              <w:rPr>
                <w:noProof w:val="0"/>
                <w:color w:val="333333"/>
                <w:shd w:val="clear" w:color="auto" w:fill="FFFFFF"/>
                <w:lang w:eastAsia="ru-RU"/>
              </w:rPr>
              <w:t>din</w:t>
            </w:r>
            <w:r w:rsidRPr="00D55983">
              <w:rPr>
                <w:noProof w:val="0"/>
                <w:color w:val="333333"/>
                <w:shd w:val="clear" w:color="auto" w:fill="FFFFFF"/>
                <w:lang w:eastAsia="ru-RU"/>
              </w:rPr>
              <w:t xml:space="preserve"> valoarea de deviz a contractului de achiziţii publice </w:t>
            </w:r>
            <w:r w:rsidRPr="00D55983">
              <w:rPr>
                <w:noProof w:val="0"/>
                <w:lang w:eastAsia="ru-RU"/>
              </w:rPr>
              <w:t>şi se va constitui fie:</w:t>
            </w:r>
          </w:p>
          <w:p w14:paraId="7F4674B8" w14:textId="77777777" w:rsidR="00D55983" w:rsidRPr="00D55983" w:rsidRDefault="00D55983" w:rsidP="00D55983">
            <w:pPr>
              <w:jc w:val="both"/>
              <w:rPr>
                <w:noProof w:val="0"/>
                <w:lang w:eastAsia="ru-RU"/>
              </w:rPr>
            </w:pPr>
            <w:r w:rsidRPr="00D55983">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CF8BDB7" w14:textId="77777777" w:rsidR="00D55983" w:rsidRPr="00D55983" w:rsidRDefault="00D55983" w:rsidP="00D55983">
            <w:pPr>
              <w:jc w:val="both"/>
              <w:rPr>
                <w:noProof w:val="0"/>
                <w:lang w:eastAsia="ru-RU"/>
              </w:rPr>
            </w:pPr>
            <w:r w:rsidRPr="00D55983">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D55983">
              <w:rPr>
                <w:noProof w:val="0"/>
                <w:color w:val="333333"/>
                <w:shd w:val="clear" w:color="auto" w:fill="FFFFFF"/>
                <w:lang w:eastAsia="ru-RU"/>
              </w:rPr>
              <w:t>valoarea de deviz a contractului</w:t>
            </w:r>
            <w:r w:rsidRPr="00D55983">
              <w:rPr>
                <w:noProof w:val="0"/>
                <w:lang w:eastAsia="ru-RU"/>
              </w:rPr>
              <w:t>.</w:t>
            </w:r>
          </w:p>
          <w:p w14:paraId="7D92ED85" w14:textId="77777777" w:rsidR="00D55983" w:rsidRPr="00D55983" w:rsidRDefault="00D55983" w:rsidP="00D55983">
            <w:pPr>
              <w:jc w:val="both"/>
              <w:rPr>
                <w:noProof w:val="0"/>
                <w:lang w:eastAsia="ru-RU"/>
              </w:rPr>
            </w:pPr>
            <w:r w:rsidRPr="00D55983">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8AEF192" w14:textId="77777777" w:rsidR="00D55983" w:rsidRPr="00D55983" w:rsidRDefault="00D55983" w:rsidP="00D55983">
            <w:pPr>
              <w:jc w:val="both"/>
              <w:rPr>
                <w:noProof w:val="0"/>
                <w:lang w:eastAsia="ru-RU"/>
              </w:rPr>
            </w:pPr>
            <w:r w:rsidRPr="00D55983">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A761108" w14:textId="77777777" w:rsidR="00D55983" w:rsidRPr="00D55983" w:rsidRDefault="00D55983" w:rsidP="00D55983">
            <w:pPr>
              <w:jc w:val="both"/>
              <w:rPr>
                <w:noProof w:val="0"/>
                <w:lang w:eastAsia="ru-RU"/>
              </w:rPr>
            </w:pPr>
            <w:r w:rsidRPr="00D55983">
              <w:rPr>
                <w:noProof w:val="0"/>
                <w:lang w:eastAsia="ru-RU"/>
              </w:rPr>
              <w:t>16.5. Beneficiarul va executa garanţia de bună execuţie, în eventualitatea în care:</w:t>
            </w:r>
          </w:p>
          <w:p w14:paraId="5E783313" w14:textId="77777777" w:rsidR="00D55983" w:rsidRPr="00D55983" w:rsidRDefault="00D55983" w:rsidP="00D55983">
            <w:pPr>
              <w:jc w:val="both"/>
              <w:rPr>
                <w:noProof w:val="0"/>
                <w:lang w:eastAsia="ru-RU"/>
              </w:rPr>
            </w:pPr>
            <w:r w:rsidRPr="00D55983">
              <w:rPr>
                <w:noProof w:val="0"/>
                <w:lang w:eastAsia="ru-RU"/>
              </w:rPr>
              <w:t>a) oricând pe parcursul îndeplinirii contractului, în limita prejudiciului creat, în conformitate cu actele normative;</w:t>
            </w:r>
          </w:p>
          <w:p w14:paraId="444C5192" w14:textId="77777777" w:rsidR="00D55983" w:rsidRPr="00D55983" w:rsidRDefault="00D55983" w:rsidP="00D55983">
            <w:pPr>
              <w:jc w:val="both"/>
              <w:rPr>
                <w:noProof w:val="0"/>
                <w:lang w:eastAsia="ru-RU"/>
              </w:rPr>
            </w:pPr>
            <w:r w:rsidRPr="00D55983">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EE21692" w14:textId="77777777" w:rsidR="00D55983" w:rsidRPr="00D55983" w:rsidRDefault="00D55983" w:rsidP="00D55983">
            <w:pPr>
              <w:jc w:val="both"/>
              <w:rPr>
                <w:noProof w:val="0"/>
                <w:lang w:eastAsia="ru-RU"/>
              </w:rPr>
            </w:pPr>
            <w:r w:rsidRPr="00D55983">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288B24A" w14:textId="77777777" w:rsidR="00D55983" w:rsidRPr="00D55983" w:rsidRDefault="00D55983" w:rsidP="00D55983">
            <w:pPr>
              <w:tabs>
                <w:tab w:val="left" w:pos="360"/>
              </w:tabs>
              <w:ind w:left="-15" w:firstLine="15"/>
              <w:contextualSpacing/>
              <w:jc w:val="both"/>
              <w:rPr>
                <w:noProof w:val="0"/>
                <w:lang w:val="en-US" w:eastAsia="ru-RU"/>
              </w:rPr>
            </w:pPr>
            <w:r w:rsidRPr="00D55983">
              <w:rPr>
                <w:noProof w:val="0"/>
                <w:lang w:eastAsia="ru-RU"/>
              </w:rPr>
              <w:t>16.7. Restituirea garanţiei de bună execuţie a contractului se va face în conformitate cu prevederile Codul urbanismului și construcțiilor al Republicii Moldova nr.</w:t>
            </w:r>
            <w:r w:rsidRPr="00D55983">
              <w:rPr>
                <w:noProof w:val="0"/>
                <w:lang w:val="en-US" w:eastAsia="ru-RU"/>
              </w:rPr>
              <w:t xml:space="preserve"> 434/2023.</w:t>
            </w:r>
          </w:p>
          <w:p w14:paraId="512C6CCA" w14:textId="77777777" w:rsidR="00D55983" w:rsidRPr="00D55983" w:rsidRDefault="00D55983" w:rsidP="00D55983">
            <w:pPr>
              <w:tabs>
                <w:tab w:val="left" w:pos="360"/>
              </w:tabs>
              <w:jc w:val="both"/>
              <w:rPr>
                <w:noProof w:val="0"/>
                <w:lang w:val="ro-MD" w:eastAsia="ru-RU"/>
              </w:rPr>
            </w:pPr>
          </w:p>
          <w:p w14:paraId="30566C29" w14:textId="77777777" w:rsidR="00D55983" w:rsidRPr="00D55983" w:rsidRDefault="00D55983" w:rsidP="00DE4E21">
            <w:pPr>
              <w:numPr>
                <w:ilvl w:val="0"/>
                <w:numId w:val="24"/>
              </w:numPr>
              <w:tabs>
                <w:tab w:val="left" w:pos="525"/>
              </w:tabs>
              <w:ind w:left="0" w:hanging="15"/>
              <w:contextualSpacing/>
              <w:jc w:val="both"/>
              <w:rPr>
                <w:noProof w:val="0"/>
                <w:lang w:val="ro-MD" w:eastAsia="ru-RU"/>
              </w:rPr>
            </w:pPr>
            <w:r w:rsidRPr="00D55983">
              <w:rPr>
                <w:b/>
                <w:noProof w:val="0"/>
                <w:lang w:val="ro-MD" w:eastAsia="ru-RU"/>
              </w:rPr>
              <w:t>SOLUŢIONAREA LITIGIILOR</w:t>
            </w:r>
          </w:p>
          <w:p w14:paraId="7E802527" w14:textId="77777777" w:rsidR="00D55983" w:rsidRPr="00D55983" w:rsidRDefault="00D55983" w:rsidP="00D55983">
            <w:pPr>
              <w:tabs>
                <w:tab w:val="left" w:pos="3465"/>
              </w:tabs>
              <w:contextualSpacing/>
              <w:jc w:val="both"/>
              <w:rPr>
                <w:noProof w:val="0"/>
                <w:lang w:val="ro-MD" w:eastAsia="ru-RU"/>
              </w:rPr>
            </w:pPr>
            <w:r w:rsidRPr="00D55983">
              <w:rPr>
                <w:noProof w:val="0"/>
                <w:lang w:val="ro-MD" w:eastAsia="ru-RU"/>
              </w:rPr>
              <w:t>17.1. Beneficiarul și Antreprenorul vor face eforturi pentru a rezolva pe cale amiabilă orice neînţelegere sau litigiu care se poate ivi intre ei, în cadrul sau în legătură cu îndeplinirea Contractului.</w:t>
            </w:r>
          </w:p>
          <w:p w14:paraId="151E3538" w14:textId="3022B9A3" w:rsidR="00D55983" w:rsidRPr="00D55983" w:rsidRDefault="00D55983" w:rsidP="00D55983">
            <w:pPr>
              <w:tabs>
                <w:tab w:val="left" w:pos="3465"/>
              </w:tabs>
              <w:contextualSpacing/>
              <w:jc w:val="both"/>
              <w:rPr>
                <w:noProof w:val="0"/>
                <w:lang w:val="ro-MD" w:eastAsia="ru-RU"/>
              </w:rPr>
            </w:pPr>
            <w:r w:rsidRPr="00D55983">
              <w:rPr>
                <w:noProof w:val="0"/>
                <w:lang w:val="ro-MD" w:eastAsia="ru-RU"/>
              </w:rPr>
              <w:t xml:space="preserve">17.2. În ipoteza în care părţile nu reusesc o soluţionare amiabila în termen de </w:t>
            </w:r>
            <w:r w:rsidR="00164E8A" w:rsidRPr="00164E8A">
              <w:rPr>
                <w:b/>
                <w:bCs/>
                <w:noProof w:val="0"/>
                <w:lang w:val="ro-MD" w:eastAsia="ru-RU"/>
              </w:rPr>
              <w:t>30</w:t>
            </w:r>
            <w:r w:rsidRPr="00164E8A">
              <w:rPr>
                <w:b/>
                <w:bCs/>
                <w:noProof w:val="0"/>
                <w:lang w:val="ro-MD" w:eastAsia="ru-RU"/>
              </w:rPr>
              <w:t xml:space="preserve"> zile</w:t>
            </w:r>
            <w:r w:rsidRPr="00D55983">
              <w:rPr>
                <w:noProof w:val="0"/>
                <w:lang w:val="ro-MD" w:eastAsia="ru-RU"/>
              </w:rPr>
              <w:t>, fiecare dintre acestea poate solicita ca litigiul să se soluţioneze de către instantele judecătoreşti competente.</w:t>
            </w:r>
          </w:p>
          <w:p w14:paraId="42EC561F" w14:textId="77777777" w:rsidR="00D55983" w:rsidRPr="00D55983" w:rsidRDefault="00D55983" w:rsidP="00D55983">
            <w:pPr>
              <w:tabs>
                <w:tab w:val="left" w:pos="567"/>
              </w:tabs>
              <w:contextualSpacing/>
              <w:jc w:val="both"/>
              <w:rPr>
                <w:noProof w:val="0"/>
                <w:lang w:val="ro-MD" w:eastAsia="ru-RU"/>
              </w:rPr>
            </w:pPr>
            <w:r w:rsidRPr="00D55983">
              <w:rPr>
                <w:noProof w:val="0"/>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55983">
              <w:rPr>
                <w:noProof w:val="0"/>
                <w:lang w:eastAsia="ru-RU"/>
              </w:rPr>
              <w:t xml:space="preserve">ăsurarea și testarea, conform normativelor. </w:t>
            </w:r>
            <w:r w:rsidRPr="00D55983">
              <w:rPr>
                <w:noProof w:val="0"/>
                <w:lang w:val="ro-MD" w:eastAsia="ru-RU"/>
              </w:rPr>
              <w:t>Costurile cercetărilor efectuate le suportă  partea a cărei culpă a fost dovedită.</w:t>
            </w:r>
          </w:p>
          <w:p w14:paraId="7FB0C69D" w14:textId="77777777" w:rsidR="00D55983" w:rsidRPr="00D55983" w:rsidRDefault="00D55983" w:rsidP="00D55983">
            <w:pPr>
              <w:tabs>
                <w:tab w:val="left" w:pos="567"/>
              </w:tabs>
              <w:jc w:val="both"/>
              <w:rPr>
                <w:b/>
                <w:noProof w:val="0"/>
                <w:lang w:val="ro-MD" w:eastAsia="ru-RU"/>
              </w:rPr>
            </w:pPr>
          </w:p>
          <w:p w14:paraId="3BC06FB1"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18. REZOLUȚIUNEA CONTRACTULUI</w:t>
            </w:r>
          </w:p>
          <w:p w14:paraId="6089C07A" w14:textId="77777777" w:rsidR="00D55983" w:rsidRPr="00D55983" w:rsidRDefault="00D55983" w:rsidP="00D55983">
            <w:pPr>
              <w:tabs>
                <w:tab w:val="left" w:pos="567"/>
              </w:tabs>
              <w:jc w:val="both"/>
              <w:rPr>
                <w:noProof w:val="0"/>
                <w:lang w:val="ro-MD" w:eastAsia="ru-RU"/>
              </w:rPr>
            </w:pPr>
            <w:r w:rsidRPr="00D55983">
              <w:rPr>
                <w:noProof w:val="0"/>
                <w:lang w:val="ro-MD" w:eastAsia="ru-RU"/>
              </w:rPr>
              <w:lastRenderedPageBreak/>
              <w:t xml:space="preserve">18.1. Antreprenorul poate cere rezoluțiunea contractului, dacă: </w:t>
            </w:r>
          </w:p>
          <w:p w14:paraId="1FA9E6BB"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a) Beneficiarul nu-şi îndeplineşte o obligaţie care este în sarcina sa şi prin aceasta pune Antreprenorul în situaţia de a nu putea executa lucrarea; </w:t>
            </w:r>
          </w:p>
          <w:p w14:paraId="540568AD" w14:textId="77777777" w:rsidR="00D55983" w:rsidRPr="00D55983" w:rsidRDefault="00D55983" w:rsidP="00DE4E21">
            <w:pPr>
              <w:numPr>
                <w:ilvl w:val="0"/>
                <w:numId w:val="10"/>
              </w:numPr>
              <w:tabs>
                <w:tab w:val="left" w:pos="1276"/>
              </w:tabs>
              <w:ind w:left="0" w:hanging="425"/>
              <w:jc w:val="both"/>
              <w:rPr>
                <w:noProof w:val="0"/>
                <w:lang w:val="ro-MD" w:eastAsia="ru-RU"/>
              </w:rPr>
            </w:pPr>
            <w:r w:rsidRPr="00D55983">
              <w:rPr>
                <w:noProof w:val="0"/>
                <w:lang w:val="ro-MD" w:eastAsia="ru-RU"/>
              </w:rPr>
              <w:t xml:space="preserve">b) Beneficiarul nu onorează o plată scadentă mai mult de 3 luni; </w:t>
            </w:r>
          </w:p>
          <w:p w14:paraId="6E8D9F65"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c) Beneficiarul notifică Antreprenorul că datorită unor conjuncturi economice din motive neimputabile Beneficiarului, este în imposibilitate de a continua îndeplinirea obligaţiunilor contractuale. </w:t>
            </w:r>
          </w:p>
          <w:p w14:paraId="4A28CAC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18.2. Beneficiarul poate cere rezoluțiunea contractului, dacă: </w:t>
            </w:r>
          </w:p>
          <w:p w14:paraId="19F7C2C2"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a) Antreprenorul se află în incapacitate de plată, lichidare sau bunurile acestuia sunt subsechestru;</w:t>
            </w:r>
          </w:p>
          <w:p w14:paraId="50F7422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b) Antreprenorul nu începe lucrările fără să aibă un motiv justificat sau nu reia lucrările suspendate, în termenul stabilit de la primirea dispoziţiei scrise de începere/reîncepere a lucrărilor; </w:t>
            </w:r>
          </w:p>
          <w:p w14:paraId="38B0A19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c) Antreprenorul nu a îndepărtat materialele necorespunzătoare de pe şantier sau nu a refăcut o lucrare în termenul stabilit de către beneficiar;</w:t>
            </w:r>
          </w:p>
          <w:p w14:paraId="6B32E647"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d) Antreprenorul nu furnizează/menține garanția de bună execuție în condițiile solicitate prin prezentul contract;</w:t>
            </w:r>
          </w:p>
          <w:p w14:paraId="1AB9314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e) Antreprenorul notifică Beneficiarul că datorită unor conjuncturi economice din motive neimputabile Antreprenorului, este în imposibilitate de a continua îndeplinirea obligaţiunilor contractuale. </w:t>
            </w:r>
          </w:p>
          <w:p w14:paraId="4DA316AD"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4A9CE0F"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0152B57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5D079F6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87ABC6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18.7. După rezoluțiunea contractului, Beneficiarul poate continua execuţia lucrărilor cu respectarea prevederilor legale. </w:t>
            </w:r>
          </w:p>
          <w:p w14:paraId="6799E6F9"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18.8. Cazuri specifice de încetare a contractului de achiziţii publice:</w:t>
            </w:r>
          </w:p>
          <w:p w14:paraId="163EC377"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Beneficiarul are dreptul de a rezolvi unilateral un contract de achiziţii publice în perioada de valabilitate a acestuia în una dintre următoarele situaţii:</w:t>
            </w:r>
          </w:p>
          <w:p w14:paraId="00DD5A04"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46D2FE41"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b) contractul a făcut obiectul unei modificări substanțiale care necesita o nouă procedură de achiziție publică în conformitate cu art. 76 al Legii nr. 131/2015 privind achizițiile publice;</w:t>
            </w:r>
          </w:p>
          <w:p w14:paraId="2770E34D" w14:textId="77777777" w:rsidR="00D55983" w:rsidRPr="00D55983" w:rsidRDefault="00D55983" w:rsidP="00D55983">
            <w:pPr>
              <w:tabs>
                <w:tab w:val="left" w:pos="567"/>
              </w:tabs>
              <w:jc w:val="both"/>
              <w:rPr>
                <w:noProof w:val="0"/>
                <w:lang w:val="ro-MD" w:eastAsia="ru-RU"/>
              </w:rPr>
            </w:pPr>
            <w:r w:rsidRPr="00D55983">
              <w:rPr>
                <w:noProof w:val="0"/>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0CCBE31" w14:textId="77777777" w:rsidR="00D55983" w:rsidRPr="00D55983" w:rsidRDefault="00D55983" w:rsidP="00D55983">
            <w:pPr>
              <w:tabs>
                <w:tab w:val="left" w:pos="567"/>
              </w:tabs>
              <w:jc w:val="both"/>
              <w:rPr>
                <w:noProof w:val="0"/>
                <w:lang w:val="ro-MD" w:eastAsia="ru-RU"/>
              </w:rPr>
            </w:pPr>
          </w:p>
          <w:p w14:paraId="2855E7F4" w14:textId="77777777" w:rsidR="00D55983" w:rsidRPr="00252E94" w:rsidRDefault="00D55983" w:rsidP="00D55983">
            <w:pPr>
              <w:tabs>
                <w:tab w:val="left" w:pos="567"/>
              </w:tabs>
              <w:jc w:val="both"/>
              <w:rPr>
                <w:noProof w:val="0"/>
                <w:sz w:val="14"/>
                <w:szCs w:val="14"/>
                <w:lang w:val="ro-MD" w:eastAsia="ru-RU"/>
              </w:rPr>
            </w:pPr>
          </w:p>
          <w:p w14:paraId="02B05436"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19. DISPOZIȚII FINALE</w:t>
            </w:r>
          </w:p>
          <w:p w14:paraId="419B438E" w14:textId="77777777" w:rsidR="00D55983" w:rsidRPr="00D55983" w:rsidRDefault="00D55983" w:rsidP="00D55983">
            <w:pPr>
              <w:jc w:val="both"/>
              <w:rPr>
                <w:noProof w:val="0"/>
                <w:lang w:val="ro-MD" w:eastAsia="ru-RU"/>
              </w:rPr>
            </w:pPr>
            <w:r w:rsidRPr="00D55983">
              <w:rPr>
                <w:noProof w:val="0"/>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D55983">
              <w:rPr>
                <w:noProof w:val="0"/>
                <w:lang w:val="ro-MD" w:eastAsia="ru-RU"/>
              </w:rPr>
              <w:lastRenderedPageBreak/>
              <w:t xml:space="preserve">cazul în care au fost perfectate în scris şi au fost semnate de ambele Părţi, conform actelor normative.  </w:t>
            </w:r>
          </w:p>
          <w:p w14:paraId="7C7B714E" w14:textId="77777777" w:rsidR="00D55983" w:rsidRPr="00D55983" w:rsidRDefault="00D55983" w:rsidP="00D55983">
            <w:pPr>
              <w:jc w:val="both"/>
              <w:rPr>
                <w:noProof w:val="0"/>
                <w:lang w:val="ro-MD" w:eastAsia="ru-RU"/>
              </w:rPr>
            </w:pPr>
            <w:r w:rsidRPr="00D55983">
              <w:rPr>
                <w:noProof w:val="0"/>
                <w:lang w:val="ro-MD" w:eastAsia="ru-RU"/>
              </w:rPr>
              <w:t>19.2. Nici una dintre Părţi nu are dreptul să transmită obligaţiile şi drepturile sale stipulate în prezentul contract unor terţe persoane, fără acordul în scris al celeilalte părţi.</w:t>
            </w:r>
          </w:p>
          <w:p w14:paraId="26B6C28F" w14:textId="77777777" w:rsidR="00D55983" w:rsidRPr="00D55983" w:rsidRDefault="00D55983" w:rsidP="00D55983">
            <w:pPr>
              <w:jc w:val="both"/>
              <w:rPr>
                <w:noProof w:val="0"/>
                <w:lang w:val="ro-MD" w:eastAsia="ru-RU"/>
              </w:rPr>
            </w:pPr>
            <w:r w:rsidRPr="00D55983">
              <w:rPr>
                <w:noProof w:val="0"/>
                <w:lang w:val="ro-MD" w:eastAsia="ru-RU"/>
              </w:rPr>
              <w:t>19.3. Prezentul contract este întocmit în limba de română, în două exemplare de valoare juridică egală, câte un exemplar pentru Beneficiar și Antreprenor.</w:t>
            </w:r>
          </w:p>
          <w:p w14:paraId="4C52C04A" w14:textId="550AAACC" w:rsidR="00D55983" w:rsidRPr="00D55983" w:rsidRDefault="00D55983" w:rsidP="00D55983">
            <w:pPr>
              <w:tabs>
                <w:tab w:val="left" w:pos="567"/>
              </w:tabs>
              <w:jc w:val="both"/>
              <w:rPr>
                <w:noProof w:val="0"/>
                <w:lang w:val="ro-MD" w:eastAsia="ru-RU"/>
              </w:rPr>
            </w:pPr>
            <w:r w:rsidRPr="00D55983">
              <w:rPr>
                <w:noProof w:val="0"/>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D4D21" w:rsidRPr="00CD4D21">
              <w:rPr>
                <w:b/>
                <w:noProof w:val="0"/>
                <w:lang w:val="ro-MD" w:eastAsia="ru-RU"/>
              </w:rPr>
              <w:t>31.12.2026</w:t>
            </w:r>
            <w:r w:rsidR="00CD4D21">
              <w:rPr>
                <w:noProof w:val="0"/>
                <w:lang w:val="ro-MD" w:eastAsia="ru-RU"/>
              </w:rPr>
              <w:t>.</w:t>
            </w:r>
          </w:p>
          <w:p w14:paraId="1DA7B6A5" w14:textId="77777777" w:rsidR="00D55983" w:rsidRPr="00D55983" w:rsidRDefault="00D55983" w:rsidP="00D55983">
            <w:pPr>
              <w:tabs>
                <w:tab w:val="left" w:pos="2295"/>
              </w:tabs>
              <w:jc w:val="both"/>
              <w:rPr>
                <w:noProof w:val="0"/>
                <w:lang w:eastAsia="ru-RU"/>
              </w:rPr>
            </w:pPr>
            <w:r w:rsidRPr="00D55983">
              <w:rPr>
                <w:noProof w:val="0"/>
                <w:lang w:val="en-US" w:eastAsia="ru-RU"/>
              </w:rPr>
              <w:t xml:space="preserve">19.5. </w:t>
            </w:r>
            <w:r w:rsidRPr="00D55983">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61690A9" w14:textId="77777777" w:rsidR="00D55983" w:rsidRPr="00D55983" w:rsidRDefault="00D55983" w:rsidP="00D55983">
            <w:pPr>
              <w:tabs>
                <w:tab w:val="left" w:pos="2295"/>
              </w:tabs>
              <w:jc w:val="both"/>
              <w:rPr>
                <w:noProof w:val="0"/>
                <w:lang w:eastAsia="ru-RU"/>
              </w:rPr>
            </w:pPr>
          </w:p>
          <w:p w14:paraId="65AF11E2" w14:textId="77777777" w:rsidR="00D55983" w:rsidRPr="00D55983" w:rsidRDefault="00D55983" w:rsidP="00DE4E21">
            <w:pPr>
              <w:numPr>
                <w:ilvl w:val="0"/>
                <w:numId w:val="13"/>
              </w:numPr>
              <w:spacing w:line="276" w:lineRule="auto"/>
              <w:ind w:left="0"/>
              <w:contextualSpacing/>
              <w:jc w:val="both"/>
              <w:rPr>
                <w:noProof w:val="0"/>
                <w:lang w:val="ro-MD" w:eastAsia="ru-RU"/>
              </w:rPr>
            </w:pPr>
            <w:r w:rsidRPr="00D55983">
              <w:rPr>
                <w:b/>
                <w:noProof w:val="0"/>
                <w:lang w:val="ro-MD" w:eastAsia="ru-RU"/>
              </w:rPr>
              <w:t xml:space="preserve">                 </w:t>
            </w:r>
          </w:p>
          <w:p w14:paraId="084DE685" w14:textId="77777777" w:rsidR="00D55983" w:rsidRPr="00D55983" w:rsidRDefault="00D55983" w:rsidP="00DE4E21">
            <w:pPr>
              <w:numPr>
                <w:ilvl w:val="0"/>
                <w:numId w:val="13"/>
              </w:numPr>
              <w:spacing w:line="276" w:lineRule="auto"/>
              <w:ind w:left="0"/>
              <w:contextualSpacing/>
              <w:jc w:val="both"/>
              <w:rPr>
                <w:noProof w:val="0"/>
                <w:lang w:val="ro-MD" w:eastAsia="ru-RU"/>
              </w:rPr>
            </w:pPr>
          </w:p>
          <w:p w14:paraId="2F912082" w14:textId="77777777" w:rsidR="00D55983" w:rsidRPr="00D55983" w:rsidRDefault="00D55983" w:rsidP="00D55983">
            <w:pPr>
              <w:spacing w:line="276" w:lineRule="auto"/>
              <w:contextualSpacing/>
              <w:jc w:val="center"/>
              <w:rPr>
                <w:b/>
                <w:noProof w:val="0"/>
                <w:lang w:val="ro-MD" w:eastAsia="ru-RU"/>
              </w:rPr>
            </w:pPr>
            <w:r w:rsidRPr="00D55983">
              <w:rPr>
                <w:b/>
                <w:noProof w:val="0"/>
                <w:lang w:val="ro-MD" w:eastAsia="ru-RU"/>
              </w:rPr>
              <w:t>RECHIZITELE JURIDICE, POŞTALE ŞI DE PLĂŢI ALE PĂRŢILOR</w:t>
            </w:r>
          </w:p>
          <w:p w14:paraId="6D98EACC" w14:textId="77777777" w:rsidR="00D55983" w:rsidRPr="00D55983" w:rsidRDefault="00D55983" w:rsidP="00D5598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D55983" w14:paraId="7ECE4105" w14:textId="77777777" w:rsidTr="004B2E90">
              <w:tc>
                <w:tcPr>
                  <w:tcW w:w="4675" w:type="dxa"/>
                </w:tcPr>
                <w:p w14:paraId="1E749091" w14:textId="6D95A71B" w:rsidR="00D55983" w:rsidRPr="00D55983" w:rsidRDefault="00D55983" w:rsidP="00D55983">
                  <w:pPr>
                    <w:tabs>
                      <w:tab w:val="left" w:pos="3295"/>
                    </w:tabs>
                    <w:rPr>
                      <w:b/>
                      <w:noProof w:val="0"/>
                      <w:lang w:val="ro-MD" w:eastAsia="ru-RU"/>
                    </w:rPr>
                  </w:pPr>
                  <w:r w:rsidRPr="00D55983">
                    <w:rPr>
                      <w:b/>
                      <w:iCs/>
                      <w:noProof w:val="0"/>
                      <w:lang w:val="ro-MD" w:eastAsia="ru-RU"/>
                    </w:rPr>
                    <w:t>BENEFICIAR</w:t>
                  </w:r>
                  <w:r w:rsidR="00AE43DA">
                    <w:rPr>
                      <w:b/>
                      <w:iCs/>
                      <w:noProof w:val="0"/>
                      <w:lang w:val="ro-MD" w:eastAsia="ru-RU"/>
                    </w:rPr>
                    <w:t xml:space="preserve">: </w:t>
                  </w:r>
                  <w:r w:rsidR="006102A0" w:rsidRPr="00663B99">
                    <w:rPr>
                      <w:b/>
                    </w:rPr>
                    <w:t>Primăria comunei Călinești</w:t>
                  </w:r>
                </w:p>
              </w:tc>
              <w:tc>
                <w:tcPr>
                  <w:tcW w:w="4680" w:type="dxa"/>
                </w:tcPr>
                <w:p w14:paraId="78DAD946" w14:textId="77777777" w:rsidR="00D55983" w:rsidRPr="00D55983" w:rsidRDefault="00D55983" w:rsidP="00D55983">
                  <w:pPr>
                    <w:tabs>
                      <w:tab w:val="left" w:pos="3295"/>
                    </w:tabs>
                    <w:rPr>
                      <w:noProof w:val="0"/>
                      <w:lang w:val="ro-MD" w:eastAsia="ru-RU"/>
                    </w:rPr>
                  </w:pPr>
                  <w:r w:rsidRPr="00D55983">
                    <w:rPr>
                      <w:b/>
                      <w:iCs/>
                      <w:noProof w:val="0"/>
                      <w:lang w:val="ro-MD" w:eastAsia="ru-RU"/>
                    </w:rPr>
                    <w:t xml:space="preserve">ANTREPRENOR </w:t>
                  </w:r>
                </w:p>
              </w:tc>
            </w:tr>
            <w:tr w:rsidR="00D55983" w:rsidRPr="00D55983" w14:paraId="2D3EA8FC" w14:textId="77777777" w:rsidTr="004B2E90">
              <w:tc>
                <w:tcPr>
                  <w:tcW w:w="4675" w:type="dxa"/>
                  <w:vAlign w:val="center"/>
                </w:tcPr>
                <w:p w14:paraId="49A160EA" w14:textId="690427C9"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Adresa poştală:</w:t>
                  </w:r>
                  <w:r w:rsidR="006102A0" w:rsidRPr="00663B99">
                    <w:t xml:space="preserve"> satul Călinești, raionul Fălești</w:t>
                  </w:r>
                </w:p>
              </w:tc>
              <w:tc>
                <w:tcPr>
                  <w:tcW w:w="4680" w:type="dxa"/>
                  <w:vAlign w:val="center"/>
                </w:tcPr>
                <w:p w14:paraId="4F0FD3D6"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Adresa poştală:</w:t>
                  </w:r>
                </w:p>
              </w:tc>
            </w:tr>
            <w:tr w:rsidR="00D55983" w:rsidRPr="00D55983" w14:paraId="41DB2D23" w14:textId="77777777" w:rsidTr="004B2E90">
              <w:tc>
                <w:tcPr>
                  <w:tcW w:w="4675" w:type="dxa"/>
                  <w:vAlign w:val="center"/>
                </w:tcPr>
                <w:p w14:paraId="57E5A922" w14:textId="26D782D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Telefon:</w:t>
                  </w:r>
                  <w:r w:rsidR="006102A0" w:rsidRPr="00663B99">
                    <w:t xml:space="preserve"> 068595054</w:t>
                  </w:r>
                </w:p>
              </w:tc>
              <w:tc>
                <w:tcPr>
                  <w:tcW w:w="4680" w:type="dxa"/>
                  <w:vAlign w:val="center"/>
                </w:tcPr>
                <w:p w14:paraId="2096522C"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Telefon:</w:t>
                  </w:r>
                </w:p>
              </w:tc>
            </w:tr>
            <w:tr w:rsidR="00D55983" w:rsidRPr="00D55983" w14:paraId="12ADD6FB" w14:textId="77777777" w:rsidTr="004B2E90">
              <w:tc>
                <w:tcPr>
                  <w:tcW w:w="4675" w:type="dxa"/>
                  <w:vAlign w:val="center"/>
                </w:tcPr>
                <w:p w14:paraId="105F78AD" w14:textId="00FF3ECE"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Cod fiscal:</w:t>
                  </w:r>
                  <w:r w:rsidR="006102A0" w:rsidRPr="00663B99">
                    <w:t xml:space="preserve"> 1007601002201</w:t>
                  </w:r>
                </w:p>
              </w:tc>
              <w:tc>
                <w:tcPr>
                  <w:tcW w:w="4680" w:type="dxa"/>
                  <w:vAlign w:val="center"/>
                </w:tcPr>
                <w:p w14:paraId="39A539F9"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fiscal:</w:t>
                  </w:r>
                </w:p>
              </w:tc>
            </w:tr>
            <w:tr w:rsidR="00D55983" w:rsidRPr="00D55983" w14:paraId="37933194" w14:textId="77777777" w:rsidTr="004B2E90">
              <w:tc>
                <w:tcPr>
                  <w:tcW w:w="4675" w:type="dxa"/>
                  <w:vAlign w:val="center"/>
                </w:tcPr>
                <w:p w14:paraId="321D26A3" w14:textId="36083174"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Banca:</w:t>
                  </w:r>
                  <w:r w:rsidR="006102A0" w:rsidRPr="00663B99">
                    <w:rPr>
                      <w:lang w:val="en-US"/>
                    </w:rPr>
                    <w:t xml:space="preserve"> MF Trezoreria Regională Nord</w:t>
                  </w:r>
                </w:p>
              </w:tc>
              <w:tc>
                <w:tcPr>
                  <w:tcW w:w="4680" w:type="dxa"/>
                  <w:vAlign w:val="center"/>
                </w:tcPr>
                <w:p w14:paraId="236011AF"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Banca:</w:t>
                  </w:r>
                </w:p>
              </w:tc>
            </w:tr>
            <w:tr w:rsidR="00D55983" w:rsidRPr="00D55983" w14:paraId="78B84585" w14:textId="77777777" w:rsidTr="004B2E90">
              <w:tc>
                <w:tcPr>
                  <w:tcW w:w="4675" w:type="dxa"/>
                  <w:vAlign w:val="center"/>
                </w:tcPr>
                <w:p w14:paraId="24E1CDCA" w14:textId="36290D9D" w:rsidR="00D55983" w:rsidRPr="000817EE" w:rsidRDefault="00D55983" w:rsidP="00D55983">
                  <w:pPr>
                    <w:tabs>
                      <w:tab w:val="left" w:pos="1134"/>
                      <w:tab w:val="left" w:pos="4680"/>
                      <w:tab w:val="left" w:pos="7020"/>
                    </w:tabs>
                    <w:suppressAutoHyphens/>
                    <w:jc w:val="both"/>
                    <w:rPr>
                      <w:noProof w:val="0"/>
                      <w:lang w:val="ro-MD" w:eastAsia="ru-RU"/>
                    </w:rPr>
                  </w:pPr>
                  <w:r w:rsidRPr="000817EE">
                    <w:rPr>
                      <w:noProof w:val="0"/>
                      <w:lang w:val="ro-MD" w:eastAsia="ru-RU"/>
                    </w:rPr>
                    <w:t>Cod IBAN:</w:t>
                  </w:r>
                  <w:r w:rsidR="000817EE" w:rsidRPr="000817EE">
                    <w:rPr>
                      <w:noProof w:val="0"/>
                      <w:lang w:val="ro-MD" w:eastAsia="ru-RU"/>
                    </w:rPr>
                    <w:t>MD61TRPDAL20000001059200</w:t>
                  </w:r>
                </w:p>
              </w:tc>
              <w:tc>
                <w:tcPr>
                  <w:tcW w:w="4680" w:type="dxa"/>
                  <w:vAlign w:val="center"/>
                </w:tcPr>
                <w:p w14:paraId="05A07BC1"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IBAN:</w:t>
                  </w:r>
                </w:p>
              </w:tc>
            </w:tr>
          </w:tbl>
          <w:p w14:paraId="504FF82D" w14:textId="77777777" w:rsidR="00D55983" w:rsidRPr="00D55983" w:rsidRDefault="00D55983" w:rsidP="00D55983">
            <w:pPr>
              <w:spacing w:line="276" w:lineRule="auto"/>
              <w:contextualSpacing/>
              <w:jc w:val="center"/>
              <w:rPr>
                <w:b/>
                <w:noProof w:val="0"/>
                <w:lang w:val="ro-MD" w:eastAsia="ru-RU"/>
              </w:rPr>
            </w:pPr>
          </w:p>
          <w:p w14:paraId="7A92B3E2" w14:textId="717FFACA" w:rsidR="00D55983" w:rsidRPr="00252E94" w:rsidRDefault="00D55983" w:rsidP="00D55983">
            <w:pPr>
              <w:tabs>
                <w:tab w:val="left" w:pos="360"/>
                <w:tab w:val="left" w:pos="2685"/>
              </w:tabs>
              <w:jc w:val="both"/>
              <w:rPr>
                <w:noProof w:val="0"/>
                <w:sz w:val="2"/>
                <w:szCs w:val="2"/>
                <w:lang w:val="ro-MD" w:eastAsia="ru-RU"/>
              </w:rPr>
            </w:pPr>
          </w:p>
          <w:p w14:paraId="690BD737" w14:textId="77777777" w:rsidR="00D55983" w:rsidRPr="00D55983" w:rsidRDefault="00D55983" w:rsidP="00D55983">
            <w:pPr>
              <w:tabs>
                <w:tab w:val="left" w:pos="360"/>
                <w:tab w:val="left" w:pos="2685"/>
              </w:tabs>
              <w:spacing w:line="276" w:lineRule="auto"/>
              <w:contextualSpacing/>
              <w:jc w:val="center"/>
              <w:rPr>
                <w:b/>
                <w:noProof w:val="0"/>
                <w:lang w:val="ro-MD" w:eastAsia="ru-RU"/>
              </w:rPr>
            </w:pPr>
            <w:r w:rsidRPr="00D55983">
              <w:rPr>
                <w:b/>
                <w:noProof w:val="0"/>
                <w:lang w:val="ro-MD" w:eastAsia="ru-RU"/>
              </w:rPr>
              <w:t>SEMNĂTURILE PĂRŢILOR</w:t>
            </w:r>
          </w:p>
          <w:p w14:paraId="064C4B66" w14:textId="77777777" w:rsidR="00D55983" w:rsidRPr="00D55983" w:rsidRDefault="00D55983" w:rsidP="00D5598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D55983" w:rsidRPr="00D55983" w14:paraId="723B0C35" w14:textId="77777777" w:rsidTr="004B2E90">
              <w:trPr>
                <w:trHeight w:val="357"/>
              </w:trPr>
              <w:tc>
                <w:tcPr>
                  <w:tcW w:w="4630" w:type="dxa"/>
                  <w:vAlign w:val="center"/>
                </w:tcPr>
                <w:p w14:paraId="37F5498B"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BENEFICIAR</w:t>
                  </w:r>
                </w:p>
              </w:tc>
              <w:tc>
                <w:tcPr>
                  <w:tcW w:w="4710" w:type="dxa"/>
                  <w:vAlign w:val="center"/>
                </w:tcPr>
                <w:p w14:paraId="581329E5"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ANTREPRENOR</w:t>
                  </w:r>
                </w:p>
              </w:tc>
            </w:tr>
            <w:tr w:rsidR="00D55983" w:rsidRPr="00D55983" w14:paraId="1301C5E5" w14:textId="77777777" w:rsidTr="004B2E90">
              <w:trPr>
                <w:trHeight w:val="357"/>
              </w:trPr>
              <w:tc>
                <w:tcPr>
                  <w:tcW w:w="4630" w:type="dxa"/>
                  <w:vAlign w:val="center"/>
                </w:tcPr>
                <w:p w14:paraId="5E503B2C" w14:textId="77777777" w:rsidR="00D55983" w:rsidRPr="00D55983" w:rsidRDefault="00D55983" w:rsidP="00D55983">
                  <w:pPr>
                    <w:tabs>
                      <w:tab w:val="left" w:pos="360"/>
                    </w:tabs>
                    <w:jc w:val="both"/>
                    <w:rPr>
                      <w:b/>
                      <w:noProof w:val="0"/>
                      <w:lang w:val="ro-MD" w:eastAsia="ru-RU"/>
                    </w:rPr>
                  </w:pPr>
                </w:p>
                <w:p w14:paraId="46FAF2CE" w14:textId="3CB40857" w:rsidR="00D55983" w:rsidRDefault="006102A0" w:rsidP="00D55983">
                  <w:pPr>
                    <w:tabs>
                      <w:tab w:val="left" w:pos="360"/>
                    </w:tabs>
                    <w:jc w:val="both"/>
                    <w:rPr>
                      <w:b/>
                    </w:rPr>
                  </w:pPr>
                  <w:r w:rsidRPr="00663B99">
                    <w:rPr>
                      <w:b/>
                    </w:rPr>
                    <w:t>Primăria comunei Călinești</w:t>
                  </w:r>
                </w:p>
                <w:p w14:paraId="61B0B929" w14:textId="79042B59" w:rsidR="006102A0" w:rsidRPr="00D55983" w:rsidRDefault="000414B5" w:rsidP="00D55983">
                  <w:pPr>
                    <w:tabs>
                      <w:tab w:val="left" w:pos="360"/>
                    </w:tabs>
                    <w:jc w:val="both"/>
                    <w:rPr>
                      <w:b/>
                      <w:noProof w:val="0"/>
                      <w:lang w:val="ro-MD" w:eastAsia="ru-RU"/>
                    </w:rPr>
                  </w:pPr>
                  <w:r>
                    <w:rPr>
                      <w:b/>
                      <w:lang w:val="en-US"/>
                    </w:rPr>
                    <w:t xml:space="preserve">          </w:t>
                  </w:r>
                  <w:r w:rsidR="006102A0" w:rsidRPr="00663B99">
                    <w:rPr>
                      <w:b/>
                      <w:lang w:val="en-US"/>
                    </w:rPr>
                    <w:t xml:space="preserve">Ala Procopciuc    </w:t>
                  </w:r>
                </w:p>
                <w:p w14:paraId="2441B14A" w14:textId="77777777" w:rsidR="00D55983" w:rsidRPr="00D55983" w:rsidRDefault="00D55983" w:rsidP="00D55983">
                  <w:pPr>
                    <w:tabs>
                      <w:tab w:val="left" w:pos="360"/>
                    </w:tabs>
                    <w:jc w:val="both"/>
                    <w:rPr>
                      <w:b/>
                      <w:noProof w:val="0"/>
                      <w:lang w:val="ro-MD" w:eastAsia="ru-RU"/>
                    </w:rPr>
                  </w:pPr>
                </w:p>
              </w:tc>
              <w:tc>
                <w:tcPr>
                  <w:tcW w:w="4710" w:type="dxa"/>
                  <w:vAlign w:val="center"/>
                </w:tcPr>
                <w:p w14:paraId="073B1F4E" w14:textId="77777777" w:rsidR="00D55983" w:rsidRPr="00D55983" w:rsidRDefault="00D55983" w:rsidP="00D55983">
                  <w:pPr>
                    <w:tabs>
                      <w:tab w:val="left" w:pos="360"/>
                    </w:tabs>
                    <w:jc w:val="both"/>
                    <w:rPr>
                      <w:b/>
                      <w:noProof w:val="0"/>
                      <w:lang w:val="ro-MD" w:eastAsia="ru-RU"/>
                    </w:rPr>
                  </w:pPr>
                </w:p>
                <w:p w14:paraId="022CA864" w14:textId="77777777" w:rsidR="00D55983" w:rsidRPr="00D55983" w:rsidRDefault="00D55983" w:rsidP="00D55983">
                  <w:pPr>
                    <w:tabs>
                      <w:tab w:val="left" w:pos="360"/>
                    </w:tabs>
                    <w:jc w:val="both"/>
                    <w:rPr>
                      <w:b/>
                      <w:noProof w:val="0"/>
                      <w:lang w:val="ro-MD" w:eastAsia="ru-RU"/>
                    </w:rPr>
                  </w:pPr>
                </w:p>
                <w:p w14:paraId="0644A886" w14:textId="77777777" w:rsidR="00D55983" w:rsidRPr="00D55983" w:rsidRDefault="00D55983" w:rsidP="00D55983">
                  <w:pPr>
                    <w:tabs>
                      <w:tab w:val="left" w:pos="360"/>
                    </w:tabs>
                    <w:jc w:val="both"/>
                    <w:rPr>
                      <w:b/>
                      <w:noProof w:val="0"/>
                      <w:lang w:val="ro-MD" w:eastAsia="ru-RU"/>
                    </w:rPr>
                  </w:pPr>
                </w:p>
              </w:tc>
            </w:tr>
            <w:tr w:rsidR="00D55983" w:rsidRPr="00D55983" w14:paraId="7D9F2BBE" w14:textId="77777777" w:rsidTr="004B2E90">
              <w:trPr>
                <w:trHeight w:val="357"/>
              </w:trPr>
              <w:tc>
                <w:tcPr>
                  <w:tcW w:w="4630" w:type="dxa"/>
                  <w:vAlign w:val="center"/>
                </w:tcPr>
                <w:p w14:paraId="4611A8EA" w14:textId="77777777" w:rsidR="00D55983" w:rsidRPr="00D55983" w:rsidRDefault="00D55983" w:rsidP="00D55983">
                  <w:pPr>
                    <w:tabs>
                      <w:tab w:val="left" w:pos="360"/>
                    </w:tabs>
                    <w:jc w:val="center"/>
                    <w:rPr>
                      <w:b/>
                      <w:noProof w:val="0"/>
                      <w:lang w:val="ro-MD" w:eastAsia="ru-RU"/>
                    </w:rPr>
                  </w:pPr>
                  <w:r w:rsidRPr="00D55983">
                    <w:rPr>
                      <w:noProof w:val="0"/>
                      <w:lang w:val="ro-MD" w:eastAsia="ru-RU"/>
                    </w:rPr>
                    <w:t>„___”_________20__</w:t>
                  </w:r>
                </w:p>
              </w:tc>
              <w:tc>
                <w:tcPr>
                  <w:tcW w:w="4710" w:type="dxa"/>
                  <w:vAlign w:val="center"/>
                </w:tcPr>
                <w:p w14:paraId="2E89F595" w14:textId="77777777" w:rsidR="00D55983" w:rsidRPr="00D55983" w:rsidRDefault="00D55983" w:rsidP="00D55983">
                  <w:pPr>
                    <w:tabs>
                      <w:tab w:val="left" w:pos="360"/>
                    </w:tabs>
                    <w:jc w:val="center"/>
                    <w:rPr>
                      <w:b/>
                      <w:noProof w:val="0"/>
                      <w:lang w:val="ro-MD" w:eastAsia="ru-RU"/>
                    </w:rPr>
                  </w:pPr>
                  <w:r w:rsidRPr="00D55983">
                    <w:rPr>
                      <w:noProof w:val="0"/>
                      <w:lang w:val="ro-MD" w:eastAsia="ru-RU"/>
                    </w:rPr>
                    <w:t>„___”_________20__”.</w:t>
                  </w:r>
                </w:p>
              </w:tc>
            </w:tr>
          </w:tbl>
          <w:p w14:paraId="5E5E1753" w14:textId="77777777" w:rsidR="00D55983" w:rsidRPr="00D55983" w:rsidRDefault="00D55983" w:rsidP="00D55983">
            <w:pPr>
              <w:tabs>
                <w:tab w:val="left" w:pos="360"/>
                <w:tab w:val="left" w:pos="2295"/>
              </w:tabs>
              <w:jc w:val="both"/>
              <w:rPr>
                <w:noProof w:val="0"/>
                <w:lang w:val="ro-MD" w:eastAsia="ru-RU"/>
              </w:rPr>
            </w:pPr>
            <w:r w:rsidRPr="00D55983">
              <w:rPr>
                <w:noProof w:val="0"/>
                <w:lang w:val="ro-MD" w:eastAsia="ru-RU"/>
              </w:rPr>
              <w:t xml:space="preserve">              </w:t>
            </w:r>
          </w:p>
          <w:p w14:paraId="5AB1BC5E" w14:textId="77777777" w:rsidR="00D55983" w:rsidRPr="00D55983" w:rsidRDefault="00D55983" w:rsidP="00D55983">
            <w:pPr>
              <w:tabs>
                <w:tab w:val="left" w:pos="360"/>
              </w:tabs>
              <w:jc w:val="both"/>
              <w:rPr>
                <w:noProof w:val="0"/>
                <w:lang w:val="ro-MD" w:eastAsia="ru-RU"/>
              </w:rPr>
            </w:pPr>
          </w:p>
        </w:tc>
      </w:tr>
      <w:tr w:rsidR="00DE6062" w:rsidRPr="00EC30C2" w14:paraId="4C370E33" w14:textId="77777777" w:rsidTr="00DE6062">
        <w:trPr>
          <w:gridAfter w:val="1"/>
          <w:wAfter w:w="218" w:type="dxa"/>
          <w:trHeight w:val="697"/>
        </w:trPr>
        <w:tc>
          <w:tcPr>
            <w:tcW w:w="9748" w:type="dxa"/>
            <w:gridSpan w:val="2"/>
            <w:vAlign w:val="center"/>
          </w:tcPr>
          <w:p w14:paraId="55CD8FCF" w14:textId="77777777" w:rsidR="00DE6062" w:rsidRPr="00FF430B" w:rsidRDefault="00DE6062" w:rsidP="004B2E90">
            <w:pPr>
              <w:jc w:val="both"/>
              <w:rPr>
                <w:lang w:val="ro-MD"/>
              </w:rPr>
            </w:pPr>
          </w:p>
          <w:p w14:paraId="4E301CB5" w14:textId="77777777" w:rsidR="00DE6062" w:rsidRPr="00FF430B" w:rsidRDefault="00DE6062" w:rsidP="004B2E90">
            <w:pPr>
              <w:tabs>
                <w:tab w:val="left" w:pos="2295"/>
              </w:tabs>
              <w:jc w:val="both"/>
              <w:rPr>
                <w:lang w:val="ro-MD"/>
              </w:rPr>
            </w:pPr>
          </w:p>
          <w:p w14:paraId="24751559" w14:textId="77777777" w:rsidR="00DE6062" w:rsidRPr="00FF430B" w:rsidRDefault="00DE6062" w:rsidP="004B2E90">
            <w:pPr>
              <w:tabs>
                <w:tab w:val="left" w:pos="2295"/>
              </w:tabs>
              <w:jc w:val="right"/>
              <w:rPr>
                <w:lang w:val="ro-MD"/>
              </w:rPr>
            </w:pPr>
            <w:r w:rsidRPr="00FF430B">
              <w:rPr>
                <w:lang w:val="ro-MD"/>
              </w:rPr>
              <w:t>Anexa nr. 1</w:t>
            </w:r>
          </w:p>
          <w:p w14:paraId="3AC0BD77" w14:textId="77777777" w:rsidR="00DE6062" w:rsidRPr="00FF430B" w:rsidRDefault="00DE6062" w:rsidP="004B2E90">
            <w:pPr>
              <w:tabs>
                <w:tab w:val="left" w:pos="2295"/>
              </w:tabs>
              <w:jc w:val="right"/>
              <w:rPr>
                <w:lang w:val="ro-MD"/>
              </w:rPr>
            </w:pPr>
            <w:r w:rsidRPr="00FF430B">
              <w:rPr>
                <w:lang w:val="ro-MD"/>
              </w:rPr>
              <w:t>la Contractul nr. ___________</w:t>
            </w:r>
          </w:p>
          <w:p w14:paraId="0F3158AC" w14:textId="77777777" w:rsidR="00DE6062" w:rsidRPr="00FF430B" w:rsidRDefault="00DE6062" w:rsidP="004B2E90">
            <w:pPr>
              <w:tabs>
                <w:tab w:val="left" w:pos="2295"/>
              </w:tabs>
              <w:jc w:val="right"/>
              <w:rPr>
                <w:lang w:val="ro-MD"/>
              </w:rPr>
            </w:pPr>
            <w:r w:rsidRPr="00FF430B">
              <w:rPr>
                <w:lang w:val="ro-MD"/>
              </w:rPr>
              <w:t>Din „____”  _____ 20_______</w:t>
            </w:r>
          </w:p>
          <w:p w14:paraId="73237B2C" w14:textId="77777777" w:rsidR="00DE6062" w:rsidRPr="00FF430B" w:rsidRDefault="00DE6062" w:rsidP="004B2E90">
            <w:pPr>
              <w:tabs>
                <w:tab w:val="left" w:pos="2295"/>
              </w:tabs>
              <w:jc w:val="both"/>
              <w:rPr>
                <w:lang w:val="ro-MD"/>
              </w:rPr>
            </w:pPr>
          </w:p>
          <w:p w14:paraId="33394C22" w14:textId="77777777" w:rsidR="00DE6062" w:rsidRPr="00FF430B" w:rsidRDefault="00DE6062" w:rsidP="004B2E90">
            <w:pPr>
              <w:tabs>
                <w:tab w:val="left" w:pos="2295"/>
              </w:tabs>
              <w:jc w:val="both"/>
              <w:rPr>
                <w:lang w:val="ro-MD"/>
              </w:rPr>
            </w:pPr>
          </w:p>
          <w:p w14:paraId="382A85A6" w14:textId="77777777" w:rsidR="00DE6062" w:rsidRPr="00FF430B" w:rsidRDefault="00DE6062" w:rsidP="004B2E90">
            <w:pPr>
              <w:tabs>
                <w:tab w:val="left" w:pos="2295"/>
              </w:tabs>
              <w:jc w:val="both"/>
              <w:rPr>
                <w:lang w:val="ro-MD"/>
              </w:rPr>
            </w:pPr>
          </w:p>
          <w:p w14:paraId="52560E37" w14:textId="77777777" w:rsidR="00DE6062" w:rsidRPr="00FF430B" w:rsidRDefault="00DE6062" w:rsidP="004B2E90">
            <w:pPr>
              <w:tabs>
                <w:tab w:val="left" w:pos="2295"/>
              </w:tabs>
              <w:jc w:val="both"/>
              <w:rPr>
                <w:lang w:val="ro-MD"/>
              </w:rPr>
            </w:pPr>
          </w:p>
          <w:p w14:paraId="75F1C908" w14:textId="77777777" w:rsidR="00DE6062" w:rsidRPr="00FF430B" w:rsidRDefault="00DE6062" w:rsidP="004B2E90">
            <w:pPr>
              <w:tabs>
                <w:tab w:val="left" w:pos="2295"/>
              </w:tabs>
              <w:jc w:val="both"/>
              <w:rPr>
                <w:lang w:val="ro-MD"/>
              </w:rPr>
            </w:pPr>
          </w:p>
          <w:p w14:paraId="57BA296C" w14:textId="77777777" w:rsidR="00DE6062" w:rsidRPr="00FF430B" w:rsidRDefault="00DE6062" w:rsidP="004B2E90">
            <w:pPr>
              <w:tabs>
                <w:tab w:val="left" w:pos="2295"/>
              </w:tabs>
              <w:jc w:val="both"/>
              <w:rPr>
                <w:b/>
                <w:lang w:val="ro-MD"/>
              </w:rPr>
            </w:pPr>
            <w:r w:rsidRPr="00FF430B">
              <w:rPr>
                <w:b/>
                <w:lang w:val="ro-MD"/>
              </w:rPr>
              <w:t xml:space="preserve">       SPECIFICAŢII TEHNICE</w:t>
            </w:r>
          </w:p>
          <w:p w14:paraId="1BD3F545" w14:textId="77777777" w:rsidR="00DE6062" w:rsidRPr="00FF430B" w:rsidRDefault="00DE6062" w:rsidP="004B2E90">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EC30C2" w14:paraId="15155A5F" w14:textId="77777777" w:rsidTr="004B2E9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751429" w14:textId="77777777" w:rsidR="00DE6062" w:rsidRPr="00FF430B" w:rsidRDefault="00DE6062" w:rsidP="004B2E90">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93364B" w14:textId="77777777" w:rsidR="00DE6062" w:rsidRPr="00FF430B" w:rsidRDefault="00DE6062" w:rsidP="004B2E90">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96CD70" w14:textId="77777777" w:rsidR="00DE6062" w:rsidRPr="00FF430B" w:rsidRDefault="00DE6062" w:rsidP="004B2E90">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5414A2" w14:textId="77777777" w:rsidR="00DE6062" w:rsidRPr="00FF430B" w:rsidRDefault="00DE6062" w:rsidP="004B2E90">
                  <w:pPr>
                    <w:jc w:val="center"/>
                    <w:rPr>
                      <w:b/>
                      <w:lang w:val="ro-MD"/>
                    </w:rPr>
                  </w:pPr>
                  <w:r w:rsidRPr="00FF430B">
                    <w:rPr>
                      <w:b/>
                      <w:lang w:val="ro-MD"/>
                    </w:rPr>
                    <w:t xml:space="preserve">Specificarea tehnică deplină solicitată de </w:t>
                  </w:r>
                  <w:r w:rsidRPr="00FF430B">
                    <w:rPr>
                      <w:b/>
                      <w:lang w:val="ro-MD"/>
                    </w:rPr>
                    <w:lastRenderedPageBreak/>
                    <w:t>către autoritatea contractantă</w:t>
                  </w:r>
                </w:p>
                <w:p w14:paraId="0DA8679E" w14:textId="77777777" w:rsidR="00DE6062" w:rsidRPr="00FF430B" w:rsidRDefault="00DE6062" w:rsidP="004B2E90">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9BC6EF" w14:textId="77777777" w:rsidR="00DE6062" w:rsidRPr="00FF430B" w:rsidRDefault="00DE6062" w:rsidP="004B2E90">
                  <w:pPr>
                    <w:jc w:val="center"/>
                    <w:rPr>
                      <w:b/>
                      <w:lang w:val="ro-MD"/>
                    </w:rPr>
                  </w:pPr>
                  <w:r w:rsidRPr="00FF430B">
                    <w:rPr>
                      <w:b/>
                      <w:bCs/>
                      <w:noProof w:val="0"/>
                      <w:lang w:val="ro-MD"/>
                    </w:rPr>
                    <w:lastRenderedPageBreak/>
                    <w:t xml:space="preserve">Specificarea tehnică </w:t>
                  </w:r>
                  <w:r w:rsidRPr="00FF430B">
                    <w:rPr>
                      <w:b/>
                      <w:lang w:val="ro-MD"/>
                    </w:rPr>
                    <w:t>deplină propusă de către ofertant</w:t>
                  </w:r>
                </w:p>
                <w:p w14:paraId="432B6A95" w14:textId="77777777" w:rsidR="00DE6062" w:rsidRPr="00FF430B" w:rsidRDefault="00DE6062" w:rsidP="004B2E90">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A4B2F6" w14:textId="77777777" w:rsidR="00DE6062" w:rsidRPr="00FF430B" w:rsidRDefault="00DE6062" w:rsidP="004B2E90">
                  <w:pPr>
                    <w:ind w:right="943"/>
                    <w:jc w:val="center"/>
                    <w:rPr>
                      <w:b/>
                      <w:bCs/>
                      <w:noProof w:val="0"/>
                      <w:lang w:val="ro-MD"/>
                    </w:rPr>
                  </w:pPr>
                  <w:r w:rsidRPr="00FF430B">
                    <w:rPr>
                      <w:b/>
                      <w:bCs/>
                      <w:noProof w:val="0"/>
                      <w:lang w:val="ro-MD"/>
                    </w:rPr>
                    <w:lastRenderedPageBreak/>
                    <w:t>Standarde de</w:t>
                  </w:r>
                </w:p>
                <w:p w14:paraId="10728999" w14:textId="77777777" w:rsidR="00DE6062" w:rsidRPr="00FF430B" w:rsidRDefault="00DE6062" w:rsidP="004B2E90">
                  <w:pPr>
                    <w:ind w:right="943"/>
                    <w:jc w:val="center"/>
                    <w:rPr>
                      <w:b/>
                      <w:bCs/>
                      <w:noProof w:val="0"/>
                      <w:lang w:val="ro-MD"/>
                    </w:rPr>
                  </w:pPr>
                  <w:r w:rsidRPr="00FF430B">
                    <w:rPr>
                      <w:b/>
                      <w:bCs/>
                      <w:noProof w:val="0"/>
                      <w:lang w:val="ro-MD"/>
                    </w:rPr>
                    <w:t>referinţă</w:t>
                  </w:r>
                </w:p>
              </w:tc>
            </w:tr>
            <w:tr w:rsidR="00A55DA8" w:rsidRPr="00EC30C2" w14:paraId="4910D739" w14:textId="77777777" w:rsidTr="00D339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091A7" w14:textId="0A183F24" w:rsidR="00A55DA8" w:rsidRPr="00FF430B" w:rsidRDefault="00D62FC2" w:rsidP="00A55DA8">
                  <w:pPr>
                    <w:jc w:val="both"/>
                    <w:rPr>
                      <w:noProof w:val="0"/>
                      <w:lang w:val="ro-MD"/>
                    </w:rPr>
                  </w:pPr>
                  <w:r>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70899C" w14:textId="56694D64" w:rsidR="00A55DA8" w:rsidRPr="00C2589E" w:rsidRDefault="00A55DA8" w:rsidP="00A55DA8">
                  <w:pPr>
                    <w:jc w:val="both"/>
                    <w:rPr>
                      <w:bCs/>
                    </w:rPr>
                  </w:pPr>
                  <w:r w:rsidRPr="00C2589E">
                    <w:rPr>
                      <w:bCs/>
                    </w:rPr>
                    <w:t>Lucrări de amenajare a izvorului "Fîntîna Doamnei" din s. Calinești, r-nul Falești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5C0C9F" w14:textId="45D08961" w:rsidR="00A55DA8" w:rsidRPr="00FF430B" w:rsidRDefault="00A55DA8" w:rsidP="00A55DA8">
                  <w:pPr>
                    <w:jc w:val="both"/>
                    <w:rPr>
                      <w:noProof w:val="0"/>
                      <w:lang w:val="ro-MD"/>
                    </w:rPr>
                  </w:pPr>
                  <w:r w:rsidRPr="00C2589E">
                    <w:t>45111291-4</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C35F342" w14:textId="77777777" w:rsidR="00A55DA8" w:rsidRPr="00C2589E" w:rsidRDefault="00A55DA8" w:rsidP="00A55DA8">
                  <w:r w:rsidRPr="00C2589E">
                    <w:t>Conform caietului de sarcini anexat la documentația standard pentru realizarea achizițiilor publice de lucrări</w:t>
                  </w:r>
                </w:p>
                <w:p w14:paraId="5E5D1FA1" w14:textId="5CC1DC94" w:rsidR="00A55DA8" w:rsidRPr="00FF430B" w:rsidRDefault="00A55DA8" w:rsidP="00A55DA8">
                  <w:pPr>
                    <w:jc w:val="both"/>
                    <w:rPr>
                      <w:noProof w:val="0"/>
                      <w:lang w:val="ro-MD"/>
                    </w:rPr>
                  </w:pPr>
                  <w:r w:rsidRPr="00C2589E">
                    <w:t>(Prevederile Codului Urbanismului și construcțiilor nr.434 din 28.12.2023)</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34499" w14:textId="77777777" w:rsidR="00A55DA8" w:rsidRPr="00FF430B" w:rsidRDefault="00A55DA8" w:rsidP="00A55DA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BB64A4" w14:textId="77777777" w:rsidR="00A55DA8" w:rsidRPr="00FF430B" w:rsidRDefault="00A55DA8" w:rsidP="00A55DA8">
                  <w:pPr>
                    <w:jc w:val="both"/>
                    <w:rPr>
                      <w:noProof w:val="0"/>
                      <w:lang w:val="ro-MD"/>
                    </w:rPr>
                  </w:pPr>
                </w:p>
              </w:tc>
            </w:tr>
            <w:tr w:rsidR="00DE6062" w:rsidRPr="00EC30C2" w14:paraId="3EF3A6E7" w14:textId="77777777" w:rsidTr="004B2E9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EADAD" w14:textId="77777777" w:rsidR="00DE6062" w:rsidRPr="00FF430B" w:rsidRDefault="00DE6062" w:rsidP="004B2E90">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97AE5" w14:textId="77777777" w:rsidR="00DE6062" w:rsidRPr="00FF430B" w:rsidRDefault="00DE6062" w:rsidP="004B2E90">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0C941D" w14:textId="77777777" w:rsidR="00DE6062" w:rsidRPr="00FF430B" w:rsidRDefault="00DE6062" w:rsidP="004B2E90">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AD137" w14:textId="77777777" w:rsidR="00DE6062" w:rsidRPr="00FF430B" w:rsidRDefault="00DE6062" w:rsidP="004B2E90">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8D2B2" w14:textId="77777777" w:rsidR="00DE6062" w:rsidRPr="00FF430B" w:rsidRDefault="00DE6062" w:rsidP="004B2E90">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7B47C" w14:textId="77777777" w:rsidR="00DE6062" w:rsidRPr="00FF430B" w:rsidRDefault="00DE6062" w:rsidP="004B2E90">
                  <w:pPr>
                    <w:jc w:val="both"/>
                    <w:rPr>
                      <w:noProof w:val="0"/>
                      <w:lang w:val="ro-MD"/>
                    </w:rPr>
                  </w:pPr>
                </w:p>
              </w:tc>
            </w:tr>
            <w:tr w:rsidR="00DE6062" w:rsidRPr="00EC30C2" w14:paraId="640AF7FD" w14:textId="77777777" w:rsidTr="004B2E90">
              <w:tc>
                <w:tcPr>
                  <w:tcW w:w="2261" w:type="dxa"/>
                  <w:gridSpan w:val="2"/>
                  <w:tcBorders>
                    <w:top w:val="single" w:sz="6" w:space="0" w:color="000000"/>
                    <w:left w:val="nil"/>
                    <w:bottom w:val="nil"/>
                    <w:right w:val="nil"/>
                  </w:tcBorders>
                </w:tcPr>
                <w:p w14:paraId="2AC37B14" w14:textId="568E6F81" w:rsidR="00DE6062" w:rsidRPr="00FF430B" w:rsidRDefault="00DE6062" w:rsidP="004B2E90">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5FE2A943" w14:textId="10B6D080" w:rsidR="00DE6062" w:rsidRPr="00FF430B" w:rsidRDefault="00DE6062" w:rsidP="00336AB0">
                  <w:pPr>
                    <w:rPr>
                      <w:b/>
                      <w:bCs/>
                      <w:noProof w:val="0"/>
                      <w:lang w:val="ro-MD"/>
                    </w:rPr>
                  </w:pPr>
                </w:p>
                <w:p w14:paraId="0EF83B63" w14:textId="5804A2F2" w:rsidR="00DE6062" w:rsidRPr="00336AB0" w:rsidRDefault="00DE6062" w:rsidP="004B2E90">
                  <w:pPr>
                    <w:rPr>
                      <w:b/>
                      <w:bCs/>
                      <w:noProof w:val="0"/>
                      <w:lang w:val="ro-MD"/>
                    </w:rPr>
                  </w:pPr>
                  <w:r w:rsidRPr="00FF430B">
                    <w:rPr>
                      <w:b/>
                      <w:bCs/>
                      <w:noProof w:val="0"/>
                      <w:lang w:val="ro-MD"/>
                    </w:rPr>
                    <w:t xml:space="preserve">      </w:t>
                  </w:r>
                  <w:r w:rsidR="00336AB0">
                    <w:rPr>
                      <w:b/>
                      <w:bCs/>
                      <w:noProof w:val="0"/>
                      <w:lang w:val="ro-MD"/>
                    </w:rPr>
                    <w:t xml:space="preserve">           SEMNĂTURILE PĂRŢILOR</w:t>
                  </w:r>
                </w:p>
              </w:tc>
            </w:tr>
            <w:tr w:rsidR="00DE6062" w:rsidRPr="00EC30C2" w14:paraId="0DD260FB" w14:textId="77777777" w:rsidTr="004B2E90">
              <w:tc>
                <w:tcPr>
                  <w:tcW w:w="4763" w:type="dxa"/>
                  <w:gridSpan w:val="4"/>
                  <w:tcBorders>
                    <w:top w:val="nil"/>
                    <w:left w:val="nil"/>
                    <w:bottom w:val="nil"/>
                    <w:right w:val="nil"/>
                  </w:tcBorders>
                  <w:tcMar>
                    <w:top w:w="24" w:type="dxa"/>
                    <w:left w:w="48" w:type="dxa"/>
                    <w:bottom w:w="24" w:type="dxa"/>
                    <w:right w:w="48" w:type="dxa"/>
                  </w:tcMar>
                  <w:hideMark/>
                </w:tcPr>
                <w:p w14:paraId="13D89980" w14:textId="77777777" w:rsidR="00DE6062" w:rsidRPr="00FF430B" w:rsidRDefault="00DE6062" w:rsidP="004B2E90">
                  <w:pPr>
                    <w:jc w:val="center"/>
                    <w:rPr>
                      <w:noProof w:val="0"/>
                      <w:lang w:val="ro-MD"/>
                    </w:rPr>
                  </w:pPr>
                  <w:r w:rsidRPr="006A7C1C">
                    <w:rPr>
                      <w:b/>
                      <w:bCs/>
                      <w:noProof w:val="0"/>
                      <w:lang w:val="ro-MD"/>
                    </w:rPr>
                    <w:t>ANTREPRENORU</w:t>
                  </w:r>
                  <w:r>
                    <w:rPr>
                      <w:b/>
                      <w:bCs/>
                      <w:noProof w:val="0"/>
                      <w:lang w:val="ro-MD"/>
                    </w:rPr>
                    <w:t>L</w:t>
                  </w:r>
                </w:p>
                <w:p w14:paraId="77858F40" w14:textId="77777777" w:rsidR="00DE6062" w:rsidRPr="00FF430B" w:rsidRDefault="00DE6062" w:rsidP="004B2E90">
                  <w:pPr>
                    <w:ind w:firstLine="567"/>
                    <w:jc w:val="both"/>
                    <w:rPr>
                      <w:noProof w:val="0"/>
                      <w:lang w:val="ro-MD"/>
                    </w:rPr>
                  </w:pPr>
                  <w:r w:rsidRPr="00FF430B">
                    <w:rPr>
                      <w:noProof w:val="0"/>
                      <w:lang w:val="ro-MD"/>
                    </w:rPr>
                    <w:t> </w:t>
                  </w:r>
                </w:p>
                <w:p w14:paraId="59D57C97" w14:textId="77777777" w:rsidR="00DE6062" w:rsidRPr="00FF430B" w:rsidRDefault="00DE6062" w:rsidP="004B2E90">
                  <w:pPr>
                    <w:ind w:firstLine="567"/>
                    <w:rPr>
                      <w:noProof w:val="0"/>
                      <w:lang w:val="ro-MD"/>
                    </w:rPr>
                  </w:pPr>
                </w:p>
                <w:p w14:paraId="6E198DE3" w14:textId="77777777" w:rsidR="00DE6062" w:rsidRPr="00FF430B" w:rsidRDefault="00DE6062" w:rsidP="004B2E90">
                  <w:pPr>
                    <w:ind w:firstLine="567"/>
                    <w:rPr>
                      <w:noProof w:val="0"/>
                      <w:lang w:val="ro-MD"/>
                    </w:rPr>
                  </w:pPr>
                </w:p>
              </w:tc>
              <w:tc>
                <w:tcPr>
                  <w:tcW w:w="50" w:type="dxa"/>
                  <w:tcBorders>
                    <w:top w:val="nil"/>
                    <w:left w:val="nil"/>
                    <w:bottom w:val="nil"/>
                    <w:right w:val="nil"/>
                  </w:tcBorders>
                </w:tcPr>
                <w:p w14:paraId="65651FEB" w14:textId="77777777" w:rsidR="00DE6062" w:rsidRPr="00FF430B" w:rsidRDefault="00DE6062" w:rsidP="004B2E90">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73866E48" w14:textId="77777777" w:rsidR="00DE6062" w:rsidRPr="00FF430B" w:rsidRDefault="00DE6062" w:rsidP="004B2E90">
                  <w:pPr>
                    <w:rPr>
                      <w:noProof w:val="0"/>
                      <w:lang w:val="ro-MD"/>
                    </w:rPr>
                  </w:pPr>
                  <w:r w:rsidRPr="00FF430B">
                    <w:rPr>
                      <w:b/>
                      <w:bCs/>
                      <w:noProof w:val="0"/>
                      <w:lang w:val="ro-MD"/>
                    </w:rPr>
                    <w:t xml:space="preserve">                               BENEFICIAR</w:t>
                  </w:r>
                </w:p>
                <w:p w14:paraId="0741C04A" w14:textId="77777777" w:rsidR="00DE6062" w:rsidRPr="00FF430B" w:rsidRDefault="00DE6062" w:rsidP="004B2E90">
                  <w:pPr>
                    <w:ind w:firstLine="567"/>
                    <w:jc w:val="both"/>
                    <w:rPr>
                      <w:noProof w:val="0"/>
                      <w:lang w:val="ro-MD"/>
                    </w:rPr>
                  </w:pPr>
                  <w:r w:rsidRPr="00FF430B">
                    <w:rPr>
                      <w:noProof w:val="0"/>
                      <w:lang w:val="ro-MD"/>
                    </w:rPr>
                    <w:t> </w:t>
                  </w:r>
                </w:p>
                <w:p w14:paraId="396A899D" w14:textId="2239A8C6" w:rsidR="00464545" w:rsidRDefault="00464545" w:rsidP="00464545">
                  <w:pPr>
                    <w:tabs>
                      <w:tab w:val="left" w:pos="360"/>
                    </w:tabs>
                    <w:jc w:val="center"/>
                    <w:rPr>
                      <w:b/>
                    </w:rPr>
                  </w:pPr>
                  <w:r w:rsidRPr="00663B99">
                    <w:rPr>
                      <w:b/>
                    </w:rPr>
                    <w:t>Primăria comunei Călinești</w:t>
                  </w:r>
                </w:p>
                <w:p w14:paraId="472E2EA4" w14:textId="7FFD81D4" w:rsidR="00464545" w:rsidRPr="00D55983" w:rsidRDefault="00464545" w:rsidP="00464545">
                  <w:pPr>
                    <w:tabs>
                      <w:tab w:val="left" w:pos="360"/>
                    </w:tabs>
                    <w:jc w:val="center"/>
                    <w:rPr>
                      <w:b/>
                      <w:noProof w:val="0"/>
                      <w:lang w:val="ro-MD" w:eastAsia="ru-RU"/>
                    </w:rPr>
                  </w:pPr>
                  <w:r w:rsidRPr="00663B99">
                    <w:rPr>
                      <w:b/>
                      <w:lang w:val="en-US"/>
                    </w:rPr>
                    <w:t>Ala Procopciuc</w:t>
                  </w:r>
                </w:p>
                <w:p w14:paraId="75DBD6F5" w14:textId="0F1521B7" w:rsidR="00464545" w:rsidRPr="00FF430B" w:rsidRDefault="00464545" w:rsidP="004B2E90">
                  <w:pPr>
                    <w:jc w:val="both"/>
                    <w:rPr>
                      <w:noProof w:val="0"/>
                      <w:lang w:val="ro-MD"/>
                    </w:rPr>
                  </w:pPr>
                </w:p>
              </w:tc>
            </w:tr>
          </w:tbl>
          <w:p w14:paraId="5ADF3275" w14:textId="77777777" w:rsidR="00DE6062" w:rsidRPr="00FF430B" w:rsidRDefault="00DE6062" w:rsidP="004B2E90">
            <w:pPr>
              <w:tabs>
                <w:tab w:val="left" w:pos="2295"/>
              </w:tabs>
              <w:jc w:val="both"/>
              <w:rPr>
                <w:lang w:val="ro-MD"/>
              </w:rPr>
            </w:pPr>
          </w:p>
          <w:p w14:paraId="3F9F91F7" w14:textId="3B95A6C8" w:rsidR="00DE6062" w:rsidRDefault="00DE6062" w:rsidP="004B2E90">
            <w:pPr>
              <w:tabs>
                <w:tab w:val="left" w:pos="2295"/>
              </w:tabs>
              <w:jc w:val="both"/>
              <w:rPr>
                <w:lang w:val="ro-MD"/>
              </w:rPr>
            </w:pPr>
          </w:p>
          <w:p w14:paraId="772C2A28" w14:textId="5E38D30D" w:rsidR="004701A5" w:rsidRDefault="004701A5" w:rsidP="004B2E90">
            <w:pPr>
              <w:tabs>
                <w:tab w:val="left" w:pos="2295"/>
              </w:tabs>
              <w:jc w:val="both"/>
              <w:rPr>
                <w:lang w:val="ro-MD"/>
              </w:rPr>
            </w:pPr>
          </w:p>
          <w:p w14:paraId="450585FE" w14:textId="41E07F18" w:rsidR="004701A5" w:rsidRDefault="004701A5" w:rsidP="004B2E90">
            <w:pPr>
              <w:tabs>
                <w:tab w:val="left" w:pos="2295"/>
              </w:tabs>
              <w:jc w:val="both"/>
              <w:rPr>
                <w:lang w:val="ro-MD"/>
              </w:rPr>
            </w:pPr>
          </w:p>
          <w:p w14:paraId="5C789555" w14:textId="74EA2E59" w:rsidR="004701A5" w:rsidRDefault="004701A5" w:rsidP="004B2E90">
            <w:pPr>
              <w:tabs>
                <w:tab w:val="left" w:pos="2295"/>
              </w:tabs>
              <w:jc w:val="both"/>
              <w:rPr>
                <w:lang w:val="ro-MD"/>
              </w:rPr>
            </w:pPr>
          </w:p>
          <w:p w14:paraId="57010BB6" w14:textId="3390528B" w:rsidR="004701A5" w:rsidRDefault="004701A5" w:rsidP="004B2E90">
            <w:pPr>
              <w:tabs>
                <w:tab w:val="left" w:pos="2295"/>
              </w:tabs>
              <w:jc w:val="both"/>
              <w:rPr>
                <w:lang w:val="ro-MD"/>
              </w:rPr>
            </w:pPr>
          </w:p>
          <w:p w14:paraId="42BB7E54" w14:textId="59FD0CB3" w:rsidR="004701A5" w:rsidRDefault="004701A5" w:rsidP="004B2E90">
            <w:pPr>
              <w:tabs>
                <w:tab w:val="left" w:pos="2295"/>
              </w:tabs>
              <w:jc w:val="both"/>
              <w:rPr>
                <w:lang w:val="ro-MD"/>
              </w:rPr>
            </w:pPr>
          </w:p>
          <w:p w14:paraId="5BDD18C0" w14:textId="6E5ECDDC" w:rsidR="004701A5" w:rsidRDefault="004701A5" w:rsidP="004B2E90">
            <w:pPr>
              <w:tabs>
                <w:tab w:val="left" w:pos="2295"/>
              </w:tabs>
              <w:jc w:val="both"/>
              <w:rPr>
                <w:lang w:val="ro-MD"/>
              </w:rPr>
            </w:pPr>
          </w:p>
          <w:p w14:paraId="460C5D31" w14:textId="381D438C" w:rsidR="004701A5" w:rsidRDefault="004701A5" w:rsidP="004B2E90">
            <w:pPr>
              <w:tabs>
                <w:tab w:val="left" w:pos="2295"/>
              </w:tabs>
              <w:jc w:val="both"/>
              <w:rPr>
                <w:lang w:val="ro-MD"/>
              </w:rPr>
            </w:pPr>
          </w:p>
          <w:p w14:paraId="55B521F5" w14:textId="76A6A316" w:rsidR="004701A5" w:rsidRDefault="004701A5" w:rsidP="004B2E90">
            <w:pPr>
              <w:tabs>
                <w:tab w:val="left" w:pos="2295"/>
              </w:tabs>
              <w:jc w:val="both"/>
              <w:rPr>
                <w:lang w:val="ro-MD"/>
              </w:rPr>
            </w:pPr>
          </w:p>
          <w:p w14:paraId="71CB6DC3" w14:textId="12E736D9" w:rsidR="004701A5" w:rsidRDefault="004701A5" w:rsidP="004B2E90">
            <w:pPr>
              <w:tabs>
                <w:tab w:val="left" w:pos="2295"/>
              </w:tabs>
              <w:jc w:val="both"/>
              <w:rPr>
                <w:lang w:val="ro-MD"/>
              </w:rPr>
            </w:pPr>
          </w:p>
          <w:p w14:paraId="4B2FE0A6" w14:textId="27DA1ADC" w:rsidR="004701A5" w:rsidRDefault="004701A5" w:rsidP="004B2E90">
            <w:pPr>
              <w:tabs>
                <w:tab w:val="left" w:pos="2295"/>
              </w:tabs>
              <w:jc w:val="both"/>
              <w:rPr>
                <w:lang w:val="ro-MD"/>
              </w:rPr>
            </w:pPr>
          </w:p>
          <w:p w14:paraId="75452915" w14:textId="29C9F015" w:rsidR="004701A5" w:rsidRDefault="004701A5" w:rsidP="004B2E90">
            <w:pPr>
              <w:tabs>
                <w:tab w:val="left" w:pos="2295"/>
              </w:tabs>
              <w:jc w:val="both"/>
              <w:rPr>
                <w:lang w:val="ro-MD"/>
              </w:rPr>
            </w:pPr>
          </w:p>
          <w:p w14:paraId="430C0F66" w14:textId="0FEEE6CC" w:rsidR="004701A5" w:rsidRDefault="004701A5" w:rsidP="004B2E90">
            <w:pPr>
              <w:tabs>
                <w:tab w:val="left" w:pos="2295"/>
              </w:tabs>
              <w:jc w:val="both"/>
              <w:rPr>
                <w:lang w:val="ro-MD"/>
              </w:rPr>
            </w:pPr>
          </w:p>
          <w:p w14:paraId="5B18DC6D" w14:textId="7B92D6DB" w:rsidR="004701A5" w:rsidRDefault="004701A5" w:rsidP="004B2E90">
            <w:pPr>
              <w:tabs>
                <w:tab w:val="left" w:pos="2295"/>
              </w:tabs>
              <w:jc w:val="both"/>
              <w:rPr>
                <w:lang w:val="ro-MD"/>
              </w:rPr>
            </w:pPr>
          </w:p>
          <w:p w14:paraId="4B4977EF" w14:textId="165B3583" w:rsidR="004701A5" w:rsidRDefault="004701A5" w:rsidP="004B2E90">
            <w:pPr>
              <w:tabs>
                <w:tab w:val="left" w:pos="2295"/>
              </w:tabs>
              <w:jc w:val="both"/>
              <w:rPr>
                <w:lang w:val="ro-MD"/>
              </w:rPr>
            </w:pPr>
          </w:p>
          <w:p w14:paraId="4420976A" w14:textId="29DD9959" w:rsidR="004701A5" w:rsidRDefault="004701A5" w:rsidP="004B2E90">
            <w:pPr>
              <w:tabs>
                <w:tab w:val="left" w:pos="2295"/>
              </w:tabs>
              <w:jc w:val="both"/>
              <w:rPr>
                <w:lang w:val="ro-MD"/>
              </w:rPr>
            </w:pPr>
          </w:p>
          <w:p w14:paraId="3550BD3B" w14:textId="7396D0EB" w:rsidR="004701A5" w:rsidRDefault="004701A5" w:rsidP="004B2E90">
            <w:pPr>
              <w:tabs>
                <w:tab w:val="left" w:pos="2295"/>
              </w:tabs>
              <w:jc w:val="both"/>
              <w:rPr>
                <w:lang w:val="ro-MD"/>
              </w:rPr>
            </w:pPr>
          </w:p>
          <w:p w14:paraId="7BD9C027" w14:textId="27CFAB8B" w:rsidR="004701A5" w:rsidRDefault="004701A5" w:rsidP="004B2E90">
            <w:pPr>
              <w:tabs>
                <w:tab w:val="left" w:pos="2295"/>
              </w:tabs>
              <w:jc w:val="both"/>
              <w:rPr>
                <w:lang w:val="ro-MD"/>
              </w:rPr>
            </w:pPr>
          </w:p>
          <w:p w14:paraId="64F4C52A" w14:textId="156F4697" w:rsidR="004701A5" w:rsidRDefault="004701A5" w:rsidP="004B2E90">
            <w:pPr>
              <w:tabs>
                <w:tab w:val="left" w:pos="2295"/>
              </w:tabs>
              <w:jc w:val="both"/>
              <w:rPr>
                <w:lang w:val="ro-MD"/>
              </w:rPr>
            </w:pPr>
          </w:p>
          <w:p w14:paraId="68F3C553" w14:textId="20E73722" w:rsidR="004701A5" w:rsidRDefault="004701A5" w:rsidP="004B2E90">
            <w:pPr>
              <w:tabs>
                <w:tab w:val="left" w:pos="2295"/>
              </w:tabs>
              <w:jc w:val="both"/>
              <w:rPr>
                <w:lang w:val="ro-MD"/>
              </w:rPr>
            </w:pPr>
          </w:p>
          <w:p w14:paraId="613AE446" w14:textId="7BB4813A" w:rsidR="004701A5" w:rsidRDefault="004701A5" w:rsidP="004B2E90">
            <w:pPr>
              <w:tabs>
                <w:tab w:val="left" w:pos="2295"/>
              </w:tabs>
              <w:jc w:val="both"/>
              <w:rPr>
                <w:lang w:val="ro-MD"/>
              </w:rPr>
            </w:pPr>
          </w:p>
          <w:p w14:paraId="56CE8E92" w14:textId="44C1748E" w:rsidR="004701A5" w:rsidRDefault="004701A5" w:rsidP="004B2E90">
            <w:pPr>
              <w:tabs>
                <w:tab w:val="left" w:pos="2295"/>
              </w:tabs>
              <w:jc w:val="both"/>
              <w:rPr>
                <w:lang w:val="ro-MD"/>
              </w:rPr>
            </w:pPr>
          </w:p>
          <w:p w14:paraId="4CA1481F" w14:textId="376DB404" w:rsidR="004701A5" w:rsidRDefault="004701A5" w:rsidP="004B2E90">
            <w:pPr>
              <w:tabs>
                <w:tab w:val="left" w:pos="2295"/>
              </w:tabs>
              <w:jc w:val="both"/>
              <w:rPr>
                <w:lang w:val="ro-MD"/>
              </w:rPr>
            </w:pPr>
          </w:p>
          <w:p w14:paraId="069FBFEB" w14:textId="0996C7F9" w:rsidR="004701A5" w:rsidRDefault="004701A5" w:rsidP="004B2E90">
            <w:pPr>
              <w:tabs>
                <w:tab w:val="left" w:pos="2295"/>
              </w:tabs>
              <w:jc w:val="both"/>
              <w:rPr>
                <w:lang w:val="ro-MD"/>
              </w:rPr>
            </w:pPr>
          </w:p>
          <w:p w14:paraId="78824FAE" w14:textId="19B7C422" w:rsidR="004701A5" w:rsidRDefault="004701A5" w:rsidP="004B2E90">
            <w:pPr>
              <w:tabs>
                <w:tab w:val="left" w:pos="2295"/>
              </w:tabs>
              <w:jc w:val="both"/>
              <w:rPr>
                <w:lang w:val="ro-MD"/>
              </w:rPr>
            </w:pPr>
          </w:p>
          <w:p w14:paraId="39EC01ED" w14:textId="518B6041" w:rsidR="004701A5" w:rsidRDefault="004701A5" w:rsidP="004B2E90">
            <w:pPr>
              <w:tabs>
                <w:tab w:val="left" w:pos="2295"/>
              </w:tabs>
              <w:jc w:val="both"/>
              <w:rPr>
                <w:lang w:val="ro-MD"/>
              </w:rPr>
            </w:pPr>
          </w:p>
          <w:p w14:paraId="6AF88F0D" w14:textId="6E81863B" w:rsidR="004701A5" w:rsidRDefault="004701A5" w:rsidP="004B2E90">
            <w:pPr>
              <w:tabs>
                <w:tab w:val="left" w:pos="2295"/>
              </w:tabs>
              <w:jc w:val="both"/>
              <w:rPr>
                <w:lang w:val="ro-MD"/>
              </w:rPr>
            </w:pPr>
          </w:p>
          <w:p w14:paraId="7A077CF1" w14:textId="223848D7" w:rsidR="004701A5" w:rsidRDefault="004701A5" w:rsidP="004B2E90">
            <w:pPr>
              <w:tabs>
                <w:tab w:val="left" w:pos="2295"/>
              </w:tabs>
              <w:jc w:val="both"/>
              <w:rPr>
                <w:lang w:val="ro-MD"/>
              </w:rPr>
            </w:pPr>
          </w:p>
          <w:p w14:paraId="644F3140" w14:textId="36C91295" w:rsidR="004701A5" w:rsidRDefault="004701A5" w:rsidP="004B2E90">
            <w:pPr>
              <w:tabs>
                <w:tab w:val="left" w:pos="2295"/>
              </w:tabs>
              <w:jc w:val="both"/>
              <w:rPr>
                <w:lang w:val="ro-MD"/>
              </w:rPr>
            </w:pPr>
          </w:p>
          <w:p w14:paraId="5ADAC095" w14:textId="5BFB3FE0" w:rsidR="004701A5" w:rsidRDefault="004701A5" w:rsidP="004B2E90">
            <w:pPr>
              <w:tabs>
                <w:tab w:val="left" w:pos="2295"/>
              </w:tabs>
              <w:jc w:val="both"/>
              <w:rPr>
                <w:lang w:val="ro-MD"/>
              </w:rPr>
            </w:pPr>
          </w:p>
          <w:p w14:paraId="50CE5183" w14:textId="0FAF5287" w:rsidR="004701A5" w:rsidRDefault="004701A5" w:rsidP="004B2E90">
            <w:pPr>
              <w:tabs>
                <w:tab w:val="left" w:pos="2295"/>
              </w:tabs>
              <w:jc w:val="both"/>
              <w:rPr>
                <w:lang w:val="ro-MD"/>
              </w:rPr>
            </w:pPr>
          </w:p>
          <w:p w14:paraId="53FDC089" w14:textId="0A4C1F79" w:rsidR="004701A5" w:rsidRDefault="004701A5" w:rsidP="004B2E90">
            <w:pPr>
              <w:tabs>
                <w:tab w:val="left" w:pos="2295"/>
              </w:tabs>
              <w:jc w:val="both"/>
              <w:rPr>
                <w:lang w:val="ro-MD"/>
              </w:rPr>
            </w:pPr>
          </w:p>
          <w:p w14:paraId="25600C12" w14:textId="67F61238" w:rsidR="004701A5" w:rsidRDefault="004701A5" w:rsidP="004B2E90">
            <w:pPr>
              <w:tabs>
                <w:tab w:val="left" w:pos="2295"/>
              </w:tabs>
              <w:jc w:val="both"/>
              <w:rPr>
                <w:lang w:val="ro-MD"/>
              </w:rPr>
            </w:pPr>
          </w:p>
          <w:p w14:paraId="6625EFE5" w14:textId="64EDE613" w:rsidR="004701A5" w:rsidRDefault="004701A5" w:rsidP="004B2E90">
            <w:pPr>
              <w:tabs>
                <w:tab w:val="left" w:pos="2295"/>
              </w:tabs>
              <w:jc w:val="both"/>
              <w:rPr>
                <w:lang w:val="ro-MD"/>
              </w:rPr>
            </w:pPr>
          </w:p>
          <w:p w14:paraId="15A05C05" w14:textId="0B981EE8" w:rsidR="004701A5" w:rsidRDefault="004701A5" w:rsidP="004B2E90">
            <w:pPr>
              <w:tabs>
                <w:tab w:val="left" w:pos="2295"/>
              </w:tabs>
              <w:jc w:val="both"/>
              <w:rPr>
                <w:lang w:val="ro-MD"/>
              </w:rPr>
            </w:pPr>
          </w:p>
          <w:p w14:paraId="65E66FBD" w14:textId="484327A5" w:rsidR="004701A5" w:rsidRDefault="004701A5" w:rsidP="004B2E90">
            <w:pPr>
              <w:tabs>
                <w:tab w:val="left" w:pos="2295"/>
              </w:tabs>
              <w:jc w:val="both"/>
              <w:rPr>
                <w:lang w:val="ro-MD"/>
              </w:rPr>
            </w:pPr>
          </w:p>
          <w:p w14:paraId="5354AFCB" w14:textId="4027400D" w:rsidR="004701A5" w:rsidRDefault="004701A5" w:rsidP="004B2E90">
            <w:pPr>
              <w:tabs>
                <w:tab w:val="left" w:pos="2295"/>
              </w:tabs>
              <w:jc w:val="both"/>
              <w:rPr>
                <w:lang w:val="ro-MD"/>
              </w:rPr>
            </w:pPr>
          </w:p>
          <w:p w14:paraId="3CD11A80" w14:textId="77777777" w:rsidR="004701A5" w:rsidRPr="00FF430B" w:rsidRDefault="004701A5" w:rsidP="004B2E90">
            <w:pPr>
              <w:tabs>
                <w:tab w:val="left" w:pos="2295"/>
              </w:tabs>
              <w:jc w:val="both"/>
              <w:rPr>
                <w:lang w:val="ro-MD"/>
              </w:rPr>
            </w:pPr>
          </w:p>
          <w:p w14:paraId="67AF73F0" w14:textId="77777777" w:rsidR="00DE6062" w:rsidRPr="00FF430B" w:rsidRDefault="00DE6062" w:rsidP="004B2E90">
            <w:pPr>
              <w:tabs>
                <w:tab w:val="left" w:pos="2295"/>
              </w:tabs>
              <w:jc w:val="both"/>
              <w:rPr>
                <w:lang w:val="ro-MD"/>
              </w:rPr>
            </w:pPr>
          </w:p>
          <w:p w14:paraId="590F9019" w14:textId="34DCCAD0" w:rsidR="00464545" w:rsidRDefault="00464545" w:rsidP="004B2E90">
            <w:pPr>
              <w:keepNext/>
              <w:keepLines/>
              <w:spacing w:before="200"/>
              <w:jc w:val="both"/>
              <w:outlineLvl w:val="2"/>
              <w:rPr>
                <w:noProof w:val="0"/>
                <w:lang w:val="ro-MD"/>
              </w:rPr>
            </w:pPr>
          </w:p>
          <w:p w14:paraId="0BED5612" w14:textId="77777777" w:rsidR="004701A5" w:rsidRDefault="004701A5" w:rsidP="00464545">
            <w:pPr>
              <w:jc w:val="right"/>
              <w:rPr>
                <w:noProof w:val="0"/>
                <w:lang w:val="ro-MD"/>
              </w:rPr>
            </w:pPr>
          </w:p>
          <w:p w14:paraId="5721FE3F" w14:textId="77777777" w:rsidR="004701A5" w:rsidRDefault="004701A5" w:rsidP="00464545">
            <w:pPr>
              <w:jc w:val="right"/>
              <w:rPr>
                <w:noProof w:val="0"/>
                <w:lang w:val="ro-MD"/>
              </w:rPr>
            </w:pPr>
          </w:p>
          <w:p w14:paraId="75B85117" w14:textId="77777777" w:rsidR="004701A5" w:rsidRDefault="004701A5" w:rsidP="00464545">
            <w:pPr>
              <w:jc w:val="right"/>
              <w:rPr>
                <w:noProof w:val="0"/>
                <w:lang w:val="ro-MD"/>
              </w:rPr>
            </w:pPr>
          </w:p>
          <w:p w14:paraId="5D97C1A4" w14:textId="77777777" w:rsidR="004701A5" w:rsidRDefault="004701A5" w:rsidP="00464545">
            <w:pPr>
              <w:jc w:val="right"/>
              <w:rPr>
                <w:noProof w:val="0"/>
                <w:lang w:val="ro-MD"/>
              </w:rPr>
            </w:pPr>
          </w:p>
          <w:p w14:paraId="4B84AEA7" w14:textId="77777777" w:rsidR="004701A5" w:rsidRDefault="004701A5" w:rsidP="00464545">
            <w:pPr>
              <w:jc w:val="right"/>
              <w:rPr>
                <w:noProof w:val="0"/>
                <w:lang w:val="ro-MD"/>
              </w:rPr>
            </w:pPr>
          </w:p>
          <w:p w14:paraId="03851239" w14:textId="77777777" w:rsidR="004701A5" w:rsidRDefault="004701A5" w:rsidP="00464545">
            <w:pPr>
              <w:jc w:val="right"/>
              <w:rPr>
                <w:noProof w:val="0"/>
                <w:lang w:val="ro-MD"/>
              </w:rPr>
            </w:pPr>
          </w:p>
          <w:p w14:paraId="1081DE1D" w14:textId="77777777" w:rsidR="004701A5" w:rsidRDefault="004701A5" w:rsidP="00464545">
            <w:pPr>
              <w:jc w:val="right"/>
              <w:rPr>
                <w:noProof w:val="0"/>
                <w:lang w:val="ro-MD"/>
              </w:rPr>
            </w:pPr>
          </w:p>
          <w:p w14:paraId="652F3418" w14:textId="77777777" w:rsidR="004701A5" w:rsidRDefault="004701A5" w:rsidP="00464545">
            <w:pPr>
              <w:jc w:val="right"/>
              <w:rPr>
                <w:noProof w:val="0"/>
                <w:lang w:val="ro-MD"/>
              </w:rPr>
            </w:pPr>
          </w:p>
          <w:p w14:paraId="7B2B054E" w14:textId="77777777" w:rsidR="004701A5" w:rsidRDefault="004701A5" w:rsidP="00464545">
            <w:pPr>
              <w:jc w:val="right"/>
              <w:rPr>
                <w:noProof w:val="0"/>
                <w:lang w:val="ro-MD"/>
              </w:rPr>
            </w:pPr>
          </w:p>
          <w:p w14:paraId="6CD3E626" w14:textId="2708DC24" w:rsidR="004701A5" w:rsidRDefault="004701A5" w:rsidP="00464545">
            <w:pPr>
              <w:jc w:val="right"/>
              <w:rPr>
                <w:noProof w:val="0"/>
                <w:lang w:val="ro-MD"/>
              </w:rPr>
            </w:pPr>
          </w:p>
          <w:p w14:paraId="19F20B13" w14:textId="77777777" w:rsidR="00F61043" w:rsidRDefault="00F61043" w:rsidP="00464545">
            <w:pPr>
              <w:jc w:val="right"/>
              <w:rPr>
                <w:noProof w:val="0"/>
                <w:lang w:val="ro-MD"/>
              </w:rPr>
            </w:pPr>
          </w:p>
          <w:p w14:paraId="3545AACA" w14:textId="2B86C8D9" w:rsidR="00464545" w:rsidRPr="00FF430B" w:rsidRDefault="00464545" w:rsidP="00464545">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4CB5DEE6" w14:textId="77777777" w:rsidR="00464545" w:rsidRPr="00FF430B" w:rsidRDefault="00464545" w:rsidP="00464545">
            <w:pPr>
              <w:jc w:val="right"/>
              <w:rPr>
                <w:noProof w:val="0"/>
                <w:lang w:val="ro-MD"/>
              </w:rPr>
            </w:pPr>
            <w:r w:rsidRPr="00FF430B">
              <w:rPr>
                <w:noProof w:val="0"/>
                <w:lang w:val="ro-MD"/>
              </w:rPr>
              <w:t>la C</w:t>
            </w:r>
            <w:r>
              <w:rPr>
                <w:noProof w:val="0"/>
                <w:lang w:val="ro-MD"/>
              </w:rPr>
              <w:t>ontractul nr.</w:t>
            </w:r>
          </w:p>
          <w:p w14:paraId="5164257A" w14:textId="130375B0" w:rsidR="00DE6062" w:rsidRPr="00FF430B" w:rsidRDefault="00464545" w:rsidP="002620D4">
            <w:pPr>
              <w:keepNext/>
              <w:keepLines/>
              <w:spacing w:before="200"/>
              <w:jc w:val="right"/>
              <w:outlineLvl w:val="2"/>
              <w:rPr>
                <w:noProof w:val="0"/>
                <w:lang w:val="ro-MD"/>
              </w:rPr>
            </w:pPr>
            <w:r w:rsidRPr="00FF430B">
              <w:rPr>
                <w:noProof w:val="0"/>
                <w:lang w:val="ro-MD"/>
              </w:rPr>
              <w:t>din “____” ________ 20___</w:t>
            </w:r>
          </w:p>
          <w:p w14:paraId="09FEA11A" w14:textId="77777777" w:rsidR="00DE6062" w:rsidRPr="00FF430B" w:rsidRDefault="00DE6062" w:rsidP="004701A5">
            <w:pPr>
              <w:ind w:firstLine="567"/>
              <w:jc w:val="center"/>
              <w:rPr>
                <w:b/>
                <w:noProof w:val="0"/>
                <w:lang w:val="ro-MD"/>
              </w:rPr>
            </w:pPr>
            <w:r w:rsidRPr="00FF430B">
              <w:rPr>
                <w:b/>
                <w:noProof w:val="0"/>
                <w:lang w:val="ro-MD"/>
              </w:rPr>
              <w:t>SPECIFICAŢII DE PREŢ</w:t>
            </w:r>
          </w:p>
          <w:p w14:paraId="08770584" w14:textId="77777777" w:rsidR="00DE6062" w:rsidRPr="00FF430B" w:rsidRDefault="00DE6062" w:rsidP="004B2E90">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EC30C2" w14:paraId="1E446E85" w14:textId="77777777" w:rsidTr="004B2E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1B4CBA" w14:textId="77777777" w:rsidR="00DE6062" w:rsidRPr="00FF430B" w:rsidRDefault="00DE6062" w:rsidP="004B2E90">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5B691F" w14:textId="77777777" w:rsidR="00DE6062" w:rsidRPr="00FF430B" w:rsidRDefault="00DE6062" w:rsidP="004B2E90">
                  <w:pPr>
                    <w:tabs>
                      <w:tab w:val="left" w:pos="235"/>
                      <w:tab w:val="left" w:pos="378"/>
                    </w:tabs>
                    <w:ind w:left="-923"/>
                    <w:jc w:val="center"/>
                    <w:rPr>
                      <w:b/>
                      <w:bCs/>
                      <w:noProof w:val="0"/>
                      <w:lang w:val="ro-MD"/>
                    </w:rPr>
                  </w:pPr>
                  <w:r w:rsidRPr="00FF430B">
                    <w:rPr>
                      <w:b/>
                      <w:bCs/>
                      <w:noProof w:val="0"/>
                      <w:lang w:val="ro-MD"/>
                    </w:rPr>
                    <w:t xml:space="preserve">          Denumirea</w:t>
                  </w:r>
                </w:p>
                <w:p w14:paraId="58DC6CCD" w14:textId="77777777" w:rsidR="00DE6062" w:rsidRPr="00FF430B" w:rsidRDefault="00DE6062" w:rsidP="004B2E90">
                  <w:pPr>
                    <w:tabs>
                      <w:tab w:val="left" w:pos="235"/>
                      <w:tab w:val="left" w:pos="378"/>
                    </w:tabs>
                    <w:ind w:left="-923"/>
                    <w:jc w:val="center"/>
                    <w:rPr>
                      <w:b/>
                      <w:bCs/>
                      <w:noProof w:val="0"/>
                      <w:lang w:val="ro-MD"/>
                    </w:rPr>
                  </w:pPr>
                  <w:r w:rsidRPr="00FF430B">
                    <w:rPr>
                      <w:b/>
                      <w:bCs/>
                      <w:noProof w:val="0"/>
                      <w:lang w:val="ro-MD"/>
                    </w:rPr>
                    <w:t xml:space="preserve">          lucrărilor</w:t>
                  </w:r>
                </w:p>
                <w:p w14:paraId="1B46EA90" w14:textId="77777777" w:rsidR="00DE6062" w:rsidRPr="00FF430B" w:rsidRDefault="00DE6062" w:rsidP="004B2E90">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153FB" w14:textId="77777777" w:rsidR="00DE6062" w:rsidRPr="00FF430B" w:rsidRDefault="00DE6062" w:rsidP="004B2E90">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1F8A77" w14:textId="77777777" w:rsidR="00DE6062" w:rsidRPr="00FF430B" w:rsidRDefault="00DE6062" w:rsidP="004B2E90">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0FDF9B" w14:textId="77777777" w:rsidR="00DE6062" w:rsidRPr="00FF430B" w:rsidRDefault="00DE6062" w:rsidP="004B2E90">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021820" w14:textId="4967A8BE" w:rsidR="00DE6062" w:rsidRPr="00FF430B" w:rsidRDefault="00DE6062" w:rsidP="00A91CE1">
                  <w:pPr>
                    <w:jc w:val="center"/>
                    <w:rPr>
                      <w:b/>
                      <w:bCs/>
                      <w:noProof w:val="0"/>
                      <w:lang w:val="ro-MD"/>
                    </w:rPr>
                  </w:pPr>
                  <w:r w:rsidRPr="00FF430B">
                    <w:rPr>
                      <w:b/>
                      <w:bCs/>
                      <w:noProof w:val="0"/>
                      <w:lang w:val="ro-MD"/>
                    </w:rPr>
                    <w:t xml:space="preserve">Preţul unitar </w:t>
                  </w:r>
                  <w:r w:rsidR="00A91CE1">
                    <w:rPr>
                      <w:b/>
                      <w:bCs/>
                      <w:noProof w:val="0"/>
                      <w:lang w:val="ro-MD"/>
                    </w:rPr>
                    <w:t xml:space="preserve">fara </w:t>
                  </w:r>
                  <w:r w:rsidRPr="00FF430B">
                    <w:rPr>
                      <w:b/>
                      <w:bCs/>
                      <w:noProof w:val="0"/>
                      <w:lang w:val="ro-MD"/>
                    </w:rPr>
                    <w:t>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643CCC" w14:textId="7D1CB450" w:rsidR="00DE6062" w:rsidRPr="00FF430B" w:rsidRDefault="00DE6062" w:rsidP="00A91CE1">
                  <w:pPr>
                    <w:jc w:val="center"/>
                    <w:rPr>
                      <w:b/>
                      <w:bCs/>
                      <w:noProof w:val="0"/>
                      <w:lang w:val="ro-MD"/>
                    </w:rPr>
                  </w:pPr>
                  <w:r w:rsidRPr="00FF430B">
                    <w:rPr>
                      <w:b/>
                      <w:bCs/>
                      <w:noProof w:val="0"/>
                      <w:lang w:val="ro-MD"/>
                    </w:rPr>
                    <w:t>Suma</w:t>
                  </w:r>
                  <w:r w:rsidR="00365C73">
                    <w:rPr>
                      <w:b/>
                      <w:bCs/>
                      <w:noProof w:val="0"/>
                      <w:lang w:val="ro-MD"/>
                    </w:rPr>
                    <w:t xml:space="preserve"> </w:t>
                  </w:r>
                  <w:r w:rsidRPr="00FF430B">
                    <w:rPr>
                      <w:b/>
                      <w:bCs/>
                      <w:noProof w:val="0"/>
                      <w:lang w:val="ro-MD"/>
                    </w:rPr>
                    <w:t xml:space="preserve">lei MD, </w:t>
                  </w:r>
                  <w:r w:rsidR="00A91CE1">
                    <w:rPr>
                      <w:b/>
                      <w:bCs/>
                      <w:noProof w:val="0"/>
                      <w:lang w:val="ro-MD"/>
                    </w:rPr>
                    <w:t>fara</w:t>
                  </w:r>
                  <w:r w:rsidRPr="00FF430B">
                    <w:rPr>
                      <w:b/>
                      <w:bCs/>
                      <w:noProof w:val="0"/>
                      <w:lang w:val="ro-MD"/>
                    </w:rPr>
                    <w:t xml:space="preserve">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7D284B" w14:textId="77777777" w:rsidR="00DE6062" w:rsidRPr="00FF430B" w:rsidRDefault="00DE6062" w:rsidP="004B2E90">
                  <w:pPr>
                    <w:jc w:val="center"/>
                    <w:rPr>
                      <w:b/>
                      <w:bCs/>
                      <w:noProof w:val="0"/>
                      <w:lang w:val="ro-MD"/>
                    </w:rPr>
                  </w:pPr>
                  <w:r w:rsidRPr="00FF430B">
                    <w:rPr>
                      <w:b/>
                      <w:bCs/>
                      <w:noProof w:val="0"/>
                      <w:lang w:val="ro-MD"/>
                    </w:rPr>
                    <w:t>Termenii de executare</w:t>
                  </w:r>
                </w:p>
                <w:p w14:paraId="727F71FA" w14:textId="77777777" w:rsidR="00DE6062" w:rsidRPr="00FF430B" w:rsidRDefault="00DE6062" w:rsidP="004B2E90">
                  <w:pPr>
                    <w:tabs>
                      <w:tab w:val="left" w:pos="1134"/>
                    </w:tabs>
                    <w:ind w:left="720"/>
                    <w:outlineLvl w:val="0"/>
                    <w:rPr>
                      <w:b/>
                      <w:bCs/>
                      <w:noProof w:val="0"/>
                      <w:lang w:val="ro-MD"/>
                    </w:rPr>
                  </w:pPr>
                </w:p>
              </w:tc>
            </w:tr>
            <w:tr w:rsidR="00E84EAF" w:rsidRPr="00EC30C2" w14:paraId="63DB6A52" w14:textId="77777777" w:rsidTr="004B2E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43A495" w14:textId="65C60DBB" w:rsidR="00E84EAF" w:rsidRPr="00FF430B" w:rsidRDefault="00D62FC2" w:rsidP="00E84EAF">
                  <w:pPr>
                    <w:jc w:val="both"/>
                    <w:rPr>
                      <w:noProof w:val="0"/>
                      <w:lang w:val="ro-MD"/>
                    </w:rPr>
                  </w:pPr>
                  <w:r>
                    <w:rPr>
                      <w:noProof w:val="0"/>
                      <w:lang w:val="ro-MD"/>
                    </w:rPr>
                    <w:t>1</w:t>
                  </w:r>
                  <w:bookmarkStart w:id="60" w:name="_GoBack"/>
                  <w:bookmarkEnd w:id="60"/>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0DE077" w14:textId="7F55F4A6" w:rsidR="00E84EAF" w:rsidRPr="00FF430B" w:rsidRDefault="00E84EAF" w:rsidP="00E84EAF">
                  <w:pPr>
                    <w:keepNext/>
                    <w:keepLines/>
                    <w:spacing w:before="200"/>
                    <w:jc w:val="both"/>
                    <w:outlineLvl w:val="2"/>
                    <w:rPr>
                      <w:noProof w:val="0"/>
                      <w:lang w:val="ro-MD"/>
                    </w:rPr>
                  </w:pPr>
                  <w:r w:rsidRPr="00C2589E">
                    <w:rPr>
                      <w:bCs/>
                    </w:rPr>
                    <w:t>Lucrări de amenajare a izvorului "Fîntîna Doamnei" din s. Calinești, r-nul Falești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690421" w14:textId="1BE56E28" w:rsidR="00E84EAF" w:rsidRPr="00FF430B" w:rsidRDefault="00E84EAF" w:rsidP="00E84EAF">
                  <w:pPr>
                    <w:keepNext/>
                    <w:keepLines/>
                    <w:spacing w:before="200"/>
                    <w:jc w:val="both"/>
                    <w:outlineLvl w:val="2"/>
                    <w:rPr>
                      <w:noProof w:val="0"/>
                      <w:lang w:val="ro-MD"/>
                    </w:rPr>
                  </w:pPr>
                  <w:r w:rsidRPr="00C2589E">
                    <w:t>45111291-4</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D04A18" w14:textId="3F2894A0" w:rsidR="00E84EAF" w:rsidRPr="00FF430B" w:rsidRDefault="00E84EAF" w:rsidP="00E84EAF">
                  <w:pPr>
                    <w:keepNext/>
                    <w:keepLines/>
                    <w:spacing w:before="200"/>
                    <w:jc w:val="both"/>
                    <w:outlineLvl w:val="2"/>
                    <w:rPr>
                      <w:noProof w:val="0"/>
                      <w:lang w:val="ro-MD"/>
                    </w:rPr>
                  </w:pPr>
                  <w:r>
                    <w:rPr>
                      <w:noProof w:val="0"/>
                      <w:lang w:val="ro-MD"/>
                    </w:rPr>
                    <w:t>buc</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B747F9" w14:textId="15C5AD80" w:rsidR="00E84EAF" w:rsidRPr="00FF430B" w:rsidRDefault="005508D3" w:rsidP="00E84EAF">
                  <w:pPr>
                    <w:keepNext/>
                    <w:keepLines/>
                    <w:spacing w:before="200"/>
                    <w:jc w:val="both"/>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50D958" w14:textId="77777777" w:rsidR="00E84EAF" w:rsidRPr="00FF430B" w:rsidRDefault="00E84EAF" w:rsidP="00E84EA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AF0685" w14:textId="77777777" w:rsidR="00E84EAF" w:rsidRPr="00FF430B" w:rsidRDefault="00E84EAF" w:rsidP="00E84EAF">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99F868" w14:textId="4FF9EF26" w:rsidR="00E84EAF" w:rsidRPr="00A91CE1" w:rsidRDefault="00A91CE1" w:rsidP="00A91CE1">
                  <w:pPr>
                    <w:keepNext/>
                    <w:keepLines/>
                    <w:spacing w:before="200"/>
                    <w:jc w:val="center"/>
                    <w:outlineLvl w:val="2"/>
                    <w:rPr>
                      <w:b/>
                      <w:noProof w:val="0"/>
                      <w:lang w:val="ro-MD"/>
                    </w:rPr>
                  </w:pPr>
                  <w:r w:rsidRPr="00A91CE1">
                    <w:rPr>
                      <w:b/>
                      <w:noProof w:val="0"/>
                      <w:lang w:val="ro-MD"/>
                    </w:rPr>
                    <w:t>60 zile calendaristice</w:t>
                  </w:r>
                </w:p>
              </w:tc>
            </w:tr>
            <w:tr w:rsidR="00DE6062" w:rsidRPr="00EC30C2" w14:paraId="1E113497" w14:textId="77777777" w:rsidTr="004B2E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E5A8A" w14:textId="77777777" w:rsidR="00DE6062" w:rsidRPr="00FF430B" w:rsidRDefault="00DE6062" w:rsidP="004B2E90">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41050" w14:textId="77777777" w:rsidR="00DE6062" w:rsidRPr="00FF430B" w:rsidRDefault="00DE6062" w:rsidP="004B2E90">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29F08" w14:textId="77777777" w:rsidR="00DE6062" w:rsidRPr="00FF430B" w:rsidRDefault="00DE6062" w:rsidP="004B2E90">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EB2B" w14:textId="77777777" w:rsidR="00DE6062" w:rsidRPr="00FF430B" w:rsidRDefault="00DE6062" w:rsidP="004B2E90">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9B4BA" w14:textId="77777777" w:rsidR="00DE6062" w:rsidRPr="00FF430B" w:rsidRDefault="00DE6062" w:rsidP="004B2E90">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710D3" w14:textId="77777777" w:rsidR="00DE6062" w:rsidRPr="00FF430B" w:rsidRDefault="00DE6062" w:rsidP="004B2E90">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D2C8C" w14:textId="77777777" w:rsidR="00DE6062" w:rsidRPr="00FF430B" w:rsidRDefault="00DE6062" w:rsidP="004B2E90">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2ABB0" w14:textId="77777777" w:rsidR="00DE6062" w:rsidRPr="00FF430B" w:rsidRDefault="00DE6062" w:rsidP="004B2E90">
                  <w:pPr>
                    <w:keepNext/>
                    <w:keepLines/>
                    <w:spacing w:before="200"/>
                    <w:jc w:val="both"/>
                    <w:outlineLvl w:val="2"/>
                    <w:rPr>
                      <w:noProof w:val="0"/>
                      <w:lang w:val="ro-MD"/>
                    </w:rPr>
                  </w:pPr>
                </w:p>
              </w:tc>
            </w:tr>
            <w:tr w:rsidR="00DE6062" w:rsidRPr="00EC30C2" w14:paraId="764DF7A3" w14:textId="77777777" w:rsidTr="004B2E9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51B45EF" w14:textId="77777777" w:rsidR="00DE6062" w:rsidRPr="00FF430B" w:rsidRDefault="00DE6062" w:rsidP="004B2E90">
                  <w:pPr>
                    <w:jc w:val="both"/>
                    <w:rPr>
                      <w:noProof w:val="0"/>
                      <w:lang w:val="ro-MD"/>
                    </w:rPr>
                  </w:pPr>
                  <w:r w:rsidRPr="00FF430B">
                    <w:rPr>
                      <w:noProof w:val="0"/>
                      <w:lang w:val="ro-MD"/>
                    </w:rPr>
                    <w:t> </w:t>
                  </w:r>
                </w:p>
                <w:p w14:paraId="52569F14" w14:textId="77777777" w:rsidR="00DE6062" w:rsidRPr="00FF430B" w:rsidRDefault="00DE6062" w:rsidP="004B2E90">
                  <w:pPr>
                    <w:keepNext/>
                    <w:keepLines/>
                    <w:spacing w:before="200"/>
                    <w:jc w:val="both"/>
                    <w:outlineLvl w:val="2"/>
                    <w:rPr>
                      <w:noProof w:val="0"/>
                      <w:lang w:val="ro-MD"/>
                    </w:rPr>
                  </w:pPr>
                </w:p>
                <w:p w14:paraId="60219BC4" w14:textId="77777777" w:rsidR="00DE6062" w:rsidRPr="00FF430B" w:rsidRDefault="00DE6062" w:rsidP="004B2E90">
                  <w:pPr>
                    <w:keepNext/>
                    <w:keepLines/>
                    <w:spacing w:before="200"/>
                    <w:jc w:val="both"/>
                    <w:outlineLvl w:val="2"/>
                    <w:rPr>
                      <w:noProof w:val="0"/>
                      <w:lang w:val="ro-MD"/>
                    </w:rPr>
                  </w:pPr>
                </w:p>
                <w:p w14:paraId="04619A1B" w14:textId="77777777" w:rsidR="00DE6062" w:rsidRPr="00FF430B" w:rsidRDefault="00DE6062" w:rsidP="004B2E90">
                  <w:pPr>
                    <w:keepNext/>
                    <w:keepLines/>
                    <w:spacing w:before="200"/>
                    <w:jc w:val="both"/>
                    <w:outlineLvl w:val="2"/>
                    <w:rPr>
                      <w:noProof w:val="0"/>
                      <w:lang w:val="ro-MD"/>
                    </w:rPr>
                  </w:pPr>
                </w:p>
                <w:p w14:paraId="2F61A080" w14:textId="77777777" w:rsidR="00DE6062" w:rsidRPr="00FF430B" w:rsidRDefault="00DE6062" w:rsidP="004B2E90">
                  <w:pPr>
                    <w:keepNext/>
                    <w:keepLines/>
                    <w:spacing w:before="200"/>
                    <w:jc w:val="both"/>
                    <w:outlineLvl w:val="2"/>
                    <w:rPr>
                      <w:noProof w:val="0"/>
                      <w:lang w:val="ro-MD"/>
                    </w:rPr>
                  </w:pPr>
                </w:p>
                <w:p w14:paraId="4F572C29" w14:textId="77777777" w:rsidR="00DE6062" w:rsidRPr="00FF430B" w:rsidRDefault="00DE6062" w:rsidP="004B2E90">
                  <w:pPr>
                    <w:keepNext/>
                    <w:keepLines/>
                    <w:spacing w:before="200"/>
                    <w:jc w:val="both"/>
                    <w:outlineLvl w:val="2"/>
                    <w:rPr>
                      <w:noProof w:val="0"/>
                      <w:lang w:val="ro-MD"/>
                    </w:rPr>
                  </w:pPr>
                </w:p>
                <w:p w14:paraId="5E45FCAE" w14:textId="77777777" w:rsidR="00DE6062" w:rsidRDefault="00DE6062" w:rsidP="004B2E90">
                  <w:pPr>
                    <w:jc w:val="center"/>
                    <w:rPr>
                      <w:b/>
                      <w:bCs/>
                      <w:noProof w:val="0"/>
                      <w:lang w:val="ro-MD"/>
                    </w:rPr>
                  </w:pPr>
                  <w:r w:rsidRPr="00FF430B">
                    <w:rPr>
                      <w:b/>
                      <w:bCs/>
                      <w:noProof w:val="0"/>
                      <w:lang w:val="ro-MD"/>
                    </w:rPr>
                    <w:t>SEMNĂTURILE PĂRŢILOR</w:t>
                  </w:r>
                </w:p>
                <w:p w14:paraId="3DFB8C9B" w14:textId="77777777" w:rsidR="00DE6062" w:rsidRPr="00FF430B" w:rsidRDefault="00DE6062" w:rsidP="004B2E90">
                  <w:pPr>
                    <w:jc w:val="center"/>
                    <w:rPr>
                      <w:noProof w:val="0"/>
                      <w:lang w:val="ro-MD"/>
                    </w:rPr>
                  </w:pPr>
                </w:p>
              </w:tc>
            </w:tr>
            <w:tr w:rsidR="00DE6062" w:rsidRPr="00EC30C2" w14:paraId="2958206B" w14:textId="77777777" w:rsidTr="004B2E90">
              <w:tc>
                <w:tcPr>
                  <w:tcW w:w="5303" w:type="dxa"/>
                  <w:gridSpan w:val="5"/>
                  <w:tcBorders>
                    <w:top w:val="nil"/>
                    <w:left w:val="nil"/>
                    <w:bottom w:val="nil"/>
                    <w:right w:val="nil"/>
                  </w:tcBorders>
                  <w:tcMar>
                    <w:top w:w="24" w:type="dxa"/>
                    <w:left w:w="48" w:type="dxa"/>
                    <w:bottom w:w="24" w:type="dxa"/>
                    <w:right w:w="48" w:type="dxa"/>
                  </w:tcMar>
                  <w:hideMark/>
                </w:tcPr>
                <w:p w14:paraId="2822268C" w14:textId="77777777" w:rsidR="00DE6062" w:rsidRPr="00FF430B" w:rsidRDefault="00DE6062" w:rsidP="004B2E90">
                  <w:pPr>
                    <w:jc w:val="center"/>
                    <w:rPr>
                      <w:noProof w:val="0"/>
                      <w:lang w:val="ro-MD"/>
                    </w:rPr>
                  </w:pPr>
                  <w:r w:rsidRPr="00FF430B">
                    <w:rPr>
                      <w:b/>
                      <w:bCs/>
                      <w:noProof w:val="0"/>
                      <w:lang w:val="ro-MD"/>
                    </w:rPr>
                    <w:t>ANTREPRENOR</w:t>
                  </w:r>
                </w:p>
                <w:p w14:paraId="412D85ED" w14:textId="77777777" w:rsidR="00DE6062" w:rsidRPr="00FF430B" w:rsidRDefault="00DE6062" w:rsidP="004B2E90">
                  <w:pPr>
                    <w:tabs>
                      <w:tab w:val="left" w:pos="1134"/>
                    </w:tabs>
                    <w:ind w:left="720"/>
                    <w:outlineLvl w:val="0"/>
                    <w:rPr>
                      <w:noProof w:val="0"/>
                      <w:lang w:val="ro-MD"/>
                    </w:rPr>
                  </w:pPr>
                </w:p>
                <w:p w14:paraId="0A77B05D" w14:textId="77777777" w:rsidR="00DE6062" w:rsidRPr="00FF430B" w:rsidRDefault="00DE6062" w:rsidP="004B2E90">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CB59C67" w14:textId="77777777" w:rsidR="00DE6062" w:rsidRPr="00FF430B" w:rsidRDefault="00DE6062" w:rsidP="004B2E90">
                  <w:pPr>
                    <w:jc w:val="center"/>
                    <w:rPr>
                      <w:noProof w:val="0"/>
                      <w:lang w:val="ro-MD"/>
                    </w:rPr>
                  </w:pPr>
                  <w:r w:rsidRPr="00FF430B">
                    <w:rPr>
                      <w:b/>
                      <w:bCs/>
                      <w:noProof w:val="0"/>
                      <w:lang w:val="ro-MD"/>
                    </w:rPr>
                    <w:t>BENEFICIAR</w:t>
                  </w:r>
                </w:p>
                <w:p w14:paraId="4E3DF33C" w14:textId="77777777" w:rsidR="00DE6062" w:rsidRPr="00FF430B" w:rsidRDefault="00DE6062" w:rsidP="004B2E90">
                  <w:pPr>
                    <w:ind w:firstLine="567"/>
                    <w:jc w:val="both"/>
                    <w:rPr>
                      <w:noProof w:val="0"/>
                      <w:lang w:val="ro-MD"/>
                    </w:rPr>
                  </w:pPr>
                  <w:r w:rsidRPr="00FF430B">
                    <w:rPr>
                      <w:noProof w:val="0"/>
                      <w:lang w:val="ro-MD"/>
                    </w:rPr>
                    <w:t> </w:t>
                  </w:r>
                </w:p>
                <w:p w14:paraId="0DCC584E" w14:textId="77777777" w:rsidR="00464545" w:rsidRDefault="00464545" w:rsidP="00464545">
                  <w:pPr>
                    <w:tabs>
                      <w:tab w:val="left" w:pos="360"/>
                    </w:tabs>
                    <w:jc w:val="center"/>
                    <w:rPr>
                      <w:b/>
                    </w:rPr>
                  </w:pPr>
                  <w:r w:rsidRPr="00663B99">
                    <w:rPr>
                      <w:b/>
                    </w:rPr>
                    <w:t>Primăria comunei Călinești</w:t>
                  </w:r>
                </w:p>
                <w:p w14:paraId="73646912" w14:textId="54BD0259" w:rsidR="00464545" w:rsidRPr="00D55983" w:rsidRDefault="00464545" w:rsidP="00464545">
                  <w:pPr>
                    <w:tabs>
                      <w:tab w:val="left" w:pos="360"/>
                    </w:tabs>
                    <w:jc w:val="center"/>
                    <w:rPr>
                      <w:b/>
                      <w:noProof w:val="0"/>
                      <w:lang w:val="ro-MD" w:eastAsia="ru-RU"/>
                    </w:rPr>
                  </w:pPr>
                  <w:r w:rsidRPr="00663B99">
                    <w:rPr>
                      <w:b/>
                      <w:lang w:val="en-US"/>
                    </w:rPr>
                    <w:t>Ala Procopciuc</w:t>
                  </w:r>
                </w:p>
                <w:p w14:paraId="39A91A24" w14:textId="77777777" w:rsidR="00DE6062" w:rsidRPr="00FF430B" w:rsidRDefault="00DE6062" w:rsidP="004B2E90">
                  <w:pPr>
                    <w:keepNext/>
                    <w:keepLines/>
                    <w:spacing w:before="200"/>
                    <w:ind w:firstLine="567"/>
                    <w:jc w:val="both"/>
                    <w:outlineLvl w:val="2"/>
                    <w:rPr>
                      <w:noProof w:val="0"/>
                      <w:lang w:val="ro-MD"/>
                    </w:rPr>
                  </w:pPr>
                </w:p>
                <w:p w14:paraId="275CACA6" w14:textId="77777777" w:rsidR="00DE6062" w:rsidRPr="00FF430B" w:rsidRDefault="00DE6062" w:rsidP="004B2E90">
                  <w:pPr>
                    <w:ind w:firstLine="567"/>
                    <w:jc w:val="both"/>
                    <w:rPr>
                      <w:noProof w:val="0"/>
                      <w:lang w:val="ro-MD"/>
                    </w:rPr>
                  </w:pPr>
                </w:p>
              </w:tc>
            </w:tr>
          </w:tbl>
          <w:p w14:paraId="3D965B3D" w14:textId="62E83A86" w:rsidR="00DE6062" w:rsidRPr="00FF430B" w:rsidRDefault="00DE6062" w:rsidP="00F65062">
            <w:pPr>
              <w:jc w:val="both"/>
              <w:rPr>
                <w:lang w:val="ro-MD"/>
              </w:rPr>
            </w:pPr>
          </w:p>
        </w:tc>
      </w:tr>
    </w:tbl>
    <w:p w14:paraId="5AB41F03" w14:textId="77777777"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EACE48" w16cex:dateUtc="2026-02-10T11:46:00Z"/>
  <w16cex:commentExtensible w16cex:durableId="050064DD" w16cex:dateUtc="2026-02-10T13:54:00Z"/>
  <w16cex:commentExtensible w16cex:durableId="195CA296" w16cex:dateUtc="2026-02-10T13:54:00Z"/>
  <w16cex:commentExtensible w16cex:durableId="532D6C5C" w16cex:dateUtc="2026-02-10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AB35BF" w16cid:durableId="01EACE48"/>
  <w16cid:commentId w16cid:paraId="76DA50DA" w16cid:durableId="050064DD"/>
  <w16cid:commentId w16cid:paraId="04D525B1" w16cid:durableId="195CA296"/>
  <w16cid:commentId w16cid:paraId="3331B559" w16cid:durableId="532D6C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F61D9" w14:textId="77777777" w:rsidR="00BF51E5" w:rsidRDefault="00BF51E5" w:rsidP="00A20ACF">
      <w:r>
        <w:separator/>
      </w:r>
    </w:p>
  </w:endnote>
  <w:endnote w:type="continuationSeparator" w:id="0">
    <w:p w14:paraId="1903D489" w14:textId="77777777" w:rsidR="00BF51E5" w:rsidRDefault="00BF51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8C908" w14:textId="77777777" w:rsidR="00FF032B" w:rsidRDefault="00FF032B"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7FA0A867" w14:textId="55960D24" w:rsidR="00FF032B" w:rsidRDefault="00FF032B">
        <w:pPr>
          <w:pStyle w:val="a4"/>
          <w:jc w:val="right"/>
        </w:pPr>
        <w:r>
          <w:fldChar w:fldCharType="begin"/>
        </w:r>
        <w:r>
          <w:instrText xml:space="preserve"> PAGE   \* MERGEFORMAT </w:instrText>
        </w:r>
        <w:r>
          <w:fldChar w:fldCharType="separate"/>
        </w:r>
        <w:r w:rsidR="00D62FC2">
          <w:t>36</w:t>
        </w:r>
        <w:r>
          <w:fldChar w:fldCharType="end"/>
        </w:r>
      </w:p>
    </w:sdtContent>
  </w:sdt>
  <w:p w14:paraId="516967BC" w14:textId="77777777" w:rsidR="00FF032B" w:rsidRDefault="00FF032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2C47C" w14:textId="77777777" w:rsidR="00BF51E5" w:rsidRDefault="00BF51E5" w:rsidP="00A20ACF">
      <w:r>
        <w:separator/>
      </w:r>
    </w:p>
  </w:footnote>
  <w:footnote w:type="continuationSeparator" w:id="0">
    <w:p w14:paraId="2FD46ECA" w14:textId="77777777" w:rsidR="00BF51E5" w:rsidRDefault="00BF51E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5AD3"/>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14B5"/>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7EE"/>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0249"/>
    <w:rsid w:val="000A123F"/>
    <w:rsid w:val="000A18F0"/>
    <w:rsid w:val="000A63ED"/>
    <w:rsid w:val="000A7988"/>
    <w:rsid w:val="000A7A90"/>
    <w:rsid w:val="000B2369"/>
    <w:rsid w:val="000B5D92"/>
    <w:rsid w:val="000B70AD"/>
    <w:rsid w:val="000B73EB"/>
    <w:rsid w:val="000C00CF"/>
    <w:rsid w:val="000C14C8"/>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0F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947"/>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0EE5"/>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1EA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15EF"/>
    <w:rsid w:val="002020FC"/>
    <w:rsid w:val="00202B93"/>
    <w:rsid w:val="00202DAD"/>
    <w:rsid w:val="00202DF1"/>
    <w:rsid w:val="00204BA7"/>
    <w:rsid w:val="00204F07"/>
    <w:rsid w:val="00205404"/>
    <w:rsid w:val="00207416"/>
    <w:rsid w:val="002076FA"/>
    <w:rsid w:val="00207FB4"/>
    <w:rsid w:val="00207FF4"/>
    <w:rsid w:val="00211C74"/>
    <w:rsid w:val="00214D8E"/>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20D4"/>
    <w:rsid w:val="00263AF7"/>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C30"/>
    <w:rsid w:val="002B5DEF"/>
    <w:rsid w:val="002B624D"/>
    <w:rsid w:val="002B7A36"/>
    <w:rsid w:val="002C07A2"/>
    <w:rsid w:val="002C2210"/>
    <w:rsid w:val="002C2B4F"/>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5DE"/>
    <w:rsid w:val="002F638E"/>
    <w:rsid w:val="002F6A1E"/>
    <w:rsid w:val="00302287"/>
    <w:rsid w:val="0030486F"/>
    <w:rsid w:val="00305D05"/>
    <w:rsid w:val="0030652C"/>
    <w:rsid w:val="00311239"/>
    <w:rsid w:val="0031215E"/>
    <w:rsid w:val="003129A3"/>
    <w:rsid w:val="00313025"/>
    <w:rsid w:val="00315112"/>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36AB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5C73"/>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545"/>
    <w:rsid w:val="00464994"/>
    <w:rsid w:val="00464A19"/>
    <w:rsid w:val="00467A64"/>
    <w:rsid w:val="004701A5"/>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E90"/>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47F4"/>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3CF0"/>
    <w:rsid w:val="00524C91"/>
    <w:rsid w:val="00527FD1"/>
    <w:rsid w:val="00530124"/>
    <w:rsid w:val="005309C1"/>
    <w:rsid w:val="0053238B"/>
    <w:rsid w:val="00532A46"/>
    <w:rsid w:val="00536403"/>
    <w:rsid w:val="00537904"/>
    <w:rsid w:val="00541DCC"/>
    <w:rsid w:val="00543226"/>
    <w:rsid w:val="005459A4"/>
    <w:rsid w:val="00546E60"/>
    <w:rsid w:val="005508D3"/>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4930"/>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817"/>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2A0"/>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853"/>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2F7"/>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6CB"/>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130E"/>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EDB"/>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5D9F"/>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17B"/>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7E9"/>
    <w:rsid w:val="00A3296C"/>
    <w:rsid w:val="00A33F25"/>
    <w:rsid w:val="00A34DA3"/>
    <w:rsid w:val="00A366B8"/>
    <w:rsid w:val="00A3681E"/>
    <w:rsid w:val="00A42299"/>
    <w:rsid w:val="00A42C03"/>
    <w:rsid w:val="00A441E3"/>
    <w:rsid w:val="00A4474E"/>
    <w:rsid w:val="00A45123"/>
    <w:rsid w:val="00A50D0A"/>
    <w:rsid w:val="00A52736"/>
    <w:rsid w:val="00A527D3"/>
    <w:rsid w:val="00A53EBF"/>
    <w:rsid w:val="00A54239"/>
    <w:rsid w:val="00A55DA8"/>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1CE1"/>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3D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81F"/>
    <w:rsid w:val="00B70CC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6DF"/>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1E5"/>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4C"/>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2B34"/>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D21"/>
    <w:rsid w:val="00CD74C4"/>
    <w:rsid w:val="00CE1192"/>
    <w:rsid w:val="00CE11D6"/>
    <w:rsid w:val="00CE1B58"/>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3946"/>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44D2"/>
    <w:rsid w:val="00D553E7"/>
    <w:rsid w:val="00D55983"/>
    <w:rsid w:val="00D55CC9"/>
    <w:rsid w:val="00D56452"/>
    <w:rsid w:val="00D62FC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93BE9"/>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1DAD"/>
    <w:rsid w:val="00E01EB6"/>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026"/>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4EAF"/>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043"/>
    <w:rsid w:val="00F611E4"/>
    <w:rsid w:val="00F621F9"/>
    <w:rsid w:val="00F633CA"/>
    <w:rsid w:val="00F6465C"/>
    <w:rsid w:val="00F6496F"/>
    <w:rsid w:val="00F64E50"/>
    <w:rsid w:val="00F65062"/>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32B"/>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C25EA817-B406-41F1-B1A6-D9D7952B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3.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965626-6338-4D38-B906-2553D2AC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36</Pages>
  <Words>15223</Words>
  <Characters>86772</Characters>
  <Application>Microsoft Office Word</Application>
  <DocSecurity>0</DocSecurity>
  <Lines>723</Lines>
  <Paragraphs>203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33</cp:revision>
  <cp:lastPrinted>2021-06-01T11:52:00Z</cp:lastPrinted>
  <dcterms:created xsi:type="dcterms:W3CDTF">2026-01-15T11:58:00Z</dcterms:created>
  <dcterms:modified xsi:type="dcterms:W3CDTF">2026-08-21T05:57:00Z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