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3191E">
      <w:pPr>
        <w:pStyle w:val="a"/>
        <w:numPr>
          <w:ilvl w:val="0"/>
          <w:numId w:val="2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3191E">
      <w:pPr>
        <w:pStyle w:val="a"/>
        <w:numPr>
          <w:ilvl w:val="0"/>
          <w:numId w:val="2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3191E">
      <w:pPr>
        <w:pStyle w:val="a"/>
        <w:numPr>
          <w:ilvl w:val="0"/>
          <w:numId w:val="2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3191E">
      <w:pPr>
        <w:pStyle w:val="a"/>
        <w:numPr>
          <w:ilvl w:val="0"/>
          <w:numId w:val="2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3191E">
      <w:pPr>
        <w:pStyle w:val="a"/>
        <w:numPr>
          <w:ilvl w:val="0"/>
          <w:numId w:val="2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3191E">
      <w:pPr>
        <w:pStyle w:val="a"/>
        <w:numPr>
          <w:ilvl w:val="0"/>
          <w:numId w:val="29"/>
        </w:numPr>
        <w:tabs>
          <w:tab w:val="clear" w:pos="1134"/>
          <w:tab w:val="left" w:pos="-284"/>
          <w:tab w:val="left" w:pos="426"/>
        </w:tabs>
        <w:ind w:left="-284" w:firstLine="284"/>
        <w:rPr>
          <w:lang w:val="ro-MD"/>
        </w:rPr>
      </w:pPr>
      <w:r w:rsidRPr="00FF430B">
        <w:rPr>
          <w:lang w:val="ro-MD"/>
        </w:rPr>
        <w:lastRenderedPageBreak/>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3191E">
      <w:pPr>
        <w:pStyle w:val="a"/>
        <w:numPr>
          <w:ilvl w:val="0"/>
          <w:numId w:val="2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3191E">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3191E">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3191E">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3191E">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3191E">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A3441" w:rsidP="0063191E">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3191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3191E">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3191E">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elaborării </w:t>
      </w:r>
      <w:r w:rsidR="00762C66" w:rsidRPr="00FF430B">
        <w:rPr>
          <w:lang w:val="ro-MD"/>
        </w:rPr>
        <w:lastRenderedPageBreak/>
        <w:t>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3191E">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3191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3191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 xml:space="preserve">sfăşurate în mai multe </w:t>
      </w:r>
      <w:r w:rsidR="00E53234" w:rsidRPr="00FF430B">
        <w:rPr>
          <w:lang w:val="ro-MD"/>
        </w:rPr>
        <w:lastRenderedPageBreak/>
        <w:t>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C9265D1" w14:textId="77777777" w:rsidR="00E41E38" w:rsidRPr="004225A2" w:rsidRDefault="00E41E38" w:rsidP="00E41E38">
      <w:pPr>
        <w:pStyle w:val="1"/>
        <w:numPr>
          <w:ilvl w:val="0"/>
          <w:numId w:val="0"/>
        </w:numPr>
        <w:spacing w:before="120"/>
        <w:ind w:left="720"/>
        <w:jc w:val="left"/>
      </w:pPr>
      <w:bookmarkStart w:id="45" w:name="_GoBack"/>
      <w:bookmarkEnd w:id="45"/>
      <w:r w:rsidRPr="004225A2">
        <w:t>ANUNȚ DE PARTICIPARE</w:t>
      </w:r>
    </w:p>
    <w:p w14:paraId="7758F902" w14:textId="77777777" w:rsidR="00E41E38" w:rsidRPr="003077A5" w:rsidRDefault="00E41E38" w:rsidP="00E41E38">
      <w:pPr>
        <w:rPr>
          <w:lang w:val="en-US"/>
        </w:rPr>
      </w:pPr>
    </w:p>
    <w:p w14:paraId="2B55CC1F" w14:textId="77777777" w:rsidR="00E41E38" w:rsidRPr="00CC468D" w:rsidRDefault="00E41E38" w:rsidP="00E41E38">
      <w:pPr>
        <w:spacing w:before="120"/>
        <w:rPr>
          <w:b/>
          <w:u w:val="single"/>
          <w:lang w:val="en-US"/>
        </w:rPr>
      </w:pPr>
      <w:r>
        <w:rPr>
          <w:b/>
          <w:u w:val="single"/>
          <w:lang w:val="en-US"/>
        </w:rPr>
        <w:t xml:space="preserve">Obiectul achizitiei: </w:t>
      </w:r>
      <w:r w:rsidRPr="00CC468D">
        <w:rPr>
          <w:b/>
          <w:u w:val="single"/>
          <w:lang w:val="en-US"/>
        </w:rPr>
        <w:t xml:space="preserve"> achiziționarea lucrărilor</w:t>
      </w:r>
      <w:r>
        <w:rPr>
          <w:b/>
          <w:u w:val="single"/>
          <w:lang w:val="en-US"/>
        </w:rPr>
        <w:t xml:space="preserve"> reparație unor portiuni de drum în varianta albă din </w:t>
      </w:r>
      <w:r>
        <w:rPr>
          <w:b/>
          <w:u w:val="single"/>
          <w:shd w:val="clear" w:color="auto" w:fill="EBEDF0"/>
          <w:lang w:val="en-US"/>
        </w:rPr>
        <w:t>s</w:t>
      </w:r>
      <w:r w:rsidRPr="00CC468D">
        <w:rPr>
          <w:b/>
          <w:u w:val="single"/>
          <w:shd w:val="clear" w:color="auto" w:fill="EBEDF0"/>
          <w:lang w:val="en-US"/>
        </w:rPr>
        <w:t>. Cenac, r-nul Cimislia</w:t>
      </w:r>
    </w:p>
    <w:p w14:paraId="1584879F" w14:textId="77777777" w:rsidR="00E41E38" w:rsidRPr="00623BFA" w:rsidRDefault="00E41E38" w:rsidP="00E41E38">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1853A7BF" w14:textId="77777777" w:rsidR="00E41E38" w:rsidRPr="00623BFA" w:rsidRDefault="00E41E38" w:rsidP="00E41E38">
      <w:pPr>
        <w:ind w:right="567"/>
        <w:rPr>
          <w:b/>
          <w:sz w:val="22"/>
          <w:szCs w:val="22"/>
          <w:highlight w:val="yellow"/>
          <w:lang w:val="en-US"/>
        </w:rPr>
      </w:pPr>
    </w:p>
    <w:p w14:paraId="5C56FAB7" w14:textId="77777777" w:rsidR="00E41E38" w:rsidRPr="00623BFA" w:rsidRDefault="00E41E38" w:rsidP="00E41E38">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0FDD1E64" w14:textId="77777777" w:rsidR="00E41E38" w:rsidRPr="00623BFA" w:rsidRDefault="00E41E38" w:rsidP="00E41E38">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30E3A8FD" w14:textId="77777777" w:rsidR="00E41E38" w:rsidRPr="00623BFA" w:rsidRDefault="00E41E38" w:rsidP="00E41E38">
      <w:pPr>
        <w:rPr>
          <w:sz w:val="22"/>
          <w:szCs w:val="22"/>
          <w:lang w:val="en-US"/>
        </w:rPr>
      </w:pPr>
    </w:p>
    <w:p w14:paraId="28D6B067" w14:textId="77777777" w:rsidR="00E41E38" w:rsidRPr="00623BFA" w:rsidRDefault="00E41E38" w:rsidP="00E41E38">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Denumirea autorității contractante: </w:t>
      </w:r>
      <w:r w:rsidRPr="00623BFA">
        <w:rPr>
          <w:b/>
          <w:sz w:val="22"/>
          <w:szCs w:val="22"/>
          <w:shd w:val="clear" w:color="auto" w:fill="FFFF00"/>
          <w:lang w:val="en-US"/>
        </w:rPr>
        <w:t>primăria satului Cenac,</w:t>
      </w:r>
      <w:r>
        <w:rPr>
          <w:b/>
          <w:sz w:val="22"/>
          <w:szCs w:val="22"/>
          <w:shd w:val="clear" w:color="auto" w:fill="FFFF00"/>
          <w:lang w:val="en-US"/>
        </w:rPr>
        <w:t xml:space="preserve"> </w:t>
      </w:r>
      <w:r w:rsidRPr="00623BFA">
        <w:rPr>
          <w:b/>
          <w:sz w:val="22"/>
          <w:szCs w:val="22"/>
          <w:shd w:val="clear" w:color="auto" w:fill="FFFF00"/>
          <w:lang w:val="en-US"/>
        </w:rPr>
        <w:t>r-l Cimişlia</w:t>
      </w:r>
    </w:p>
    <w:p w14:paraId="4F3A25A0" w14:textId="77777777" w:rsidR="00E41E38" w:rsidRPr="00623BFA" w:rsidRDefault="00E41E38" w:rsidP="00E41E38">
      <w:pPr>
        <w:numPr>
          <w:ilvl w:val="0"/>
          <w:numId w:val="18"/>
        </w:numPr>
        <w:tabs>
          <w:tab w:val="left" w:pos="284"/>
          <w:tab w:val="right" w:pos="9531"/>
        </w:tabs>
        <w:spacing w:before="120"/>
        <w:ind w:left="284" w:hanging="284"/>
        <w:rPr>
          <w:b/>
          <w:sz w:val="22"/>
          <w:szCs w:val="22"/>
        </w:rPr>
      </w:pPr>
      <w:r w:rsidRPr="00623BFA">
        <w:rPr>
          <w:b/>
          <w:sz w:val="22"/>
          <w:szCs w:val="22"/>
        </w:rPr>
        <w:t xml:space="preserve">IDNO: </w:t>
      </w:r>
      <w:r w:rsidRPr="00623BFA">
        <w:rPr>
          <w:b/>
          <w:sz w:val="22"/>
          <w:szCs w:val="22"/>
          <w:shd w:val="clear" w:color="auto" w:fill="FFFF00"/>
        </w:rPr>
        <w:t xml:space="preserve">1007601005648    </w:t>
      </w:r>
    </w:p>
    <w:p w14:paraId="04C24C89" w14:textId="77777777" w:rsidR="00E41E38" w:rsidRPr="00623BFA" w:rsidRDefault="00E41E38" w:rsidP="00E41E38">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Adresa: </w:t>
      </w:r>
      <w:r w:rsidRPr="00623BFA">
        <w:rPr>
          <w:b/>
          <w:sz w:val="22"/>
          <w:szCs w:val="22"/>
          <w:shd w:val="clear" w:color="auto" w:fill="FFFF00"/>
          <w:lang w:val="en-US"/>
        </w:rPr>
        <w:t>r-nul Cimişlia,  s.Cenac</w:t>
      </w:r>
    </w:p>
    <w:p w14:paraId="2CFEDC58" w14:textId="77777777" w:rsidR="00E41E38" w:rsidRPr="00623BFA" w:rsidRDefault="00E41E38" w:rsidP="00E41E38">
      <w:pPr>
        <w:numPr>
          <w:ilvl w:val="0"/>
          <w:numId w:val="18"/>
        </w:numPr>
        <w:tabs>
          <w:tab w:val="left" w:pos="284"/>
          <w:tab w:val="right" w:pos="9531"/>
        </w:tabs>
        <w:spacing w:before="120"/>
        <w:ind w:left="284" w:hanging="284"/>
        <w:rPr>
          <w:b/>
          <w:sz w:val="22"/>
          <w:szCs w:val="22"/>
        </w:rPr>
      </w:pPr>
      <w:r w:rsidRPr="00623BFA">
        <w:rPr>
          <w:b/>
          <w:sz w:val="22"/>
          <w:szCs w:val="22"/>
        </w:rPr>
        <w:t xml:space="preserve">Numărul de telefon/fax: </w:t>
      </w:r>
      <w:r w:rsidRPr="00623BFA">
        <w:rPr>
          <w:b/>
          <w:sz w:val="22"/>
          <w:szCs w:val="22"/>
          <w:shd w:val="clear" w:color="auto" w:fill="FFFF00"/>
        </w:rPr>
        <w:t>_024138236/024138238</w:t>
      </w:r>
    </w:p>
    <w:p w14:paraId="4857D4C4" w14:textId="77777777" w:rsidR="00E41E38" w:rsidRPr="00623BFA" w:rsidRDefault="00E41E38" w:rsidP="00E41E38">
      <w:pPr>
        <w:numPr>
          <w:ilvl w:val="0"/>
          <w:numId w:val="18"/>
        </w:numPr>
        <w:tabs>
          <w:tab w:val="left" w:pos="284"/>
          <w:tab w:val="right" w:pos="9531"/>
        </w:tabs>
        <w:spacing w:before="120"/>
        <w:ind w:left="284" w:hanging="284"/>
        <w:rPr>
          <w:b/>
          <w:sz w:val="22"/>
          <w:szCs w:val="22"/>
          <w:lang w:val="en-US"/>
        </w:rPr>
      </w:pPr>
      <w:r w:rsidRPr="00623BFA">
        <w:rPr>
          <w:b/>
          <w:sz w:val="22"/>
          <w:szCs w:val="22"/>
          <w:lang w:val="en-US"/>
        </w:rPr>
        <w:t xml:space="preserve">Adresa de e-mail și de internet a autorității contractante: </w:t>
      </w:r>
      <w:r w:rsidRPr="00623BFA">
        <w:rPr>
          <w:b/>
          <w:sz w:val="22"/>
          <w:szCs w:val="22"/>
          <w:shd w:val="clear" w:color="auto" w:fill="FFFF00"/>
          <w:lang w:val="en-US"/>
        </w:rPr>
        <w:t>prcenac@mail.ru</w:t>
      </w:r>
    </w:p>
    <w:p w14:paraId="6C8A30E7" w14:textId="77777777" w:rsidR="00E41E38" w:rsidRPr="00623BFA" w:rsidRDefault="00E41E38" w:rsidP="00E41E38">
      <w:pPr>
        <w:numPr>
          <w:ilvl w:val="0"/>
          <w:numId w:val="18"/>
        </w:numPr>
        <w:tabs>
          <w:tab w:val="left" w:pos="284"/>
          <w:tab w:val="right" w:pos="9531"/>
        </w:tabs>
        <w:spacing w:before="120"/>
        <w:ind w:left="288" w:hanging="288"/>
        <w:rPr>
          <w:b/>
          <w:sz w:val="22"/>
          <w:szCs w:val="22"/>
          <w:lang w:val="en-US"/>
        </w:rPr>
      </w:pPr>
      <w:r w:rsidRPr="00623BFA">
        <w:rPr>
          <w:b/>
          <w:sz w:val="22"/>
          <w:szCs w:val="22"/>
          <w:lang w:val="en-US"/>
        </w:rPr>
        <w:t xml:space="preserve">Adresa de e-mail sau de internet de la care se va putea obține accesul la documentația de atribuire: </w:t>
      </w:r>
      <w:r w:rsidRPr="00623BFA">
        <w:rPr>
          <w:b/>
          <w:i/>
          <w:sz w:val="22"/>
          <w:szCs w:val="22"/>
          <w:lang w:val="en-US"/>
        </w:rPr>
        <w:t>documentația de atribuire este anexată în cadrul procedurii în SIA RSAP</w:t>
      </w:r>
      <w:r w:rsidRPr="00623BFA">
        <w:rPr>
          <w:b/>
          <w:sz w:val="22"/>
          <w:szCs w:val="22"/>
          <w:lang w:val="en-US"/>
        </w:rPr>
        <w:t xml:space="preserve"> </w:t>
      </w:r>
    </w:p>
    <w:p w14:paraId="0C82F59F" w14:textId="77777777" w:rsidR="00E41E38" w:rsidRPr="00623BFA" w:rsidRDefault="00E41E38" w:rsidP="00E41E38">
      <w:pPr>
        <w:numPr>
          <w:ilvl w:val="0"/>
          <w:numId w:val="18"/>
        </w:numPr>
        <w:tabs>
          <w:tab w:val="left" w:pos="284"/>
          <w:tab w:val="right" w:pos="9531"/>
        </w:tabs>
        <w:spacing w:before="120"/>
        <w:ind w:left="288" w:hanging="288"/>
        <w:rPr>
          <w:b/>
          <w:sz w:val="22"/>
          <w:szCs w:val="22"/>
          <w:lang w:val="en-US"/>
        </w:rPr>
      </w:pPr>
      <w:r w:rsidRPr="00623BFA">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23BFA">
        <w:rPr>
          <w:b/>
          <w:sz w:val="22"/>
          <w:szCs w:val="22"/>
          <w:shd w:val="clear" w:color="auto" w:fill="FFFF00"/>
          <w:lang w:val="en-US"/>
        </w:rPr>
        <w:t>____autoritate publică locală</w:t>
      </w:r>
    </w:p>
    <w:p w14:paraId="1715973A" w14:textId="77777777" w:rsidR="00E41E38" w:rsidRPr="00623BFA" w:rsidRDefault="00E41E38" w:rsidP="00E41E38">
      <w:pPr>
        <w:numPr>
          <w:ilvl w:val="0"/>
          <w:numId w:val="18"/>
        </w:numPr>
        <w:tabs>
          <w:tab w:val="left" w:pos="284"/>
          <w:tab w:val="right" w:pos="426"/>
        </w:tabs>
        <w:spacing w:before="120"/>
        <w:ind w:left="284" w:hanging="284"/>
        <w:rPr>
          <w:b/>
          <w:sz w:val="22"/>
          <w:szCs w:val="22"/>
          <w:lang w:val="en-US"/>
        </w:rPr>
      </w:pPr>
      <w:r w:rsidRPr="00623BFA">
        <w:rPr>
          <w:b/>
          <w:sz w:val="22"/>
          <w:szCs w:val="22"/>
          <w:lang w:val="en-US"/>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1302"/>
        <w:gridCol w:w="3260"/>
        <w:gridCol w:w="1276"/>
        <w:gridCol w:w="709"/>
        <w:gridCol w:w="1559"/>
        <w:gridCol w:w="1432"/>
      </w:tblGrid>
      <w:tr w:rsidR="00E41E38" w:rsidRPr="00B9616B" w14:paraId="6651725A" w14:textId="77777777" w:rsidTr="0084196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743F8" w14:textId="77777777" w:rsidR="00E41E38" w:rsidRPr="003C7F0A" w:rsidRDefault="00E41E38" w:rsidP="00841961">
            <w:pPr>
              <w:spacing w:before="120"/>
              <w:jc w:val="center"/>
              <w:rPr>
                <w:b/>
                <w:sz w:val="18"/>
                <w:szCs w:val="18"/>
              </w:rPr>
            </w:pPr>
            <w:r w:rsidRPr="003C7F0A">
              <w:rPr>
                <w:b/>
                <w:sz w:val="18"/>
                <w:szCs w:val="18"/>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747E6" w14:textId="77777777" w:rsidR="00E41E38" w:rsidRPr="003C7F0A" w:rsidRDefault="00E41E38" w:rsidP="00841961">
            <w:pPr>
              <w:spacing w:before="120"/>
              <w:jc w:val="center"/>
              <w:rPr>
                <w:b/>
                <w:sz w:val="18"/>
                <w:szCs w:val="18"/>
              </w:rPr>
            </w:pPr>
            <w:r w:rsidRPr="003C7F0A">
              <w:rPr>
                <w:b/>
                <w:sz w:val="18"/>
                <w:szCs w:val="18"/>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E3558" w14:textId="77777777" w:rsidR="00E41E38" w:rsidRPr="003C7F0A" w:rsidRDefault="00E41E38" w:rsidP="00841961">
            <w:pPr>
              <w:spacing w:before="120"/>
              <w:jc w:val="center"/>
              <w:rPr>
                <w:b/>
                <w:sz w:val="18"/>
                <w:szCs w:val="18"/>
                <w:lang w:val="en-US"/>
              </w:rPr>
            </w:pPr>
            <w:r w:rsidRPr="003C7F0A">
              <w:rPr>
                <w:b/>
                <w:sz w:val="18"/>
                <w:szCs w:val="18"/>
                <w:lang w:val="en-US"/>
              </w:rPr>
              <w:t>Denumirea 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1554D" w14:textId="77777777" w:rsidR="00E41E38" w:rsidRPr="003C7F0A" w:rsidRDefault="00E41E38" w:rsidP="00841961">
            <w:pPr>
              <w:spacing w:before="120"/>
              <w:jc w:val="center"/>
              <w:rPr>
                <w:b/>
                <w:sz w:val="18"/>
                <w:szCs w:val="18"/>
              </w:rPr>
            </w:pPr>
            <w:r w:rsidRPr="003C7F0A">
              <w:rPr>
                <w:b/>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226C4" w14:textId="77777777" w:rsidR="00E41E38" w:rsidRPr="003C7F0A" w:rsidRDefault="00E41E38" w:rsidP="00841961">
            <w:pPr>
              <w:spacing w:before="120"/>
              <w:jc w:val="center"/>
              <w:rPr>
                <w:b/>
                <w:sz w:val="18"/>
                <w:szCs w:val="18"/>
              </w:rPr>
            </w:pPr>
            <w:r w:rsidRPr="003C7F0A">
              <w:rPr>
                <w:b/>
                <w:sz w:val="18"/>
                <w:szCs w:val="18"/>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860517" w14:textId="77777777" w:rsidR="00E41E38" w:rsidRPr="003C7F0A" w:rsidRDefault="00E41E38" w:rsidP="00841961">
            <w:pPr>
              <w:spacing w:before="120"/>
              <w:jc w:val="center"/>
              <w:rPr>
                <w:b/>
                <w:sz w:val="18"/>
                <w:szCs w:val="18"/>
                <w:lang w:val="en-US"/>
              </w:rPr>
            </w:pPr>
            <w:r w:rsidRPr="003C7F0A">
              <w:rPr>
                <w:b/>
                <w:sz w:val="18"/>
                <w:szCs w:val="18"/>
                <w:lang w:val="en-US"/>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7E4607" w14:textId="77777777" w:rsidR="00E41E38" w:rsidRPr="003C7F0A" w:rsidRDefault="00E41E38" w:rsidP="00841961">
            <w:pPr>
              <w:spacing w:before="120"/>
              <w:jc w:val="center"/>
              <w:rPr>
                <w:b/>
                <w:sz w:val="18"/>
                <w:szCs w:val="18"/>
                <w:lang w:val="en-US"/>
              </w:rPr>
            </w:pPr>
            <w:r w:rsidRPr="003C7F0A">
              <w:rPr>
                <w:b/>
                <w:sz w:val="18"/>
                <w:szCs w:val="18"/>
                <w:lang w:val="en-US"/>
              </w:rPr>
              <w:t xml:space="preserve">Valoarea </w:t>
            </w:r>
            <w:r>
              <w:rPr>
                <w:b/>
                <w:sz w:val="18"/>
                <w:szCs w:val="18"/>
                <w:lang w:val="en-US"/>
              </w:rPr>
              <w:t>estimate fără TVA</w:t>
            </w:r>
            <w:r w:rsidRPr="003C7F0A">
              <w:rPr>
                <w:b/>
                <w:sz w:val="18"/>
                <w:szCs w:val="18"/>
                <w:lang w:val="en-US"/>
              </w:rPr>
              <w:br/>
              <w:t>(se va indica pentru fiecare lot în parte)</w:t>
            </w:r>
          </w:p>
        </w:tc>
      </w:tr>
      <w:tr w:rsidR="00E41E38" w:rsidRPr="004225A2" w14:paraId="64227BF4" w14:textId="77777777" w:rsidTr="00841961">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D9CD19E" w14:textId="77777777" w:rsidR="00E41E38" w:rsidRPr="004225A2" w:rsidRDefault="00E41E38" w:rsidP="00841961">
            <w:pPr>
              <w:spacing w:before="120"/>
              <w:jc w:val="center"/>
            </w:pPr>
            <w:r w:rsidRPr="004225A2">
              <w:rPr>
                <w:b/>
              </w:rPr>
              <w:t>Lotul 1</w:t>
            </w:r>
          </w:p>
        </w:tc>
      </w:tr>
      <w:tr w:rsidR="00E41E38" w:rsidRPr="00932572" w14:paraId="76AC421C" w14:textId="77777777" w:rsidTr="008419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9FA2C84" w14:textId="77777777" w:rsidR="00E41E38" w:rsidRPr="004225A2" w:rsidRDefault="00E41E38" w:rsidP="00841961">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D8A7482" w14:textId="77777777" w:rsidR="00E41E38" w:rsidRPr="004225A2" w:rsidRDefault="00E41E38" w:rsidP="00841961">
            <w:pPr>
              <w:spacing w:before="120"/>
              <w:jc w:val="center"/>
            </w:pPr>
            <w:r w:rsidRPr="00255291">
              <w:t>45200</w:t>
            </w:r>
            <w:r>
              <w:t>0</w:t>
            </w:r>
            <w:r w:rsidRPr="00255291">
              <w:t>00-9</w:t>
            </w:r>
          </w:p>
        </w:tc>
        <w:tc>
          <w:tcPr>
            <w:tcW w:w="3260" w:type="dxa"/>
            <w:tcBorders>
              <w:top w:val="single" w:sz="4" w:space="0" w:color="auto"/>
              <w:left w:val="single" w:sz="4" w:space="0" w:color="auto"/>
              <w:bottom w:val="single" w:sz="4" w:space="0" w:color="auto"/>
              <w:right w:val="single" w:sz="4" w:space="0" w:color="auto"/>
            </w:tcBorders>
            <w:shd w:val="clear" w:color="auto" w:fill="FFFF00"/>
            <w:vAlign w:val="center"/>
          </w:tcPr>
          <w:p w14:paraId="33A46DAD" w14:textId="77777777" w:rsidR="00E41E38" w:rsidRPr="00A85ABA" w:rsidRDefault="00E41E38" w:rsidP="00841961">
            <w:pPr>
              <w:spacing w:before="120"/>
              <w:rPr>
                <w:b/>
                <w:i/>
                <w:lang w:val="en-US"/>
              </w:rPr>
            </w:pPr>
            <w:r w:rsidRPr="00CC468D">
              <w:rPr>
                <w:b/>
                <w:u w:val="single"/>
                <w:lang w:val="en-US"/>
              </w:rPr>
              <w:t>achiziționarea lucrărilor</w:t>
            </w:r>
            <w:r>
              <w:rPr>
                <w:b/>
                <w:u w:val="single"/>
                <w:lang w:val="en-US"/>
              </w:rPr>
              <w:t xml:space="preserve"> reparație unor portiuni de drum în varianta albă din </w:t>
            </w:r>
            <w:r>
              <w:rPr>
                <w:b/>
                <w:u w:val="single"/>
                <w:shd w:val="clear" w:color="auto" w:fill="EBEDF0"/>
                <w:lang w:val="en-US"/>
              </w:rPr>
              <w:t>s</w:t>
            </w:r>
            <w:r w:rsidRPr="00CC468D">
              <w:rPr>
                <w:b/>
                <w:u w:val="single"/>
                <w:shd w:val="clear" w:color="auto" w:fill="EBEDF0"/>
                <w:lang w:val="en-US"/>
              </w:rPr>
              <w:t>. Cenac, r-nul Cimislia</w:t>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6106681" w14:textId="77777777" w:rsidR="00E41E38" w:rsidRPr="0093581C" w:rsidRDefault="00E41E38" w:rsidP="00841961">
            <w:pPr>
              <w:spacing w:before="120"/>
              <w:jc w:val="center"/>
              <w:rPr>
                <w:b/>
              </w:rPr>
            </w:pPr>
            <w:r w:rsidRPr="0093581C">
              <w:rPr>
                <w:b/>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7E3948D6" w14:textId="77777777" w:rsidR="00E41E38" w:rsidRPr="0093581C" w:rsidRDefault="00E41E38" w:rsidP="00841961">
            <w:pPr>
              <w:spacing w:before="120"/>
              <w:jc w:val="center"/>
              <w:rPr>
                <w:b/>
              </w:rPr>
            </w:pPr>
            <w:r>
              <w:rPr>
                <w:b/>
                <w:lang w:val="en-US"/>
              </w:rPr>
              <w:t>1 316 000,00</w:t>
            </w:r>
          </w:p>
        </w:tc>
      </w:tr>
      <w:tr w:rsidR="00E41E38" w:rsidRPr="00695285" w14:paraId="36C6734D" w14:textId="77777777" w:rsidTr="00841961">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9711C7D" w14:textId="77777777" w:rsidR="00E41E38" w:rsidRPr="007F4144" w:rsidRDefault="00E41E38" w:rsidP="00841961">
            <w:pPr>
              <w:spacing w:before="120"/>
              <w:jc w:val="center"/>
            </w:pPr>
            <w:r>
              <w:rPr>
                <w:b/>
                <w:lang w:val="en-US"/>
              </w:rPr>
              <w:t xml:space="preserve">Proiect - </w:t>
            </w:r>
            <w:r w:rsidRPr="007F4144">
              <w:rPr>
                <w:b/>
                <w:lang w:val="en-US"/>
              </w:rPr>
              <w:t>Valoarea estimativă totală</w:t>
            </w:r>
            <w:r>
              <w:rPr>
                <w:b/>
              </w:rPr>
              <w:t xml:space="preserve"> fără TVA - PROIECT</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135ECC0B" w14:textId="77777777" w:rsidR="00E41E38" w:rsidRPr="004225A2" w:rsidRDefault="00E41E38" w:rsidP="00841961">
            <w:pPr>
              <w:spacing w:before="120"/>
            </w:pPr>
            <w:r>
              <w:rPr>
                <w:b/>
                <w:lang w:val="en-US"/>
              </w:rPr>
              <w:t>1 316 000,00</w:t>
            </w:r>
          </w:p>
        </w:tc>
      </w:tr>
    </w:tbl>
    <w:p w14:paraId="76421860" w14:textId="77777777" w:rsidR="00E41E38" w:rsidRPr="00F57F1B" w:rsidRDefault="00E41E38" w:rsidP="00E41E38">
      <w:pPr>
        <w:pStyle w:val="a"/>
        <w:numPr>
          <w:ilvl w:val="0"/>
          <w:numId w:val="18"/>
        </w:numPr>
        <w:shd w:val="clear" w:color="auto" w:fill="FFFFFF" w:themeFill="background1"/>
        <w:tabs>
          <w:tab w:val="clear" w:pos="1134"/>
          <w:tab w:val="right" w:pos="426"/>
        </w:tabs>
        <w:spacing w:before="120"/>
        <w:ind w:left="360"/>
        <w:contextualSpacing/>
        <w:jc w:val="left"/>
        <w:rPr>
          <w:b/>
          <w:sz w:val="22"/>
          <w:szCs w:val="22"/>
        </w:rPr>
      </w:pPr>
      <w:r>
        <w:rPr>
          <w:b/>
          <w:sz w:val="22"/>
          <w:szCs w:val="22"/>
          <w:lang w:val="ro-RO"/>
        </w:rPr>
        <w:t xml:space="preserve"> </w:t>
      </w: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procedurilor</w:t>
      </w:r>
      <w:proofErr w:type="spellEnd"/>
      <w:r w:rsidRPr="00D16DD8">
        <w:rPr>
          <w:b/>
          <w:sz w:val="22"/>
          <w:szCs w:val="22"/>
        </w:rPr>
        <w:t xml:space="preserve"> de </w:t>
      </w:r>
      <w:proofErr w:type="spellStart"/>
      <w:r w:rsidRPr="00D16DD8">
        <w:rPr>
          <w:b/>
          <w:sz w:val="22"/>
          <w:szCs w:val="22"/>
        </w:rPr>
        <w:t>preselecție</w:t>
      </w:r>
      <w:proofErr w:type="spellEnd"/>
      <w:r w:rsidRPr="00D16DD8">
        <w:rPr>
          <w:b/>
          <w:sz w:val="22"/>
          <w:szCs w:val="22"/>
        </w:rPr>
        <w:t xml:space="preserve"> se </w:t>
      </w:r>
      <w:proofErr w:type="spellStart"/>
      <w:r w:rsidRPr="00D16DD8">
        <w:rPr>
          <w:b/>
          <w:sz w:val="22"/>
          <w:szCs w:val="22"/>
        </w:rPr>
        <w:t>indică</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minim al </w:t>
      </w:r>
      <w:proofErr w:type="spellStart"/>
      <w:r w:rsidRPr="00D16DD8">
        <w:rPr>
          <w:b/>
          <w:sz w:val="22"/>
          <w:szCs w:val="22"/>
        </w:rPr>
        <w:t>candidaţilor</w:t>
      </w:r>
      <w:proofErr w:type="spellEnd"/>
      <w:r w:rsidRPr="00D16DD8">
        <w:rPr>
          <w:b/>
          <w:sz w:val="22"/>
          <w:szCs w:val="22"/>
        </w:rPr>
        <w:t xml:space="preserve"> </w:t>
      </w:r>
      <w:proofErr w:type="spellStart"/>
      <w:r w:rsidRPr="00D16DD8">
        <w:rPr>
          <w:b/>
          <w:sz w:val="22"/>
          <w:szCs w:val="22"/>
        </w:rPr>
        <w:t>şi</w:t>
      </w:r>
      <w:proofErr w:type="spellEnd"/>
      <w:r w:rsidRPr="00D16DD8">
        <w:rPr>
          <w:b/>
          <w:sz w:val="22"/>
          <w:szCs w:val="22"/>
        </w:rPr>
        <w:t xml:space="preserve">, </w:t>
      </w:r>
      <w:proofErr w:type="spellStart"/>
      <w:r w:rsidRPr="00D16DD8">
        <w:rPr>
          <w:b/>
          <w:sz w:val="22"/>
          <w:szCs w:val="22"/>
        </w:rPr>
        <w:t>dacă</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maxim al </w:t>
      </w:r>
      <w:proofErr w:type="spellStart"/>
      <w:r w:rsidRPr="00D16DD8">
        <w:rPr>
          <w:b/>
          <w:sz w:val="22"/>
          <w:szCs w:val="22"/>
        </w:rPr>
        <w:t>acestora</w:t>
      </w:r>
      <w:proofErr w:type="spellEnd"/>
      <w:r w:rsidRPr="00D16DD8">
        <w:rPr>
          <w:b/>
          <w:sz w:val="22"/>
          <w:szCs w:val="22"/>
        </w:rPr>
        <w:t xml:space="preserve">.  </w:t>
      </w:r>
      <w:r w:rsidRPr="00F57F1B">
        <w:rPr>
          <w:sz w:val="22"/>
          <w:szCs w:val="22"/>
        </w:rPr>
        <w:t xml:space="preserve">nu se </w:t>
      </w:r>
      <w:proofErr w:type="spellStart"/>
      <w:r w:rsidRPr="00F57F1B">
        <w:rPr>
          <w:sz w:val="22"/>
          <w:szCs w:val="22"/>
        </w:rPr>
        <w:t>aplică</w:t>
      </w:r>
      <w:proofErr w:type="spellEnd"/>
    </w:p>
    <w:p w14:paraId="60AE1F0C" w14:textId="77777777" w:rsidR="00E41E38" w:rsidRPr="00D16DD8" w:rsidRDefault="00E41E38" w:rsidP="00E41E38">
      <w:pPr>
        <w:pStyle w:val="a"/>
        <w:numPr>
          <w:ilvl w:val="0"/>
          <w:numId w:val="18"/>
        </w:numPr>
        <w:shd w:val="clear" w:color="auto" w:fill="FFFFFF" w:themeFill="background1"/>
        <w:tabs>
          <w:tab w:val="right" w:pos="426"/>
        </w:tabs>
        <w:ind w:left="360"/>
        <w:rPr>
          <w:b/>
          <w:sz w:val="22"/>
          <w:szCs w:val="22"/>
        </w:rPr>
      </w:pP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în</w:t>
      </w:r>
      <w:proofErr w:type="spellEnd"/>
      <w:r w:rsidRPr="00D16DD8">
        <w:rPr>
          <w:b/>
          <w:sz w:val="22"/>
          <w:szCs w:val="22"/>
        </w:rPr>
        <w:t xml:space="preserve"> care </w:t>
      </w:r>
      <w:proofErr w:type="spellStart"/>
      <w:r w:rsidRPr="00D16DD8">
        <w:rPr>
          <w:b/>
          <w:sz w:val="22"/>
          <w:szCs w:val="22"/>
        </w:rPr>
        <w:t>contractul</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împărțit</w:t>
      </w:r>
      <w:proofErr w:type="spellEnd"/>
      <w:r w:rsidRPr="00D16DD8">
        <w:rPr>
          <w:b/>
          <w:sz w:val="22"/>
          <w:szCs w:val="22"/>
        </w:rPr>
        <w:t xml:space="preserve"> pe </w:t>
      </w:r>
      <w:proofErr w:type="spellStart"/>
      <w:r w:rsidRPr="00D16DD8">
        <w:rPr>
          <w:b/>
          <w:sz w:val="22"/>
          <w:szCs w:val="22"/>
        </w:rPr>
        <w:t>loturi</w:t>
      </w:r>
      <w:proofErr w:type="spellEnd"/>
      <w:r w:rsidRPr="00D16DD8">
        <w:rPr>
          <w:b/>
          <w:sz w:val="22"/>
          <w:szCs w:val="22"/>
        </w:rPr>
        <w:t xml:space="preserve">, un operator economic </w:t>
      </w:r>
      <w:proofErr w:type="spellStart"/>
      <w:r w:rsidRPr="00D16DD8">
        <w:rPr>
          <w:b/>
          <w:sz w:val="22"/>
          <w:szCs w:val="22"/>
        </w:rPr>
        <w:t>poate</w:t>
      </w:r>
      <w:proofErr w:type="spellEnd"/>
      <w:r w:rsidRPr="00D16DD8">
        <w:rPr>
          <w:b/>
          <w:sz w:val="22"/>
          <w:szCs w:val="22"/>
        </w:rPr>
        <w:t xml:space="preserve"> </w:t>
      </w:r>
      <w:proofErr w:type="spellStart"/>
      <w:r w:rsidRPr="00D16DD8">
        <w:rPr>
          <w:b/>
          <w:sz w:val="22"/>
          <w:szCs w:val="22"/>
        </w:rPr>
        <w:t>depune</w:t>
      </w:r>
      <w:proofErr w:type="spellEnd"/>
      <w:r w:rsidRPr="00D16DD8">
        <w:rPr>
          <w:b/>
          <w:sz w:val="22"/>
          <w:szCs w:val="22"/>
        </w:rPr>
        <w:t xml:space="preserve"> </w:t>
      </w:r>
    </w:p>
    <w:p w14:paraId="12E9F916" w14:textId="77777777" w:rsidR="00E41E38" w:rsidRPr="00890C73" w:rsidRDefault="00E41E38" w:rsidP="00E41E38">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35057FC8" w14:textId="77777777" w:rsidR="00E41E38" w:rsidRPr="00890C73" w:rsidRDefault="00E41E38" w:rsidP="00E41E38">
      <w:pPr>
        <w:shd w:val="clear" w:color="auto" w:fill="FFFFFF" w:themeFill="background1"/>
        <w:tabs>
          <w:tab w:val="right" w:pos="426"/>
        </w:tabs>
        <w:ind w:left="357"/>
        <w:rPr>
          <w:b/>
          <w:sz w:val="22"/>
          <w:szCs w:val="22"/>
          <w:lang w:val="en-US"/>
        </w:rPr>
      </w:pPr>
    </w:p>
    <w:p w14:paraId="2F03FDBD" w14:textId="77777777" w:rsidR="00E41E38" w:rsidRPr="00890C73" w:rsidRDefault="00E41E38" w:rsidP="00E41E38">
      <w:pPr>
        <w:numPr>
          <w:ilvl w:val="0"/>
          <w:numId w:val="19"/>
        </w:numPr>
        <w:shd w:val="clear" w:color="auto" w:fill="FFFFFF" w:themeFill="background1"/>
        <w:tabs>
          <w:tab w:val="right" w:pos="426"/>
        </w:tabs>
        <w:rPr>
          <w:sz w:val="22"/>
          <w:szCs w:val="22"/>
        </w:rPr>
      </w:pPr>
      <w:r w:rsidRPr="00890C73">
        <w:rPr>
          <w:sz w:val="22"/>
          <w:szCs w:val="22"/>
        </w:rPr>
        <w:t>Pentru un singur lot;</w:t>
      </w:r>
    </w:p>
    <w:p w14:paraId="472A0C95" w14:textId="77777777" w:rsidR="00E41E38" w:rsidRPr="00D16DD8" w:rsidRDefault="00E41E38" w:rsidP="00E41E38">
      <w:pPr>
        <w:pStyle w:val="a"/>
        <w:numPr>
          <w:ilvl w:val="0"/>
          <w:numId w:val="18"/>
        </w:numPr>
        <w:shd w:val="clear" w:color="auto" w:fill="FFFFFF" w:themeFill="background1"/>
        <w:tabs>
          <w:tab w:val="right" w:pos="426"/>
        </w:tabs>
        <w:spacing w:before="120"/>
        <w:ind w:left="360"/>
        <w:rPr>
          <w:sz w:val="22"/>
          <w:szCs w:val="22"/>
        </w:rPr>
      </w:pPr>
      <w:proofErr w:type="spellStart"/>
      <w:r w:rsidRPr="00D16DD8">
        <w:rPr>
          <w:b/>
          <w:sz w:val="22"/>
          <w:szCs w:val="22"/>
        </w:rPr>
        <w:t>Admiterea</w:t>
      </w:r>
      <w:proofErr w:type="spellEnd"/>
      <w:r w:rsidRPr="00D16DD8">
        <w:rPr>
          <w:b/>
          <w:sz w:val="22"/>
          <w:szCs w:val="22"/>
        </w:rPr>
        <w:t xml:space="preserve"> </w:t>
      </w:r>
      <w:proofErr w:type="spellStart"/>
      <w:r w:rsidRPr="00D16DD8">
        <w:rPr>
          <w:b/>
          <w:sz w:val="22"/>
          <w:szCs w:val="22"/>
        </w:rPr>
        <w:t>sau</w:t>
      </w:r>
      <w:proofErr w:type="spellEnd"/>
      <w:r w:rsidRPr="00D16DD8">
        <w:rPr>
          <w:b/>
          <w:sz w:val="22"/>
          <w:szCs w:val="22"/>
        </w:rPr>
        <w:t xml:space="preserve"> </w:t>
      </w:r>
      <w:proofErr w:type="spellStart"/>
      <w:r w:rsidRPr="00D16DD8">
        <w:rPr>
          <w:b/>
          <w:sz w:val="22"/>
          <w:szCs w:val="22"/>
        </w:rPr>
        <w:t>interzicerea</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alternative: </w:t>
      </w:r>
      <w:r w:rsidRPr="00D16DD8">
        <w:rPr>
          <w:sz w:val="22"/>
          <w:szCs w:val="22"/>
        </w:rPr>
        <w:t xml:space="preserve">nu se </w:t>
      </w:r>
      <w:proofErr w:type="spellStart"/>
      <w:r w:rsidRPr="00D16DD8">
        <w:rPr>
          <w:sz w:val="22"/>
          <w:szCs w:val="22"/>
        </w:rPr>
        <w:t>admite</w:t>
      </w:r>
      <w:proofErr w:type="spellEnd"/>
    </w:p>
    <w:p w14:paraId="33319090" w14:textId="77777777" w:rsidR="00E41E38" w:rsidRPr="00D16DD8" w:rsidRDefault="00E41E38" w:rsidP="00E41E38">
      <w:pPr>
        <w:numPr>
          <w:ilvl w:val="0"/>
          <w:numId w:val="18"/>
        </w:numPr>
        <w:shd w:val="clear" w:color="auto" w:fill="FFFFFF" w:themeFill="background1"/>
        <w:tabs>
          <w:tab w:val="left" w:pos="0"/>
          <w:tab w:val="left" w:pos="284"/>
          <w:tab w:val="left" w:pos="426"/>
        </w:tabs>
        <w:suppressAutoHyphens/>
        <w:spacing w:before="120"/>
        <w:ind w:left="284" w:hanging="284"/>
        <w:rPr>
          <w:b/>
          <w:lang w:val="en-US"/>
        </w:rPr>
      </w:pPr>
      <w:r w:rsidRPr="00D0614F">
        <w:rPr>
          <w:b/>
          <w:sz w:val="22"/>
          <w:szCs w:val="22"/>
          <w:lang w:val="en-US"/>
        </w:rPr>
        <w:t xml:space="preserve">Termenii și condițiile de prestare/executare solicitați: </w:t>
      </w:r>
      <w:r w:rsidRPr="00D16DD8">
        <w:rPr>
          <w:lang w:val="en-US"/>
        </w:rPr>
        <w:t xml:space="preserve">lucrările se vor efectua pînă </w:t>
      </w:r>
      <w:r w:rsidRPr="00F57F1B">
        <w:rPr>
          <w:highlight w:val="yellow"/>
          <w:lang w:val="en-US"/>
        </w:rPr>
        <w:t xml:space="preserve">la </w:t>
      </w:r>
      <w:r>
        <w:rPr>
          <w:highlight w:val="yellow"/>
          <w:lang w:val="en-US"/>
        </w:rPr>
        <w:t>20.12.</w:t>
      </w:r>
      <w:r w:rsidRPr="00F57F1B">
        <w:rPr>
          <w:highlight w:val="yellow"/>
          <w:lang w:val="en-US"/>
        </w:rPr>
        <w:t>202</w:t>
      </w:r>
      <w:r>
        <w:rPr>
          <w:lang w:val="en-US"/>
        </w:rPr>
        <w:t>6.</w:t>
      </w:r>
    </w:p>
    <w:p w14:paraId="0F83B563" w14:textId="77777777" w:rsidR="00E41E38" w:rsidRPr="00D0614F" w:rsidRDefault="00E41E38" w:rsidP="00E41E38">
      <w:pPr>
        <w:numPr>
          <w:ilvl w:val="0"/>
          <w:numId w:val="18"/>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lastRenderedPageBreak/>
        <w:t>Termenul de valabilitate a contractului: 31.12.202</w:t>
      </w:r>
      <w:r>
        <w:rPr>
          <w:b/>
          <w:sz w:val="22"/>
          <w:szCs w:val="22"/>
          <w:lang w:val="en-US"/>
        </w:rPr>
        <w:t>6.</w:t>
      </w:r>
    </w:p>
    <w:p w14:paraId="4AD25EF8" w14:textId="77777777" w:rsidR="00E41E38" w:rsidRPr="00890C73" w:rsidRDefault="00E41E38" w:rsidP="00E41E38">
      <w:pPr>
        <w:numPr>
          <w:ilvl w:val="0"/>
          <w:numId w:val="18"/>
        </w:numPr>
        <w:tabs>
          <w:tab w:val="right" w:pos="426"/>
        </w:tabs>
        <w:spacing w:before="120"/>
        <w:ind w:left="36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03923F4B" w14:textId="77777777" w:rsidR="00E41E38" w:rsidRPr="00890C73" w:rsidRDefault="00E41E38" w:rsidP="00E41E38">
      <w:pPr>
        <w:numPr>
          <w:ilvl w:val="0"/>
          <w:numId w:val="18"/>
        </w:numPr>
        <w:shd w:val="clear" w:color="auto" w:fill="FFFFFF" w:themeFill="background1"/>
        <w:tabs>
          <w:tab w:val="right" w:pos="426"/>
        </w:tabs>
        <w:spacing w:before="120"/>
        <w:ind w:left="36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1C92C2A4" w14:textId="77777777" w:rsidR="00E41E38" w:rsidRPr="00890C73" w:rsidRDefault="00E41E38" w:rsidP="00E41E38">
      <w:pPr>
        <w:numPr>
          <w:ilvl w:val="0"/>
          <w:numId w:val="18"/>
        </w:numPr>
        <w:shd w:val="clear" w:color="auto" w:fill="FFFFFF" w:themeFill="background1"/>
        <w:tabs>
          <w:tab w:val="right" w:pos="426"/>
        </w:tabs>
        <w:spacing w:before="120"/>
        <w:ind w:left="36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E41E38" w14:paraId="0ED1E219" w14:textId="77777777" w:rsidTr="00841961">
        <w:trPr>
          <w:trHeight w:val="945"/>
        </w:trPr>
        <w:tc>
          <w:tcPr>
            <w:tcW w:w="572" w:type="dxa"/>
            <w:shd w:val="clear" w:color="auto" w:fill="D9D9D9"/>
          </w:tcPr>
          <w:p w14:paraId="4541CF5D" w14:textId="77777777" w:rsidR="00E41E38" w:rsidRDefault="00E41E38" w:rsidP="00841961">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08BD0F0F" w14:textId="77777777" w:rsidR="00E41E38" w:rsidRDefault="00E41E38" w:rsidP="00841961">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57F777FB" w14:textId="77777777" w:rsidR="00E41E38" w:rsidRDefault="00E41E38" w:rsidP="00841961">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4BC2C79A" w14:textId="77777777" w:rsidR="00E41E38" w:rsidRDefault="00E41E38" w:rsidP="00841961">
            <w:pPr>
              <w:pStyle w:val="TableParagraph"/>
              <w:spacing w:before="115" w:line="242" w:lineRule="auto"/>
              <w:rPr>
                <w:b/>
                <w:sz w:val="18"/>
              </w:rPr>
            </w:pPr>
            <w:r>
              <w:rPr>
                <w:b/>
                <w:spacing w:val="-2"/>
                <w:sz w:val="18"/>
              </w:rPr>
              <w:t xml:space="preserve">Nivelul minim/ </w:t>
            </w:r>
            <w:r>
              <w:rPr>
                <w:b/>
                <w:spacing w:val="-6"/>
                <w:sz w:val="18"/>
              </w:rPr>
              <w:t>Obligativit</w:t>
            </w:r>
          </w:p>
          <w:p w14:paraId="0A703C9C" w14:textId="77777777" w:rsidR="00E41E38" w:rsidRDefault="00E41E38" w:rsidP="00841961">
            <w:pPr>
              <w:pStyle w:val="TableParagraph"/>
              <w:spacing w:line="183" w:lineRule="exact"/>
              <w:ind w:left="195"/>
              <w:rPr>
                <w:b/>
                <w:sz w:val="18"/>
              </w:rPr>
            </w:pPr>
            <w:r>
              <w:rPr>
                <w:b/>
                <w:spacing w:val="-4"/>
                <w:sz w:val="18"/>
              </w:rPr>
              <w:t>atea</w:t>
            </w:r>
          </w:p>
        </w:tc>
      </w:tr>
      <w:tr w:rsidR="00E41E38" w14:paraId="107B2BD4" w14:textId="77777777" w:rsidTr="00841961">
        <w:trPr>
          <w:trHeight w:val="801"/>
        </w:trPr>
        <w:tc>
          <w:tcPr>
            <w:tcW w:w="572" w:type="dxa"/>
            <w:shd w:val="clear" w:color="auto" w:fill="FFFF00"/>
          </w:tcPr>
          <w:p w14:paraId="24DBA01E" w14:textId="77777777" w:rsidR="00E41E38" w:rsidRDefault="00E41E38" w:rsidP="00841961">
            <w:pPr>
              <w:pStyle w:val="TableParagraph"/>
              <w:spacing w:before="96"/>
              <w:ind w:left="110"/>
              <w:rPr>
                <w:sz w:val="20"/>
              </w:rPr>
            </w:pPr>
            <w:r>
              <w:rPr>
                <w:spacing w:val="-10"/>
                <w:sz w:val="20"/>
              </w:rPr>
              <w:t>1</w:t>
            </w:r>
          </w:p>
        </w:tc>
        <w:tc>
          <w:tcPr>
            <w:tcW w:w="3405" w:type="dxa"/>
            <w:shd w:val="clear" w:color="auto" w:fill="FFFF00"/>
          </w:tcPr>
          <w:p w14:paraId="189A59DF" w14:textId="77777777" w:rsidR="00E41E38" w:rsidRPr="000724DE" w:rsidRDefault="00E41E38" w:rsidP="00841961">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7476719D" w14:textId="77777777" w:rsidR="00E41E38" w:rsidRDefault="00E41E38" w:rsidP="00841961">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7EF17750" w14:textId="77777777" w:rsidR="00E41E38" w:rsidRDefault="00E41E38" w:rsidP="00841961">
            <w:pPr>
              <w:pStyle w:val="TableParagraph"/>
              <w:spacing w:before="120"/>
              <w:rPr>
                <w:b/>
                <w:sz w:val="20"/>
              </w:rPr>
            </w:pPr>
            <w:r>
              <w:rPr>
                <w:b/>
                <w:spacing w:val="-2"/>
                <w:sz w:val="20"/>
              </w:rPr>
              <w:t>obligator</w:t>
            </w:r>
          </w:p>
        </w:tc>
      </w:tr>
      <w:tr w:rsidR="00E41E38" w14:paraId="334A70DC" w14:textId="77777777" w:rsidTr="00841961">
        <w:trPr>
          <w:trHeight w:val="700"/>
        </w:trPr>
        <w:tc>
          <w:tcPr>
            <w:tcW w:w="572" w:type="dxa"/>
            <w:shd w:val="clear" w:color="auto" w:fill="FFFF00"/>
          </w:tcPr>
          <w:p w14:paraId="604D2FEB" w14:textId="77777777" w:rsidR="00E41E38" w:rsidRDefault="00E41E38" w:rsidP="00841961">
            <w:pPr>
              <w:pStyle w:val="TableParagraph"/>
              <w:spacing w:before="96"/>
              <w:ind w:left="110"/>
              <w:rPr>
                <w:sz w:val="20"/>
              </w:rPr>
            </w:pPr>
            <w:r>
              <w:rPr>
                <w:spacing w:val="-10"/>
                <w:sz w:val="20"/>
              </w:rPr>
              <w:t>2</w:t>
            </w:r>
          </w:p>
        </w:tc>
        <w:tc>
          <w:tcPr>
            <w:tcW w:w="3405" w:type="dxa"/>
            <w:shd w:val="clear" w:color="auto" w:fill="FFFF00"/>
          </w:tcPr>
          <w:p w14:paraId="0C34244A" w14:textId="77777777" w:rsidR="00E41E38" w:rsidRPr="000724DE" w:rsidRDefault="00E41E38" w:rsidP="00841961">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4760DD29" w14:textId="77777777" w:rsidR="00E41E38" w:rsidRDefault="00E41E38" w:rsidP="00841961">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6A114329" w14:textId="77777777" w:rsidR="00E41E38" w:rsidRDefault="00E41E38" w:rsidP="00841961">
            <w:pPr>
              <w:pStyle w:val="TableParagraph"/>
              <w:ind w:left="3"/>
              <w:rPr>
                <w:b/>
                <w:sz w:val="20"/>
              </w:rPr>
            </w:pPr>
            <w:r>
              <w:rPr>
                <w:b/>
                <w:spacing w:val="-2"/>
                <w:sz w:val="20"/>
              </w:rPr>
              <w:t>obligator</w:t>
            </w:r>
          </w:p>
        </w:tc>
      </w:tr>
      <w:tr w:rsidR="00E41E38" w14:paraId="5286002F" w14:textId="77777777" w:rsidTr="00841961">
        <w:trPr>
          <w:trHeight w:val="628"/>
        </w:trPr>
        <w:tc>
          <w:tcPr>
            <w:tcW w:w="572" w:type="dxa"/>
            <w:shd w:val="clear" w:color="auto" w:fill="FFFF00"/>
          </w:tcPr>
          <w:p w14:paraId="49D87027" w14:textId="77777777" w:rsidR="00E41E38" w:rsidRDefault="00E41E38" w:rsidP="00841961">
            <w:pPr>
              <w:pStyle w:val="TableParagraph"/>
              <w:spacing w:before="101"/>
              <w:ind w:left="110"/>
              <w:rPr>
                <w:sz w:val="20"/>
              </w:rPr>
            </w:pPr>
            <w:r>
              <w:rPr>
                <w:spacing w:val="-10"/>
                <w:sz w:val="20"/>
              </w:rPr>
              <w:t>3</w:t>
            </w:r>
          </w:p>
        </w:tc>
        <w:tc>
          <w:tcPr>
            <w:tcW w:w="3405" w:type="dxa"/>
            <w:shd w:val="clear" w:color="auto" w:fill="FFFF00"/>
          </w:tcPr>
          <w:p w14:paraId="0F5365E8" w14:textId="77777777" w:rsidR="00E41E38" w:rsidRPr="000724DE" w:rsidRDefault="00E41E38" w:rsidP="00841961">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0D7931AD" w14:textId="77777777" w:rsidR="00E41E38" w:rsidRDefault="00E41E38" w:rsidP="00841961">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7D737CC1" w14:textId="77777777" w:rsidR="00E41E38" w:rsidRDefault="00E41E38" w:rsidP="00841961">
            <w:pPr>
              <w:pStyle w:val="TableParagraph"/>
              <w:ind w:left="3"/>
              <w:rPr>
                <w:b/>
                <w:sz w:val="20"/>
              </w:rPr>
            </w:pPr>
            <w:r>
              <w:rPr>
                <w:b/>
                <w:spacing w:val="-2"/>
                <w:sz w:val="20"/>
              </w:rPr>
              <w:t>obligator</w:t>
            </w:r>
          </w:p>
        </w:tc>
      </w:tr>
      <w:tr w:rsidR="00E41E38" w14:paraId="24E04886" w14:textId="77777777" w:rsidTr="00841961">
        <w:trPr>
          <w:trHeight w:val="628"/>
        </w:trPr>
        <w:tc>
          <w:tcPr>
            <w:tcW w:w="572" w:type="dxa"/>
            <w:shd w:val="clear" w:color="auto" w:fill="FFFF00"/>
          </w:tcPr>
          <w:p w14:paraId="79C1DF84" w14:textId="77777777" w:rsidR="00E41E38" w:rsidRDefault="00E41E38" w:rsidP="00841961">
            <w:pPr>
              <w:pStyle w:val="TableParagraph"/>
              <w:spacing w:before="101"/>
              <w:ind w:left="110"/>
              <w:rPr>
                <w:sz w:val="20"/>
              </w:rPr>
            </w:pPr>
            <w:r>
              <w:rPr>
                <w:spacing w:val="-10"/>
                <w:sz w:val="20"/>
              </w:rPr>
              <w:t>4</w:t>
            </w:r>
          </w:p>
        </w:tc>
        <w:tc>
          <w:tcPr>
            <w:tcW w:w="3405" w:type="dxa"/>
            <w:shd w:val="clear" w:color="auto" w:fill="FFFF00"/>
          </w:tcPr>
          <w:p w14:paraId="1DA8BFFE" w14:textId="77777777" w:rsidR="00E41E38" w:rsidRPr="000724DE" w:rsidRDefault="00E41E38" w:rsidP="00841961">
            <w:pPr>
              <w:pStyle w:val="TableParagraph"/>
              <w:spacing w:before="29"/>
              <w:ind w:left="13"/>
              <w:rPr>
                <w:b/>
                <w:bCs/>
                <w:sz w:val="20"/>
              </w:rPr>
            </w:pPr>
            <w:r w:rsidRPr="000724DE">
              <w:rPr>
                <w:b/>
                <w:bCs/>
                <w:spacing w:val="-2"/>
                <w:sz w:val="20"/>
              </w:rPr>
              <w:t>DECLARAŢIE</w:t>
            </w:r>
          </w:p>
          <w:p w14:paraId="6DDA429F" w14:textId="77777777" w:rsidR="00E41E38" w:rsidRPr="000724DE" w:rsidRDefault="00E41E38" w:rsidP="00841961">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693AB54F" w14:textId="77777777" w:rsidR="00E41E38" w:rsidRDefault="00E41E38" w:rsidP="00841961">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0C4A991B" w14:textId="77777777" w:rsidR="00E41E38" w:rsidRDefault="00E41E38" w:rsidP="00841961">
            <w:pPr>
              <w:pStyle w:val="TableParagraph"/>
              <w:ind w:left="3"/>
              <w:rPr>
                <w:b/>
                <w:sz w:val="20"/>
              </w:rPr>
            </w:pPr>
            <w:r>
              <w:rPr>
                <w:b/>
                <w:spacing w:val="-2"/>
                <w:sz w:val="20"/>
              </w:rPr>
              <w:t>obligator</w:t>
            </w:r>
          </w:p>
        </w:tc>
      </w:tr>
      <w:tr w:rsidR="00E41E38" w14:paraId="2AD69047" w14:textId="77777777" w:rsidTr="00841961">
        <w:trPr>
          <w:trHeight w:val="624"/>
        </w:trPr>
        <w:tc>
          <w:tcPr>
            <w:tcW w:w="572" w:type="dxa"/>
            <w:shd w:val="clear" w:color="auto" w:fill="FFFF00"/>
          </w:tcPr>
          <w:p w14:paraId="4B4AFA7F" w14:textId="77777777" w:rsidR="00E41E38" w:rsidRDefault="00E41E38" w:rsidP="00841961">
            <w:pPr>
              <w:pStyle w:val="TableParagraph"/>
              <w:spacing w:before="101"/>
              <w:ind w:left="110"/>
              <w:rPr>
                <w:sz w:val="20"/>
              </w:rPr>
            </w:pPr>
            <w:r>
              <w:rPr>
                <w:spacing w:val="-10"/>
                <w:sz w:val="20"/>
              </w:rPr>
              <w:t>5</w:t>
            </w:r>
          </w:p>
        </w:tc>
        <w:tc>
          <w:tcPr>
            <w:tcW w:w="3405" w:type="dxa"/>
            <w:shd w:val="clear" w:color="auto" w:fill="FFFF00"/>
          </w:tcPr>
          <w:p w14:paraId="1678AE5C" w14:textId="77777777" w:rsidR="00E41E38" w:rsidRPr="000724DE" w:rsidRDefault="00E41E38" w:rsidP="00841961">
            <w:pPr>
              <w:pStyle w:val="TableParagraph"/>
              <w:spacing w:before="116"/>
              <w:ind w:left="9"/>
              <w:rPr>
                <w:b/>
                <w:bCs/>
                <w:sz w:val="20"/>
              </w:rPr>
            </w:pPr>
            <w:r w:rsidRPr="000724DE">
              <w:rPr>
                <w:b/>
                <w:bCs/>
                <w:spacing w:val="-4"/>
                <w:sz w:val="20"/>
              </w:rPr>
              <w:t>DUAE</w:t>
            </w:r>
          </w:p>
        </w:tc>
        <w:tc>
          <w:tcPr>
            <w:tcW w:w="4423" w:type="dxa"/>
            <w:shd w:val="clear" w:color="auto" w:fill="FFFF00"/>
          </w:tcPr>
          <w:p w14:paraId="2EC5B931" w14:textId="77777777" w:rsidR="00E41E38" w:rsidRDefault="00E41E38" w:rsidP="00841961">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725E685C" w14:textId="77777777" w:rsidR="00E41E38" w:rsidRDefault="00E41E38" w:rsidP="00841961">
            <w:pPr>
              <w:pStyle w:val="TableParagraph"/>
              <w:ind w:left="3"/>
              <w:rPr>
                <w:b/>
                <w:sz w:val="20"/>
              </w:rPr>
            </w:pPr>
            <w:r>
              <w:rPr>
                <w:b/>
                <w:spacing w:val="-2"/>
                <w:sz w:val="20"/>
              </w:rPr>
              <w:t>obligator</w:t>
            </w:r>
          </w:p>
        </w:tc>
      </w:tr>
      <w:tr w:rsidR="00E41E38" w:rsidRPr="00AC7C67" w14:paraId="673F7156" w14:textId="77777777" w:rsidTr="00841961">
        <w:trPr>
          <w:trHeight w:val="748"/>
        </w:trPr>
        <w:tc>
          <w:tcPr>
            <w:tcW w:w="9582" w:type="dxa"/>
            <w:gridSpan w:val="4"/>
            <w:shd w:val="clear" w:color="auto" w:fill="FFFF00"/>
          </w:tcPr>
          <w:p w14:paraId="0469BB34" w14:textId="77777777" w:rsidR="00E41E38" w:rsidRDefault="00E41E38" w:rsidP="00841961">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E41E38" w14:paraId="3877F6F1" w14:textId="77777777" w:rsidTr="00841961">
        <w:trPr>
          <w:trHeight w:val="556"/>
        </w:trPr>
        <w:tc>
          <w:tcPr>
            <w:tcW w:w="572" w:type="dxa"/>
            <w:shd w:val="clear" w:color="auto" w:fill="FFFF00"/>
          </w:tcPr>
          <w:p w14:paraId="07EBD9F8" w14:textId="77777777" w:rsidR="00E41E38" w:rsidRDefault="00E41E38" w:rsidP="00841961">
            <w:pPr>
              <w:pStyle w:val="TableParagraph"/>
              <w:spacing w:before="96"/>
              <w:ind w:left="110"/>
              <w:rPr>
                <w:sz w:val="20"/>
              </w:rPr>
            </w:pPr>
            <w:r>
              <w:rPr>
                <w:spacing w:val="-10"/>
                <w:sz w:val="20"/>
              </w:rPr>
              <w:t>1</w:t>
            </w:r>
          </w:p>
        </w:tc>
        <w:tc>
          <w:tcPr>
            <w:tcW w:w="3405" w:type="dxa"/>
            <w:shd w:val="clear" w:color="auto" w:fill="FFFF00"/>
          </w:tcPr>
          <w:p w14:paraId="7E15BDE1" w14:textId="77777777" w:rsidR="00E41E38" w:rsidRDefault="00E41E38" w:rsidP="00841961">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2322692F" w14:textId="77777777" w:rsidR="00E41E38" w:rsidRDefault="00E41E38" w:rsidP="00841961">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7A2A0112" w14:textId="77777777" w:rsidR="00E41E38" w:rsidRDefault="00E41E38" w:rsidP="00841961">
            <w:pPr>
              <w:pStyle w:val="TableParagraph"/>
              <w:spacing w:before="96"/>
              <w:ind w:left="108"/>
              <w:rPr>
                <w:sz w:val="20"/>
              </w:rPr>
            </w:pPr>
            <w:r>
              <w:rPr>
                <w:spacing w:val="-5"/>
                <w:sz w:val="20"/>
              </w:rPr>
              <w:t>DA</w:t>
            </w:r>
          </w:p>
        </w:tc>
      </w:tr>
      <w:tr w:rsidR="00E41E38" w14:paraId="34D11F15" w14:textId="77777777" w:rsidTr="00841961">
        <w:trPr>
          <w:trHeight w:val="767"/>
        </w:trPr>
        <w:tc>
          <w:tcPr>
            <w:tcW w:w="572" w:type="dxa"/>
            <w:shd w:val="clear" w:color="auto" w:fill="FFFF00"/>
          </w:tcPr>
          <w:p w14:paraId="6D494880" w14:textId="77777777" w:rsidR="00E41E38" w:rsidRDefault="00E41E38" w:rsidP="00841961">
            <w:pPr>
              <w:pStyle w:val="TableParagraph"/>
              <w:spacing w:before="101"/>
              <w:ind w:left="110"/>
              <w:rPr>
                <w:sz w:val="20"/>
              </w:rPr>
            </w:pPr>
            <w:r>
              <w:rPr>
                <w:spacing w:val="-10"/>
                <w:sz w:val="20"/>
              </w:rPr>
              <w:t>2</w:t>
            </w:r>
          </w:p>
        </w:tc>
        <w:tc>
          <w:tcPr>
            <w:tcW w:w="3405" w:type="dxa"/>
            <w:vMerge w:val="restart"/>
            <w:shd w:val="clear" w:color="auto" w:fill="FFFF00"/>
          </w:tcPr>
          <w:p w14:paraId="2F6F453F" w14:textId="77777777" w:rsidR="00E41E38" w:rsidRDefault="00E41E38" w:rsidP="00841961">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5AC04758" w14:textId="77777777" w:rsidR="00E41E38" w:rsidRDefault="00E41E38" w:rsidP="00841961">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1D7DE36C" w14:textId="77777777" w:rsidR="00E41E38" w:rsidRDefault="00E41E38" w:rsidP="00841961">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018A61A8" w14:textId="77777777" w:rsidR="00E41E38" w:rsidRDefault="00E41E38" w:rsidP="00841961">
            <w:pPr>
              <w:pStyle w:val="TableParagraph"/>
              <w:spacing w:before="29"/>
              <w:ind w:left="3"/>
              <w:rPr>
                <w:sz w:val="20"/>
              </w:rPr>
            </w:pPr>
            <w:r>
              <w:rPr>
                <w:spacing w:val="-5"/>
                <w:sz w:val="20"/>
              </w:rPr>
              <w:t>DA</w:t>
            </w:r>
          </w:p>
        </w:tc>
      </w:tr>
      <w:tr w:rsidR="00E41E38" w14:paraId="587E1DA5" w14:textId="77777777" w:rsidTr="00841961">
        <w:trPr>
          <w:trHeight w:val="377"/>
        </w:trPr>
        <w:tc>
          <w:tcPr>
            <w:tcW w:w="572" w:type="dxa"/>
            <w:shd w:val="clear" w:color="auto" w:fill="FFFF00"/>
          </w:tcPr>
          <w:p w14:paraId="55A2332F" w14:textId="77777777" w:rsidR="00E41E38" w:rsidRDefault="00E41E38" w:rsidP="00841961">
            <w:pPr>
              <w:pStyle w:val="TableParagraph"/>
              <w:spacing w:before="101"/>
              <w:ind w:left="110"/>
              <w:rPr>
                <w:sz w:val="20"/>
              </w:rPr>
            </w:pPr>
            <w:r>
              <w:rPr>
                <w:spacing w:val="-10"/>
                <w:sz w:val="20"/>
              </w:rPr>
              <w:t>3</w:t>
            </w:r>
          </w:p>
        </w:tc>
        <w:tc>
          <w:tcPr>
            <w:tcW w:w="3405" w:type="dxa"/>
            <w:vMerge/>
            <w:tcBorders>
              <w:top w:val="nil"/>
            </w:tcBorders>
            <w:shd w:val="clear" w:color="auto" w:fill="FFFF00"/>
          </w:tcPr>
          <w:p w14:paraId="4A926D26" w14:textId="77777777" w:rsidR="00E41E38" w:rsidRDefault="00E41E38" w:rsidP="00841961">
            <w:pPr>
              <w:rPr>
                <w:sz w:val="2"/>
                <w:szCs w:val="2"/>
              </w:rPr>
            </w:pPr>
          </w:p>
        </w:tc>
        <w:tc>
          <w:tcPr>
            <w:tcW w:w="4423" w:type="dxa"/>
            <w:vMerge/>
            <w:tcBorders>
              <w:top w:val="nil"/>
            </w:tcBorders>
            <w:shd w:val="clear" w:color="auto" w:fill="FFFF00"/>
          </w:tcPr>
          <w:p w14:paraId="6E722F81" w14:textId="77777777" w:rsidR="00E41E38" w:rsidRDefault="00E41E38" w:rsidP="00841961">
            <w:pPr>
              <w:rPr>
                <w:sz w:val="2"/>
                <w:szCs w:val="2"/>
              </w:rPr>
            </w:pPr>
          </w:p>
        </w:tc>
        <w:tc>
          <w:tcPr>
            <w:tcW w:w="1182" w:type="dxa"/>
            <w:vMerge/>
            <w:tcBorders>
              <w:top w:val="nil"/>
            </w:tcBorders>
            <w:shd w:val="clear" w:color="auto" w:fill="FFFF00"/>
          </w:tcPr>
          <w:p w14:paraId="2D956CDD" w14:textId="77777777" w:rsidR="00E41E38" w:rsidRDefault="00E41E38" w:rsidP="00841961">
            <w:pPr>
              <w:rPr>
                <w:sz w:val="2"/>
                <w:szCs w:val="2"/>
              </w:rPr>
            </w:pPr>
          </w:p>
        </w:tc>
      </w:tr>
      <w:tr w:rsidR="00E41E38" w14:paraId="361B4150" w14:textId="77777777" w:rsidTr="00841961">
        <w:trPr>
          <w:trHeight w:val="1142"/>
        </w:trPr>
        <w:tc>
          <w:tcPr>
            <w:tcW w:w="572" w:type="dxa"/>
            <w:shd w:val="clear" w:color="auto" w:fill="FFFF00"/>
          </w:tcPr>
          <w:p w14:paraId="79442817" w14:textId="77777777" w:rsidR="00E41E38" w:rsidRDefault="00E41E38" w:rsidP="00841961">
            <w:pPr>
              <w:pStyle w:val="TableParagraph"/>
              <w:spacing w:before="97"/>
              <w:ind w:left="110"/>
              <w:rPr>
                <w:sz w:val="20"/>
              </w:rPr>
            </w:pPr>
            <w:r>
              <w:rPr>
                <w:spacing w:val="-10"/>
                <w:sz w:val="20"/>
              </w:rPr>
              <w:t>4</w:t>
            </w:r>
          </w:p>
        </w:tc>
        <w:tc>
          <w:tcPr>
            <w:tcW w:w="3405" w:type="dxa"/>
            <w:shd w:val="clear" w:color="auto" w:fill="FFFF00"/>
          </w:tcPr>
          <w:p w14:paraId="46C302CD" w14:textId="77777777" w:rsidR="00E41E38" w:rsidRDefault="00E41E38" w:rsidP="00841961">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424F4378" w14:textId="77777777" w:rsidR="00E41E38" w:rsidRDefault="00E41E38" w:rsidP="00841961">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75DC39FE" w14:textId="77777777" w:rsidR="00E41E38" w:rsidRDefault="00E41E38" w:rsidP="00841961">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1CA9B897" w14:textId="77777777" w:rsidR="00E41E38" w:rsidRDefault="00E41E38" w:rsidP="00841961">
            <w:pPr>
              <w:pStyle w:val="TableParagraph"/>
              <w:spacing w:before="25"/>
              <w:ind w:left="3"/>
              <w:rPr>
                <w:sz w:val="20"/>
              </w:rPr>
            </w:pPr>
            <w:r>
              <w:rPr>
                <w:spacing w:val="-5"/>
                <w:sz w:val="20"/>
              </w:rPr>
              <w:t>DA</w:t>
            </w:r>
          </w:p>
        </w:tc>
      </w:tr>
    </w:tbl>
    <w:p w14:paraId="4EA56657" w14:textId="77777777" w:rsidR="00E41E38" w:rsidRDefault="00E41E38" w:rsidP="00E41E38">
      <w:pPr>
        <w:sectPr w:rsidR="00E41E38" w:rsidSect="00C71BE1">
          <w:pgSz w:w="11910" w:h="16840"/>
          <w:pgMar w:top="1180" w:right="711" w:bottom="1024" w:left="1140" w:header="720" w:footer="720" w:gutter="0"/>
          <w:cols w:space="720"/>
        </w:sectPr>
      </w:pPr>
    </w:p>
    <w:tbl>
      <w:tblPr>
        <w:tblStyle w:val="TableNormal"/>
        <w:tblW w:w="9349"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949"/>
      </w:tblGrid>
      <w:tr w:rsidR="00E41E38" w14:paraId="6B5A97CB" w14:textId="77777777" w:rsidTr="00841961">
        <w:trPr>
          <w:trHeight w:hRule="exact" w:val="1094"/>
        </w:trPr>
        <w:tc>
          <w:tcPr>
            <w:tcW w:w="570" w:type="dxa"/>
            <w:shd w:val="clear" w:color="auto" w:fill="FFFF00"/>
          </w:tcPr>
          <w:p w14:paraId="3A53EE00" w14:textId="77777777" w:rsidR="00E41E38" w:rsidRDefault="00E41E38" w:rsidP="00841961">
            <w:pPr>
              <w:pStyle w:val="TableParagraph"/>
              <w:spacing w:before="96"/>
              <w:ind w:left="9" w:right="257"/>
              <w:jc w:val="center"/>
              <w:rPr>
                <w:sz w:val="20"/>
              </w:rPr>
            </w:pPr>
            <w:r>
              <w:rPr>
                <w:sz w:val="20"/>
              </w:rPr>
              <w:lastRenderedPageBreak/>
              <w:t>5</w:t>
            </w:r>
          </w:p>
        </w:tc>
        <w:tc>
          <w:tcPr>
            <w:tcW w:w="3407" w:type="dxa"/>
            <w:shd w:val="clear" w:color="auto" w:fill="FFFF00"/>
          </w:tcPr>
          <w:p w14:paraId="40DE3A09" w14:textId="77777777" w:rsidR="00E41E38" w:rsidRDefault="00E41E38" w:rsidP="00841961">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2865426A" w14:textId="77777777" w:rsidR="00E41E38" w:rsidRDefault="00E41E38" w:rsidP="00841961">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949" w:type="dxa"/>
            <w:shd w:val="clear" w:color="auto" w:fill="FFFF00"/>
          </w:tcPr>
          <w:p w14:paraId="4FB19980" w14:textId="77777777" w:rsidR="00E41E38" w:rsidRDefault="00E41E38" w:rsidP="00841961">
            <w:pPr>
              <w:pStyle w:val="TableParagraph"/>
              <w:spacing w:line="225" w:lineRule="exact"/>
              <w:ind w:left="-1"/>
              <w:rPr>
                <w:sz w:val="20"/>
              </w:rPr>
            </w:pPr>
            <w:r>
              <w:rPr>
                <w:spacing w:val="-5"/>
                <w:sz w:val="20"/>
              </w:rPr>
              <w:t>DA</w:t>
            </w:r>
          </w:p>
        </w:tc>
      </w:tr>
      <w:tr w:rsidR="00E41E38" w14:paraId="06E4F23D" w14:textId="77777777" w:rsidTr="00841961">
        <w:trPr>
          <w:trHeight w:hRule="exact" w:val="471"/>
        </w:trPr>
        <w:tc>
          <w:tcPr>
            <w:tcW w:w="570" w:type="dxa"/>
            <w:shd w:val="clear" w:color="auto" w:fill="FFFF00"/>
          </w:tcPr>
          <w:p w14:paraId="0D7E2DDA" w14:textId="77777777" w:rsidR="00E41E38" w:rsidRDefault="00E41E38" w:rsidP="00841961">
            <w:pPr>
              <w:pStyle w:val="TableParagraph"/>
              <w:spacing w:before="97"/>
              <w:ind w:left="9" w:right="257"/>
              <w:jc w:val="center"/>
              <w:rPr>
                <w:sz w:val="20"/>
              </w:rPr>
            </w:pPr>
            <w:r>
              <w:rPr>
                <w:sz w:val="20"/>
              </w:rPr>
              <w:t>6</w:t>
            </w:r>
          </w:p>
        </w:tc>
        <w:tc>
          <w:tcPr>
            <w:tcW w:w="3407" w:type="dxa"/>
            <w:shd w:val="clear" w:color="auto" w:fill="FFFF00"/>
          </w:tcPr>
          <w:p w14:paraId="3CB1B546" w14:textId="77777777" w:rsidR="00E41E38" w:rsidRDefault="00E41E38" w:rsidP="00841961">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0884174C" w14:textId="77777777" w:rsidR="00E41E38" w:rsidRDefault="00E41E38" w:rsidP="00841961">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4E7E826B" w14:textId="77777777" w:rsidR="00E41E38" w:rsidRDefault="00E41E38" w:rsidP="00841961">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665E2B78" w14:textId="77777777" w:rsidR="00E41E38" w:rsidRDefault="00E41E38" w:rsidP="00841961">
            <w:pPr>
              <w:pStyle w:val="TableParagraph"/>
              <w:spacing w:line="215" w:lineRule="exact"/>
              <w:ind w:left="-1"/>
              <w:rPr>
                <w:sz w:val="20"/>
              </w:rPr>
            </w:pPr>
            <w:r>
              <w:rPr>
                <w:spacing w:val="-2"/>
                <w:sz w:val="20"/>
              </w:rPr>
              <w:t>economi</w:t>
            </w:r>
          </w:p>
        </w:tc>
        <w:tc>
          <w:tcPr>
            <w:tcW w:w="949" w:type="dxa"/>
            <w:shd w:val="clear" w:color="auto" w:fill="FFFF00"/>
          </w:tcPr>
          <w:p w14:paraId="45B68A50" w14:textId="77777777" w:rsidR="00E41E38" w:rsidRDefault="00E41E38" w:rsidP="00841961">
            <w:pPr>
              <w:pStyle w:val="TableParagraph"/>
              <w:spacing w:line="226" w:lineRule="exact"/>
              <w:ind w:left="-1"/>
              <w:rPr>
                <w:sz w:val="20"/>
              </w:rPr>
            </w:pPr>
            <w:r>
              <w:rPr>
                <w:spacing w:val="-5"/>
                <w:sz w:val="20"/>
              </w:rPr>
              <w:t>DA</w:t>
            </w:r>
          </w:p>
        </w:tc>
      </w:tr>
      <w:tr w:rsidR="00E41E38" w14:paraId="0E94C431" w14:textId="77777777" w:rsidTr="00841961">
        <w:trPr>
          <w:trHeight w:hRule="exact" w:val="811"/>
        </w:trPr>
        <w:tc>
          <w:tcPr>
            <w:tcW w:w="570" w:type="dxa"/>
            <w:shd w:val="clear" w:color="auto" w:fill="FFFF00"/>
          </w:tcPr>
          <w:p w14:paraId="182DB31A" w14:textId="77777777" w:rsidR="00E41E38" w:rsidRDefault="00E41E38" w:rsidP="00841961">
            <w:pPr>
              <w:pStyle w:val="TableParagraph"/>
              <w:spacing w:line="225" w:lineRule="exact"/>
              <w:ind w:right="257"/>
              <w:jc w:val="center"/>
              <w:rPr>
                <w:sz w:val="20"/>
              </w:rPr>
            </w:pPr>
            <w:r>
              <w:rPr>
                <w:sz w:val="20"/>
              </w:rPr>
              <w:t>7</w:t>
            </w:r>
          </w:p>
        </w:tc>
        <w:tc>
          <w:tcPr>
            <w:tcW w:w="3407" w:type="dxa"/>
            <w:shd w:val="clear" w:color="auto" w:fill="FFFF00"/>
          </w:tcPr>
          <w:p w14:paraId="2C3CB4FA" w14:textId="77777777" w:rsidR="00E41E38" w:rsidRDefault="00E41E38" w:rsidP="00841961">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2FF7AE11" w14:textId="77777777" w:rsidR="00E41E38" w:rsidRDefault="00E41E38" w:rsidP="00841961">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949" w:type="dxa"/>
            <w:shd w:val="clear" w:color="auto" w:fill="FFFF00"/>
          </w:tcPr>
          <w:p w14:paraId="4BDD9472" w14:textId="77777777" w:rsidR="00E41E38" w:rsidRDefault="00E41E38" w:rsidP="00841961">
            <w:pPr>
              <w:pStyle w:val="TableParagraph"/>
              <w:spacing w:line="225" w:lineRule="exact"/>
              <w:ind w:left="-10"/>
              <w:rPr>
                <w:sz w:val="20"/>
              </w:rPr>
            </w:pPr>
            <w:r>
              <w:rPr>
                <w:spacing w:val="-5"/>
                <w:sz w:val="20"/>
              </w:rPr>
              <w:t>DA</w:t>
            </w:r>
          </w:p>
        </w:tc>
      </w:tr>
      <w:tr w:rsidR="00E41E38" w14:paraId="3FAC6B87" w14:textId="77777777" w:rsidTr="00841961">
        <w:trPr>
          <w:trHeight w:hRule="exact" w:val="4149"/>
        </w:trPr>
        <w:tc>
          <w:tcPr>
            <w:tcW w:w="570" w:type="dxa"/>
            <w:vMerge w:val="restart"/>
            <w:shd w:val="clear" w:color="auto" w:fill="FFFF00"/>
          </w:tcPr>
          <w:p w14:paraId="7C37390E" w14:textId="77777777" w:rsidR="00E41E38" w:rsidRDefault="00E41E38" w:rsidP="00841961">
            <w:pPr>
              <w:pStyle w:val="TableParagraph"/>
              <w:spacing w:line="225" w:lineRule="exact"/>
              <w:ind w:right="257"/>
              <w:jc w:val="center"/>
              <w:rPr>
                <w:spacing w:val="-10"/>
                <w:sz w:val="20"/>
              </w:rPr>
            </w:pPr>
            <w:r>
              <w:rPr>
                <w:spacing w:val="-10"/>
                <w:sz w:val="20"/>
              </w:rPr>
              <w:t>8</w:t>
            </w:r>
          </w:p>
        </w:tc>
        <w:tc>
          <w:tcPr>
            <w:tcW w:w="3407" w:type="dxa"/>
            <w:vMerge w:val="restart"/>
            <w:shd w:val="clear" w:color="auto" w:fill="FFFF00"/>
          </w:tcPr>
          <w:p w14:paraId="6D94C332" w14:textId="77777777" w:rsidR="00E41E38" w:rsidRPr="00094362" w:rsidRDefault="00E41E38" w:rsidP="00841961">
            <w:pPr>
              <w:rPr>
                <w:rFonts w:eastAsia="PMingLiU"/>
                <w:b/>
                <w:lang w:val="en-US" w:eastAsia="zh-CN"/>
              </w:rPr>
            </w:pPr>
            <w:r w:rsidRPr="00094362">
              <w:rPr>
                <w:rFonts w:eastAsia="PMingLiU"/>
                <w:b/>
                <w:lang w:val="en-US" w:eastAsia="zh-CN"/>
              </w:rPr>
              <w:t>DECLARAȚIE</w:t>
            </w:r>
          </w:p>
          <w:p w14:paraId="7F1151C4" w14:textId="77777777" w:rsidR="00E41E38" w:rsidRDefault="00E41E38" w:rsidP="00841961">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r>
              <w:rPr>
                <w:lang w:val="en-US"/>
              </w:rPr>
              <w:t xml:space="preserve">similar – </w:t>
            </w:r>
            <w:proofErr w:type="spellStart"/>
            <w:r>
              <w:rPr>
                <w:lang w:val="en-US"/>
              </w:rPr>
              <w:t>lucrări</w:t>
            </w:r>
            <w:proofErr w:type="spellEnd"/>
            <w:r>
              <w:rPr>
                <w:lang w:val="en-US"/>
              </w:rPr>
              <w:t xml:space="preserve"> de drum </w:t>
            </w:r>
          </w:p>
          <w:p w14:paraId="567ACF1A" w14:textId="77777777" w:rsidR="00E41E38" w:rsidRPr="00A6272D" w:rsidRDefault="00E41E38" w:rsidP="00E41E38">
            <w:pPr>
              <w:pStyle w:val="a8"/>
              <w:numPr>
                <w:ilvl w:val="0"/>
                <w:numId w:val="33"/>
              </w:numPr>
              <w:tabs>
                <w:tab w:val="left" w:pos="567"/>
              </w:tabs>
              <w:spacing w:after="120"/>
              <w:rPr>
                <w:color w:val="333333"/>
                <w:shd w:val="clear" w:color="auto" w:fill="FFFFFF"/>
                <w:lang w:val="en-US"/>
              </w:rPr>
            </w:pPr>
            <w:proofErr w:type="spellStart"/>
            <w:r w:rsidRPr="00A6272D">
              <w:rPr>
                <w:color w:val="333333"/>
                <w:shd w:val="clear" w:color="auto" w:fill="FFFFFF"/>
                <w:lang w:val="en-US"/>
              </w:rPr>
              <w:t>lista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lucrărilor</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executate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ultimii</w:t>
            </w:r>
            <w:proofErr w:type="spellEnd"/>
            <w:r w:rsidRPr="00A6272D">
              <w:rPr>
                <w:color w:val="333333"/>
                <w:shd w:val="clear" w:color="auto" w:fill="FFFFFF"/>
                <w:lang w:val="en-US"/>
              </w:rPr>
              <w:t xml:space="preserve"> 3 ani, </w:t>
            </w:r>
            <w:proofErr w:type="spellStart"/>
            <w:r w:rsidRPr="00A6272D">
              <w:rPr>
                <w:color w:val="333333"/>
                <w:shd w:val="clear" w:color="auto" w:fill="FFFFFF"/>
                <w:lang w:val="en-US"/>
              </w:rPr>
              <w:t>însoţită</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certificări</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bună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execuţie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pentru</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importante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care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se </w:t>
            </w:r>
            <w:proofErr w:type="spellStart"/>
            <w:r w:rsidRPr="00A6272D">
              <w:rPr>
                <w:color w:val="333333"/>
                <w:shd w:val="clear" w:color="auto" w:fill="FFFFFF"/>
                <w:lang w:val="en-US"/>
              </w:rPr>
              <w:t>conțină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puțin</w:t>
            </w:r>
            <w:proofErr w:type="spellEnd"/>
            <w:r w:rsidRPr="00A6272D">
              <w:rPr>
                <w:color w:val="333333"/>
                <w:shd w:val="clear" w:color="auto" w:fill="FFFFFF"/>
                <w:lang w:val="en-US"/>
              </w:rPr>
              <w:t xml:space="preserve"> un contract de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a </w:t>
            </w:r>
            <w:proofErr w:type="spellStart"/>
            <w:r w:rsidRPr="00A6272D">
              <w:rPr>
                <w:color w:val="333333"/>
                <w:shd w:val="clear" w:color="auto" w:fill="FFFFFF"/>
                <w:lang w:val="en-US"/>
              </w:rPr>
              <w:t>cărui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valoare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nu fie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mică</w:t>
            </w:r>
            <w:proofErr w:type="spellEnd"/>
            <w:r w:rsidRPr="00A6272D">
              <w:rPr>
                <w:color w:val="333333"/>
                <w:shd w:val="clear" w:color="auto" w:fill="FFFFFF"/>
                <w:lang w:val="en-US"/>
              </w:rPr>
              <w:t xml:space="preserve"> de 75% din </w:t>
            </w:r>
            <w:proofErr w:type="spellStart"/>
            <w:r w:rsidRPr="00A6272D">
              <w:rPr>
                <w:color w:val="333333"/>
                <w:shd w:val="clear" w:color="auto" w:fill="FFFFFF"/>
                <w:lang w:val="en-US"/>
              </w:rPr>
              <w:t>valoarea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viitorului</w:t>
            </w:r>
            <w:proofErr w:type="spellEnd"/>
            <w:r w:rsidRPr="00A6272D">
              <w:rPr>
                <w:color w:val="333333"/>
                <w:shd w:val="clear" w:color="auto" w:fill="FFFFFF"/>
                <w:lang w:val="en-US"/>
              </w:rPr>
              <w:t xml:space="preserve"> contract </w:t>
            </w:r>
          </w:p>
          <w:p w14:paraId="4067FEDF" w14:textId="77777777" w:rsidR="00E41E38" w:rsidRDefault="00E41E38" w:rsidP="00841961">
            <w:pPr>
              <w:pStyle w:val="TableParagraph"/>
              <w:spacing w:before="91" w:line="230" w:lineRule="atLeast"/>
              <w:ind w:left="105" w:right="360"/>
              <w:rPr>
                <w:sz w:val="20"/>
              </w:rPr>
            </w:pPr>
            <w:proofErr w:type="spellStart"/>
            <w:r w:rsidRPr="00E94B4B">
              <w:rPr>
                <w:color w:val="333333"/>
                <w:shd w:val="clear" w:color="auto" w:fill="FFFFFF"/>
                <w:lang w:val="en-US"/>
              </w:rPr>
              <w:t>Inclusiv</w:t>
            </w:r>
            <w:proofErr w:type="spellEnd"/>
            <w:r w:rsidRPr="00E94B4B">
              <w:rPr>
                <w:color w:val="333333"/>
                <w:shd w:val="clear" w:color="auto" w:fill="FFFFFF"/>
                <w:lang w:val="en-US"/>
              </w:rPr>
              <w:t xml:space="preserve"> </w:t>
            </w:r>
            <w:proofErr w:type="spellStart"/>
            <w:r w:rsidRPr="00E94B4B">
              <w:rPr>
                <w:rFonts w:eastAsia="PMingLiU"/>
                <w:b/>
                <w:lang w:val="en-US" w:eastAsia="zh-CN"/>
              </w:rPr>
              <w:t>Contacte</w:t>
            </w:r>
            <w:proofErr w:type="spellEnd"/>
            <w:r w:rsidRPr="00E94B4B">
              <w:rPr>
                <w:rFonts w:eastAsia="PMingLiU"/>
                <w:b/>
                <w:lang w:val="en-US" w:eastAsia="zh-CN"/>
              </w:rPr>
              <w:t>/</w:t>
            </w:r>
            <w:proofErr w:type="spellStart"/>
            <w:r w:rsidRPr="00E94B4B">
              <w:rPr>
                <w:rFonts w:eastAsia="PMingLiU"/>
                <w:b/>
                <w:lang w:val="en-US" w:eastAsia="zh-CN"/>
              </w:rPr>
              <w:t>Procese</w:t>
            </w:r>
            <w:proofErr w:type="spellEnd"/>
            <w:r w:rsidRPr="00E94B4B">
              <w:rPr>
                <w:rFonts w:eastAsia="PMingLiU"/>
                <w:b/>
                <w:lang w:val="en-US" w:eastAsia="zh-CN"/>
              </w:rPr>
              <w:t xml:space="preserve"> </w:t>
            </w:r>
            <w:proofErr w:type="spellStart"/>
            <w:r w:rsidRPr="00E94B4B">
              <w:rPr>
                <w:rFonts w:eastAsia="PMingLiU"/>
                <w:b/>
                <w:lang w:val="en-US" w:eastAsia="zh-CN"/>
              </w:rPr>
              <w:t>verbale</w:t>
            </w:r>
            <w:proofErr w:type="spellEnd"/>
            <w:r w:rsidRPr="00E94B4B">
              <w:rPr>
                <w:rFonts w:eastAsia="PMingLiU"/>
                <w:b/>
                <w:lang w:val="en-US" w:eastAsia="zh-CN"/>
              </w:rPr>
              <w:t xml:space="preserve"> de </w:t>
            </w:r>
            <w:proofErr w:type="spellStart"/>
            <w:r>
              <w:rPr>
                <w:rFonts w:eastAsia="PMingLiU"/>
                <w:b/>
                <w:lang w:val="en-US" w:eastAsia="zh-CN"/>
              </w:rPr>
              <w:t>receptie</w:t>
            </w:r>
            <w:proofErr w:type="spellEnd"/>
            <w:r w:rsidRPr="00E94B4B">
              <w:rPr>
                <w:rFonts w:eastAsia="PMingLiU"/>
                <w:b/>
                <w:lang w:val="en-US" w:eastAsia="zh-CN"/>
              </w:rPr>
              <w:t xml:space="preserve"> a </w:t>
            </w:r>
            <w:proofErr w:type="spellStart"/>
            <w:r w:rsidRPr="00E94B4B">
              <w:rPr>
                <w:rFonts w:eastAsia="PMingLiU"/>
                <w:b/>
                <w:lang w:val="en-US" w:eastAsia="zh-CN"/>
              </w:rPr>
              <w:t>lucrarilor</w:t>
            </w:r>
            <w:proofErr w:type="spellEnd"/>
            <w:r w:rsidRPr="00E94B4B">
              <w:rPr>
                <w:rFonts w:eastAsia="PMingLiU"/>
                <w:b/>
                <w:lang w:val="en-US" w:eastAsia="zh-CN"/>
              </w:rPr>
              <w:t xml:space="preserve"> </w:t>
            </w:r>
            <w:proofErr w:type="spellStart"/>
            <w:r w:rsidRPr="00E94B4B">
              <w:rPr>
                <w:rFonts w:eastAsia="PMingLiU"/>
                <w:b/>
                <w:lang w:val="en-US" w:eastAsia="zh-CN"/>
              </w:rPr>
              <w:t>similare</w:t>
            </w:r>
            <w:proofErr w:type="spellEnd"/>
            <w:r w:rsidRPr="00E94B4B">
              <w:rPr>
                <w:rFonts w:eastAsia="PMingLiU"/>
                <w:b/>
                <w:lang w:val="en-US" w:eastAsia="zh-CN"/>
              </w:rPr>
              <w:t xml:space="preserve"> </w:t>
            </w:r>
          </w:p>
          <w:p w14:paraId="70A99676" w14:textId="77777777" w:rsidR="00E41E38" w:rsidRDefault="00E41E38" w:rsidP="00841961">
            <w:pPr>
              <w:pStyle w:val="TableParagraph"/>
              <w:spacing w:before="91"/>
              <w:ind w:left="105"/>
              <w:rPr>
                <w:sz w:val="20"/>
              </w:rPr>
            </w:pPr>
          </w:p>
          <w:p w14:paraId="34FE2AD3" w14:textId="77777777" w:rsidR="00E41E38" w:rsidRDefault="00E41E38" w:rsidP="0084196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15BDA12B" w14:textId="77777777" w:rsidR="00E41E38" w:rsidRDefault="00E41E38" w:rsidP="00841961">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26DCB129" w14:textId="77777777" w:rsidR="00E41E38" w:rsidRDefault="00E41E38" w:rsidP="00841961">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949" w:type="dxa"/>
            <w:shd w:val="clear" w:color="auto" w:fill="FFFF00"/>
          </w:tcPr>
          <w:p w14:paraId="7B8530C2" w14:textId="77777777" w:rsidR="00E41E38" w:rsidRDefault="00E41E38" w:rsidP="00841961">
            <w:pPr>
              <w:pStyle w:val="TableParagraph"/>
              <w:spacing w:line="225" w:lineRule="exact"/>
              <w:ind w:left="-10"/>
              <w:rPr>
                <w:spacing w:val="-5"/>
                <w:sz w:val="20"/>
              </w:rPr>
            </w:pPr>
            <w:r>
              <w:rPr>
                <w:spacing w:val="-5"/>
                <w:sz w:val="20"/>
              </w:rPr>
              <w:t>DA</w:t>
            </w:r>
          </w:p>
        </w:tc>
      </w:tr>
      <w:tr w:rsidR="00E41E38" w14:paraId="2A22849C" w14:textId="77777777" w:rsidTr="00841961">
        <w:trPr>
          <w:trHeight w:hRule="exact" w:val="797"/>
        </w:trPr>
        <w:tc>
          <w:tcPr>
            <w:tcW w:w="570" w:type="dxa"/>
            <w:vMerge/>
            <w:shd w:val="clear" w:color="auto" w:fill="FFFF00"/>
          </w:tcPr>
          <w:p w14:paraId="54A5E6FE" w14:textId="77777777" w:rsidR="00E41E38" w:rsidRDefault="00E41E38" w:rsidP="00841961">
            <w:pPr>
              <w:pStyle w:val="TableParagraph"/>
              <w:spacing w:line="225" w:lineRule="exact"/>
              <w:ind w:right="257"/>
              <w:jc w:val="center"/>
              <w:rPr>
                <w:sz w:val="20"/>
              </w:rPr>
            </w:pPr>
          </w:p>
        </w:tc>
        <w:tc>
          <w:tcPr>
            <w:tcW w:w="3407" w:type="dxa"/>
            <w:vMerge/>
            <w:shd w:val="clear" w:color="auto" w:fill="FFFF00"/>
          </w:tcPr>
          <w:p w14:paraId="7B9B8D04" w14:textId="77777777" w:rsidR="00E41E38" w:rsidRDefault="00E41E38" w:rsidP="00841961">
            <w:pPr>
              <w:pStyle w:val="TableParagraph"/>
              <w:spacing w:line="230" w:lineRule="atLeast"/>
              <w:ind w:left="105" w:right="172"/>
              <w:rPr>
                <w:sz w:val="20"/>
              </w:rPr>
            </w:pPr>
          </w:p>
        </w:tc>
        <w:tc>
          <w:tcPr>
            <w:tcW w:w="4423" w:type="dxa"/>
            <w:shd w:val="clear" w:color="auto" w:fill="FFFF00"/>
          </w:tcPr>
          <w:p w14:paraId="197DBE21" w14:textId="77777777" w:rsidR="00E41E38" w:rsidRDefault="00E41E38" w:rsidP="00841961">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949" w:type="dxa"/>
            <w:shd w:val="clear" w:color="auto" w:fill="FFFF00"/>
          </w:tcPr>
          <w:p w14:paraId="07F3AC38" w14:textId="77777777" w:rsidR="00E41E38" w:rsidRDefault="00E41E38" w:rsidP="00841961">
            <w:pPr>
              <w:pStyle w:val="TableParagraph"/>
              <w:spacing w:line="225" w:lineRule="exact"/>
              <w:ind w:left="-10"/>
              <w:rPr>
                <w:sz w:val="20"/>
              </w:rPr>
            </w:pPr>
            <w:r>
              <w:rPr>
                <w:spacing w:val="-5"/>
                <w:sz w:val="20"/>
              </w:rPr>
              <w:t>DA</w:t>
            </w:r>
          </w:p>
        </w:tc>
      </w:tr>
      <w:tr w:rsidR="00E41E38" w14:paraId="2591F86A" w14:textId="77777777" w:rsidTr="00841961">
        <w:trPr>
          <w:trHeight w:hRule="exact" w:val="614"/>
        </w:trPr>
        <w:tc>
          <w:tcPr>
            <w:tcW w:w="570" w:type="dxa"/>
            <w:shd w:val="clear" w:color="auto" w:fill="FFFF00"/>
          </w:tcPr>
          <w:p w14:paraId="09462B38" w14:textId="77777777" w:rsidR="00E41E38" w:rsidRDefault="00E41E38" w:rsidP="00841961">
            <w:pPr>
              <w:pStyle w:val="TableParagraph"/>
              <w:spacing w:line="225" w:lineRule="exact"/>
              <w:ind w:right="257"/>
              <w:jc w:val="center"/>
              <w:rPr>
                <w:sz w:val="20"/>
              </w:rPr>
            </w:pPr>
            <w:r>
              <w:rPr>
                <w:sz w:val="20"/>
              </w:rPr>
              <w:t>9</w:t>
            </w:r>
          </w:p>
        </w:tc>
        <w:tc>
          <w:tcPr>
            <w:tcW w:w="3407" w:type="dxa"/>
            <w:shd w:val="clear" w:color="auto" w:fill="FFFF00"/>
          </w:tcPr>
          <w:p w14:paraId="63F4AEF3" w14:textId="77777777" w:rsidR="00E41E38" w:rsidRDefault="00E41E38" w:rsidP="00841961">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3CE8958A" w14:textId="77777777" w:rsidR="00E41E38" w:rsidRDefault="00E41E38" w:rsidP="00841961">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949" w:type="dxa"/>
            <w:shd w:val="clear" w:color="auto" w:fill="FFFF00"/>
          </w:tcPr>
          <w:p w14:paraId="41BDB33D" w14:textId="77777777" w:rsidR="00E41E38" w:rsidRDefault="00E41E38" w:rsidP="00841961">
            <w:pPr>
              <w:pStyle w:val="TableParagraph"/>
              <w:spacing w:line="225" w:lineRule="exact"/>
              <w:ind w:left="-10"/>
              <w:rPr>
                <w:sz w:val="20"/>
              </w:rPr>
            </w:pPr>
            <w:r>
              <w:rPr>
                <w:spacing w:val="-5"/>
                <w:sz w:val="20"/>
              </w:rPr>
              <w:t>DA</w:t>
            </w:r>
          </w:p>
        </w:tc>
      </w:tr>
      <w:tr w:rsidR="00E41E38" w14:paraId="3263F77C" w14:textId="77777777" w:rsidTr="00841961">
        <w:trPr>
          <w:trHeight w:hRule="exact" w:val="561"/>
        </w:trPr>
        <w:tc>
          <w:tcPr>
            <w:tcW w:w="570" w:type="dxa"/>
            <w:shd w:val="clear" w:color="auto" w:fill="FFFF00"/>
          </w:tcPr>
          <w:p w14:paraId="6BF3B865" w14:textId="77777777" w:rsidR="00E41E38" w:rsidRDefault="00E41E38" w:rsidP="00841961">
            <w:pPr>
              <w:pStyle w:val="TableParagraph"/>
              <w:spacing w:line="225" w:lineRule="exact"/>
              <w:ind w:right="156"/>
              <w:jc w:val="center"/>
              <w:rPr>
                <w:sz w:val="20"/>
              </w:rPr>
            </w:pPr>
            <w:r>
              <w:rPr>
                <w:sz w:val="20"/>
              </w:rPr>
              <w:t>10</w:t>
            </w:r>
          </w:p>
        </w:tc>
        <w:tc>
          <w:tcPr>
            <w:tcW w:w="3407" w:type="dxa"/>
            <w:shd w:val="clear" w:color="auto" w:fill="FFFF00"/>
          </w:tcPr>
          <w:p w14:paraId="7FF5FC3D" w14:textId="77777777" w:rsidR="00E41E38" w:rsidRDefault="00E41E38" w:rsidP="00841961">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1ADAB29D" w14:textId="77777777" w:rsidR="00E41E38" w:rsidRDefault="00E41E38" w:rsidP="00841961">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949" w:type="dxa"/>
            <w:shd w:val="clear" w:color="auto" w:fill="FFFF00"/>
          </w:tcPr>
          <w:p w14:paraId="5302EDA7" w14:textId="77777777" w:rsidR="00E41E38" w:rsidRDefault="00E41E38" w:rsidP="00841961">
            <w:pPr>
              <w:pStyle w:val="TableParagraph"/>
              <w:spacing w:before="101"/>
              <w:ind w:left="95"/>
              <w:rPr>
                <w:sz w:val="20"/>
              </w:rPr>
            </w:pPr>
            <w:r>
              <w:rPr>
                <w:spacing w:val="-5"/>
                <w:sz w:val="20"/>
              </w:rPr>
              <w:t>DA</w:t>
            </w:r>
          </w:p>
        </w:tc>
      </w:tr>
      <w:tr w:rsidR="00E41E38" w14:paraId="0FA9C1D9" w14:textId="77777777" w:rsidTr="00841961">
        <w:trPr>
          <w:trHeight w:val="1160"/>
        </w:trPr>
        <w:tc>
          <w:tcPr>
            <w:tcW w:w="570" w:type="dxa"/>
            <w:shd w:val="clear" w:color="auto" w:fill="FFFF00"/>
          </w:tcPr>
          <w:p w14:paraId="401A2564" w14:textId="77777777" w:rsidR="00E41E38" w:rsidRDefault="00E41E38" w:rsidP="00841961">
            <w:pPr>
              <w:pStyle w:val="TableParagraph"/>
              <w:spacing w:line="225" w:lineRule="exact"/>
              <w:ind w:left="100"/>
              <w:rPr>
                <w:sz w:val="20"/>
              </w:rPr>
            </w:pPr>
            <w:r>
              <w:rPr>
                <w:sz w:val="20"/>
              </w:rPr>
              <w:t>11</w:t>
            </w:r>
          </w:p>
        </w:tc>
        <w:tc>
          <w:tcPr>
            <w:tcW w:w="3407" w:type="dxa"/>
          </w:tcPr>
          <w:p w14:paraId="461942E5" w14:textId="77777777" w:rsidR="00E41E38" w:rsidRDefault="00E41E38" w:rsidP="00841961">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522835AA" w14:textId="77777777" w:rsidR="00E41E38" w:rsidRDefault="00E41E38" w:rsidP="00841961">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6B9F98DE" w14:textId="77777777" w:rsidR="00E41E38" w:rsidRDefault="00E41E38" w:rsidP="00841961">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64B85BE1" w14:textId="77777777" w:rsidR="00E41E38" w:rsidRDefault="00E41E38" w:rsidP="00841961">
            <w:pPr>
              <w:pStyle w:val="TableParagraph"/>
              <w:spacing w:before="116" w:line="215" w:lineRule="exact"/>
              <w:ind w:left="52"/>
              <w:rPr>
                <w:sz w:val="20"/>
              </w:rPr>
            </w:pPr>
            <w:r>
              <w:rPr>
                <w:spacing w:val="-5"/>
                <w:sz w:val="20"/>
              </w:rPr>
              <w:t>DA</w:t>
            </w:r>
          </w:p>
        </w:tc>
      </w:tr>
      <w:tr w:rsidR="00E41E38" w14:paraId="5E098B7B" w14:textId="77777777" w:rsidTr="00841961">
        <w:trPr>
          <w:trHeight w:val="674"/>
        </w:trPr>
        <w:tc>
          <w:tcPr>
            <w:tcW w:w="570" w:type="dxa"/>
            <w:shd w:val="clear" w:color="auto" w:fill="FFFF00"/>
          </w:tcPr>
          <w:p w14:paraId="7E7E6603" w14:textId="77777777" w:rsidR="00E41E38" w:rsidRDefault="00E41E38" w:rsidP="00841961">
            <w:pPr>
              <w:pStyle w:val="TableParagraph"/>
              <w:spacing w:line="225" w:lineRule="exact"/>
              <w:ind w:left="100"/>
              <w:rPr>
                <w:sz w:val="20"/>
              </w:rPr>
            </w:pPr>
            <w:r>
              <w:rPr>
                <w:sz w:val="20"/>
              </w:rPr>
              <w:t>12</w:t>
            </w:r>
          </w:p>
        </w:tc>
        <w:tc>
          <w:tcPr>
            <w:tcW w:w="3407" w:type="dxa"/>
          </w:tcPr>
          <w:p w14:paraId="521C8C88" w14:textId="77777777" w:rsidR="00E41E38" w:rsidRDefault="00E41E38" w:rsidP="00841961">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2C481898" w14:textId="77777777" w:rsidR="00E41E38" w:rsidRDefault="00E41E38" w:rsidP="00841961">
            <w:pPr>
              <w:pStyle w:val="TableParagraph"/>
              <w:rPr>
                <w:sz w:val="20"/>
              </w:rPr>
            </w:pPr>
          </w:p>
        </w:tc>
        <w:tc>
          <w:tcPr>
            <w:tcW w:w="4423" w:type="dxa"/>
          </w:tcPr>
          <w:p w14:paraId="64E45B3B" w14:textId="77777777" w:rsidR="00E41E38" w:rsidRDefault="00E41E38" w:rsidP="00841961">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278CC25F" w14:textId="77777777" w:rsidR="00E41E38" w:rsidRDefault="00E41E38" w:rsidP="00841961">
            <w:pPr>
              <w:pStyle w:val="TableParagraph"/>
              <w:spacing w:before="115" w:line="215" w:lineRule="exact"/>
              <w:ind w:left="52"/>
              <w:rPr>
                <w:sz w:val="20"/>
              </w:rPr>
            </w:pPr>
            <w:r>
              <w:rPr>
                <w:spacing w:val="-5"/>
                <w:sz w:val="20"/>
              </w:rPr>
              <w:t>DA</w:t>
            </w:r>
          </w:p>
        </w:tc>
      </w:tr>
      <w:tr w:rsidR="00E41E38" w14:paraId="16888276" w14:textId="77777777" w:rsidTr="00841961">
        <w:trPr>
          <w:trHeight w:val="148"/>
        </w:trPr>
        <w:tc>
          <w:tcPr>
            <w:tcW w:w="570" w:type="dxa"/>
            <w:shd w:val="clear" w:color="auto" w:fill="FFFF00"/>
          </w:tcPr>
          <w:p w14:paraId="2F38C6C6" w14:textId="77777777" w:rsidR="00E41E38" w:rsidRDefault="00E41E38" w:rsidP="00841961">
            <w:pPr>
              <w:pStyle w:val="TableParagraph"/>
              <w:spacing w:line="226" w:lineRule="exact"/>
              <w:ind w:left="100"/>
              <w:rPr>
                <w:sz w:val="20"/>
              </w:rPr>
            </w:pPr>
            <w:r>
              <w:rPr>
                <w:sz w:val="20"/>
              </w:rPr>
              <w:t>13</w:t>
            </w:r>
          </w:p>
        </w:tc>
        <w:tc>
          <w:tcPr>
            <w:tcW w:w="3407" w:type="dxa"/>
          </w:tcPr>
          <w:p w14:paraId="302E72A5" w14:textId="77777777" w:rsidR="00E41E38" w:rsidRDefault="00E41E38" w:rsidP="00841961">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lucrării</w:t>
            </w:r>
          </w:p>
        </w:tc>
        <w:tc>
          <w:tcPr>
            <w:tcW w:w="4423" w:type="dxa"/>
          </w:tcPr>
          <w:p w14:paraId="00F1002F" w14:textId="77777777" w:rsidR="00E41E38" w:rsidRDefault="00E41E38" w:rsidP="0084196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38A0AF31" w14:textId="77777777" w:rsidR="00E41E38" w:rsidRDefault="00E41E38" w:rsidP="00841961">
            <w:pPr>
              <w:pStyle w:val="TableParagraph"/>
              <w:spacing w:before="1"/>
              <w:ind w:left="-1" w:right="103"/>
              <w:jc w:val="both"/>
              <w:rPr>
                <w:sz w:val="20"/>
              </w:rPr>
            </w:pPr>
          </w:p>
        </w:tc>
        <w:tc>
          <w:tcPr>
            <w:tcW w:w="949" w:type="dxa"/>
            <w:shd w:val="clear" w:color="auto" w:fill="FFFF00"/>
          </w:tcPr>
          <w:p w14:paraId="076DB369" w14:textId="77777777" w:rsidR="00E41E38" w:rsidRDefault="00E41E38" w:rsidP="00841961">
            <w:pPr>
              <w:pStyle w:val="TableParagraph"/>
              <w:spacing w:line="226" w:lineRule="exact"/>
              <w:ind w:left="-1"/>
              <w:rPr>
                <w:sz w:val="20"/>
              </w:rPr>
            </w:pPr>
            <w:r>
              <w:rPr>
                <w:spacing w:val="-5"/>
                <w:sz w:val="20"/>
              </w:rPr>
              <w:t>DA</w:t>
            </w:r>
          </w:p>
        </w:tc>
      </w:tr>
      <w:tr w:rsidR="00E41E38" w14:paraId="1F03952A" w14:textId="77777777" w:rsidTr="00841961">
        <w:trPr>
          <w:trHeight w:val="695"/>
        </w:trPr>
        <w:tc>
          <w:tcPr>
            <w:tcW w:w="570" w:type="dxa"/>
            <w:shd w:val="clear" w:color="auto" w:fill="FFFF00"/>
          </w:tcPr>
          <w:p w14:paraId="0E01AF01" w14:textId="77777777" w:rsidR="00E41E38" w:rsidRDefault="00E41E38" w:rsidP="00841961">
            <w:pPr>
              <w:pStyle w:val="TableParagraph"/>
              <w:spacing w:line="226" w:lineRule="exact"/>
              <w:ind w:left="100"/>
              <w:rPr>
                <w:sz w:val="20"/>
              </w:rPr>
            </w:pPr>
            <w:r>
              <w:rPr>
                <w:sz w:val="20"/>
              </w:rPr>
              <w:t>14</w:t>
            </w:r>
          </w:p>
        </w:tc>
        <w:tc>
          <w:tcPr>
            <w:tcW w:w="3407" w:type="dxa"/>
          </w:tcPr>
          <w:p w14:paraId="71A36D70" w14:textId="77777777" w:rsidR="00E41E38" w:rsidRDefault="00E41E38" w:rsidP="00841961">
            <w:pPr>
              <w:pStyle w:val="TableParagraph"/>
              <w:spacing w:before="116" w:line="215" w:lineRule="exact"/>
              <w:ind w:left="4"/>
              <w:rPr>
                <w:sz w:val="20"/>
              </w:rPr>
            </w:pPr>
            <w:r>
              <w:rPr>
                <w:sz w:val="20"/>
              </w:rPr>
              <w:t>Detinerea certificatelor  ISO9001, ISO45001, ISO 14001/sau analog</w:t>
            </w:r>
          </w:p>
        </w:tc>
        <w:tc>
          <w:tcPr>
            <w:tcW w:w="4423" w:type="dxa"/>
          </w:tcPr>
          <w:p w14:paraId="25AA44BF" w14:textId="77777777" w:rsidR="00E41E38" w:rsidRDefault="00E41E38" w:rsidP="00841961">
            <w:pPr>
              <w:pStyle w:val="TableParagraph"/>
              <w:spacing w:before="116"/>
              <w:ind w:left="-1"/>
              <w:jc w:val="both"/>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shd w:val="clear" w:color="auto" w:fill="FFFF00"/>
          </w:tcPr>
          <w:p w14:paraId="101C0BF6" w14:textId="77777777" w:rsidR="00E41E38" w:rsidRDefault="00E41E38" w:rsidP="00841961">
            <w:pPr>
              <w:pStyle w:val="TableParagraph"/>
              <w:spacing w:line="226" w:lineRule="exact"/>
              <w:ind w:left="-1"/>
              <w:rPr>
                <w:spacing w:val="-5"/>
                <w:sz w:val="20"/>
              </w:rPr>
            </w:pPr>
            <w:r>
              <w:rPr>
                <w:spacing w:val="-5"/>
                <w:sz w:val="20"/>
              </w:rPr>
              <w:t>DA</w:t>
            </w:r>
          </w:p>
        </w:tc>
      </w:tr>
      <w:tr w:rsidR="00E41E38" w14:paraId="627A2E33" w14:textId="77777777" w:rsidTr="00841961">
        <w:trPr>
          <w:trHeight w:val="140"/>
        </w:trPr>
        <w:tc>
          <w:tcPr>
            <w:tcW w:w="570" w:type="dxa"/>
            <w:shd w:val="clear" w:color="auto" w:fill="FFFF00"/>
          </w:tcPr>
          <w:p w14:paraId="677E39F5" w14:textId="77777777" w:rsidR="00E41E38" w:rsidRDefault="00E41E38" w:rsidP="00841961">
            <w:pPr>
              <w:pStyle w:val="TableParagraph"/>
              <w:spacing w:line="226" w:lineRule="exact"/>
              <w:ind w:left="100"/>
              <w:rPr>
                <w:sz w:val="20"/>
              </w:rPr>
            </w:pPr>
            <w:r>
              <w:rPr>
                <w:sz w:val="20"/>
              </w:rPr>
              <w:t>15</w:t>
            </w:r>
          </w:p>
        </w:tc>
        <w:tc>
          <w:tcPr>
            <w:tcW w:w="3407" w:type="dxa"/>
          </w:tcPr>
          <w:p w14:paraId="708253B4" w14:textId="77777777" w:rsidR="00E41E38" w:rsidRDefault="00E41E38" w:rsidP="00841961">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14:paraId="52D20937" w14:textId="77777777" w:rsidR="00E41E38" w:rsidRDefault="00E41E38" w:rsidP="00841961">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949" w:type="dxa"/>
            <w:shd w:val="clear" w:color="auto" w:fill="FFFF00"/>
          </w:tcPr>
          <w:p w14:paraId="5EB86150" w14:textId="77777777" w:rsidR="00E41E38" w:rsidRDefault="00E41E38" w:rsidP="00841961">
            <w:pPr>
              <w:pStyle w:val="TableParagraph"/>
              <w:spacing w:line="226" w:lineRule="exact"/>
              <w:ind w:left="-1"/>
              <w:rPr>
                <w:spacing w:val="-5"/>
                <w:sz w:val="20"/>
              </w:rPr>
            </w:pPr>
            <w:r w:rsidRPr="00DB5AD4">
              <w:rPr>
                <w:spacing w:val="-5"/>
                <w:sz w:val="20"/>
              </w:rPr>
              <w:t>DA</w:t>
            </w:r>
          </w:p>
        </w:tc>
      </w:tr>
    </w:tbl>
    <w:p w14:paraId="044B4933" w14:textId="77777777" w:rsidR="00E41E38" w:rsidRDefault="00E41E38" w:rsidP="00E41E38">
      <w:pPr>
        <w:pStyle w:val="a"/>
        <w:numPr>
          <w:ilvl w:val="0"/>
          <w:numId w:val="0"/>
        </w:numPr>
        <w:shd w:val="clear" w:color="auto" w:fill="FFFFFF" w:themeFill="background1"/>
        <w:tabs>
          <w:tab w:val="right" w:pos="426"/>
        </w:tabs>
        <w:spacing w:before="120"/>
        <w:ind w:left="360"/>
        <w:rPr>
          <w:b/>
          <w:sz w:val="22"/>
          <w:szCs w:val="22"/>
        </w:rPr>
      </w:pPr>
    </w:p>
    <w:p w14:paraId="5743E7DE" w14:textId="77777777" w:rsidR="00E41E38" w:rsidRDefault="00E41E38" w:rsidP="00E41E38">
      <w:pPr>
        <w:pStyle w:val="a"/>
        <w:numPr>
          <w:ilvl w:val="0"/>
          <w:numId w:val="0"/>
        </w:numPr>
        <w:shd w:val="clear" w:color="auto" w:fill="FFFFFF" w:themeFill="background1"/>
        <w:tabs>
          <w:tab w:val="right" w:pos="426"/>
        </w:tabs>
        <w:spacing w:before="120"/>
        <w:ind w:left="360"/>
        <w:rPr>
          <w:b/>
          <w:sz w:val="22"/>
          <w:szCs w:val="22"/>
        </w:rPr>
      </w:pPr>
    </w:p>
    <w:p w14:paraId="63230E48" w14:textId="77777777" w:rsidR="00E41E38" w:rsidRPr="00D16DD8" w:rsidRDefault="00E41E38" w:rsidP="00E41E38">
      <w:pPr>
        <w:pStyle w:val="a"/>
        <w:numPr>
          <w:ilvl w:val="0"/>
          <w:numId w:val="18"/>
        </w:numPr>
        <w:shd w:val="clear" w:color="auto" w:fill="FFFFFF" w:themeFill="background1"/>
        <w:tabs>
          <w:tab w:val="right" w:pos="426"/>
        </w:tabs>
        <w:spacing w:before="120"/>
        <w:ind w:left="360"/>
        <w:rPr>
          <w:sz w:val="22"/>
          <w:szCs w:val="22"/>
        </w:rPr>
      </w:pPr>
      <w:proofErr w:type="spellStart"/>
      <w:r w:rsidRPr="00D16DD8">
        <w:rPr>
          <w:b/>
          <w:sz w:val="22"/>
          <w:szCs w:val="22"/>
        </w:rPr>
        <w:t>Garanția</w:t>
      </w:r>
      <w:proofErr w:type="spellEnd"/>
      <w:r w:rsidRPr="00D16DD8">
        <w:rPr>
          <w:b/>
          <w:sz w:val="22"/>
          <w:szCs w:val="22"/>
        </w:rPr>
        <w:t xml:space="preserve"> </w:t>
      </w:r>
      <w:proofErr w:type="spellStart"/>
      <w:r w:rsidRPr="00D16DD8">
        <w:rPr>
          <w:b/>
          <w:sz w:val="22"/>
          <w:szCs w:val="22"/>
        </w:rPr>
        <w:t>pentru</w:t>
      </w:r>
      <w:proofErr w:type="spellEnd"/>
      <w:r w:rsidRPr="00D16DD8">
        <w:rPr>
          <w:b/>
          <w:sz w:val="22"/>
          <w:szCs w:val="22"/>
        </w:rPr>
        <w:t xml:space="preserve"> </w:t>
      </w:r>
      <w:proofErr w:type="spellStart"/>
      <w:r w:rsidRPr="00D16DD8">
        <w:rPr>
          <w:b/>
          <w:sz w:val="22"/>
          <w:szCs w:val="22"/>
        </w:rPr>
        <w:t>ofertă</w:t>
      </w:r>
      <w:proofErr w:type="spellEnd"/>
      <w:r w:rsidRPr="00D16DD8">
        <w:rPr>
          <w:b/>
          <w:sz w:val="22"/>
          <w:szCs w:val="22"/>
        </w:rPr>
        <w:t xml:space="preserve"> 0 % din </w:t>
      </w:r>
      <w:proofErr w:type="spellStart"/>
      <w:r w:rsidRPr="00D16DD8">
        <w:rPr>
          <w:b/>
          <w:sz w:val="22"/>
          <w:szCs w:val="22"/>
        </w:rPr>
        <w:t>valoarea</w:t>
      </w:r>
      <w:proofErr w:type="spellEnd"/>
      <w:r w:rsidRPr="00D16DD8">
        <w:rPr>
          <w:b/>
          <w:sz w:val="22"/>
          <w:szCs w:val="22"/>
        </w:rPr>
        <w:t xml:space="preserve"> </w:t>
      </w:r>
      <w:proofErr w:type="spellStart"/>
      <w:r w:rsidRPr="00D16DD8">
        <w:rPr>
          <w:b/>
          <w:sz w:val="22"/>
          <w:szCs w:val="22"/>
        </w:rPr>
        <w:t>ofertei</w:t>
      </w:r>
      <w:proofErr w:type="spellEnd"/>
      <w:r w:rsidRPr="00D16DD8">
        <w:rPr>
          <w:b/>
          <w:sz w:val="22"/>
          <w:szCs w:val="22"/>
        </w:rPr>
        <w:t xml:space="preserve"> – NU SE SOLICITĂ</w:t>
      </w:r>
    </w:p>
    <w:p w14:paraId="52E7C9CE" w14:textId="77777777" w:rsidR="00E41E38" w:rsidRPr="00D16DD8" w:rsidRDefault="00E41E38" w:rsidP="00E41E38">
      <w:pPr>
        <w:pStyle w:val="a"/>
        <w:numPr>
          <w:ilvl w:val="0"/>
          <w:numId w:val="18"/>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Termenul</w:t>
      </w:r>
      <w:proofErr w:type="spellEnd"/>
      <w:r w:rsidRPr="00D16DD8">
        <w:rPr>
          <w:b/>
          <w:sz w:val="22"/>
          <w:szCs w:val="22"/>
        </w:rPr>
        <w:t xml:space="preserve"> de </w:t>
      </w:r>
      <w:proofErr w:type="spellStart"/>
      <w:r w:rsidRPr="00D16DD8">
        <w:rPr>
          <w:b/>
          <w:sz w:val="22"/>
          <w:szCs w:val="22"/>
        </w:rPr>
        <w:t>garanție</w:t>
      </w:r>
      <w:proofErr w:type="spellEnd"/>
      <w:r w:rsidRPr="00D16DD8">
        <w:rPr>
          <w:b/>
          <w:sz w:val="22"/>
          <w:szCs w:val="22"/>
        </w:rPr>
        <w:t xml:space="preserve"> a </w:t>
      </w:r>
      <w:proofErr w:type="spellStart"/>
      <w:r w:rsidRPr="00D16DD8">
        <w:rPr>
          <w:b/>
          <w:sz w:val="22"/>
          <w:szCs w:val="22"/>
        </w:rPr>
        <w:t>lucrărilor</w:t>
      </w:r>
      <w:proofErr w:type="spellEnd"/>
      <w:r w:rsidRPr="00D16DD8">
        <w:rPr>
          <w:b/>
          <w:sz w:val="22"/>
          <w:szCs w:val="22"/>
        </w:rPr>
        <w:t xml:space="preserve">: </w:t>
      </w:r>
      <w:r w:rsidRPr="00D16DD8">
        <w:rPr>
          <w:iCs/>
          <w:sz w:val="22"/>
          <w:szCs w:val="22"/>
        </w:rPr>
        <w:t xml:space="preserve">Pe o </w:t>
      </w:r>
      <w:proofErr w:type="spellStart"/>
      <w:r w:rsidRPr="00D16DD8">
        <w:rPr>
          <w:iCs/>
          <w:sz w:val="22"/>
          <w:szCs w:val="22"/>
        </w:rPr>
        <w:t>perioadă</w:t>
      </w:r>
      <w:proofErr w:type="spellEnd"/>
      <w:r w:rsidRPr="00D16DD8">
        <w:rPr>
          <w:iCs/>
          <w:sz w:val="22"/>
          <w:szCs w:val="22"/>
        </w:rPr>
        <w:t xml:space="preserve"> de</w:t>
      </w:r>
      <w:r>
        <w:rPr>
          <w:iCs/>
          <w:sz w:val="22"/>
          <w:szCs w:val="22"/>
        </w:rPr>
        <w:t xml:space="preserve"> 1 an</w:t>
      </w:r>
    </w:p>
    <w:p w14:paraId="2135C206" w14:textId="77777777" w:rsidR="00E41E38" w:rsidRPr="005717D4" w:rsidRDefault="00E41E38" w:rsidP="00E41E38">
      <w:pPr>
        <w:pStyle w:val="a"/>
        <w:numPr>
          <w:ilvl w:val="0"/>
          <w:numId w:val="18"/>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Garanția</w:t>
      </w:r>
      <w:proofErr w:type="spellEnd"/>
      <w:r w:rsidRPr="00D16DD8">
        <w:rPr>
          <w:b/>
          <w:sz w:val="22"/>
          <w:szCs w:val="22"/>
        </w:rPr>
        <w:t xml:space="preserve"> de </w:t>
      </w:r>
      <w:proofErr w:type="spellStart"/>
      <w:r w:rsidRPr="00D16DD8">
        <w:rPr>
          <w:b/>
          <w:sz w:val="22"/>
          <w:szCs w:val="22"/>
        </w:rPr>
        <w:t>bună</w:t>
      </w:r>
      <w:proofErr w:type="spellEnd"/>
      <w:r w:rsidRPr="00D16DD8">
        <w:rPr>
          <w:b/>
          <w:sz w:val="22"/>
          <w:szCs w:val="22"/>
        </w:rPr>
        <w:t xml:space="preserve"> </w:t>
      </w:r>
      <w:proofErr w:type="spellStart"/>
      <w:r w:rsidRPr="00D16DD8">
        <w:rPr>
          <w:b/>
          <w:sz w:val="22"/>
          <w:szCs w:val="22"/>
        </w:rPr>
        <w:t>execuție</w:t>
      </w:r>
      <w:proofErr w:type="spellEnd"/>
      <w:r w:rsidRPr="00D16DD8">
        <w:rPr>
          <w:b/>
          <w:sz w:val="22"/>
          <w:szCs w:val="22"/>
        </w:rPr>
        <w:t xml:space="preserve"> a </w:t>
      </w:r>
      <w:proofErr w:type="spellStart"/>
      <w:r w:rsidRPr="00D16DD8">
        <w:rPr>
          <w:b/>
          <w:sz w:val="22"/>
          <w:szCs w:val="22"/>
        </w:rPr>
        <w:t>contractului</w:t>
      </w:r>
      <w:proofErr w:type="spellEnd"/>
      <w:r w:rsidRPr="00D16DD8">
        <w:rPr>
          <w:b/>
          <w:sz w:val="22"/>
          <w:szCs w:val="22"/>
        </w:rPr>
        <w:t xml:space="preserve">, </w:t>
      </w:r>
      <w:proofErr w:type="spellStart"/>
      <w:r w:rsidRPr="00D16DD8">
        <w:rPr>
          <w:color w:val="2C2D2E"/>
          <w:sz w:val="22"/>
          <w:szCs w:val="22"/>
          <w:shd w:val="clear" w:color="auto" w:fill="FFFFFF"/>
        </w:rPr>
        <w:t>cuantumul</w:t>
      </w:r>
      <w:proofErr w:type="spellEnd"/>
      <w:r w:rsidRPr="00D16DD8">
        <w:rPr>
          <w:color w:val="2C2D2E"/>
          <w:sz w:val="22"/>
          <w:szCs w:val="22"/>
          <w:shd w:val="clear" w:color="auto" w:fill="FFFFFF"/>
        </w:rPr>
        <w:t xml:space="preserve"> 5 % </w:t>
      </w:r>
      <w:proofErr w:type="spellStart"/>
      <w:r>
        <w:rPr>
          <w:color w:val="2C2D2E"/>
          <w:sz w:val="22"/>
          <w:szCs w:val="22"/>
          <w:shd w:val="clear" w:color="auto" w:fill="FFFFFF"/>
        </w:rPr>
        <w:t>dn</w:t>
      </w:r>
      <w:proofErr w:type="spellEnd"/>
      <w:r>
        <w:rPr>
          <w:color w:val="2C2D2E"/>
          <w:sz w:val="22"/>
          <w:szCs w:val="22"/>
          <w:shd w:val="clear" w:color="auto" w:fill="FFFFFF"/>
        </w:rPr>
        <w:t xml:space="preserve"> </w:t>
      </w:r>
      <w:proofErr w:type="spellStart"/>
      <w:r>
        <w:rPr>
          <w:color w:val="2C2D2E"/>
          <w:sz w:val="22"/>
          <w:szCs w:val="22"/>
          <w:shd w:val="clear" w:color="auto" w:fill="FFFFFF"/>
        </w:rPr>
        <w:t>valoarea</w:t>
      </w:r>
      <w:proofErr w:type="spellEnd"/>
      <w:r>
        <w:rPr>
          <w:color w:val="2C2D2E"/>
          <w:sz w:val="22"/>
          <w:szCs w:val="22"/>
          <w:shd w:val="clear" w:color="auto" w:fill="FFFFFF"/>
        </w:rPr>
        <w:t xml:space="preserve"> </w:t>
      </w:r>
      <w:proofErr w:type="spellStart"/>
      <w:r>
        <w:rPr>
          <w:color w:val="2C2D2E"/>
          <w:sz w:val="22"/>
          <w:szCs w:val="22"/>
          <w:shd w:val="clear" w:color="auto" w:fill="FFFFFF"/>
        </w:rPr>
        <w:t>ofertei</w:t>
      </w:r>
      <w:proofErr w:type="spellEnd"/>
      <w:r>
        <w:rPr>
          <w:color w:val="2C2D2E"/>
          <w:sz w:val="22"/>
          <w:szCs w:val="22"/>
          <w:shd w:val="clear" w:color="auto" w:fill="FFFFFF"/>
        </w:rPr>
        <w:t>.</w:t>
      </w:r>
    </w:p>
    <w:p w14:paraId="26612005" w14:textId="77777777" w:rsidR="00E41E38" w:rsidRPr="005717D4" w:rsidRDefault="00E41E38" w:rsidP="00E41E38">
      <w:pPr>
        <w:pStyle w:val="a"/>
        <w:numPr>
          <w:ilvl w:val="0"/>
          <w:numId w:val="0"/>
        </w:numPr>
        <w:shd w:val="clear" w:color="auto" w:fill="FFFFFF"/>
        <w:tabs>
          <w:tab w:val="left" w:pos="-284"/>
        </w:tabs>
        <w:ind w:left="360"/>
        <w:rPr>
          <w:color w:val="000000" w:themeColor="text1"/>
          <w:lang w:eastAsia="it-IT"/>
        </w:rPr>
      </w:pPr>
      <w:r w:rsidRPr="005717D4">
        <w:rPr>
          <w:color w:val="000000" w:themeColor="text1"/>
          <w:lang w:eastAsia="it-IT"/>
        </w:rPr>
        <w:t xml:space="preserve">1)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 xml:space="preserve">, cu </w:t>
      </w:r>
      <w:proofErr w:type="spellStart"/>
      <w:r w:rsidRPr="005717D4">
        <w:rPr>
          <w:color w:val="000000" w:themeColor="text1"/>
          <w:lang w:eastAsia="it-IT"/>
        </w:rPr>
        <w:t>efectuarea</w:t>
      </w:r>
      <w:proofErr w:type="spellEnd"/>
      <w:r w:rsidRPr="005717D4">
        <w:rPr>
          <w:color w:val="000000" w:themeColor="text1"/>
          <w:lang w:eastAsia="it-IT"/>
        </w:rPr>
        <w:t xml:space="preserve"> </w:t>
      </w:r>
      <w:proofErr w:type="spellStart"/>
      <w:r w:rsidRPr="005717D4">
        <w:rPr>
          <w:color w:val="000000" w:themeColor="text1"/>
          <w:lang w:eastAsia="it-IT"/>
        </w:rPr>
        <w:t>transferului</w:t>
      </w:r>
      <w:proofErr w:type="spellEnd"/>
      <w:r w:rsidRPr="005717D4">
        <w:rPr>
          <w:color w:val="000000" w:themeColor="text1"/>
          <w:lang w:eastAsia="it-IT"/>
        </w:rPr>
        <w:t xml:space="preserve"> </w:t>
      </w:r>
      <w:proofErr w:type="spellStart"/>
      <w:r w:rsidRPr="005717D4">
        <w:rPr>
          <w:color w:val="000000" w:themeColor="text1"/>
          <w:lang w:eastAsia="it-IT"/>
        </w:rPr>
        <w:t>sumei</w:t>
      </w:r>
      <w:proofErr w:type="spellEnd"/>
      <w:r w:rsidRPr="005717D4">
        <w:rPr>
          <w:color w:val="000000" w:themeColor="text1"/>
          <w:lang w:eastAsia="it-IT"/>
        </w:rPr>
        <w:t xml:space="preserve"> respective pe un </w:t>
      </w:r>
      <w:proofErr w:type="spellStart"/>
      <w:r w:rsidRPr="005717D4">
        <w:rPr>
          <w:color w:val="000000" w:themeColor="text1"/>
          <w:lang w:eastAsia="it-IT"/>
        </w:rPr>
        <w:t>cont</w:t>
      </w:r>
      <w:proofErr w:type="spellEnd"/>
      <w:r w:rsidRPr="005717D4">
        <w:rPr>
          <w:color w:val="000000" w:themeColor="text1"/>
          <w:lang w:eastAsia="it-IT"/>
        </w:rPr>
        <w:t xml:space="preserve"> special </w:t>
      </w:r>
      <w:proofErr w:type="spellStart"/>
      <w:r w:rsidRPr="005717D4">
        <w:rPr>
          <w:color w:val="000000" w:themeColor="text1"/>
          <w:lang w:eastAsia="it-IT"/>
        </w:rPr>
        <w:t>deschis</w:t>
      </w:r>
      <w:proofErr w:type="spellEnd"/>
      <w:r w:rsidRPr="005717D4">
        <w:rPr>
          <w:color w:val="000000" w:themeColor="text1"/>
          <w:lang w:eastAsia="it-IT"/>
        </w:rPr>
        <w:t xml:space="preserve"> de </w:t>
      </w:r>
      <w:proofErr w:type="spellStart"/>
      <w:r w:rsidRPr="005717D4">
        <w:rPr>
          <w:color w:val="000000" w:themeColor="text1"/>
          <w:lang w:eastAsia="it-IT"/>
        </w:rPr>
        <w:t>către</w:t>
      </w:r>
      <w:proofErr w:type="spellEnd"/>
      <w:r w:rsidRPr="005717D4">
        <w:rPr>
          <w:color w:val="000000" w:themeColor="text1"/>
          <w:lang w:eastAsia="it-IT"/>
        </w:rPr>
        <w:t xml:space="preserve"> </w:t>
      </w:r>
      <w:proofErr w:type="spellStart"/>
      <w:r w:rsidRPr="005717D4">
        <w:rPr>
          <w:color w:val="000000" w:themeColor="text1"/>
          <w:lang w:eastAsia="it-IT"/>
        </w:rPr>
        <w:t>operatorul</w:t>
      </w:r>
      <w:proofErr w:type="spellEnd"/>
      <w:r w:rsidRPr="005717D4">
        <w:rPr>
          <w:color w:val="000000" w:themeColor="text1"/>
          <w:lang w:eastAsia="it-IT"/>
        </w:rPr>
        <w:t xml:space="preserve"> economic, pus la </w:t>
      </w:r>
      <w:proofErr w:type="spellStart"/>
      <w:r w:rsidRPr="005717D4">
        <w:rPr>
          <w:color w:val="000000" w:themeColor="text1"/>
          <w:lang w:eastAsia="it-IT"/>
        </w:rPr>
        <w:t>dispoziția</w:t>
      </w:r>
      <w:proofErr w:type="spellEnd"/>
      <w:r w:rsidRPr="005717D4">
        <w:rPr>
          <w:color w:val="000000" w:themeColor="text1"/>
          <w:lang w:eastAsia="it-IT"/>
        </w:rPr>
        <w:t xml:space="preserve"> </w:t>
      </w:r>
      <w:proofErr w:type="spellStart"/>
      <w:r w:rsidRPr="005717D4">
        <w:rPr>
          <w:color w:val="000000" w:themeColor="text1"/>
          <w:lang w:eastAsia="it-IT"/>
        </w:rPr>
        <w:t>autorității</w:t>
      </w:r>
      <w:proofErr w:type="spellEnd"/>
      <w:r w:rsidRPr="005717D4">
        <w:rPr>
          <w:color w:val="000000" w:themeColor="text1"/>
          <w:lang w:eastAsia="it-IT"/>
        </w:rPr>
        <w:t xml:space="preserve"> </w:t>
      </w:r>
      <w:proofErr w:type="spellStart"/>
      <w:r w:rsidRPr="005717D4">
        <w:rPr>
          <w:color w:val="000000" w:themeColor="text1"/>
          <w:lang w:eastAsia="it-IT"/>
        </w:rPr>
        <w:t>contractante</w:t>
      </w:r>
      <w:proofErr w:type="spellEnd"/>
      <w:r w:rsidRPr="005717D4">
        <w:rPr>
          <w:color w:val="000000" w:themeColor="text1"/>
          <w:lang w:eastAsia="it-IT"/>
        </w:rPr>
        <w:t xml:space="preserve">, la o </w:t>
      </w:r>
      <w:proofErr w:type="spellStart"/>
      <w:r w:rsidRPr="005717D4">
        <w:rPr>
          <w:color w:val="000000" w:themeColor="text1"/>
          <w:lang w:eastAsia="it-IT"/>
        </w:rPr>
        <w:t>bancă</w:t>
      </w:r>
      <w:proofErr w:type="spellEnd"/>
      <w:r w:rsidRPr="005717D4">
        <w:rPr>
          <w:color w:val="000000" w:themeColor="text1"/>
          <w:lang w:eastAsia="it-IT"/>
        </w:rPr>
        <w:t xml:space="preserve"> </w:t>
      </w:r>
      <w:proofErr w:type="spellStart"/>
      <w:r w:rsidRPr="005717D4">
        <w:rPr>
          <w:color w:val="000000" w:themeColor="text1"/>
          <w:lang w:eastAsia="it-IT"/>
        </w:rPr>
        <w:t>licențiată</w:t>
      </w:r>
      <w:proofErr w:type="spellEnd"/>
      <w:r w:rsidRPr="005717D4">
        <w:rPr>
          <w:color w:val="000000" w:themeColor="text1"/>
          <w:lang w:eastAsia="it-IT"/>
        </w:rPr>
        <w:t xml:space="preserve">, </w:t>
      </w:r>
      <w:proofErr w:type="spellStart"/>
      <w:r w:rsidRPr="005717D4">
        <w:rPr>
          <w:color w:val="000000" w:themeColor="text1"/>
          <w:lang w:eastAsia="it-IT"/>
        </w:rPr>
        <w:t>agreată</w:t>
      </w:r>
      <w:proofErr w:type="spellEnd"/>
      <w:r w:rsidRPr="005717D4">
        <w:rPr>
          <w:color w:val="000000" w:themeColor="text1"/>
          <w:lang w:eastAsia="it-IT"/>
        </w:rPr>
        <w:t xml:space="preserve"> de </w:t>
      </w:r>
      <w:proofErr w:type="spellStart"/>
      <w:r w:rsidRPr="005717D4">
        <w:rPr>
          <w:color w:val="000000" w:themeColor="text1"/>
          <w:lang w:eastAsia="it-IT"/>
        </w:rPr>
        <w:t>ambele</w:t>
      </w:r>
      <w:proofErr w:type="spellEnd"/>
      <w:r w:rsidRPr="005717D4">
        <w:rPr>
          <w:color w:val="000000" w:themeColor="text1"/>
          <w:lang w:eastAsia="it-IT"/>
        </w:rPr>
        <w:t xml:space="preserve"> </w:t>
      </w:r>
      <w:proofErr w:type="spellStart"/>
      <w:r w:rsidRPr="005717D4">
        <w:rPr>
          <w:color w:val="000000" w:themeColor="text1"/>
          <w:lang w:eastAsia="it-IT"/>
        </w:rPr>
        <w:t>părți</w:t>
      </w:r>
      <w:proofErr w:type="spellEnd"/>
      <w:r w:rsidRPr="005717D4">
        <w:rPr>
          <w:color w:val="000000" w:themeColor="text1"/>
          <w:lang w:eastAsia="it-IT"/>
        </w:rPr>
        <w:t>;</w:t>
      </w:r>
    </w:p>
    <w:p w14:paraId="7716305C" w14:textId="77777777" w:rsidR="00E41E38" w:rsidRPr="00E41E38" w:rsidRDefault="00E41E38" w:rsidP="00E41E38">
      <w:pPr>
        <w:shd w:val="clear" w:color="auto" w:fill="FFFFFF"/>
        <w:tabs>
          <w:tab w:val="left" w:pos="-284"/>
        </w:tabs>
        <w:rPr>
          <w:color w:val="000000" w:themeColor="text1"/>
          <w:lang w:eastAsia="it-IT"/>
        </w:rPr>
      </w:pPr>
      <w:r w:rsidRPr="00E41E38">
        <w:rPr>
          <w:color w:val="000000" w:themeColor="text1"/>
          <w:lang w:eastAsia="it-IT"/>
        </w:rPr>
        <w:t xml:space="preserve">2) </w:t>
      </w:r>
      <w:proofErr w:type="spellStart"/>
      <w:r w:rsidRPr="00E41E38">
        <w:rPr>
          <w:color w:val="000000" w:themeColor="text1"/>
          <w:lang w:eastAsia="it-IT"/>
        </w:rPr>
        <w:t>rețineri</w:t>
      </w:r>
      <w:proofErr w:type="spellEnd"/>
      <w:r w:rsidRPr="00E41E38">
        <w:rPr>
          <w:color w:val="000000" w:themeColor="text1"/>
          <w:lang w:eastAsia="it-IT"/>
        </w:rPr>
        <w:t xml:space="preserve"> </w:t>
      </w:r>
      <w:proofErr w:type="spellStart"/>
      <w:r w:rsidRPr="00E41E38">
        <w:rPr>
          <w:color w:val="000000" w:themeColor="text1"/>
          <w:lang w:eastAsia="it-IT"/>
        </w:rPr>
        <w:t>succesive</w:t>
      </w:r>
      <w:proofErr w:type="spellEnd"/>
      <w:r w:rsidRPr="00E41E38">
        <w:rPr>
          <w:color w:val="000000" w:themeColor="text1"/>
          <w:lang w:eastAsia="it-IT"/>
        </w:rPr>
        <w:t xml:space="preserve"> </w:t>
      </w:r>
      <w:proofErr w:type="spellStart"/>
      <w:r w:rsidRPr="00E41E38">
        <w:rPr>
          <w:color w:val="000000" w:themeColor="text1"/>
          <w:lang w:eastAsia="it-IT"/>
        </w:rPr>
        <w:t>directe</w:t>
      </w:r>
      <w:proofErr w:type="spellEnd"/>
      <w:r w:rsidRPr="00E41E38">
        <w:rPr>
          <w:color w:val="000000" w:themeColor="text1"/>
          <w:lang w:eastAsia="it-IT"/>
        </w:rPr>
        <w:t xml:space="preserve"> din </w:t>
      </w:r>
      <w:proofErr w:type="spellStart"/>
      <w:r w:rsidRPr="00E41E38">
        <w:rPr>
          <w:color w:val="000000" w:themeColor="text1"/>
          <w:lang w:eastAsia="it-IT"/>
        </w:rPr>
        <w:t>plata</w:t>
      </w:r>
      <w:proofErr w:type="spellEnd"/>
      <w:r w:rsidRPr="00E41E38">
        <w:rPr>
          <w:color w:val="000000" w:themeColor="text1"/>
          <w:lang w:eastAsia="it-IT"/>
        </w:rPr>
        <w:t xml:space="preserve"> </w:t>
      </w:r>
      <w:proofErr w:type="spellStart"/>
      <w:r w:rsidRPr="00E41E38">
        <w:rPr>
          <w:color w:val="000000" w:themeColor="text1"/>
          <w:lang w:eastAsia="it-IT"/>
        </w:rPr>
        <w:t>cuvenită</w:t>
      </w:r>
      <w:proofErr w:type="spellEnd"/>
      <w:r w:rsidRPr="00E41E38">
        <w:rPr>
          <w:color w:val="000000" w:themeColor="text1"/>
          <w:lang w:eastAsia="it-IT"/>
        </w:rPr>
        <w:t xml:space="preserve"> </w:t>
      </w:r>
      <w:proofErr w:type="spellStart"/>
      <w:r w:rsidRPr="00E41E38">
        <w:rPr>
          <w:color w:val="000000" w:themeColor="text1"/>
          <w:lang w:eastAsia="it-IT"/>
        </w:rPr>
        <w:t>pentru</w:t>
      </w:r>
      <w:proofErr w:type="spellEnd"/>
      <w:r w:rsidRPr="00E41E38">
        <w:rPr>
          <w:color w:val="000000" w:themeColor="text1"/>
          <w:lang w:eastAsia="it-IT"/>
        </w:rPr>
        <w:t xml:space="preserve"> </w:t>
      </w:r>
      <w:proofErr w:type="spellStart"/>
      <w:r w:rsidRPr="00E41E38">
        <w:rPr>
          <w:color w:val="000000" w:themeColor="text1"/>
          <w:lang w:eastAsia="it-IT"/>
        </w:rPr>
        <w:t>facturile</w:t>
      </w:r>
      <w:proofErr w:type="spellEnd"/>
      <w:r w:rsidRPr="00E41E38">
        <w:rPr>
          <w:color w:val="000000" w:themeColor="text1"/>
          <w:lang w:eastAsia="it-IT"/>
        </w:rPr>
        <w:t xml:space="preserve"> </w:t>
      </w:r>
      <w:proofErr w:type="spellStart"/>
      <w:r w:rsidRPr="00E41E38">
        <w:rPr>
          <w:color w:val="000000" w:themeColor="text1"/>
          <w:lang w:eastAsia="it-IT"/>
        </w:rPr>
        <w:t>fiscale</w:t>
      </w:r>
      <w:proofErr w:type="spellEnd"/>
      <w:r w:rsidRPr="00E41E38">
        <w:rPr>
          <w:color w:val="000000" w:themeColor="text1"/>
          <w:lang w:eastAsia="it-IT"/>
        </w:rPr>
        <w:t xml:space="preserve"> </w:t>
      </w:r>
      <w:proofErr w:type="spellStart"/>
      <w:r w:rsidRPr="00E41E38">
        <w:rPr>
          <w:color w:val="000000" w:themeColor="text1"/>
          <w:lang w:eastAsia="it-IT"/>
        </w:rPr>
        <w:t>înaintate</w:t>
      </w:r>
      <w:proofErr w:type="spellEnd"/>
      <w:r w:rsidRPr="00E41E38">
        <w:rPr>
          <w:color w:val="000000" w:themeColor="text1"/>
          <w:lang w:eastAsia="it-IT"/>
        </w:rPr>
        <w:t>;</w:t>
      </w:r>
    </w:p>
    <w:p w14:paraId="294A43BE" w14:textId="3F7CC1BC" w:rsidR="00E41E38" w:rsidRPr="005717D4" w:rsidRDefault="00E41E38" w:rsidP="00E41E38">
      <w:pPr>
        <w:pStyle w:val="a"/>
        <w:numPr>
          <w:ilvl w:val="0"/>
          <w:numId w:val="0"/>
        </w:numPr>
        <w:tabs>
          <w:tab w:val="left" w:pos="-284"/>
          <w:tab w:val="left" w:pos="360"/>
          <w:tab w:val="left" w:pos="462"/>
          <w:tab w:val="left" w:pos="960"/>
        </w:tabs>
        <w:spacing w:after="120"/>
        <w:ind w:left="360"/>
        <w:rPr>
          <w:bCs/>
          <w:color w:val="000000" w:themeColor="text1"/>
          <w:lang w:eastAsia="it-IT"/>
        </w:rPr>
      </w:pPr>
      <w:r w:rsidRPr="005717D4">
        <w:rPr>
          <w:color w:val="000000" w:themeColor="text1"/>
          <w:lang w:eastAsia="it-IT"/>
        </w:rPr>
        <w:lastRenderedPageBreak/>
        <w:t xml:space="preserve"> 3</w:t>
      </w:r>
      <w:r w:rsidRPr="005717D4">
        <w:rPr>
          <w:bCs/>
          <w:color w:val="000000" w:themeColor="text1"/>
          <w:lang w:eastAsia="it-IT"/>
        </w:rPr>
        <w:t xml:space="preserve">) transfer pe </w:t>
      </w:r>
      <w:proofErr w:type="spellStart"/>
      <w:r w:rsidRPr="005717D4">
        <w:rPr>
          <w:bCs/>
          <w:color w:val="000000" w:themeColor="text1"/>
          <w:lang w:eastAsia="it-IT"/>
        </w:rPr>
        <w:t>contul</w:t>
      </w:r>
      <w:proofErr w:type="spellEnd"/>
      <w:r w:rsidRPr="005717D4">
        <w:rPr>
          <w:bCs/>
          <w:color w:val="000000" w:themeColor="text1"/>
          <w:lang w:eastAsia="it-IT"/>
        </w:rPr>
        <w:t xml:space="preserve"> </w:t>
      </w:r>
      <w:proofErr w:type="spellStart"/>
      <w:r w:rsidRPr="005717D4">
        <w:rPr>
          <w:bCs/>
          <w:color w:val="000000" w:themeColor="text1"/>
          <w:lang w:eastAsia="it-IT"/>
        </w:rPr>
        <w:t>autorității</w:t>
      </w:r>
      <w:proofErr w:type="spellEnd"/>
      <w:r w:rsidRPr="005717D4">
        <w:rPr>
          <w:bCs/>
          <w:color w:val="000000" w:themeColor="text1"/>
          <w:lang w:eastAsia="it-IT"/>
        </w:rPr>
        <w:t xml:space="preserve"> </w:t>
      </w:r>
      <w:proofErr w:type="spellStart"/>
      <w:r w:rsidRPr="005717D4">
        <w:rPr>
          <w:bCs/>
          <w:color w:val="000000" w:themeColor="text1"/>
          <w:lang w:eastAsia="it-IT"/>
        </w:rPr>
        <w:t>contractante</w:t>
      </w:r>
      <w:proofErr w:type="spellEnd"/>
      <w:r w:rsidRPr="005717D4">
        <w:rPr>
          <w:bCs/>
          <w:color w:val="000000" w:themeColor="text1"/>
          <w:lang w:eastAsia="it-IT"/>
        </w:rPr>
        <w:t>.</w:t>
      </w:r>
    </w:p>
    <w:p w14:paraId="21158F7D" w14:textId="77777777" w:rsidR="00E41E38" w:rsidRPr="00E41E38" w:rsidRDefault="00E41E38" w:rsidP="00E41E38">
      <w:pPr>
        <w:shd w:val="clear" w:color="auto" w:fill="FFFFFF"/>
        <w:tabs>
          <w:tab w:val="right" w:pos="426"/>
        </w:tabs>
        <w:spacing w:before="120"/>
        <w:ind w:left="360" w:hanging="360"/>
        <w:rPr>
          <w:color w:val="000000" w:themeColor="text1"/>
          <w:sz w:val="22"/>
          <w:szCs w:val="22"/>
          <w:lang w:eastAsia="it-IT"/>
        </w:rPr>
      </w:pPr>
    </w:p>
    <w:p w14:paraId="532E827B" w14:textId="77777777" w:rsidR="00E41E38" w:rsidRPr="00D16DD8" w:rsidRDefault="00E41E38" w:rsidP="00E41E38">
      <w:pPr>
        <w:pStyle w:val="a"/>
        <w:numPr>
          <w:ilvl w:val="0"/>
          <w:numId w:val="18"/>
        </w:numPr>
        <w:shd w:val="clear" w:color="auto" w:fill="FFFFFF" w:themeFill="background1"/>
        <w:tabs>
          <w:tab w:val="right" w:pos="426"/>
        </w:tabs>
        <w:spacing w:before="120"/>
        <w:ind w:left="360"/>
        <w:rPr>
          <w:b/>
          <w:sz w:val="22"/>
          <w:szCs w:val="22"/>
        </w:rPr>
      </w:pPr>
      <w:proofErr w:type="spellStart"/>
      <w:r w:rsidRPr="00D16DD8">
        <w:rPr>
          <w:rStyle w:val="aff0"/>
          <w:color w:val="333333"/>
          <w:sz w:val="22"/>
          <w:szCs w:val="22"/>
        </w:rPr>
        <w:t>DECLARAŢIEprivind</w:t>
      </w:r>
      <w:proofErr w:type="spellEnd"/>
      <w:r w:rsidRPr="00D16DD8">
        <w:rPr>
          <w:rStyle w:val="aff0"/>
          <w:color w:val="333333"/>
          <w:sz w:val="22"/>
          <w:szCs w:val="22"/>
        </w:rPr>
        <w:t xml:space="preserve"> </w:t>
      </w:r>
      <w:proofErr w:type="spellStart"/>
      <w:r w:rsidRPr="00D16DD8">
        <w:rPr>
          <w:rStyle w:val="aff0"/>
          <w:color w:val="333333"/>
          <w:sz w:val="22"/>
          <w:szCs w:val="22"/>
        </w:rPr>
        <w:t>confirmarea</w:t>
      </w:r>
      <w:proofErr w:type="spellEnd"/>
      <w:r w:rsidRPr="00D16DD8">
        <w:rPr>
          <w:rStyle w:val="aff0"/>
          <w:color w:val="333333"/>
          <w:sz w:val="22"/>
          <w:szCs w:val="22"/>
        </w:rPr>
        <w:t xml:space="preserve"> </w:t>
      </w:r>
      <w:proofErr w:type="spellStart"/>
      <w:r w:rsidRPr="00D16DD8">
        <w:rPr>
          <w:rStyle w:val="aff0"/>
          <w:color w:val="333333"/>
          <w:sz w:val="22"/>
          <w:szCs w:val="22"/>
        </w:rPr>
        <w:t>identității</w:t>
      </w:r>
      <w:proofErr w:type="spellEnd"/>
      <w:r w:rsidRPr="00D16DD8">
        <w:rPr>
          <w:rStyle w:val="aff0"/>
          <w:color w:val="333333"/>
          <w:sz w:val="22"/>
          <w:szCs w:val="22"/>
        </w:rPr>
        <w:t xml:space="preserve"> </w:t>
      </w:r>
      <w:proofErr w:type="spellStart"/>
      <w:r w:rsidRPr="00D16DD8">
        <w:rPr>
          <w:rStyle w:val="aff0"/>
          <w:color w:val="333333"/>
          <w:sz w:val="22"/>
          <w:szCs w:val="22"/>
        </w:rPr>
        <w:t>beneficiarilor</w:t>
      </w:r>
      <w:proofErr w:type="spellEnd"/>
      <w:r w:rsidRPr="00D16DD8">
        <w:rPr>
          <w:rStyle w:val="aff0"/>
          <w:color w:val="333333"/>
          <w:sz w:val="22"/>
          <w:szCs w:val="22"/>
        </w:rPr>
        <w:t xml:space="preserve"> </w:t>
      </w:r>
      <w:proofErr w:type="spellStart"/>
      <w:r w:rsidRPr="00D16DD8">
        <w:rPr>
          <w:rStyle w:val="aff0"/>
          <w:color w:val="333333"/>
          <w:sz w:val="22"/>
          <w:szCs w:val="22"/>
        </w:rPr>
        <w:t>efectivi</w:t>
      </w:r>
      <w:proofErr w:type="spellEnd"/>
      <w:r w:rsidRPr="00D16DD8">
        <w:rPr>
          <w:rStyle w:val="aff0"/>
          <w:color w:val="333333"/>
          <w:sz w:val="22"/>
          <w:szCs w:val="22"/>
        </w:rPr>
        <w:t xml:space="preserve"> </w:t>
      </w:r>
      <w:proofErr w:type="spellStart"/>
      <w:r w:rsidRPr="00D16DD8">
        <w:rPr>
          <w:rStyle w:val="aff0"/>
          <w:color w:val="333333"/>
          <w:sz w:val="22"/>
          <w:szCs w:val="22"/>
        </w:rPr>
        <w:t>și</w:t>
      </w:r>
      <w:proofErr w:type="spellEnd"/>
      <w:r w:rsidRPr="00D16DD8">
        <w:rPr>
          <w:rStyle w:val="aff0"/>
          <w:color w:val="333333"/>
          <w:sz w:val="22"/>
          <w:szCs w:val="22"/>
        </w:rPr>
        <w:t xml:space="preserve"> </w:t>
      </w:r>
      <w:proofErr w:type="spellStart"/>
      <w:r w:rsidRPr="00D16DD8">
        <w:rPr>
          <w:rStyle w:val="aff0"/>
          <w:color w:val="333333"/>
          <w:sz w:val="22"/>
          <w:szCs w:val="22"/>
        </w:rPr>
        <w:t>neîncadrarea</w:t>
      </w:r>
      <w:proofErr w:type="spellEnd"/>
      <w:r w:rsidRPr="00D16DD8">
        <w:rPr>
          <w:rStyle w:val="aff0"/>
          <w:color w:val="333333"/>
          <w:sz w:val="22"/>
          <w:szCs w:val="22"/>
        </w:rPr>
        <w:t xml:space="preserve"> </w:t>
      </w:r>
      <w:proofErr w:type="spellStart"/>
      <w:r w:rsidRPr="00D16DD8">
        <w:rPr>
          <w:rStyle w:val="aff0"/>
          <w:color w:val="333333"/>
          <w:sz w:val="22"/>
          <w:szCs w:val="22"/>
        </w:rPr>
        <w:t>acestora</w:t>
      </w:r>
      <w:proofErr w:type="spellEnd"/>
      <w:r w:rsidRPr="00D16DD8">
        <w:rPr>
          <w:rStyle w:val="aff0"/>
          <w:color w:val="333333"/>
          <w:sz w:val="22"/>
          <w:szCs w:val="22"/>
        </w:rPr>
        <w:t xml:space="preserve"> </w:t>
      </w:r>
      <w:proofErr w:type="spellStart"/>
      <w:r w:rsidRPr="00D16DD8">
        <w:rPr>
          <w:rStyle w:val="aff0"/>
          <w:color w:val="333333"/>
          <w:sz w:val="22"/>
          <w:szCs w:val="22"/>
        </w:rPr>
        <w:t>însituația</w:t>
      </w:r>
      <w:proofErr w:type="spellEnd"/>
      <w:r w:rsidRPr="00D16DD8">
        <w:rPr>
          <w:rStyle w:val="aff0"/>
          <w:color w:val="333333"/>
          <w:sz w:val="22"/>
          <w:szCs w:val="22"/>
        </w:rPr>
        <w:t xml:space="preserve"> </w:t>
      </w:r>
      <w:proofErr w:type="spellStart"/>
      <w:r w:rsidRPr="00D16DD8">
        <w:rPr>
          <w:rStyle w:val="aff0"/>
          <w:color w:val="333333"/>
          <w:sz w:val="22"/>
          <w:szCs w:val="22"/>
        </w:rPr>
        <w:t>condamnării</w:t>
      </w:r>
      <w:proofErr w:type="spellEnd"/>
      <w:r w:rsidRPr="00D16DD8">
        <w:rPr>
          <w:rStyle w:val="aff0"/>
          <w:color w:val="333333"/>
          <w:sz w:val="22"/>
          <w:szCs w:val="22"/>
        </w:rPr>
        <w:t xml:space="preserve">  </w:t>
      </w:r>
      <w:proofErr w:type="spellStart"/>
      <w:r w:rsidRPr="00D16DD8">
        <w:rPr>
          <w:rStyle w:val="aff0"/>
          <w:color w:val="333333"/>
          <w:sz w:val="22"/>
          <w:szCs w:val="22"/>
        </w:rPr>
        <w:t>pentru</w:t>
      </w:r>
      <w:proofErr w:type="spellEnd"/>
      <w:r w:rsidRPr="00D16DD8">
        <w:rPr>
          <w:rStyle w:val="aff0"/>
          <w:color w:val="333333"/>
          <w:sz w:val="22"/>
          <w:szCs w:val="22"/>
        </w:rPr>
        <w:t xml:space="preserve"> </w:t>
      </w:r>
      <w:proofErr w:type="spellStart"/>
      <w:r w:rsidRPr="00D16DD8">
        <w:rPr>
          <w:rStyle w:val="aff0"/>
          <w:color w:val="333333"/>
          <w:sz w:val="22"/>
          <w:szCs w:val="22"/>
        </w:rPr>
        <w:t>participarea</w:t>
      </w:r>
      <w:proofErr w:type="spellEnd"/>
      <w:r w:rsidRPr="00D16DD8">
        <w:rPr>
          <w:rStyle w:val="aff0"/>
          <w:color w:val="333333"/>
          <w:sz w:val="22"/>
          <w:szCs w:val="22"/>
        </w:rPr>
        <w:t xml:space="preserve"> la </w:t>
      </w:r>
      <w:proofErr w:type="spellStart"/>
      <w:r w:rsidRPr="00D16DD8">
        <w:rPr>
          <w:rStyle w:val="aff0"/>
          <w:color w:val="333333"/>
          <w:sz w:val="22"/>
          <w:szCs w:val="22"/>
        </w:rPr>
        <w:t>activităţi</w:t>
      </w:r>
      <w:proofErr w:type="spellEnd"/>
      <w:r w:rsidRPr="00D16DD8">
        <w:rPr>
          <w:rStyle w:val="aff0"/>
          <w:color w:val="333333"/>
          <w:sz w:val="22"/>
          <w:szCs w:val="22"/>
        </w:rPr>
        <w:t xml:space="preserve"> ale </w:t>
      </w:r>
      <w:proofErr w:type="spellStart"/>
      <w:r w:rsidRPr="00D16DD8">
        <w:rPr>
          <w:rStyle w:val="aff0"/>
          <w:color w:val="333333"/>
          <w:sz w:val="22"/>
          <w:szCs w:val="22"/>
        </w:rPr>
        <w:t>unei</w:t>
      </w:r>
      <w:proofErr w:type="spellEnd"/>
      <w:r w:rsidRPr="00D16DD8">
        <w:rPr>
          <w:rStyle w:val="aff0"/>
          <w:color w:val="333333"/>
          <w:sz w:val="22"/>
          <w:szCs w:val="22"/>
        </w:rPr>
        <w:t xml:space="preserve"> </w:t>
      </w:r>
      <w:proofErr w:type="spellStart"/>
      <w:r w:rsidRPr="00D16DD8">
        <w:rPr>
          <w:rStyle w:val="aff0"/>
          <w:color w:val="333333"/>
          <w:sz w:val="22"/>
          <w:szCs w:val="22"/>
        </w:rPr>
        <w:t>organizaţii</w:t>
      </w:r>
      <w:proofErr w:type="spellEnd"/>
      <w:r w:rsidRPr="00D16DD8">
        <w:rPr>
          <w:rStyle w:val="aff0"/>
          <w:color w:val="333333"/>
          <w:sz w:val="22"/>
          <w:szCs w:val="22"/>
        </w:rPr>
        <w:t xml:space="preserve"> </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grupări</w:t>
      </w:r>
      <w:proofErr w:type="spellEnd"/>
      <w:r w:rsidRPr="00D16DD8">
        <w:rPr>
          <w:rStyle w:val="aff0"/>
          <w:color w:val="333333"/>
          <w:sz w:val="22"/>
          <w:szCs w:val="22"/>
        </w:rPr>
        <w:t xml:space="preserve"> </w:t>
      </w:r>
      <w:proofErr w:type="spellStart"/>
      <w:r w:rsidRPr="00D16DD8">
        <w:rPr>
          <w:rStyle w:val="aff0"/>
          <w:color w:val="333333"/>
          <w:sz w:val="22"/>
          <w:szCs w:val="22"/>
        </w:rPr>
        <w:t>criminale,pentru</w:t>
      </w:r>
      <w:proofErr w:type="spellEnd"/>
      <w:r w:rsidRPr="00D16DD8">
        <w:rPr>
          <w:rStyle w:val="aff0"/>
          <w:color w:val="333333"/>
          <w:sz w:val="22"/>
          <w:szCs w:val="22"/>
        </w:rPr>
        <w:t xml:space="preserve"> </w:t>
      </w:r>
      <w:proofErr w:type="spellStart"/>
      <w:r w:rsidRPr="00D16DD8">
        <w:rPr>
          <w:rStyle w:val="aff0"/>
          <w:color w:val="333333"/>
          <w:sz w:val="22"/>
          <w:szCs w:val="22"/>
        </w:rPr>
        <w:t>corupţie</w:t>
      </w:r>
      <w:proofErr w:type="spellEnd"/>
      <w:r w:rsidRPr="00D16DD8">
        <w:rPr>
          <w:rStyle w:val="aff0"/>
          <w:color w:val="333333"/>
          <w:sz w:val="22"/>
          <w:szCs w:val="22"/>
        </w:rPr>
        <w:t xml:space="preserve">, </w:t>
      </w:r>
      <w:proofErr w:type="spellStart"/>
      <w:r w:rsidRPr="00D16DD8">
        <w:rPr>
          <w:rStyle w:val="aff0"/>
          <w:color w:val="333333"/>
          <w:sz w:val="22"/>
          <w:szCs w:val="22"/>
        </w:rPr>
        <w:t>fraudă</w:t>
      </w:r>
      <w:proofErr w:type="spellEnd"/>
      <w:r w:rsidRPr="00D16DD8">
        <w:rPr>
          <w:rStyle w:val="aff0"/>
          <w:color w:val="333333"/>
          <w:sz w:val="22"/>
          <w:szCs w:val="22"/>
        </w:rPr>
        <w:t xml:space="preserve"> </w:t>
      </w:r>
      <w:proofErr w:type="spellStart"/>
      <w:r w:rsidRPr="00D16DD8">
        <w:rPr>
          <w:rStyle w:val="aff0"/>
          <w:color w:val="333333"/>
          <w:sz w:val="22"/>
          <w:szCs w:val="22"/>
        </w:rPr>
        <w:t>şi</w:t>
      </w:r>
      <w:proofErr w:type="spellEnd"/>
      <w:r w:rsidRPr="00D16DD8">
        <w:rPr>
          <w:rStyle w:val="aff0"/>
          <w:color w:val="333333"/>
          <w:sz w:val="22"/>
          <w:szCs w:val="22"/>
        </w:rPr>
        <w:t>/</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spălare</w:t>
      </w:r>
      <w:proofErr w:type="spellEnd"/>
      <w:r w:rsidRPr="00D16DD8">
        <w:rPr>
          <w:rStyle w:val="aff0"/>
          <w:color w:val="333333"/>
          <w:sz w:val="22"/>
          <w:szCs w:val="22"/>
        </w:rPr>
        <w:t xml:space="preserve"> de </w:t>
      </w:r>
      <w:proofErr w:type="spellStart"/>
      <w:r w:rsidRPr="00D16DD8">
        <w:rPr>
          <w:rStyle w:val="aff0"/>
          <w:color w:val="333333"/>
          <w:sz w:val="22"/>
          <w:szCs w:val="22"/>
        </w:rPr>
        <w:t>bani</w:t>
      </w:r>
      <w:proofErr w:type="spellEnd"/>
      <w:r w:rsidRPr="00D16DD8">
        <w:rPr>
          <w:rStyle w:val="aff0"/>
          <w:color w:val="333333"/>
          <w:sz w:val="22"/>
          <w:szCs w:val="22"/>
        </w:rPr>
        <w:t xml:space="preserve">, </w:t>
      </w:r>
      <w:proofErr w:type="spellStart"/>
      <w:r w:rsidRPr="00D16DD8">
        <w:rPr>
          <w:color w:val="333333"/>
          <w:sz w:val="22"/>
          <w:szCs w:val="22"/>
          <w:shd w:val="clear" w:color="auto" w:fill="FFFFFF"/>
        </w:rPr>
        <w:t>În</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termen</w:t>
      </w:r>
      <w:proofErr w:type="spellEnd"/>
      <w:r w:rsidRPr="00D16DD8">
        <w:rPr>
          <w:color w:val="333333"/>
          <w:sz w:val="22"/>
          <w:szCs w:val="22"/>
          <w:shd w:val="clear" w:color="auto" w:fill="FFFFFF"/>
        </w:rPr>
        <w:t xml:space="preserve"> de 5 </w:t>
      </w:r>
      <w:proofErr w:type="spellStart"/>
      <w:r w:rsidRPr="00D16DD8">
        <w:rPr>
          <w:color w:val="333333"/>
          <w:sz w:val="22"/>
          <w:szCs w:val="22"/>
          <w:shd w:val="clear" w:color="auto" w:fill="FFFFFF"/>
        </w:rPr>
        <w:t>zile</w:t>
      </w:r>
      <w:proofErr w:type="spellEnd"/>
      <w:r w:rsidRPr="00D16DD8">
        <w:rPr>
          <w:color w:val="333333"/>
          <w:sz w:val="22"/>
          <w:szCs w:val="22"/>
          <w:shd w:val="clear" w:color="auto" w:fill="FFFFFF"/>
        </w:rPr>
        <w:t xml:space="preserve"> de la data </w:t>
      </w:r>
      <w:proofErr w:type="spellStart"/>
      <w:r w:rsidRPr="00D16DD8">
        <w:rPr>
          <w:color w:val="333333"/>
          <w:sz w:val="22"/>
          <w:szCs w:val="22"/>
          <w:shd w:val="clear" w:color="auto" w:fill="FFFFFF"/>
        </w:rPr>
        <w:t>comunicării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rezultatelor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procedurii</w:t>
      </w:r>
      <w:proofErr w:type="spellEnd"/>
      <w:r w:rsidRPr="00D16DD8">
        <w:rPr>
          <w:color w:val="333333"/>
          <w:sz w:val="22"/>
          <w:szCs w:val="22"/>
          <w:shd w:val="clear" w:color="auto" w:fill="FFFFFF"/>
        </w:rPr>
        <w:t xml:space="preserve"> de </w:t>
      </w:r>
      <w:proofErr w:type="spellStart"/>
      <w:r w:rsidRPr="00D16DD8">
        <w:rPr>
          <w:color w:val="333333"/>
          <w:sz w:val="22"/>
          <w:szCs w:val="22"/>
          <w:shd w:val="clear" w:color="auto" w:fill="FFFFFF"/>
        </w:rPr>
        <w:t>achiziție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publică</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asociat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desemnat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câștigător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va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prezenta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Declarația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autorității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contractante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și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Agenției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Achiziții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Publice</w:t>
      </w:r>
      <w:proofErr w:type="spellEnd"/>
    </w:p>
    <w:p w14:paraId="3A507AE1" w14:textId="77777777" w:rsidR="00E41E38" w:rsidRPr="00D14146" w:rsidRDefault="00E41E38" w:rsidP="00E41E38">
      <w:pPr>
        <w:numPr>
          <w:ilvl w:val="0"/>
          <w:numId w:val="18"/>
        </w:numPr>
        <w:shd w:val="clear" w:color="auto" w:fill="FFFFFF" w:themeFill="background1"/>
        <w:tabs>
          <w:tab w:val="right" w:pos="426"/>
        </w:tabs>
        <w:spacing w:before="120"/>
        <w:ind w:left="360"/>
        <w:rPr>
          <w:b/>
          <w:sz w:val="22"/>
          <w:szCs w:val="22"/>
          <w:lang w:val="en-US"/>
        </w:rPr>
      </w:pPr>
      <w:bookmarkStart w:id="46" w:name="_Hlk104899691"/>
      <w:r w:rsidRPr="00711E8C">
        <w:rPr>
          <w:b/>
          <w:sz w:val="22"/>
          <w:szCs w:val="22"/>
          <w:lang w:val="en-US"/>
        </w:rPr>
        <w:t xml:space="preserve">Motivul recurgerii la procedura </w:t>
      </w:r>
      <w:r>
        <w:rPr>
          <w:b/>
          <w:sz w:val="22"/>
          <w:szCs w:val="22"/>
          <w:lang w:val="en-US"/>
        </w:rPr>
        <w:t xml:space="preserve">accelerate/obisnuită </w:t>
      </w:r>
      <w:r w:rsidRPr="00711E8C">
        <w:rPr>
          <w:b/>
          <w:sz w:val="22"/>
          <w:szCs w:val="22"/>
          <w:lang w:val="en-US"/>
        </w:rPr>
        <w:t xml:space="preserve">(în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D14146">
        <w:rPr>
          <w:color w:val="333333"/>
          <w:sz w:val="22"/>
          <w:szCs w:val="22"/>
          <w:shd w:val="clear" w:color="auto" w:fill="FFFFFF"/>
          <w:lang w:val="en-US"/>
        </w:rPr>
        <w:t>(3) din Legea nr. 131/2015</w:t>
      </w:r>
    </w:p>
    <w:p w14:paraId="3C86ED8B" w14:textId="77777777" w:rsidR="00E41E38" w:rsidRPr="00711E8C" w:rsidRDefault="00E41E38" w:rsidP="00E41E38">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1F53C53D" w14:textId="77777777" w:rsidR="00E41E38" w:rsidRPr="00711E8C" w:rsidRDefault="00E41E38" w:rsidP="00E41E38">
      <w:pPr>
        <w:numPr>
          <w:ilvl w:val="0"/>
          <w:numId w:val="18"/>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6BC28388" w14:textId="77777777" w:rsidR="00E41E38" w:rsidRPr="00711E8C" w:rsidRDefault="00E41E38" w:rsidP="00E41E38">
      <w:pPr>
        <w:numPr>
          <w:ilvl w:val="0"/>
          <w:numId w:val="18"/>
        </w:numPr>
        <w:tabs>
          <w:tab w:val="right" w:pos="426"/>
        </w:tabs>
        <w:spacing w:before="120"/>
        <w:ind w:left="0" w:firstLine="0"/>
        <w:rPr>
          <w:b/>
          <w:sz w:val="22"/>
          <w:szCs w:val="22"/>
          <w:lang w:val="en-US"/>
        </w:rPr>
      </w:pPr>
      <w:r w:rsidRPr="00711E8C">
        <w:rPr>
          <w:b/>
          <w:sz w:val="22"/>
          <w:szCs w:val="22"/>
          <w:lang w:val="en-US"/>
        </w:rPr>
        <w:t>Ofertele se prezintă în valută md</w:t>
      </w:r>
    </w:p>
    <w:p w14:paraId="203CF876" w14:textId="77777777" w:rsidR="00E41E38" w:rsidRPr="00711E8C" w:rsidRDefault="00E41E38" w:rsidP="00E41E38">
      <w:pPr>
        <w:numPr>
          <w:ilvl w:val="0"/>
          <w:numId w:val="18"/>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5E148AAD" w14:textId="77777777" w:rsidR="00E41E38" w:rsidRPr="00711E8C" w:rsidRDefault="00E41E38" w:rsidP="00E41E38">
      <w:pPr>
        <w:numPr>
          <w:ilvl w:val="0"/>
          <w:numId w:val="18"/>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5518F772" w14:textId="77777777" w:rsidR="00E41E38" w:rsidRPr="00711E8C" w:rsidRDefault="00E41E38" w:rsidP="00E41E38">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39D9C022" w14:textId="77777777" w:rsidR="00E41E38" w:rsidRPr="00711E8C" w:rsidRDefault="00E41E38" w:rsidP="00E41E38">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71ACAB85" w14:textId="77777777" w:rsidR="00E41E38" w:rsidRPr="00711E8C" w:rsidRDefault="00E41E38" w:rsidP="00E41E38">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083CFEFD" w14:textId="77777777" w:rsidR="00E41E38" w:rsidRPr="00711E8C" w:rsidRDefault="00E41E38" w:rsidP="00E41E38">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270ED227" w14:textId="77777777" w:rsidR="00E41E38" w:rsidRPr="00711E8C" w:rsidRDefault="00E41E38" w:rsidP="00E41E38">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7EA0FC61" w14:textId="77777777" w:rsidR="00E41E38" w:rsidRPr="00711E8C" w:rsidRDefault="00E41E38" w:rsidP="00E41E38">
      <w:pPr>
        <w:numPr>
          <w:ilvl w:val="0"/>
          <w:numId w:val="18"/>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00FF09C2" w14:textId="77777777" w:rsidR="00E41E38" w:rsidRPr="00D16DD8" w:rsidRDefault="00E41E38" w:rsidP="00E41E38">
      <w:pPr>
        <w:pStyle w:val="a"/>
        <w:numPr>
          <w:ilvl w:val="0"/>
          <w:numId w:val="18"/>
        </w:numPr>
        <w:spacing w:before="106" w:line="235" w:lineRule="auto"/>
        <w:ind w:left="360" w:right="384"/>
        <w:rPr>
          <w:sz w:val="22"/>
          <w:szCs w:val="22"/>
        </w:rPr>
      </w:pPr>
      <w:proofErr w:type="spellStart"/>
      <w:r w:rsidRPr="00D16DD8">
        <w:rPr>
          <w:b/>
          <w:sz w:val="22"/>
          <w:szCs w:val="22"/>
        </w:rPr>
        <w:t>Locul</w:t>
      </w:r>
      <w:proofErr w:type="spellEnd"/>
      <w:r w:rsidRPr="00D16DD8">
        <w:rPr>
          <w:b/>
          <w:sz w:val="22"/>
          <w:szCs w:val="22"/>
        </w:rPr>
        <w:t xml:space="preserve"> </w:t>
      </w:r>
      <w:proofErr w:type="spellStart"/>
      <w:r w:rsidRPr="00D16DD8">
        <w:rPr>
          <w:b/>
          <w:sz w:val="22"/>
          <w:szCs w:val="22"/>
        </w:rPr>
        <w:t>deschiderii</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w:t>
      </w:r>
      <w:r w:rsidRPr="00D16DD8">
        <w:rPr>
          <w:rFonts w:ascii="Calibri Light" w:hAnsi="Calibri Light"/>
          <w:i/>
          <w:sz w:val="22"/>
          <w:szCs w:val="22"/>
        </w:rPr>
        <w:t xml:space="preserve">Conform </w:t>
      </w:r>
      <w:proofErr w:type="spellStart"/>
      <w:r w:rsidRPr="00D16DD8">
        <w:rPr>
          <w:rFonts w:ascii="Calibri Light" w:hAnsi="Calibri Light"/>
          <w:i/>
          <w:sz w:val="22"/>
          <w:szCs w:val="22"/>
        </w:rPr>
        <w:t>publicării</w:t>
      </w:r>
      <w:proofErr w:type="spellEnd"/>
      <w:r w:rsidRPr="00D16DD8">
        <w:rPr>
          <w:rFonts w:ascii="Calibri Light" w:hAnsi="Calibri Light"/>
          <w:i/>
          <w:sz w:val="22"/>
          <w:szCs w:val="22"/>
        </w:rPr>
        <w:t xml:space="preserve"> din SIA RSAP M-Tender </w:t>
      </w:r>
      <w:r w:rsidRPr="00D16DD8">
        <w:rPr>
          <w:sz w:val="22"/>
          <w:szCs w:val="22"/>
        </w:rPr>
        <w:t xml:space="preserve">(SIA RSAP </w:t>
      </w:r>
      <w:proofErr w:type="spellStart"/>
      <w:r w:rsidRPr="00D16DD8">
        <w:rPr>
          <w:sz w:val="22"/>
          <w:szCs w:val="22"/>
        </w:rPr>
        <w:t>sau</w:t>
      </w:r>
      <w:proofErr w:type="spellEnd"/>
      <w:r w:rsidRPr="00D16DD8">
        <w:rPr>
          <w:sz w:val="22"/>
          <w:szCs w:val="22"/>
        </w:rPr>
        <w:t xml:space="preserve"> </w:t>
      </w:r>
      <w:proofErr w:type="spellStart"/>
      <w:r w:rsidRPr="00D16DD8">
        <w:rPr>
          <w:sz w:val="22"/>
          <w:szCs w:val="22"/>
        </w:rPr>
        <w:t>adresa</w:t>
      </w:r>
      <w:proofErr w:type="spellEnd"/>
      <w:r w:rsidRPr="00D16DD8">
        <w:rPr>
          <w:sz w:val="22"/>
          <w:szCs w:val="22"/>
        </w:rPr>
        <w:t xml:space="preserve"> </w:t>
      </w:r>
      <w:proofErr w:type="spellStart"/>
      <w:r w:rsidRPr="00D16DD8">
        <w:rPr>
          <w:sz w:val="22"/>
          <w:szCs w:val="22"/>
        </w:rPr>
        <w:t>deschiderii</w:t>
      </w:r>
      <w:proofErr w:type="spellEnd"/>
      <w:r w:rsidRPr="00D16DD8">
        <w:rPr>
          <w:sz w:val="22"/>
          <w:szCs w:val="22"/>
        </w:rPr>
        <w:t>)</w:t>
      </w:r>
    </w:p>
    <w:p w14:paraId="5325F5F9" w14:textId="77777777" w:rsidR="00E41E38" w:rsidRPr="00711E8C" w:rsidRDefault="00E41E38" w:rsidP="00E41E38">
      <w:pPr>
        <w:spacing w:before="2"/>
        <w:ind w:left="1040"/>
        <w:rPr>
          <w:b/>
          <w:i/>
          <w:sz w:val="22"/>
          <w:szCs w:val="22"/>
          <w:lang w:val="en-US"/>
        </w:rPr>
      </w:pPr>
      <w:r w:rsidRPr="00711E8C">
        <w:rPr>
          <w:b/>
          <w:i/>
          <w:sz w:val="22"/>
          <w:szCs w:val="22"/>
          <w:lang w:val="en-US"/>
        </w:rPr>
        <w:t>Ofertele întîrziate vor fi respinse. da</w:t>
      </w:r>
    </w:p>
    <w:p w14:paraId="725A2886" w14:textId="77777777" w:rsidR="00E41E38" w:rsidRPr="00711E8C" w:rsidRDefault="00E41E38" w:rsidP="00E41E38">
      <w:pPr>
        <w:numPr>
          <w:ilvl w:val="0"/>
          <w:numId w:val="18"/>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07D18489" w14:textId="77777777" w:rsidR="00E41E38" w:rsidRPr="00711E8C" w:rsidRDefault="00E41E38" w:rsidP="00E41E38">
      <w:pPr>
        <w:numPr>
          <w:ilvl w:val="0"/>
          <w:numId w:val="18"/>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0BD625F5" w14:textId="77777777" w:rsidR="00E41E38" w:rsidRPr="00711E8C" w:rsidRDefault="00E41E38" w:rsidP="00E41E38">
      <w:pPr>
        <w:numPr>
          <w:ilvl w:val="0"/>
          <w:numId w:val="18"/>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317AE599" w14:textId="77777777" w:rsidR="00E41E38" w:rsidRPr="00711E8C" w:rsidRDefault="00E41E38" w:rsidP="00E41E38">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52C6DDE5" w14:textId="77777777" w:rsidR="00E41E38" w:rsidRPr="00711E8C" w:rsidRDefault="00E41E38" w:rsidP="00E41E38">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323B86B0" w14:textId="77777777" w:rsidR="00E41E38" w:rsidRPr="00711E8C" w:rsidRDefault="00E41E38" w:rsidP="00E41E38">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30AAE861" w14:textId="77777777" w:rsidR="00E41E38" w:rsidRPr="00711E8C" w:rsidRDefault="00E41E38" w:rsidP="00E41E38">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27A18DEF" w14:textId="77777777" w:rsidR="00E41E38" w:rsidRPr="00711E8C" w:rsidRDefault="00E41E38" w:rsidP="00E41E38">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7BCEC23E" w14:textId="77777777" w:rsidR="00E41E38" w:rsidRPr="00711E8C" w:rsidRDefault="00E41E38" w:rsidP="00E41E38">
      <w:pPr>
        <w:numPr>
          <w:ilvl w:val="0"/>
          <w:numId w:val="18"/>
        </w:numPr>
        <w:shd w:val="clear" w:color="auto" w:fill="FFFFFF" w:themeFill="background1"/>
        <w:tabs>
          <w:tab w:val="right" w:pos="426"/>
        </w:tabs>
        <w:spacing w:before="120"/>
        <w:ind w:left="36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45FEBC1C" w14:textId="77777777" w:rsidR="00E41E38" w:rsidRPr="00711E8C" w:rsidRDefault="00E41E38" w:rsidP="00E41E38">
      <w:pPr>
        <w:numPr>
          <w:ilvl w:val="0"/>
          <w:numId w:val="18"/>
        </w:numPr>
        <w:shd w:val="clear" w:color="auto" w:fill="FFFFFF" w:themeFill="background1"/>
        <w:tabs>
          <w:tab w:val="right" w:pos="426"/>
        </w:tabs>
        <w:spacing w:before="120"/>
        <w:ind w:left="36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5883541D" w14:textId="77777777" w:rsidR="00E41E38" w:rsidRPr="00711E8C" w:rsidRDefault="00E41E38" w:rsidP="00E41E38">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24-27.03.2026</w:t>
      </w:r>
    </w:p>
    <w:p w14:paraId="413EC37D" w14:textId="77777777" w:rsidR="00E41E38" w:rsidRPr="00711E8C" w:rsidRDefault="00E41E38" w:rsidP="00E41E38">
      <w:pPr>
        <w:numPr>
          <w:ilvl w:val="0"/>
          <w:numId w:val="18"/>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1FDE5BEB" w14:textId="77777777" w:rsidR="00E41E38" w:rsidRPr="00711E8C" w:rsidRDefault="00E41E38" w:rsidP="00E41E38">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E41E38" w:rsidRPr="00B9616B" w14:paraId="23DB0CA6" w14:textId="77777777" w:rsidTr="00841961">
        <w:tc>
          <w:tcPr>
            <w:tcW w:w="5305" w:type="dxa"/>
            <w:shd w:val="clear" w:color="auto" w:fill="FFFFFF"/>
          </w:tcPr>
          <w:p w14:paraId="3079011E" w14:textId="77777777" w:rsidR="00E41E38" w:rsidRPr="00711E8C" w:rsidRDefault="00E41E38" w:rsidP="00841961">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2D2C9EF6" w14:textId="77777777" w:rsidR="00E41E38" w:rsidRPr="00711E8C" w:rsidRDefault="00E41E38" w:rsidP="00841961">
            <w:pPr>
              <w:shd w:val="clear" w:color="auto" w:fill="FFFFFF" w:themeFill="background1"/>
              <w:tabs>
                <w:tab w:val="right" w:pos="426"/>
              </w:tabs>
              <w:rPr>
                <w:b/>
                <w:lang w:val="en-US"/>
              </w:rPr>
            </w:pPr>
            <w:r w:rsidRPr="00711E8C">
              <w:rPr>
                <w:b/>
                <w:lang w:val="en-US"/>
              </w:rPr>
              <w:t>Se va utiliza/accepta sau nu</w:t>
            </w:r>
          </w:p>
        </w:tc>
      </w:tr>
      <w:tr w:rsidR="00E41E38" w:rsidRPr="00711E8C" w14:paraId="6E13F8D2" w14:textId="77777777" w:rsidTr="00841961">
        <w:tc>
          <w:tcPr>
            <w:tcW w:w="5305" w:type="dxa"/>
            <w:shd w:val="clear" w:color="auto" w:fill="FFFFFF"/>
          </w:tcPr>
          <w:p w14:paraId="25810882" w14:textId="77777777" w:rsidR="00E41E38" w:rsidRPr="00711E8C" w:rsidRDefault="00E41E38" w:rsidP="00841961">
            <w:pPr>
              <w:shd w:val="clear" w:color="auto" w:fill="FFFFFF" w:themeFill="background1"/>
              <w:tabs>
                <w:tab w:val="right" w:pos="426"/>
              </w:tabs>
              <w:rPr>
                <w:lang w:val="en-US"/>
              </w:rPr>
            </w:pPr>
            <w:r w:rsidRPr="00711E8C">
              <w:rPr>
                <w:lang w:val="en-US"/>
              </w:rPr>
              <w:lastRenderedPageBreak/>
              <w:t>depunerea electronică a ofertelor sau a cererilor de participare</w:t>
            </w:r>
          </w:p>
        </w:tc>
        <w:tc>
          <w:tcPr>
            <w:tcW w:w="3785" w:type="dxa"/>
            <w:shd w:val="clear" w:color="auto" w:fill="FFFFFF"/>
          </w:tcPr>
          <w:p w14:paraId="623032A6" w14:textId="77777777" w:rsidR="00E41E38" w:rsidRPr="00711E8C" w:rsidRDefault="00E41E38" w:rsidP="00841961">
            <w:pPr>
              <w:shd w:val="clear" w:color="auto" w:fill="FFFFFF" w:themeFill="background1"/>
              <w:tabs>
                <w:tab w:val="right" w:pos="426"/>
              </w:tabs>
            </w:pPr>
            <w:r w:rsidRPr="00711E8C">
              <w:t>Se va utiliza</w:t>
            </w:r>
          </w:p>
        </w:tc>
      </w:tr>
      <w:tr w:rsidR="00E41E38" w:rsidRPr="00711E8C" w14:paraId="5B98D007" w14:textId="77777777" w:rsidTr="00841961">
        <w:tc>
          <w:tcPr>
            <w:tcW w:w="5305" w:type="dxa"/>
            <w:shd w:val="clear" w:color="auto" w:fill="FFFFFF"/>
          </w:tcPr>
          <w:p w14:paraId="0F3D8D6C" w14:textId="77777777" w:rsidR="00E41E38" w:rsidRPr="00711E8C" w:rsidRDefault="00E41E38" w:rsidP="00841961">
            <w:pPr>
              <w:shd w:val="clear" w:color="auto" w:fill="FFFFFF" w:themeFill="background1"/>
              <w:tabs>
                <w:tab w:val="right" w:pos="426"/>
              </w:tabs>
            </w:pPr>
            <w:r w:rsidRPr="00711E8C">
              <w:t>sistemul de comenzi electronice</w:t>
            </w:r>
          </w:p>
        </w:tc>
        <w:tc>
          <w:tcPr>
            <w:tcW w:w="3785" w:type="dxa"/>
            <w:shd w:val="clear" w:color="auto" w:fill="FFFFFF"/>
          </w:tcPr>
          <w:p w14:paraId="476728E6" w14:textId="77777777" w:rsidR="00E41E38" w:rsidRPr="00711E8C" w:rsidRDefault="00E41E38" w:rsidP="00841961">
            <w:pPr>
              <w:shd w:val="clear" w:color="auto" w:fill="FFFFFF" w:themeFill="background1"/>
              <w:tabs>
                <w:tab w:val="right" w:pos="426"/>
              </w:tabs>
            </w:pPr>
            <w:r w:rsidRPr="00711E8C">
              <w:t>Nu se va utiliza</w:t>
            </w:r>
          </w:p>
        </w:tc>
      </w:tr>
      <w:tr w:rsidR="00E41E38" w:rsidRPr="00711E8C" w14:paraId="57FC393A" w14:textId="77777777" w:rsidTr="00841961">
        <w:tc>
          <w:tcPr>
            <w:tcW w:w="5305" w:type="dxa"/>
            <w:shd w:val="clear" w:color="auto" w:fill="FFFFFF"/>
          </w:tcPr>
          <w:p w14:paraId="10717988" w14:textId="77777777" w:rsidR="00E41E38" w:rsidRPr="00711E8C" w:rsidRDefault="00E41E38" w:rsidP="00841961">
            <w:pPr>
              <w:shd w:val="clear" w:color="auto" w:fill="FFFFFF" w:themeFill="background1"/>
              <w:tabs>
                <w:tab w:val="right" w:pos="426"/>
              </w:tabs>
            </w:pPr>
            <w:r w:rsidRPr="00711E8C">
              <w:t>facturarea electronică</w:t>
            </w:r>
          </w:p>
        </w:tc>
        <w:tc>
          <w:tcPr>
            <w:tcW w:w="3785" w:type="dxa"/>
            <w:shd w:val="clear" w:color="auto" w:fill="FFFFFF"/>
          </w:tcPr>
          <w:p w14:paraId="6C5019D7" w14:textId="77777777" w:rsidR="00E41E38" w:rsidRPr="00711E8C" w:rsidRDefault="00E41E38" w:rsidP="00841961">
            <w:r w:rsidRPr="00711E8C">
              <w:t>Se va utiliza</w:t>
            </w:r>
          </w:p>
        </w:tc>
      </w:tr>
      <w:tr w:rsidR="00E41E38" w:rsidRPr="00711E8C" w14:paraId="10FFE9B3" w14:textId="77777777" w:rsidTr="00841961">
        <w:trPr>
          <w:trHeight w:val="77"/>
        </w:trPr>
        <w:tc>
          <w:tcPr>
            <w:tcW w:w="5305" w:type="dxa"/>
            <w:shd w:val="clear" w:color="auto" w:fill="FFFFFF"/>
          </w:tcPr>
          <w:p w14:paraId="022C441C" w14:textId="77777777" w:rsidR="00E41E38" w:rsidRPr="00711E8C" w:rsidRDefault="00E41E38" w:rsidP="00841961">
            <w:pPr>
              <w:shd w:val="clear" w:color="auto" w:fill="FFFFFF" w:themeFill="background1"/>
              <w:tabs>
                <w:tab w:val="right" w:pos="426"/>
              </w:tabs>
            </w:pPr>
            <w:r w:rsidRPr="00711E8C">
              <w:t>plățile electronice</w:t>
            </w:r>
          </w:p>
        </w:tc>
        <w:tc>
          <w:tcPr>
            <w:tcW w:w="3785" w:type="dxa"/>
            <w:shd w:val="clear" w:color="auto" w:fill="FFFFFF"/>
          </w:tcPr>
          <w:p w14:paraId="773D9812" w14:textId="77777777" w:rsidR="00E41E38" w:rsidRPr="00711E8C" w:rsidRDefault="00E41E38" w:rsidP="00841961">
            <w:r w:rsidRPr="00711E8C">
              <w:t>Se va utiliza</w:t>
            </w:r>
          </w:p>
        </w:tc>
      </w:tr>
    </w:tbl>
    <w:p w14:paraId="44B52582" w14:textId="77777777" w:rsidR="00E41E38" w:rsidRPr="00711E8C" w:rsidRDefault="00E41E38" w:rsidP="00E41E38">
      <w:pPr>
        <w:numPr>
          <w:ilvl w:val="0"/>
          <w:numId w:val="18"/>
        </w:numPr>
        <w:shd w:val="clear" w:color="auto" w:fill="FFFFFF" w:themeFill="background1"/>
        <w:tabs>
          <w:tab w:val="right" w:pos="426"/>
        </w:tabs>
        <w:spacing w:before="120"/>
        <w:ind w:left="36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746CCFE1" w14:textId="77777777" w:rsidR="00E41E38" w:rsidRPr="00711E8C" w:rsidRDefault="00E41E38" w:rsidP="00E41E38">
      <w:pPr>
        <w:numPr>
          <w:ilvl w:val="0"/>
          <w:numId w:val="18"/>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0D6FDAE9" w14:textId="77777777" w:rsidR="00E41E38" w:rsidRPr="00FF430B" w:rsidRDefault="00E41E38" w:rsidP="00E41E38">
      <w:pPr>
        <w:shd w:val="clear" w:color="auto" w:fill="FFFFFF" w:themeFill="background1"/>
        <w:spacing w:before="120" w:after="120"/>
        <w:rPr>
          <w:b/>
        </w:rPr>
      </w:pPr>
    </w:p>
    <w:p w14:paraId="172DCCFA" w14:textId="77777777" w:rsidR="00E41E38" w:rsidRPr="00FF430B" w:rsidRDefault="00E41E38" w:rsidP="00E41E38">
      <w:pPr>
        <w:shd w:val="clear" w:color="auto" w:fill="FFFFFF" w:themeFill="background1"/>
        <w:spacing w:before="120" w:after="120"/>
        <w:rPr>
          <w:b/>
        </w:rPr>
      </w:pPr>
    </w:p>
    <w:p w14:paraId="531D4C5D" w14:textId="77777777" w:rsidR="00E41E38" w:rsidRPr="00FF430B" w:rsidRDefault="00E41E38" w:rsidP="00E41E3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6"/>
    <w:p w14:paraId="260778CF" w14:textId="77777777" w:rsidR="00E41E38" w:rsidRPr="00903B3F" w:rsidRDefault="00E41E38" w:rsidP="00E41E38">
      <w:pPr>
        <w:shd w:val="clear" w:color="auto" w:fill="FFFFFF" w:themeFill="background1"/>
        <w:tabs>
          <w:tab w:val="right" w:pos="426"/>
          <w:tab w:val="left" w:pos="1134"/>
        </w:tabs>
        <w:spacing w:before="120"/>
        <w:jc w:val="both"/>
        <w:rPr>
          <w:b/>
          <w:sz w:val="22"/>
          <w:szCs w:val="22"/>
          <w:lang w:val="en-US"/>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3191E">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3191E">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3191E">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3191E">
      <w:pPr>
        <w:numPr>
          <w:ilvl w:val="0"/>
          <w:numId w:val="20"/>
        </w:numPr>
        <w:spacing w:before="240" w:after="160" w:line="259" w:lineRule="auto"/>
        <w:jc w:val="both"/>
        <w:rPr>
          <w:rFonts w:eastAsia="Calibri"/>
          <w:b/>
          <w:noProof w:val="0"/>
          <w:lang w:val="ro-MD"/>
        </w:rPr>
      </w:pPr>
      <w:r w:rsidRPr="00FF430B">
        <w:rPr>
          <w:rFonts w:eastAsia="Calibri"/>
          <w:b/>
          <w:noProof w:val="0"/>
          <w:lang w:val="ro-MD"/>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lastRenderedPageBreak/>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3191E">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3191E">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3191E">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9" w:name="_Toc449692097"/>
      <w:bookmarkEnd w:id="48"/>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63191E">
      <w:pPr>
        <w:pStyle w:val="a8"/>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63191E">
      <w:pPr>
        <w:pStyle w:val="a8"/>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lastRenderedPageBreak/>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lastRenderedPageBreak/>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3D1990A3" w:rsidR="00211C74" w:rsidRDefault="00211C74" w:rsidP="00BA7FF4">
      <w:pPr>
        <w:jc w:val="right"/>
        <w:rPr>
          <w:noProof w:val="0"/>
          <w:lang w:val="ro-MD"/>
        </w:rPr>
      </w:pPr>
    </w:p>
    <w:p w14:paraId="18CE9E8D" w14:textId="2A927327" w:rsidR="00155305" w:rsidRDefault="00155305" w:rsidP="00BA7FF4">
      <w:pPr>
        <w:jc w:val="right"/>
        <w:rPr>
          <w:noProof w:val="0"/>
          <w:lang w:val="ro-MD"/>
        </w:rPr>
      </w:pPr>
    </w:p>
    <w:p w14:paraId="4F586407" w14:textId="3A9F6FDE" w:rsidR="00155305" w:rsidRDefault="00155305" w:rsidP="00BA7FF4">
      <w:pPr>
        <w:jc w:val="right"/>
        <w:rPr>
          <w:noProof w:val="0"/>
          <w:lang w:val="ro-MD"/>
        </w:rPr>
      </w:pPr>
    </w:p>
    <w:p w14:paraId="11935804" w14:textId="63649619" w:rsidR="00155305" w:rsidRDefault="00155305" w:rsidP="00BA7FF4">
      <w:pPr>
        <w:jc w:val="right"/>
        <w:rPr>
          <w:noProof w:val="0"/>
          <w:lang w:val="ro-MD"/>
        </w:rPr>
      </w:pPr>
    </w:p>
    <w:p w14:paraId="24DF374B" w14:textId="5DBC65CE" w:rsidR="00155305" w:rsidRDefault="00155305" w:rsidP="00BA7FF4">
      <w:pPr>
        <w:jc w:val="right"/>
        <w:rPr>
          <w:noProof w:val="0"/>
          <w:lang w:val="ro-MD"/>
        </w:rPr>
      </w:pPr>
    </w:p>
    <w:p w14:paraId="1F9A68C7" w14:textId="24C3B18D" w:rsidR="00155305" w:rsidRDefault="00155305" w:rsidP="00BA7FF4">
      <w:pPr>
        <w:jc w:val="right"/>
        <w:rPr>
          <w:noProof w:val="0"/>
          <w:lang w:val="ro-MD"/>
        </w:rPr>
      </w:pPr>
    </w:p>
    <w:p w14:paraId="027F2E84" w14:textId="137F65C6" w:rsidR="00155305" w:rsidRDefault="00155305" w:rsidP="00BA7FF4">
      <w:pPr>
        <w:jc w:val="right"/>
        <w:rPr>
          <w:noProof w:val="0"/>
          <w:lang w:val="ro-MD"/>
        </w:rPr>
      </w:pPr>
    </w:p>
    <w:p w14:paraId="19702B62" w14:textId="6B3796B3" w:rsidR="00155305" w:rsidRDefault="00155305" w:rsidP="00BA7FF4">
      <w:pPr>
        <w:jc w:val="right"/>
        <w:rPr>
          <w:noProof w:val="0"/>
          <w:lang w:val="ro-MD"/>
        </w:rPr>
      </w:pPr>
    </w:p>
    <w:p w14:paraId="4E9D4850" w14:textId="75DDA19F" w:rsidR="00155305" w:rsidRDefault="00155305" w:rsidP="00BA7FF4">
      <w:pPr>
        <w:jc w:val="right"/>
        <w:rPr>
          <w:noProof w:val="0"/>
          <w:lang w:val="ro-MD"/>
        </w:rPr>
      </w:pPr>
    </w:p>
    <w:p w14:paraId="528E56F5" w14:textId="67EA4289" w:rsidR="00155305" w:rsidRDefault="00155305" w:rsidP="00BA7FF4">
      <w:pPr>
        <w:jc w:val="right"/>
        <w:rPr>
          <w:noProof w:val="0"/>
          <w:lang w:val="ro-MD"/>
        </w:rPr>
      </w:pPr>
    </w:p>
    <w:p w14:paraId="21076713" w14:textId="0513D4AD" w:rsidR="00155305" w:rsidRDefault="00155305" w:rsidP="00BA7FF4">
      <w:pPr>
        <w:jc w:val="right"/>
        <w:rPr>
          <w:noProof w:val="0"/>
          <w:lang w:val="ro-MD"/>
        </w:rPr>
      </w:pPr>
    </w:p>
    <w:p w14:paraId="64D29483" w14:textId="13832C00" w:rsidR="00155305" w:rsidRDefault="00155305" w:rsidP="00BA7FF4">
      <w:pPr>
        <w:jc w:val="right"/>
        <w:rPr>
          <w:noProof w:val="0"/>
          <w:lang w:val="ro-MD"/>
        </w:rPr>
      </w:pPr>
    </w:p>
    <w:p w14:paraId="2A3BABCE" w14:textId="02619F0D" w:rsidR="00155305" w:rsidRDefault="00155305" w:rsidP="00BA7FF4">
      <w:pPr>
        <w:jc w:val="right"/>
        <w:rPr>
          <w:noProof w:val="0"/>
          <w:lang w:val="ro-MD"/>
        </w:rPr>
      </w:pPr>
    </w:p>
    <w:p w14:paraId="761F6E37" w14:textId="286E977B" w:rsidR="00155305" w:rsidRDefault="00155305" w:rsidP="00BA7FF4">
      <w:pPr>
        <w:jc w:val="right"/>
        <w:rPr>
          <w:noProof w:val="0"/>
          <w:lang w:val="ro-MD"/>
        </w:rPr>
      </w:pPr>
    </w:p>
    <w:p w14:paraId="35B6107E" w14:textId="783709B6" w:rsidR="00155305" w:rsidRDefault="00155305" w:rsidP="00BA7FF4">
      <w:pPr>
        <w:jc w:val="right"/>
        <w:rPr>
          <w:noProof w:val="0"/>
          <w:lang w:val="ro-MD"/>
        </w:rPr>
      </w:pPr>
    </w:p>
    <w:p w14:paraId="727C895E" w14:textId="249328B1" w:rsidR="00155305" w:rsidRDefault="00155305" w:rsidP="00BA7FF4">
      <w:pPr>
        <w:jc w:val="right"/>
        <w:rPr>
          <w:noProof w:val="0"/>
          <w:lang w:val="ro-MD"/>
        </w:rPr>
      </w:pPr>
    </w:p>
    <w:p w14:paraId="3C8CE525" w14:textId="1C095C32" w:rsidR="00155305" w:rsidRDefault="00155305" w:rsidP="00BA7FF4">
      <w:pPr>
        <w:jc w:val="right"/>
        <w:rPr>
          <w:noProof w:val="0"/>
          <w:lang w:val="ro-MD"/>
        </w:rPr>
      </w:pPr>
    </w:p>
    <w:p w14:paraId="2E22A954" w14:textId="68AF4F6F" w:rsidR="00155305" w:rsidRDefault="00155305" w:rsidP="00BA7FF4">
      <w:pPr>
        <w:jc w:val="right"/>
        <w:rPr>
          <w:noProof w:val="0"/>
          <w:lang w:val="ro-MD"/>
        </w:rPr>
      </w:pPr>
    </w:p>
    <w:p w14:paraId="28875228" w14:textId="77777777" w:rsidR="00155305" w:rsidRPr="00FF430B" w:rsidRDefault="00155305" w:rsidP="00BA7FF4">
      <w:pPr>
        <w:jc w:val="right"/>
        <w:rPr>
          <w:noProof w:val="0"/>
          <w:lang w:val="ro-MD"/>
        </w:rPr>
      </w:pPr>
    </w:p>
    <w:bookmarkEnd w:id="60"/>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3191E">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61E574E" w14:textId="77777777" w:rsidR="00091226" w:rsidRPr="00CC468D" w:rsidRDefault="00091226" w:rsidP="00091226">
      <w:pPr>
        <w:spacing w:before="120"/>
        <w:rPr>
          <w:b/>
          <w:u w:val="single"/>
          <w:lang w:val="en-US"/>
        </w:rPr>
      </w:pPr>
      <w:r>
        <w:rPr>
          <w:b/>
          <w:u w:val="single"/>
          <w:lang w:val="en-US"/>
        </w:rPr>
        <w:t xml:space="preserve">Obiectul achizitiei: </w:t>
      </w:r>
      <w:r w:rsidRPr="00CC468D">
        <w:rPr>
          <w:b/>
          <w:u w:val="single"/>
          <w:lang w:val="en-US"/>
        </w:rPr>
        <w:t xml:space="preserve"> achiziționarea lucrărilor</w:t>
      </w:r>
      <w:r>
        <w:rPr>
          <w:b/>
          <w:u w:val="single"/>
          <w:lang w:val="en-US"/>
        </w:rPr>
        <w:t xml:space="preserve"> reparație unor portiuni de drum în varianta albă din </w:t>
      </w:r>
      <w:r>
        <w:rPr>
          <w:b/>
          <w:u w:val="single"/>
          <w:shd w:val="clear" w:color="auto" w:fill="EBEDF0"/>
          <w:lang w:val="en-US"/>
        </w:rPr>
        <w:t>s</w:t>
      </w:r>
      <w:r w:rsidRPr="00CC468D">
        <w:rPr>
          <w:b/>
          <w:u w:val="single"/>
          <w:shd w:val="clear" w:color="auto" w:fill="EBEDF0"/>
          <w:lang w:val="en-US"/>
        </w:rPr>
        <w:t>. Cenac, r-nul Cimislia</w:t>
      </w:r>
    </w:p>
    <w:p w14:paraId="150831FE" w14:textId="77777777" w:rsidR="00091226" w:rsidRPr="00623BFA" w:rsidRDefault="00091226" w:rsidP="00091226">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76728AE7" w14:textId="77777777" w:rsidR="00091226" w:rsidRPr="00623BFA" w:rsidRDefault="00091226" w:rsidP="00091226">
      <w:pPr>
        <w:ind w:right="567"/>
        <w:rPr>
          <w:b/>
          <w:sz w:val="22"/>
          <w:szCs w:val="22"/>
          <w:highlight w:val="yellow"/>
          <w:lang w:val="en-US"/>
        </w:rPr>
      </w:pPr>
    </w:p>
    <w:p w14:paraId="2347B183" w14:textId="77777777" w:rsidR="00091226" w:rsidRPr="00623BFA" w:rsidRDefault="00091226" w:rsidP="00091226">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1071B028" w14:textId="77777777" w:rsidR="00091226" w:rsidRPr="00623BFA" w:rsidRDefault="00091226" w:rsidP="00091226">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747F9F88" w14:textId="77777777" w:rsidR="00091226" w:rsidRPr="00623BFA" w:rsidRDefault="00091226" w:rsidP="00091226">
      <w:pPr>
        <w:rPr>
          <w:sz w:val="22"/>
          <w:szCs w:val="22"/>
          <w:lang w:val="en-US"/>
        </w:rPr>
      </w:pPr>
    </w:p>
    <w:p w14:paraId="5F181CAA" w14:textId="718354B8" w:rsidR="00091226" w:rsidRPr="00091226" w:rsidRDefault="00091226" w:rsidP="00091226">
      <w:pPr>
        <w:pStyle w:val="a"/>
        <w:numPr>
          <w:ilvl w:val="1"/>
          <w:numId w:val="2"/>
        </w:numPr>
        <w:tabs>
          <w:tab w:val="left" w:pos="284"/>
          <w:tab w:val="right" w:pos="9531"/>
        </w:tabs>
        <w:spacing w:before="120"/>
        <w:rPr>
          <w:b/>
          <w:sz w:val="22"/>
          <w:szCs w:val="22"/>
        </w:rPr>
      </w:pPr>
      <w:proofErr w:type="spellStart"/>
      <w:r w:rsidRPr="00091226">
        <w:rPr>
          <w:b/>
          <w:sz w:val="22"/>
          <w:szCs w:val="22"/>
        </w:rPr>
        <w:t>Denumirea</w:t>
      </w:r>
      <w:proofErr w:type="spellEnd"/>
      <w:r w:rsidRPr="00091226">
        <w:rPr>
          <w:b/>
          <w:sz w:val="22"/>
          <w:szCs w:val="22"/>
        </w:rPr>
        <w:t xml:space="preserve"> </w:t>
      </w:r>
      <w:proofErr w:type="spellStart"/>
      <w:r w:rsidRPr="00091226">
        <w:rPr>
          <w:b/>
          <w:sz w:val="22"/>
          <w:szCs w:val="22"/>
        </w:rPr>
        <w:t>autorității</w:t>
      </w:r>
      <w:proofErr w:type="spellEnd"/>
      <w:r w:rsidRPr="00091226">
        <w:rPr>
          <w:b/>
          <w:sz w:val="22"/>
          <w:szCs w:val="22"/>
        </w:rPr>
        <w:t xml:space="preserve"> </w:t>
      </w:r>
      <w:proofErr w:type="spellStart"/>
      <w:r w:rsidRPr="00091226">
        <w:rPr>
          <w:b/>
          <w:sz w:val="22"/>
          <w:szCs w:val="22"/>
        </w:rPr>
        <w:t>contractante</w:t>
      </w:r>
      <w:proofErr w:type="spellEnd"/>
      <w:r w:rsidRPr="00091226">
        <w:rPr>
          <w:b/>
          <w:sz w:val="22"/>
          <w:szCs w:val="22"/>
        </w:rPr>
        <w:t xml:space="preserve">: </w:t>
      </w:r>
      <w:proofErr w:type="spellStart"/>
      <w:r w:rsidRPr="00091226">
        <w:rPr>
          <w:b/>
          <w:sz w:val="22"/>
          <w:szCs w:val="22"/>
          <w:shd w:val="clear" w:color="auto" w:fill="FFFF00"/>
        </w:rPr>
        <w:t>primăria</w:t>
      </w:r>
      <w:proofErr w:type="spellEnd"/>
      <w:r w:rsidRPr="00091226">
        <w:rPr>
          <w:b/>
          <w:sz w:val="22"/>
          <w:szCs w:val="22"/>
          <w:shd w:val="clear" w:color="auto" w:fill="FFFF00"/>
        </w:rPr>
        <w:t xml:space="preserve"> satului Cenac, r-l Cimişlia</w:t>
      </w:r>
    </w:p>
    <w:p w14:paraId="3B109421" w14:textId="5C779C42" w:rsidR="00091226" w:rsidRPr="00623BFA" w:rsidRDefault="00091226" w:rsidP="00091226">
      <w:pPr>
        <w:pStyle w:val="a"/>
        <w:numPr>
          <w:ilvl w:val="1"/>
          <w:numId w:val="2"/>
        </w:numPr>
        <w:rPr>
          <w:b/>
          <w:sz w:val="22"/>
          <w:szCs w:val="22"/>
        </w:rPr>
      </w:pPr>
      <w:r w:rsidRPr="00623BFA">
        <w:rPr>
          <w:b/>
          <w:sz w:val="22"/>
          <w:szCs w:val="22"/>
        </w:rPr>
        <w:t xml:space="preserve">IDNO: </w:t>
      </w:r>
      <w:r w:rsidRPr="00623BFA">
        <w:rPr>
          <w:b/>
          <w:sz w:val="22"/>
          <w:szCs w:val="22"/>
          <w:shd w:val="clear" w:color="auto" w:fill="FFFF00"/>
        </w:rPr>
        <w:t xml:space="preserve">1007601005648    </w:t>
      </w:r>
    </w:p>
    <w:p w14:paraId="060F7ED3" w14:textId="200A95D4" w:rsidR="00091226" w:rsidRPr="00623BFA" w:rsidRDefault="00091226" w:rsidP="00091226">
      <w:pPr>
        <w:pStyle w:val="a"/>
        <w:numPr>
          <w:ilvl w:val="1"/>
          <w:numId w:val="2"/>
        </w:numPr>
        <w:rPr>
          <w:b/>
          <w:sz w:val="22"/>
          <w:szCs w:val="22"/>
        </w:rPr>
      </w:pPr>
      <w:proofErr w:type="spellStart"/>
      <w:r w:rsidRPr="00623BFA">
        <w:rPr>
          <w:b/>
          <w:sz w:val="22"/>
          <w:szCs w:val="22"/>
        </w:rPr>
        <w:t>Adresa</w:t>
      </w:r>
      <w:proofErr w:type="spellEnd"/>
      <w:r w:rsidRPr="00623BFA">
        <w:rPr>
          <w:b/>
          <w:sz w:val="22"/>
          <w:szCs w:val="22"/>
        </w:rPr>
        <w:t xml:space="preserve">: </w:t>
      </w:r>
      <w:r w:rsidRPr="00623BFA">
        <w:rPr>
          <w:b/>
          <w:sz w:val="22"/>
          <w:szCs w:val="22"/>
          <w:shd w:val="clear" w:color="auto" w:fill="FFFF00"/>
        </w:rPr>
        <w:t>r-</w:t>
      </w:r>
      <w:proofErr w:type="spellStart"/>
      <w:r w:rsidRPr="00623BFA">
        <w:rPr>
          <w:b/>
          <w:sz w:val="22"/>
          <w:szCs w:val="22"/>
          <w:shd w:val="clear" w:color="auto" w:fill="FFFF00"/>
        </w:rPr>
        <w:t>nul</w:t>
      </w:r>
      <w:proofErr w:type="spellEnd"/>
      <w:r w:rsidRPr="00623BFA">
        <w:rPr>
          <w:b/>
          <w:sz w:val="22"/>
          <w:szCs w:val="22"/>
          <w:shd w:val="clear" w:color="auto" w:fill="FFFF00"/>
        </w:rPr>
        <w:t xml:space="preserve"> </w:t>
      </w:r>
      <w:proofErr w:type="spellStart"/>
      <w:r w:rsidRPr="00623BFA">
        <w:rPr>
          <w:b/>
          <w:sz w:val="22"/>
          <w:szCs w:val="22"/>
          <w:shd w:val="clear" w:color="auto" w:fill="FFFF00"/>
        </w:rPr>
        <w:t>Cimişlia</w:t>
      </w:r>
      <w:proofErr w:type="spellEnd"/>
      <w:r w:rsidRPr="00623BFA">
        <w:rPr>
          <w:b/>
          <w:sz w:val="22"/>
          <w:szCs w:val="22"/>
          <w:shd w:val="clear" w:color="auto" w:fill="FFFF00"/>
        </w:rPr>
        <w:t xml:space="preserve">,  </w:t>
      </w:r>
      <w:proofErr w:type="spellStart"/>
      <w:r w:rsidRPr="00623BFA">
        <w:rPr>
          <w:b/>
          <w:sz w:val="22"/>
          <w:szCs w:val="22"/>
          <w:shd w:val="clear" w:color="auto" w:fill="FFFF00"/>
        </w:rPr>
        <w:t>s.Cenac</w:t>
      </w:r>
      <w:proofErr w:type="spellEnd"/>
    </w:p>
    <w:p w14:paraId="1B81070C" w14:textId="5001C1C5" w:rsidR="00091226" w:rsidRPr="00623BFA" w:rsidRDefault="00091226" w:rsidP="00091226">
      <w:pPr>
        <w:pStyle w:val="a"/>
        <w:numPr>
          <w:ilvl w:val="1"/>
          <w:numId w:val="2"/>
        </w:numPr>
        <w:rPr>
          <w:b/>
          <w:sz w:val="22"/>
          <w:szCs w:val="22"/>
        </w:rPr>
      </w:pPr>
      <w:proofErr w:type="spellStart"/>
      <w:r w:rsidRPr="00623BFA">
        <w:rPr>
          <w:b/>
          <w:sz w:val="22"/>
          <w:szCs w:val="22"/>
        </w:rPr>
        <w:t>Numărul</w:t>
      </w:r>
      <w:proofErr w:type="spellEnd"/>
      <w:r w:rsidRPr="00623BFA">
        <w:rPr>
          <w:b/>
          <w:sz w:val="22"/>
          <w:szCs w:val="22"/>
        </w:rPr>
        <w:t xml:space="preserve"> de </w:t>
      </w:r>
      <w:proofErr w:type="spellStart"/>
      <w:r w:rsidRPr="00623BFA">
        <w:rPr>
          <w:b/>
          <w:sz w:val="22"/>
          <w:szCs w:val="22"/>
        </w:rPr>
        <w:t>telefon</w:t>
      </w:r>
      <w:proofErr w:type="spellEnd"/>
      <w:r w:rsidRPr="00623BFA">
        <w:rPr>
          <w:b/>
          <w:sz w:val="22"/>
          <w:szCs w:val="22"/>
        </w:rPr>
        <w:t xml:space="preserve">/fax: </w:t>
      </w:r>
      <w:r w:rsidRPr="00623BFA">
        <w:rPr>
          <w:b/>
          <w:sz w:val="22"/>
          <w:szCs w:val="22"/>
          <w:shd w:val="clear" w:color="auto" w:fill="FFFF00"/>
        </w:rPr>
        <w:t>_024138236/024138238</w:t>
      </w:r>
    </w:p>
    <w:p w14:paraId="3FF81926" w14:textId="73060DDE" w:rsidR="00091226" w:rsidRPr="00623BFA" w:rsidRDefault="00091226" w:rsidP="00091226">
      <w:pPr>
        <w:pStyle w:val="a"/>
        <w:numPr>
          <w:ilvl w:val="1"/>
          <w:numId w:val="2"/>
        </w:numPr>
        <w:rPr>
          <w:b/>
          <w:sz w:val="22"/>
          <w:szCs w:val="22"/>
        </w:rPr>
      </w:pPr>
      <w:proofErr w:type="spellStart"/>
      <w:r w:rsidRPr="00623BFA">
        <w:rPr>
          <w:b/>
          <w:sz w:val="22"/>
          <w:szCs w:val="22"/>
        </w:rPr>
        <w:t>Adresa</w:t>
      </w:r>
      <w:proofErr w:type="spellEnd"/>
      <w:r w:rsidRPr="00623BFA">
        <w:rPr>
          <w:b/>
          <w:sz w:val="22"/>
          <w:szCs w:val="22"/>
        </w:rPr>
        <w:t xml:space="preserve"> de e-mail </w:t>
      </w:r>
      <w:proofErr w:type="spellStart"/>
      <w:r w:rsidRPr="00623BFA">
        <w:rPr>
          <w:b/>
          <w:sz w:val="22"/>
          <w:szCs w:val="22"/>
        </w:rPr>
        <w:t>și</w:t>
      </w:r>
      <w:proofErr w:type="spellEnd"/>
      <w:r w:rsidRPr="00623BFA">
        <w:rPr>
          <w:b/>
          <w:sz w:val="22"/>
          <w:szCs w:val="22"/>
        </w:rPr>
        <w:t xml:space="preserve"> de internet a autorității contractante: </w:t>
      </w:r>
      <w:r w:rsidRPr="00623BFA">
        <w:rPr>
          <w:b/>
          <w:sz w:val="22"/>
          <w:szCs w:val="22"/>
          <w:shd w:val="clear" w:color="auto" w:fill="FFFF00"/>
        </w:rPr>
        <w:t>prcenac@mail.ru</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lastRenderedPageBreak/>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236B193B" w14:textId="23C3F1EB" w:rsidR="001F7AEE" w:rsidRDefault="000C5DFB" w:rsidP="00EA7D38">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FD5BAA2" w:rsidR="00460653" w:rsidRPr="00FF430B" w:rsidRDefault="00135000" w:rsidP="00385C85">
            <w:pPr>
              <w:tabs>
                <w:tab w:val="left" w:pos="567"/>
                <w:tab w:val="right" w:pos="10205"/>
              </w:tabs>
              <w:jc w:val="both"/>
              <w:rPr>
                <w:lang w:val="ro-MD"/>
              </w:rPr>
            </w:pPr>
            <w:r w:rsidRPr="00623BFA">
              <w:rPr>
                <w:b/>
                <w:sz w:val="22"/>
                <w:szCs w:val="22"/>
                <w:shd w:val="clear" w:color="auto" w:fill="FFFF00"/>
                <w:lang w:val="en-US"/>
              </w:rPr>
              <w:t>primăria satului Cenac,</w:t>
            </w:r>
            <w:r>
              <w:rPr>
                <w:b/>
                <w:sz w:val="22"/>
                <w:szCs w:val="22"/>
                <w:shd w:val="clear" w:color="auto" w:fill="FFFF00"/>
                <w:lang w:val="en-US"/>
              </w:rPr>
              <w:t xml:space="preserve"> </w:t>
            </w:r>
            <w:r w:rsidRPr="00623BFA">
              <w:rPr>
                <w:b/>
                <w:sz w:val="22"/>
                <w:szCs w:val="22"/>
                <w:shd w:val="clear" w:color="auto" w:fill="FFFF00"/>
                <w:lang w:val="en-US"/>
              </w:rPr>
              <w:t>r-l Cimişlia</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2BFED05"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135000" w:rsidRPr="00CC468D">
              <w:rPr>
                <w:b/>
                <w:u w:val="single"/>
                <w:lang w:val="en-US"/>
              </w:rPr>
              <w:t>lucrăril</w:t>
            </w:r>
            <w:r w:rsidR="00135000">
              <w:rPr>
                <w:b/>
                <w:u w:val="single"/>
                <w:lang w:val="en-US"/>
              </w:rPr>
              <w:t xml:space="preserve">e reparație unor portiuni de drum în varianta albă din </w:t>
            </w:r>
            <w:r w:rsidR="00135000">
              <w:rPr>
                <w:b/>
                <w:u w:val="single"/>
                <w:shd w:val="clear" w:color="auto" w:fill="EBEDF0"/>
                <w:lang w:val="en-US"/>
              </w:rPr>
              <w:t>s</w:t>
            </w:r>
            <w:r w:rsidR="00135000" w:rsidRPr="00CC468D">
              <w:rPr>
                <w:b/>
                <w:u w:val="single"/>
                <w:shd w:val="clear" w:color="auto" w:fill="EBEDF0"/>
                <w:lang w:val="en-US"/>
              </w:rPr>
              <w:t>. Cenac, r-nul Cimislia</w:t>
            </w:r>
            <w:r w:rsidR="00135000"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63191E">
            <w:pPr>
              <w:numPr>
                <w:ilvl w:val="0"/>
                <w:numId w:val="6"/>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63191E">
            <w:pPr>
              <w:numPr>
                <w:ilvl w:val="0"/>
                <w:numId w:val="6"/>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63191E">
            <w:pPr>
              <w:numPr>
                <w:ilvl w:val="0"/>
                <w:numId w:val="7"/>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63191E">
            <w:pPr>
              <w:numPr>
                <w:ilvl w:val="0"/>
                <w:numId w:val="8"/>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63191E">
            <w:pPr>
              <w:pStyle w:val="af3"/>
              <w:numPr>
                <w:ilvl w:val="1"/>
                <w:numId w:val="12"/>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63191E">
            <w:pPr>
              <w:pStyle w:val="af3"/>
              <w:numPr>
                <w:ilvl w:val="1"/>
                <w:numId w:val="12"/>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63191E">
            <w:pPr>
              <w:pStyle w:val="a"/>
              <w:numPr>
                <w:ilvl w:val="0"/>
                <w:numId w:val="12"/>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63191E">
            <w:pPr>
              <w:pStyle w:val="af3"/>
              <w:numPr>
                <w:ilvl w:val="1"/>
                <w:numId w:val="12"/>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63191E">
            <w:pPr>
              <w:pStyle w:val="a"/>
              <w:numPr>
                <w:ilvl w:val="0"/>
                <w:numId w:val="12"/>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63191E">
            <w:pPr>
              <w:pStyle w:val="af3"/>
              <w:numPr>
                <w:ilvl w:val="1"/>
                <w:numId w:val="12"/>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63191E">
            <w:pPr>
              <w:pStyle w:val="a"/>
              <w:numPr>
                <w:ilvl w:val="0"/>
                <w:numId w:val="12"/>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63191E">
            <w:pPr>
              <w:pStyle w:val="a"/>
              <w:numPr>
                <w:ilvl w:val="1"/>
                <w:numId w:val="12"/>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63191E">
            <w:pPr>
              <w:pStyle w:val="a"/>
              <w:numPr>
                <w:ilvl w:val="0"/>
                <w:numId w:val="12"/>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63191E">
            <w:pPr>
              <w:numPr>
                <w:ilvl w:val="0"/>
                <w:numId w:val="9"/>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63191E">
            <w:pPr>
              <w:pStyle w:val="af3"/>
              <w:numPr>
                <w:ilvl w:val="1"/>
                <w:numId w:val="12"/>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63191E">
            <w:pPr>
              <w:pStyle w:val="a"/>
              <w:numPr>
                <w:ilvl w:val="0"/>
                <w:numId w:val="11"/>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63191E">
            <w:pPr>
              <w:pStyle w:val="a"/>
              <w:numPr>
                <w:ilvl w:val="0"/>
                <w:numId w:val="11"/>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63191E">
            <w:pPr>
              <w:pStyle w:val="a"/>
              <w:numPr>
                <w:ilvl w:val="0"/>
                <w:numId w:val="12"/>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63191E">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63191E">
            <w:pPr>
              <w:numPr>
                <w:ilvl w:val="0"/>
                <w:numId w:val="10"/>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63191E">
            <w:pPr>
              <w:pStyle w:val="af3"/>
              <w:numPr>
                <w:ilvl w:val="1"/>
                <w:numId w:val="12"/>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63191E">
            <w:pPr>
              <w:pStyle w:val="af3"/>
              <w:numPr>
                <w:ilvl w:val="1"/>
                <w:numId w:val="12"/>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63191E">
            <w:pPr>
              <w:pStyle w:val="af3"/>
              <w:numPr>
                <w:ilvl w:val="1"/>
                <w:numId w:val="12"/>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63191E">
            <w:pPr>
              <w:pStyle w:val="a"/>
              <w:numPr>
                <w:ilvl w:val="0"/>
                <w:numId w:val="12"/>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83AD51D" w:rsidR="007E709D" w:rsidRPr="00FF430B" w:rsidRDefault="00D004ED" w:rsidP="004D7C86">
                  <w:pPr>
                    <w:jc w:val="both"/>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40E6F8E" w:rsidR="00803E7E" w:rsidRPr="00FF430B" w:rsidRDefault="00D004ED" w:rsidP="004D7C86">
                  <w:pPr>
                    <w:keepNext/>
                    <w:keepLines/>
                    <w:spacing w:before="200"/>
                    <w:jc w:val="both"/>
                    <w:outlineLvl w:val="2"/>
                    <w:rPr>
                      <w:noProof w:val="0"/>
                      <w:lang w:val="ro-MD"/>
                    </w:rPr>
                  </w:pPr>
                  <w:r w:rsidRPr="00FF430B">
                    <w:rPr>
                      <w:lang w:val="ro-MD"/>
                    </w:rPr>
                    <w:t xml:space="preserve">execute </w:t>
                  </w:r>
                  <w:r w:rsidRPr="00CC468D">
                    <w:rPr>
                      <w:b/>
                      <w:u w:val="single"/>
                      <w:lang w:val="en-US"/>
                    </w:rPr>
                    <w:t>lucrăril</w:t>
                  </w:r>
                  <w:r>
                    <w:rPr>
                      <w:b/>
                      <w:u w:val="single"/>
                      <w:lang w:val="en-US"/>
                    </w:rPr>
                    <w:t>e</w:t>
                  </w:r>
                  <w:r w:rsidRPr="00CC468D">
                    <w:rPr>
                      <w:b/>
                      <w:u w:val="single"/>
                      <w:lang w:val="en-US"/>
                    </w:rPr>
                    <w:t xml:space="preserve"> de constructie </w:t>
                  </w:r>
                  <w:r w:rsidRPr="00CC468D">
                    <w:rPr>
                      <w:b/>
                      <w:u w:val="single"/>
                      <w:shd w:val="clear" w:color="auto" w:fill="EBEDF0"/>
                      <w:lang w:val="en-US"/>
                    </w:rPr>
                    <w:t>a centralei electrice</w:t>
                  </w:r>
                  <w:r>
                    <w:rPr>
                      <w:b/>
                      <w:u w:val="single"/>
                      <w:shd w:val="clear" w:color="auto" w:fill="EBEDF0"/>
                      <w:lang w:val="en-US"/>
                    </w:rPr>
                    <w:t xml:space="preserve"> </w:t>
                  </w:r>
                  <w:r w:rsidRPr="00CC468D">
                    <w:rPr>
                      <w:b/>
                      <w:u w:val="single"/>
                      <w:shd w:val="clear" w:color="auto" w:fill="EBEDF0"/>
                      <w:lang w:val="en-US"/>
                    </w:rPr>
                    <w:t>fotovoltaice cu puteea de 100kV</w:t>
                  </w:r>
                  <w:r>
                    <w:rPr>
                      <w:b/>
                      <w:u w:val="single"/>
                      <w:lang w:val="en-US"/>
                    </w:rPr>
                    <w:t xml:space="preserve"> </w:t>
                  </w:r>
                  <w:r w:rsidRPr="00CC468D">
                    <w:rPr>
                      <w:b/>
                      <w:u w:val="single"/>
                      <w:shd w:val="clear" w:color="auto" w:fill="EBEDF0"/>
                      <w:lang w:val="en-US"/>
                    </w:rPr>
                    <w:t>din com. Cenac, r-nul Cimislia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63191E">
            <w:pPr>
              <w:pStyle w:val="a"/>
              <w:numPr>
                <w:ilvl w:val="0"/>
                <w:numId w:val="28"/>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63191E">
            <w:pPr>
              <w:numPr>
                <w:ilvl w:val="0"/>
                <w:numId w:val="23"/>
              </w:numPr>
              <w:suppressAutoHyphens/>
              <w:ind w:left="0" w:firstLine="720"/>
              <w:jc w:val="both"/>
              <w:rPr>
                <w:lang w:val="ro-MD"/>
              </w:rPr>
            </w:pPr>
            <w:r w:rsidRPr="00FF430B">
              <w:rPr>
                <w:lang w:val="ro-MD"/>
              </w:rPr>
              <w:t>Formularul Contractului;</w:t>
            </w:r>
          </w:p>
          <w:p w14:paraId="62BECD35" w14:textId="77777777" w:rsidR="00AD32DD" w:rsidRPr="00FF430B" w:rsidRDefault="004C7DFB" w:rsidP="0063191E">
            <w:pPr>
              <w:numPr>
                <w:ilvl w:val="0"/>
                <w:numId w:val="23"/>
              </w:numPr>
              <w:suppressAutoHyphens/>
              <w:ind w:left="0" w:firstLine="720"/>
              <w:jc w:val="both"/>
              <w:rPr>
                <w:i/>
                <w:lang w:val="ro-MD"/>
              </w:rPr>
            </w:pPr>
            <w:r w:rsidRPr="00FF430B">
              <w:rPr>
                <w:lang w:val="ro-MD"/>
              </w:rPr>
              <w:t>Formularul ofertei;</w:t>
            </w:r>
          </w:p>
          <w:p w14:paraId="4CD35ADF" w14:textId="77777777" w:rsidR="00AD32DD" w:rsidRPr="00FF430B" w:rsidRDefault="004C7DFB" w:rsidP="0063191E">
            <w:pPr>
              <w:numPr>
                <w:ilvl w:val="0"/>
                <w:numId w:val="23"/>
              </w:numPr>
              <w:suppressAutoHyphens/>
              <w:ind w:left="0" w:firstLine="720"/>
              <w:jc w:val="both"/>
              <w:rPr>
                <w:i/>
                <w:lang w:val="ro-MD"/>
              </w:rPr>
            </w:pPr>
            <w:r w:rsidRPr="00FF430B">
              <w:rPr>
                <w:lang w:val="ro-MD"/>
              </w:rPr>
              <w:t>Caietul de sarcini;</w:t>
            </w:r>
          </w:p>
          <w:p w14:paraId="6351F713" w14:textId="77777777" w:rsidR="00AD32DD" w:rsidRPr="00FF430B" w:rsidRDefault="004C7DFB" w:rsidP="0063191E">
            <w:pPr>
              <w:numPr>
                <w:ilvl w:val="0"/>
                <w:numId w:val="2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63191E">
            <w:pPr>
              <w:numPr>
                <w:ilvl w:val="0"/>
                <w:numId w:val="2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63191E">
            <w:pPr>
              <w:numPr>
                <w:ilvl w:val="0"/>
                <w:numId w:val="2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lastRenderedPageBreak/>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63191E">
            <w:pPr>
              <w:numPr>
                <w:ilvl w:val="0"/>
                <w:numId w:val="2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63191E">
            <w:pPr>
              <w:numPr>
                <w:ilvl w:val="0"/>
                <w:numId w:val="2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63191E">
            <w:pPr>
              <w:numPr>
                <w:ilvl w:val="0"/>
                <w:numId w:val="2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63191E">
            <w:pPr>
              <w:numPr>
                <w:ilvl w:val="0"/>
                <w:numId w:val="2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63191E">
            <w:pPr>
              <w:pStyle w:val="af3"/>
              <w:numPr>
                <w:ilvl w:val="0"/>
                <w:numId w:val="27"/>
              </w:numPr>
              <w:tabs>
                <w:tab w:val="clear" w:pos="1854"/>
                <w:tab w:val="left" w:pos="0"/>
                <w:tab w:val="num" w:pos="1135"/>
                <w:tab w:val="left" w:pos="2070"/>
              </w:tabs>
              <w:ind w:left="0" w:firstLine="710"/>
              <w:rPr>
                <w:lang w:val="ro-MD"/>
              </w:rPr>
            </w:pPr>
            <w:r w:rsidRPr="00FF430B">
              <w:rPr>
                <w:lang w:val="ro-MD"/>
              </w:rPr>
              <w:lastRenderedPageBreak/>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lastRenderedPageBreak/>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63191E">
            <w:pPr>
              <w:pStyle w:val="a"/>
              <w:numPr>
                <w:ilvl w:val="0"/>
                <w:numId w:val="28"/>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63191E">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63191E">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63191E">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63191E">
            <w:pPr>
              <w:pStyle w:val="a"/>
              <w:numPr>
                <w:ilvl w:val="0"/>
                <w:numId w:val="30"/>
              </w:numPr>
              <w:rPr>
                <w:lang w:val="ro-MD"/>
              </w:rPr>
            </w:pPr>
            <w:r w:rsidRPr="00FF430B">
              <w:rPr>
                <w:lang w:val="ro-MD"/>
              </w:rPr>
              <w:t>prin acordul de voinţă al părţilor ;</w:t>
            </w:r>
          </w:p>
          <w:p w14:paraId="0472106D" w14:textId="77777777" w:rsidR="0063773E" w:rsidRPr="00FF430B" w:rsidRDefault="0063773E" w:rsidP="0063191E">
            <w:pPr>
              <w:pStyle w:val="a"/>
              <w:numPr>
                <w:ilvl w:val="0"/>
                <w:numId w:val="3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63191E">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C8E63" w14:textId="77777777" w:rsidR="003A3441" w:rsidRDefault="003A3441" w:rsidP="00A20ACF">
      <w:r>
        <w:separator/>
      </w:r>
    </w:p>
  </w:endnote>
  <w:endnote w:type="continuationSeparator" w:id="0">
    <w:p w14:paraId="6AF47E08" w14:textId="77777777" w:rsidR="003A3441" w:rsidRDefault="003A34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B8B4F" w14:textId="77777777" w:rsidR="003A3441" w:rsidRDefault="003A3441" w:rsidP="00A20ACF">
      <w:r>
        <w:separator/>
      </w:r>
    </w:p>
  </w:footnote>
  <w:footnote w:type="continuationSeparator" w:id="0">
    <w:p w14:paraId="0EC3855C" w14:textId="77777777" w:rsidR="003A3441" w:rsidRDefault="003A34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2"/>
  </w:num>
  <w:num w:numId="3">
    <w:abstractNumId w:val="24"/>
  </w:num>
  <w:num w:numId="4">
    <w:abstractNumId w:val="23"/>
  </w:num>
  <w:num w:numId="5">
    <w:abstractNumId w:val="5"/>
  </w:num>
  <w:num w:numId="6">
    <w:abstractNumId w:val="21"/>
  </w:num>
  <w:num w:numId="7">
    <w:abstractNumId w:val="9"/>
  </w:num>
  <w:num w:numId="8">
    <w:abstractNumId w:val="15"/>
  </w:num>
  <w:num w:numId="9">
    <w:abstractNumId w:val="16"/>
  </w:num>
  <w:num w:numId="10">
    <w:abstractNumId w:val="29"/>
  </w:num>
  <w:num w:numId="11">
    <w:abstractNumId w:val="19"/>
  </w:num>
  <w:num w:numId="12">
    <w:abstractNumId w:val="17"/>
  </w:num>
  <w:num w:numId="13">
    <w:abstractNumId w:val="7"/>
  </w:num>
  <w:num w:numId="14">
    <w:abstractNumId w:val="30"/>
  </w:num>
  <w:num w:numId="15">
    <w:abstractNumId w:val="26"/>
  </w:num>
  <w:num w:numId="16">
    <w:abstractNumId w:val="8"/>
  </w:num>
  <w:num w:numId="17">
    <w:abstractNumId w:val="25"/>
  </w:num>
  <w:num w:numId="18">
    <w:abstractNumId w:val="18"/>
  </w:num>
  <w:num w:numId="19">
    <w:abstractNumId w:val="13"/>
  </w:num>
  <w:num w:numId="20">
    <w:abstractNumId w:val="10"/>
  </w:num>
  <w:num w:numId="21">
    <w:abstractNumId w:val="6"/>
  </w:num>
  <w:num w:numId="22">
    <w:abstractNumId w:val="12"/>
  </w:num>
  <w:num w:numId="23">
    <w:abstractNumId w:val="3"/>
  </w:num>
  <w:num w:numId="24">
    <w:abstractNumId w:val="0"/>
  </w:num>
  <w:num w:numId="25">
    <w:abstractNumId w:val="2"/>
  </w:num>
  <w:num w:numId="26">
    <w:abstractNumId w:val="4"/>
  </w:num>
  <w:num w:numId="27">
    <w:abstractNumId w:val="1"/>
  </w:num>
  <w:num w:numId="28">
    <w:abstractNumId w:val="28"/>
  </w:num>
  <w:num w:numId="29">
    <w:abstractNumId w:val="11"/>
  </w:num>
  <w:num w:numId="30">
    <w:abstractNumId w:val="31"/>
  </w:num>
  <w:num w:numId="31">
    <w:abstractNumId w:val="14"/>
  </w:num>
  <w:num w:numId="32">
    <w:abstractNumId w:val="22"/>
  </w:num>
  <w:num w:numId="33">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226"/>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000"/>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5"/>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8F3"/>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441"/>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91E"/>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6BF7"/>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766"/>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4ED"/>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E38"/>
    <w:rsid w:val="00E42584"/>
    <w:rsid w:val="00E42587"/>
    <w:rsid w:val="00E428AC"/>
    <w:rsid w:val="00E42F35"/>
    <w:rsid w:val="00E4308E"/>
    <w:rsid w:val="00E43201"/>
    <w:rsid w:val="00E44F73"/>
    <w:rsid w:val="00E474B3"/>
    <w:rsid w:val="00E503F9"/>
    <w:rsid w:val="00E53104"/>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D38"/>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155305"/>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155305"/>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15530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5305"/>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B80B3-8994-4760-BF0E-5ECFB60A1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56</Pages>
  <Words>20667</Words>
  <Characters>117807</Characters>
  <Application>Microsoft Office Word</Application>
  <DocSecurity>0</DocSecurity>
  <Lines>981</Lines>
  <Paragraphs>276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2026-03-20T07:50:00Z</dcterms:created>
  <dcterms:modified xsi:type="dcterms:W3CDTF">2026-03-25T09:36:00Z</dcterms:modified>
</cp:coreProperties>
</file>