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67078C85" w14:textId="4668FB76" w:rsidR="003A7662" w:rsidRPr="003A7662" w:rsidRDefault="003A7662" w:rsidP="003A7662">
      <w:pPr>
        <w:jc w:val="center"/>
        <w:rPr>
          <w:noProof w:val="0"/>
          <w:szCs w:val="20"/>
          <w:lang w:val="ro-MD" w:eastAsia="ru-RU"/>
        </w:rPr>
      </w:pPr>
      <w:r w:rsidRPr="003A7662">
        <w:rPr>
          <w:noProof w:val="0"/>
          <w:szCs w:val="20"/>
          <w:lang w:val="ro-MD" w:eastAsia="ru-RU"/>
        </w:rPr>
        <w:t xml:space="preserve">privind achiziționarea </w:t>
      </w:r>
      <w:proofErr w:type="spellStart"/>
      <w:r w:rsidRPr="003A7662">
        <w:rPr>
          <w:b/>
          <w:bCs/>
          <w:i/>
          <w:noProof w:val="0"/>
          <w:szCs w:val="20"/>
          <w:u w:val="single"/>
          <w:lang w:val="en-US" w:eastAsia="ru-RU"/>
        </w:rPr>
        <w:t>lucrărilor</w:t>
      </w:r>
      <w:proofErr w:type="spellEnd"/>
      <w:r w:rsidRPr="003A7662">
        <w:rPr>
          <w:b/>
          <w:bCs/>
          <w:i/>
          <w:noProof w:val="0"/>
          <w:szCs w:val="20"/>
          <w:u w:val="single"/>
          <w:lang w:val="en-US" w:eastAsia="ru-RU"/>
        </w:rPr>
        <w:t xml:space="preserve"> </w:t>
      </w:r>
      <w:r w:rsidR="00F327BF" w:rsidRPr="00F327BF">
        <w:rPr>
          <w:b/>
          <w:bCs/>
          <w:i/>
          <w:noProof w:val="0"/>
          <w:szCs w:val="20"/>
          <w:u w:val="single"/>
          <w:lang w:val="en-US" w:eastAsia="ru-RU"/>
        </w:rPr>
        <w:t xml:space="preserve">de </w:t>
      </w:r>
      <w:proofErr w:type="spellStart"/>
      <w:r w:rsidR="00F327BF" w:rsidRPr="00F327BF">
        <w:rPr>
          <w:b/>
          <w:bCs/>
          <w:i/>
          <w:noProof w:val="0"/>
          <w:szCs w:val="20"/>
          <w:u w:val="single"/>
          <w:lang w:val="en-US" w:eastAsia="ru-RU"/>
        </w:rPr>
        <w:t>repara</w:t>
      </w:r>
      <w:r w:rsidR="00F327BF">
        <w:rPr>
          <w:b/>
          <w:bCs/>
          <w:i/>
          <w:noProof w:val="0"/>
          <w:szCs w:val="20"/>
          <w:u w:val="single"/>
          <w:lang w:val="en-US" w:eastAsia="ru-RU"/>
        </w:rPr>
        <w:t>ț</w:t>
      </w:r>
      <w:r w:rsidR="00F327BF" w:rsidRPr="00F327BF">
        <w:rPr>
          <w:b/>
          <w:bCs/>
          <w:i/>
          <w:noProof w:val="0"/>
          <w:szCs w:val="20"/>
          <w:u w:val="single"/>
          <w:lang w:val="en-US" w:eastAsia="ru-RU"/>
        </w:rPr>
        <w:t>ie</w:t>
      </w:r>
      <w:proofErr w:type="spellEnd"/>
      <w:r w:rsidR="00F327BF" w:rsidRPr="00F327BF">
        <w:rPr>
          <w:b/>
          <w:bCs/>
          <w:i/>
          <w:noProof w:val="0"/>
          <w:szCs w:val="20"/>
          <w:u w:val="single"/>
          <w:lang w:val="en-US" w:eastAsia="ru-RU"/>
        </w:rPr>
        <w:t xml:space="preserve"> a </w:t>
      </w:r>
      <w:r w:rsidR="003611D3">
        <w:rPr>
          <w:b/>
          <w:bCs/>
          <w:i/>
          <w:noProof w:val="0"/>
          <w:szCs w:val="20"/>
          <w:u w:val="single"/>
          <w:lang w:eastAsia="ru-RU"/>
        </w:rPr>
        <w:t>încăperilor</w:t>
      </w:r>
      <w:r w:rsidR="00F327BF" w:rsidRPr="00F327BF">
        <w:rPr>
          <w:b/>
          <w:bCs/>
          <w:i/>
          <w:noProof w:val="0"/>
          <w:szCs w:val="20"/>
          <w:u w:val="single"/>
          <w:lang w:val="en-US" w:eastAsia="ru-RU"/>
        </w:rPr>
        <w:t xml:space="preserve"> din </w:t>
      </w:r>
      <w:proofErr w:type="spellStart"/>
      <w:r w:rsidR="003611D3">
        <w:rPr>
          <w:b/>
          <w:bCs/>
          <w:i/>
          <w:noProof w:val="0"/>
          <w:szCs w:val="20"/>
          <w:u w:val="single"/>
          <w:lang w:val="en-US" w:eastAsia="ru-RU"/>
        </w:rPr>
        <w:t>cadrul</w:t>
      </w:r>
      <w:proofErr w:type="spellEnd"/>
      <w:r w:rsidR="00F327BF" w:rsidRPr="00F327BF">
        <w:rPr>
          <w:b/>
          <w:bCs/>
          <w:i/>
          <w:noProof w:val="0"/>
          <w:szCs w:val="20"/>
          <w:u w:val="single"/>
          <w:lang w:val="en-US" w:eastAsia="ru-RU"/>
        </w:rPr>
        <w:t xml:space="preserve"> IP </w:t>
      </w:r>
      <w:proofErr w:type="spellStart"/>
      <w:r w:rsidR="00F327BF" w:rsidRPr="00F327BF">
        <w:rPr>
          <w:b/>
          <w:bCs/>
          <w:i/>
          <w:noProof w:val="0"/>
          <w:szCs w:val="20"/>
          <w:u w:val="single"/>
          <w:lang w:val="en-US" w:eastAsia="ru-RU"/>
        </w:rPr>
        <w:t>Liceul</w:t>
      </w:r>
      <w:proofErr w:type="spellEnd"/>
      <w:r w:rsidR="00F327BF" w:rsidRPr="00F327BF">
        <w:rPr>
          <w:b/>
          <w:bCs/>
          <w:i/>
          <w:noProof w:val="0"/>
          <w:szCs w:val="20"/>
          <w:u w:val="single"/>
          <w:lang w:val="en-US" w:eastAsia="ru-RU"/>
        </w:rPr>
        <w:t xml:space="preserve"> </w:t>
      </w:r>
      <w:proofErr w:type="spellStart"/>
      <w:r w:rsidR="00F327BF" w:rsidRPr="00F327BF">
        <w:rPr>
          <w:b/>
          <w:bCs/>
          <w:i/>
          <w:noProof w:val="0"/>
          <w:szCs w:val="20"/>
          <w:u w:val="single"/>
          <w:lang w:val="en-US" w:eastAsia="ru-RU"/>
        </w:rPr>
        <w:t>Teoretic</w:t>
      </w:r>
      <w:proofErr w:type="spellEnd"/>
      <w:r w:rsidR="00F327BF" w:rsidRPr="00F327BF">
        <w:rPr>
          <w:b/>
          <w:bCs/>
          <w:i/>
          <w:noProof w:val="0"/>
          <w:szCs w:val="20"/>
          <w:u w:val="single"/>
          <w:lang w:val="en-US" w:eastAsia="ru-RU"/>
        </w:rPr>
        <w:t xml:space="preserve"> "</w:t>
      </w:r>
      <w:proofErr w:type="spellStart"/>
      <w:r w:rsidR="00F327BF" w:rsidRPr="00F327BF">
        <w:rPr>
          <w:b/>
          <w:bCs/>
          <w:i/>
          <w:noProof w:val="0"/>
          <w:szCs w:val="20"/>
          <w:u w:val="single"/>
          <w:lang w:val="en-US" w:eastAsia="ru-RU"/>
        </w:rPr>
        <w:t>Spiru</w:t>
      </w:r>
      <w:proofErr w:type="spellEnd"/>
      <w:r w:rsidR="00F327BF" w:rsidRPr="00F327BF">
        <w:rPr>
          <w:b/>
          <w:bCs/>
          <w:i/>
          <w:noProof w:val="0"/>
          <w:szCs w:val="20"/>
          <w:u w:val="single"/>
          <w:lang w:val="en-US" w:eastAsia="ru-RU"/>
        </w:rPr>
        <w:t xml:space="preserve"> </w:t>
      </w:r>
      <w:proofErr w:type="spellStart"/>
      <w:r w:rsidR="00F327BF" w:rsidRPr="00F327BF">
        <w:rPr>
          <w:b/>
          <w:bCs/>
          <w:i/>
          <w:noProof w:val="0"/>
          <w:szCs w:val="20"/>
          <w:u w:val="single"/>
          <w:lang w:val="en-US" w:eastAsia="ru-RU"/>
        </w:rPr>
        <w:t>Haret</w:t>
      </w:r>
      <w:proofErr w:type="spellEnd"/>
      <w:r w:rsidR="00F327BF" w:rsidRPr="00F327BF">
        <w:rPr>
          <w:b/>
          <w:bCs/>
          <w:i/>
          <w:noProof w:val="0"/>
          <w:szCs w:val="20"/>
          <w:u w:val="single"/>
          <w:lang w:val="en-US" w:eastAsia="ru-RU"/>
        </w:rPr>
        <w:t xml:space="preserve">", din str. M. </w:t>
      </w:r>
      <w:proofErr w:type="spellStart"/>
      <w:r w:rsidR="00F327BF" w:rsidRPr="00F327BF">
        <w:rPr>
          <w:b/>
          <w:bCs/>
          <w:i/>
          <w:noProof w:val="0"/>
          <w:szCs w:val="20"/>
          <w:u w:val="single"/>
          <w:lang w:val="en-US" w:eastAsia="ru-RU"/>
        </w:rPr>
        <w:t>Cebotari</w:t>
      </w:r>
      <w:proofErr w:type="spellEnd"/>
      <w:r w:rsidR="00F327BF" w:rsidRPr="00F327BF">
        <w:rPr>
          <w:b/>
          <w:bCs/>
          <w:i/>
          <w:noProof w:val="0"/>
          <w:szCs w:val="20"/>
          <w:u w:val="single"/>
          <w:lang w:val="en-US" w:eastAsia="ru-RU"/>
        </w:rPr>
        <w:t xml:space="preserve">, 53, </w:t>
      </w:r>
      <w:proofErr w:type="spellStart"/>
      <w:r w:rsidR="00F327BF" w:rsidRPr="00F327BF">
        <w:rPr>
          <w:b/>
          <w:bCs/>
          <w:i/>
          <w:noProof w:val="0"/>
          <w:szCs w:val="20"/>
          <w:u w:val="single"/>
          <w:lang w:val="en-US" w:eastAsia="ru-RU"/>
        </w:rPr>
        <w:t>mun</w:t>
      </w:r>
      <w:proofErr w:type="spellEnd"/>
      <w:r w:rsidR="00F327BF" w:rsidRPr="00F327BF">
        <w:rPr>
          <w:b/>
          <w:bCs/>
          <w:i/>
          <w:noProof w:val="0"/>
          <w:szCs w:val="20"/>
          <w:u w:val="single"/>
          <w:lang w:val="en-US" w:eastAsia="ru-RU"/>
        </w:rPr>
        <w:t>. Chisinau</w:t>
      </w:r>
      <w:r w:rsidRPr="003A7662">
        <w:rPr>
          <w:noProof w:val="0"/>
          <w:szCs w:val="20"/>
          <w:lang w:val="ro-MD" w:eastAsia="ru-RU"/>
        </w:rPr>
        <w:br/>
        <w:t xml:space="preserve">prin procedura de achiziție </w:t>
      </w:r>
      <w:r w:rsidRPr="003A7662">
        <w:rPr>
          <w:b/>
          <w:i/>
          <w:noProof w:val="0"/>
          <w:szCs w:val="20"/>
          <w:u w:val="single"/>
          <w:lang w:val="ro-MD" w:eastAsia="ru-RU"/>
        </w:rPr>
        <w:t>licitație deschisă</w:t>
      </w:r>
    </w:p>
    <w:p w14:paraId="550B5C43" w14:textId="77777777" w:rsidR="00087B46" w:rsidRDefault="00087B46" w:rsidP="002B73CC">
      <w:pPr>
        <w:pStyle w:val="aff2"/>
        <w:jc w:val="center"/>
        <w:rPr>
          <w:lang w:val="ro-MD" w:eastAsia="ru-RU"/>
        </w:rPr>
      </w:pPr>
    </w:p>
    <w:p w14:paraId="60094A6C" w14:textId="77777777" w:rsidR="005B29D2" w:rsidRPr="000B5727" w:rsidRDefault="005B29D2" w:rsidP="005B29D2">
      <w:pPr>
        <w:tabs>
          <w:tab w:val="left" w:pos="284"/>
          <w:tab w:val="right" w:pos="9531"/>
        </w:tabs>
        <w:spacing w:before="120"/>
        <w:ind w:left="-142"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5F7909B8" w14:textId="5037DE20" w:rsidR="005B29D2" w:rsidRPr="00A67305" w:rsidRDefault="005B29D2" w:rsidP="005B29D2">
      <w:pPr>
        <w:tabs>
          <w:tab w:val="left" w:pos="284"/>
          <w:tab w:val="right" w:pos="426"/>
        </w:tabs>
        <w:spacing w:before="120"/>
        <w:ind w:left="-142" w:right="-591"/>
        <w:jc w:val="both"/>
        <w:rPr>
          <w:b/>
          <w:noProof w:val="0"/>
          <w:lang w:val="it-IT" w:eastAsia="ru-RU"/>
        </w:rPr>
      </w:pPr>
      <w:r w:rsidRPr="000B5727">
        <w:rPr>
          <w:b/>
          <w:lang w:val="ro-MD"/>
        </w:rPr>
        <w:t xml:space="preserve">Link-ul către planul de achiziții publice publicat: </w:t>
      </w:r>
      <w:r w:rsidR="003A7662" w:rsidRPr="003A7662">
        <w:rPr>
          <w:b/>
          <w:i/>
          <w:u w:val="single"/>
          <w:lang w:val="en-US"/>
        </w:rPr>
        <w:t>www.spiruharet.md</w:t>
      </w:r>
    </w:p>
    <w:p w14:paraId="3A055449" w14:textId="5FA1622B" w:rsidR="00BE362C" w:rsidRPr="008B4263"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Denumirea autorității contractante: </w:t>
      </w:r>
      <w:r w:rsidR="003A7662" w:rsidRPr="003A7662">
        <w:rPr>
          <w:b/>
          <w:bCs/>
          <w:i/>
          <w:szCs w:val="32"/>
          <w:u w:val="single"/>
          <w:lang w:val="en-US"/>
        </w:rPr>
        <w:t>I.P. Liceul Teoretic "Spiru Haret"</w:t>
      </w:r>
    </w:p>
    <w:p w14:paraId="797F5925" w14:textId="34CC420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IDNO: </w:t>
      </w:r>
      <w:r w:rsidR="003A7662" w:rsidRPr="003A7662">
        <w:rPr>
          <w:b/>
          <w:bCs/>
          <w:i/>
          <w:color w:val="000000"/>
          <w:szCs w:val="22"/>
          <w:u w:val="single"/>
          <w:shd w:val="clear" w:color="auto" w:fill="FFFFFF"/>
        </w:rPr>
        <w:t>1013620005772</w:t>
      </w:r>
    </w:p>
    <w:p w14:paraId="258BDE79" w14:textId="6A2D6987" w:rsidR="00BE362C" w:rsidRPr="00632B4A"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Adresa: </w:t>
      </w:r>
      <w:r w:rsidR="003A7662" w:rsidRPr="003A7662">
        <w:rPr>
          <w:b/>
          <w:i/>
          <w:noProof w:val="0"/>
          <w:u w:val="single"/>
          <w:lang w:val="ro-MD" w:eastAsia="ru-RU"/>
        </w:rPr>
        <w:t>mun. Chișinău, str. Maria Cebotari, 53</w:t>
      </w:r>
    </w:p>
    <w:p w14:paraId="01E28F85" w14:textId="5AFDD78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Numărul de telefon/fax: </w:t>
      </w:r>
      <w:r w:rsidR="003A7662" w:rsidRPr="003A7662">
        <w:rPr>
          <w:b/>
          <w:i/>
          <w:noProof w:val="0"/>
          <w:u w:val="single"/>
          <w:lang w:val="ro-MD" w:eastAsia="ru-RU"/>
        </w:rPr>
        <w:t>067402083</w:t>
      </w:r>
    </w:p>
    <w:p w14:paraId="6BA88056" w14:textId="293CDFE1" w:rsidR="00BE362C" w:rsidRPr="00294422" w:rsidRDefault="00BE362C" w:rsidP="00087B46">
      <w:pPr>
        <w:numPr>
          <w:ilvl w:val="0"/>
          <w:numId w:val="3"/>
        </w:numPr>
        <w:tabs>
          <w:tab w:val="left" w:pos="426"/>
          <w:tab w:val="right" w:pos="9356"/>
        </w:tabs>
        <w:spacing w:before="120" w:line="276" w:lineRule="auto"/>
        <w:ind w:left="-142" w:right="-569" w:hanging="284"/>
        <w:jc w:val="both"/>
        <w:rPr>
          <w:b/>
          <w:i/>
          <w:iCs/>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3A7662" w:rsidRPr="003A7662">
        <w:rPr>
          <w:b/>
          <w:i/>
          <w:noProof w:val="0"/>
          <w:u w:val="single"/>
          <w:lang w:val="ro-MD"/>
        </w:rPr>
        <w:t>spiruharet1964@gmail.com</w:t>
      </w:r>
      <w:r w:rsidR="003A7662" w:rsidRPr="003A7662">
        <w:rPr>
          <w:b/>
          <w:i/>
          <w:noProof w:val="0"/>
          <w:lang w:val="ro-MD"/>
        </w:rPr>
        <w:t>,</w:t>
      </w:r>
      <w:r w:rsidR="003A7662" w:rsidRPr="003A7662">
        <w:rPr>
          <w:noProof w:val="0"/>
          <w:lang w:val="ro-MD"/>
        </w:rPr>
        <w:t xml:space="preserve"> </w:t>
      </w:r>
      <w:hyperlink r:id="rId8" w:history="1">
        <w:r w:rsidR="003A7662" w:rsidRPr="00294422">
          <w:rPr>
            <w:b/>
            <w:i/>
            <w:iCs/>
            <w:noProof w:val="0"/>
            <w:u w:val="single"/>
            <w:lang w:val="ro-MD" w:eastAsia="ru-RU"/>
          </w:rPr>
          <w:t>moroi.ivan@yahoo.com</w:t>
        </w:r>
      </w:hyperlink>
      <w:r w:rsidR="003A7662" w:rsidRPr="00294422">
        <w:rPr>
          <w:b/>
          <w:i/>
          <w:iCs/>
          <w:noProof w:val="0"/>
          <w:lang w:val="ro-MD" w:eastAsia="ru-RU"/>
        </w:rPr>
        <w:t xml:space="preserve">, </w:t>
      </w:r>
      <w:r w:rsidR="003A7662" w:rsidRPr="00294422">
        <w:rPr>
          <w:b/>
          <w:i/>
          <w:iCs/>
          <w:u w:val="single"/>
          <w:lang w:val="en-US"/>
        </w:rPr>
        <w:t>www.spiruharet.md</w:t>
      </w:r>
    </w:p>
    <w:p w14:paraId="3A5044BA" w14:textId="58C547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de la care se va putea obține accesul</w:t>
      </w:r>
      <w:bookmarkStart w:id="0" w:name="_GoBack"/>
      <w:bookmarkEnd w:id="0"/>
      <w:r w:rsidRPr="00FF430B">
        <w:rPr>
          <w:b/>
          <w:noProof w:val="0"/>
          <w:lang w:val="ro-MD" w:eastAsia="ru-RU"/>
        </w:rPr>
        <w:t xml:space="preserve"> la documentația de atribuire: </w:t>
      </w:r>
      <w:r w:rsidRPr="002B73CC">
        <w:rPr>
          <w:b/>
          <w:i/>
          <w:noProof w:val="0"/>
          <w:u w:val="single"/>
          <w:lang w:val="ro-MD" w:eastAsia="ru-RU"/>
        </w:rPr>
        <w:t>documentația de atribuire este anexată în SIA RSAP</w:t>
      </w:r>
    </w:p>
    <w:p w14:paraId="34696A1D" w14:textId="0CFD2EDE" w:rsidR="00BE362C" w:rsidRPr="002B73CC"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A7662" w:rsidRPr="003A7662">
        <w:rPr>
          <w:b/>
          <w:bCs/>
          <w:i/>
          <w:szCs w:val="32"/>
          <w:u w:val="single"/>
          <w:lang w:val="en-US"/>
        </w:rPr>
        <w:t>I.P. Liceul Teoretic "Spiru Haret"</w:t>
      </w:r>
    </w:p>
    <w:p w14:paraId="4B18AC82" w14:textId="56168A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005B29D2">
        <w:rPr>
          <w:b/>
          <w:noProof w:val="0"/>
          <w:lang w:val="ro-MD" w:eastAsia="ru-RU"/>
        </w:rPr>
        <w:t>e</w:t>
      </w:r>
      <w:r w:rsidRPr="00FF430B">
        <w:rPr>
          <w:b/>
          <w:noProof w:val="0"/>
          <w:lang w:val="ro-MD" w:eastAsia="ru-RU"/>
        </w:rPr>
        <w:t>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BE362C" w:rsidRPr="00EC30C2" w14:paraId="5EA3946E" w14:textId="77777777" w:rsidTr="00747EA2">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aff2"/>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aff2"/>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5FC5EA9E" w:rsidR="00BE362C" w:rsidRPr="00EB194D" w:rsidRDefault="00BE362C" w:rsidP="002B4293">
            <w:pPr>
              <w:pStyle w:val="aff2"/>
              <w:jc w:val="center"/>
              <w:rPr>
                <w:b/>
                <w:sz w:val="20"/>
                <w:lang w:val="ro-MD" w:eastAsia="ru-RU"/>
              </w:rPr>
            </w:pPr>
            <w:r w:rsidRPr="00EB194D">
              <w:rPr>
                <w:b/>
                <w:sz w:val="20"/>
                <w:lang w:val="ro-MD" w:eastAsia="ru-RU"/>
              </w:rPr>
              <w:t xml:space="preserve">Denumirea </w:t>
            </w:r>
            <w:r w:rsidR="00093AE5" w:rsidRPr="00EB194D">
              <w:rPr>
                <w:b/>
                <w:sz w:val="20"/>
                <w:lang w:val="ro-MD" w:eastAsia="ru-RU"/>
              </w:rPr>
              <w:t>lucrări</w:t>
            </w:r>
            <w:r w:rsidR="002B4293">
              <w:rPr>
                <w:b/>
                <w:sz w:val="20"/>
                <w:lang w:val="ro-MD" w:eastAsia="ru-RU"/>
              </w:rPr>
              <w:t>lor</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aff2"/>
              <w:jc w:val="center"/>
              <w:rPr>
                <w:b/>
                <w:sz w:val="20"/>
                <w:lang w:val="ro-MD" w:eastAsia="ru-RU"/>
              </w:rPr>
            </w:pPr>
            <w:r w:rsidRPr="00EB194D">
              <w:rPr>
                <w:b/>
                <w:sz w:val="20"/>
                <w:lang w:val="ro-MD" w:eastAsia="ru-RU"/>
              </w:rPr>
              <w:t>U</w:t>
            </w:r>
            <w:r w:rsidR="00D77998" w:rsidRPr="00EB194D">
              <w:rPr>
                <w:b/>
                <w:sz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aff2"/>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aff2"/>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EB194D" w:rsidRDefault="00BE362C" w:rsidP="005B29D2">
            <w:pPr>
              <w:pStyle w:val="aff2"/>
              <w:jc w:val="center"/>
              <w:rPr>
                <w:b/>
                <w:sz w:val="20"/>
                <w:lang w:val="ro-MD" w:eastAsia="ru-RU"/>
              </w:rPr>
            </w:pPr>
            <w:r w:rsidRPr="00EB194D">
              <w:rPr>
                <w:b/>
                <w:sz w:val="20"/>
                <w:lang w:val="ro-MD" w:eastAsia="ru-RU"/>
              </w:rPr>
              <w:t>Valoarea estimată</w:t>
            </w:r>
            <w:r w:rsidR="005B29D2">
              <w:rPr>
                <w:b/>
                <w:sz w:val="20"/>
                <w:lang w:val="ro-MD" w:eastAsia="ru-RU"/>
              </w:rPr>
              <w:t xml:space="preserve"> </w:t>
            </w:r>
            <w:r w:rsidR="00F72906" w:rsidRPr="00EB194D">
              <w:rPr>
                <w:b/>
                <w:sz w:val="20"/>
                <w:lang w:val="ro-MD" w:eastAsia="ru-RU"/>
              </w:rPr>
              <w:t>lei fără TVA</w:t>
            </w:r>
          </w:p>
        </w:tc>
      </w:tr>
      <w:tr w:rsidR="00BE362C" w:rsidRPr="00EC30C2" w14:paraId="695490BD" w14:textId="77777777" w:rsidTr="00292DA0">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5E689693" w:rsidR="00BE362C" w:rsidRPr="00C547D9" w:rsidRDefault="00124F0D" w:rsidP="00292DA0">
            <w:pPr>
              <w:shd w:val="clear" w:color="auto" w:fill="FFFFFF" w:themeFill="background1"/>
              <w:spacing w:before="120"/>
              <w:rPr>
                <w:noProof w:val="0"/>
                <w:sz w:val="22"/>
                <w:szCs w:val="22"/>
                <w:lang w:val="ro-MD" w:eastAsia="ru-RU"/>
              </w:rPr>
            </w:pPr>
            <w:proofErr w:type="spellStart"/>
            <w:r w:rsidRPr="00124F0D">
              <w:rPr>
                <w:b/>
                <w:bCs/>
                <w:noProof w:val="0"/>
                <w:sz w:val="22"/>
                <w:szCs w:val="22"/>
                <w:shd w:val="clear" w:color="auto" w:fill="FFFFFF" w:themeFill="background1"/>
                <w:lang w:val="en-US" w:eastAsia="ru-RU"/>
              </w:rPr>
              <w:t>Lucrări</w:t>
            </w:r>
            <w:proofErr w:type="spellEnd"/>
            <w:r w:rsidRPr="00124F0D">
              <w:rPr>
                <w:b/>
                <w:bCs/>
                <w:noProof w:val="0"/>
                <w:sz w:val="22"/>
                <w:szCs w:val="22"/>
                <w:shd w:val="clear" w:color="auto" w:fill="FFFFFF" w:themeFill="background1"/>
                <w:lang w:val="en-US" w:eastAsia="ru-RU"/>
              </w:rPr>
              <w:t xml:space="preserve"> </w:t>
            </w:r>
            <w:r w:rsidR="003611D3" w:rsidRPr="003611D3">
              <w:rPr>
                <w:b/>
                <w:bCs/>
                <w:noProof w:val="0"/>
                <w:sz w:val="22"/>
                <w:szCs w:val="22"/>
                <w:shd w:val="clear" w:color="auto" w:fill="FFFFFF" w:themeFill="background1"/>
                <w:lang w:val="en-US" w:eastAsia="ru-RU"/>
              </w:rPr>
              <w:t xml:space="preserve">de </w:t>
            </w:r>
            <w:proofErr w:type="spellStart"/>
            <w:r w:rsidR="003611D3" w:rsidRPr="003611D3">
              <w:rPr>
                <w:b/>
                <w:bCs/>
                <w:noProof w:val="0"/>
                <w:sz w:val="22"/>
                <w:szCs w:val="22"/>
                <w:shd w:val="clear" w:color="auto" w:fill="FFFFFF" w:themeFill="background1"/>
                <w:lang w:val="en-US" w:eastAsia="ru-RU"/>
              </w:rPr>
              <w:t>reparație</w:t>
            </w:r>
            <w:proofErr w:type="spellEnd"/>
            <w:r w:rsidR="003611D3" w:rsidRPr="003611D3">
              <w:rPr>
                <w:b/>
                <w:bCs/>
                <w:noProof w:val="0"/>
                <w:sz w:val="22"/>
                <w:szCs w:val="22"/>
                <w:shd w:val="clear" w:color="auto" w:fill="FFFFFF" w:themeFill="background1"/>
                <w:lang w:val="en-US" w:eastAsia="ru-RU"/>
              </w:rPr>
              <w:t xml:space="preserve"> a </w:t>
            </w:r>
            <w:proofErr w:type="spellStart"/>
            <w:r w:rsidR="003611D3" w:rsidRPr="003611D3">
              <w:rPr>
                <w:b/>
                <w:bCs/>
                <w:noProof w:val="0"/>
                <w:sz w:val="22"/>
                <w:szCs w:val="22"/>
                <w:shd w:val="clear" w:color="auto" w:fill="FFFFFF" w:themeFill="background1"/>
                <w:lang w:val="en-US" w:eastAsia="ru-RU"/>
              </w:rPr>
              <w:t>încăperilor</w:t>
            </w:r>
            <w:proofErr w:type="spellEnd"/>
            <w:r w:rsidR="003611D3" w:rsidRPr="003611D3">
              <w:rPr>
                <w:b/>
                <w:bCs/>
                <w:noProof w:val="0"/>
                <w:sz w:val="22"/>
                <w:szCs w:val="22"/>
                <w:shd w:val="clear" w:color="auto" w:fill="FFFFFF" w:themeFill="background1"/>
                <w:lang w:val="en-US" w:eastAsia="ru-RU"/>
              </w:rPr>
              <w:t xml:space="preserve"> din </w:t>
            </w:r>
            <w:proofErr w:type="spellStart"/>
            <w:r w:rsidR="003611D3" w:rsidRPr="003611D3">
              <w:rPr>
                <w:b/>
                <w:bCs/>
                <w:noProof w:val="0"/>
                <w:sz w:val="22"/>
                <w:szCs w:val="22"/>
                <w:shd w:val="clear" w:color="auto" w:fill="FFFFFF" w:themeFill="background1"/>
                <w:lang w:val="en-US" w:eastAsia="ru-RU"/>
              </w:rPr>
              <w:t>cadrul</w:t>
            </w:r>
            <w:proofErr w:type="spellEnd"/>
            <w:r w:rsidR="003611D3" w:rsidRPr="003611D3">
              <w:rPr>
                <w:b/>
                <w:bCs/>
                <w:noProof w:val="0"/>
                <w:sz w:val="22"/>
                <w:szCs w:val="22"/>
                <w:shd w:val="clear" w:color="auto" w:fill="FFFFFF" w:themeFill="background1"/>
                <w:lang w:val="en-US" w:eastAsia="ru-RU"/>
              </w:rPr>
              <w:t xml:space="preserve"> IP </w:t>
            </w:r>
            <w:proofErr w:type="spellStart"/>
            <w:r w:rsidR="003611D3" w:rsidRPr="003611D3">
              <w:rPr>
                <w:b/>
                <w:bCs/>
                <w:noProof w:val="0"/>
                <w:sz w:val="22"/>
                <w:szCs w:val="22"/>
                <w:shd w:val="clear" w:color="auto" w:fill="FFFFFF" w:themeFill="background1"/>
                <w:lang w:val="en-US" w:eastAsia="ru-RU"/>
              </w:rPr>
              <w:t>Liceul</w:t>
            </w:r>
            <w:proofErr w:type="spellEnd"/>
            <w:r w:rsidR="003611D3" w:rsidRPr="003611D3">
              <w:rPr>
                <w:b/>
                <w:bCs/>
                <w:noProof w:val="0"/>
                <w:sz w:val="22"/>
                <w:szCs w:val="22"/>
                <w:shd w:val="clear" w:color="auto" w:fill="FFFFFF" w:themeFill="background1"/>
                <w:lang w:val="en-US" w:eastAsia="ru-RU"/>
              </w:rPr>
              <w:t xml:space="preserve"> </w:t>
            </w:r>
            <w:proofErr w:type="spellStart"/>
            <w:r w:rsidR="003611D3" w:rsidRPr="003611D3">
              <w:rPr>
                <w:b/>
                <w:bCs/>
                <w:noProof w:val="0"/>
                <w:sz w:val="22"/>
                <w:szCs w:val="22"/>
                <w:shd w:val="clear" w:color="auto" w:fill="FFFFFF" w:themeFill="background1"/>
                <w:lang w:val="en-US" w:eastAsia="ru-RU"/>
              </w:rPr>
              <w:t>Teoretic</w:t>
            </w:r>
            <w:proofErr w:type="spellEnd"/>
            <w:r w:rsidR="003611D3" w:rsidRPr="003611D3">
              <w:rPr>
                <w:b/>
                <w:bCs/>
                <w:noProof w:val="0"/>
                <w:sz w:val="22"/>
                <w:szCs w:val="22"/>
                <w:shd w:val="clear" w:color="auto" w:fill="FFFFFF" w:themeFill="background1"/>
                <w:lang w:val="en-US" w:eastAsia="ru-RU"/>
              </w:rPr>
              <w:t xml:space="preserve"> "</w:t>
            </w:r>
            <w:proofErr w:type="spellStart"/>
            <w:r w:rsidR="003611D3" w:rsidRPr="003611D3">
              <w:rPr>
                <w:b/>
                <w:bCs/>
                <w:noProof w:val="0"/>
                <w:sz w:val="22"/>
                <w:szCs w:val="22"/>
                <w:shd w:val="clear" w:color="auto" w:fill="FFFFFF" w:themeFill="background1"/>
                <w:lang w:val="en-US" w:eastAsia="ru-RU"/>
              </w:rPr>
              <w:t>Spiru</w:t>
            </w:r>
            <w:proofErr w:type="spellEnd"/>
            <w:r w:rsidR="003611D3" w:rsidRPr="003611D3">
              <w:rPr>
                <w:b/>
                <w:bCs/>
                <w:noProof w:val="0"/>
                <w:sz w:val="22"/>
                <w:szCs w:val="22"/>
                <w:shd w:val="clear" w:color="auto" w:fill="FFFFFF" w:themeFill="background1"/>
                <w:lang w:val="en-US" w:eastAsia="ru-RU"/>
              </w:rPr>
              <w:t xml:space="preserve"> </w:t>
            </w:r>
            <w:proofErr w:type="spellStart"/>
            <w:r w:rsidR="003611D3" w:rsidRPr="003611D3">
              <w:rPr>
                <w:b/>
                <w:bCs/>
                <w:noProof w:val="0"/>
                <w:sz w:val="22"/>
                <w:szCs w:val="22"/>
                <w:shd w:val="clear" w:color="auto" w:fill="FFFFFF" w:themeFill="background1"/>
                <w:lang w:val="en-US" w:eastAsia="ru-RU"/>
              </w:rPr>
              <w:t>Haret</w:t>
            </w:r>
            <w:proofErr w:type="spellEnd"/>
            <w:r w:rsidR="003611D3" w:rsidRPr="003611D3">
              <w:rPr>
                <w:b/>
                <w:bCs/>
                <w:noProof w:val="0"/>
                <w:sz w:val="22"/>
                <w:szCs w:val="22"/>
                <w:shd w:val="clear" w:color="auto" w:fill="FFFFFF" w:themeFill="background1"/>
                <w:lang w:val="en-US" w:eastAsia="ru-RU"/>
              </w:rPr>
              <w:t xml:space="preserve">", din str. M. </w:t>
            </w:r>
            <w:proofErr w:type="spellStart"/>
            <w:r w:rsidR="003611D3" w:rsidRPr="003611D3">
              <w:rPr>
                <w:b/>
                <w:bCs/>
                <w:noProof w:val="0"/>
                <w:sz w:val="22"/>
                <w:szCs w:val="22"/>
                <w:shd w:val="clear" w:color="auto" w:fill="FFFFFF" w:themeFill="background1"/>
                <w:lang w:val="en-US" w:eastAsia="ru-RU"/>
              </w:rPr>
              <w:t>Cebotari</w:t>
            </w:r>
            <w:proofErr w:type="spellEnd"/>
            <w:r w:rsidR="003611D3" w:rsidRPr="003611D3">
              <w:rPr>
                <w:b/>
                <w:bCs/>
                <w:noProof w:val="0"/>
                <w:sz w:val="22"/>
                <w:szCs w:val="22"/>
                <w:shd w:val="clear" w:color="auto" w:fill="FFFFFF" w:themeFill="background1"/>
                <w:lang w:val="en-US" w:eastAsia="ru-RU"/>
              </w:rPr>
              <w:t xml:space="preserve">, 53, </w:t>
            </w:r>
            <w:proofErr w:type="spellStart"/>
            <w:r w:rsidR="003611D3" w:rsidRPr="003611D3">
              <w:rPr>
                <w:b/>
                <w:bCs/>
                <w:noProof w:val="0"/>
                <w:sz w:val="22"/>
                <w:szCs w:val="22"/>
                <w:shd w:val="clear" w:color="auto" w:fill="FFFFFF" w:themeFill="background1"/>
                <w:lang w:val="en-US" w:eastAsia="ru-RU"/>
              </w:rPr>
              <w:t>mun</w:t>
            </w:r>
            <w:proofErr w:type="spellEnd"/>
            <w:r w:rsidR="003611D3" w:rsidRPr="003611D3">
              <w:rPr>
                <w:b/>
                <w:bCs/>
                <w:noProof w:val="0"/>
                <w:sz w:val="22"/>
                <w:szCs w:val="22"/>
                <w:shd w:val="clear" w:color="auto" w:fill="FFFFFF" w:themeFill="background1"/>
                <w:lang w:val="en-US" w:eastAsia="ru-RU"/>
              </w:rPr>
              <w:t>. Chisinau</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14244FB1" w:rsidR="007675C8" w:rsidRPr="00294422" w:rsidRDefault="002F1A40" w:rsidP="00294422">
            <w:pPr>
              <w:shd w:val="clear" w:color="auto" w:fill="FFFFFF" w:themeFill="background1"/>
              <w:spacing w:before="120"/>
              <w:jc w:val="center"/>
              <w:rPr>
                <w:rFonts w:eastAsia="Calibri"/>
                <w:b/>
                <w:i/>
                <w:noProof w:val="0"/>
                <w:sz w:val="20"/>
                <w:szCs w:val="20"/>
                <w:lang w:val="ro-MD"/>
              </w:rPr>
            </w:pPr>
            <w:r w:rsidRPr="007C0871">
              <w:rPr>
                <w:rFonts w:eastAsia="Calibri"/>
                <w:b/>
                <w:i/>
                <w:noProof w:val="0"/>
                <w:sz w:val="20"/>
                <w:szCs w:val="20"/>
                <w:lang w:val="ro-MD"/>
              </w:rPr>
              <w:t xml:space="preserve">Conform </w:t>
            </w:r>
            <w:r w:rsidR="007C0871" w:rsidRPr="007C0871">
              <w:rPr>
                <w:rFonts w:eastAsia="Calibri"/>
                <w:b/>
                <w:i/>
                <w:noProof w:val="0"/>
                <w:sz w:val="20"/>
                <w:szCs w:val="20"/>
                <w:lang w:val="ro-MD"/>
              </w:rPr>
              <w:t>anexei nr. 23 la Documentația standard F</w:t>
            </w:r>
            <w:r w:rsidRPr="007C0871">
              <w:rPr>
                <w:rFonts w:eastAsia="Calibri"/>
                <w:b/>
                <w:i/>
                <w:noProof w:val="0"/>
                <w:sz w:val="20"/>
                <w:szCs w:val="20"/>
                <w:lang w:val="ro-MD"/>
              </w:rPr>
              <w:t xml:space="preserve">ormularul de deviz nr. 1 </w:t>
            </w:r>
            <w:r w:rsidR="00EB194D" w:rsidRPr="007C0871">
              <w:rPr>
                <w:rFonts w:eastAsia="Calibri"/>
                <w:b/>
                <w:i/>
                <w:noProof w:val="0"/>
                <w:sz w:val="20"/>
                <w:szCs w:val="20"/>
                <w:lang w:val="ro-MD"/>
              </w:rPr>
              <w:t xml:space="preserve">- </w:t>
            </w:r>
            <w:r w:rsidRPr="007C0871">
              <w:rPr>
                <w:rFonts w:eastAsia="Calibri"/>
                <w:b/>
                <w:i/>
                <w:noProof w:val="0"/>
                <w:sz w:val="20"/>
                <w:szCs w:val="20"/>
                <w:lang w:val="ro-MD"/>
              </w:rPr>
              <w:t>Lista cu cantitățile de lucrări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43B09CF4" w:rsidR="00BE362C" w:rsidRPr="00DB2BC9" w:rsidRDefault="00B52CD7" w:rsidP="00F327BF">
            <w:pPr>
              <w:shd w:val="clear" w:color="auto" w:fill="FFFFFF" w:themeFill="background1"/>
              <w:spacing w:before="120"/>
              <w:jc w:val="center"/>
              <w:rPr>
                <w:noProof w:val="0"/>
                <w:sz w:val="22"/>
                <w:szCs w:val="22"/>
                <w:lang w:val="ro-MD" w:eastAsia="ru-RU"/>
              </w:rPr>
            </w:pPr>
            <w:r w:rsidRPr="00B52CD7">
              <w:rPr>
                <w:noProof w:val="0"/>
                <w:sz w:val="22"/>
                <w:szCs w:val="22"/>
                <w:lang w:val="ro-MD" w:eastAsia="ru-RU"/>
              </w:rPr>
              <w:t>1 829 794,37</w:t>
            </w:r>
          </w:p>
        </w:tc>
      </w:tr>
      <w:tr w:rsidR="003611D3" w:rsidRPr="00EC30C2" w14:paraId="4EC02ADB" w14:textId="77777777"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3611D3" w:rsidRPr="00073565" w:rsidRDefault="003611D3" w:rsidP="003611D3">
            <w:pPr>
              <w:pStyle w:val="aff2"/>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4BA0DF5C" w:rsidR="003611D3" w:rsidRPr="003611D3" w:rsidRDefault="00B52CD7" w:rsidP="003611D3">
            <w:pPr>
              <w:pStyle w:val="aff2"/>
              <w:jc w:val="center"/>
              <w:rPr>
                <w:b/>
                <w:bCs/>
                <w:sz w:val="22"/>
                <w:szCs w:val="22"/>
                <w:lang w:val="ro-MD" w:eastAsia="ru-RU"/>
              </w:rPr>
            </w:pPr>
            <w:r w:rsidRPr="00B52CD7">
              <w:rPr>
                <w:b/>
                <w:bCs/>
                <w:noProof w:val="0"/>
                <w:sz w:val="22"/>
                <w:szCs w:val="22"/>
                <w:lang w:val="ro-MD" w:eastAsia="ru-RU"/>
              </w:rPr>
              <w:t>1 829 794,37</w:t>
            </w:r>
          </w:p>
        </w:tc>
      </w:tr>
    </w:tbl>
    <w:p w14:paraId="184CEF9D" w14:textId="386EC832" w:rsidR="009C4B02" w:rsidRPr="006B7EA5" w:rsidRDefault="00816026" w:rsidP="005B29D2">
      <w:pPr>
        <w:numPr>
          <w:ilvl w:val="0"/>
          <w:numId w:val="3"/>
        </w:numPr>
        <w:shd w:val="clear" w:color="auto" w:fill="FFFFFF" w:themeFill="background1"/>
        <w:spacing w:before="120"/>
        <w:ind w:left="-142" w:right="-569" w:hanging="284"/>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candidaţilor şi,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0C045D12" w14:textId="448BB424" w:rsidR="00BE362C" w:rsidRPr="006B7EA5" w:rsidRDefault="00BE362C" w:rsidP="006B7EA5">
      <w:pPr>
        <w:numPr>
          <w:ilvl w:val="0"/>
          <w:numId w:val="3"/>
        </w:numPr>
        <w:shd w:val="clear" w:color="auto" w:fill="FFFFFF" w:themeFill="background1"/>
        <w:spacing w:before="120"/>
        <w:ind w:left="-142" w:right="-569" w:hanging="284"/>
        <w:jc w:val="both"/>
        <w:rPr>
          <w:b/>
          <w:noProof w:val="0"/>
          <w:lang w:val="ro-MD" w:eastAsia="ru-RU"/>
        </w:rPr>
      </w:pPr>
      <w:r w:rsidRPr="006B7EA5">
        <w:rPr>
          <w:b/>
          <w:noProof w:val="0"/>
          <w:lang w:val="ro-MD" w:eastAsia="ru-RU"/>
        </w:rPr>
        <w:t>În cazul în care contractul este împărțit pe loturi</w:t>
      </w:r>
      <w:r w:rsidR="001C439F" w:rsidRPr="006B7EA5">
        <w:rPr>
          <w:b/>
          <w:noProof w:val="0"/>
          <w:lang w:val="ro-MD" w:eastAsia="ru-RU"/>
        </w:rPr>
        <w:t>,</w:t>
      </w:r>
      <w:r w:rsidRPr="006B7EA5">
        <w:rPr>
          <w:b/>
          <w:noProof w:val="0"/>
          <w:lang w:val="ro-MD" w:eastAsia="ru-RU"/>
        </w:rPr>
        <w:t xml:space="preserve"> un operator economic poate depune </w:t>
      </w:r>
      <w:r w:rsidR="00187C0B" w:rsidRPr="006B7EA5">
        <w:rPr>
          <w:b/>
          <w:noProof w:val="0"/>
          <w:lang w:val="ro-MD" w:eastAsia="ru-RU"/>
        </w:rPr>
        <w:t>oferta</w:t>
      </w:r>
      <w:r w:rsidR="00747EA2">
        <w:rPr>
          <w:b/>
          <w:noProof w:val="0"/>
          <w:lang w:val="ro-MD" w:eastAsia="ru-RU"/>
        </w:rPr>
        <w:t xml:space="preserve"> pentru:</w:t>
      </w:r>
      <w:r w:rsidR="00187C0B" w:rsidRPr="006B7EA5">
        <w:rPr>
          <w:b/>
          <w:noProof w:val="0"/>
          <w:lang w:val="ro-MD" w:eastAsia="ru-RU"/>
        </w:rPr>
        <w:t xml:space="preserve"> </w:t>
      </w:r>
      <w:r w:rsidR="00187C0B" w:rsidRPr="006B7EA5">
        <w:rPr>
          <w:b/>
          <w:i/>
          <w:u w:val="single"/>
          <w:lang w:val="ro-MD"/>
        </w:rPr>
        <w:t>nu se aplică</w:t>
      </w:r>
    </w:p>
    <w:p w14:paraId="2A05C8B7" w14:textId="5A5D1CAA" w:rsidR="00BE362C" w:rsidRPr="005B29D2"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5B29D2">
        <w:rPr>
          <w:b/>
          <w:noProof w:val="0"/>
          <w:lang w:val="ro-MD" w:eastAsia="ru-RU"/>
        </w:rPr>
        <w:t xml:space="preserve">Admiterea sau interzicerea </w:t>
      </w:r>
      <w:r w:rsidR="009C4B02" w:rsidRPr="005B29D2">
        <w:rPr>
          <w:b/>
          <w:noProof w:val="0"/>
          <w:lang w:val="ro-MD" w:eastAsia="ru-RU"/>
        </w:rPr>
        <w:t xml:space="preserve">ofertelor alternative: </w:t>
      </w:r>
      <w:r w:rsidR="00187C0B" w:rsidRPr="005B29D2">
        <w:rPr>
          <w:b/>
          <w:i/>
          <w:u w:val="single"/>
          <w:lang w:val="ro-MD"/>
        </w:rPr>
        <w:t>nu se aplică</w:t>
      </w:r>
    </w:p>
    <w:p w14:paraId="3AF1E4BB" w14:textId="274EC965" w:rsidR="00BE362C" w:rsidRPr="00591E90" w:rsidRDefault="00BE362C" w:rsidP="005B29D2">
      <w:pPr>
        <w:numPr>
          <w:ilvl w:val="0"/>
          <w:numId w:val="3"/>
        </w:numPr>
        <w:tabs>
          <w:tab w:val="left" w:pos="0"/>
          <w:tab w:val="left" w:pos="284"/>
        </w:tabs>
        <w:spacing w:before="120" w:line="276" w:lineRule="auto"/>
        <w:ind w:left="-142" w:right="-569" w:hanging="284"/>
        <w:jc w:val="both"/>
        <w:rPr>
          <w:b/>
          <w:color w:val="FF0000"/>
          <w:u w:val="single"/>
          <w:lang w:val="ro-MD"/>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6E11A7" w:rsidRPr="006E11A7">
        <w:rPr>
          <w:b/>
          <w:bCs/>
          <w:i/>
          <w:noProof w:val="0"/>
          <w:u w:val="single"/>
          <w:lang w:eastAsia="ru-RU"/>
        </w:rPr>
        <w:t xml:space="preserve">Executarea lucrărilor va începe din momentul predării de către Beneficiar a obiectului / spațiului către Antreprenor, iar termenul de execuție va fi </w:t>
      </w:r>
      <w:proofErr w:type="spellStart"/>
      <w:r w:rsidR="006E11A7" w:rsidRPr="006E11A7">
        <w:rPr>
          <w:b/>
          <w:bCs/>
          <w:i/>
          <w:noProof w:val="0"/>
          <w:u w:val="single"/>
          <w:lang w:val="en-US" w:eastAsia="ru-RU"/>
        </w:rPr>
        <w:t>până</w:t>
      </w:r>
      <w:proofErr w:type="spellEnd"/>
      <w:r w:rsidR="006E11A7" w:rsidRPr="006E11A7">
        <w:rPr>
          <w:b/>
          <w:bCs/>
          <w:i/>
          <w:noProof w:val="0"/>
          <w:u w:val="single"/>
          <w:lang w:val="en-US" w:eastAsia="ru-RU"/>
        </w:rPr>
        <w:t xml:space="preserve"> la data de 25.08.202</w:t>
      </w:r>
      <w:r w:rsidR="002366B6">
        <w:rPr>
          <w:b/>
          <w:bCs/>
          <w:i/>
          <w:noProof w:val="0"/>
          <w:u w:val="single"/>
          <w:lang w:val="en-US" w:eastAsia="ru-RU"/>
        </w:rPr>
        <w:t>6</w:t>
      </w:r>
    </w:p>
    <w:p w14:paraId="6CE0A203" w14:textId="0FF321D5" w:rsidR="00BE362C" w:rsidRPr="00FF430B"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91E90">
        <w:rPr>
          <w:b/>
          <w:noProof w:val="0"/>
          <w:lang w:val="ro-MD" w:eastAsia="ru-RU"/>
        </w:rPr>
        <w:t xml:space="preserve"> </w:t>
      </w:r>
      <w:r w:rsidR="00F27214">
        <w:rPr>
          <w:b/>
          <w:i/>
          <w:u w:val="single"/>
          <w:shd w:val="clear" w:color="auto" w:fill="FFFFFF" w:themeFill="background1"/>
          <w:lang w:val="ro-MD"/>
        </w:rPr>
        <w:t xml:space="preserve">contractul va fi valabil pînă la </w:t>
      </w:r>
      <w:r w:rsidR="00DB2BC9">
        <w:rPr>
          <w:b/>
          <w:i/>
          <w:u w:val="single"/>
          <w:shd w:val="clear" w:color="auto" w:fill="FFFFFF" w:themeFill="background1"/>
          <w:lang w:val="ro-MD"/>
        </w:rPr>
        <w:t>31.12.202</w:t>
      </w:r>
      <w:r w:rsidR="003611D3">
        <w:rPr>
          <w:b/>
          <w:i/>
          <w:u w:val="single"/>
          <w:shd w:val="clear" w:color="auto" w:fill="FFFFFF" w:themeFill="background1"/>
          <w:lang w:val="ro-MD"/>
        </w:rPr>
        <w:t>6</w:t>
      </w:r>
    </w:p>
    <w:p w14:paraId="7B627193" w14:textId="5854CBC2" w:rsidR="00630A5D" w:rsidRPr="00630A5D"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BE362C" w:rsidRPr="00EC30C2" w14:paraId="55FCB16C" w14:textId="77777777" w:rsidTr="00921EB4">
        <w:trPr>
          <w:trHeight w:val="20"/>
        </w:trPr>
        <w:tc>
          <w:tcPr>
            <w:tcW w:w="575" w:type="dxa"/>
            <w:shd w:val="clear" w:color="auto" w:fill="auto"/>
            <w:vAlign w:val="center"/>
          </w:tcPr>
          <w:p w14:paraId="4158577F" w14:textId="77777777" w:rsidR="00BE362C" w:rsidRPr="00D2221D" w:rsidRDefault="00BE362C" w:rsidP="00EB194D">
            <w:pPr>
              <w:pStyle w:val="aff2"/>
              <w:jc w:val="center"/>
              <w:rPr>
                <w:b/>
                <w:sz w:val="20"/>
                <w:lang w:val="ro-MD" w:eastAsia="ru-RU"/>
              </w:rPr>
            </w:pPr>
            <w:r w:rsidRPr="00D2221D">
              <w:rPr>
                <w:b/>
                <w:sz w:val="20"/>
                <w:lang w:val="ro-MD" w:eastAsia="ru-RU"/>
              </w:rPr>
              <w:lastRenderedPageBreak/>
              <w:t>Nr. d/o</w:t>
            </w:r>
          </w:p>
        </w:tc>
        <w:tc>
          <w:tcPr>
            <w:tcW w:w="2822" w:type="dxa"/>
            <w:shd w:val="clear" w:color="auto" w:fill="auto"/>
            <w:vAlign w:val="center"/>
          </w:tcPr>
          <w:p w14:paraId="75217ED9" w14:textId="77777777" w:rsidR="00BE362C" w:rsidRPr="00EB194D" w:rsidRDefault="00BE362C" w:rsidP="00EB194D">
            <w:pPr>
              <w:pStyle w:val="aff2"/>
              <w:jc w:val="center"/>
              <w:rPr>
                <w:b/>
                <w:sz w:val="20"/>
                <w:lang w:val="ro-MD" w:eastAsia="ru-RU"/>
              </w:rPr>
            </w:pPr>
            <w:r w:rsidRPr="00EB194D">
              <w:rPr>
                <w:b/>
                <w:sz w:val="20"/>
                <w:lang w:val="ro-MD" w:eastAsia="ru-RU"/>
              </w:rPr>
              <w:t>Descrierea criteriului/cerinței</w:t>
            </w:r>
          </w:p>
        </w:tc>
        <w:tc>
          <w:tcPr>
            <w:tcW w:w="6101" w:type="dxa"/>
            <w:shd w:val="clear" w:color="auto" w:fill="auto"/>
            <w:vAlign w:val="center"/>
          </w:tcPr>
          <w:p w14:paraId="210C3143" w14:textId="77777777" w:rsidR="00BE362C" w:rsidRPr="00EB194D" w:rsidRDefault="00BE362C" w:rsidP="00EB194D">
            <w:pPr>
              <w:pStyle w:val="aff2"/>
              <w:jc w:val="center"/>
              <w:rPr>
                <w:b/>
                <w:sz w:val="20"/>
                <w:lang w:val="ro-MD" w:eastAsia="ru-RU"/>
              </w:rPr>
            </w:pPr>
            <w:r w:rsidRPr="00EB194D">
              <w:rPr>
                <w:b/>
                <w:sz w:val="20"/>
                <w:lang w:val="ro-MD" w:eastAsia="ru-RU"/>
              </w:rPr>
              <w:t>Mod de demonstrare a îndeplinirii criteriului/cerinței:</w:t>
            </w:r>
          </w:p>
        </w:tc>
        <w:tc>
          <w:tcPr>
            <w:tcW w:w="986" w:type="dxa"/>
            <w:shd w:val="clear" w:color="auto" w:fill="auto"/>
            <w:vAlign w:val="center"/>
          </w:tcPr>
          <w:p w14:paraId="7056B6AF" w14:textId="77777777" w:rsidR="00B3250C" w:rsidRPr="00EB194D" w:rsidRDefault="00BE362C" w:rsidP="00EB194D">
            <w:pPr>
              <w:pStyle w:val="aff2"/>
              <w:jc w:val="center"/>
              <w:rPr>
                <w:b/>
                <w:sz w:val="20"/>
                <w:lang w:val="ro-MD" w:eastAsia="ru-RU"/>
              </w:rPr>
            </w:pPr>
            <w:r w:rsidRPr="00EB194D">
              <w:rPr>
                <w:b/>
                <w:sz w:val="20"/>
                <w:lang w:val="ro-MD" w:eastAsia="ru-RU"/>
              </w:rPr>
              <w:t>Obligati</w:t>
            </w:r>
          </w:p>
          <w:p w14:paraId="6BCA9681" w14:textId="49AB3935" w:rsidR="00BE362C" w:rsidRPr="00EB194D" w:rsidRDefault="00BE362C" w:rsidP="00EB194D">
            <w:pPr>
              <w:pStyle w:val="aff2"/>
              <w:jc w:val="center"/>
              <w:rPr>
                <w:b/>
                <w:sz w:val="20"/>
                <w:lang w:val="ro-MD" w:eastAsia="ru-RU"/>
              </w:rPr>
            </w:pPr>
            <w:r w:rsidRPr="00EB194D">
              <w:rPr>
                <w:b/>
                <w:sz w:val="20"/>
                <w:lang w:val="ro-MD" w:eastAsia="ru-RU"/>
              </w:rPr>
              <w:t>vitatea</w:t>
            </w:r>
          </w:p>
        </w:tc>
      </w:tr>
      <w:tr w:rsidR="004571B6" w:rsidRPr="00EC30C2" w14:paraId="7BE02D7C" w14:textId="77777777" w:rsidTr="00921EB4">
        <w:trPr>
          <w:trHeight w:val="20"/>
        </w:trPr>
        <w:tc>
          <w:tcPr>
            <w:tcW w:w="575" w:type="dxa"/>
            <w:shd w:val="clear" w:color="auto" w:fill="auto"/>
            <w:vAlign w:val="center"/>
          </w:tcPr>
          <w:p w14:paraId="5A2F5F10" w14:textId="175F12D4" w:rsidR="004571B6" w:rsidRPr="00D2221D" w:rsidRDefault="004571B6"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w:t>
            </w:r>
          </w:p>
        </w:tc>
        <w:tc>
          <w:tcPr>
            <w:tcW w:w="2822" w:type="dxa"/>
            <w:shd w:val="clear" w:color="auto" w:fill="auto"/>
            <w:vAlign w:val="center"/>
          </w:tcPr>
          <w:p w14:paraId="665ED90E" w14:textId="44D64DA7"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6101" w:type="dxa"/>
            <w:shd w:val="clear" w:color="auto" w:fill="auto"/>
            <w:vAlign w:val="center"/>
          </w:tcPr>
          <w:p w14:paraId="65AAA281" w14:textId="527B3828" w:rsidR="004571B6" w:rsidRPr="00921EB4" w:rsidRDefault="004571B6" w:rsidP="004571B6">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E1E84B5" w14:textId="5E2913DD" w:rsidR="004571B6" w:rsidRPr="00921EB4" w:rsidRDefault="004571B6" w:rsidP="004571B6">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C9461ED" w14:textId="23D5F816" w:rsidR="004571B6" w:rsidRPr="00921EB4" w:rsidRDefault="004571B6" w:rsidP="004571B6">
            <w:pPr>
              <w:tabs>
                <w:tab w:val="left" w:pos="-284"/>
                <w:tab w:val="left" w:pos="426"/>
                <w:tab w:val="left" w:pos="604"/>
                <w:tab w:val="left" w:pos="960"/>
              </w:tabs>
              <w:jc w:val="both"/>
              <w:rPr>
                <w:sz w:val="20"/>
                <w:szCs w:val="20"/>
                <w:lang w:val="ro-MD"/>
              </w:rPr>
            </w:pPr>
            <w:r w:rsidRPr="00921EB4">
              <w:rPr>
                <w:sz w:val="20"/>
                <w:szCs w:val="20"/>
                <w:lang w:val="ro-MD"/>
              </w:rPr>
              <w:t>a) graficul de executare a lucrării (anexa nr. 10);</w:t>
            </w:r>
          </w:p>
          <w:p w14:paraId="5FB9CBAB" w14:textId="7A644F9C" w:rsidR="004571B6" w:rsidRPr="00921EB4" w:rsidRDefault="004571B6" w:rsidP="004571B6">
            <w:pPr>
              <w:tabs>
                <w:tab w:val="left" w:pos="-284"/>
                <w:tab w:val="left" w:pos="426"/>
                <w:tab w:val="left" w:pos="612"/>
                <w:tab w:val="left" w:pos="960"/>
              </w:tabs>
              <w:jc w:val="both"/>
              <w:rPr>
                <w:sz w:val="20"/>
                <w:szCs w:val="20"/>
                <w:lang w:val="ro-MD"/>
              </w:rPr>
            </w:pPr>
            <w:r w:rsidRPr="00921EB4">
              <w:rPr>
                <w:sz w:val="20"/>
                <w:szCs w:val="20"/>
                <w:lang w:val="ro-MD"/>
              </w:rPr>
              <w:t xml:space="preserve">b) 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921EB4">
              <w:rPr>
                <w:sz w:val="20"/>
                <w:szCs w:val="20"/>
                <w:lang w:val="en-GB"/>
              </w:rPr>
              <w:t xml:space="preserve">original confirmată prin </w:t>
            </w:r>
            <w:r w:rsidRPr="00921EB4">
              <w:rPr>
                <w:color w:val="000000"/>
                <w:sz w:val="20"/>
                <w:szCs w:val="20"/>
                <w:lang w:val="en-GB"/>
              </w:rPr>
              <w:t>aplicarea semnăturii electronice</w:t>
            </w:r>
            <w:r w:rsidRPr="00921EB4">
              <w:rPr>
                <w:sz w:val="20"/>
                <w:szCs w:val="20"/>
                <w:lang w:val="ro-MD"/>
              </w:rPr>
              <w:t xml:space="preserve">, </w:t>
            </w:r>
            <w:r w:rsidRPr="00921EB4">
              <w:rPr>
                <w:sz w:val="20"/>
                <w:szCs w:val="20"/>
                <w:lang w:val="en-GB"/>
              </w:rPr>
              <w:t>original, confirmat prin aplicarea semnăturii electronice a ofertantului</w:t>
            </w:r>
          </w:p>
        </w:tc>
        <w:tc>
          <w:tcPr>
            <w:tcW w:w="986" w:type="dxa"/>
            <w:shd w:val="clear" w:color="auto" w:fill="auto"/>
            <w:vAlign w:val="center"/>
          </w:tcPr>
          <w:p w14:paraId="75C75A4D" w14:textId="3635C520"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28D02492" w14:textId="77777777" w:rsidTr="00921EB4">
        <w:trPr>
          <w:trHeight w:val="20"/>
        </w:trPr>
        <w:tc>
          <w:tcPr>
            <w:tcW w:w="575" w:type="dxa"/>
            <w:shd w:val="clear" w:color="auto" w:fill="auto"/>
            <w:vAlign w:val="center"/>
          </w:tcPr>
          <w:p w14:paraId="4014FB94" w14:textId="35620EC8" w:rsidR="004571B6" w:rsidRPr="00D2221D" w:rsidRDefault="004571B6" w:rsidP="004571B6">
            <w:pPr>
              <w:shd w:val="clear" w:color="auto" w:fill="FFFFFF" w:themeFill="background1"/>
              <w:tabs>
                <w:tab w:val="left" w:pos="612"/>
              </w:tabs>
              <w:jc w:val="center"/>
              <w:rPr>
                <w:sz w:val="20"/>
                <w:szCs w:val="20"/>
                <w:lang w:val="en-GB"/>
              </w:rPr>
            </w:pPr>
            <w:r w:rsidRPr="00D2221D">
              <w:rPr>
                <w:sz w:val="20"/>
                <w:szCs w:val="20"/>
                <w:lang w:val="en-GB"/>
              </w:rPr>
              <w:t>2</w:t>
            </w:r>
          </w:p>
        </w:tc>
        <w:tc>
          <w:tcPr>
            <w:tcW w:w="2822" w:type="dxa"/>
            <w:shd w:val="clear" w:color="auto" w:fill="auto"/>
            <w:vAlign w:val="center"/>
          </w:tcPr>
          <w:p w14:paraId="00042CAE" w14:textId="5417B806" w:rsidR="004571B6" w:rsidRPr="002B73CC" w:rsidRDefault="004571B6" w:rsidP="004571B6">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6101" w:type="dxa"/>
            <w:shd w:val="clear" w:color="auto" w:fill="auto"/>
            <w:vAlign w:val="center"/>
          </w:tcPr>
          <w:p w14:paraId="3B32CB27" w14:textId="219C2B9B" w:rsidR="004571B6" w:rsidRPr="00921EB4" w:rsidRDefault="004571B6" w:rsidP="004571B6">
            <w:pPr>
              <w:tabs>
                <w:tab w:val="left" w:pos="-284"/>
                <w:tab w:val="left" w:pos="426"/>
                <w:tab w:val="left" w:pos="604"/>
                <w:tab w:val="left" w:pos="960"/>
              </w:tabs>
              <w:jc w:val="both"/>
              <w:rPr>
                <w:sz w:val="20"/>
                <w:szCs w:val="20"/>
                <w:lang w:val="ro-MD"/>
              </w:rPr>
            </w:pPr>
            <w:r w:rsidRPr="00921EB4">
              <w:rPr>
                <w:bCs/>
                <w:sz w:val="20"/>
                <w:szCs w:val="20"/>
                <w:lang w:val="ro-MD"/>
              </w:rPr>
              <w:t>O</w:t>
            </w:r>
            <w:r w:rsidRPr="00921EB4">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921EB4">
              <w:rPr>
                <w:sz w:val="20"/>
                <w:szCs w:val="20"/>
                <w:lang w:val="en-GB"/>
              </w:rPr>
              <w:t>original, confirmat prin aplicarea semnăturii electronice a ofertantului</w:t>
            </w:r>
          </w:p>
        </w:tc>
        <w:tc>
          <w:tcPr>
            <w:tcW w:w="986" w:type="dxa"/>
            <w:shd w:val="clear" w:color="auto" w:fill="auto"/>
            <w:vAlign w:val="center"/>
          </w:tcPr>
          <w:p w14:paraId="26A87D00" w14:textId="4D4C5DCA" w:rsidR="004571B6" w:rsidRDefault="004571B6" w:rsidP="004571B6">
            <w:pPr>
              <w:shd w:val="clear" w:color="auto" w:fill="FFFFFF" w:themeFill="background1"/>
              <w:tabs>
                <w:tab w:val="left" w:pos="612"/>
              </w:tabs>
              <w:jc w:val="center"/>
            </w:pPr>
            <w:r>
              <w:t>Da</w:t>
            </w:r>
          </w:p>
        </w:tc>
      </w:tr>
      <w:tr w:rsidR="004571B6" w:rsidRPr="00EC30C2" w14:paraId="37A5ED06" w14:textId="77777777" w:rsidTr="00921EB4">
        <w:trPr>
          <w:trHeight w:val="20"/>
        </w:trPr>
        <w:tc>
          <w:tcPr>
            <w:tcW w:w="575" w:type="dxa"/>
            <w:shd w:val="clear" w:color="auto" w:fill="auto"/>
            <w:vAlign w:val="center"/>
          </w:tcPr>
          <w:p w14:paraId="389CBF82" w14:textId="0DDDD83D" w:rsidR="004571B6" w:rsidRPr="00D2221D" w:rsidRDefault="004571B6" w:rsidP="004571B6">
            <w:pPr>
              <w:shd w:val="clear" w:color="auto" w:fill="FFFFFF" w:themeFill="background1"/>
              <w:tabs>
                <w:tab w:val="left" w:pos="612"/>
              </w:tabs>
              <w:jc w:val="center"/>
              <w:rPr>
                <w:sz w:val="20"/>
                <w:szCs w:val="20"/>
                <w:lang w:val="en-GB"/>
              </w:rPr>
            </w:pPr>
            <w:r w:rsidRPr="00D2221D">
              <w:rPr>
                <w:sz w:val="20"/>
                <w:szCs w:val="20"/>
                <w:lang w:val="en-GB"/>
              </w:rPr>
              <w:t>3</w:t>
            </w:r>
          </w:p>
        </w:tc>
        <w:tc>
          <w:tcPr>
            <w:tcW w:w="2822" w:type="dxa"/>
            <w:shd w:val="clear" w:color="auto" w:fill="auto"/>
            <w:vAlign w:val="center"/>
          </w:tcPr>
          <w:p w14:paraId="706BA2A3" w14:textId="130F7DA6" w:rsidR="004571B6" w:rsidRPr="002B73CC" w:rsidRDefault="004571B6" w:rsidP="004571B6">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6101" w:type="dxa"/>
            <w:shd w:val="clear" w:color="auto" w:fill="auto"/>
            <w:vAlign w:val="center"/>
          </w:tcPr>
          <w:p w14:paraId="6C4B2938" w14:textId="17AC6477" w:rsidR="004571B6" w:rsidRPr="00921EB4" w:rsidRDefault="004571B6" w:rsidP="004571B6">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986" w:type="dxa"/>
            <w:shd w:val="clear" w:color="auto" w:fill="auto"/>
            <w:vAlign w:val="center"/>
          </w:tcPr>
          <w:p w14:paraId="1A7939AA" w14:textId="556D7F13" w:rsidR="004571B6" w:rsidRDefault="004571B6" w:rsidP="004571B6">
            <w:pPr>
              <w:shd w:val="clear" w:color="auto" w:fill="FFFFFF" w:themeFill="background1"/>
              <w:tabs>
                <w:tab w:val="left" w:pos="612"/>
              </w:tabs>
              <w:jc w:val="center"/>
            </w:pPr>
            <w:r>
              <w:t>Da</w:t>
            </w:r>
          </w:p>
        </w:tc>
      </w:tr>
      <w:tr w:rsidR="004571B6" w:rsidRPr="00EC30C2" w14:paraId="27626451" w14:textId="77777777" w:rsidTr="00921EB4">
        <w:trPr>
          <w:trHeight w:val="20"/>
        </w:trPr>
        <w:tc>
          <w:tcPr>
            <w:tcW w:w="575" w:type="dxa"/>
            <w:shd w:val="clear" w:color="auto" w:fill="auto"/>
            <w:vAlign w:val="center"/>
          </w:tcPr>
          <w:p w14:paraId="623DF571" w14:textId="12BD5DE0" w:rsidR="004571B6" w:rsidRPr="00D2221D" w:rsidRDefault="004571B6"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4</w:t>
            </w:r>
          </w:p>
        </w:tc>
        <w:tc>
          <w:tcPr>
            <w:tcW w:w="2822" w:type="dxa"/>
            <w:shd w:val="clear" w:color="auto" w:fill="auto"/>
            <w:vAlign w:val="center"/>
          </w:tcPr>
          <w:p w14:paraId="7DFDD294" w14:textId="3C9FC600"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rPr>
              <w:t>Granția pentru ofertă</w:t>
            </w:r>
          </w:p>
        </w:tc>
        <w:tc>
          <w:tcPr>
            <w:tcW w:w="6101" w:type="dxa"/>
            <w:shd w:val="clear" w:color="auto" w:fill="auto"/>
            <w:vAlign w:val="center"/>
          </w:tcPr>
          <w:p w14:paraId="0D847280" w14:textId="0D382978"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bCs/>
                <w:sz w:val="20"/>
                <w:szCs w:val="20"/>
                <w:lang w:val="ro-MD"/>
              </w:rPr>
              <w:t>Scrisoare de</w:t>
            </w:r>
            <w:r w:rsidRPr="00921EB4">
              <w:rPr>
                <w:bCs/>
                <w:sz w:val="20"/>
                <w:szCs w:val="20"/>
              </w:rPr>
              <w:t xml:space="preserve"> garanţie bancară </w:t>
            </w:r>
            <w:r w:rsidRPr="00F152CF">
              <w:rPr>
                <w:b/>
                <w:bCs/>
                <w:sz w:val="20"/>
                <w:szCs w:val="20"/>
              </w:rPr>
              <w:t>(emisă de o bancă comercială)</w:t>
            </w:r>
            <w:r w:rsidRPr="00921EB4">
              <w:rPr>
                <w:bCs/>
                <w:sz w:val="20"/>
                <w:szCs w:val="20"/>
              </w:rPr>
              <w:t xml:space="preserve"> conform Anexei nr. 9 din Documentația standard, </w:t>
            </w:r>
            <w:r w:rsidRPr="00921EB4">
              <w:rPr>
                <w:sz w:val="20"/>
                <w:szCs w:val="20"/>
                <w:lang w:val="en-GB"/>
              </w:rPr>
              <w:t>original, confirmat prin aplicarea semnăturii electronice a ofertantului</w:t>
            </w:r>
          </w:p>
        </w:tc>
        <w:tc>
          <w:tcPr>
            <w:tcW w:w="986" w:type="dxa"/>
            <w:shd w:val="clear" w:color="auto" w:fill="auto"/>
            <w:vAlign w:val="center"/>
          </w:tcPr>
          <w:p w14:paraId="2D29605C" w14:textId="72602506"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59D3BA4B" w14:textId="77777777" w:rsidTr="00921EB4">
        <w:trPr>
          <w:trHeight w:val="20"/>
        </w:trPr>
        <w:tc>
          <w:tcPr>
            <w:tcW w:w="575" w:type="dxa"/>
            <w:shd w:val="clear" w:color="auto" w:fill="auto"/>
            <w:vAlign w:val="center"/>
          </w:tcPr>
          <w:p w14:paraId="2A1589DE" w14:textId="05C71952" w:rsidR="004571B6" w:rsidRPr="00D2221D" w:rsidRDefault="004571B6" w:rsidP="004571B6">
            <w:pPr>
              <w:shd w:val="clear" w:color="auto" w:fill="FFFFFF" w:themeFill="background1"/>
              <w:tabs>
                <w:tab w:val="left" w:pos="612"/>
              </w:tabs>
              <w:jc w:val="center"/>
              <w:rPr>
                <w:sz w:val="20"/>
                <w:szCs w:val="20"/>
                <w:lang w:val="en-GB"/>
              </w:rPr>
            </w:pPr>
            <w:r w:rsidRPr="00D2221D">
              <w:rPr>
                <w:sz w:val="20"/>
                <w:szCs w:val="20"/>
                <w:lang w:val="en-GB"/>
              </w:rPr>
              <w:t>5</w:t>
            </w:r>
          </w:p>
        </w:tc>
        <w:tc>
          <w:tcPr>
            <w:tcW w:w="2822" w:type="dxa"/>
            <w:shd w:val="clear" w:color="auto" w:fill="auto"/>
            <w:vAlign w:val="center"/>
          </w:tcPr>
          <w:p w14:paraId="1756DF85" w14:textId="0B2162E2" w:rsidR="004571B6" w:rsidRPr="002B4293" w:rsidRDefault="004571B6" w:rsidP="004571B6">
            <w:pPr>
              <w:shd w:val="clear" w:color="auto" w:fill="FFFFFF" w:themeFill="background1"/>
              <w:tabs>
                <w:tab w:val="left" w:pos="612"/>
              </w:tabs>
              <w:jc w:val="both"/>
              <w:rPr>
                <w:b/>
                <w:sz w:val="20"/>
                <w:szCs w:val="20"/>
              </w:rPr>
            </w:pPr>
            <w:r w:rsidRPr="002B4293">
              <w:rPr>
                <w:b/>
                <w:color w:val="000000"/>
                <w:sz w:val="20"/>
                <w:szCs w:val="18"/>
                <w:lang w:val="en-US"/>
              </w:rPr>
              <w:t>Certificat</w:t>
            </w:r>
            <w:r w:rsidR="00FA040F">
              <w:rPr>
                <w:b/>
                <w:color w:val="000000"/>
                <w:sz w:val="20"/>
                <w:szCs w:val="18"/>
                <w:lang w:val="en-US"/>
              </w:rPr>
              <w:t xml:space="preserve"> </w:t>
            </w:r>
            <w:r w:rsidRPr="002B4293">
              <w:rPr>
                <w:b/>
                <w:color w:val="000000"/>
                <w:sz w:val="20"/>
                <w:szCs w:val="18"/>
                <w:lang w:val="en-US"/>
              </w:rPr>
              <w:t>/</w:t>
            </w:r>
            <w:r w:rsidR="00FA040F">
              <w:rPr>
                <w:b/>
                <w:color w:val="000000"/>
                <w:sz w:val="20"/>
                <w:szCs w:val="18"/>
                <w:lang w:val="en-US"/>
              </w:rPr>
              <w:t xml:space="preserve"> </w:t>
            </w:r>
            <w:r w:rsidRPr="002B4293">
              <w:rPr>
                <w:b/>
                <w:color w:val="000000"/>
                <w:sz w:val="20"/>
                <w:szCs w:val="18"/>
                <w:lang w:val="en-US"/>
              </w:rPr>
              <w:t>decizie de înregistrare a întreprinderii sau extras</w:t>
            </w:r>
          </w:p>
        </w:tc>
        <w:tc>
          <w:tcPr>
            <w:tcW w:w="6101" w:type="dxa"/>
            <w:shd w:val="clear" w:color="auto" w:fill="auto"/>
            <w:vAlign w:val="center"/>
          </w:tcPr>
          <w:p w14:paraId="7AC9AAEF" w14:textId="59E7450D" w:rsidR="004571B6" w:rsidRPr="002B4293" w:rsidRDefault="004571B6" w:rsidP="004571B6">
            <w:pPr>
              <w:shd w:val="clear" w:color="auto" w:fill="FFFFFF" w:themeFill="background1"/>
              <w:tabs>
                <w:tab w:val="left" w:pos="612"/>
              </w:tabs>
              <w:jc w:val="both"/>
              <w:rPr>
                <w:bCs/>
                <w:sz w:val="20"/>
                <w:szCs w:val="20"/>
                <w:lang w:val="ro-MD"/>
              </w:rPr>
            </w:pPr>
            <w:r w:rsidRPr="002B4293">
              <w:rPr>
                <w:color w:val="000000"/>
                <w:sz w:val="20"/>
                <w:szCs w:val="16"/>
              </w:rPr>
              <w:t>Original, confirmat prin semnătura electronică a ofertantului</w:t>
            </w:r>
          </w:p>
        </w:tc>
        <w:tc>
          <w:tcPr>
            <w:tcW w:w="986" w:type="dxa"/>
            <w:shd w:val="clear" w:color="auto" w:fill="auto"/>
            <w:vAlign w:val="center"/>
          </w:tcPr>
          <w:p w14:paraId="25AF86D1" w14:textId="625984F0" w:rsidR="004571B6" w:rsidRDefault="004571B6" w:rsidP="004571B6">
            <w:pPr>
              <w:shd w:val="clear" w:color="auto" w:fill="FFFFFF" w:themeFill="background1"/>
              <w:tabs>
                <w:tab w:val="left" w:pos="612"/>
              </w:tabs>
              <w:jc w:val="center"/>
              <w:rPr>
                <w:lang w:val="en-GB"/>
              </w:rPr>
            </w:pPr>
            <w:r>
              <w:t>Da</w:t>
            </w:r>
          </w:p>
        </w:tc>
      </w:tr>
      <w:tr w:rsidR="006B3A64" w:rsidRPr="00EC30C2" w14:paraId="178A5238" w14:textId="77777777" w:rsidTr="00C447EE">
        <w:trPr>
          <w:trHeight w:val="20"/>
        </w:trPr>
        <w:tc>
          <w:tcPr>
            <w:tcW w:w="575" w:type="dxa"/>
            <w:shd w:val="clear" w:color="auto" w:fill="auto"/>
            <w:vAlign w:val="center"/>
          </w:tcPr>
          <w:p w14:paraId="0F81B02E" w14:textId="287F314B" w:rsidR="006B3A64" w:rsidRPr="00D2221D" w:rsidRDefault="00ED306D" w:rsidP="006B3A64">
            <w:pPr>
              <w:shd w:val="clear" w:color="auto" w:fill="FFFFFF" w:themeFill="background1"/>
              <w:tabs>
                <w:tab w:val="left" w:pos="612"/>
              </w:tabs>
              <w:jc w:val="center"/>
              <w:rPr>
                <w:sz w:val="20"/>
                <w:szCs w:val="20"/>
                <w:lang w:val="en-GB"/>
              </w:rPr>
            </w:pPr>
            <w:r w:rsidRPr="00D2221D">
              <w:rPr>
                <w:sz w:val="20"/>
                <w:szCs w:val="20"/>
                <w:lang w:val="en-GB"/>
              </w:rPr>
              <w:t>6</w:t>
            </w:r>
          </w:p>
        </w:tc>
        <w:tc>
          <w:tcPr>
            <w:tcW w:w="282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D509333" w14:textId="4B5F0B24" w:rsidR="006B3A64" w:rsidRPr="006B3A64" w:rsidRDefault="006B3A64" w:rsidP="006B3A64">
            <w:pPr>
              <w:shd w:val="clear" w:color="auto" w:fill="FFFFFF" w:themeFill="background1"/>
              <w:tabs>
                <w:tab w:val="left" w:pos="612"/>
              </w:tabs>
              <w:jc w:val="both"/>
              <w:rPr>
                <w:b/>
                <w:color w:val="000000"/>
                <w:sz w:val="20"/>
                <w:szCs w:val="22"/>
                <w:lang w:val="en-US"/>
              </w:rPr>
            </w:pPr>
            <w:r w:rsidRPr="006B3A64">
              <w:rPr>
                <w:b/>
                <w:sz w:val="20"/>
                <w:szCs w:val="22"/>
              </w:rPr>
              <w:t>Cerere de participare</w:t>
            </w:r>
          </w:p>
        </w:tc>
        <w:tc>
          <w:tcPr>
            <w:tcW w:w="610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72BF81A" w14:textId="183B3D8C" w:rsidR="006B3A64" w:rsidRPr="002B4293" w:rsidRDefault="006B3A64" w:rsidP="006B3A64">
            <w:pPr>
              <w:shd w:val="clear" w:color="auto" w:fill="FFFFFF" w:themeFill="background1"/>
              <w:tabs>
                <w:tab w:val="left" w:pos="612"/>
              </w:tabs>
              <w:jc w:val="both"/>
              <w:rPr>
                <w:color w:val="000000"/>
                <w:sz w:val="20"/>
                <w:szCs w:val="16"/>
              </w:rPr>
            </w:pPr>
            <w:r w:rsidRPr="006B3A64">
              <w:rPr>
                <w:color w:val="000000"/>
                <w:sz w:val="20"/>
                <w:szCs w:val="20"/>
              </w:rPr>
              <w:t>Original, confirmat prin semnătura electronica a participantului (conform anexei nr. 7 din</w:t>
            </w:r>
            <w:r w:rsidRPr="006B3A64">
              <w:rPr>
                <w:sz w:val="20"/>
                <w:szCs w:val="20"/>
              </w:rPr>
              <w:t xml:space="preserve"> Documentația standard</w:t>
            </w:r>
            <w:r w:rsidRPr="006B3A64">
              <w:rPr>
                <w:color w:val="000000"/>
                <w:sz w:val="20"/>
                <w:szCs w:val="20"/>
              </w:rPr>
              <w:t>)</w:t>
            </w:r>
          </w:p>
        </w:tc>
        <w:tc>
          <w:tcPr>
            <w:tcW w:w="986" w:type="dxa"/>
            <w:shd w:val="clear" w:color="auto" w:fill="FFFFFF" w:themeFill="background1"/>
            <w:vAlign w:val="center"/>
          </w:tcPr>
          <w:p w14:paraId="0CD9B891" w14:textId="33B4D2B1" w:rsidR="006B3A64" w:rsidRDefault="006B3A64" w:rsidP="006B3A64">
            <w:pPr>
              <w:shd w:val="clear" w:color="auto" w:fill="FFFFFF" w:themeFill="background1"/>
              <w:tabs>
                <w:tab w:val="left" w:pos="612"/>
              </w:tabs>
              <w:jc w:val="center"/>
            </w:pPr>
            <w:r w:rsidRPr="008611B2">
              <w:t>Da</w:t>
            </w:r>
          </w:p>
        </w:tc>
      </w:tr>
      <w:tr w:rsidR="004571B6" w:rsidRPr="00EC30C2" w14:paraId="125CE52B" w14:textId="77777777" w:rsidTr="00921EB4">
        <w:trPr>
          <w:trHeight w:val="20"/>
        </w:trPr>
        <w:tc>
          <w:tcPr>
            <w:tcW w:w="575" w:type="dxa"/>
            <w:shd w:val="clear" w:color="auto" w:fill="auto"/>
            <w:vAlign w:val="center"/>
          </w:tcPr>
          <w:p w14:paraId="4E177E9D" w14:textId="3292DE64" w:rsidR="004571B6" w:rsidRPr="00D2221D" w:rsidRDefault="00ED306D" w:rsidP="004571B6">
            <w:pPr>
              <w:shd w:val="clear" w:color="auto" w:fill="FFFFFF" w:themeFill="background1"/>
              <w:tabs>
                <w:tab w:val="left" w:pos="612"/>
              </w:tabs>
              <w:jc w:val="center"/>
              <w:rPr>
                <w:sz w:val="20"/>
                <w:szCs w:val="20"/>
                <w:lang w:val="en-GB"/>
              </w:rPr>
            </w:pPr>
            <w:r w:rsidRPr="00D2221D">
              <w:rPr>
                <w:sz w:val="20"/>
                <w:szCs w:val="20"/>
                <w:lang w:val="en-GB"/>
              </w:rPr>
              <w:t>7</w:t>
            </w:r>
          </w:p>
        </w:tc>
        <w:tc>
          <w:tcPr>
            <w:tcW w:w="2822" w:type="dxa"/>
            <w:shd w:val="clear" w:color="auto" w:fill="auto"/>
            <w:vAlign w:val="center"/>
          </w:tcPr>
          <w:p w14:paraId="76612F7D" w14:textId="300D6F47" w:rsidR="004571B6" w:rsidRPr="002B73CC" w:rsidRDefault="004571B6" w:rsidP="004571B6">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6101" w:type="dxa"/>
            <w:shd w:val="clear" w:color="auto" w:fill="auto"/>
            <w:vAlign w:val="center"/>
          </w:tcPr>
          <w:p w14:paraId="0967C22E" w14:textId="74C26C54" w:rsidR="004571B6" w:rsidRPr="00921EB4" w:rsidRDefault="004571B6" w:rsidP="004571B6">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986" w:type="dxa"/>
            <w:shd w:val="clear" w:color="auto" w:fill="auto"/>
            <w:vAlign w:val="center"/>
          </w:tcPr>
          <w:p w14:paraId="6C91043F" w14:textId="06A062CE" w:rsidR="004571B6" w:rsidRDefault="004571B6" w:rsidP="004571B6">
            <w:pPr>
              <w:shd w:val="clear" w:color="auto" w:fill="FFFFFF" w:themeFill="background1"/>
              <w:tabs>
                <w:tab w:val="left" w:pos="612"/>
              </w:tabs>
              <w:jc w:val="center"/>
              <w:rPr>
                <w:lang w:val="en-GB"/>
              </w:rPr>
            </w:pPr>
            <w:r>
              <w:t>Da</w:t>
            </w:r>
          </w:p>
        </w:tc>
      </w:tr>
      <w:tr w:rsidR="004571B6" w:rsidRPr="00EC30C2" w14:paraId="0576B74A" w14:textId="77777777" w:rsidTr="00921EB4">
        <w:trPr>
          <w:trHeight w:val="20"/>
        </w:trPr>
        <w:tc>
          <w:tcPr>
            <w:tcW w:w="575" w:type="dxa"/>
            <w:shd w:val="clear" w:color="auto" w:fill="auto"/>
            <w:vAlign w:val="center"/>
          </w:tcPr>
          <w:p w14:paraId="285C16ED" w14:textId="476A7B7E"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8</w:t>
            </w:r>
          </w:p>
        </w:tc>
        <w:tc>
          <w:tcPr>
            <w:tcW w:w="2822" w:type="dxa"/>
            <w:shd w:val="clear" w:color="auto" w:fill="auto"/>
            <w:vAlign w:val="center"/>
          </w:tcPr>
          <w:p w14:paraId="6FE84455" w14:textId="58518B46"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4293">
              <w:rPr>
                <w:b/>
                <w:sz w:val="20"/>
                <w:szCs w:val="20"/>
                <w:lang w:val="en-GB"/>
              </w:rPr>
              <w:t xml:space="preserve">Certificat </w:t>
            </w:r>
            <w:r w:rsidRPr="002B4293">
              <w:rPr>
                <w:b/>
                <w:sz w:val="20"/>
                <w:szCs w:val="20"/>
                <w:lang w:val="ro-MD"/>
              </w:rPr>
              <w:t>privind lipsa / existența restanțelor față de bugetul public național,</w:t>
            </w:r>
            <w:r w:rsidRPr="002B4293">
              <w:rPr>
                <w:b/>
                <w:sz w:val="20"/>
                <w:szCs w:val="20"/>
                <w:lang w:val="en-GB"/>
              </w:rPr>
              <w:t xml:space="preserve"> eliberat de Inspectoratul Fiscal de Stat</w:t>
            </w:r>
          </w:p>
        </w:tc>
        <w:tc>
          <w:tcPr>
            <w:tcW w:w="6101" w:type="dxa"/>
            <w:shd w:val="clear" w:color="auto" w:fill="auto"/>
            <w:vAlign w:val="center"/>
          </w:tcPr>
          <w:p w14:paraId="3C926099" w14:textId="10CB0570"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sidRPr="00921EB4">
              <w:rPr>
                <w:sz w:val="20"/>
                <w:szCs w:val="20"/>
                <w:lang w:val="en-GB"/>
              </w:rPr>
              <w:t>alabilitatea certificaturlui va corespunde prevederilor legale în vigoare în RM, original sau copie, confirmat prin aplicarea semnăturii electronice a ofertantului</w:t>
            </w:r>
          </w:p>
        </w:tc>
        <w:tc>
          <w:tcPr>
            <w:tcW w:w="986" w:type="dxa"/>
            <w:shd w:val="clear" w:color="auto" w:fill="auto"/>
            <w:vAlign w:val="center"/>
          </w:tcPr>
          <w:p w14:paraId="5690A0D4" w14:textId="2A02A034"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23EF270E" w14:textId="77777777" w:rsidTr="00921EB4">
        <w:trPr>
          <w:trHeight w:val="20"/>
        </w:trPr>
        <w:tc>
          <w:tcPr>
            <w:tcW w:w="575" w:type="dxa"/>
            <w:shd w:val="clear" w:color="auto" w:fill="auto"/>
            <w:vAlign w:val="center"/>
          </w:tcPr>
          <w:p w14:paraId="3A28311A" w14:textId="5B107075" w:rsidR="004571B6" w:rsidRPr="00D2221D" w:rsidRDefault="00ED306D" w:rsidP="004571B6">
            <w:pPr>
              <w:shd w:val="clear" w:color="auto" w:fill="FFFFFF" w:themeFill="background1"/>
              <w:tabs>
                <w:tab w:val="left" w:pos="612"/>
              </w:tabs>
              <w:jc w:val="center"/>
              <w:rPr>
                <w:sz w:val="20"/>
                <w:szCs w:val="20"/>
                <w:lang w:val="en-GB"/>
              </w:rPr>
            </w:pPr>
            <w:r w:rsidRPr="00D2221D">
              <w:rPr>
                <w:sz w:val="20"/>
                <w:szCs w:val="20"/>
                <w:lang w:val="en-GB"/>
              </w:rPr>
              <w:t>9</w:t>
            </w:r>
          </w:p>
        </w:tc>
        <w:tc>
          <w:tcPr>
            <w:tcW w:w="2822" w:type="dxa"/>
            <w:shd w:val="clear" w:color="auto" w:fill="auto"/>
            <w:vAlign w:val="center"/>
          </w:tcPr>
          <w:p w14:paraId="32F07CC6" w14:textId="7E30D8C0" w:rsidR="004571B6" w:rsidRPr="002B4293" w:rsidRDefault="004571B6" w:rsidP="004571B6">
            <w:pPr>
              <w:shd w:val="clear" w:color="auto" w:fill="FFFFFF" w:themeFill="background1"/>
              <w:tabs>
                <w:tab w:val="left" w:pos="612"/>
              </w:tabs>
              <w:jc w:val="both"/>
              <w:rPr>
                <w:b/>
                <w:sz w:val="20"/>
                <w:szCs w:val="20"/>
                <w:lang w:val="en-GB"/>
              </w:rPr>
            </w:pPr>
            <w:r w:rsidRPr="002B4293">
              <w:rPr>
                <w:b/>
                <w:color w:val="000000"/>
                <w:sz w:val="20"/>
                <w:szCs w:val="18"/>
              </w:rPr>
              <w:t>Ultimul raport financiar</w:t>
            </w:r>
          </w:p>
        </w:tc>
        <w:tc>
          <w:tcPr>
            <w:tcW w:w="6101" w:type="dxa"/>
            <w:shd w:val="clear" w:color="auto" w:fill="auto"/>
            <w:vAlign w:val="center"/>
          </w:tcPr>
          <w:p w14:paraId="4EEF98F6" w14:textId="10CE0398" w:rsidR="004571B6" w:rsidRPr="002B4293" w:rsidRDefault="004571B6" w:rsidP="004571B6">
            <w:pPr>
              <w:shd w:val="clear" w:color="auto" w:fill="FFFFFF" w:themeFill="background1"/>
              <w:tabs>
                <w:tab w:val="left" w:pos="612"/>
              </w:tabs>
              <w:jc w:val="both"/>
              <w:rPr>
                <w:sz w:val="20"/>
                <w:szCs w:val="20"/>
                <w:lang w:val="ro-MD"/>
              </w:rPr>
            </w:pPr>
            <w:r w:rsidRPr="002B4293">
              <w:rPr>
                <w:color w:val="000000"/>
                <w:sz w:val="20"/>
                <w:szCs w:val="16"/>
              </w:rPr>
              <w:t xml:space="preserve">Bilanțul contabil / ultimul raport financiar, înregistrat la Biroul Național de Statistică, </w:t>
            </w:r>
            <w:r w:rsidR="00805DE3">
              <w:rPr>
                <w:color w:val="000000"/>
                <w:sz w:val="20"/>
                <w:szCs w:val="16"/>
              </w:rPr>
              <w:t xml:space="preserve">copie, </w:t>
            </w:r>
            <w:r w:rsidRPr="002B4293">
              <w:rPr>
                <w:color w:val="000000"/>
                <w:sz w:val="20"/>
                <w:szCs w:val="16"/>
              </w:rPr>
              <w:t>confirmat prin semnătura electronică a ofertantului.</w:t>
            </w:r>
          </w:p>
        </w:tc>
        <w:tc>
          <w:tcPr>
            <w:tcW w:w="986" w:type="dxa"/>
            <w:shd w:val="clear" w:color="auto" w:fill="auto"/>
            <w:vAlign w:val="center"/>
          </w:tcPr>
          <w:p w14:paraId="58CBF7D2" w14:textId="4D279781" w:rsidR="004571B6" w:rsidRPr="00DE4B64" w:rsidRDefault="004571B6" w:rsidP="004571B6">
            <w:pPr>
              <w:shd w:val="clear" w:color="auto" w:fill="FFFFFF" w:themeFill="background1"/>
              <w:tabs>
                <w:tab w:val="left" w:pos="612"/>
              </w:tabs>
              <w:jc w:val="center"/>
            </w:pPr>
            <w:r>
              <w:t>Da</w:t>
            </w:r>
          </w:p>
        </w:tc>
      </w:tr>
      <w:tr w:rsidR="004571B6" w:rsidRPr="00EC30C2" w14:paraId="15BC70E6" w14:textId="77777777" w:rsidTr="00921EB4">
        <w:trPr>
          <w:trHeight w:val="20"/>
        </w:trPr>
        <w:tc>
          <w:tcPr>
            <w:tcW w:w="575" w:type="dxa"/>
            <w:shd w:val="clear" w:color="auto" w:fill="auto"/>
            <w:vAlign w:val="center"/>
          </w:tcPr>
          <w:p w14:paraId="100E95AD" w14:textId="2A056E9E"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10</w:t>
            </w:r>
          </w:p>
        </w:tc>
        <w:tc>
          <w:tcPr>
            <w:tcW w:w="2822" w:type="dxa"/>
            <w:shd w:val="clear" w:color="auto" w:fill="auto"/>
            <w:vAlign w:val="center"/>
          </w:tcPr>
          <w:p w14:paraId="1A90BDE1" w14:textId="5183B8C1"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6101" w:type="dxa"/>
            <w:shd w:val="clear" w:color="auto" w:fill="auto"/>
            <w:vAlign w:val="center"/>
          </w:tcPr>
          <w:p w14:paraId="2372CA80" w14:textId="77777777" w:rsidR="00AE4448" w:rsidRDefault="004571B6" w:rsidP="004571B6">
            <w:pPr>
              <w:shd w:val="clear" w:color="auto" w:fill="FFFFFF" w:themeFill="background1"/>
              <w:tabs>
                <w:tab w:val="left" w:pos="612"/>
              </w:tabs>
              <w:jc w:val="both"/>
              <w:rPr>
                <w:sz w:val="20"/>
                <w:szCs w:val="20"/>
                <w:lang w:val="en-GB"/>
              </w:rPr>
            </w:pPr>
            <w:r w:rsidRPr="00921EB4">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w:t>
            </w:r>
            <w:r w:rsidR="00AE4448">
              <w:rPr>
                <w:sz w:val="20"/>
                <w:szCs w:val="20"/>
                <w:lang w:val="en-GB"/>
              </w:rPr>
              <w:t>:</w:t>
            </w:r>
          </w:p>
          <w:p w14:paraId="2C3A6E8E" w14:textId="364DD864" w:rsidR="00AE4448" w:rsidRDefault="00AE4448" w:rsidP="004571B6">
            <w:pPr>
              <w:shd w:val="clear" w:color="auto" w:fill="FFFFFF" w:themeFill="background1"/>
              <w:tabs>
                <w:tab w:val="left" w:pos="612"/>
              </w:tabs>
              <w:jc w:val="both"/>
              <w:rPr>
                <w:sz w:val="20"/>
                <w:szCs w:val="20"/>
                <w:lang w:val="en-GB"/>
              </w:rPr>
            </w:pPr>
            <w:r>
              <w:rPr>
                <w:sz w:val="20"/>
                <w:szCs w:val="20"/>
                <w:lang w:val="en-GB"/>
              </w:rPr>
              <w:t>-</w:t>
            </w:r>
            <w:r w:rsidR="004571B6" w:rsidRPr="00921EB4">
              <w:rPr>
                <w:sz w:val="20"/>
                <w:szCs w:val="20"/>
                <w:lang w:val="en-GB"/>
              </w:rPr>
              <w:t xml:space="preserve"> au finalizat în ultimii 5 ani (calculaţi până la data limită de depunere a ofertelor) un contract ce au avut ca obiect execuţia unor lucrări similare cu cele ce fac obiectul contractului ce urmează a fi atribuit, cel puţin egal cu 75% din valoarea viitroului contract</w:t>
            </w:r>
            <w:r>
              <w:rPr>
                <w:sz w:val="20"/>
                <w:szCs w:val="20"/>
                <w:lang w:val="en-GB"/>
              </w:rPr>
              <w:t>,</w:t>
            </w:r>
            <w:r w:rsidR="004571B6" w:rsidRPr="00921EB4">
              <w:rPr>
                <w:sz w:val="20"/>
                <w:szCs w:val="20"/>
                <w:lang w:val="en-GB"/>
              </w:rPr>
              <w:t xml:space="preserve"> </w:t>
            </w:r>
            <w:r>
              <w:rPr>
                <w:sz w:val="20"/>
                <w:szCs w:val="20"/>
                <w:lang w:val="en-GB"/>
              </w:rPr>
              <w:t>s</w:t>
            </w:r>
            <w:r w:rsidR="004571B6" w:rsidRPr="00921EB4">
              <w:rPr>
                <w:sz w:val="20"/>
                <w:szCs w:val="20"/>
                <w:lang w:val="en-GB"/>
              </w:rPr>
              <w:t xml:space="preserve">au </w:t>
            </w:r>
          </w:p>
          <w:p w14:paraId="56ECD76D" w14:textId="77777777" w:rsidR="00AE4448" w:rsidRDefault="004571B6" w:rsidP="004571B6">
            <w:pPr>
              <w:shd w:val="clear" w:color="auto" w:fill="FFFFFF" w:themeFill="background1"/>
              <w:tabs>
                <w:tab w:val="left" w:pos="612"/>
              </w:tabs>
              <w:jc w:val="both"/>
              <w:rPr>
                <w:sz w:val="20"/>
                <w:szCs w:val="20"/>
                <w:lang w:val="en-GB"/>
              </w:rPr>
            </w:pPr>
            <w:r w:rsidRPr="00921EB4">
              <w:rPr>
                <w:sz w:val="20"/>
                <w:szCs w:val="20"/>
                <w:lang w:val="en-GB"/>
              </w:rPr>
              <w:t xml:space="preserve">- valoarea cumulată a tuturor contractelor executate în ultimul an de activitate </w:t>
            </w:r>
            <w:r w:rsidR="00AE4448" w:rsidRPr="00AE4448">
              <w:rPr>
                <w:sz w:val="20"/>
                <w:szCs w:val="20"/>
                <w:lang w:val="en-GB"/>
              </w:rPr>
              <w:t>(calcula</w:t>
            </w:r>
            <w:r w:rsidR="00AE4448">
              <w:rPr>
                <w:sz w:val="20"/>
                <w:szCs w:val="20"/>
                <w:lang w:val="en-GB"/>
              </w:rPr>
              <w:t>t</w:t>
            </w:r>
            <w:r w:rsidR="00AE4448" w:rsidRPr="00AE4448">
              <w:rPr>
                <w:sz w:val="20"/>
                <w:szCs w:val="20"/>
                <w:lang w:val="en-GB"/>
              </w:rPr>
              <w:t xml:space="preserve"> până la data limită de depunere a ofertelor) </w:t>
            </w:r>
            <w:r w:rsidRPr="00921EB4">
              <w:rPr>
                <w:sz w:val="20"/>
                <w:szCs w:val="20"/>
                <w:lang w:val="en-GB"/>
              </w:rPr>
              <w:t xml:space="preserve">să fie egală sau mai mare decît valoarea viitorului contract. </w:t>
            </w:r>
          </w:p>
          <w:p w14:paraId="3DD124C6" w14:textId="2A4BA68D" w:rsidR="004571B6" w:rsidRPr="00921EB4" w:rsidRDefault="00AE4448" w:rsidP="004571B6">
            <w:pPr>
              <w:shd w:val="clear" w:color="auto" w:fill="FFFFFF" w:themeFill="background1"/>
              <w:tabs>
                <w:tab w:val="left" w:pos="612"/>
              </w:tabs>
              <w:jc w:val="both"/>
              <w:rPr>
                <w:iCs/>
                <w:noProof w:val="0"/>
                <w:sz w:val="20"/>
                <w:szCs w:val="20"/>
                <w:lang w:val="ro-MD" w:eastAsia="ru-RU"/>
              </w:rPr>
            </w:pPr>
            <w:r>
              <w:rPr>
                <w:sz w:val="20"/>
                <w:szCs w:val="20"/>
                <w:lang w:val="en-GB"/>
              </w:rPr>
              <w:t>Operatorii economici t</w:t>
            </w:r>
            <w:r w:rsidR="004571B6" w:rsidRPr="00921EB4">
              <w:rPr>
                <w:sz w:val="20"/>
                <w:szCs w:val="20"/>
                <w:lang w:val="en-GB"/>
              </w:rPr>
              <w:t>rebuie să nominalizeze contractul</w:t>
            </w:r>
            <w:r>
              <w:rPr>
                <w:sz w:val="20"/>
                <w:szCs w:val="20"/>
                <w:lang w:val="en-GB"/>
              </w:rPr>
              <w:t xml:space="preserve"> </w:t>
            </w:r>
            <w:r w:rsidR="004571B6" w:rsidRPr="00921EB4">
              <w:rPr>
                <w:sz w:val="20"/>
                <w:szCs w:val="20"/>
                <w:lang w:val="en-GB"/>
              </w:rPr>
              <w:t xml:space="preserve">/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004571B6" w:rsidRPr="00921EB4">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tc>
        <w:tc>
          <w:tcPr>
            <w:tcW w:w="986" w:type="dxa"/>
            <w:shd w:val="clear" w:color="auto" w:fill="auto"/>
            <w:vAlign w:val="center"/>
          </w:tcPr>
          <w:p w14:paraId="1B7C9713" w14:textId="337F5899"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23017AB9" w14:textId="77777777" w:rsidTr="00921EB4">
        <w:trPr>
          <w:trHeight w:val="20"/>
        </w:trPr>
        <w:tc>
          <w:tcPr>
            <w:tcW w:w="575" w:type="dxa"/>
            <w:shd w:val="clear" w:color="auto" w:fill="auto"/>
            <w:vAlign w:val="center"/>
          </w:tcPr>
          <w:p w14:paraId="1FABC517" w14:textId="72C222A7"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11</w:t>
            </w:r>
          </w:p>
        </w:tc>
        <w:tc>
          <w:tcPr>
            <w:tcW w:w="2822" w:type="dxa"/>
            <w:shd w:val="clear" w:color="auto" w:fill="auto"/>
            <w:vAlign w:val="center"/>
          </w:tcPr>
          <w:p w14:paraId="1BB4D63B" w14:textId="1268B7E0"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 xml:space="preserve">Recomandări pentru contractele prezentate pentru </w:t>
            </w:r>
            <w:r w:rsidRPr="002B73CC">
              <w:rPr>
                <w:b/>
                <w:sz w:val="20"/>
                <w:szCs w:val="20"/>
                <w:lang w:val="en-GB"/>
              </w:rPr>
              <w:lastRenderedPageBreak/>
              <w:t>demonstrarea experienței similare</w:t>
            </w:r>
          </w:p>
        </w:tc>
        <w:tc>
          <w:tcPr>
            <w:tcW w:w="6101" w:type="dxa"/>
            <w:shd w:val="clear" w:color="auto" w:fill="auto"/>
            <w:vAlign w:val="center"/>
          </w:tcPr>
          <w:p w14:paraId="038B44DE" w14:textId="59AD8320"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lastRenderedPageBreak/>
              <w:t>Original sau copie, confirmat prin aplicarea semnăturii electronice a ofertantului</w:t>
            </w:r>
          </w:p>
        </w:tc>
        <w:tc>
          <w:tcPr>
            <w:tcW w:w="986" w:type="dxa"/>
            <w:shd w:val="clear" w:color="auto" w:fill="auto"/>
            <w:vAlign w:val="center"/>
          </w:tcPr>
          <w:p w14:paraId="10DDAB4E" w14:textId="620D75BC"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682DA35F" w14:textId="77777777" w:rsidTr="00921EB4">
        <w:trPr>
          <w:trHeight w:val="20"/>
        </w:trPr>
        <w:tc>
          <w:tcPr>
            <w:tcW w:w="575" w:type="dxa"/>
            <w:shd w:val="clear" w:color="auto" w:fill="auto"/>
            <w:vAlign w:val="center"/>
          </w:tcPr>
          <w:p w14:paraId="4741B43D" w14:textId="7EF01404" w:rsidR="004571B6" w:rsidRPr="00D2221D" w:rsidRDefault="00ED306D" w:rsidP="004571B6">
            <w:pPr>
              <w:shd w:val="clear" w:color="auto" w:fill="FFFFFF" w:themeFill="background1"/>
              <w:tabs>
                <w:tab w:val="left" w:pos="612"/>
              </w:tabs>
              <w:jc w:val="center"/>
              <w:rPr>
                <w:sz w:val="20"/>
                <w:szCs w:val="20"/>
                <w:lang w:val="en-GB"/>
              </w:rPr>
            </w:pPr>
            <w:r w:rsidRPr="00D2221D">
              <w:rPr>
                <w:sz w:val="20"/>
                <w:szCs w:val="20"/>
                <w:lang w:val="en-GB"/>
              </w:rPr>
              <w:t>12</w:t>
            </w:r>
          </w:p>
        </w:tc>
        <w:tc>
          <w:tcPr>
            <w:tcW w:w="2822" w:type="dxa"/>
            <w:shd w:val="clear" w:color="auto" w:fill="auto"/>
            <w:vAlign w:val="center"/>
          </w:tcPr>
          <w:p w14:paraId="3EAC72DC" w14:textId="402A6A4D" w:rsidR="004571B6" w:rsidRPr="002B73CC" w:rsidRDefault="004571B6" w:rsidP="004571B6">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6101" w:type="dxa"/>
            <w:shd w:val="clear" w:color="auto" w:fill="auto"/>
            <w:vAlign w:val="center"/>
          </w:tcPr>
          <w:p w14:paraId="01D917A5" w14:textId="77777777" w:rsidR="004571B6" w:rsidRPr="00921EB4" w:rsidRDefault="004571B6" w:rsidP="004571B6">
            <w:pPr>
              <w:pStyle w:val="a7"/>
              <w:tabs>
                <w:tab w:val="left" w:pos="567"/>
              </w:tabs>
              <w:jc w:val="both"/>
              <w:rPr>
                <w:rFonts w:ascii="Times New Roman" w:hAnsi="Times New Roman"/>
                <w:sz w:val="20"/>
                <w:lang w:val="ro-MD"/>
              </w:rPr>
            </w:pPr>
            <w:proofErr w:type="spellStart"/>
            <w:r w:rsidRPr="00921EB4">
              <w:rPr>
                <w:rFonts w:ascii="Times New Roman" w:hAnsi="Times New Roman"/>
                <w:sz w:val="20"/>
                <w:lang w:val="en-GB"/>
              </w:rPr>
              <w:t>Declarație</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privind</w:t>
            </w:r>
            <w:proofErr w:type="spellEnd"/>
            <w:r w:rsidRPr="00921EB4">
              <w:rPr>
                <w:rFonts w:ascii="Times New Roman" w:hAnsi="Times New Roman"/>
                <w:sz w:val="20"/>
                <w:lang w:val="en-GB"/>
              </w:rPr>
              <w:t xml:space="preserve"> </w:t>
            </w:r>
            <w:r w:rsidRPr="00921EB4">
              <w:rPr>
                <w:rFonts w:ascii="Times New Roman" w:hAnsi="Times New Roman"/>
                <w:sz w:val="20"/>
                <w:lang w:val="ro-MD"/>
              </w:rPr>
              <w:t>lista principalelor lucrări executate în ultimul an de</w:t>
            </w:r>
          </w:p>
          <w:p w14:paraId="78BF2E92" w14:textId="41C734A2" w:rsidR="004571B6" w:rsidRPr="00921EB4" w:rsidRDefault="004571B6" w:rsidP="004571B6">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 xml:space="preserve">conform </w:t>
            </w:r>
            <w:proofErr w:type="spellStart"/>
            <w:r w:rsidRPr="00921EB4">
              <w:rPr>
                <w:rFonts w:ascii="Times New Roman" w:hAnsi="Times New Roman"/>
                <w:sz w:val="20"/>
                <w:lang w:val="en-GB"/>
              </w:rPr>
              <w:t>anexei</w:t>
            </w:r>
            <w:proofErr w:type="spellEnd"/>
            <w:r w:rsidRPr="00921EB4">
              <w:rPr>
                <w:rFonts w:ascii="Times New Roman" w:hAnsi="Times New Roman"/>
                <w:sz w:val="20"/>
                <w:lang w:val="en-GB"/>
              </w:rPr>
              <w:t xml:space="preserve"> 13 din </w:t>
            </w:r>
            <w:proofErr w:type="spellStart"/>
            <w:r w:rsidRPr="00921EB4">
              <w:rPr>
                <w:rFonts w:ascii="Times New Roman" w:hAnsi="Times New Roman"/>
                <w:sz w:val="20"/>
                <w:lang w:val="en-GB"/>
              </w:rPr>
              <w:t>documentația</w:t>
            </w:r>
            <w:proofErr w:type="spellEnd"/>
            <w:r w:rsidRPr="00921EB4">
              <w:rPr>
                <w:rFonts w:ascii="Times New Roman" w:hAnsi="Times New Roman"/>
                <w:sz w:val="20"/>
                <w:lang w:val="en-GB"/>
              </w:rPr>
              <w:t xml:space="preserve"> standard, original, </w:t>
            </w:r>
            <w:proofErr w:type="spellStart"/>
            <w:r w:rsidRPr="00921EB4">
              <w:rPr>
                <w:rFonts w:ascii="Times New Roman" w:hAnsi="Times New Roman"/>
                <w:sz w:val="20"/>
                <w:lang w:val="en-GB"/>
              </w:rPr>
              <w:t>confirmat</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prin</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aplicarea</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semnăturii</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electronice</w:t>
            </w:r>
            <w:proofErr w:type="spellEnd"/>
            <w:r w:rsidRPr="00921EB4">
              <w:rPr>
                <w:rFonts w:ascii="Times New Roman" w:hAnsi="Times New Roman"/>
                <w:sz w:val="20"/>
                <w:lang w:val="en-GB"/>
              </w:rPr>
              <w:t xml:space="preserve"> a </w:t>
            </w:r>
            <w:proofErr w:type="spellStart"/>
            <w:r w:rsidRPr="00921EB4">
              <w:rPr>
                <w:rFonts w:ascii="Times New Roman" w:hAnsi="Times New Roman"/>
                <w:sz w:val="20"/>
                <w:lang w:val="en-GB"/>
              </w:rPr>
              <w:t>ofertantului</w:t>
            </w:r>
            <w:proofErr w:type="spellEnd"/>
          </w:p>
        </w:tc>
        <w:tc>
          <w:tcPr>
            <w:tcW w:w="986" w:type="dxa"/>
            <w:shd w:val="clear" w:color="auto" w:fill="auto"/>
            <w:vAlign w:val="center"/>
          </w:tcPr>
          <w:p w14:paraId="596A9046" w14:textId="496CDD41" w:rsidR="004571B6" w:rsidRDefault="004571B6" w:rsidP="004571B6">
            <w:pPr>
              <w:shd w:val="clear" w:color="auto" w:fill="FFFFFF" w:themeFill="background1"/>
              <w:tabs>
                <w:tab w:val="left" w:pos="612"/>
              </w:tabs>
              <w:jc w:val="center"/>
            </w:pPr>
            <w:r>
              <w:t>Da</w:t>
            </w:r>
          </w:p>
        </w:tc>
      </w:tr>
      <w:tr w:rsidR="004571B6" w:rsidRPr="00EC30C2" w14:paraId="33C617DA" w14:textId="77777777" w:rsidTr="00921EB4">
        <w:trPr>
          <w:trHeight w:val="20"/>
        </w:trPr>
        <w:tc>
          <w:tcPr>
            <w:tcW w:w="575" w:type="dxa"/>
            <w:shd w:val="clear" w:color="auto" w:fill="auto"/>
            <w:vAlign w:val="center"/>
          </w:tcPr>
          <w:p w14:paraId="5AE6085A" w14:textId="484430E3"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13</w:t>
            </w:r>
          </w:p>
        </w:tc>
        <w:tc>
          <w:tcPr>
            <w:tcW w:w="2822" w:type="dxa"/>
            <w:shd w:val="clear" w:color="auto" w:fill="auto"/>
            <w:vAlign w:val="center"/>
          </w:tcPr>
          <w:p w14:paraId="45DB48B9" w14:textId="679EF8D9"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w:t>
            </w:r>
            <w:r w:rsidR="00FA040F">
              <w:rPr>
                <w:b/>
                <w:sz w:val="20"/>
                <w:szCs w:val="20"/>
                <w:lang w:val="en-GB"/>
              </w:rPr>
              <w:t xml:space="preserve"> </w:t>
            </w:r>
            <w:r w:rsidRPr="002B73CC">
              <w:rPr>
                <w:b/>
                <w:sz w:val="20"/>
                <w:szCs w:val="20"/>
                <w:lang w:val="en-GB"/>
              </w:rPr>
              <w:t>/</w:t>
            </w:r>
            <w:r w:rsidR="00FA040F">
              <w:rPr>
                <w:b/>
                <w:sz w:val="20"/>
                <w:szCs w:val="20"/>
                <w:lang w:val="en-GB"/>
              </w:rPr>
              <w:t xml:space="preserve"> </w:t>
            </w:r>
            <w:r w:rsidRPr="002B73CC">
              <w:rPr>
                <w:b/>
                <w:sz w:val="20"/>
                <w:szCs w:val="20"/>
                <w:lang w:val="en-GB"/>
              </w:rPr>
              <w:t>mijloacele indicate de autoritatea contractantă, pe care aceasta le consideră necesare pentru îndeplinirea contractului ce urmează a fi atribuit</w:t>
            </w:r>
          </w:p>
        </w:tc>
        <w:tc>
          <w:tcPr>
            <w:tcW w:w="6101" w:type="dxa"/>
            <w:shd w:val="clear" w:color="auto" w:fill="auto"/>
            <w:vAlign w:val="center"/>
          </w:tcPr>
          <w:p w14:paraId="0881CDDB" w14:textId="3F9AAE68" w:rsidR="004571B6" w:rsidRPr="00921EB4" w:rsidRDefault="004571B6" w:rsidP="00F152CF">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w:t>
            </w:r>
            <w:r w:rsidR="00F152CF">
              <w:rPr>
                <w:sz w:val="20"/>
                <w:szCs w:val="20"/>
                <w:lang w:val="en-GB"/>
              </w:rPr>
              <w:t>, care a fost indicat în devizele ofertă (</w:t>
            </w:r>
            <w:r w:rsidR="00F152CF" w:rsidRPr="00921EB4">
              <w:rPr>
                <w:sz w:val="20"/>
                <w:szCs w:val="20"/>
                <w:lang w:val="ro-MD"/>
              </w:rPr>
              <w:t>formular</w:t>
            </w:r>
            <w:r w:rsidR="00F152CF">
              <w:rPr>
                <w:sz w:val="20"/>
                <w:szCs w:val="20"/>
                <w:lang w:val="ro-MD"/>
              </w:rPr>
              <w:t>u</w:t>
            </w:r>
            <w:r w:rsidR="00F152CF" w:rsidRPr="00921EB4">
              <w:rPr>
                <w:sz w:val="20"/>
                <w:szCs w:val="20"/>
                <w:lang w:val="ro-MD"/>
              </w:rPr>
              <w:t xml:space="preserve">l </w:t>
            </w:r>
            <w:r w:rsidR="00F152CF">
              <w:rPr>
                <w:sz w:val="20"/>
                <w:szCs w:val="20"/>
                <w:lang w:val="ro-MD"/>
              </w:rPr>
              <w:t>3</w:t>
            </w:r>
            <w:r w:rsidR="00F152CF">
              <w:rPr>
                <w:sz w:val="20"/>
                <w:szCs w:val="20"/>
                <w:lang w:val="en-GB"/>
              </w:rPr>
              <w:t>)</w:t>
            </w:r>
            <w:r w:rsidRPr="00921EB4">
              <w:rPr>
                <w:sz w:val="20"/>
                <w:szCs w:val="20"/>
                <w:lang w:val="en-GB"/>
              </w:rPr>
              <w:t xml:space="preserve">, conform anexei 14 din documentația standard, original, confirmat prin aplicarea semnăturii electronice a ofertantului. </w:t>
            </w:r>
            <w:r>
              <w:rPr>
                <w:sz w:val="20"/>
                <w:szCs w:val="20"/>
                <w:lang w:val="en-GB"/>
              </w:rPr>
              <w:t>La solicitarea autorității contractante, o</w:t>
            </w:r>
            <w:r w:rsidRPr="00921EB4">
              <w:rPr>
                <w:sz w:val="20"/>
                <w:szCs w:val="20"/>
                <w:lang w:val="en-GB"/>
              </w:rPr>
              <w:t>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35233688"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1D699958" w14:textId="77777777" w:rsidTr="00921EB4">
        <w:trPr>
          <w:trHeight w:val="20"/>
        </w:trPr>
        <w:tc>
          <w:tcPr>
            <w:tcW w:w="575" w:type="dxa"/>
            <w:shd w:val="clear" w:color="auto" w:fill="auto"/>
            <w:vAlign w:val="center"/>
          </w:tcPr>
          <w:p w14:paraId="7AC0388F" w14:textId="52D6917C"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14</w:t>
            </w:r>
          </w:p>
        </w:tc>
        <w:tc>
          <w:tcPr>
            <w:tcW w:w="2822" w:type="dxa"/>
            <w:shd w:val="clear" w:color="auto" w:fill="auto"/>
            <w:vAlign w:val="center"/>
          </w:tcPr>
          <w:p w14:paraId="3B46AD6D" w14:textId="087A9CA7"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21780298" w14:textId="5A0A47BA"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986" w:type="dxa"/>
            <w:shd w:val="clear" w:color="auto" w:fill="auto"/>
            <w:vAlign w:val="center"/>
          </w:tcPr>
          <w:p w14:paraId="14084C73" w14:textId="6218897A"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343A286E" w14:textId="77777777" w:rsidTr="00921EB4">
        <w:trPr>
          <w:trHeight w:val="20"/>
        </w:trPr>
        <w:tc>
          <w:tcPr>
            <w:tcW w:w="575" w:type="dxa"/>
            <w:shd w:val="clear" w:color="auto" w:fill="auto"/>
            <w:vAlign w:val="center"/>
          </w:tcPr>
          <w:p w14:paraId="221A0F51" w14:textId="4352DB0D"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15</w:t>
            </w:r>
          </w:p>
        </w:tc>
        <w:tc>
          <w:tcPr>
            <w:tcW w:w="2822" w:type="dxa"/>
            <w:shd w:val="clear" w:color="auto" w:fill="auto"/>
            <w:vAlign w:val="center"/>
          </w:tcPr>
          <w:p w14:paraId="5CCA62C7" w14:textId="0E557691"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6101" w:type="dxa"/>
            <w:shd w:val="clear" w:color="auto" w:fill="auto"/>
            <w:vAlign w:val="center"/>
          </w:tcPr>
          <w:p w14:paraId="5B3C49A7" w14:textId="2F1DBA6E"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986" w:type="dxa"/>
            <w:shd w:val="clear" w:color="auto" w:fill="auto"/>
            <w:vAlign w:val="center"/>
          </w:tcPr>
          <w:p w14:paraId="32E271F2" w14:textId="7071C38F"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5D454CF2" w14:textId="77777777" w:rsidTr="00D35A85">
        <w:trPr>
          <w:trHeight w:val="20"/>
        </w:trPr>
        <w:tc>
          <w:tcPr>
            <w:tcW w:w="575" w:type="dxa"/>
            <w:shd w:val="clear" w:color="auto" w:fill="auto"/>
            <w:vAlign w:val="center"/>
          </w:tcPr>
          <w:p w14:paraId="61A2CCAF" w14:textId="0C488EDA"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16</w:t>
            </w:r>
          </w:p>
        </w:tc>
        <w:tc>
          <w:tcPr>
            <w:tcW w:w="2822" w:type="dxa"/>
            <w:shd w:val="clear" w:color="auto" w:fill="FFFFFF"/>
            <w:vAlign w:val="center"/>
          </w:tcPr>
          <w:p w14:paraId="3D9336E8" w14:textId="6A0A7445" w:rsidR="004571B6" w:rsidRPr="002B73CC" w:rsidRDefault="004571B6" w:rsidP="004571B6">
            <w:pPr>
              <w:shd w:val="clear" w:color="auto" w:fill="FFFFFF" w:themeFill="background1"/>
              <w:tabs>
                <w:tab w:val="left" w:pos="612"/>
              </w:tabs>
              <w:jc w:val="both"/>
              <w:rPr>
                <w:b/>
                <w:sz w:val="20"/>
                <w:szCs w:val="20"/>
                <w:lang w:val="en-GB"/>
              </w:rPr>
            </w:pPr>
            <w:r w:rsidRPr="00B8295E">
              <w:rPr>
                <w:b/>
                <w:color w:val="000000"/>
                <w:sz w:val="18"/>
                <w:szCs w:val="18"/>
                <w:lang w:val="en-US"/>
              </w:rPr>
              <w:t>Certificat de la Centrul de instruire in domeniul securitatrii si sanatatii in munca</w:t>
            </w:r>
          </w:p>
        </w:tc>
        <w:tc>
          <w:tcPr>
            <w:tcW w:w="6101" w:type="dxa"/>
            <w:shd w:val="clear" w:color="auto" w:fill="auto"/>
            <w:vAlign w:val="center"/>
          </w:tcPr>
          <w:p w14:paraId="53AE3A3F" w14:textId="2E1B6311" w:rsidR="004571B6" w:rsidRPr="002B4293" w:rsidRDefault="004571B6" w:rsidP="004571B6">
            <w:pPr>
              <w:shd w:val="clear" w:color="auto" w:fill="FFFFFF" w:themeFill="background1"/>
              <w:tabs>
                <w:tab w:val="left" w:pos="612"/>
              </w:tabs>
              <w:jc w:val="both"/>
              <w:rPr>
                <w:sz w:val="20"/>
                <w:szCs w:val="20"/>
                <w:lang w:val="en-GB"/>
              </w:rPr>
            </w:pPr>
            <w:r w:rsidRPr="002B4293">
              <w:rPr>
                <w:color w:val="000000"/>
                <w:sz w:val="20"/>
                <w:szCs w:val="16"/>
              </w:rPr>
              <w:t>Original, confirmat prin semnătura electronică a ofertantului</w:t>
            </w:r>
          </w:p>
        </w:tc>
        <w:tc>
          <w:tcPr>
            <w:tcW w:w="986" w:type="dxa"/>
            <w:shd w:val="clear" w:color="auto" w:fill="auto"/>
            <w:vAlign w:val="center"/>
          </w:tcPr>
          <w:p w14:paraId="5DFD662A" w14:textId="56937684" w:rsidR="004571B6" w:rsidRDefault="004571B6" w:rsidP="004571B6">
            <w:pPr>
              <w:shd w:val="clear" w:color="auto" w:fill="FFFFFF" w:themeFill="background1"/>
              <w:tabs>
                <w:tab w:val="left" w:pos="612"/>
              </w:tabs>
              <w:jc w:val="center"/>
            </w:pPr>
            <w:r>
              <w:t>Da</w:t>
            </w:r>
          </w:p>
        </w:tc>
      </w:tr>
      <w:tr w:rsidR="004571B6" w:rsidRPr="00EC30C2" w14:paraId="36BC0C15" w14:textId="77777777" w:rsidTr="00921EB4">
        <w:trPr>
          <w:trHeight w:val="20"/>
        </w:trPr>
        <w:tc>
          <w:tcPr>
            <w:tcW w:w="575" w:type="dxa"/>
            <w:shd w:val="clear" w:color="auto" w:fill="auto"/>
            <w:vAlign w:val="center"/>
          </w:tcPr>
          <w:p w14:paraId="68883D48" w14:textId="611ADCDC"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17</w:t>
            </w:r>
          </w:p>
        </w:tc>
        <w:tc>
          <w:tcPr>
            <w:tcW w:w="2822" w:type="dxa"/>
            <w:shd w:val="clear" w:color="auto" w:fill="auto"/>
            <w:vAlign w:val="center"/>
          </w:tcPr>
          <w:p w14:paraId="4DA3CFC4" w14:textId="49953206"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6101" w:type="dxa"/>
            <w:shd w:val="clear" w:color="auto" w:fill="auto"/>
            <w:vAlign w:val="center"/>
          </w:tcPr>
          <w:p w14:paraId="20667F87" w14:textId="78B03A8D"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986" w:type="dxa"/>
            <w:shd w:val="clear" w:color="auto" w:fill="auto"/>
            <w:vAlign w:val="center"/>
          </w:tcPr>
          <w:p w14:paraId="1737120C" w14:textId="32CB1E26"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62A515FC" w14:textId="77777777" w:rsidTr="00921EB4">
        <w:trPr>
          <w:trHeight w:val="20"/>
        </w:trPr>
        <w:tc>
          <w:tcPr>
            <w:tcW w:w="575" w:type="dxa"/>
            <w:shd w:val="clear" w:color="auto" w:fill="auto"/>
            <w:vAlign w:val="center"/>
          </w:tcPr>
          <w:p w14:paraId="006790BD" w14:textId="7E4C3407"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18</w:t>
            </w:r>
          </w:p>
        </w:tc>
        <w:tc>
          <w:tcPr>
            <w:tcW w:w="2822" w:type="dxa"/>
            <w:shd w:val="clear" w:color="auto" w:fill="auto"/>
            <w:vAlign w:val="center"/>
          </w:tcPr>
          <w:p w14:paraId="20284EF2" w14:textId="3704DA61"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rPr>
              <w:t>Manualul Calității</w:t>
            </w:r>
          </w:p>
        </w:tc>
        <w:tc>
          <w:tcPr>
            <w:tcW w:w="6101" w:type="dxa"/>
            <w:shd w:val="clear" w:color="auto" w:fill="auto"/>
            <w:vAlign w:val="center"/>
          </w:tcPr>
          <w:p w14:paraId="45695ACE" w14:textId="48158495"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986" w:type="dxa"/>
            <w:shd w:val="clear" w:color="auto" w:fill="auto"/>
            <w:vAlign w:val="center"/>
          </w:tcPr>
          <w:p w14:paraId="75CD5E3C" w14:textId="6767382B"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43000AFB" w14:textId="77777777" w:rsidTr="00921EB4">
        <w:trPr>
          <w:trHeight w:val="20"/>
        </w:trPr>
        <w:tc>
          <w:tcPr>
            <w:tcW w:w="575" w:type="dxa"/>
            <w:shd w:val="clear" w:color="auto" w:fill="auto"/>
            <w:vAlign w:val="center"/>
          </w:tcPr>
          <w:p w14:paraId="12C76D1C" w14:textId="39EC07AC"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19</w:t>
            </w:r>
          </w:p>
        </w:tc>
        <w:tc>
          <w:tcPr>
            <w:tcW w:w="2822" w:type="dxa"/>
            <w:shd w:val="clear" w:color="auto" w:fill="auto"/>
            <w:vAlign w:val="center"/>
          </w:tcPr>
          <w:p w14:paraId="07B192A8" w14:textId="7F324D2C"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6101" w:type="dxa"/>
            <w:shd w:val="clear" w:color="auto" w:fill="auto"/>
            <w:vAlign w:val="center"/>
          </w:tcPr>
          <w:p w14:paraId="4253F572" w14:textId="25EBD461" w:rsidR="004571B6" w:rsidRPr="00921EB4" w:rsidRDefault="004571B6" w:rsidP="00F152CF">
            <w:pPr>
              <w:shd w:val="clear" w:color="auto" w:fill="FFFFFF" w:themeFill="background1"/>
              <w:tabs>
                <w:tab w:val="left" w:pos="612"/>
              </w:tabs>
              <w:jc w:val="both"/>
              <w:rPr>
                <w:iCs/>
                <w:noProof w:val="0"/>
                <w:sz w:val="20"/>
                <w:szCs w:val="20"/>
                <w:lang w:val="ro-MD" w:eastAsia="ru-RU"/>
              </w:rPr>
            </w:pPr>
            <w:r w:rsidRPr="00921EB4">
              <w:rPr>
                <w:sz w:val="20"/>
                <w:szCs w:val="20"/>
                <w:lang w:val="en-GB"/>
              </w:rPr>
              <w:t>Conform anexei 16 din documentația standard, original, confirmat prin aplicarea semnăturii electronice a ofertantului. De asemenea, urmează a fi atașate la anexa nr.</w:t>
            </w:r>
            <w:r w:rsidR="00F152CF">
              <w:rPr>
                <w:sz w:val="20"/>
                <w:szCs w:val="20"/>
                <w:lang w:val="en-GB"/>
              </w:rPr>
              <w:t xml:space="preserve"> </w:t>
            </w:r>
            <w:r w:rsidRPr="00921EB4">
              <w:rPr>
                <w:sz w:val="20"/>
                <w:szCs w:val="20"/>
                <w:lang w:val="en-GB"/>
              </w:rPr>
              <w:t>16 și copiile contractelor încheiate cu subatreprenorii.</w:t>
            </w:r>
          </w:p>
        </w:tc>
        <w:tc>
          <w:tcPr>
            <w:tcW w:w="986" w:type="dxa"/>
            <w:shd w:val="clear" w:color="auto" w:fill="auto"/>
            <w:vAlign w:val="center"/>
          </w:tcPr>
          <w:p w14:paraId="29FBFC05" w14:textId="7BCAEA58"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4723280F" w14:textId="77777777" w:rsidTr="00921EB4">
        <w:trPr>
          <w:trHeight w:val="20"/>
        </w:trPr>
        <w:tc>
          <w:tcPr>
            <w:tcW w:w="575" w:type="dxa"/>
            <w:shd w:val="clear" w:color="auto" w:fill="auto"/>
            <w:vAlign w:val="center"/>
          </w:tcPr>
          <w:p w14:paraId="3316674E" w14:textId="296934CC"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20</w:t>
            </w:r>
          </w:p>
        </w:tc>
        <w:tc>
          <w:tcPr>
            <w:tcW w:w="2822" w:type="dxa"/>
            <w:shd w:val="clear" w:color="auto" w:fill="auto"/>
            <w:vAlign w:val="center"/>
          </w:tcPr>
          <w:p w14:paraId="7D85ED4E" w14:textId="73662A6E"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rPr>
              <w:t>Informație privind asocierea</w:t>
            </w:r>
          </w:p>
        </w:tc>
        <w:tc>
          <w:tcPr>
            <w:tcW w:w="6101" w:type="dxa"/>
            <w:shd w:val="clear" w:color="auto" w:fill="auto"/>
            <w:vAlign w:val="center"/>
          </w:tcPr>
          <w:p w14:paraId="15EDBE9A" w14:textId="0AEB5033" w:rsidR="004571B6" w:rsidRPr="00921EB4" w:rsidRDefault="004571B6" w:rsidP="004571B6">
            <w:pPr>
              <w:shd w:val="clear" w:color="auto" w:fill="FFFFFF" w:themeFill="background1"/>
              <w:tabs>
                <w:tab w:val="left" w:pos="612"/>
              </w:tabs>
              <w:jc w:val="both"/>
              <w:rPr>
                <w:sz w:val="20"/>
                <w:szCs w:val="20"/>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CB5D7C2" w14:textId="6DF891A9"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0072A95F" w14:textId="77777777" w:rsidTr="00921EB4">
        <w:trPr>
          <w:trHeight w:val="20"/>
        </w:trPr>
        <w:tc>
          <w:tcPr>
            <w:tcW w:w="575" w:type="dxa"/>
            <w:shd w:val="clear" w:color="auto" w:fill="auto"/>
            <w:vAlign w:val="center"/>
          </w:tcPr>
          <w:p w14:paraId="28C72CA8" w14:textId="66D40F14"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21</w:t>
            </w:r>
          </w:p>
        </w:tc>
        <w:tc>
          <w:tcPr>
            <w:tcW w:w="2822" w:type="dxa"/>
            <w:shd w:val="clear" w:color="auto" w:fill="auto"/>
          </w:tcPr>
          <w:p w14:paraId="7C08E233" w14:textId="502F4126"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DAAF11" w14:textId="44725D34"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986" w:type="dxa"/>
            <w:shd w:val="clear" w:color="auto" w:fill="auto"/>
            <w:vAlign w:val="center"/>
          </w:tcPr>
          <w:p w14:paraId="0F7B18CA" w14:textId="2F7103BF"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2F4FCA76" w14:textId="77777777" w:rsidTr="00921EB4">
        <w:trPr>
          <w:trHeight w:val="20"/>
        </w:trPr>
        <w:tc>
          <w:tcPr>
            <w:tcW w:w="575" w:type="dxa"/>
            <w:shd w:val="clear" w:color="auto" w:fill="auto"/>
            <w:vAlign w:val="center"/>
          </w:tcPr>
          <w:p w14:paraId="57ADB640" w14:textId="47285325" w:rsidR="004571B6" w:rsidRPr="00D2221D" w:rsidRDefault="00ED306D" w:rsidP="004571B6">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22</w:t>
            </w:r>
          </w:p>
        </w:tc>
        <w:tc>
          <w:tcPr>
            <w:tcW w:w="2822" w:type="dxa"/>
            <w:shd w:val="clear" w:color="auto" w:fill="auto"/>
            <w:vAlign w:val="center"/>
          </w:tcPr>
          <w:p w14:paraId="3E35A50B" w14:textId="3ECF3A15"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6101" w:type="dxa"/>
            <w:shd w:val="clear" w:color="auto" w:fill="auto"/>
            <w:vAlign w:val="center"/>
          </w:tcPr>
          <w:p w14:paraId="31AC6518" w14:textId="41902D5F" w:rsidR="004571B6" w:rsidRPr="00921EB4" w:rsidRDefault="004571B6" w:rsidP="004571B6">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w:t>
            </w:r>
            <w:r w:rsidRPr="00A43090">
              <w:rPr>
                <w:b/>
                <w:sz w:val="20"/>
                <w:szCs w:val="20"/>
                <w:lang w:val="en-GB"/>
              </w:rPr>
              <w:t>minim 5 ani</w:t>
            </w:r>
            <w:r w:rsidRPr="00921EB4">
              <w:rPr>
                <w:sz w:val="20"/>
                <w:szCs w:val="20"/>
                <w:lang w:val="en-GB"/>
              </w:rPr>
              <w:t xml:space="preserve">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B097123" w14:textId="1F79EB43"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986" w:type="dxa"/>
            <w:shd w:val="clear" w:color="auto" w:fill="auto"/>
            <w:vAlign w:val="center"/>
          </w:tcPr>
          <w:p w14:paraId="244612E6" w14:textId="0A687144"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805DE3" w:rsidRPr="00EC30C2" w14:paraId="2BB53DBD" w14:textId="77777777" w:rsidTr="00921EB4">
        <w:trPr>
          <w:trHeight w:val="20"/>
        </w:trPr>
        <w:tc>
          <w:tcPr>
            <w:tcW w:w="575" w:type="dxa"/>
            <w:shd w:val="clear" w:color="auto" w:fill="auto"/>
            <w:vAlign w:val="center"/>
          </w:tcPr>
          <w:p w14:paraId="41FC01D8" w14:textId="3B2209EF" w:rsidR="00805DE3" w:rsidRPr="00D2221D" w:rsidRDefault="00ED306D" w:rsidP="00805DE3">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23</w:t>
            </w:r>
          </w:p>
        </w:tc>
        <w:tc>
          <w:tcPr>
            <w:tcW w:w="2822" w:type="dxa"/>
            <w:shd w:val="clear" w:color="auto" w:fill="auto"/>
            <w:vAlign w:val="center"/>
          </w:tcPr>
          <w:p w14:paraId="7BDF9528" w14:textId="4DF6D173" w:rsidR="00805DE3" w:rsidRPr="00805DE3" w:rsidRDefault="00805DE3" w:rsidP="00805DE3">
            <w:pPr>
              <w:shd w:val="clear" w:color="auto" w:fill="FFFFFF" w:themeFill="background1"/>
              <w:tabs>
                <w:tab w:val="left" w:pos="612"/>
              </w:tabs>
              <w:jc w:val="both"/>
              <w:rPr>
                <w:b/>
                <w:sz w:val="20"/>
                <w:szCs w:val="20"/>
                <w:lang w:val="en-GB"/>
              </w:rPr>
            </w:pPr>
            <w:r>
              <w:rPr>
                <w:b/>
                <w:color w:val="000000"/>
                <w:sz w:val="20"/>
                <w:szCs w:val="20"/>
                <w:lang w:val="en-US"/>
              </w:rPr>
              <w:t>Cifra</w:t>
            </w:r>
            <w:r w:rsidRPr="00805DE3">
              <w:rPr>
                <w:b/>
                <w:color w:val="000000"/>
                <w:sz w:val="20"/>
                <w:szCs w:val="20"/>
                <w:lang w:val="en-US"/>
              </w:rPr>
              <w:t xml:space="preserve"> medi</w:t>
            </w:r>
            <w:r>
              <w:rPr>
                <w:b/>
                <w:color w:val="000000"/>
                <w:sz w:val="20"/>
                <w:szCs w:val="20"/>
                <w:lang w:val="en-US"/>
              </w:rPr>
              <w:t>e</w:t>
            </w:r>
            <w:r w:rsidRPr="00805DE3">
              <w:rPr>
                <w:b/>
                <w:color w:val="000000"/>
                <w:sz w:val="20"/>
                <w:szCs w:val="20"/>
                <w:lang w:val="en-US"/>
              </w:rPr>
              <w:t xml:space="preserve"> anual</w:t>
            </w:r>
            <w:r>
              <w:rPr>
                <w:b/>
                <w:color w:val="000000"/>
                <w:sz w:val="20"/>
                <w:szCs w:val="20"/>
                <w:lang w:val="en-US"/>
              </w:rPr>
              <w:t>ă</w:t>
            </w:r>
            <w:r w:rsidRPr="00805DE3">
              <w:rPr>
                <w:b/>
                <w:color w:val="000000"/>
                <w:sz w:val="20"/>
                <w:szCs w:val="20"/>
                <w:lang w:val="en-US"/>
              </w:rPr>
              <w:t xml:space="preserve"> de afaceri</w:t>
            </w:r>
            <w:r w:rsidRPr="00805DE3">
              <w:rPr>
                <w:b/>
                <w:sz w:val="20"/>
                <w:szCs w:val="20"/>
                <w:lang w:val="en-US"/>
              </w:rPr>
              <w:t xml:space="preserve"> </w:t>
            </w:r>
            <w:r w:rsidRPr="00805DE3">
              <w:rPr>
                <w:b/>
                <w:color w:val="000000"/>
                <w:sz w:val="20"/>
                <w:szCs w:val="20"/>
                <w:lang w:val="en-US"/>
              </w:rPr>
              <w:t xml:space="preserve">în ultimii 3 ani </w:t>
            </w:r>
          </w:p>
        </w:tc>
        <w:tc>
          <w:tcPr>
            <w:tcW w:w="6101" w:type="dxa"/>
            <w:shd w:val="clear" w:color="auto" w:fill="auto"/>
            <w:vAlign w:val="center"/>
          </w:tcPr>
          <w:p w14:paraId="4B6A09A1" w14:textId="3AAD15E8" w:rsidR="00805DE3" w:rsidRPr="00805DE3" w:rsidRDefault="00805DE3" w:rsidP="003B7698">
            <w:pPr>
              <w:shd w:val="clear" w:color="auto" w:fill="FFFFFF" w:themeFill="background1"/>
              <w:tabs>
                <w:tab w:val="left" w:pos="612"/>
              </w:tabs>
              <w:jc w:val="both"/>
              <w:rPr>
                <w:sz w:val="20"/>
                <w:szCs w:val="20"/>
                <w:lang w:val="en-GB"/>
              </w:rPr>
            </w:pPr>
            <w:r w:rsidRPr="00805DE3">
              <w:rPr>
                <w:color w:val="000000"/>
                <w:sz w:val="20"/>
                <w:szCs w:val="20"/>
                <w:shd w:val="clear" w:color="auto" w:fill="FFFFFF"/>
              </w:rPr>
              <w:t>Operatorii economici trebuie s</w:t>
            </w:r>
            <w:r w:rsidR="003B7698">
              <w:rPr>
                <w:color w:val="000000"/>
                <w:sz w:val="20"/>
                <w:szCs w:val="20"/>
                <w:shd w:val="clear" w:color="auto" w:fill="FFFFFF"/>
              </w:rPr>
              <w:t>ă</w:t>
            </w:r>
            <w:r w:rsidRPr="00805DE3">
              <w:rPr>
                <w:color w:val="000000"/>
                <w:sz w:val="20"/>
                <w:szCs w:val="20"/>
                <w:shd w:val="clear" w:color="auto" w:fill="FFFFFF"/>
              </w:rPr>
              <w:t xml:space="preserve"> aibă cifra de afaceri</w:t>
            </w:r>
            <w:r w:rsidR="003B7698">
              <w:rPr>
                <w:color w:val="000000"/>
                <w:sz w:val="20"/>
                <w:szCs w:val="20"/>
                <w:shd w:val="clear" w:color="auto" w:fill="FFFFFF"/>
              </w:rPr>
              <w:t xml:space="preserve"> medie,</w:t>
            </w:r>
            <w:r w:rsidR="003B7698" w:rsidRPr="003B7698">
              <w:rPr>
                <w:color w:val="000000"/>
                <w:sz w:val="20"/>
                <w:szCs w:val="20"/>
                <w:shd w:val="clear" w:color="auto" w:fill="FFFFFF"/>
                <w:lang w:val="en-US"/>
              </w:rPr>
              <w:t xml:space="preserve"> </w:t>
            </w:r>
            <w:r w:rsidRPr="00805DE3">
              <w:rPr>
                <w:color w:val="000000"/>
                <w:sz w:val="20"/>
                <w:szCs w:val="20"/>
                <w:shd w:val="clear" w:color="auto" w:fill="FFFFFF"/>
              </w:rPr>
              <w:t>î</w:t>
            </w:r>
            <w:r w:rsidRPr="00805DE3">
              <w:rPr>
                <w:color w:val="000000"/>
                <w:sz w:val="20"/>
                <w:szCs w:val="20"/>
                <w:lang w:val="en-US"/>
              </w:rPr>
              <w:t>n ultimii 3 ani</w:t>
            </w:r>
            <w:r>
              <w:rPr>
                <w:color w:val="000000"/>
                <w:sz w:val="20"/>
                <w:szCs w:val="20"/>
                <w:lang w:val="en-US"/>
              </w:rPr>
              <w:t xml:space="preserve"> de activitate</w:t>
            </w:r>
            <w:r w:rsidRPr="00805DE3">
              <w:rPr>
                <w:color w:val="000000"/>
                <w:sz w:val="20"/>
                <w:szCs w:val="20"/>
                <w:lang w:val="en-US"/>
              </w:rPr>
              <w:t>, egală sau mai mare decât valoarea estimată</w:t>
            </w:r>
            <w:r>
              <w:rPr>
                <w:color w:val="000000"/>
                <w:sz w:val="20"/>
                <w:szCs w:val="20"/>
                <w:lang w:val="en-US"/>
              </w:rPr>
              <w:t xml:space="preserve"> a achiziției</w:t>
            </w:r>
          </w:p>
        </w:tc>
        <w:tc>
          <w:tcPr>
            <w:tcW w:w="986" w:type="dxa"/>
            <w:shd w:val="clear" w:color="auto" w:fill="auto"/>
            <w:vAlign w:val="center"/>
          </w:tcPr>
          <w:p w14:paraId="3E00471F" w14:textId="4C7AF0DD" w:rsidR="00805DE3" w:rsidRDefault="00805DE3" w:rsidP="00805DE3">
            <w:pPr>
              <w:shd w:val="clear" w:color="auto" w:fill="FFFFFF" w:themeFill="background1"/>
              <w:tabs>
                <w:tab w:val="left" w:pos="612"/>
              </w:tabs>
              <w:jc w:val="center"/>
            </w:pPr>
            <w:r w:rsidRPr="00805DE3">
              <w:rPr>
                <w:color w:val="000000"/>
                <w:sz w:val="20"/>
                <w:szCs w:val="18"/>
              </w:rPr>
              <w:t>Da</w:t>
            </w:r>
          </w:p>
        </w:tc>
      </w:tr>
      <w:tr w:rsidR="004571B6" w:rsidRPr="00EC30C2" w14:paraId="27F3658C" w14:textId="77777777" w:rsidTr="00D34F47">
        <w:trPr>
          <w:trHeight w:val="20"/>
        </w:trPr>
        <w:tc>
          <w:tcPr>
            <w:tcW w:w="575" w:type="dxa"/>
            <w:shd w:val="clear" w:color="auto" w:fill="auto"/>
            <w:vAlign w:val="center"/>
          </w:tcPr>
          <w:p w14:paraId="1FC691B3" w14:textId="7A9C1C5B" w:rsidR="004571B6" w:rsidRPr="00D2221D" w:rsidRDefault="00ED306D" w:rsidP="00805DE3">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24</w:t>
            </w:r>
          </w:p>
        </w:tc>
        <w:tc>
          <w:tcPr>
            <w:tcW w:w="2822" w:type="dxa"/>
            <w:vAlign w:val="center"/>
          </w:tcPr>
          <w:p w14:paraId="1FD03993" w14:textId="0368D209" w:rsidR="004571B6" w:rsidRPr="002B4293" w:rsidRDefault="004571B6" w:rsidP="004571B6">
            <w:pPr>
              <w:shd w:val="clear" w:color="auto" w:fill="FFFFFF" w:themeFill="background1"/>
              <w:tabs>
                <w:tab w:val="left" w:pos="612"/>
              </w:tabs>
              <w:jc w:val="both"/>
              <w:rPr>
                <w:b/>
                <w:iCs/>
                <w:noProof w:val="0"/>
                <w:sz w:val="20"/>
                <w:szCs w:val="20"/>
                <w:lang w:val="ro-MD" w:eastAsia="ru-RU"/>
              </w:rPr>
            </w:pPr>
            <w:r w:rsidRPr="002B4293">
              <w:rPr>
                <w:b/>
                <w:sz w:val="20"/>
                <w:lang w:val="en-GB"/>
              </w:rPr>
              <w:t>Disponibilitate de bani lichizi sau resurse creditare, necesar pentru îndeplinirea contractului de achiziție</w:t>
            </w:r>
          </w:p>
        </w:tc>
        <w:tc>
          <w:tcPr>
            <w:tcW w:w="6101" w:type="dxa"/>
            <w:vAlign w:val="center"/>
          </w:tcPr>
          <w:p w14:paraId="123D8310" w14:textId="454B5913" w:rsidR="004571B6" w:rsidRPr="002B4293" w:rsidRDefault="004571B6" w:rsidP="004571B6">
            <w:pPr>
              <w:shd w:val="clear" w:color="auto" w:fill="FFFFFF" w:themeFill="background1"/>
              <w:tabs>
                <w:tab w:val="left" w:pos="612"/>
              </w:tabs>
              <w:jc w:val="both"/>
              <w:rPr>
                <w:iCs/>
                <w:noProof w:val="0"/>
                <w:sz w:val="20"/>
                <w:szCs w:val="20"/>
                <w:lang w:val="ro-MD" w:eastAsia="ru-RU"/>
              </w:rPr>
            </w:pPr>
            <w:r w:rsidRPr="002B4293">
              <w:rPr>
                <w:sz w:val="20"/>
                <w:szCs w:val="16"/>
                <w:lang w:val="en-GB"/>
              </w:rPr>
              <w:t>Minim 30 % din valoarea ofertei prezentate, scrisoare sau extras din cont de la o bancă comercială licentiată în RM, original sau copie confirmată prin aplicarea semnăturii electronice</w:t>
            </w:r>
          </w:p>
        </w:tc>
        <w:tc>
          <w:tcPr>
            <w:tcW w:w="986" w:type="dxa"/>
            <w:shd w:val="clear" w:color="auto" w:fill="auto"/>
            <w:vAlign w:val="center"/>
          </w:tcPr>
          <w:p w14:paraId="5CD9BB4D" w14:textId="709E6CE1"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051F01D0" w14:textId="77777777" w:rsidTr="00921EB4">
        <w:trPr>
          <w:trHeight w:val="20"/>
        </w:trPr>
        <w:tc>
          <w:tcPr>
            <w:tcW w:w="575" w:type="dxa"/>
            <w:shd w:val="clear" w:color="auto" w:fill="auto"/>
            <w:vAlign w:val="center"/>
          </w:tcPr>
          <w:p w14:paraId="1CA2BFFA" w14:textId="52C0BD3D" w:rsidR="004571B6" w:rsidRPr="00D2221D" w:rsidRDefault="00ED306D" w:rsidP="00805DE3">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25</w:t>
            </w:r>
          </w:p>
        </w:tc>
        <w:tc>
          <w:tcPr>
            <w:tcW w:w="2822" w:type="dxa"/>
            <w:shd w:val="clear" w:color="auto" w:fill="auto"/>
            <w:vAlign w:val="center"/>
          </w:tcPr>
          <w:p w14:paraId="2AABA653" w14:textId="68D18EB5" w:rsidR="004571B6" w:rsidRPr="002B4293" w:rsidRDefault="004571B6" w:rsidP="004571B6">
            <w:pPr>
              <w:shd w:val="clear" w:color="auto" w:fill="FFFFFF" w:themeFill="background1"/>
              <w:tabs>
                <w:tab w:val="left" w:pos="612"/>
              </w:tabs>
              <w:jc w:val="both"/>
              <w:rPr>
                <w:b/>
                <w:iCs/>
                <w:noProof w:val="0"/>
                <w:sz w:val="20"/>
                <w:szCs w:val="20"/>
                <w:lang w:val="ro-MD" w:eastAsia="ru-RU"/>
              </w:rPr>
            </w:pPr>
            <w:r w:rsidRPr="002B4293">
              <w:rPr>
                <w:b/>
                <w:color w:val="000000" w:themeColor="text1"/>
                <w:sz w:val="20"/>
                <w:szCs w:val="20"/>
                <w:lang w:val="en-GB"/>
              </w:rPr>
              <w:t xml:space="preserve">Declarația privind confirmarea identității beneficiarilor efectivi și </w:t>
            </w:r>
            <w:r w:rsidRPr="002B4293">
              <w:rPr>
                <w:b/>
                <w:color w:val="000000" w:themeColor="text1"/>
                <w:sz w:val="20"/>
                <w:szCs w:val="20"/>
                <w:lang w:val="en-GB"/>
              </w:rPr>
              <w:lastRenderedPageBreak/>
              <w:t>neîncadrarea acestora în situația condamnării  pentru participarea la activități ale unei organizații sau grupări criminale, pentru corupție, fraudă și/sau spălare de bani</w:t>
            </w:r>
          </w:p>
        </w:tc>
        <w:tc>
          <w:tcPr>
            <w:tcW w:w="6101" w:type="dxa"/>
            <w:shd w:val="clear" w:color="auto" w:fill="auto"/>
            <w:vAlign w:val="center"/>
          </w:tcPr>
          <w:p w14:paraId="16188317" w14:textId="4A5C97C3"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lastRenderedPageBreak/>
              <w:t xml:space="preserve">În termen de 5 zile de la data comunicării rezultatelor procedurii de achiziție publică, ofertantul desemnat câștigător va prezenta Declarația </w:t>
            </w:r>
            <w:r w:rsidRPr="00921EB4">
              <w:rPr>
                <w:sz w:val="20"/>
                <w:szCs w:val="20"/>
                <w:lang w:val="en-GB"/>
              </w:rPr>
              <w:lastRenderedPageBreak/>
              <w:t xml:space="preserve">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986" w:type="dxa"/>
            <w:shd w:val="clear" w:color="auto" w:fill="auto"/>
            <w:vAlign w:val="center"/>
          </w:tcPr>
          <w:p w14:paraId="4569C107" w14:textId="5C6764DA" w:rsidR="004571B6" w:rsidRPr="00FF430B" w:rsidRDefault="004571B6" w:rsidP="004571B6">
            <w:pPr>
              <w:shd w:val="clear" w:color="auto" w:fill="FFFFFF" w:themeFill="background1"/>
              <w:tabs>
                <w:tab w:val="left" w:pos="612"/>
              </w:tabs>
              <w:jc w:val="center"/>
              <w:rPr>
                <w:iCs/>
                <w:noProof w:val="0"/>
                <w:lang w:val="ro-MD" w:eastAsia="ru-RU"/>
              </w:rPr>
            </w:pPr>
            <w:r>
              <w:lastRenderedPageBreak/>
              <w:t>Da</w:t>
            </w:r>
          </w:p>
        </w:tc>
      </w:tr>
      <w:tr w:rsidR="001351BB" w:rsidRPr="00EC30C2" w14:paraId="1903B52D" w14:textId="77777777" w:rsidTr="00864054">
        <w:trPr>
          <w:trHeight w:val="20"/>
        </w:trPr>
        <w:tc>
          <w:tcPr>
            <w:tcW w:w="575" w:type="dxa"/>
            <w:shd w:val="clear" w:color="auto" w:fill="auto"/>
            <w:vAlign w:val="center"/>
          </w:tcPr>
          <w:p w14:paraId="09A89E79" w14:textId="2EE71E89" w:rsidR="001351BB" w:rsidRPr="00D2221D" w:rsidRDefault="00ED306D" w:rsidP="001351BB">
            <w:pPr>
              <w:shd w:val="clear" w:color="auto" w:fill="FFFFFF" w:themeFill="background1"/>
              <w:tabs>
                <w:tab w:val="left" w:pos="612"/>
              </w:tabs>
              <w:jc w:val="center"/>
              <w:rPr>
                <w:iCs/>
                <w:noProof w:val="0"/>
                <w:sz w:val="20"/>
                <w:szCs w:val="20"/>
                <w:lang w:val="ro-MD" w:eastAsia="ru-RU"/>
              </w:rPr>
            </w:pPr>
            <w:r w:rsidRPr="00D2221D">
              <w:rPr>
                <w:iCs/>
                <w:noProof w:val="0"/>
                <w:sz w:val="20"/>
                <w:szCs w:val="20"/>
                <w:lang w:val="ro-MD" w:eastAsia="ru-RU"/>
              </w:rPr>
              <w:t>26</w:t>
            </w:r>
          </w:p>
        </w:tc>
        <w:tc>
          <w:tcPr>
            <w:tcW w:w="2822" w:type="dxa"/>
            <w:vAlign w:val="center"/>
          </w:tcPr>
          <w:p w14:paraId="24D4446D" w14:textId="0EC707B5" w:rsidR="001351BB" w:rsidRPr="001351BB" w:rsidRDefault="001351BB" w:rsidP="001351BB">
            <w:pPr>
              <w:shd w:val="clear" w:color="auto" w:fill="FFFFFF" w:themeFill="background1"/>
              <w:tabs>
                <w:tab w:val="left" w:pos="612"/>
              </w:tabs>
              <w:jc w:val="both"/>
              <w:rPr>
                <w:b/>
                <w:color w:val="000000" w:themeColor="text1"/>
                <w:sz w:val="20"/>
                <w:szCs w:val="20"/>
                <w:lang w:val="en-GB"/>
              </w:rPr>
            </w:pPr>
            <w:r w:rsidRPr="001351BB">
              <w:rPr>
                <w:b/>
                <w:color w:val="000000" w:themeColor="text1"/>
                <w:lang w:val="en-GB"/>
              </w:rPr>
              <w:t>*Notă:</w:t>
            </w:r>
          </w:p>
        </w:tc>
        <w:tc>
          <w:tcPr>
            <w:tcW w:w="6101" w:type="dxa"/>
          </w:tcPr>
          <w:p w14:paraId="7E51D379" w14:textId="047F6175" w:rsidR="001351BB" w:rsidRPr="001351BB" w:rsidRDefault="001351BB" w:rsidP="001351BB">
            <w:pPr>
              <w:shd w:val="clear" w:color="auto" w:fill="FFFFFF" w:themeFill="background1"/>
              <w:tabs>
                <w:tab w:val="left" w:pos="612"/>
              </w:tabs>
              <w:jc w:val="both"/>
              <w:rPr>
                <w:sz w:val="20"/>
                <w:szCs w:val="20"/>
                <w:lang w:val="en-GB"/>
              </w:rPr>
            </w:pPr>
            <w:r w:rsidRPr="001351BB">
              <w:rPr>
                <w:color w:val="000000" w:themeColor="text1"/>
                <w:sz w:val="20"/>
                <w:szCs w:val="16"/>
                <w:lang w:val="en-GB"/>
              </w:rPr>
              <w:t>Pe perioada de execuție a lucrărilor, Antreprenorul va duce răspundere de toate obiectele (proprietate a autorității contractante) aflate în încăperile ce urmează a fi reparate. Cerința respectivă va fi indicată obligatoriu și în contractul de achiziție</w:t>
            </w:r>
          </w:p>
        </w:tc>
        <w:tc>
          <w:tcPr>
            <w:tcW w:w="986" w:type="dxa"/>
            <w:vAlign w:val="center"/>
          </w:tcPr>
          <w:p w14:paraId="242ACCE8" w14:textId="25CA698C" w:rsidR="001351BB" w:rsidRDefault="001351BB" w:rsidP="001351BB">
            <w:pPr>
              <w:shd w:val="clear" w:color="auto" w:fill="FFFFFF" w:themeFill="background1"/>
              <w:tabs>
                <w:tab w:val="left" w:pos="612"/>
              </w:tabs>
              <w:jc w:val="center"/>
            </w:pPr>
            <w:r w:rsidRPr="00320647">
              <w:rPr>
                <w:color w:val="000000" w:themeColor="text1"/>
                <w:lang w:val="en-GB"/>
              </w:rPr>
              <w:t>Da</w:t>
            </w:r>
          </w:p>
        </w:tc>
      </w:tr>
    </w:tbl>
    <w:p w14:paraId="04AF486D" w14:textId="4205106A" w:rsidR="0015247E" w:rsidRPr="00E062E0" w:rsidRDefault="00C34C5E" w:rsidP="007506A1">
      <w:pPr>
        <w:numPr>
          <w:ilvl w:val="0"/>
          <w:numId w:val="3"/>
        </w:numPr>
        <w:shd w:val="clear" w:color="auto" w:fill="FFFFFF" w:themeFill="background1"/>
        <w:spacing w:before="120"/>
        <w:ind w:left="-426" w:right="-569" w:firstLine="0"/>
        <w:jc w:val="both"/>
        <w:rPr>
          <w:b/>
          <w:noProof w:val="0"/>
          <w:sz w:val="2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1A6921" w:rsidRPr="00B801E2">
        <w:rPr>
          <w:b/>
          <w:i/>
          <w:noProof w:val="0"/>
          <w:u w:val="single"/>
          <w:lang w:val="ro-MD" w:eastAsia="ru-RU"/>
        </w:rPr>
        <w:t>1</w:t>
      </w:r>
      <w:r w:rsidR="00430E32" w:rsidRPr="00B801E2">
        <w:rPr>
          <w:b/>
          <w:i/>
          <w:noProof w:val="0"/>
          <w:u w:val="single"/>
          <w:lang w:val="ro-MD" w:eastAsia="ru-RU"/>
        </w:rPr>
        <w:t>%</w:t>
      </w:r>
      <w:r w:rsidR="001A6921" w:rsidRPr="00B801E2">
        <w:rPr>
          <w:b/>
          <w:i/>
          <w:noProof w:val="0"/>
          <w:u w:val="single"/>
          <w:lang w:val="ro-MD" w:eastAsia="ru-RU"/>
        </w:rPr>
        <w:t xml:space="preserve"> din valoarea ofertei</w:t>
      </w:r>
      <w:r w:rsidR="00430E32" w:rsidRPr="00B801E2">
        <w:rPr>
          <w:b/>
          <w:i/>
          <w:noProof w:val="0"/>
          <w:u w:val="single"/>
          <w:lang w:val="ro-MD" w:eastAsia="ru-RU"/>
        </w:rPr>
        <w:t xml:space="preserve"> fără TVA</w:t>
      </w:r>
      <w:r w:rsidR="00E062E0" w:rsidRPr="00E062E0">
        <w:rPr>
          <w:i/>
          <w:noProof w:val="0"/>
          <w:lang w:val="ro-MD" w:eastAsia="ru-RU"/>
        </w:rPr>
        <w:t xml:space="preserve"> (</w:t>
      </w:r>
      <w:r w:rsidR="00E062E0" w:rsidRPr="00E062E0">
        <w:rPr>
          <w:i/>
          <w:noProof w:val="0"/>
          <w:sz w:val="20"/>
          <w:lang w:val="ro-MD" w:eastAsia="ru-RU"/>
        </w:rPr>
        <w:t>conform pct. 16 (4) din Anunțul de participare</w:t>
      </w:r>
      <w:r w:rsidR="00FB6AB6">
        <w:rPr>
          <w:i/>
          <w:noProof w:val="0"/>
          <w:sz w:val="20"/>
          <w:lang w:val="ro-MD" w:eastAsia="ru-RU"/>
        </w:rPr>
        <w:t>.</w:t>
      </w:r>
      <w:r w:rsidR="00495012">
        <w:rPr>
          <w:i/>
          <w:noProof w:val="0"/>
          <w:sz w:val="20"/>
          <w:lang w:val="ro-MD" w:eastAsia="ru-RU"/>
        </w:rPr>
        <w:t xml:space="preserve"> </w:t>
      </w:r>
      <w:r w:rsidR="00FB6AB6">
        <w:rPr>
          <w:i/>
          <w:noProof w:val="0"/>
          <w:sz w:val="20"/>
          <w:lang w:val="ro-MD" w:eastAsia="ru-RU"/>
        </w:rPr>
        <w:t>N</w:t>
      </w:r>
      <w:r w:rsidR="00495012">
        <w:rPr>
          <w:i/>
          <w:noProof w:val="0"/>
          <w:sz w:val="20"/>
          <w:lang w:val="ro-MD" w:eastAsia="ru-RU"/>
        </w:rPr>
        <w:t>u se acceptă transfer la contul autorității contractante</w:t>
      </w:r>
      <w:r w:rsidR="00E062E0" w:rsidRPr="00E062E0">
        <w:rPr>
          <w:i/>
          <w:noProof w:val="0"/>
          <w:sz w:val="20"/>
          <w:lang w:val="ro-MD" w:eastAsia="ru-RU"/>
        </w:rPr>
        <w:t>)</w:t>
      </w:r>
    </w:p>
    <w:p w14:paraId="41BA9566" w14:textId="257276B4" w:rsidR="00E062E0" w:rsidRPr="00FF430B" w:rsidRDefault="00F6465C" w:rsidP="00E062E0">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de garanție a lucrărilor</w:t>
      </w:r>
      <w:r w:rsidR="00D05DE3">
        <w:rPr>
          <w:b/>
          <w:noProof w:val="0"/>
          <w:lang w:val="ro-MD" w:eastAsia="ru-RU"/>
        </w:rPr>
        <w:t xml:space="preserve">: </w:t>
      </w:r>
      <w:r w:rsidR="008435AC" w:rsidRPr="00B801E2">
        <w:rPr>
          <w:b/>
          <w:i/>
          <w:noProof w:val="0"/>
          <w:u w:val="single"/>
          <w:lang w:val="ro-MD" w:eastAsia="ru-RU"/>
        </w:rPr>
        <w:t>minim 5 ani</w:t>
      </w:r>
      <w:r w:rsidR="008A2D73">
        <w:rPr>
          <w:b/>
          <w:i/>
          <w:noProof w:val="0"/>
          <w:u w:val="single"/>
          <w:lang w:val="ro-MD" w:eastAsia="ru-RU"/>
        </w:rPr>
        <w:t xml:space="preserve"> </w:t>
      </w:r>
      <w:r w:rsidR="008A2D73" w:rsidRPr="008A2D73">
        <w:rPr>
          <w:b/>
          <w:i/>
          <w:noProof w:val="0"/>
          <w:u w:val="single"/>
          <w:lang w:val="en-GB" w:eastAsia="ru-RU"/>
        </w:rPr>
        <w:t xml:space="preserve">de la </w:t>
      </w:r>
      <w:proofErr w:type="spellStart"/>
      <w:r w:rsidR="008A2D73" w:rsidRPr="008A2D73">
        <w:rPr>
          <w:b/>
          <w:i/>
          <w:noProof w:val="0"/>
          <w:u w:val="single"/>
          <w:lang w:val="en-GB" w:eastAsia="ru-RU"/>
        </w:rPr>
        <w:t>recepția</w:t>
      </w:r>
      <w:proofErr w:type="spellEnd"/>
      <w:r w:rsidR="008A2D73" w:rsidRPr="008A2D73">
        <w:rPr>
          <w:b/>
          <w:i/>
          <w:noProof w:val="0"/>
          <w:u w:val="single"/>
          <w:lang w:val="en-GB" w:eastAsia="ru-RU"/>
        </w:rPr>
        <w:t xml:space="preserve"> </w:t>
      </w:r>
      <w:proofErr w:type="spellStart"/>
      <w:r w:rsidR="008A2D73" w:rsidRPr="008A2D73">
        <w:rPr>
          <w:b/>
          <w:i/>
          <w:noProof w:val="0"/>
          <w:u w:val="single"/>
          <w:lang w:val="en-GB" w:eastAsia="ru-RU"/>
        </w:rPr>
        <w:t>lucrărilor</w:t>
      </w:r>
      <w:proofErr w:type="spellEnd"/>
      <w:r w:rsidR="00E062E0" w:rsidRPr="00E062E0">
        <w:rPr>
          <w:b/>
          <w:i/>
          <w:noProof w:val="0"/>
          <w:sz w:val="20"/>
          <w:lang w:val="en-GB" w:eastAsia="ru-RU"/>
        </w:rPr>
        <w:t xml:space="preserve"> </w:t>
      </w:r>
      <w:r w:rsidR="00E062E0" w:rsidRPr="00E062E0">
        <w:rPr>
          <w:i/>
          <w:noProof w:val="0"/>
          <w:sz w:val="20"/>
          <w:lang w:val="ro-MD" w:eastAsia="ru-RU"/>
        </w:rPr>
        <w:t>(conform pct. 16 (21) din Anunțul de participare)</w:t>
      </w:r>
    </w:p>
    <w:p w14:paraId="0C73D93B" w14:textId="45FE6B4F" w:rsidR="00B801E2" w:rsidRPr="00B801E2" w:rsidRDefault="00F6465C" w:rsidP="007506A1">
      <w:pPr>
        <w:numPr>
          <w:ilvl w:val="0"/>
          <w:numId w:val="3"/>
        </w:numPr>
        <w:shd w:val="clear" w:color="auto" w:fill="FFFFFF" w:themeFill="background1"/>
        <w:ind w:left="-426" w:right="-569" w:firstLine="0"/>
        <w:jc w:val="both"/>
        <w:rPr>
          <w:b/>
          <w:noProof w:val="0"/>
          <w:lang w:val="ro-MD" w:eastAsia="ru-RU"/>
        </w:rPr>
      </w:pPr>
      <w:r w:rsidRPr="0004344E">
        <w:rPr>
          <w:b/>
          <w:noProof w:val="0"/>
          <w:lang w:val="ro-MD" w:eastAsia="ru-RU"/>
        </w:rPr>
        <w:t>Garanția de bună execuție a cont</w:t>
      </w:r>
      <w:r w:rsidR="0004344E" w:rsidRPr="0004344E">
        <w:rPr>
          <w:b/>
          <w:noProof w:val="0"/>
          <w:lang w:val="ro-MD" w:eastAsia="ru-RU"/>
        </w:rPr>
        <w:t>ractului</w:t>
      </w:r>
      <w:r w:rsidR="0015414C">
        <w:rPr>
          <w:b/>
          <w:noProof w:val="0"/>
          <w:lang w:val="ro-MD" w:eastAsia="ru-RU"/>
        </w:rPr>
        <w:t>:</w:t>
      </w:r>
      <w:r w:rsidR="00C44A3B">
        <w:rPr>
          <w:b/>
          <w:noProof w:val="0"/>
          <w:lang w:val="ro-MD" w:eastAsia="ru-RU"/>
        </w:rPr>
        <w:t xml:space="preserve"> </w:t>
      </w:r>
      <w:r w:rsidR="00C44A3B" w:rsidRPr="00B801E2">
        <w:rPr>
          <w:b/>
          <w:i/>
          <w:noProof w:val="0"/>
          <w:u w:val="single"/>
          <w:lang w:val="ro-MD" w:eastAsia="ru-RU"/>
        </w:rPr>
        <w:t xml:space="preserve">10% din </w:t>
      </w:r>
      <w:r w:rsidR="00056649" w:rsidRPr="00B801E2">
        <w:rPr>
          <w:b/>
          <w:i/>
          <w:noProof w:val="0"/>
          <w:u w:val="single"/>
          <w:lang w:val="ro-MD" w:eastAsia="ru-RU"/>
        </w:rPr>
        <w:t>valoarea</w:t>
      </w:r>
      <w:r w:rsidR="00C44A3B" w:rsidRPr="00B801E2">
        <w:rPr>
          <w:b/>
          <w:i/>
          <w:noProof w:val="0"/>
          <w:u w:val="single"/>
          <w:lang w:val="ro-MD" w:eastAsia="ru-RU"/>
        </w:rPr>
        <w:t xml:space="preserve"> </w:t>
      </w:r>
      <w:r w:rsidR="008F09FB" w:rsidRPr="00B801E2">
        <w:rPr>
          <w:b/>
          <w:i/>
          <w:noProof w:val="0"/>
          <w:u w:val="single"/>
          <w:lang w:val="ro-MD" w:eastAsia="ru-RU"/>
        </w:rPr>
        <w:t xml:space="preserve">totală a </w:t>
      </w:r>
      <w:r w:rsidR="00C44A3B" w:rsidRPr="00B801E2">
        <w:rPr>
          <w:b/>
          <w:i/>
          <w:noProof w:val="0"/>
          <w:u w:val="single"/>
          <w:lang w:val="ro-MD" w:eastAsia="ru-RU"/>
        </w:rPr>
        <w:t>contractului</w:t>
      </w:r>
      <w:r w:rsidR="0004344E" w:rsidRPr="0004344E">
        <w:rPr>
          <w:b/>
          <w:noProof w:val="0"/>
          <w:lang w:val="ro-MD" w:eastAsia="ru-RU"/>
        </w:rPr>
        <w:t>,</w:t>
      </w:r>
      <w:r w:rsidR="00C44A3B">
        <w:rPr>
          <w:b/>
          <w:noProof w:val="0"/>
          <w:lang w:val="ro-MD" w:eastAsia="ru-RU"/>
        </w:rPr>
        <w:t xml:space="preserve"> se poate efectua</w:t>
      </w:r>
      <w:r w:rsidR="00D6270D">
        <w:rPr>
          <w:b/>
          <w:noProof w:val="0"/>
          <w:lang w:val="ro-MD" w:eastAsia="ru-RU"/>
        </w:rPr>
        <w:t xml:space="preserve"> prin</w:t>
      </w:r>
      <w:r w:rsidR="00C44A3B">
        <w:rPr>
          <w:b/>
          <w:noProof w:val="0"/>
          <w:lang w:val="ro-MD" w:eastAsia="ru-RU"/>
        </w:rPr>
        <w:t>:</w:t>
      </w:r>
      <w:r w:rsidR="0004344E" w:rsidRPr="0004344E">
        <w:rPr>
          <w:b/>
          <w:noProof w:val="0"/>
          <w:lang w:val="ro-MD" w:eastAsia="ru-RU"/>
        </w:rPr>
        <w:t xml:space="preserve"> </w:t>
      </w:r>
      <w:r w:rsidR="0004344E" w:rsidRPr="00B8552B">
        <w:rPr>
          <w:b/>
          <w:bCs/>
          <w:i/>
          <w:color w:val="000000" w:themeColor="text1"/>
        </w:rPr>
        <w:t xml:space="preserve"> </w:t>
      </w:r>
    </w:p>
    <w:p w14:paraId="5C53D366" w14:textId="1CD69906" w:rsidR="0004344E" w:rsidRPr="008A2D73" w:rsidRDefault="00B801E2" w:rsidP="00E062E0">
      <w:pPr>
        <w:pStyle w:val="a"/>
        <w:numPr>
          <w:ilvl w:val="0"/>
          <w:numId w:val="5"/>
        </w:numPr>
        <w:shd w:val="clear" w:color="auto" w:fill="FFFFFF" w:themeFill="background1"/>
        <w:tabs>
          <w:tab w:val="clear" w:pos="1134"/>
          <w:tab w:val="left" w:pos="-142"/>
        </w:tabs>
        <w:ind w:left="-426" w:right="-569" w:firstLine="0"/>
        <w:jc w:val="left"/>
        <w:rPr>
          <w:b/>
          <w:sz w:val="20"/>
          <w:lang w:val="ro-MD" w:eastAsia="ru-RU"/>
        </w:rPr>
      </w:pPr>
      <w:r w:rsidRPr="008A2D73">
        <w:rPr>
          <w:b/>
          <w:bCs/>
          <w:i/>
          <w:color w:val="000000" w:themeColor="text1"/>
          <w:sz w:val="20"/>
        </w:rPr>
        <w:t>T</w:t>
      </w:r>
      <w:r w:rsidR="0004344E" w:rsidRPr="008A2D73">
        <w:rPr>
          <w:b/>
          <w:bCs/>
          <w:i/>
          <w:color w:val="000000" w:themeColor="text1"/>
          <w:sz w:val="20"/>
        </w:rPr>
        <w:t xml:space="preserve">ransfer la </w:t>
      </w:r>
      <w:proofErr w:type="spellStart"/>
      <w:r w:rsidR="0004344E" w:rsidRPr="008A2D73">
        <w:rPr>
          <w:b/>
          <w:bCs/>
          <w:i/>
          <w:color w:val="000000" w:themeColor="text1"/>
          <w:sz w:val="20"/>
        </w:rPr>
        <w:t>contul</w:t>
      </w:r>
      <w:proofErr w:type="spellEnd"/>
      <w:r w:rsidR="0004344E" w:rsidRPr="008A2D73">
        <w:rPr>
          <w:b/>
          <w:bCs/>
          <w:i/>
          <w:color w:val="000000" w:themeColor="text1"/>
          <w:sz w:val="20"/>
        </w:rPr>
        <w:t xml:space="preserve"> </w:t>
      </w:r>
      <w:proofErr w:type="spellStart"/>
      <w:r w:rsidR="0004344E" w:rsidRPr="008A2D73">
        <w:rPr>
          <w:b/>
          <w:bCs/>
          <w:i/>
          <w:color w:val="000000" w:themeColor="text1"/>
          <w:sz w:val="20"/>
        </w:rPr>
        <w:t>autorităţii</w:t>
      </w:r>
      <w:proofErr w:type="spellEnd"/>
      <w:r w:rsidR="0004344E" w:rsidRPr="008A2D73">
        <w:rPr>
          <w:b/>
          <w:bCs/>
          <w:i/>
          <w:color w:val="000000" w:themeColor="text1"/>
          <w:sz w:val="20"/>
        </w:rPr>
        <w:t xml:space="preserve"> </w:t>
      </w:r>
      <w:proofErr w:type="spellStart"/>
      <w:r w:rsidR="0004344E" w:rsidRPr="008A2D73">
        <w:rPr>
          <w:b/>
          <w:bCs/>
          <w:i/>
          <w:color w:val="000000" w:themeColor="text1"/>
          <w:sz w:val="20"/>
        </w:rPr>
        <w:t>contractante</w:t>
      </w:r>
      <w:proofErr w:type="spellEnd"/>
      <w:r w:rsidR="0004344E" w:rsidRPr="008A2D73">
        <w:rPr>
          <w:b/>
          <w:bCs/>
          <w:i/>
          <w:color w:val="000000" w:themeColor="text1"/>
          <w:sz w:val="20"/>
        </w:rPr>
        <w:t xml:space="preserve">, </w:t>
      </w:r>
      <w:proofErr w:type="spellStart"/>
      <w:r w:rsidR="00E062E0">
        <w:rPr>
          <w:b/>
          <w:bCs/>
          <w:i/>
          <w:color w:val="000000" w:themeColor="text1"/>
          <w:sz w:val="20"/>
        </w:rPr>
        <w:t>s</w:t>
      </w:r>
      <w:r w:rsidR="0004344E" w:rsidRPr="008A2D73">
        <w:rPr>
          <w:b/>
          <w:bCs/>
          <w:i/>
          <w:color w:val="000000" w:themeColor="text1"/>
          <w:sz w:val="20"/>
        </w:rPr>
        <w:t>au</w:t>
      </w:r>
      <w:proofErr w:type="spellEnd"/>
    </w:p>
    <w:p w14:paraId="13C1C02B" w14:textId="2C01F573" w:rsidR="00F6465C" w:rsidRPr="008A2D73" w:rsidRDefault="0004344E" w:rsidP="008A2D73">
      <w:pPr>
        <w:pStyle w:val="a"/>
        <w:numPr>
          <w:ilvl w:val="0"/>
          <w:numId w:val="5"/>
        </w:numPr>
        <w:shd w:val="clear" w:color="auto" w:fill="FFFFFF" w:themeFill="background1"/>
        <w:tabs>
          <w:tab w:val="clear" w:pos="1134"/>
          <w:tab w:val="left" w:pos="-142"/>
        </w:tabs>
        <w:ind w:left="-426" w:right="-569" w:firstLine="0"/>
        <w:rPr>
          <w:b/>
          <w:sz w:val="20"/>
          <w:lang w:val="ro-MD" w:eastAsia="ru-RU"/>
        </w:rPr>
      </w:pPr>
      <w:proofErr w:type="spellStart"/>
      <w:r w:rsidRPr="008A2D73">
        <w:rPr>
          <w:b/>
          <w:i/>
          <w:color w:val="000000" w:themeColor="text1"/>
          <w:sz w:val="20"/>
        </w:rPr>
        <w:t>Reţineri</w:t>
      </w:r>
      <w:proofErr w:type="spellEnd"/>
      <w:r w:rsidRPr="008A2D73">
        <w:rPr>
          <w:b/>
          <w:i/>
          <w:color w:val="000000" w:themeColor="text1"/>
          <w:sz w:val="20"/>
        </w:rPr>
        <w:t xml:space="preserve"> </w:t>
      </w:r>
      <w:proofErr w:type="spellStart"/>
      <w:r w:rsidRPr="008A2D73">
        <w:rPr>
          <w:b/>
          <w:i/>
          <w:color w:val="000000" w:themeColor="text1"/>
          <w:sz w:val="20"/>
        </w:rPr>
        <w:t>succesive</w:t>
      </w:r>
      <w:proofErr w:type="spellEnd"/>
      <w:r w:rsidRPr="008A2D73">
        <w:rPr>
          <w:b/>
          <w:i/>
          <w:color w:val="000000" w:themeColor="text1"/>
          <w:sz w:val="20"/>
        </w:rPr>
        <w:t xml:space="preserve"> </w:t>
      </w:r>
      <w:proofErr w:type="spellStart"/>
      <w:r w:rsidRPr="008A2D73">
        <w:rPr>
          <w:b/>
          <w:i/>
          <w:color w:val="000000" w:themeColor="text1"/>
          <w:sz w:val="20"/>
        </w:rPr>
        <w:t>directe</w:t>
      </w:r>
      <w:proofErr w:type="spellEnd"/>
      <w:r w:rsidRPr="008A2D73">
        <w:rPr>
          <w:b/>
          <w:i/>
          <w:color w:val="000000" w:themeColor="text1"/>
          <w:sz w:val="20"/>
        </w:rPr>
        <w:t xml:space="preserve"> din plata cuvenită pentru facturile p</w:t>
      </w:r>
      <w:r w:rsidR="00D8655B" w:rsidRPr="008A2D73">
        <w:rPr>
          <w:b/>
          <w:i/>
          <w:color w:val="000000" w:themeColor="text1"/>
          <w:sz w:val="20"/>
        </w:rPr>
        <w:t xml:space="preserve">arţiale, în cuantum de 50 % din </w:t>
      </w:r>
      <w:r w:rsidR="0090328B" w:rsidRPr="008A2D73">
        <w:rPr>
          <w:b/>
          <w:i/>
          <w:color w:val="000000" w:themeColor="text1"/>
          <w:sz w:val="20"/>
        </w:rPr>
        <w:t xml:space="preserve">valoarea lunară </w:t>
      </w:r>
      <w:proofErr w:type="gramStart"/>
      <w:r w:rsidR="0090328B" w:rsidRPr="008A2D73">
        <w:rPr>
          <w:b/>
          <w:i/>
          <w:color w:val="000000" w:themeColor="text1"/>
          <w:sz w:val="20"/>
        </w:rPr>
        <w:t>a</w:t>
      </w:r>
      <w:proofErr w:type="gramEnd"/>
      <w:r w:rsidR="0090328B" w:rsidRPr="008A2D73">
        <w:rPr>
          <w:b/>
          <w:i/>
          <w:color w:val="000000" w:themeColor="text1"/>
          <w:sz w:val="20"/>
        </w:rPr>
        <w:t xml:space="preserve"> acestora pâ</w:t>
      </w:r>
      <w:r w:rsidRPr="008A2D73">
        <w:rPr>
          <w:b/>
          <w:i/>
          <w:color w:val="000000" w:themeColor="text1"/>
          <w:sz w:val="20"/>
        </w:rPr>
        <w:t>n</w:t>
      </w:r>
      <w:r w:rsidR="00AB0F87" w:rsidRPr="008A2D73">
        <w:rPr>
          <w:b/>
          <w:i/>
          <w:color w:val="000000" w:themeColor="text1"/>
          <w:sz w:val="20"/>
        </w:rPr>
        <w:t>ă la atingerea unui procent de 10</w:t>
      </w:r>
      <w:r w:rsidR="00B801E2" w:rsidRPr="008A2D73">
        <w:rPr>
          <w:b/>
          <w:i/>
          <w:color w:val="000000" w:themeColor="text1"/>
          <w:sz w:val="20"/>
        </w:rPr>
        <w:t xml:space="preserve">% din </w:t>
      </w:r>
      <w:proofErr w:type="spellStart"/>
      <w:r w:rsidR="00B801E2" w:rsidRPr="008A2D73">
        <w:rPr>
          <w:b/>
          <w:i/>
          <w:color w:val="000000" w:themeColor="text1"/>
          <w:sz w:val="20"/>
        </w:rPr>
        <w:t>valoarea</w:t>
      </w:r>
      <w:proofErr w:type="spellEnd"/>
      <w:r w:rsidR="00B801E2" w:rsidRPr="008A2D73">
        <w:rPr>
          <w:b/>
          <w:i/>
          <w:color w:val="000000" w:themeColor="text1"/>
          <w:sz w:val="20"/>
        </w:rPr>
        <w:t xml:space="preserve"> </w:t>
      </w:r>
      <w:proofErr w:type="spellStart"/>
      <w:r w:rsidRPr="008A2D73">
        <w:rPr>
          <w:b/>
          <w:i/>
          <w:color w:val="000000" w:themeColor="text1"/>
          <w:sz w:val="20"/>
        </w:rPr>
        <w:t>contractului</w:t>
      </w:r>
      <w:proofErr w:type="spellEnd"/>
      <w:r w:rsidRPr="008A2D73">
        <w:rPr>
          <w:b/>
          <w:i/>
          <w:color w:val="000000" w:themeColor="text1"/>
          <w:sz w:val="20"/>
        </w:rPr>
        <w:t>.</w:t>
      </w:r>
    </w:p>
    <w:p w14:paraId="0AF5FA01" w14:textId="3C962561" w:rsidR="00BE362C" w:rsidRPr="00FF430B" w:rsidRDefault="00BE362C" w:rsidP="007506A1">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B801E2">
        <w:rPr>
          <w:b/>
          <w:noProof w:val="0"/>
          <w:lang w:val="ro-MD" w:eastAsia="ru-RU"/>
        </w:rPr>
        <w:t>:</w:t>
      </w:r>
      <w:r w:rsidR="00ED4A04">
        <w:rPr>
          <w:b/>
          <w:noProof w:val="0"/>
          <w:lang w:val="ro-MD" w:eastAsia="ru-RU"/>
        </w:rPr>
        <w:t xml:space="preserve"> </w:t>
      </w:r>
      <w:r w:rsidR="00B801E2" w:rsidRPr="00B801E2">
        <w:rPr>
          <w:b/>
          <w:i/>
          <w:noProof w:val="0"/>
          <w:u w:val="single"/>
          <w:lang w:val="ro-MD" w:eastAsia="ru-RU"/>
        </w:rPr>
        <w:t>nu se aplică</w:t>
      </w:r>
    </w:p>
    <w:p w14:paraId="1984BDAD" w14:textId="78167A45" w:rsidR="00BE362C" w:rsidRPr="0099147F"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B801E2" w:rsidRPr="00B801E2">
        <w:rPr>
          <w:b/>
          <w:i/>
          <w:noProof w:val="0"/>
          <w:u w:val="single"/>
          <w:lang w:val="ro-MD" w:eastAsia="ru-RU"/>
        </w:rPr>
        <w:t>nu se aplică</w:t>
      </w:r>
    </w:p>
    <w:p w14:paraId="146D4A00" w14:textId="17DE24B3"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7506A1">
      <w:pPr>
        <w:numPr>
          <w:ilvl w:val="0"/>
          <w:numId w:val="3"/>
        </w:numPr>
        <w:tabs>
          <w:tab w:val="right" w:pos="0"/>
        </w:tabs>
        <w:spacing w:before="120"/>
        <w:ind w:left="-426" w:right="-569" w:firstLine="0"/>
        <w:jc w:val="both"/>
        <w:rPr>
          <w:b/>
          <w:noProof w:val="0"/>
          <w:u w:val="single"/>
          <w:lang w:val="ro-MD" w:eastAsia="ru-RU"/>
        </w:rPr>
      </w:pPr>
      <w:bookmarkStart w:id="1" w:name="_Hlk71621175"/>
      <w:r w:rsidRPr="00FF430B">
        <w:rPr>
          <w:b/>
          <w:noProof w:val="0"/>
          <w:lang w:val="ro-MD" w:eastAsia="ru-RU"/>
        </w:rPr>
        <w:t>Ofertele se prezintă în valuta</w:t>
      </w:r>
      <w:bookmarkEnd w:id="1"/>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37BBFE5A"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99147F">
        <w:rPr>
          <w:b/>
          <w:noProof w:val="0"/>
          <w:lang w:val="ro-MD" w:eastAsia="ru-RU"/>
        </w:rPr>
        <w:t xml:space="preserve">contractului: </w:t>
      </w:r>
      <w:r w:rsidR="0099147F" w:rsidRPr="0099147F">
        <w:rPr>
          <w:b/>
          <w:i/>
          <w:noProof w:val="0"/>
          <w:u w:val="single"/>
          <w:lang w:val="ro-MD" w:eastAsia="ru-RU"/>
        </w:rPr>
        <w:t>prețul cel mai scăzut</w:t>
      </w:r>
      <w:r w:rsidR="00D12EB3">
        <w:rPr>
          <w:b/>
          <w:i/>
          <w:noProof w:val="0"/>
          <w:u w:val="single"/>
          <w:lang w:val="ro-MD" w:eastAsia="ru-RU"/>
        </w:rPr>
        <w:t xml:space="preserve"> (cu condiția respectării tuturor cerințelor solicitate)</w:t>
      </w:r>
    </w:p>
    <w:p w14:paraId="0EB0540D" w14:textId="7777777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EC30C2" w14:paraId="5894E2AC" w14:textId="77777777" w:rsidTr="00E2321C">
        <w:trPr>
          <w:trHeight w:val="70"/>
        </w:trPr>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8214"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01"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DB34E6">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8214"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01"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limită de depunere/deschidere a ofertelor:</w:t>
      </w:r>
    </w:p>
    <w:p w14:paraId="597EEFCB" w14:textId="508676C2"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 xml:space="preserve">până la: </w:t>
      </w:r>
      <w:r w:rsidR="00B801E2" w:rsidRPr="00FF430B">
        <w:rPr>
          <w:b/>
          <w:noProof w:val="0"/>
          <w:lang w:val="ro-MD" w:eastAsia="ru-RU"/>
        </w:rPr>
        <w:t>conform SIA RSAP</w:t>
      </w:r>
    </w:p>
    <w:p w14:paraId="75C232E2" w14:textId="5DF0E55E"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pe:</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DB34E6">
      <w:pPr>
        <w:shd w:val="clear" w:color="auto" w:fill="FFFFFF" w:themeFill="background1"/>
        <w:tabs>
          <w:tab w:val="right" w:pos="426"/>
        </w:tabs>
        <w:spacing w:before="120"/>
        <w:ind w:right="-569"/>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12CA8301" w:rsidR="00BE362C" w:rsidRPr="00FF430B" w:rsidRDefault="00BE362C" w:rsidP="00DB34E6">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Termenul de vala</w:t>
      </w:r>
      <w:r w:rsidR="0040639B">
        <w:rPr>
          <w:b/>
          <w:noProof w:val="0"/>
          <w:lang w:val="ro-MD" w:eastAsia="ru-RU"/>
        </w:rPr>
        <w:t xml:space="preserve">bilitate a ofertelor: </w:t>
      </w:r>
      <w:r w:rsidR="0040639B" w:rsidRPr="0040639B">
        <w:rPr>
          <w:b/>
          <w:i/>
          <w:noProof w:val="0"/>
          <w:u w:val="single"/>
          <w:lang w:val="ro-MD" w:eastAsia="ru-RU"/>
        </w:rPr>
        <w:t>60 zile</w:t>
      </w:r>
    </w:p>
    <w:p w14:paraId="690704E0" w14:textId="7FB46DDD" w:rsidR="00F43DCB" w:rsidRPr="00F43DCB" w:rsidRDefault="00BE362C" w:rsidP="00DB34E6">
      <w:pPr>
        <w:numPr>
          <w:ilvl w:val="0"/>
          <w:numId w:val="3"/>
        </w:numPr>
        <w:tabs>
          <w:tab w:val="right" w:pos="0"/>
        </w:tabs>
        <w:spacing w:before="120"/>
        <w:ind w:left="-426" w:right="-569"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DB34E6">
      <w:pPr>
        <w:tabs>
          <w:tab w:val="right" w:pos="426"/>
        </w:tabs>
        <w:spacing w:before="120"/>
        <w:ind w:right="-569"/>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65BC7882"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D12EB3">
        <w:rPr>
          <w:b/>
          <w:i/>
          <w:noProof w:val="0"/>
          <w:u w:val="single"/>
          <w:lang w:val="ro-MD" w:eastAsia="ru-RU"/>
        </w:rPr>
        <w:t>Limba de stat</w:t>
      </w:r>
    </w:p>
    <w:p w14:paraId="02FF4B48" w14:textId="30C5CF5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B801E2" w:rsidRPr="00B801E2">
        <w:rPr>
          <w:b/>
          <w:i/>
          <w:noProof w:val="0"/>
          <w:u w:val="single"/>
          <w:lang w:val="ro-MD" w:eastAsia="ru-RU"/>
        </w:rPr>
        <w:t>nu se aplică</w:t>
      </w:r>
    </w:p>
    <w:p w14:paraId="16F7BF55"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Agenția Națională pentru Soluționarea Contestațiilor</w:t>
      </w:r>
    </w:p>
    <w:p w14:paraId="2D603D23"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Adresa: mun. Chișinău, bd. Ștefan cel Mare și Sfânt nr.124 (et.4), MD 2001;</w:t>
      </w:r>
    </w:p>
    <w:p w14:paraId="60163A5C" w14:textId="6FD70329"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lastRenderedPageBreak/>
        <w:t>Tel/Fax/email:</w:t>
      </w:r>
      <w:r w:rsidR="00FE38A6" w:rsidRPr="002B73CC">
        <w:rPr>
          <w:i/>
          <w:noProof w:val="0"/>
          <w:lang w:val="ro-MD" w:eastAsia="ru-RU"/>
        </w:rPr>
        <w:t xml:space="preserve"> </w:t>
      </w:r>
      <w:r w:rsidRPr="002B73CC">
        <w:rPr>
          <w:i/>
          <w:noProof w:val="0"/>
          <w:lang w:val="ro-MD" w:eastAsia="ru-RU"/>
        </w:rPr>
        <w:t>022-820 652, 022 820-651, contestatii@ansc.md</w:t>
      </w:r>
    </w:p>
    <w:p w14:paraId="4FC9C2AC" w14:textId="2F8E49C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B801E2">
        <w:rPr>
          <w:b/>
          <w:noProof w:val="0"/>
          <w:lang w:val="ro-MD" w:eastAsia="ru-RU"/>
        </w:rPr>
        <w:t xml:space="preserve"> </w:t>
      </w:r>
      <w:r w:rsidR="00B801E2" w:rsidRPr="00B801E2">
        <w:rPr>
          <w:b/>
          <w:i/>
          <w:noProof w:val="0"/>
          <w:u w:val="single"/>
          <w:lang w:val="ro-MD" w:eastAsia="ru-RU"/>
        </w:rPr>
        <w:t>nu se aplică</w:t>
      </w:r>
    </w:p>
    <w:p w14:paraId="0A3E25DE" w14:textId="30E64D0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B801E2">
        <w:rPr>
          <w:b/>
          <w:noProof w:val="0"/>
          <w:shd w:val="clear" w:color="auto" w:fill="FFFFFF" w:themeFill="background1"/>
          <w:lang w:val="ro-MD" w:eastAsia="ru-RU"/>
        </w:rPr>
        <w:t xml:space="preserve"> </w:t>
      </w:r>
      <w:r w:rsidR="00B801E2" w:rsidRPr="00B801E2">
        <w:rPr>
          <w:b/>
          <w:i/>
          <w:noProof w:val="0"/>
          <w:u w:val="single"/>
          <w:lang w:val="ro-MD" w:eastAsia="ru-RU"/>
        </w:rPr>
        <w:t>nu se aplică</w:t>
      </w:r>
      <w:r w:rsidR="00B801E2" w:rsidRPr="00FF430B">
        <w:rPr>
          <w:b/>
          <w:noProof w:val="0"/>
          <w:shd w:val="clear" w:color="auto" w:fill="FFFFFF" w:themeFill="background1"/>
          <w:lang w:val="ro-MD" w:eastAsia="ru-RU"/>
        </w:rPr>
        <w:t xml:space="preserve"> </w:t>
      </w:r>
    </w:p>
    <w:p w14:paraId="0D3F5FE9" w14:textId="10329E5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 xml:space="preserve">nunţ: </w:t>
      </w:r>
      <w:r w:rsidR="00DB34E6">
        <w:rPr>
          <w:b/>
          <w:i/>
          <w:noProof w:val="0"/>
          <w:u w:val="single"/>
          <w:lang w:val="ro-MD" w:eastAsia="ru-RU"/>
        </w:rPr>
        <w:t>n</w:t>
      </w:r>
      <w:r w:rsidR="00F85591" w:rsidRPr="00F85591">
        <w:rPr>
          <w:b/>
          <w:i/>
          <w:noProof w:val="0"/>
          <w:u w:val="single"/>
          <w:lang w:val="ro-MD" w:eastAsia="ru-RU"/>
        </w:rPr>
        <w:t xml:space="preserve">u a fost publicat un astfel de </w:t>
      </w:r>
      <w:r w:rsidR="00DB34E6">
        <w:rPr>
          <w:b/>
          <w:i/>
          <w:noProof w:val="0"/>
          <w:u w:val="single"/>
          <w:shd w:val="clear" w:color="auto" w:fill="FFFFFF" w:themeFill="background1"/>
          <w:lang w:val="ro-MD" w:eastAsia="ru-RU"/>
        </w:rPr>
        <w:t>anunţ</w:t>
      </w:r>
    </w:p>
    <w:p w14:paraId="534F3234" w14:textId="54FCA850"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w:t>
      </w:r>
      <w:r w:rsidR="000B4011" w:rsidRPr="007B3BC5">
        <w:rPr>
          <w:b/>
          <w:i/>
          <w:noProof w:val="0"/>
          <w:u w:val="single"/>
          <w:shd w:val="clear" w:color="auto" w:fill="FFFFFF" w:themeFill="background1"/>
          <w:lang w:val="ro-MD" w:eastAsia="ru-RU"/>
        </w:rPr>
        <w:t xml:space="preserve">Conform </w:t>
      </w:r>
      <w:r w:rsidR="000B4011" w:rsidRPr="007B3BC5">
        <w:rPr>
          <w:b/>
          <w:i/>
          <w:noProof w:val="0"/>
          <w:u w:val="single"/>
          <w:lang w:val="ro-MD" w:eastAsia="ru-RU"/>
        </w:rPr>
        <w:t>SIA RSAP</w:t>
      </w:r>
    </w:p>
    <w:p w14:paraId="2045D673"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EC30C2" w14:paraId="7CE1A222" w14:textId="77777777" w:rsidTr="00DB34E6">
        <w:tc>
          <w:tcPr>
            <w:tcW w:w="7089"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402"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DB34E6">
        <w:tc>
          <w:tcPr>
            <w:tcW w:w="7089"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DB34E6">
        <w:tc>
          <w:tcPr>
            <w:tcW w:w="7089"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402" w:type="dxa"/>
            <w:shd w:val="clear" w:color="auto" w:fill="FFFFFF" w:themeFill="background1"/>
          </w:tcPr>
          <w:p w14:paraId="69F696AB" w14:textId="55548D03" w:rsidR="00BE362C" w:rsidRPr="00FF430B" w:rsidRDefault="002B73CC"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DB34E6">
        <w:tc>
          <w:tcPr>
            <w:tcW w:w="7089"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402"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DB34E6">
        <w:trPr>
          <w:trHeight w:val="77"/>
        </w:trPr>
        <w:tc>
          <w:tcPr>
            <w:tcW w:w="7089"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402"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3C7682C5"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7B3BC5">
        <w:rPr>
          <w:b/>
          <w:noProof w:val="0"/>
          <w:lang w:val="ro-MD" w:eastAsia="ru-RU"/>
        </w:rPr>
        <w:t xml:space="preserve"> </w:t>
      </w:r>
      <w:r w:rsidR="007B3BC5" w:rsidRPr="007B3BC5">
        <w:rPr>
          <w:b/>
          <w:i/>
          <w:noProof w:val="0"/>
          <w:u w:val="single"/>
          <w:shd w:val="clear" w:color="auto" w:fill="FFFFFF" w:themeFill="background1"/>
          <w:lang w:val="ro-MD" w:eastAsia="ru-RU"/>
        </w:rPr>
        <w:t>nu se aplică</w:t>
      </w:r>
    </w:p>
    <w:p w14:paraId="387292F9" w14:textId="77777777" w:rsidR="00BE362C" w:rsidRPr="00FF430B" w:rsidRDefault="00BE362C" w:rsidP="00DB34E6">
      <w:pPr>
        <w:numPr>
          <w:ilvl w:val="0"/>
          <w:numId w:val="3"/>
        </w:numPr>
        <w:shd w:val="clear" w:color="auto" w:fill="FFFFFF" w:themeFill="background1"/>
        <w:spacing w:before="120"/>
        <w:ind w:left="-426" w:right="-569"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4C1E363B"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sidR="00C66A19">
        <w:rPr>
          <w:b/>
          <w:noProof w:val="0"/>
          <w:lang w:val="ro-MD" w:eastAsia="ru-RU"/>
        </w:rPr>
        <w:t xml:space="preserve">onducătorul grupului de lucru: </w:t>
      </w:r>
      <w:r w:rsidR="00294422">
        <w:rPr>
          <w:b/>
          <w:noProof w:val="0"/>
          <w:lang w:val="ro-MD" w:eastAsia="ru-RU"/>
        </w:rPr>
        <w:t>Liviu PARFENE</w:t>
      </w:r>
      <w:r w:rsidR="00584154">
        <w:rPr>
          <w:b/>
          <w:noProof w:val="0"/>
          <w:lang w:val="ro-MD" w:eastAsia="ru-RU"/>
        </w:rPr>
        <w:t xml:space="preserve"> 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2CEC3" w14:textId="77777777" w:rsidR="009C65EB" w:rsidRDefault="009C65EB" w:rsidP="00A20ACF">
      <w:r>
        <w:separator/>
      </w:r>
    </w:p>
  </w:endnote>
  <w:endnote w:type="continuationSeparator" w:id="0">
    <w:p w14:paraId="5CEB83F5" w14:textId="77777777" w:rsidR="009C65EB" w:rsidRDefault="009C65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²Ó©úÅé"/>
    <w:panose1 w:val="02010601000101010101"/>
    <w:charset w:val="88"/>
    <w:family w:val="roman"/>
    <w:pitch w:val="variable"/>
    <w:sig w:usb0="A00002FF" w:usb1="28CFFCFA" w:usb2="00000016" w:usb3="00000000" w:csb0="00100001" w:csb1="00000000"/>
  </w:font>
  <w:font w:name="SimSun">
    <w:altName w:val="ËÎÌå"/>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E2321C">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C3857" w14:textId="77777777" w:rsidR="009C65EB" w:rsidRDefault="009C65EB" w:rsidP="00A20ACF">
      <w:r>
        <w:separator/>
      </w:r>
    </w:p>
  </w:footnote>
  <w:footnote w:type="continuationSeparator" w:id="0">
    <w:p w14:paraId="43842FC0" w14:textId="77777777" w:rsidR="009C65EB" w:rsidRDefault="009C65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203"/>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4F0D"/>
    <w:rsid w:val="00125D7D"/>
    <w:rsid w:val="00126834"/>
    <w:rsid w:val="00126F72"/>
    <w:rsid w:val="00127766"/>
    <w:rsid w:val="0012777D"/>
    <w:rsid w:val="001278C6"/>
    <w:rsid w:val="00127AD8"/>
    <w:rsid w:val="00130123"/>
    <w:rsid w:val="00130A49"/>
    <w:rsid w:val="0013117E"/>
    <w:rsid w:val="00133326"/>
    <w:rsid w:val="0013462B"/>
    <w:rsid w:val="001351B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0C1"/>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6B6"/>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DA0"/>
    <w:rsid w:val="00294422"/>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293"/>
    <w:rsid w:val="002B44B5"/>
    <w:rsid w:val="002B4D12"/>
    <w:rsid w:val="002B5DEF"/>
    <w:rsid w:val="002B624D"/>
    <w:rsid w:val="002B73CC"/>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39E7"/>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1D3"/>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2F41"/>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662"/>
    <w:rsid w:val="003B0E90"/>
    <w:rsid w:val="003B124F"/>
    <w:rsid w:val="003B1C99"/>
    <w:rsid w:val="003B210E"/>
    <w:rsid w:val="003B4ACE"/>
    <w:rsid w:val="003B4E95"/>
    <w:rsid w:val="003B56EF"/>
    <w:rsid w:val="003B7698"/>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1B6"/>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56C0"/>
    <w:rsid w:val="00491A8B"/>
    <w:rsid w:val="00495012"/>
    <w:rsid w:val="004950B4"/>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0578"/>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B7A36"/>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20E"/>
    <w:rsid w:val="006755A1"/>
    <w:rsid w:val="00675940"/>
    <w:rsid w:val="00675B71"/>
    <w:rsid w:val="0067769C"/>
    <w:rsid w:val="00680AC9"/>
    <w:rsid w:val="006819B2"/>
    <w:rsid w:val="0068226E"/>
    <w:rsid w:val="00684D44"/>
    <w:rsid w:val="006901DE"/>
    <w:rsid w:val="006904AB"/>
    <w:rsid w:val="006911D3"/>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3A64"/>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11A7"/>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675C8"/>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87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DE3"/>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5DB"/>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0C6A"/>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979B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65EB"/>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3090"/>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448"/>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2CD7"/>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01E2"/>
    <w:rsid w:val="00B80483"/>
    <w:rsid w:val="00B81043"/>
    <w:rsid w:val="00B82AE2"/>
    <w:rsid w:val="00B8384B"/>
    <w:rsid w:val="00B8552B"/>
    <w:rsid w:val="00B90005"/>
    <w:rsid w:val="00B90D94"/>
    <w:rsid w:val="00B91A34"/>
    <w:rsid w:val="00B927F6"/>
    <w:rsid w:val="00B92FD0"/>
    <w:rsid w:val="00B93561"/>
    <w:rsid w:val="00B93DBE"/>
    <w:rsid w:val="00B94D54"/>
    <w:rsid w:val="00B9587A"/>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57E"/>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B7A6F"/>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21D"/>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BC9"/>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2E0"/>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321C"/>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77591"/>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5"/>
    <w:rsid w:val="00ED2398"/>
    <w:rsid w:val="00ED23FA"/>
    <w:rsid w:val="00ED2571"/>
    <w:rsid w:val="00ED306D"/>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2CF"/>
    <w:rsid w:val="00F15AC8"/>
    <w:rsid w:val="00F168DC"/>
    <w:rsid w:val="00F23E62"/>
    <w:rsid w:val="00F24A96"/>
    <w:rsid w:val="00F26535"/>
    <w:rsid w:val="00F26D37"/>
    <w:rsid w:val="00F27214"/>
    <w:rsid w:val="00F31B7F"/>
    <w:rsid w:val="00F327B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40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AB6"/>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327F"/>
    <w:rsid w:val="00FF3B8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roi.ivan@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9D39B-F35B-4D6C-8516-4DDC9452D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5</Pages>
  <Words>2449</Words>
  <Characters>13961</Characters>
  <Application>Microsoft Office Word</Application>
  <DocSecurity>0</DocSecurity>
  <Lines>116</Lines>
  <Paragraphs>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53</cp:revision>
  <cp:lastPrinted>2021-06-01T11:52:00Z</cp:lastPrinted>
  <dcterms:created xsi:type="dcterms:W3CDTF">2021-12-16T08:40:00Z</dcterms:created>
  <dcterms:modified xsi:type="dcterms:W3CDTF">2026-03-18T08:19:00Z</dcterms:modified>
</cp:coreProperties>
</file>