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109B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109B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109BE">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109BE">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109BE">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109BE">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109BE">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109BE">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109BE">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109BE">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109BE">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109BE">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109BE">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109BE">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109BE">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109BE">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109BE">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109B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109B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109B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109B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109B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F56C3" w:rsidP="002109B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109B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109B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109B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109B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109B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109B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109B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109B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109B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109B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109B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 xml:space="preserve">de </w:t>
      </w:r>
      <w:r w:rsidR="009F5BE7" w:rsidRPr="00FF430B">
        <w:rPr>
          <w:lang w:val="ro-MD"/>
        </w:rPr>
        <w:lastRenderedPageBreak/>
        <w:t>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r w:rsidR="007167E4" w:rsidRPr="00FF430B">
        <w:rPr>
          <w:lang w:val="ro-MD"/>
        </w:rPr>
        <w:lastRenderedPageBreak/>
        <w:t>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 xml:space="preserve">i </w:t>
      </w:r>
      <w:r w:rsidR="00EC6723" w:rsidRPr="00FF430B">
        <w:rPr>
          <w:lang w:val="ro-MD"/>
        </w:rPr>
        <w:lastRenderedPageBreak/>
        <w:t>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lastRenderedPageBreak/>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lastRenderedPageBreak/>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 xml:space="preserve">autoritatea contractantă are obligaţia de a comunica în scris tuturor participanţilor la procedura de achiziţie </w:t>
      </w:r>
      <w:r w:rsidR="00F75F0C" w:rsidRPr="00FF430B">
        <w:rPr>
          <w:lang w:val="ro-MD"/>
        </w:rPr>
        <w:lastRenderedPageBreak/>
        <w:t>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w:t>
      </w:r>
      <w:r w:rsidR="00C97B51" w:rsidRPr="00FF430B">
        <w:rPr>
          <w:lang w:val="ro-MD"/>
        </w:rPr>
        <w:lastRenderedPageBreak/>
        <w:t>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30625389" w14:textId="77777777" w:rsidR="007D6E75" w:rsidRDefault="007D6E75" w:rsidP="007D6E75">
      <w:pPr>
        <w:spacing w:before="120"/>
        <w:jc w:val="center"/>
        <w:rPr>
          <w:b/>
          <w:sz w:val="28"/>
          <w:szCs w:val="28"/>
        </w:rPr>
      </w:pPr>
      <w:bookmarkStart w:id="45" w:name="_Hlk187663184"/>
      <w:r>
        <w:rPr>
          <w:b/>
          <w:sz w:val="28"/>
          <w:szCs w:val="28"/>
        </w:rPr>
        <w:t>ANUNȚ DE PARTICIPARE</w:t>
      </w:r>
    </w:p>
    <w:p w14:paraId="472B6F35" w14:textId="77777777" w:rsidR="007D6E75" w:rsidRDefault="007D6E75" w:rsidP="007D6E75">
      <w:pPr>
        <w:ind w:right="567"/>
        <w:rPr>
          <w:b/>
          <w:bCs/>
          <w:color w:val="000000"/>
          <w:shd w:val="clear" w:color="auto" w:fill="FFFFFF"/>
        </w:rPr>
      </w:pPr>
      <w:bookmarkStart w:id="46" w:name="_Hlk187663216"/>
      <w:r>
        <w:rPr>
          <w:b/>
        </w:rPr>
        <w:t>Obiectul achizitiei:</w:t>
      </w:r>
      <w:r w:rsidRPr="00A365A9">
        <w:rPr>
          <w:b/>
        </w:rPr>
        <w:t xml:space="preserve"> </w:t>
      </w:r>
      <w:bookmarkStart w:id="47" w:name="_Hlk179973982"/>
      <w:r w:rsidRPr="00DD1875">
        <w:rPr>
          <w:b/>
          <w:bCs/>
          <w:u w:val="single"/>
          <w:lang w:val="en-US"/>
        </w:rPr>
        <w:t xml:space="preserve">achiziționarea </w:t>
      </w:r>
      <w:bookmarkEnd w:id="47"/>
      <w:r w:rsidRPr="00DD1875">
        <w:rPr>
          <w:b/>
          <w:bCs/>
          <w:u w:val="single"/>
          <w:lang w:val="en-US"/>
        </w:rPr>
        <w:t xml:space="preserve">lucrărilor de </w:t>
      </w:r>
      <w:r w:rsidRPr="00DD1875">
        <w:rPr>
          <w:rStyle w:val="docdata"/>
          <w:b/>
          <w:bCs/>
          <w:color w:val="000000"/>
          <w:sz w:val="26"/>
          <w:szCs w:val="26"/>
          <w:u w:val="single"/>
        </w:rPr>
        <w:t>reparatia</w:t>
      </w:r>
      <w:r w:rsidRPr="00DD1875">
        <w:rPr>
          <w:b/>
          <w:bCs/>
          <w:color w:val="000000"/>
          <w:sz w:val="26"/>
          <w:szCs w:val="26"/>
          <w:u w:val="single"/>
        </w:rPr>
        <w:t> strazii in s. Cirpesti</w:t>
      </w:r>
      <w:r w:rsidRPr="00DD1875">
        <w:rPr>
          <w:b/>
          <w:bCs/>
          <w:color w:val="000000"/>
          <w:u w:val="single"/>
          <w:shd w:val="clear" w:color="auto" w:fill="FFFFFF"/>
        </w:rPr>
        <w:t xml:space="preserve"> în teritoriul primăriei satului Cîrpești, raionul Cantemir</w:t>
      </w:r>
      <w:r>
        <w:rPr>
          <w:b/>
          <w:bCs/>
          <w:color w:val="000000"/>
          <w:shd w:val="clear" w:color="auto" w:fill="FFFFFF"/>
        </w:rPr>
        <w:t>.</w:t>
      </w:r>
    </w:p>
    <w:p w14:paraId="6856262F" w14:textId="77777777" w:rsidR="007D6E75" w:rsidRDefault="007D6E75" w:rsidP="007D6E75">
      <w:pPr>
        <w:ind w:right="567"/>
        <w:rPr>
          <w:b/>
          <w:bCs/>
          <w:color w:val="000000"/>
          <w:shd w:val="clear" w:color="auto" w:fill="FFFFFF"/>
        </w:rPr>
      </w:pPr>
    </w:p>
    <w:p w14:paraId="4C03C26C" w14:textId="77777777" w:rsidR="007D6E75" w:rsidRDefault="007D6E75" w:rsidP="007D6E75">
      <w:pPr>
        <w:ind w:right="567"/>
        <w:rPr>
          <w:b/>
          <w:bCs/>
          <w:color w:val="000000"/>
          <w:shd w:val="clear" w:color="auto" w:fill="FFFFFF"/>
        </w:rPr>
      </w:pPr>
    </w:p>
    <w:p w14:paraId="474691E9" w14:textId="77777777" w:rsidR="007D6E75" w:rsidRPr="00496D35" w:rsidRDefault="007D6E75" w:rsidP="007D6E75">
      <w:pPr>
        <w:ind w:right="567"/>
        <w:rPr>
          <w:b/>
          <w:highlight w:val="yellow"/>
        </w:rPr>
      </w:pPr>
      <w:r w:rsidRPr="00496D35">
        <w:rPr>
          <w:b/>
          <w:highlight w:val="yellow"/>
        </w:rPr>
        <w:t xml:space="preserve">Procedura a fost inclusă în planul de achiziții publice a autorității contractante </w:t>
      </w:r>
    </w:p>
    <w:p w14:paraId="795867F7" w14:textId="77777777" w:rsidR="007D6E75" w:rsidRDefault="007D6E75" w:rsidP="007D6E75">
      <w:pPr>
        <w:rPr>
          <w:b/>
        </w:rPr>
      </w:pPr>
      <w:r w:rsidRPr="00496D35">
        <w:rPr>
          <w:b/>
        </w:rPr>
        <w:t xml:space="preserve">Da, </w:t>
      </w:r>
    </w:p>
    <w:p w14:paraId="4F996424" w14:textId="77777777" w:rsidR="007D6E75" w:rsidRPr="00496D35" w:rsidRDefault="007D6E75" w:rsidP="007D6E75">
      <w:pPr>
        <w:rPr>
          <w:noProof w:val="0"/>
          <w:lang w:val="en-US"/>
        </w:rPr>
      </w:pPr>
      <w:r>
        <w:rPr>
          <w:b/>
        </w:rPr>
        <w:t>Procedura de achizitie: COP</w:t>
      </w:r>
    </w:p>
    <w:p w14:paraId="4AA3AB32" w14:textId="77777777" w:rsidR="007D6E75" w:rsidRPr="00A365A9" w:rsidRDefault="007D6E75" w:rsidP="007D6E75">
      <w:pPr>
        <w:shd w:val="clear" w:color="auto" w:fill="FFFFFF" w:themeFill="background1"/>
        <w:tabs>
          <w:tab w:val="left" w:pos="284"/>
          <w:tab w:val="right" w:pos="9531"/>
        </w:tabs>
        <w:spacing w:before="120"/>
        <w:rPr>
          <w:b/>
          <w:noProof w:val="0"/>
          <w:lang w:eastAsia="ru-RU"/>
        </w:rPr>
      </w:pPr>
    </w:p>
    <w:p w14:paraId="03EB6925" w14:textId="77777777" w:rsidR="007D6E75" w:rsidRPr="00FC6126" w:rsidRDefault="007D6E75" w:rsidP="007D6E75">
      <w:pPr>
        <w:numPr>
          <w:ilvl w:val="0"/>
          <w:numId w:val="28"/>
        </w:numPr>
        <w:shd w:val="clear" w:color="auto" w:fill="FFFFFF" w:themeFill="background1"/>
        <w:tabs>
          <w:tab w:val="left" w:pos="284"/>
          <w:tab w:val="right" w:pos="9531"/>
        </w:tabs>
        <w:spacing w:before="120"/>
        <w:jc w:val="both"/>
        <w:rPr>
          <w:b/>
          <w:lang w:val="it-IT"/>
        </w:rPr>
      </w:pPr>
      <w:r w:rsidRPr="00FC6126">
        <w:rPr>
          <w:b/>
          <w:lang w:val="it-IT"/>
        </w:rPr>
        <w:t xml:space="preserve">Denumirea autorității contractante: </w:t>
      </w:r>
      <w:r>
        <w:rPr>
          <w:b/>
          <w:bCs/>
          <w:color w:val="2C2D2E"/>
          <w:shd w:val="clear" w:color="auto" w:fill="FFFFFF"/>
          <w:lang w:eastAsia="ro-RO"/>
        </w:rPr>
        <w:t>Primăria Cîrpești, raionul Cantemir</w:t>
      </w:r>
      <w:r w:rsidRPr="00FC6126">
        <w:rPr>
          <w:b/>
        </w:rPr>
        <w:t xml:space="preserve"> </w:t>
      </w:r>
    </w:p>
    <w:p w14:paraId="792D6AF5" w14:textId="77777777" w:rsidR="007D6E75" w:rsidRPr="00FC6126" w:rsidRDefault="007D6E75" w:rsidP="007D6E75">
      <w:pPr>
        <w:numPr>
          <w:ilvl w:val="0"/>
          <w:numId w:val="28"/>
        </w:numPr>
        <w:shd w:val="clear" w:color="auto" w:fill="FFFFFF" w:themeFill="background1"/>
        <w:tabs>
          <w:tab w:val="left" w:pos="284"/>
          <w:tab w:val="right" w:pos="9531"/>
        </w:tabs>
        <w:spacing w:before="120"/>
        <w:jc w:val="both"/>
        <w:rPr>
          <w:b/>
          <w:lang w:val="it-IT"/>
        </w:rPr>
      </w:pPr>
      <w:r w:rsidRPr="00FC6126">
        <w:rPr>
          <w:b/>
        </w:rPr>
        <w:t>IDNO</w:t>
      </w:r>
      <w:r w:rsidRPr="00FC6126">
        <w:rPr>
          <w:b/>
          <w:u w:val="single"/>
        </w:rPr>
        <w:t xml:space="preserve">: </w:t>
      </w:r>
      <w:r>
        <w:rPr>
          <w:b/>
          <w:bCs/>
          <w:color w:val="2C2D2E"/>
          <w:shd w:val="clear" w:color="auto" w:fill="FFFFFF"/>
          <w:lang w:eastAsia="ro-RO"/>
        </w:rPr>
        <w:t>1007601007631</w:t>
      </w:r>
    </w:p>
    <w:p w14:paraId="5E6D33E3" w14:textId="77777777" w:rsidR="007D6E75" w:rsidRPr="00FC6126" w:rsidRDefault="007D6E75" w:rsidP="007D6E75">
      <w:pPr>
        <w:numPr>
          <w:ilvl w:val="0"/>
          <w:numId w:val="28"/>
        </w:numPr>
        <w:shd w:val="clear" w:color="auto" w:fill="FFFFFF" w:themeFill="background1"/>
        <w:tabs>
          <w:tab w:val="left" w:pos="284"/>
          <w:tab w:val="right" w:pos="9531"/>
        </w:tabs>
        <w:spacing w:before="120"/>
        <w:jc w:val="both"/>
        <w:rPr>
          <w:b/>
          <w:lang w:val="it-IT"/>
        </w:rPr>
      </w:pPr>
      <w:r w:rsidRPr="00FC6126">
        <w:rPr>
          <w:b/>
          <w:lang w:val="it-IT"/>
        </w:rPr>
        <w:t>Adresa</w:t>
      </w:r>
      <w:r w:rsidRPr="00FC6126">
        <w:rPr>
          <w:b/>
          <w:u w:val="single"/>
          <w:lang w:val="it-IT"/>
        </w:rPr>
        <w:t xml:space="preserve">: </w:t>
      </w:r>
      <w:r>
        <w:rPr>
          <w:b/>
          <w:bCs/>
          <w:color w:val="2C2D2E"/>
          <w:shd w:val="clear" w:color="auto" w:fill="FFFFFF"/>
          <w:lang w:eastAsia="ro-RO"/>
        </w:rPr>
        <w:t>s. Cîrpești, raionul Cantemir</w:t>
      </w:r>
    </w:p>
    <w:p w14:paraId="1E6C611C" w14:textId="77777777" w:rsidR="007D6E75" w:rsidRPr="00FC6126" w:rsidRDefault="007D6E75" w:rsidP="007D6E75">
      <w:pPr>
        <w:numPr>
          <w:ilvl w:val="0"/>
          <w:numId w:val="28"/>
        </w:numPr>
        <w:shd w:val="clear" w:color="auto" w:fill="FFFFFF" w:themeFill="background1"/>
        <w:tabs>
          <w:tab w:val="left" w:pos="284"/>
          <w:tab w:val="right" w:pos="9531"/>
        </w:tabs>
        <w:spacing w:before="120"/>
        <w:jc w:val="both"/>
        <w:rPr>
          <w:b/>
          <w:lang w:val="it-IT"/>
        </w:rPr>
      </w:pPr>
      <w:r w:rsidRPr="00FC6126">
        <w:rPr>
          <w:b/>
        </w:rPr>
        <w:t xml:space="preserve">Numărul de telefon/fax: </w:t>
      </w:r>
      <w:r w:rsidRPr="006E4E5F">
        <w:rPr>
          <w:color w:val="2C2D2E"/>
          <w:shd w:val="clear" w:color="auto" w:fill="FFFFFF"/>
          <w:lang w:eastAsia="ro-RO"/>
        </w:rPr>
        <w:t>0</w:t>
      </w:r>
      <w:r>
        <w:rPr>
          <w:color w:val="2C2D2E"/>
          <w:shd w:val="clear" w:color="auto" w:fill="FFFFFF"/>
          <w:lang w:eastAsia="ro-RO"/>
        </w:rPr>
        <w:t>27378236, 078295704</w:t>
      </w:r>
    </w:p>
    <w:p w14:paraId="3ED63A40" w14:textId="77777777" w:rsidR="007D6E75" w:rsidRPr="00FC6126" w:rsidRDefault="007D6E75" w:rsidP="007D6E75">
      <w:pPr>
        <w:numPr>
          <w:ilvl w:val="0"/>
          <w:numId w:val="28"/>
        </w:numPr>
        <w:shd w:val="clear" w:color="auto" w:fill="FFFFFF" w:themeFill="background1"/>
        <w:tabs>
          <w:tab w:val="left" w:pos="284"/>
          <w:tab w:val="right" w:pos="9531"/>
        </w:tabs>
        <w:spacing w:before="120"/>
        <w:jc w:val="both"/>
        <w:rPr>
          <w:b/>
          <w:lang w:val="it-IT"/>
        </w:rPr>
      </w:pPr>
      <w:r w:rsidRPr="00FC6126">
        <w:rPr>
          <w:b/>
          <w:lang w:val="it-IT"/>
        </w:rPr>
        <w:t xml:space="preserve">Adresa de e-mail și de web oficial a autorității contractante: </w:t>
      </w:r>
      <w:hyperlink r:id="rId12" w:history="1">
        <w:r w:rsidRPr="006E3C7A">
          <w:rPr>
            <w:rStyle w:val="af4"/>
            <w:b/>
            <w:bCs/>
            <w:lang w:eastAsia="ro-RO"/>
          </w:rPr>
          <w:t>primaria.cirpesti@apl.gov.md</w:t>
        </w:r>
      </w:hyperlink>
    </w:p>
    <w:bookmarkEnd w:id="46"/>
    <w:p w14:paraId="3B85833D" w14:textId="77777777" w:rsidR="007D6E75" w:rsidRPr="00134964" w:rsidRDefault="007D6E75" w:rsidP="007D6E75">
      <w:pPr>
        <w:numPr>
          <w:ilvl w:val="0"/>
          <w:numId w:val="28"/>
        </w:numPr>
        <w:shd w:val="clear" w:color="auto" w:fill="FFFFFF" w:themeFill="background1"/>
        <w:tabs>
          <w:tab w:val="left" w:pos="284"/>
          <w:tab w:val="right" w:pos="9531"/>
        </w:tabs>
        <w:spacing w:before="120"/>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14:paraId="0C089AC6" w14:textId="77777777" w:rsidR="007D6E75" w:rsidRPr="00540BA2" w:rsidRDefault="007D6E75" w:rsidP="007D6E75">
      <w:pPr>
        <w:numPr>
          <w:ilvl w:val="0"/>
          <w:numId w:val="28"/>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412648B7" w14:textId="77777777" w:rsidR="007D6E75" w:rsidRPr="00CC36D5" w:rsidRDefault="007D6E75" w:rsidP="007D6E75">
      <w:pPr>
        <w:numPr>
          <w:ilvl w:val="0"/>
          <w:numId w:val="28"/>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592"/>
        <w:gridCol w:w="1144"/>
        <w:gridCol w:w="3534"/>
        <w:gridCol w:w="850"/>
        <w:gridCol w:w="709"/>
        <w:gridCol w:w="1821"/>
        <w:gridCol w:w="1581"/>
      </w:tblGrid>
      <w:tr w:rsidR="007D6E75" w14:paraId="5F49D930" w14:textId="77777777" w:rsidTr="000214DC">
        <w:trPr>
          <w:trHeight w:val="567"/>
        </w:trPr>
        <w:tc>
          <w:tcPr>
            <w:tcW w:w="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06374" w14:textId="77777777" w:rsidR="007D6E75" w:rsidRPr="0030077F" w:rsidRDefault="007D6E75" w:rsidP="000214DC">
            <w:pPr>
              <w:shd w:val="clear" w:color="auto" w:fill="FFFFFF"/>
              <w:spacing w:before="120"/>
              <w:jc w:val="center"/>
              <w:rPr>
                <w:b/>
                <w:sz w:val="18"/>
                <w:szCs w:val="18"/>
              </w:rPr>
            </w:pPr>
            <w:r w:rsidRPr="0030077F">
              <w:rPr>
                <w:b/>
                <w:sz w:val="18"/>
                <w:szCs w:val="18"/>
              </w:rPr>
              <w:lastRenderedPageBreak/>
              <w:t>Nr. d/o</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44437" w14:textId="77777777" w:rsidR="007D6E75" w:rsidRPr="0030077F" w:rsidRDefault="007D6E75" w:rsidP="000214DC">
            <w:pPr>
              <w:shd w:val="clear" w:color="auto" w:fill="FFFFFF"/>
              <w:spacing w:before="120"/>
              <w:jc w:val="center"/>
              <w:rPr>
                <w:b/>
                <w:sz w:val="18"/>
                <w:szCs w:val="18"/>
              </w:rPr>
            </w:pPr>
            <w:r w:rsidRPr="0030077F">
              <w:rPr>
                <w:b/>
                <w:sz w:val="18"/>
                <w:szCs w:val="18"/>
              </w:rPr>
              <w:t>Cod CPV</w:t>
            </w:r>
          </w:p>
        </w:tc>
        <w:tc>
          <w:tcPr>
            <w:tcW w:w="3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9BB30" w14:textId="77777777" w:rsidR="007D6E75" w:rsidRPr="0030077F" w:rsidRDefault="007D6E75" w:rsidP="000214DC">
            <w:pPr>
              <w:shd w:val="clear" w:color="auto" w:fill="FFFFFF"/>
              <w:spacing w:before="120"/>
              <w:jc w:val="center"/>
              <w:rPr>
                <w:b/>
                <w:sz w:val="18"/>
                <w:szCs w:val="18"/>
              </w:rPr>
            </w:pPr>
            <w:r w:rsidRPr="0030077F">
              <w:rPr>
                <w:b/>
                <w:sz w:val="18"/>
                <w:szCs w:val="18"/>
              </w:rPr>
              <w:t xml:space="preserve">Denumirea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EE5AB" w14:textId="77777777" w:rsidR="007D6E75" w:rsidRPr="0030077F" w:rsidRDefault="007D6E75" w:rsidP="000214DC">
            <w:pPr>
              <w:shd w:val="clear" w:color="auto" w:fill="FFFFFF"/>
              <w:spacing w:before="120"/>
              <w:jc w:val="center"/>
              <w:rPr>
                <w:b/>
                <w:sz w:val="18"/>
                <w:szCs w:val="18"/>
              </w:rPr>
            </w:pPr>
            <w:r w:rsidRPr="0030077F">
              <w:rPr>
                <w:b/>
                <w:sz w:val="18"/>
                <w:szCs w:val="18"/>
              </w:rPr>
              <w:t>Unitatea de măsură</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3DCB08" w14:textId="77777777" w:rsidR="007D6E75" w:rsidRPr="0030077F" w:rsidRDefault="007D6E75" w:rsidP="000214DC">
            <w:pPr>
              <w:shd w:val="clear" w:color="auto" w:fill="FFFFFF"/>
              <w:spacing w:before="120"/>
              <w:jc w:val="center"/>
              <w:rPr>
                <w:b/>
                <w:sz w:val="18"/>
                <w:szCs w:val="18"/>
              </w:rPr>
            </w:pPr>
            <w:r w:rsidRPr="0030077F">
              <w:rPr>
                <w:b/>
                <w:sz w:val="18"/>
                <w:szCs w:val="18"/>
              </w:rPr>
              <w:t>Cantitatea</w:t>
            </w:r>
          </w:p>
        </w:tc>
        <w:tc>
          <w:tcPr>
            <w:tcW w:w="1821" w:type="dxa"/>
            <w:tcBorders>
              <w:top w:val="single" w:sz="4" w:space="0" w:color="000000"/>
              <w:left w:val="single" w:sz="4" w:space="0" w:color="000000"/>
              <w:bottom w:val="single" w:sz="4" w:space="0" w:color="auto"/>
              <w:right w:val="single" w:sz="4" w:space="0" w:color="000000"/>
            </w:tcBorders>
            <w:shd w:val="clear" w:color="auto" w:fill="auto"/>
            <w:vAlign w:val="center"/>
          </w:tcPr>
          <w:p w14:paraId="13A2B9B1" w14:textId="77777777" w:rsidR="007D6E75" w:rsidRPr="0030077F" w:rsidRDefault="007D6E75" w:rsidP="000214DC">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64BA6F39" w14:textId="77777777" w:rsidR="007D6E75" w:rsidRPr="0030077F" w:rsidRDefault="007D6E75" w:rsidP="000214DC">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7D6E75" w14:paraId="2A2BBEB5" w14:textId="77777777" w:rsidTr="000214DC">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2F1DED77" w14:textId="77777777" w:rsidR="007D6E75" w:rsidRPr="005078EB" w:rsidRDefault="007D6E75" w:rsidP="000214DC">
            <w:pPr>
              <w:shd w:val="clear" w:color="auto" w:fill="FFFFFF"/>
              <w:spacing w:before="120"/>
              <w:jc w:val="center"/>
            </w:pPr>
          </w:p>
        </w:tc>
      </w:tr>
      <w:tr w:rsidR="007D6E75" w14:paraId="0CE61E71" w14:textId="77777777" w:rsidTr="000214DC">
        <w:trPr>
          <w:trHeight w:val="1897"/>
        </w:trPr>
        <w:tc>
          <w:tcPr>
            <w:tcW w:w="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FDC60" w14:textId="77777777" w:rsidR="007D6E75" w:rsidRPr="00834D80" w:rsidRDefault="007D6E75" w:rsidP="000214DC">
            <w:pPr>
              <w:shd w:val="clear" w:color="auto" w:fill="FFFFFF"/>
              <w:spacing w:before="120"/>
              <w:jc w:val="center"/>
              <w:rPr>
                <w:b/>
                <w:sz w:val="20"/>
                <w:szCs w:val="20"/>
              </w:rPr>
            </w:pPr>
            <w:r w:rsidRPr="00834D80">
              <w:rPr>
                <w:b/>
                <w:sz w:val="20"/>
                <w:szCs w:val="20"/>
              </w:rPr>
              <w:t>1</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638AD" w14:textId="77777777" w:rsidR="007D6E75" w:rsidRPr="00834D80" w:rsidRDefault="007D6E75" w:rsidP="000214DC">
            <w:pPr>
              <w:spacing w:line="276" w:lineRule="auto"/>
              <w:rPr>
                <w:sz w:val="20"/>
                <w:szCs w:val="20"/>
              </w:rPr>
            </w:pPr>
            <w:r w:rsidRPr="00834D80">
              <w:rPr>
                <w:sz w:val="20"/>
                <w:szCs w:val="20"/>
              </w:rPr>
              <w:t>45200000-9</w:t>
            </w:r>
          </w:p>
        </w:tc>
        <w:tc>
          <w:tcPr>
            <w:tcW w:w="35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90A9A" w14:textId="77777777" w:rsidR="007D6E75" w:rsidRPr="00B0568D" w:rsidRDefault="007D6E75" w:rsidP="000214DC">
            <w:pPr>
              <w:spacing w:line="276" w:lineRule="auto"/>
              <w:jc w:val="center"/>
              <w:rPr>
                <w:sz w:val="22"/>
                <w:szCs w:val="22"/>
              </w:rPr>
            </w:pPr>
            <w:r w:rsidRPr="00B0568D">
              <w:rPr>
                <w:b/>
                <w:bCs/>
                <w:sz w:val="22"/>
                <w:szCs w:val="22"/>
                <w:lang w:val="en-US"/>
              </w:rPr>
              <w:t xml:space="preserve">achiziționarea lucrărilor de </w:t>
            </w:r>
            <w:r w:rsidRPr="00B0568D">
              <w:rPr>
                <w:rStyle w:val="docdata"/>
                <w:b/>
                <w:bCs/>
                <w:color w:val="000000"/>
                <w:sz w:val="22"/>
                <w:szCs w:val="22"/>
              </w:rPr>
              <w:t>reparatia</w:t>
            </w:r>
            <w:r w:rsidRPr="00B0568D">
              <w:rPr>
                <w:b/>
                <w:bCs/>
                <w:color w:val="000000"/>
                <w:sz w:val="22"/>
                <w:szCs w:val="22"/>
              </w:rPr>
              <w:t> strazii in s. Cirpesti</w:t>
            </w:r>
            <w:r w:rsidRPr="00B0568D">
              <w:rPr>
                <w:b/>
                <w:bCs/>
                <w:color w:val="000000"/>
                <w:sz w:val="22"/>
                <w:szCs w:val="22"/>
                <w:shd w:val="clear" w:color="auto" w:fill="FFFFFF"/>
              </w:rPr>
              <w:t xml:space="preserve"> în teritoriul primăriei satului Cîrpești, raionul Cantemir</w:t>
            </w:r>
          </w:p>
        </w:tc>
        <w:tc>
          <w:tcPr>
            <w:tcW w:w="338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48BA45" w14:textId="77777777" w:rsidR="007D6E75" w:rsidRPr="00834D80" w:rsidRDefault="007D6E75" w:rsidP="000214DC">
            <w:pPr>
              <w:shd w:val="clear" w:color="auto" w:fill="FFFFFF" w:themeFill="background1"/>
              <w:spacing w:before="120"/>
              <w:jc w:val="center"/>
              <w:rPr>
                <w:noProof w:val="0"/>
                <w:sz w:val="20"/>
                <w:szCs w:val="20"/>
                <w:lang w:eastAsia="ru-RU"/>
              </w:rPr>
            </w:pPr>
            <w:r w:rsidRPr="00834D80">
              <w:rPr>
                <w:noProof w:val="0"/>
                <w:sz w:val="20"/>
                <w:szCs w:val="20"/>
                <w:lang w:eastAsia="ru-RU"/>
              </w:rPr>
              <w:t xml:space="preserve">Conform </w:t>
            </w:r>
            <w:r>
              <w:rPr>
                <w:noProof w:val="0"/>
                <w:sz w:val="20"/>
                <w:szCs w:val="20"/>
                <w:lang w:eastAsia="ru-RU"/>
              </w:rPr>
              <w:t>c</w:t>
            </w:r>
            <w:r w:rsidRPr="00834D80">
              <w:rPr>
                <w:noProof w:val="0"/>
                <w:sz w:val="20"/>
                <w:szCs w:val="20"/>
                <w:lang w:eastAsia="ru-RU"/>
              </w:rPr>
              <w:t>aietului de sarcini</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431EBA83" w14:textId="77777777" w:rsidR="007D6E75" w:rsidRPr="00834D80" w:rsidRDefault="007D6E75" w:rsidP="000214DC">
            <w:pPr>
              <w:shd w:val="clear" w:color="auto" w:fill="FFFFFF" w:themeFill="background1"/>
              <w:spacing w:before="120"/>
              <w:jc w:val="center"/>
              <w:rPr>
                <w:b/>
                <w:noProof w:val="0"/>
                <w:sz w:val="20"/>
                <w:szCs w:val="20"/>
                <w:lang w:eastAsia="ru-RU"/>
              </w:rPr>
            </w:pPr>
            <w:r>
              <w:rPr>
                <w:b/>
                <w:bCs/>
                <w:color w:val="000000"/>
                <w:sz w:val="20"/>
                <w:szCs w:val="20"/>
                <w:shd w:val="clear" w:color="auto" w:fill="FFFFFF"/>
              </w:rPr>
              <w:t>1 036 161</w:t>
            </w:r>
            <w:r w:rsidRPr="00834D80">
              <w:rPr>
                <w:b/>
                <w:bCs/>
                <w:color w:val="000000"/>
                <w:sz w:val="20"/>
                <w:szCs w:val="20"/>
                <w:shd w:val="clear" w:color="auto" w:fill="FFFFFF"/>
              </w:rPr>
              <w:t>,00</w:t>
            </w:r>
          </w:p>
        </w:tc>
      </w:tr>
    </w:tbl>
    <w:p w14:paraId="732A8946" w14:textId="77777777" w:rsidR="007D6E75" w:rsidRPr="00286F1E" w:rsidRDefault="007D6E75" w:rsidP="007D6E75">
      <w:pPr>
        <w:pStyle w:val="a"/>
        <w:numPr>
          <w:ilvl w:val="0"/>
          <w:numId w:val="28"/>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41E1336C" w14:textId="77777777" w:rsidR="007D6E75" w:rsidRPr="00FF430B" w:rsidRDefault="007D6E75" w:rsidP="007D6E75">
      <w:pPr>
        <w:numPr>
          <w:ilvl w:val="0"/>
          <w:numId w:val="28"/>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77E8CC6" w14:textId="77777777" w:rsidR="007D6E75" w:rsidRDefault="007D6E75" w:rsidP="007D6E75">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CEB8044" w14:textId="77777777" w:rsidR="007D6E75" w:rsidRPr="00FF430B" w:rsidRDefault="007D6E75" w:rsidP="007D6E75">
      <w:pPr>
        <w:numPr>
          <w:ilvl w:val="0"/>
          <w:numId w:val="22"/>
        </w:numPr>
        <w:shd w:val="clear" w:color="auto" w:fill="FFFFFF" w:themeFill="background1"/>
        <w:tabs>
          <w:tab w:val="right" w:pos="426"/>
        </w:tabs>
        <w:rPr>
          <w:lang w:eastAsia="ru-RU"/>
        </w:rPr>
      </w:pPr>
      <w:r w:rsidRPr="00FF430B">
        <w:rPr>
          <w:lang w:eastAsia="ru-RU"/>
        </w:rPr>
        <w:t>Pentru un singur lot;</w:t>
      </w:r>
    </w:p>
    <w:p w14:paraId="01A47FC2" w14:textId="77777777" w:rsidR="007D6E75" w:rsidRPr="00350007" w:rsidRDefault="007D6E75" w:rsidP="007D6E75">
      <w:pPr>
        <w:numPr>
          <w:ilvl w:val="0"/>
          <w:numId w:val="28"/>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1EC5DACB" w14:textId="77777777" w:rsidR="007D6E75" w:rsidRPr="0068674E" w:rsidRDefault="007D6E75" w:rsidP="007D6E75">
      <w:pPr>
        <w:pStyle w:val="a"/>
        <w:numPr>
          <w:ilvl w:val="0"/>
          <w:numId w:val="28"/>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proofErr w:type="gramStart"/>
      <w:r w:rsidRPr="00A365A9">
        <w:rPr>
          <w:lang w:eastAsia="ru-RU"/>
        </w:rPr>
        <w:t>lucrărilor</w:t>
      </w:r>
      <w:proofErr w:type="spellEnd"/>
      <w:r>
        <w:rPr>
          <w:lang w:eastAsia="ru-RU"/>
        </w:rPr>
        <w:t xml:space="preserve">  </w:t>
      </w:r>
      <w:r>
        <w:rPr>
          <w:b/>
          <w:highlight w:val="yellow"/>
          <w:lang w:eastAsia="ru-RU"/>
        </w:rPr>
        <w:t>10.12.2025</w:t>
      </w:r>
      <w:proofErr w:type="gramEnd"/>
    </w:p>
    <w:p w14:paraId="276762C2" w14:textId="77777777" w:rsidR="007D6E75" w:rsidRPr="00CC36D5" w:rsidRDefault="007D6E75" w:rsidP="007D6E75">
      <w:pPr>
        <w:numPr>
          <w:ilvl w:val="0"/>
          <w:numId w:val="28"/>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5</w:t>
      </w:r>
    </w:p>
    <w:p w14:paraId="4444769E" w14:textId="77777777" w:rsidR="007D6E75" w:rsidRPr="00FF430B" w:rsidRDefault="007D6E75" w:rsidP="007D6E75">
      <w:pPr>
        <w:numPr>
          <w:ilvl w:val="0"/>
          <w:numId w:val="28"/>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11876E32" w14:textId="77777777" w:rsidR="007D6E75" w:rsidRPr="00FF430B" w:rsidRDefault="007D6E75" w:rsidP="007D6E75">
      <w:pPr>
        <w:numPr>
          <w:ilvl w:val="0"/>
          <w:numId w:val="28"/>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139B276B" w14:textId="77777777" w:rsidR="007D6E75" w:rsidRDefault="007D6E75" w:rsidP="007D6E75">
      <w:pPr>
        <w:numPr>
          <w:ilvl w:val="0"/>
          <w:numId w:val="28"/>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4243F0A3" w14:textId="77777777" w:rsidR="007D6E75" w:rsidRDefault="007D6E75" w:rsidP="007D6E75">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7D6E75" w:rsidRPr="007406FF" w14:paraId="7D24E6CB" w14:textId="77777777" w:rsidTr="000214DC">
        <w:trPr>
          <w:trHeight w:val="700"/>
        </w:trPr>
        <w:tc>
          <w:tcPr>
            <w:tcW w:w="572" w:type="dxa"/>
            <w:shd w:val="clear" w:color="auto" w:fill="D9D9D9"/>
          </w:tcPr>
          <w:p w14:paraId="437382F8" w14:textId="77777777" w:rsidR="007D6E75" w:rsidRPr="007406FF" w:rsidRDefault="007D6E75" w:rsidP="000214DC">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41743132" w14:textId="77777777" w:rsidR="007D6E75" w:rsidRPr="007406FF" w:rsidRDefault="007D6E75" w:rsidP="000214DC">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2190217C" w14:textId="77777777" w:rsidR="007D6E75" w:rsidRPr="007406FF" w:rsidRDefault="007D6E75" w:rsidP="000214DC">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31614F1D" w14:textId="77777777" w:rsidR="007D6E75" w:rsidRPr="007406FF" w:rsidRDefault="007D6E75" w:rsidP="000214DC">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D6E75" w:rsidRPr="007406FF" w14:paraId="7B1A164D" w14:textId="77777777" w:rsidTr="000214DC">
        <w:trPr>
          <w:trHeight w:val="802"/>
        </w:trPr>
        <w:tc>
          <w:tcPr>
            <w:tcW w:w="572" w:type="dxa"/>
            <w:shd w:val="clear" w:color="auto" w:fill="FFFF00"/>
          </w:tcPr>
          <w:p w14:paraId="0BB70318" w14:textId="77777777" w:rsidR="007D6E75" w:rsidRPr="007406FF" w:rsidRDefault="007D6E75" w:rsidP="000214DC">
            <w:pPr>
              <w:pStyle w:val="TableParagraph"/>
              <w:spacing w:before="103"/>
              <w:ind w:left="105"/>
            </w:pPr>
            <w:r>
              <w:rPr>
                <w:b/>
                <w:iCs/>
                <w:sz w:val="20"/>
                <w:szCs w:val="20"/>
              </w:rPr>
              <w:t>1</w:t>
            </w:r>
          </w:p>
        </w:tc>
        <w:tc>
          <w:tcPr>
            <w:tcW w:w="3417" w:type="dxa"/>
            <w:shd w:val="clear" w:color="auto" w:fill="FFFF00"/>
          </w:tcPr>
          <w:p w14:paraId="06FE6140" w14:textId="77777777" w:rsidR="007D6E75" w:rsidRPr="007406FF" w:rsidRDefault="007D6E75" w:rsidP="000214DC">
            <w:pPr>
              <w:pStyle w:val="TableParagraph"/>
              <w:spacing w:before="103"/>
              <w:ind w:left="109"/>
            </w:pPr>
            <w:r w:rsidRPr="00A75BBC">
              <w:rPr>
                <w:b/>
                <w:bCs/>
              </w:rPr>
              <w:t xml:space="preserve">PROPUNEREA FINANCIARĂ </w:t>
            </w:r>
          </w:p>
        </w:tc>
        <w:tc>
          <w:tcPr>
            <w:tcW w:w="3969" w:type="dxa"/>
            <w:shd w:val="clear" w:color="auto" w:fill="FFFF00"/>
          </w:tcPr>
          <w:p w14:paraId="67E58A32" w14:textId="77777777" w:rsidR="007D6E75" w:rsidRPr="007406FF" w:rsidRDefault="007D6E75" w:rsidP="000214DC">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6BF397F9" w14:textId="77777777" w:rsidR="007D6E75" w:rsidRPr="007406FF" w:rsidRDefault="007D6E75" w:rsidP="000214DC">
            <w:pPr>
              <w:pStyle w:val="TableParagraph"/>
              <w:spacing w:before="103"/>
              <w:ind w:left="105"/>
            </w:pPr>
            <w:r>
              <w:rPr>
                <w:b/>
                <w:iCs/>
                <w:sz w:val="20"/>
                <w:szCs w:val="20"/>
                <w:lang w:val="en-US"/>
              </w:rPr>
              <w:t>obligator</w:t>
            </w:r>
          </w:p>
        </w:tc>
      </w:tr>
      <w:tr w:rsidR="007D6E75" w:rsidRPr="007406FF" w14:paraId="3D87E0B1" w14:textId="77777777" w:rsidTr="000214DC">
        <w:trPr>
          <w:trHeight w:val="575"/>
        </w:trPr>
        <w:tc>
          <w:tcPr>
            <w:tcW w:w="572" w:type="dxa"/>
            <w:shd w:val="clear" w:color="auto" w:fill="FFFF00"/>
          </w:tcPr>
          <w:p w14:paraId="32D68913" w14:textId="77777777" w:rsidR="007D6E75" w:rsidRPr="007406FF" w:rsidRDefault="007D6E75" w:rsidP="000214DC">
            <w:pPr>
              <w:pStyle w:val="TableParagraph"/>
              <w:spacing w:before="103"/>
              <w:ind w:left="105"/>
            </w:pPr>
            <w:r>
              <w:rPr>
                <w:b/>
                <w:iCs/>
                <w:sz w:val="20"/>
                <w:szCs w:val="20"/>
                <w:lang w:val="en-US"/>
              </w:rPr>
              <w:t>2</w:t>
            </w:r>
          </w:p>
        </w:tc>
        <w:tc>
          <w:tcPr>
            <w:tcW w:w="3417" w:type="dxa"/>
            <w:shd w:val="clear" w:color="auto" w:fill="FFFF00"/>
          </w:tcPr>
          <w:p w14:paraId="6B55768A" w14:textId="77777777" w:rsidR="007D6E75" w:rsidRPr="007406FF" w:rsidRDefault="007D6E75" w:rsidP="000214DC">
            <w:pPr>
              <w:pStyle w:val="TableParagraph"/>
              <w:spacing w:before="103"/>
              <w:ind w:left="109"/>
            </w:pPr>
            <w:r w:rsidRPr="00A75BBC">
              <w:rPr>
                <w:b/>
                <w:bCs/>
              </w:rPr>
              <w:t xml:space="preserve">PROPUNEREA TEHNICĂ </w:t>
            </w:r>
          </w:p>
        </w:tc>
        <w:tc>
          <w:tcPr>
            <w:tcW w:w="3969" w:type="dxa"/>
            <w:shd w:val="clear" w:color="auto" w:fill="FFFF00"/>
          </w:tcPr>
          <w:p w14:paraId="48B187C4" w14:textId="77777777" w:rsidR="007D6E75" w:rsidRDefault="007D6E75" w:rsidP="000214DC">
            <w:pPr>
              <w:pStyle w:val="TableParagraph"/>
              <w:spacing w:before="99" w:line="237" w:lineRule="auto"/>
              <w:ind w:left="110" w:right="838"/>
            </w:pPr>
            <w:r>
              <w:t xml:space="preserve">Deviz de cheltuieli </w:t>
            </w:r>
          </w:p>
          <w:p w14:paraId="5DB238F4" w14:textId="77777777" w:rsidR="007D6E75" w:rsidRPr="007406FF" w:rsidRDefault="007D6E75" w:rsidP="000214DC">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193FBED0" w14:textId="77777777" w:rsidR="007D6E75" w:rsidRPr="007406FF" w:rsidRDefault="007D6E75" w:rsidP="000214DC">
            <w:pPr>
              <w:pStyle w:val="TableParagraph"/>
              <w:spacing w:before="103"/>
              <w:ind w:left="105"/>
            </w:pPr>
            <w:r>
              <w:rPr>
                <w:b/>
                <w:iCs/>
                <w:sz w:val="20"/>
                <w:szCs w:val="20"/>
                <w:lang w:val="en-US"/>
              </w:rPr>
              <w:t>obligator</w:t>
            </w:r>
          </w:p>
        </w:tc>
      </w:tr>
      <w:tr w:rsidR="007D6E75" w:rsidRPr="007406FF" w14:paraId="6FFF2EB0" w14:textId="77777777" w:rsidTr="000214DC">
        <w:trPr>
          <w:trHeight w:val="627"/>
        </w:trPr>
        <w:tc>
          <w:tcPr>
            <w:tcW w:w="572" w:type="dxa"/>
            <w:shd w:val="clear" w:color="auto" w:fill="FFFF00"/>
          </w:tcPr>
          <w:p w14:paraId="20C3C9CF" w14:textId="77777777" w:rsidR="007D6E75" w:rsidRPr="007406FF" w:rsidRDefault="007D6E75" w:rsidP="000214DC">
            <w:pPr>
              <w:pStyle w:val="TableParagraph"/>
              <w:spacing w:before="108"/>
              <w:ind w:left="105"/>
            </w:pPr>
            <w:r>
              <w:rPr>
                <w:b/>
                <w:iCs/>
                <w:sz w:val="20"/>
                <w:szCs w:val="20"/>
                <w:lang w:val="en-US"/>
              </w:rPr>
              <w:t>3</w:t>
            </w:r>
          </w:p>
        </w:tc>
        <w:tc>
          <w:tcPr>
            <w:tcW w:w="3417" w:type="dxa"/>
            <w:shd w:val="clear" w:color="auto" w:fill="FFFF00"/>
          </w:tcPr>
          <w:p w14:paraId="1221C612" w14:textId="77777777" w:rsidR="007D6E75" w:rsidRPr="007406FF" w:rsidRDefault="007D6E75" w:rsidP="000214DC">
            <w:pPr>
              <w:pStyle w:val="TableParagraph"/>
              <w:spacing w:before="108"/>
              <w:ind w:left="109"/>
            </w:pPr>
            <w:r w:rsidRPr="00A75BBC">
              <w:rPr>
                <w:b/>
                <w:bCs/>
              </w:rPr>
              <w:t>DUAE</w:t>
            </w:r>
          </w:p>
        </w:tc>
        <w:tc>
          <w:tcPr>
            <w:tcW w:w="3969" w:type="dxa"/>
            <w:shd w:val="clear" w:color="auto" w:fill="FFFF00"/>
          </w:tcPr>
          <w:p w14:paraId="34B85909" w14:textId="77777777" w:rsidR="007D6E75" w:rsidRPr="007406FF" w:rsidRDefault="007D6E75" w:rsidP="000214DC">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1F3C8676" w14:textId="77777777" w:rsidR="007D6E75" w:rsidRPr="007406FF" w:rsidRDefault="007D6E75" w:rsidP="000214DC">
            <w:pPr>
              <w:pStyle w:val="TableParagraph"/>
              <w:spacing w:before="108"/>
              <w:ind w:left="105"/>
            </w:pPr>
            <w:r>
              <w:rPr>
                <w:b/>
                <w:iCs/>
                <w:sz w:val="20"/>
                <w:szCs w:val="20"/>
                <w:lang w:val="en-US"/>
              </w:rPr>
              <w:t>obligator</w:t>
            </w:r>
          </w:p>
        </w:tc>
      </w:tr>
      <w:tr w:rsidR="007D6E75" w:rsidRPr="007406FF" w14:paraId="5D689F86" w14:textId="77777777" w:rsidTr="000214DC">
        <w:trPr>
          <w:trHeight w:val="627"/>
        </w:trPr>
        <w:tc>
          <w:tcPr>
            <w:tcW w:w="572" w:type="dxa"/>
            <w:shd w:val="clear" w:color="auto" w:fill="FFFF00"/>
          </w:tcPr>
          <w:p w14:paraId="2BAEFD44" w14:textId="77777777" w:rsidR="007D6E75" w:rsidRPr="007406FF" w:rsidRDefault="007D6E75" w:rsidP="000214DC">
            <w:pPr>
              <w:pStyle w:val="TableParagraph"/>
              <w:spacing w:before="108"/>
              <w:ind w:left="105"/>
            </w:pPr>
            <w:r>
              <w:rPr>
                <w:b/>
                <w:iCs/>
                <w:sz w:val="20"/>
                <w:szCs w:val="20"/>
                <w:lang w:val="en-US"/>
              </w:rPr>
              <w:t>4</w:t>
            </w:r>
          </w:p>
        </w:tc>
        <w:tc>
          <w:tcPr>
            <w:tcW w:w="3417" w:type="dxa"/>
            <w:shd w:val="clear" w:color="auto" w:fill="FFFF00"/>
          </w:tcPr>
          <w:p w14:paraId="7336DFC2" w14:textId="77777777" w:rsidR="007D6E75" w:rsidRPr="007406FF" w:rsidRDefault="007D6E75" w:rsidP="000214DC">
            <w:pPr>
              <w:pStyle w:val="TableParagraph"/>
              <w:spacing w:before="108"/>
              <w:ind w:left="109"/>
            </w:pPr>
            <w:r w:rsidRPr="00A75BBC">
              <w:rPr>
                <w:b/>
                <w:bCs/>
              </w:rPr>
              <w:t>CERERE DE PARTICIPARE</w:t>
            </w:r>
          </w:p>
        </w:tc>
        <w:tc>
          <w:tcPr>
            <w:tcW w:w="3969" w:type="dxa"/>
            <w:shd w:val="clear" w:color="auto" w:fill="FFFF00"/>
          </w:tcPr>
          <w:p w14:paraId="1B330F50" w14:textId="77777777" w:rsidR="007D6E75" w:rsidRPr="007406FF" w:rsidRDefault="007D6E75" w:rsidP="000214DC">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10DF3107" w14:textId="77777777" w:rsidR="007D6E75" w:rsidRPr="007406FF" w:rsidRDefault="007D6E75" w:rsidP="000214DC">
            <w:pPr>
              <w:pStyle w:val="TableParagraph"/>
              <w:spacing w:before="108"/>
              <w:ind w:left="105"/>
            </w:pPr>
            <w:r>
              <w:rPr>
                <w:b/>
                <w:iCs/>
                <w:sz w:val="20"/>
                <w:szCs w:val="20"/>
                <w:lang w:val="en-US"/>
              </w:rPr>
              <w:t>obligator</w:t>
            </w:r>
          </w:p>
        </w:tc>
      </w:tr>
      <w:tr w:rsidR="007D6E75" w:rsidRPr="007406FF" w14:paraId="17C6BCAD" w14:textId="77777777" w:rsidTr="000214DC">
        <w:trPr>
          <w:trHeight w:val="627"/>
        </w:trPr>
        <w:tc>
          <w:tcPr>
            <w:tcW w:w="572" w:type="dxa"/>
            <w:shd w:val="clear" w:color="auto" w:fill="FFFF00"/>
          </w:tcPr>
          <w:p w14:paraId="11BCCA8C" w14:textId="77777777" w:rsidR="007D6E75" w:rsidRDefault="007D6E75" w:rsidP="000214DC">
            <w:pPr>
              <w:pStyle w:val="TableParagraph"/>
              <w:spacing w:before="108"/>
              <w:ind w:left="105"/>
            </w:pPr>
            <w:r>
              <w:rPr>
                <w:b/>
                <w:iCs/>
                <w:sz w:val="20"/>
                <w:szCs w:val="20"/>
                <w:lang w:val="en-US"/>
              </w:rPr>
              <w:t>5</w:t>
            </w:r>
          </w:p>
        </w:tc>
        <w:tc>
          <w:tcPr>
            <w:tcW w:w="3417" w:type="dxa"/>
            <w:shd w:val="clear" w:color="auto" w:fill="FFFF00"/>
          </w:tcPr>
          <w:p w14:paraId="12B321CC" w14:textId="77777777" w:rsidR="007D6E75" w:rsidRDefault="007D6E75" w:rsidP="000214DC">
            <w:pPr>
              <w:pStyle w:val="TableParagraph"/>
              <w:spacing w:before="108"/>
              <w:ind w:left="109"/>
            </w:pPr>
            <w:r w:rsidRPr="00A75BBC">
              <w:rPr>
                <w:b/>
                <w:bCs/>
              </w:rPr>
              <w:t xml:space="preserve">DECLARAȚIE PRIVIND VALABILITATEA OFERTELOR </w:t>
            </w:r>
          </w:p>
        </w:tc>
        <w:tc>
          <w:tcPr>
            <w:tcW w:w="3969" w:type="dxa"/>
            <w:shd w:val="clear" w:color="auto" w:fill="FFFF00"/>
          </w:tcPr>
          <w:p w14:paraId="7D2446C7" w14:textId="77777777" w:rsidR="007D6E75" w:rsidRDefault="007D6E75" w:rsidP="000214DC">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73BC3EEB" w14:textId="77777777" w:rsidR="007D6E75" w:rsidRPr="007406FF" w:rsidRDefault="007D6E75" w:rsidP="000214DC">
            <w:pPr>
              <w:pStyle w:val="TableParagraph"/>
              <w:spacing w:before="108"/>
              <w:ind w:left="105"/>
            </w:pPr>
            <w:r>
              <w:rPr>
                <w:b/>
                <w:iCs/>
                <w:sz w:val="20"/>
                <w:szCs w:val="20"/>
                <w:lang w:val="en-US"/>
              </w:rPr>
              <w:t>obligator</w:t>
            </w:r>
          </w:p>
        </w:tc>
      </w:tr>
      <w:tr w:rsidR="007D6E75" w:rsidRPr="007406FF" w14:paraId="7C056EED" w14:textId="77777777" w:rsidTr="000214DC">
        <w:trPr>
          <w:trHeight w:val="518"/>
        </w:trPr>
        <w:tc>
          <w:tcPr>
            <w:tcW w:w="9517" w:type="dxa"/>
            <w:gridSpan w:val="4"/>
            <w:shd w:val="clear" w:color="auto" w:fill="FFFF00"/>
          </w:tcPr>
          <w:p w14:paraId="3E4103B4" w14:textId="77777777" w:rsidR="007D6E75" w:rsidRDefault="007D6E75" w:rsidP="000214DC">
            <w:pPr>
              <w:pStyle w:val="TableParagraph"/>
              <w:spacing w:before="103"/>
              <w:ind w:left="2298" w:right="4167" w:firstLine="284"/>
              <w:jc w:val="center"/>
              <w:rPr>
                <w:b/>
              </w:rPr>
            </w:pPr>
            <w:r>
              <w:rPr>
                <w:b/>
              </w:rPr>
              <w:t>INCLUSIV,</w:t>
            </w:r>
          </w:p>
          <w:p w14:paraId="5F37D579" w14:textId="77777777" w:rsidR="007D6E75" w:rsidRPr="007406FF" w:rsidRDefault="007D6E75" w:rsidP="000214DC">
            <w:pPr>
              <w:pStyle w:val="TableParagraph"/>
              <w:spacing w:before="103"/>
              <w:ind w:left="1589" w:right="2599"/>
              <w:jc w:val="center"/>
              <w:rPr>
                <w:b/>
              </w:rPr>
            </w:pPr>
            <w:r>
              <w:rPr>
                <w:b/>
              </w:rPr>
              <w:t xml:space="preserve">          documente suplimentare la oferta</w:t>
            </w:r>
          </w:p>
        </w:tc>
      </w:tr>
      <w:tr w:rsidR="007D6E75" w:rsidRPr="007406FF" w14:paraId="5C12571D" w14:textId="77777777" w:rsidTr="000214DC">
        <w:trPr>
          <w:trHeight w:val="559"/>
        </w:trPr>
        <w:tc>
          <w:tcPr>
            <w:tcW w:w="572" w:type="dxa"/>
            <w:shd w:val="clear" w:color="auto" w:fill="FFFF00"/>
          </w:tcPr>
          <w:p w14:paraId="777D707B" w14:textId="77777777" w:rsidR="007D6E75" w:rsidRPr="00094362" w:rsidRDefault="007D6E75" w:rsidP="000214DC">
            <w:pPr>
              <w:pStyle w:val="TableParagraph"/>
              <w:spacing w:before="103"/>
              <w:ind w:left="105"/>
              <w:rPr>
                <w:sz w:val="20"/>
                <w:szCs w:val="20"/>
              </w:rPr>
            </w:pPr>
            <w:r>
              <w:rPr>
                <w:sz w:val="20"/>
                <w:szCs w:val="20"/>
              </w:rPr>
              <w:lastRenderedPageBreak/>
              <w:t>7</w:t>
            </w:r>
          </w:p>
        </w:tc>
        <w:tc>
          <w:tcPr>
            <w:tcW w:w="3417" w:type="dxa"/>
            <w:shd w:val="clear" w:color="auto" w:fill="FFFF00"/>
          </w:tcPr>
          <w:p w14:paraId="22511E97" w14:textId="77777777" w:rsidR="007D6E75" w:rsidRPr="00094362" w:rsidRDefault="007D6E75" w:rsidP="000214DC">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1D0F3CBB" w14:textId="77777777" w:rsidR="007D6E75" w:rsidRPr="00094362" w:rsidRDefault="007D6E75" w:rsidP="000214DC">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6C999C69" w14:textId="77777777" w:rsidR="007D6E75" w:rsidRPr="00094362" w:rsidRDefault="007D6E75" w:rsidP="000214DC">
            <w:pPr>
              <w:pStyle w:val="TableParagraph"/>
              <w:spacing w:before="103"/>
              <w:ind w:left="105"/>
              <w:rPr>
                <w:sz w:val="20"/>
                <w:szCs w:val="20"/>
              </w:rPr>
            </w:pPr>
            <w:r w:rsidRPr="00094362">
              <w:rPr>
                <w:sz w:val="20"/>
                <w:szCs w:val="20"/>
              </w:rPr>
              <w:t>DA</w:t>
            </w:r>
          </w:p>
        </w:tc>
      </w:tr>
      <w:tr w:rsidR="007D6E75" w:rsidRPr="007406FF" w14:paraId="74662851" w14:textId="77777777" w:rsidTr="000214DC">
        <w:trPr>
          <w:trHeight w:val="559"/>
        </w:trPr>
        <w:tc>
          <w:tcPr>
            <w:tcW w:w="572" w:type="dxa"/>
            <w:shd w:val="clear" w:color="auto" w:fill="FFFF00"/>
          </w:tcPr>
          <w:p w14:paraId="46A4CDD3" w14:textId="77777777" w:rsidR="007D6E75" w:rsidRPr="00094362" w:rsidRDefault="007D6E75" w:rsidP="000214DC">
            <w:pPr>
              <w:pStyle w:val="TableParagraph"/>
              <w:spacing w:before="103"/>
              <w:ind w:left="105"/>
              <w:rPr>
                <w:sz w:val="20"/>
                <w:szCs w:val="20"/>
              </w:rPr>
            </w:pPr>
            <w:r>
              <w:rPr>
                <w:sz w:val="20"/>
                <w:szCs w:val="20"/>
              </w:rPr>
              <w:t>8</w:t>
            </w:r>
          </w:p>
        </w:tc>
        <w:tc>
          <w:tcPr>
            <w:tcW w:w="3417" w:type="dxa"/>
            <w:shd w:val="clear" w:color="auto" w:fill="FFFF00"/>
          </w:tcPr>
          <w:p w14:paraId="3B78ECC6" w14:textId="77777777" w:rsidR="007D6E75" w:rsidRPr="00094362" w:rsidRDefault="007D6E75" w:rsidP="000214DC">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29202898" w14:textId="77777777" w:rsidR="007D6E75" w:rsidRPr="00094362" w:rsidRDefault="007D6E75" w:rsidP="000214DC">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51C21FB1" w14:textId="77777777" w:rsidR="007D6E75" w:rsidRPr="00094362" w:rsidRDefault="007D6E75" w:rsidP="000214DC">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1F46A64A" w14:textId="77777777" w:rsidR="007D6E75" w:rsidRPr="00094362" w:rsidRDefault="007D6E75" w:rsidP="000214DC">
            <w:pPr>
              <w:pStyle w:val="TableParagraph"/>
              <w:spacing w:before="103"/>
              <w:ind w:left="105"/>
              <w:rPr>
                <w:sz w:val="20"/>
                <w:szCs w:val="20"/>
              </w:rPr>
            </w:pPr>
            <w:r w:rsidRPr="00094362">
              <w:rPr>
                <w:sz w:val="20"/>
                <w:szCs w:val="20"/>
              </w:rPr>
              <w:t>DA</w:t>
            </w:r>
          </w:p>
        </w:tc>
      </w:tr>
      <w:tr w:rsidR="007D6E75" w:rsidRPr="007406FF" w14:paraId="6446ECFF" w14:textId="77777777" w:rsidTr="000214DC">
        <w:trPr>
          <w:trHeight w:val="1144"/>
        </w:trPr>
        <w:tc>
          <w:tcPr>
            <w:tcW w:w="572" w:type="dxa"/>
            <w:shd w:val="clear" w:color="auto" w:fill="FFFF00"/>
          </w:tcPr>
          <w:p w14:paraId="0E25978D" w14:textId="77777777" w:rsidR="007D6E75" w:rsidRPr="00094362" w:rsidRDefault="007D6E75" w:rsidP="000214DC">
            <w:pPr>
              <w:pStyle w:val="TableParagraph"/>
              <w:spacing w:before="103"/>
              <w:ind w:left="105"/>
              <w:rPr>
                <w:sz w:val="20"/>
                <w:szCs w:val="20"/>
              </w:rPr>
            </w:pPr>
            <w:r>
              <w:rPr>
                <w:sz w:val="20"/>
                <w:szCs w:val="20"/>
              </w:rPr>
              <w:t>9</w:t>
            </w:r>
          </w:p>
        </w:tc>
        <w:tc>
          <w:tcPr>
            <w:tcW w:w="3417" w:type="dxa"/>
            <w:shd w:val="clear" w:color="auto" w:fill="FFFF00"/>
          </w:tcPr>
          <w:p w14:paraId="5333B3E5" w14:textId="77777777" w:rsidR="007D6E75" w:rsidRPr="00094362" w:rsidRDefault="007D6E75" w:rsidP="000214DC">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01893076" w14:textId="77777777" w:rsidR="007D6E75" w:rsidRPr="00094362" w:rsidRDefault="007D6E75" w:rsidP="000214DC">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0714D14C" w14:textId="77777777" w:rsidR="007D6E75" w:rsidRPr="00094362" w:rsidRDefault="007D6E75" w:rsidP="000214DC">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44AE0D74" w14:textId="77777777" w:rsidR="007D6E75" w:rsidRPr="00094362" w:rsidRDefault="007D6E75" w:rsidP="000214DC">
            <w:pPr>
              <w:pStyle w:val="TableParagraph"/>
              <w:spacing w:line="264" w:lineRule="exact"/>
              <w:ind w:left="-1"/>
              <w:rPr>
                <w:sz w:val="20"/>
                <w:szCs w:val="20"/>
              </w:rPr>
            </w:pPr>
            <w:r w:rsidRPr="00094362">
              <w:rPr>
                <w:sz w:val="20"/>
                <w:szCs w:val="20"/>
              </w:rPr>
              <w:t>DA</w:t>
            </w:r>
          </w:p>
        </w:tc>
      </w:tr>
      <w:tr w:rsidR="007D6E75" w:rsidRPr="007406FF" w14:paraId="7154AB86" w14:textId="77777777" w:rsidTr="000214DC">
        <w:trPr>
          <w:trHeight w:val="1086"/>
        </w:trPr>
        <w:tc>
          <w:tcPr>
            <w:tcW w:w="572" w:type="dxa"/>
            <w:shd w:val="clear" w:color="auto" w:fill="FFFF00"/>
          </w:tcPr>
          <w:p w14:paraId="0FFEF0AB" w14:textId="77777777" w:rsidR="007D6E75" w:rsidRPr="00094362" w:rsidRDefault="007D6E75" w:rsidP="000214DC">
            <w:pPr>
              <w:pStyle w:val="TableParagraph"/>
              <w:spacing w:before="103"/>
              <w:ind w:left="105"/>
              <w:rPr>
                <w:sz w:val="20"/>
                <w:szCs w:val="20"/>
              </w:rPr>
            </w:pPr>
            <w:r>
              <w:rPr>
                <w:sz w:val="20"/>
                <w:szCs w:val="20"/>
              </w:rPr>
              <w:t>10</w:t>
            </w:r>
          </w:p>
        </w:tc>
        <w:tc>
          <w:tcPr>
            <w:tcW w:w="3417" w:type="dxa"/>
            <w:shd w:val="clear" w:color="auto" w:fill="FFFF00"/>
          </w:tcPr>
          <w:p w14:paraId="42639787" w14:textId="77777777" w:rsidR="007D6E75" w:rsidRPr="00094362" w:rsidRDefault="007D6E75" w:rsidP="000214DC">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01B8F3DB" w14:textId="77777777" w:rsidR="007D6E75" w:rsidRPr="00094362" w:rsidRDefault="007D6E75" w:rsidP="000214DC">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2F6FDBEC" w14:textId="77777777" w:rsidR="007D6E75" w:rsidRPr="00094362" w:rsidRDefault="007D6E75" w:rsidP="000214DC">
            <w:pPr>
              <w:rPr>
                <w:sz w:val="20"/>
                <w:szCs w:val="20"/>
              </w:rPr>
            </w:pPr>
            <w:r w:rsidRPr="00094362">
              <w:rPr>
                <w:sz w:val="20"/>
                <w:szCs w:val="20"/>
              </w:rPr>
              <w:t>DA</w:t>
            </w:r>
          </w:p>
        </w:tc>
      </w:tr>
      <w:tr w:rsidR="007D6E75" w:rsidRPr="007406FF" w14:paraId="595274F0" w14:textId="77777777" w:rsidTr="000214DC">
        <w:trPr>
          <w:trHeight w:val="448"/>
        </w:trPr>
        <w:tc>
          <w:tcPr>
            <w:tcW w:w="572" w:type="dxa"/>
            <w:shd w:val="clear" w:color="auto" w:fill="FFFF00"/>
          </w:tcPr>
          <w:p w14:paraId="58452CC3" w14:textId="77777777" w:rsidR="007D6E75" w:rsidRPr="00094362" w:rsidRDefault="007D6E75" w:rsidP="000214DC">
            <w:pPr>
              <w:pStyle w:val="TableParagraph"/>
              <w:spacing w:before="103"/>
              <w:ind w:left="105"/>
              <w:rPr>
                <w:sz w:val="20"/>
                <w:szCs w:val="20"/>
              </w:rPr>
            </w:pPr>
            <w:r>
              <w:rPr>
                <w:sz w:val="20"/>
                <w:szCs w:val="20"/>
              </w:rPr>
              <w:t>12</w:t>
            </w:r>
          </w:p>
        </w:tc>
        <w:tc>
          <w:tcPr>
            <w:tcW w:w="3417" w:type="dxa"/>
            <w:shd w:val="clear" w:color="auto" w:fill="FFFF00"/>
          </w:tcPr>
          <w:p w14:paraId="70D3230F" w14:textId="77777777" w:rsidR="007D6E75" w:rsidRPr="00094362" w:rsidRDefault="007D6E75" w:rsidP="000214DC">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6EF4D7B4" w14:textId="77777777" w:rsidR="007D6E75" w:rsidRPr="00094362" w:rsidRDefault="007D6E75" w:rsidP="000214DC">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42040BE7" w14:textId="77777777" w:rsidR="007D6E75" w:rsidRPr="00094362" w:rsidRDefault="007D6E75" w:rsidP="000214DC">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30496BF8" w14:textId="77777777" w:rsidR="007D6E75" w:rsidRPr="00094362" w:rsidRDefault="007D6E75" w:rsidP="000214DC">
            <w:pPr>
              <w:rPr>
                <w:sz w:val="20"/>
                <w:szCs w:val="20"/>
              </w:rPr>
            </w:pPr>
            <w:r w:rsidRPr="00094362">
              <w:rPr>
                <w:spacing w:val="-2"/>
                <w:sz w:val="20"/>
                <w:szCs w:val="20"/>
              </w:rPr>
              <w:t>economi</w:t>
            </w:r>
          </w:p>
        </w:tc>
        <w:tc>
          <w:tcPr>
            <w:tcW w:w="1559" w:type="dxa"/>
            <w:shd w:val="clear" w:color="auto" w:fill="FFFF00"/>
          </w:tcPr>
          <w:p w14:paraId="0BBFD4C6" w14:textId="77777777" w:rsidR="007D6E75" w:rsidRPr="00094362" w:rsidRDefault="007D6E75" w:rsidP="000214DC">
            <w:pPr>
              <w:rPr>
                <w:sz w:val="20"/>
                <w:szCs w:val="20"/>
              </w:rPr>
            </w:pPr>
            <w:r w:rsidRPr="00094362">
              <w:rPr>
                <w:sz w:val="20"/>
                <w:szCs w:val="20"/>
              </w:rPr>
              <w:t>DA</w:t>
            </w:r>
          </w:p>
        </w:tc>
      </w:tr>
      <w:tr w:rsidR="007D6E75" w:rsidRPr="007406FF" w14:paraId="35CB8465" w14:textId="77777777" w:rsidTr="000214DC">
        <w:trPr>
          <w:trHeight w:val="525"/>
        </w:trPr>
        <w:tc>
          <w:tcPr>
            <w:tcW w:w="572" w:type="dxa"/>
            <w:shd w:val="clear" w:color="auto" w:fill="FFFF00"/>
          </w:tcPr>
          <w:p w14:paraId="4B5D0031" w14:textId="77777777" w:rsidR="007D6E75" w:rsidRPr="00094362" w:rsidRDefault="007D6E75" w:rsidP="000214DC">
            <w:pPr>
              <w:ind w:left="100"/>
              <w:rPr>
                <w:sz w:val="20"/>
                <w:szCs w:val="20"/>
              </w:rPr>
            </w:pPr>
            <w:r>
              <w:rPr>
                <w:sz w:val="20"/>
                <w:szCs w:val="20"/>
              </w:rPr>
              <w:t>13</w:t>
            </w:r>
          </w:p>
        </w:tc>
        <w:tc>
          <w:tcPr>
            <w:tcW w:w="3417" w:type="dxa"/>
            <w:shd w:val="clear" w:color="auto" w:fill="FFFF00"/>
          </w:tcPr>
          <w:p w14:paraId="49DD2BF2" w14:textId="77777777" w:rsidR="007D6E75" w:rsidRPr="00094362" w:rsidRDefault="007D6E75" w:rsidP="000214DC">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44EBBC14" w14:textId="77777777" w:rsidR="007D6E75" w:rsidRPr="00094362" w:rsidRDefault="007D6E75" w:rsidP="000214DC">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229B2AF4" w14:textId="77777777" w:rsidR="007D6E75" w:rsidRPr="00094362" w:rsidRDefault="007D6E75" w:rsidP="000214DC">
            <w:pPr>
              <w:ind w:left="-9"/>
              <w:rPr>
                <w:sz w:val="20"/>
                <w:szCs w:val="20"/>
              </w:rPr>
            </w:pPr>
            <w:r w:rsidRPr="00094362">
              <w:rPr>
                <w:sz w:val="20"/>
                <w:szCs w:val="20"/>
              </w:rPr>
              <w:t>DA</w:t>
            </w:r>
          </w:p>
        </w:tc>
      </w:tr>
      <w:tr w:rsidR="007D6E75" w:rsidRPr="007406FF" w14:paraId="323F9F5F" w14:textId="77777777" w:rsidTr="000214DC">
        <w:trPr>
          <w:trHeight w:val="525"/>
        </w:trPr>
        <w:tc>
          <w:tcPr>
            <w:tcW w:w="572" w:type="dxa"/>
            <w:vMerge w:val="restart"/>
            <w:shd w:val="clear" w:color="auto" w:fill="FFFF00"/>
          </w:tcPr>
          <w:p w14:paraId="5BA2E18B" w14:textId="77777777" w:rsidR="007D6E75" w:rsidRPr="00094362" w:rsidRDefault="007D6E75" w:rsidP="000214DC">
            <w:pPr>
              <w:ind w:left="100"/>
              <w:rPr>
                <w:sz w:val="20"/>
                <w:szCs w:val="20"/>
              </w:rPr>
            </w:pPr>
            <w:r>
              <w:rPr>
                <w:sz w:val="20"/>
                <w:szCs w:val="20"/>
              </w:rPr>
              <w:t>14</w:t>
            </w:r>
          </w:p>
        </w:tc>
        <w:tc>
          <w:tcPr>
            <w:tcW w:w="3417" w:type="dxa"/>
            <w:vMerge w:val="restart"/>
            <w:shd w:val="clear" w:color="auto" w:fill="FFFF00"/>
          </w:tcPr>
          <w:p w14:paraId="12B37CF2" w14:textId="77777777" w:rsidR="007D6E75" w:rsidRPr="00094362" w:rsidRDefault="007D6E75" w:rsidP="000214DC">
            <w:pPr>
              <w:rPr>
                <w:rFonts w:eastAsia="PMingLiU"/>
                <w:b/>
                <w:sz w:val="20"/>
                <w:szCs w:val="20"/>
                <w:lang w:val="en-US" w:eastAsia="zh-CN"/>
              </w:rPr>
            </w:pPr>
            <w:r w:rsidRPr="00094362">
              <w:rPr>
                <w:rFonts w:eastAsia="PMingLiU"/>
                <w:b/>
                <w:sz w:val="20"/>
                <w:szCs w:val="20"/>
                <w:lang w:val="en-US" w:eastAsia="zh-CN"/>
              </w:rPr>
              <w:t>DECLARAȚIE</w:t>
            </w:r>
          </w:p>
          <w:p w14:paraId="0ACD1587" w14:textId="77777777" w:rsidR="007D6E75" w:rsidRPr="00094362" w:rsidRDefault="007D6E75" w:rsidP="000214DC">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gramStart"/>
            <w:r>
              <w:rPr>
                <w:sz w:val="20"/>
                <w:lang w:val="en-US"/>
              </w:rPr>
              <w:t>similar  -</w:t>
            </w:r>
            <w:proofErr w:type="gramEnd"/>
            <w:r>
              <w:rPr>
                <w:sz w:val="20"/>
                <w:lang w:val="en-US"/>
              </w:rPr>
              <w:t xml:space="preserve"> </w:t>
            </w:r>
            <w:proofErr w:type="spellStart"/>
            <w:r>
              <w:rPr>
                <w:sz w:val="20"/>
                <w:lang w:val="en-US"/>
              </w:rPr>
              <w:t>lucrari</w:t>
            </w:r>
            <w:proofErr w:type="spellEnd"/>
            <w:r>
              <w:rPr>
                <w:sz w:val="20"/>
                <w:lang w:val="en-US"/>
              </w:rPr>
              <w:t xml:space="preserve"> DRUM</w:t>
            </w:r>
          </w:p>
          <w:p w14:paraId="78BF85B3" w14:textId="77777777" w:rsidR="007D6E75" w:rsidRPr="00094362" w:rsidRDefault="007D6E75" w:rsidP="000214DC">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p w14:paraId="667923EE" w14:textId="77777777" w:rsidR="007D6E75" w:rsidRPr="00094362" w:rsidRDefault="007D6E75" w:rsidP="000214DC">
            <w:pPr>
              <w:rPr>
                <w:rFonts w:eastAsia="PMingLiU"/>
                <w:b/>
                <w:sz w:val="20"/>
                <w:szCs w:val="20"/>
                <w:lang w:eastAsia="zh-CN"/>
              </w:rPr>
            </w:pPr>
            <w:r w:rsidRPr="00094362">
              <w:rPr>
                <w:rFonts w:eastAsia="PMingLiU"/>
                <w:b/>
                <w:sz w:val="20"/>
                <w:szCs w:val="20"/>
                <w:lang w:eastAsia="zh-CN"/>
              </w:rPr>
              <w:t>Contacte/Procese verbale de executie a lucrarilor similare in anul 2022-202</w:t>
            </w:r>
            <w:r>
              <w:rPr>
                <w:rFonts w:eastAsia="PMingLiU"/>
                <w:b/>
                <w:sz w:val="20"/>
                <w:szCs w:val="20"/>
                <w:lang w:eastAsia="zh-CN"/>
              </w:rPr>
              <w:t>5</w:t>
            </w:r>
          </w:p>
          <w:p w14:paraId="50643DB2" w14:textId="77777777" w:rsidR="007D6E75" w:rsidRPr="00094362" w:rsidRDefault="007D6E75" w:rsidP="000214DC">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309FC682" w14:textId="77777777" w:rsidR="007D6E75" w:rsidRPr="00094362" w:rsidRDefault="007D6E75" w:rsidP="000214DC">
            <w:pPr>
              <w:ind w:left="100" w:right="271"/>
              <w:rPr>
                <w:sz w:val="20"/>
                <w:szCs w:val="20"/>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w:t>
            </w:r>
            <w:r>
              <w:rPr>
                <w:sz w:val="20"/>
                <w:szCs w:val="20"/>
              </w:rPr>
              <w:t>5</w:t>
            </w:r>
            <w:r w:rsidRPr="00094362">
              <w:rPr>
                <w:sz w:val="20"/>
                <w:szCs w:val="20"/>
              </w:rPr>
              <w:t>)</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7C8F31D4" w14:textId="77777777" w:rsidR="007D6E75" w:rsidRPr="00094362" w:rsidRDefault="007D6E75" w:rsidP="000214DC">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1C779298" w14:textId="77777777" w:rsidR="007D6E75" w:rsidRPr="00094362" w:rsidRDefault="007D6E75" w:rsidP="000214DC">
            <w:pPr>
              <w:ind w:left="-9"/>
              <w:rPr>
                <w:sz w:val="20"/>
                <w:szCs w:val="20"/>
              </w:rPr>
            </w:pPr>
            <w:r w:rsidRPr="00094362">
              <w:rPr>
                <w:sz w:val="20"/>
                <w:szCs w:val="20"/>
              </w:rPr>
              <w:t>DA</w:t>
            </w:r>
          </w:p>
        </w:tc>
      </w:tr>
      <w:tr w:rsidR="007D6E75" w:rsidRPr="007406FF" w14:paraId="18CD907D" w14:textId="77777777" w:rsidTr="000214DC">
        <w:trPr>
          <w:trHeight w:val="525"/>
        </w:trPr>
        <w:tc>
          <w:tcPr>
            <w:tcW w:w="572" w:type="dxa"/>
            <w:vMerge/>
            <w:shd w:val="clear" w:color="auto" w:fill="FFFF00"/>
          </w:tcPr>
          <w:p w14:paraId="4DD1C44C" w14:textId="77777777" w:rsidR="007D6E75" w:rsidRPr="00094362" w:rsidRDefault="007D6E75" w:rsidP="000214DC">
            <w:pPr>
              <w:ind w:left="100"/>
              <w:rPr>
                <w:sz w:val="20"/>
                <w:szCs w:val="20"/>
              </w:rPr>
            </w:pPr>
          </w:p>
        </w:tc>
        <w:tc>
          <w:tcPr>
            <w:tcW w:w="3417" w:type="dxa"/>
            <w:vMerge/>
            <w:shd w:val="clear" w:color="auto" w:fill="FFFF00"/>
          </w:tcPr>
          <w:p w14:paraId="036467B6" w14:textId="77777777" w:rsidR="007D6E75" w:rsidRPr="00094362" w:rsidRDefault="007D6E75" w:rsidP="000214DC">
            <w:pPr>
              <w:ind w:left="100" w:right="271"/>
              <w:rPr>
                <w:rFonts w:eastAsia="PMingLiU"/>
                <w:b/>
                <w:sz w:val="20"/>
                <w:szCs w:val="20"/>
                <w:lang w:eastAsia="zh-CN"/>
              </w:rPr>
            </w:pPr>
          </w:p>
        </w:tc>
        <w:tc>
          <w:tcPr>
            <w:tcW w:w="3969" w:type="dxa"/>
            <w:shd w:val="clear" w:color="auto" w:fill="FFFF00"/>
          </w:tcPr>
          <w:p w14:paraId="3DEB6B43" w14:textId="77777777" w:rsidR="007D6E75" w:rsidRPr="00094362" w:rsidRDefault="007D6E75" w:rsidP="000214DC">
            <w:pPr>
              <w:ind w:left="-9"/>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0B7EC162" w14:textId="77777777" w:rsidR="007D6E75" w:rsidRPr="00094362" w:rsidRDefault="007D6E75" w:rsidP="000214DC">
            <w:pPr>
              <w:ind w:left="-9"/>
              <w:rPr>
                <w:sz w:val="20"/>
                <w:szCs w:val="20"/>
              </w:rPr>
            </w:pPr>
            <w:r w:rsidRPr="00094362">
              <w:rPr>
                <w:sz w:val="20"/>
                <w:szCs w:val="20"/>
              </w:rPr>
              <w:t>DA</w:t>
            </w:r>
          </w:p>
        </w:tc>
      </w:tr>
      <w:tr w:rsidR="007D6E75" w:rsidRPr="007406FF" w14:paraId="4EBD7408" w14:textId="77777777" w:rsidTr="000214DC">
        <w:trPr>
          <w:trHeight w:val="525"/>
        </w:trPr>
        <w:tc>
          <w:tcPr>
            <w:tcW w:w="572" w:type="dxa"/>
            <w:vMerge/>
            <w:shd w:val="clear" w:color="auto" w:fill="FFFF00"/>
          </w:tcPr>
          <w:p w14:paraId="212CD49E" w14:textId="77777777" w:rsidR="007D6E75" w:rsidRPr="00094362" w:rsidRDefault="007D6E75" w:rsidP="000214DC">
            <w:pPr>
              <w:ind w:left="100"/>
              <w:rPr>
                <w:sz w:val="20"/>
                <w:szCs w:val="20"/>
              </w:rPr>
            </w:pPr>
          </w:p>
        </w:tc>
        <w:tc>
          <w:tcPr>
            <w:tcW w:w="3417" w:type="dxa"/>
            <w:vMerge/>
            <w:shd w:val="clear" w:color="auto" w:fill="FFFF00"/>
          </w:tcPr>
          <w:p w14:paraId="4FE576A2" w14:textId="77777777" w:rsidR="007D6E75" w:rsidRPr="00094362" w:rsidRDefault="007D6E75" w:rsidP="000214DC">
            <w:pPr>
              <w:ind w:left="100" w:right="271"/>
              <w:rPr>
                <w:sz w:val="20"/>
                <w:szCs w:val="20"/>
              </w:rPr>
            </w:pPr>
          </w:p>
        </w:tc>
        <w:tc>
          <w:tcPr>
            <w:tcW w:w="3969" w:type="dxa"/>
            <w:shd w:val="clear" w:color="auto" w:fill="FFFF00"/>
          </w:tcPr>
          <w:p w14:paraId="3104F866" w14:textId="77777777" w:rsidR="007D6E75" w:rsidRPr="00094362" w:rsidRDefault="007D6E75" w:rsidP="000214DC">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26BA28D6" w14:textId="77777777" w:rsidR="007D6E75" w:rsidRPr="00094362" w:rsidRDefault="007D6E75" w:rsidP="000214DC">
            <w:pPr>
              <w:ind w:left="-9"/>
              <w:rPr>
                <w:sz w:val="20"/>
                <w:szCs w:val="20"/>
              </w:rPr>
            </w:pPr>
            <w:r w:rsidRPr="00094362">
              <w:rPr>
                <w:sz w:val="20"/>
                <w:szCs w:val="20"/>
              </w:rPr>
              <w:t>DA</w:t>
            </w:r>
          </w:p>
        </w:tc>
      </w:tr>
      <w:tr w:rsidR="007D6E75" w:rsidRPr="007406FF" w14:paraId="7A4CF362" w14:textId="77777777" w:rsidTr="000214DC">
        <w:trPr>
          <w:trHeight w:val="525"/>
        </w:trPr>
        <w:tc>
          <w:tcPr>
            <w:tcW w:w="572" w:type="dxa"/>
            <w:shd w:val="clear" w:color="auto" w:fill="FFFF00"/>
          </w:tcPr>
          <w:p w14:paraId="55192C06" w14:textId="77777777" w:rsidR="007D6E75" w:rsidRPr="00094362" w:rsidRDefault="007D6E75" w:rsidP="000214DC">
            <w:pPr>
              <w:ind w:left="100"/>
              <w:rPr>
                <w:sz w:val="20"/>
                <w:szCs w:val="20"/>
              </w:rPr>
            </w:pPr>
            <w:r>
              <w:rPr>
                <w:sz w:val="20"/>
                <w:szCs w:val="20"/>
              </w:rPr>
              <w:t>15</w:t>
            </w:r>
          </w:p>
        </w:tc>
        <w:tc>
          <w:tcPr>
            <w:tcW w:w="3417" w:type="dxa"/>
            <w:shd w:val="clear" w:color="auto" w:fill="FFFF00"/>
          </w:tcPr>
          <w:p w14:paraId="41BAC935" w14:textId="77777777" w:rsidR="007D6E75" w:rsidRPr="00094362" w:rsidRDefault="007D6E75" w:rsidP="000214DC">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35C5C6BA" w14:textId="77777777" w:rsidR="007D6E75" w:rsidRPr="00094362" w:rsidRDefault="007D6E75" w:rsidP="000214DC">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7F65AA8E" w14:textId="77777777" w:rsidR="007D6E75" w:rsidRPr="00094362" w:rsidRDefault="007D6E75" w:rsidP="000214DC">
            <w:pPr>
              <w:ind w:left="96"/>
              <w:rPr>
                <w:sz w:val="20"/>
                <w:szCs w:val="20"/>
              </w:rPr>
            </w:pPr>
            <w:r w:rsidRPr="00094362">
              <w:rPr>
                <w:sz w:val="20"/>
                <w:szCs w:val="20"/>
              </w:rPr>
              <w:t>DA</w:t>
            </w:r>
          </w:p>
        </w:tc>
      </w:tr>
      <w:tr w:rsidR="007D6E75" w:rsidRPr="00B03A84" w14:paraId="7D4CF214" w14:textId="77777777" w:rsidTr="000214DC">
        <w:trPr>
          <w:trHeight w:val="525"/>
        </w:trPr>
        <w:tc>
          <w:tcPr>
            <w:tcW w:w="572" w:type="dxa"/>
            <w:shd w:val="clear" w:color="auto" w:fill="FFFF00"/>
          </w:tcPr>
          <w:p w14:paraId="7521E2B8" w14:textId="77777777" w:rsidR="007D6E75" w:rsidRPr="00094362" w:rsidRDefault="007D6E75" w:rsidP="000214DC">
            <w:pPr>
              <w:ind w:left="100"/>
              <w:rPr>
                <w:sz w:val="20"/>
                <w:szCs w:val="20"/>
              </w:rPr>
            </w:pPr>
            <w:r>
              <w:rPr>
                <w:sz w:val="20"/>
                <w:szCs w:val="20"/>
              </w:rPr>
              <w:t>16</w:t>
            </w:r>
          </w:p>
        </w:tc>
        <w:tc>
          <w:tcPr>
            <w:tcW w:w="3417" w:type="dxa"/>
            <w:shd w:val="clear" w:color="auto" w:fill="FFFF00"/>
          </w:tcPr>
          <w:p w14:paraId="3003B13E"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18B36FDE"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36D7510B"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D6E75" w:rsidRPr="00B03A84" w14:paraId="239E93F5" w14:textId="77777777" w:rsidTr="000214DC">
        <w:trPr>
          <w:trHeight w:val="525"/>
        </w:trPr>
        <w:tc>
          <w:tcPr>
            <w:tcW w:w="572" w:type="dxa"/>
            <w:shd w:val="clear" w:color="auto" w:fill="FFFF00"/>
          </w:tcPr>
          <w:p w14:paraId="0BEFD65D" w14:textId="77777777" w:rsidR="007D6E75" w:rsidRPr="00094362" w:rsidRDefault="007D6E75" w:rsidP="000214DC">
            <w:pPr>
              <w:ind w:left="100"/>
              <w:rPr>
                <w:sz w:val="20"/>
                <w:szCs w:val="20"/>
              </w:rPr>
            </w:pPr>
            <w:r>
              <w:rPr>
                <w:sz w:val="20"/>
                <w:szCs w:val="20"/>
              </w:rPr>
              <w:t>17</w:t>
            </w:r>
          </w:p>
        </w:tc>
        <w:tc>
          <w:tcPr>
            <w:tcW w:w="3417" w:type="dxa"/>
            <w:shd w:val="clear" w:color="auto" w:fill="FFFF00"/>
          </w:tcPr>
          <w:p w14:paraId="0AFF733F" w14:textId="77777777" w:rsidR="007D6E75" w:rsidRPr="00094362" w:rsidRDefault="007D6E75" w:rsidP="000214DC">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04F4F9FA"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4526A73D"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6EAAA92"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D6E75" w:rsidRPr="00B03A84" w14:paraId="71EAA755" w14:textId="77777777" w:rsidTr="000214DC">
        <w:trPr>
          <w:trHeight w:val="525"/>
        </w:trPr>
        <w:tc>
          <w:tcPr>
            <w:tcW w:w="572" w:type="dxa"/>
            <w:shd w:val="clear" w:color="auto" w:fill="FFFF00"/>
          </w:tcPr>
          <w:p w14:paraId="159EEDA8" w14:textId="77777777" w:rsidR="007D6E75" w:rsidRPr="00094362" w:rsidRDefault="007D6E75" w:rsidP="000214DC">
            <w:pPr>
              <w:ind w:left="100"/>
              <w:rPr>
                <w:sz w:val="20"/>
                <w:szCs w:val="20"/>
              </w:rPr>
            </w:pPr>
            <w:r>
              <w:rPr>
                <w:sz w:val="20"/>
                <w:szCs w:val="20"/>
              </w:rPr>
              <w:t>18</w:t>
            </w:r>
          </w:p>
        </w:tc>
        <w:tc>
          <w:tcPr>
            <w:tcW w:w="3417" w:type="dxa"/>
            <w:shd w:val="clear" w:color="auto" w:fill="FFFF00"/>
          </w:tcPr>
          <w:p w14:paraId="0D0FFCBB" w14:textId="77777777" w:rsidR="007D6E75" w:rsidRPr="00094362" w:rsidRDefault="007D6E75" w:rsidP="000214DC">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14:paraId="395F5C57" w14:textId="77777777" w:rsidR="007D6E75" w:rsidRPr="00094362" w:rsidRDefault="007D6E75" w:rsidP="000214DC">
            <w:pPr>
              <w:pStyle w:val="TableParagraph"/>
              <w:ind w:left="4"/>
              <w:rPr>
                <w:spacing w:val="-4"/>
                <w:sz w:val="20"/>
                <w:szCs w:val="20"/>
              </w:rPr>
            </w:pPr>
          </w:p>
          <w:p w14:paraId="1A66373F" w14:textId="77777777" w:rsidR="007D6E75" w:rsidRPr="00094362" w:rsidRDefault="007D6E75" w:rsidP="000214DC">
            <w:pPr>
              <w:shd w:val="clear" w:color="auto" w:fill="FFFFFF" w:themeFill="background1"/>
              <w:tabs>
                <w:tab w:val="left" w:pos="612"/>
              </w:tabs>
              <w:spacing w:before="120" w:after="120"/>
              <w:rPr>
                <w:sz w:val="20"/>
                <w:szCs w:val="20"/>
              </w:rPr>
            </w:pPr>
          </w:p>
        </w:tc>
        <w:tc>
          <w:tcPr>
            <w:tcW w:w="3969" w:type="dxa"/>
            <w:shd w:val="clear" w:color="auto" w:fill="FFFF00"/>
          </w:tcPr>
          <w:p w14:paraId="5E6223DB"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6067CB2" w14:textId="77777777" w:rsidR="007D6E75" w:rsidRPr="00094362" w:rsidRDefault="007D6E75" w:rsidP="000214DC">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7D6E75" w14:paraId="4564CCAC" w14:textId="77777777" w:rsidTr="000214DC">
        <w:trPr>
          <w:trHeight w:val="525"/>
        </w:trPr>
        <w:tc>
          <w:tcPr>
            <w:tcW w:w="572" w:type="dxa"/>
            <w:shd w:val="clear" w:color="auto" w:fill="FFFF00"/>
          </w:tcPr>
          <w:p w14:paraId="52224CA8" w14:textId="77777777" w:rsidR="007D6E75" w:rsidRPr="00094362" w:rsidRDefault="007D6E75" w:rsidP="000214DC">
            <w:pPr>
              <w:ind w:left="100"/>
              <w:rPr>
                <w:sz w:val="20"/>
                <w:szCs w:val="20"/>
              </w:rPr>
            </w:pPr>
            <w:r>
              <w:rPr>
                <w:sz w:val="20"/>
                <w:szCs w:val="20"/>
              </w:rPr>
              <w:t>19</w:t>
            </w:r>
          </w:p>
        </w:tc>
        <w:tc>
          <w:tcPr>
            <w:tcW w:w="3417" w:type="dxa"/>
            <w:shd w:val="clear" w:color="auto" w:fill="FFFF00"/>
          </w:tcPr>
          <w:p w14:paraId="08E3AEB6" w14:textId="77777777" w:rsidR="007D6E75" w:rsidRPr="00094362" w:rsidRDefault="007D6E75" w:rsidP="000214DC">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21B24241" w14:textId="77777777" w:rsidR="007D6E75" w:rsidRPr="00E0237A" w:rsidRDefault="007D6E75" w:rsidP="000214DC">
            <w:pPr>
              <w:pStyle w:val="TableParagraph"/>
              <w:spacing w:before="116"/>
              <w:ind w:left="-1"/>
              <w:jc w:val="both"/>
              <w:rPr>
                <w:sz w:val="20"/>
                <w:szCs w:val="20"/>
              </w:rPr>
            </w:pPr>
            <w:r w:rsidRPr="00E0237A">
              <w:rPr>
                <w:sz w:val="20"/>
                <w:szCs w:val="20"/>
              </w:rPr>
              <w:t>semnat</w:t>
            </w:r>
            <w:r w:rsidRPr="00E0237A">
              <w:rPr>
                <w:spacing w:val="-5"/>
                <w:sz w:val="20"/>
                <w:szCs w:val="20"/>
              </w:rPr>
              <w:t xml:space="preserve"> </w:t>
            </w:r>
            <w:r w:rsidRPr="00E0237A">
              <w:rPr>
                <w:sz w:val="20"/>
                <w:szCs w:val="20"/>
              </w:rPr>
              <w:t>electronic</w:t>
            </w:r>
            <w:r w:rsidRPr="00E0237A">
              <w:rPr>
                <w:spacing w:val="-5"/>
                <w:sz w:val="20"/>
                <w:szCs w:val="20"/>
              </w:rPr>
              <w:t xml:space="preserve"> </w:t>
            </w:r>
            <w:r w:rsidRPr="00E0237A">
              <w:rPr>
                <w:sz w:val="20"/>
                <w:szCs w:val="20"/>
              </w:rPr>
              <w:t>de</w:t>
            </w:r>
            <w:r w:rsidRPr="00E0237A">
              <w:rPr>
                <w:spacing w:val="-5"/>
                <w:sz w:val="20"/>
                <w:szCs w:val="20"/>
              </w:rPr>
              <w:t xml:space="preserve"> </w:t>
            </w:r>
            <w:r w:rsidRPr="00E0237A">
              <w:rPr>
                <w:sz w:val="20"/>
                <w:szCs w:val="20"/>
              </w:rPr>
              <w:t>către</w:t>
            </w:r>
            <w:r w:rsidRPr="00E0237A">
              <w:rPr>
                <w:spacing w:val="-5"/>
                <w:sz w:val="20"/>
                <w:szCs w:val="20"/>
              </w:rPr>
              <w:t xml:space="preserve"> </w:t>
            </w:r>
            <w:r w:rsidRPr="00E0237A">
              <w:rPr>
                <w:spacing w:val="-2"/>
                <w:sz w:val="20"/>
                <w:szCs w:val="20"/>
              </w:rPr>
              <w:t>operatorul</w:t>
            </w:r>
          </w:p>
          <w:p w14:paraId="4EA46BB0" w14:textId="77777777" w:rsidR="007D6E75" w:rsidRPr="00E0237A" w:rsidRDefault="007D6E75" w:rsidP="000214DC">
            <w:pPr>
              <w:pStyle w:val="TableParagraph"/>
              <w:spacing w:before="120"/>
              <w:ind w:left="-1" w:right="521"/>
              <w:jc w:val="both"/>
              <w:rPr>
                <w:sz w:val="20"/>
                <w:szCs w:val="20"/>
              </w:rPr>
            </w:pPr>
            <w:r w:rsidRPr="00E0237A">
              <w:rPr>
                <w:sz w:val="20"/>
                <w:szCs w:val="20"/>
                <w:highlight w:val="yellow"/>
                <w:u w:val="single"/>
              </w:rPr>
              <w:t xml:space="preserve">1 </w:t>
            </w:r>
            <w:r w:rsidRPr="00E0237A">
              <w:rPr>
                <w:sz w:val="20"/>
                <w:szCs w:val="20"/>
                <w:highlight w:val="yellow"/>
              </w:rPr>
              <w:t>an</w:t>
            </w:r>
            <w:r w:rsidRPr="00E0237A">
              <w:rPr>
                <w:sz w:val="20"/>
                <w:szCs w:val="20"/>
              </w:rPr>
              <w:t xml:space="preserve"> – varianta alba, toate</w:t>
            </w:r>
          </w:p>
          <w:p w14:paraId="14C421FF" w14:textId="77777777" w:rsidR="007D6E75" w:rsidRPr="00094362" w:rsidRDefault="007D6E75" w:rsidP="000214DC">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 xml:space="preserve">cu </w:t>
            </w:r>
            <w:r w:rsidRPr="00094362">
              <w:rPr>
                <w:sz w:val="20"/>
                <w:szCs w:val="20"/>
              </w:rPr>
              <w:lastRenderedPageBreak/>
              <w:t>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4358EC0F" w14:textId="77777777" w:rsidR="007D6E75" w:rsidRPr="00094362" w:rsidRDefault="007D6E75" w:rsidP="000214DC">
            <w:pPr>
              <w:rPr>
                <w:sz w:val="20"/>
                <w:szCs w:val="20"/>
              </w:rPr>
            </w:pPr>
            <w:r w:rsidRPr="00094362">
              <w:rPr>
                <w:sz w:val="20"/>
                <w:szCs w:val="20"/>
              </w:rPr>
              <w:lastRenderedPageBreak/>
              <w:t>DA</w:t>
            </w:r>
          </w:p>
        </w:tc>
      </w:tr>
    </w:tbl>
    <w:p w14:paraId="470CB86D" w14:textId="77777777" w:rsidR="007D6E75" w:rsidRDefault="007D6E75" w:rsidP="007D6E75">
      <w:pPr>
        <w:pStyle w:val="a"/>
        <w:numPr>
          <w:ilvl w:val="0"/>
          <w:numId w:val="28"/>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NU SE CERE</w:t>
      </w:r>
    </w:p>
    <w:p w14:paraId="4E0C148C" w14:textId="77777777" w:rsidR="007D6E75" w:rsidRDefault="007D6E75" w:rsidP="007D6E75">
      <w:pPr>
        <w:pStyle w:val="a"/>
        <w:numPr>
          <w:ilvl w:val="0"/>
          <w:numId w:val="28"/>
        </w:numPr>
        <w:shd w:val="clear" w:color="auto" w:fill="FFFFFF" w:themeFill="background1"/>
        <w:tabs>
          <w:tab w:val="right" w:pos="426"/>
          <w:tab w:val="left" w:pos="720"/>
        </w:tabs>
        <w:spacing w:before="125" w:line="237" w:lineRule="auto"/>
        <w:ind w:right="685"/>
      </w:pPr>
      <w:r>
        <w:rPr>
          <w:b/>
        </w:rPr>
        <w:t xml:space="preserve"> </w:t>
      </w:r>
      <w:proofErr w:type="spellStart"/>
      <w:r w:rsidRPr="00334999">
        <w:rPr>
          <w:b/>
        </w:rPr>
        <w:t>Termenul</w:t>
      </w:r>
      <w:proofErr w:type="spellEnd"/>
      <w:r w:rsidRPr="00334999">
        <w:rPr>
          <w:b/>
        </w:rPr>
        <w:t xml:space="preserve"> de </w:t>
      </w:r>
      <w:proofErr w:type="spellStart"/>
      <w:r w:rsidRPr="00334999">
        <w:rPr>
          <w:b/>
        </w:rPr>
        <w:t>garanție</w:t>
      </w:r>
      <w:proofErr w:type="spellEnd"/>
      <w:r w:rsidRPr="00334999">
        <w:rPr>
          <w:b/>
        </w:rPr>
        <w:t xml:space="preserve"> a </w:t>
      </w:r>
      <w:proofErr w:type="spellStart"/>
      <w:r w:rsidRPr="00334999">
        <w:rPr>
          <w:b/>
        </w:rPr>
        <w:t>lucrărilor</w:t>
      </w:r>
      <w:proofErr w:type="spellEnd"/>
      <w:r w:rsidRPr="00334999">
        <w:rPr>
          <w:b/>
        </w:rPr>
        <w:t>:</w:t>
      </w:r>
      <w:r w:rsidRPr="00334999">
        <w:rPr>
          <w:b/>
          <w:spacing w:val="25"/>
        </w:rPr>
        <w:t xml:space="preserve"> </w:t>
      </w:r>
      <w:r>
        <w:t xml:space="preserve">Pe o </w:t>
      </w:r>
      <w:proofErr w:type="spellStart"/>
      <w:r>
        <w:t>perioadă</w:t>
      </w:r>
      <w:proofErr w:type="spellEnd"/>
      <w:r>
        <w:t xml:space="preserve"> de 1 an.</w:t>
      </w:r>
    </w:p>
    <w:p w14:paraId="407D2EBA" w14:textId="77777777" w:rsidR="007D6E75" w:rsidRDefault="007D6E75" w:rsidP="007D6E75">
      <w:pPr>
        <w:pStyle w:val="a"/>
        <w:numPr>
          <w:ilvl w:val="0"/>
          <w:numId w:val="0"/>
        </w:numPr>
        <w:shd w:val="clear" w:color="auto" w:fill="FFFFFF" w:themeFill="background1"/>
        <w:tabs>
          <w:tab w:val="right" w:pos="426"/>
          <w:tab w:val="left" w:pos="720"/>
        </w:tabs>
        <w:spacing w:before="125" w:line="237" w:lineRule="auto"/>
        <w:ind w:left="1288" w:right="685"/>
      </w:pPr>
    </w:p>
    <w:p w14:paraId="1D7676AE" w14:textId="77777777" w:rsidR="007D6E75" w:rsidRPr="00B53F54" w:rsidRDefault="007D6E75" w:rsidP="007D6E75">
      <w:pPr>
        <w:tabs>
          <w:tab w:val="left" w:pos="720"/>
          <w:tab w:val="left" w:pos="1347"/>
        </w:tabs>
        <w:spacing w:before="123" w:line="275" w:lineRule="exact"/>
        <w:ind w:left="360" w:hanging="360"/>
      </w:pPr>
      <w:r>
        <w:rPr>
          <w:b/>
        </w:rPr>
        <w:t xml:space="preserve">19. </w:t>
      </w:r>
      <w:r w:rsidRPr="00334999">
        <w:rPr>
          <w:b/>
        </w:rPr>
        <w:t>Garanția</w:t>
      </w:r>
      <w:r w:rsidRPr="00334999">
        <w:rPr>
          <w:b/>
          <w:spacing w:val="-4"/>
        </w:rPr>
        <w:t xml:space="preserve"> </w:t>
      </w:r>
      <w:r w:rsidRPr="00334999">
        <w:rPr>
          <w:b/>
        </w:rPr>
        <w:t>de</w:t>
      </w:r>
      <w:r w:rsidRPr="00334999">
        <w:rPr>
          <w:b/>
          <w:spacing w:val="-2"/>
        </w:rPr>
        <w:t xml:space="preserve"> </w:t>
      </w:r>
      <w:r w:rsidRPr="00334999">
        <w:rPr>
          <w:b/>
        </w:rPr>
        <w:t>bună</w:t>
      </w:r>
      <w:r w:rsidRPr="00334999">
        <w:rPr>
          <w:b/>
          <w:spacing w:val="-6"/>
        </w:rPr>
        <w:t xml:space="preserve"> </w:t>
      </w:r>
      <w:r w:rsidRPr="00334999">
        <w:rPr>
          <w:b/>
        </w:rPr>
        <w:t>execuție</w:t>
      </w:r>
      <w:r w:rsidRPr="00334999">
        <w:rPr>
          <w:b/>
          <w:spacing w:val="-3"/>
        </w:rPr>
        <w:t xml:space="preserve"> </w:t>
      </w:r>
      <w:r w:rsidRPr="00334999">
        <w:rPr>
          <w:b/>
        </w:rPr>
        <w:t>a</w:t>
      </w:r>
      <w:r w:rsidRPr="00334999">
        <w:rPr>
          <w:b/>
          <w:spacing w:val="-1"/>
        </w:rPr>
        <w:t xml:space="preserve"> </w:t>
      </w:r>
      <w:r w:rsidRPr="00334999">
        <w:rPr>
          <w:b/>
        </w:rPr>
        <w:t>contractului,</w:t>
      </w:r>
      <w:r w:rsidRPr="00334999">
        <w:rPr>
          <w:b/>
          <w:spacing w:val="7"/>
        </w:rPr>
        <w:t xml:space="preserve"> </w:t>
      </w:r>
      <w:r w:rsidRPr="00334999">
        <w:rPr>
          <w:color w:val="2C2C2D"/>
        </w:rPr>
        <w:t>cuantumul</w:t>
      </w:r>
      <w:r w:rsidRPr="00334999">
        <w:rPr>
          <w:color w:val="2C2C2D"/>
          <w:spacing w:val="-10"/>
        </w:rPr>
        <w:t xml:space="preserve"> </w:t>
      </w:r>
      <w:r w:rsidRPr="00334999">
        <w:rPr>
          <w:color w:val="2C2C2D"/>
        </w:rPr>
        <w:t>5% din</w:t>
      </w:r>
      <w:r w:rsidRPr="00334999">
        <w:rPr>
          <w:color w:val="2C2C2D"/>
          <w:spacing w:val="-1"/>
        </w:rPr>
        <w:t xml:space="preserve"> </w:t>
      </w:r>
      <w:r w:rsidRPr="00334999">
        <w:rPr>
          <w:color w:val="2C2C2D"/>
          <w:spacing w:val="-2"/>
        </w:rPr>
        <w:t xml:space="preserve">valoarea </w:t>
      </w:r>
      <w:r w:rsidRPr="00334999">
        <w:rPr>
          <w:color w:val="2C2C2D"/>
        </w:rPr>
        <w:t>ofertei</w:t>
      </w:r>
      <w:r w:rsidRPr="00334999">
        <w:rPr>
          <w:color w:val="2C2C2D"/>
          <w:spacing w:val="40"/>
        </w:rPr>
        <w:t xml:space="preserve"> </w:t>
      </w:r>
      <w:r w:rsidRPr="00334999">
        <w:rPr>
          <w:color w:val="2C2C2D"/>
        </w:rPr>
        <w:t>conform</w:t>
      </w:r>
    </w:p>
    <w:p w14:paraId="64B3B445" w14:textId="77777777" w:rsidR="007D6E75" w:rsidRPr="00B53F54" w:rsidRDefault="007D6E75" w:rsidP="007D6E75">
      <w:pPr>
        <w:pStyle w:val="a"/>
        <w:numPr>
          <w:ilvl w:val="0"/>
          <w:numId w:val="0"/>
        </w:numPr>
        <w:shd w:val="clear" w:color="auto" w:fill="FFFFFF"/>
        <w:tabs>
          <w:tab w:val="left" w:pos="-284"/>
        </w:tabs>
        <w:ind w:left="720"/>
        <w:rPr>
          <w:color w:val="000000" w:themeColor="text1"/>
          <w:lang w:eastAsia="it-IT"/>
        </w:rPr>
      </w:pPr>
      <w:r w:rsidRPr="00B53F54">
        <w:rPr>
          <w:color w:val="000000" w:themeColor="text1"/>
          <w:lang w:eastAsia="it-IT"/>
        </w:rPr>
        <w:t xml:space="preserve">1) </w:t>
      </w:r>
      <w:proofErr w:type="spellStart"/>
      <w:r w:rsidRPr="00B53F54">
        <w:rPr>
          <w:color w:val="000000" w:themeColor="text1"/>
          <w:lang w:eastAsia="it-IT"/>
        </w:rPr>
        <w:t>rețineri</w:t>
      </w:r>
      <w:proofErr w:type="spellEnd"/>
      <w:r w:rsidRPr="00B53F54">
        <w:rPr>
          <w:color w:val="000000" w:themeColor="text1"/>
          <w:lang w:eastAsia="it-IT"/>
        </w:rPr>
        <w:t xml:space="preserve"> </w:t>
      </w:r>
      <w:proofErr w:type="spellStart"/>
      <w:r w:rsidRPr="00B53F54">
        <w:rPr>
          <w:color w:val="000000" w:themeColor="text1"/>
          <w:lang w:eastAsia="it-IT"/>
        </w:rPr>
        <w:t>succesive</w:t>
      </w:r>
      <w:proofErr w:type="spellEnd"/>
      <w:r w:rsidRPr="00B53F54">
        <w:rPr>
          <w:color w:val="000000" w:themeColor="text1"/>
          <w:lang w:eastAsia="it-IT"/>
        </w:rPr>
        <w:t xml:space="preserve"> din </w:t>
      </w:r>
      <w:proofErr w:type="spellStart"/>
      <w:r w:rsidRPr="00B53F54">
        <w:rPr>
          <w:color w:val="000000" w:themeColor="text1"/>
          <w:lang w:eastAsia="it-IT"/>
        </w:rPr>
        <w:t>plata</w:t>
      </w:r>
      <w:proofErr w:type="spellEnd"/>
      <w:r w:rsidRPr="00B53F54">
        <w:rPr>
          <w:color w:val="000000" w:themeColor="text1"/>
          <w:lang w:eastAsia="it-IT"/>
        </w:rPr>
        <w:t xml:space="preserve"> </w:t>
      </w:r>
      <w:proofErr w:type="spellStart"/>
      <w:r w:rsidRPr="00B53F54">
        <w:rPr>
          <w:color w:val="000000" w:themeColor="text1"/>
          <w:lang w:eastAsia="it-IT"/>
        </w:rPr>
        <w:t>cuvenită</w:t>
      </w:r>
      <w:proofErr w:type="spellEnd"/>
      <w:r w:rsidRPr="00B53F54">
        <w:rPr>
          <w:color w:val="000000" w:themeColor="text1"/>
          <w:lang w:eastAsia="it-IT"/>
        </w:rPr>
        <w:t xml:space="preserve"> </w:t>
      </w:r>
      <w:proofErr w:type="spellStart"/>
      <w:r w:rsidRPr="00B53F54">
        <w:rPr>
          <w:color w:val="000000" w:themeColor="text1"/>
          <w:lang w:eastAsia="it-IT"/>
        </w:rPr>
        <w:t>pentru</w:t>
      </w:r>
      <w:proofErr w:type="spellEnd"/>
      <w:r w:rsidRPr="00B53F54">
        <w:rPr>
          <w:color w:val="000000" w:themeColor="text1"/>
          <w:lang w:eastAsia="it-IT"/>
        </w:rPr>
        <w:t xml:space="preserve"> </w:t>
      </w:r>
      <w:proofErr w:type="spellStart"/>
      <w:r w:rsidRPr="00B53F54">
        <w:rPr>
          <w:color w:val="000000" w:themeColor="text1"/>
          <w:lang w:eastAsia="it-IT"/>
        </w:rPr>
        <w:t>facturile</w:t>
      </w:r>
      <w:proofErr w:type="spellEnd"/>
      <w:r w:rsidRPr="00B53F54">
        <w:rPr>
          <w:color w:val="000000" w:themeColor="text1"/>
          <w:lang w:eastAsia="it-IT"/>
        </w:rPr>
        <w:t xml:space="preserve"> </w:t>
      </w:r>
      <w:proofErr w:type="spellStart"/>
      <w:r w:rsidRPr="00B53F54">
        <w:rPr>
          <w:color w:val="000000" w:themeColor="text1"/>
          <w:lang w:eastAsia="it-IT"/>
        </w:rPr>
        <w:t>fiscale</w:t>
      </w:r>
      <w:proofErr w:type="spellEnd"/>
      <w:r w:rsidRPr="00B53F54">
        <w:rPr>
          <w:color w:val="000000" w:themeColor="text1"/>
          <w:lang w:eastAsia="it-IT"/>
        </w:rPr>
        <w:t xml:space="preserve"> </w:t>
      </w:r>
      <w:proofErr w:type="spellStart"/>
      <w:r w:rsidRPr="00B53F54">
        <w:rPr>
          <w:color w:val="000000" w:themeColor="text1"/>
          <w:lang w:eastAsia="it-IT"/>
        </w:rPr>
        <w:t>înaintate</w:t>
      </w:r>
      <w:proofErr w:type="spellEnd"/>
      <w:r w:rsidRPr="00B53F54">
        <w:rPr>
          <w:color w:val="000000" w:themeColor="text1"/>
          <w:lang w:eastAsia="it-IT"/>
        </w:rPr>
        <w:t xml:space="preserve">, cu </w:t>
      </w:r>
      <w:proofErr w:type="spellStart"/>
      <w:r w:rsidRPr="00B53F54">
        <w:rPr>
          <w:color w:val="000000" w:themeColor="text1"/>
          <w:lang w:eastAsia="it-IT"/>
        </w:rPr>
        <w:t>efectuarea</w:t>
      </w:r>
      <w:proofErr w:type="spellEnd"/>
      <w:r w:rsidRPr="00B53F54">
        <w:rPr>
          <w:color w:val="000000" w:themeColor="text1"/>
          <w:lang w:eastAsia="it-IT"/>
        </w:rPr>
        <w:t xml:space="preserve"> </w:t>
      </w:r>
      <w:proofErr w:type="spellStart"/>
      <w:r w:rsidRPr="00B53F54">
        <w:rPr>
          <w:color w:val="000000" w:themeColor="text1"/>
          <w:lang w:eastAsia="it-IT"/>
        </w:rPr>
        <w:t>transferului</w:t>
      </w:r>
      <w:proofErr w:type="spellEnd"/>
      <w:r w:rsidRPr="00B53F54">
        <w:rPr>
          <w:color w:val="000000" w:themeColor="text1"/>
          <w:lang w:eastAsia="it-IT"/>
        </w:rPr>
        <w:t xml:space="preserve"> </w:t>
      </w:r>
      <w:proofErr w:type="spellStart"/>
      <w:r w:rsidRPr="00B53F54">
        <w:rPr>
          <w:color w:val="000000" w:themeColor="text1"/>
          <w:lang w:eastAsia="it-IT"/>
        </w:rPr>
        <w:t>sumei</w:t>
      </w:r>
      <w:proofErr w:type="spellEnd"/>
      <w:r w:rsidRPr="00B53F54">
        <w:rPr>
          <w:color w:val="000000" w:themeColor="text1"/>
          <w:lang w:eastAsia="it-IT"/>
        </w:rPr>
        <w:t xml:space="preserve"> respective pe un </w:t>
      </w:r>
      <w:proofErr w:type="spellStart"/>
      <w:r w:rsidRPr="00B53F54">
        <w:rPr>
          <w:color w:val="000000" w:themeColor="text1"/>
          <w:lang w:eastAsia="it-IT"/>
        </w:rPr>
        <w:t>cont</w:t>
      </w:r>
      <w:proofErr w:type="spellEnd"/>
      <w:r w:rsidRPr="00B53F54">
        <w:rPr>
          <w:color w:val="000000" w:themeColor="text1"/>
          <w:lang w:eastAsia="it-IT"/>
        </w:rPr>
        <w:t xml:space="preserve"> special </w:t>
      </w:r>
      <w:proofErr w:type="spellStart"/>
      <w:r w:rsidRPr="00B53F54">
        <w:rPr>
          <w:color w:val="000000" w:themeColor="text1"/>
          <w:lang w:eastAsia="it-IT"/>
        </w:rPr>
        <w:t>deschis</w:t>
      </w:r>
      <w:proofErr w:type="spellEnd"/>
      <w:r w:rsidRPr="00B53F54">
        <w:rPr>
          <w:color w:val="000000" w:themeColor="text1"/>
          <w:lang w:eastAsia="it-IT"/>
        </w:rPr>
        <w:t xml:space="preserve"> de </w:t>
      </w:r>
      <w:proofErr w:type="spellStart"/>
      <w:r w:rsidRPr="00B53F54">
        <w:rPr>
          <w:color w:val="000000" w:themeColor="text1"/>
          <w:lang w:eastAsia="it-IT"/>
        </w:rPr>
        <w:t>către</w:t>
      </w:r>
      <w:proofErr w:type="spellEnd"/>
      <w:r w:rsidRPr="00B53F54">
        <w:rPr>
          <w:color w:val="000000" w:themeColor="text1"/>
          <w:lang w:eastAsia="it-IT"/>
        </w:rPr>
        <w:t xml:space="preserve"> </w:t>
      </w:r>
      <w:proofErr w:type="spellStart"/>
      <w:r w:rsidRPr="00B53F54">
        <w:rPr>
          <w:color w:val="000000" w:themeColor="text1"/>
          <w:lang w:eastAsia="it-IT"/>
        </w:rPr>
        <w:t>operatorul</w:t>
      </w:r>
      <w:proofErr w:type="spellEnd"/>
      <w:r w:rsidRPr="00B53F54">
        <w:rPr>
          <w:color w:val="000000" w:themeColor="text1"/>
          <w:lang w:eastAsia="it-IT"/>
        </w:rPr>
        <w:t xml:space="preserve"> economic, pus la </w:t>
      </w:r>
      <w:proofErr w:type="spellStart"/>
      <w:r w:rsidRPr="00B53F54">
        <w:rPr>
          <w:color w:val="000000" w:themeColor="text1"/>
          <w:lang w:eastAsia="it-IT"/>
        </w:rPr>
        <w:t>dispoziția</w:t>
      </w:r>
      <w:proofErr w:type="spellEnd"/>
      <w:r w:rsidRPr="00B53F54">
        <w:rPr>
          <w:color w:val="000000" w:themeColor="text1"/>
          <w:lang w:eastAsia="it-IT"/>
        </w:rPr>
        <w:t xml:space="preserve"> </w:t>
      </w:r>
      <w:proofErr w:type="spellStart"/>
      <w:r w:rsidRPr="00B53F54">
        <w:rPr>
          <w:color w:val="000000" w:themeColor="text1"/>
          <w:lang w:eastAsia="it-IT"/>
        </w:rPr>
        <w:t>autorității</w:t>
      </w:r>
      <w:proofErr w:type="spellEnd"/>
      <w:r w:rsidRPr="00B53F54">
        <w:rPr>
          <w:color w:val="000000" w:themeColor="text1"/>
          <w:lang w:eastAsia="it-IT"/>
        </w:rPr>
        <w:t xml:space="preserve"> </w:t>
      </w:r>
      <w:proofErr w:type="spellStart"/>
      <w:r w:rsidRPr="00B53F54">
        <w:rPr>
          <w:color w:val="000000" w:themeColor="text1"/>
          <w:lang w:eastAsia="it-IT"/>
        </w:rPr>
        <w:t>contractante</w:t>
      </w:r>
      <w:proofErr w:type="spellEnd"/>
      <w:r w:rsidRPr="00B53F54">
        <w:rPr>
          <w:color w:val="000000" w:themeColor="text1"/>
          <w:lang w:eastAsia="it-IT"/>
        </w:rPr>
        <w:t xml:space="preserve">, la o </w:t>
      </w:r>
      <w:proofErr w:type="spellStart"/>
      <w:r w:rsidRPr="00B53F54">
        <w:rPr>
          <w:color w:val="000000" w:themeColor="text1"/>
          <w:lang w:eastAsia="it-IT"/>
        </w:rPr>
        <w:t>bancă</w:t>
      </w:r>
      <w:proofErr w:type="spellEnd"/>
      <w:r w:rsidRPr="00B53F54">
        <w:rPr>
          <w:color w:val="000000" w:themeColor="text1"/>
          <w:lang w:eastAsia="it-IT"/>
        </w:rPr>
        <w:t xml:space="preserve"> </w:t>
      </w:r>
      <w:proofErr w:type="spellStart"/>
      <w:r w:rsidRPr="00B53F54">
        <w:rPr>
          <w:color w:val="000000" w:themeColor="text1"/>
          <w:lang w:eastAsia="it-IT"/>
        </w:rPr>
        <w:t>licențiată</w:t>
      </w:r>
      <w:proofErr w:type="spellEnd"/>
      <w:r w:rsidRPr="00B53F54">
        <w:rPr>
          <w:color w:val="000000" w:themeColor="text1"/>
          <w:lang w:eastAsia="it-IT"/>
        </w:rPr>
        <w:t xml:space="preserve">, </w:t>
      </w:r>
      <w:proofErr w:type="spellStart"/>
      <w:r w:rsidRPr="00B53F54">
        <w:rPr>
          <w:color w:val="000000" w:themeColor="text1"/>
          <w:lang w:eastAsia="it-IT"/>
        </w:rPr>
        <w:t>agreată</w:t>
      </w:r>
      <w:proofErr w:type="spellEnd"/>
      <w:r w:rsidRPr="00B53F54">
        <w:rPr>
          <w:color w:val="000000" w:themeColor="text1"/>
          <w:lang w:eastAsia="it-IT"/>
        </w:rPr>
        <w:t xml:space="preserve"> de </w:t>
      </w:r>
      <w:proofErr w:type="spellStart"/>
      <w:r w:rsidRPr="00B53F54">
        <w:rPr>
          <w:color w:val="000000" w:themeColor="text1"/>
          <w:lang w:eastAsia="it-IT"/>
        </w:rPr>
        <w:t>ambele</w:t>
      </w:r>
      <w:proofErr w:type="spellEnd"/>
      <w:r w:rsidRPr="00B53F54">
        <w:rPr>
          <w:color w:val="000000" w:themeColor="text1"/>
          <w:lang w:eastAsia="it-IT"/>
        </w:rPr>
        <w:t xml:space="preserve"> </w:t>
      </w:r>
      <w:proofErr w:type="spellStart"/>
      <w:r w:rsidRPr="00B53F54">
        <w:rPr>
          <w:color w:val="000000" w:themeColor="text1"/>
          <w:lang w:eastAsia="it-IT"/>
        </w:rPr>
        <w:t>părți</w:t>
      </w:r>
      <w:proofErr w:type="spellEnd"/>
      <w:r w:rsidRPr="00B53F54">
        <w:rPr>
          <w:color w:val="000000" w:themeColor="text1"/>
          <w:lang w:eastAsia="it-IT"/>
        </w:rPr>
        <w:t>;</w:t>
      </w:r>
    </w:p>
    <w:p w14:paraId="5D17AAB5" w14:textId="77777777" w:rsidR="007D6E75" w:rsidRPr="00B53F54" w:rsidRDefault="007D6E75" w:rsidP="007D6E75">
      <w:pPr>
        <w:pStyle w:val="a"/>
        <w:numPr>
          <w:ilvl w:val="0"/>
          <w:numId w:val="0"/>
        </w:numPr>
        <w:shd w:val="clear" w:color="auto" w:fill="FFFFFF"/>
        <w:tabs>
          <w:tab w:val="left" w:pos="-284"/>
        </w:tabs>
        <w:ind w:left="720"/>
        <w:rPr>
          <w:color w:val="000000" w:themeColor="text1"/>
          <w:lang w:eastAsia="it-IT"/>
        </w:rPr>
      </w:pPr>
      <w:r w:rsidRPr="00B53F54">
        <w:rPr>
          <w:color w:val="000000" w:themeColor="text1"/>
          <w:lang w:eastAsia="it-IT"/>
        </w:rPr>
        <w:t xml:space="preserve">2) </w:t>
      </w:r>
      <w:proofErr w:type="spellStart"/>
      <w:r w:rsidRPr="00B53F54">
        <w:rPr>
          <w:color w:val="000000" w:themeColor="text1"/>
          <w:lang w:eastAsia="it-IT"/>
        </w:rPr>
        <w:t>rețineri</w:t>
      </w:r>
      <w:proofErr w:type="spellEnd"/>
      <w:r w:rsidRPr="00B53F54">
        <w:rPr>
          <w:color w:val="000000" w:themeColor="text1"/>
          <w:lang w:eastAsia="it-IT"/>
        </w:rPr>
        <w:t xml:space="preserve"> </w:t>
      </w:r>
      <w:proofErr w:type="spellStart"/>
      <w:r w:rsidRPr="00B53F54">
        <w:rPr>
          <w:color w:val="000000" w:themeColor="text1"/>
          <w:lang w:eastAsia="it-IT"/>
        </w:rPr>
        <w:t>succesive</w:t>
      </w:r>
      <w:proofErr w:type="spellEnd"/>
      <w:r w:rsidRPr="00B53F54">
        <w:rPr>
          <w:color w:val="000000" w:themeColor="text1"/>
          <w:lang w:eastAsia="it-IT"/>
        </w:rPr>
        <w:t xml:space="preserve"> </w:t>
      </w:r>
      <w:proofErr w:type="spellStart"/>
      <w:r w:rsidRPr="00B53F54">
        <w:rPr>
          <w:color w:val="000000" w:themeColor="text1"/>
          <w:lang w:eastAsia="it-IT"/>
        </w:rPr>
        <w:t>directe</w:t>
      </w:r>
      <w:proofErr w:type="spellEnd"/>
      <w:r w:rsidRPr="00B53F54">
        <w:rPr>
          <w:color w:val="000000" w:themeColor="text1"/>
          <w:lang w:eastAsia="it-IT"/>
        </w:rPr>
        <w:t xml:space="preserve"> din </w:t>
      </w:r>
      <w:proofErr w:type="spellStart"/>
      <w:r w:rsidRPr="00B53F54">
        <w:rPr>
          <w:color w:val="000000" w:themeColor="text1"/>
          <w:lang w:eastAsia="it-IT"/>
        </w:rPr>
        <w:t>plata</w:t>
      </w:r>
      <w:proofErr w:type="spellEnd"/>
      <w:r w:rsidRPr="00B53F54">
        <w:rPr>
          <w:color w:val="000000" w:themeColor="text1"/>
          <w:lang w:eastAsia="it-IT"/>
        </w:rPr>
        <w:t xml:space="preserve"> </w:t>
      </w:r>
      <w:proofErr w:type="spellStart"/>
      <w:r w:rsidRPr="00B53F54">
        <w:rPr>
          <w:color w:val="000000" w:themeColor="text1"/>
          <w:lang w:eastAsia="it-IT"/>
        </w:rPr>
        <w:t>cuvenită</w:t>
      </w:r>
      <w:proofErr w:type="spellEnd"/>
      <w:r w:rsidRPr="00B53F54">
        <w:rPr>
          <w:color w:val="000000" w:themeColor="text1"/>
          <w:lang w:eastAsia="it-IT"/>
        </w:rPr>
        <w:t xml:space="preserve"> </w:t>
      </w:r>
      <w:proofErr w:type="spellStart"/>
      <w:r w:rsidRPr="00B53F54">
        <w:rPr>
          <w:color w:val="000000" w:themeColor="text1"/>
          <w:lang w:eastAsia="it-IT"/>
        </w:rPr>
        <w:t>pentru</w:t>
      </w:r>
      <w:proofErr w:type="spellEnd"/>
      <w:r w:rsidRPr="00B53F54">
        <w:rPr>
          <w:color w:val="000000" w:themeColor="text1"/>
          <w:lang w:eastAsia="it-IT"/>
        </w:rPr>
        <w:t xml:space="preserve"> </w:t>
      </w:r>
      <w:proofErr w:type="spellStart"/>
      <w:r w:rsidRPr="00B53F54">
        <w:rPr>
          <w:color w:val="000000" w:themeColor="text1"/>
          <w:lang w:eastAsia="it-IT"/>
        </w:rPr>
        <w:t>facturile</w:t>
      </w:r>
      <w:proofErr w:type="spellEnd"/>
      <w:r w:rsidRPr="00B53F54">
        <w:rPr>
          <w:color w:val="000000" w:themeColor="text1"/>
          <w:lang w:eastAsia="it-IT"/>
        </w:rPr>
        <w:t xml:space="preserve"> </w:t>
      </w:r>
      <w:proofErr w:type="spellStart"/>
      <w:r w:rsidRPr="00B53F54">
        <w:rPr>
          <w:color w:val="000000" w:themeColor="text1"/>
          <w:lang w:eastAsia="it-IT"/>
        </w:rPr>
        <w:t>fiscale</w:t>
      </w:r>
      <w:proofErr w:type="spellEnd"/>
      <w:r w:rsidRPr="00B53F54">
        <w:rPr>
          <w:color w:val="000000" w:themeColor="text1"/>
          <w:lang w:eastAsia="it-IT"/>
        </w:rPr>
        <w:t xml:space="preserve"> </w:t>
      </w:r>
      <w:proofErr w:type="spellStart"/>
      <w:r w:rsidRPr="00B53F54">
        <w:rPr>
          <w:color w:val="000000" w:themeColor="text1"/>
          <w:lang w:eastAsia="it-IT"/>
        </w:rPr>
        <w:t>înaintate</w:t>
      </w:r>
      <w:proofErr w:type="spellEnd"/>
      <w:r w:rsidRPr="00B53F54">
        <w:rPr>
          <w:color w:val="000000" w:themeColor="text1"/>
          <w:lang w:eastAsia="it-IT"/>
        </w:rPr>
        <w:t>;</w:t>
      </w:r>
    </w:p>
    <w:p w14:paraId="6FFCD451" w14:textId="77777777" w:rsidR="007D6E75" w:rsidRDefault="007D6E75" w:rsidP="007D6E75">
      <w:pPr>
        <w:tabs>
          <w:tab w:val="left" w:pos="720"/>
          <w:tab w:val="left" w:pos="1347"/>
        </w:tabs>
        <w:spacing w:before="123" w:line="275" w:lineRule="exact"/>
        <w:ind w:left="360" w:hanging="360"/>
      </w:pPr>
      <w:r w:rsidRPr="00B53F54">
        <w:rPr>
          <w:color w:val="000000" w:themeColor="text1"/>
          <w:lang w:eastAsia="it-IT"/>
        </w:rPr>
        <w:t xml:space="preserve">  3</w:t>
      </w:r>
      <w:r w:rsidRPr="00B53F54">
        <w:rPr>
          <w:bCs/>
          <w:color w:val="000000" w:themeColor="text1"/>
          <w:lang w:eastAsia="it-IT"/>
        </w:rPr>
        <w:t>) transfer pe contul autorității contractante</w:t>
      </w:r>
    </w:p>
    <w:p w14:paraId="516A1D36" w14:textId="77777777" w:rsidR="007D6E75" w:rsidRDefault="007D6E75" w:rsidP="007D6E75">
      <w:pPr>
        <w:spacing w:line="242" w:lineRule="auto"/>
        <w:ind w:left="1347" w:right="534"/>
      </w:pPr>
    </w:p>
    <w:p w14:paraId="6EEF8F22" w14:textId="77777777" w:rsidR="007D6E75" w:rsidRDefault="007D6E75" w:rsidP="007D6E75">
      <w:pPr>
        <w:pStyle w:val="a"/>
        <w:numPr>
          <w:ilvl w:val="0"/>
          <w:numId w:val="33"/>
        </w:numPr>
        <w:tabs>
          <w:tab w:val="left" w:pos="720"/>
          <w:tab w:val="left" w:pos="1347"/>
        </w:tabs>
        <w:spacing w:before="118"/>
        <w:ind w:right="-6"/>
      </w:pPr>
      <w:proofErr w:type="spellStart"/>
      <w:r w:rsidRPr="00334999">
        <w:rPr>
          <w:b/>
          <w:color w:val="333333"/>
        </w:rPr>
        <w:t>DECLARAŢIEprivind</w:t>
      </w:r>
      <w:proofErr w:type="spellEnd"/>
      <w:r w:rsidRPr="00334999">
        <w:rPr>
          <w:b/>
          <w:color w:val="333333"/>
          <w:spacing w:val="-15"/>
        </w:rPr>
        <w:t xml:space="preserve"> </w:t>
      </w:r>
      <w:proofErr w:type="spellStart"/>
      <w:r w:rsidRPr="00334999">
        <w:rPr>
          <w:b/>
          <w:color w:val="333333"/>
        </w:rPr>
        <w:t>confirmarea</w:t>
      </w:r>
      <w:proofErr w:type="spellEnd"/>
      <w:r w:rsidRPr="00334999">
        <w:rPr>
          <w:b/>
          <w:color w:val="333333"/>
          <w:spacing w:val="-14"/>
        </w:rPr>
        <w:t xml:space="preserve"> </w:t>
      </w:r>
      <w:proofErr w:type="spellStart"/>
      <w:r w:rsidRPr="00334999">
        <w:rPr>
          <w:b/>
          <w:color w:val="333333"/>
        </w:rPr>
        <w:t>identității</w:t>
      </w:r>
      <w:proofErr w:type="spellEnd"/>
      <w:r w:rsidRPr="00334999">
        <w:rPr>
          <w:b/>
          <w:color w:val="333333"/>
          <w:spacing w:val="-15"/>
        </w:rPr>
        <w:t xml:space="preserve"> </w:t>
      </w:r>
      <w:proofErr w:type="spellStart"/>
      <w:r w:rsidRPr="00334999">
        <w:rPr>
          <w:b/>
          <w:color w:val="333333"/>
        </w:rPr>
        <w:t>beneficiarilor</w:t>
      </w:r>
      <w:proofErr w:type="spellEnd"/>
      <w:r w:rsidRPr="00334999">
        <w:rPr>
          <w:b/>
          <w:color w:val="333333"/>
          <w:spacing w:val="-15"/>
        </w:rPr>
        <w:t xml:space="preserve"> </w:t>
      </w:r>
      <w:proofErr w:type="spellStart"/>
      <w:r w:rsidRPr="00334999">
        <w:rPr>
          <w:b/>
          <w:color w:val="333333"/>
        </w:rPr>
        <w:t>efectivi</w:t>
      </w:r>
      <w:proofErr w:type="spellEnd"/>
      <w:r w:rsidRPr="00334999">
        <w:rPr>
          <w:b/>
          <w:color w:val="333333"/>
          <w:spacing w:val="-13"/>
        </w:rPr>
        <w:t xml:space="preserve"> </w:t>
      </w:r>
      <w:proofErr w:type="spellStart"/>
      <w:r w:rsidRPr="00334999">
        <w:rPr>
          <w:b/>
          <w:color w:val="333333"/>
        </w:rPr>
        <w:t>și</w:t>
      </w:r>
      <w:proofErr w:type="spellEnd"/>
      <w:r w:rsidRPr="00334999">
        <w:rPr>
          <w:b/>
          <w:color w:val="333333"/>
          <w:spacing w:val="-13"/>
        </w:rPr>
        <w:t xml:space="preserve"> </w:t>
      </w:r>
      <w:proofErr w:type="spellStart"/>
      <w:r w:rsidRPr="00334999">
        <w:rPr>
          <w:b/>
          <w:color w:val="333333"/>
        </w:rPr>
        <w:t>neîncadrarea</w:t>
      </w:r>
      <w:proofErr w:type="spellEnd"/>
      <w:r w:rsidRPr="00334999">
        <w:rPr>
          <w:b/>
          <w:color w:val="333333"/>
        </w:rPr>
        <w:t xml:space="preserve"> </w:t>
      </w:r>
      <w:proofErr w:type="spellStart"/>
      <w:r w:rsidRPr="00334999">
        <w:rPr>
          <w:b/>
          <w:color w:val="333333"/>
        </w:rPr>
        <w:t>acestora</w:t>
      </w:r>
      <w:proofErr w:type="spellEnd"/>
      <w:r w:rsidRPr="00334999">
        <w:rPr>
          <w:b/>
          <w:color w:val="333333"/>
          <w:spacing w:val="-9"/>
        </w:rPr>
        <w:t xml:space="preserve"> </w:t>
      </w:r>
      <w:proofErr w:type="spellStart"/>
      <w:r w:rsidRPr="00334999">
        <w:rPr>
          <w:b/>
          <w:color w:val="333333"/>
        </w:rPr>
        <w:t>însituația</w:t>
      </w:r>
      <w:proofErr w:type="spellEnd"/>
      <w:r w:rsidRPr="00334999">
        <w:rPr>
          <w:b/>
          <w:color w:val="333333"/>
          <w:spacing w:val="-8"/>
        </w:rPr>
        <w:t xml:space="preserve"> </w:t>
      </w:r>
      <w:proofErr w:type="spellStart"/>
      <w:r w:rsidRPr="00334999">
        <w:rPr>
          <w:b/>
          <w:color w:val="333333"/>
        </w:rPr>
        <w:t>condamnării</w:t>
      </w:r>
      <w:proofErr w:type="spellEnd"/>
      <w:r w:rsidRPr="00334999">
        <w:rPr>
          <w:b/>
          <w:color w:val="333333"/>
          <w:spacing w:val="40"/>
        </w:rPr>
        <w:t xml:space="preserve"> </w:t>
      </w:r>
      <w:proofErr w:type="spellStart"/>
      <w:r w:rsidRPr="00334999">
        <w:rPr>
          <w:b/>
          <w:color w:val="333333"/>
        </w:rPr>
        <w:t>pentru</w:t>
      </w:r>
      <w:proofErr w:type="spellEnd"/>
      <w:r w:rsidRPr="00334999">
        <w:rPr>
          <w:b/>
          <w:color w:val="333333"/>
          <w:spacing w:val="-8"/>
        </w:rPr>
        <w:t xml:space="preserve"> </w:t>
      </w:r>
      <w:proofErr w:type="spellStart"/>
      <w:r w:rsidRPr="00334999">
        <w:rPr>
          <w:b/>
          <w:color w:val="333333"/>
        </w:rPr>
        <w:t>participarea</w:t>
      </w:r>
      <w:proofErr w:type="spellEnd"/>
      <w:r w:rsidRPr="00334999">
        <w:rPr>
          <w:b/>
          <w:color w:val="333333"/>
          <w:spacing w:val="-4"/>
        </w:rPr>
        <w:t xml:space="preserve"> </w:t>
      </w:r>
      <w:r w:rsidRPr="00334999">
        <w:rPr>
          <w:b/>
          <w:color w:val="333333"/>
        </w:rPr>
        <w:t>la</w:t>
      </w:r>
      <w:r w:rsidRPr="00334999">
        <w:rPr>
          <w:b/>
          <w:color w:val="333333"/>
          <w:spacing w:val="-9"/>
        </w:rPr>
        <w:t xml:space="preserve"> </w:t>
      </w:r>
      <w:proofErr w:type="spellStart"/>
      <w:r w:rsidRPr="00334999">
        <w:rPr>
          <w:b/>
          <w:color w:val="333333"/>
        </w:rPr>
        <w:t>activităţi</w:t>
      </w:r>
      <w:proofErr w:type="spellEnd"/>
      <w:r w:rsidRPr="00334999">
        <w:rPr>
          <w:b/>
          <w:color w:val="333333"/>
          <w:spacing w:val="-8"/>
        </w:rPr>
        <w:t xml:space="preserve"> </w:t>
      </w:r>
      <w:r w:rsidRPr="00334999">
        <w:rPr>
          <w:b/>
          <w:color w:val="333333"/>
        </w:rPr>
        <w:t>ale</w:t>
      </w:r>
      <w:r w:rsidRPr="00334999">
        <w:rPr>
          <w:b/>
          <w:color w:val="333333"/>
          <w:spacing w:val="-10"/>
        </w:rPr>
        <w:t xml:space="preserve"> </w:t>
      </w:r>
      <w:proofErr w:type="spellStart"/>
      <w:r w:rsidRPr="00334999">
        <w:rPr>
          <w:b/>
          <w:color w:val="333333"/>
        </w:rPr>
        <w:t>unei</w:t>
      </w:r>
      <w:proofErr w:type="spellEnd"/>
      <w:r w:rsidRPr="00334999">
        <w:rPr>
          <w:b/>
          <w:color w:val="333333"/>
          <w:spacing w:val="-12"/>
        </w:rPr>
        <w:t xml:space="preserve"> </w:t>
      </w:r>
      <w:proofErr w:type="spellStart"/>
      <w:r w:rsidRPr="00334999">
        <w:rPr>
          <w:b/>
          <w:color w:val="333333"/>
        </w:rPr>
        <w:t>organizaţii</w:t>
      </w:r>
      <w:proofErr w:type="spellEnd"/>
      <w:r w:rsidRPr="00334999">
        <w:rPr>
          <w:b/>
          <w:color w:val="333333"/>
        </w:rPr>
        <w:t xml:space="preserve"> </w:t>
      </w:r>
      <w:proofErr w:type="spellStart"/>
      <w:r w:rsidRPr="00334999">
        <w:rPr>
          <w:b/>
          <w:color w:val="333333"/>
        </w:rPr>
        <w:t>sau</w:t>
      </w:r>
      <w:proofErr w:type="spellEnd"/>
      <w:r w:rsidRPr="00334999">
        <w:rPr>
          <w:b/>
          <w:color w:val="333333"/>
        </w:rPr>
        <w:t xml:space="preserve"> </w:t>
      </w:r>
      <w:proofErr w:type="spellStart"/>
      <w:r w:rsidRPr="00334999">
        <w:rPr>
          <w:b/>
          <w:color w:val="333333"/>
        </w:rPr>
        <w:t>grupări</w:t>
      </w:r>
      <w:proofErr w:type="spellEnd"/>
      <w:r w:rsidRPr="00334999">
        <w:rPr>
          <w:b/>
          <w:color w:val="333333"/>
        </w:rPr>
        <w:t xml:space="preserve"> </w:t>
      </w:r>
      <w:proofErr w:type="spellStart"/>
      <w:proofErr w:type="gramStart"/>
      <w:r w:rsidRPr="00334999">
        <w:rPr>
          <w:b/>
          <w:color w:val="333333"/>
        </w:rPr>
        <w:t>criminale,pentru</w:t>
      </w:r>
      <w:proofErr w:type="spellEnd"/>
      <w:proofErr w:type="gramEnd"/>
      <w:r w:rsidRPr="00334999">
        <w:rPr>
          <w:b/>
          <w:color w:val="333333"/>
        </w:rPr>
        <w:t xml:space="preserve"> </w:t>
      </w:r>
      <w:proofErr w:type="spellStart"/>
      <w:r w:rsidRPr="00334999">
        <w:rPr>
          <w:b/>
          <w:color w:val="333333"/>
        </w:rPr>
        <w:t>corupţie</w:t>
      </w:r>
      <w:proofErr w:type="spellEnd"/>
      <w:r w:rsidRPr="00334999">
        <w:rPr>
          <w:b/>
          <w:color w:val="333333"/>
        </w:rPr>
        <w:t xml:space="preserve">, </w:t>
      </w:r>
      <w:proofErr w:type="spellStart"/>
      <w:r w:rsidRPr="00334999">
        <w:rPr>
          <w:b/>
          <w:color w:val="333333"/>
        </w:rPr>
        <w:t>fraudă</w:t>
      </w:r>
      <w:proofErr w:type="spellEnd"/>
      <w:r w:rsidRPr="00334999">
        <w:rPr>
          <w:b/>
          <w:color w:val="333333"/>
        </w:rPr>
        <w:t xml:space="preserve"> </w:t>
      </w:r>
      <w:proofErr w:type="spellStart"/>
      <w:r w:rsidRPr="00334999">
        <w:rPr>
          <w:b/>
          <w:color w:val="333333"/>
        </w:rPr>
        <w:t>şi</w:t>
      </w:r>
      <w:proofErr w:type="spellEnd"/>
      <w:r w:rsidRPr="00334999">
        <w:rPr>
          <w:b/>
          <w:color w:val="333333"/>
        </w:rPr>
        <w:t>/</w:t>
      </w:r>
      <w:proofErr w:type="spellStart"/>
      <w:r w:rsidRPr="00334999">
        <w:rPr>
          <w:b/>
          <w:color w:val="333333"/>
        </w:rPr>
        <w:t>sau</w:t>
      </w:r>
      <w:proofErr w:type="spellEnd"/>
      <w:r w:rsidRPr="00334999">
        <w:rPr>
          <w:b/>
          <w:color w:val="333333"/>
        </w:rPr>
        <w:t xml:space="preserve"> </w:t>
      </w:r>
      <w:proofErr w:type="spellStart"/>
      <w:r w:rsidRPr="00334999">
        <w:rPr>
          <w:b/>
          <w:color w:val="333333"/>
        </w:rPr>
        <w:t>spălare</w:t>
      </w:r>
      <w:proofErr w:type="spellEnd"/>
      <w:r w:rsidRPr="00334999">
        <w:rPr>
          <w:b/>
          <w:color w:val="333333"/>
        </w:rPr>
        <w:t xml:space="preserve"> de </w:t>
      </w:r>
      <w:proofErr w:type="spellStart"/>
      <w:r w:rsidRPr="00334999">
        <w:rPr>
          <w:b/>
          <w:color w:val="333333"/>
        </w:rPr>
        <w:t>bani</w:t>
      </w:r>
      <w:proofErr w:type="spellEnd"/>
      <w:r w:rsidRPr="00334999">
        <w:rPr>
          <w:b/>
          <w:color w:val="333333"/>
        </w:rPr>
        <w:t xml:space="preserve">, </w:t>
      </w:r>
      <w:proofErr w:type="spellStart"/>
      <w:r w:rsidRPr="00334999">
        <w:rPr>
          <w:color w:val="333333"/>
        </w:rPr>
        <w:t>În</w:t>
      </w:r>
      <w:proofErr w:type="spellEnd"/>
      <w:r w:rsidRPr="00334999">
        <w:rPr>
          <w:color w:val="333333"/>
          <w:spacing w:val="-3"/>
        </w:rPr>
        <w:t xml:space="preserve"> </w:t>
      </w:r>
      <w:proofErr w:type="spellStart"/>
      <w:r w:rsidRPr="00334999">
        <w:rPr>
          <w:color w:val="333333"/>
        </w:rPr>
        <w:t>termen</w:t>
      </w:r>
      <w:proofErr w:type="spellEnd"/>
      <w:r w:rsidRPr="00334999">
        <w:rPr>
          <w:color w:val="333333"/>
        </w:rPr>
        <w:t xml:space="preserve"> de 5 </w:t>
      </w:r>
      <w:proofErr w:type="spellStart"/>
      <w:r w:rsidRPr="00334999">
        <w:rPr>
          <w:color w:val="333333"/>
        </w:rPr>
        <w:t>zile</w:t>
      </w:r>
      <w:proofErr w:type="spellEnd"/>
      <w:r w:rsidRPr="00334999">
        <w:rPr>
          <w:color w:val="333333"/>
          <w:spacing w:val="-15"/>
        </w:rPr>
        <w:t xml:space="preserve"> </w:t>
      </w:r>
      <w:r w:rsidRPr="00334999">
        <w:rPr>
          <w:color w:val="333333"/>
        </w:rPr>
        <w:t>de</w:t>
      </w:r>
      <w:r w:rsidRPr="00334999">
        <w:rPr>
          <w:color w:val="333333"/>
          <w:spacing w:val="-15"/>
        </w:rPr>
        <w:t xml:space="preserve"> </w:t>
      </w:r>
      <w:r w:rsidRPr="00334999">
        <w:rPr>
          <w:color w:val="333333"/>
        </w:rPr>
        <w:t>la</w:t>
      </w:r>
      <w:r w:rsidRPr="00334999">
        <w:rPr>
          <w:color w:val="333333"/>
          <w:spacing w:val="-15"/>
        </w:rPr>
        <w:t xml:space="preserve"> </w:t>
      </w:r>
      <w:r w:rsidRPr="00334999">
        <w:rPr>
          <w:color w:val="333333"/>
        </w:rPr>
        <w:t>data</w:t>
      </w:r>
      <w:r w:rsidRPr="00334999">
        <w:rPr>
          <w:color w:val="333333"/>
          <w:spacing w:val="-15"/>
        </w:rPr>
        <w:t xml:space="preserve"> </w:t>
      </w:r>
      <w:proofErr w:type="spellStart"/>
      <w:r w:rsidRPr="00334999">
        <w:rPr>
          <w:color w:val="333333"/>
        </w:rPr>
        <w:t>comunicării</w:t>
      </w:r>
      <w:proofErr w:type="spellEnd"/>
      <w:r w:rsidRPr="00334999">
        <w:rPr>
          <w:color w:val="333333"/>
          <w:spacing w:val="-15"/>
        </w:rPr>
        <w:t xml:space="preserve"> </w:t>
      </w:r>
      <w:proofErr w:type="spellStart"/>
      <w:r w:rsidRPr="00334999">
        <w:rPr>
          <w:color w:val="333333"/>
        </w:rPr>
        <w:t>rezultatelor</w:t>
      </w:r>
      <w:proofErr w:type="spellEnd"/>
      <w:r w:rsidRPr="00334999">
        <w:rPr>
          <w:color w:val="333333"/>
          <w:spacing w:val="-15"/>
        </w:rPr>
        <w:t xml:space="preserve"> </w:t>
      </w:r>
      <w:proofErr w:type="spellStart"/>
      <w:r w:rsidRPr="00334999">
        <w:rPr>
          <w:color w:val="333333"/>
        </w:rPr>
        <w:t>procedurii</w:t>
      </w:r>
      <w:proofErr w:type="spellEnd"/>
      <w:r w:rsidRPr="00334999">
        <w:rPr>
          <w:color w:val="333333"/>
          <w:spacing w:val="-15"/>
        </w:rPr>
        <w:t xml:space="preserve"> </w:t>
      </w:r>
      <w:r w:rsidRPr="00334999">
        <w:rPr>
          <w:color w:val="333333"/>
        </w:rPr>
        <w:t>de</w:t>
      </w:r>
      <w:r w:rsidRPr="00334999">
        <w:rPr>
          <w:color w:val="333333"/>
          <w:spacing w:val="-15"/>
        </w:rPr>
        <w:t xml:space="preserve"> </w:t>
      </w:r>
      <w:proofErr w:type="spellStart"/>
      <w:r w:rsidRPr="00334999">
        <w:rPr>
          <w:color w:val="333333"/>
        </w:rPr>
        <w:t>achiziție</w:t>
      </w:r>
      <w:proofErr w:type="spellEnd"/>
      <w:r w:rsidRPr="00334999">
        <w:rPr>
          <w:color w:val="333333"/>
          <w:spacing w:val="-15"/>
        </w:rPr>
        <w:t xml:space="preserve"> </w:t>
      </w:r>
      <w:proofErr w:type="spellStart"/>
      <w:r w:rsidRPr="00334999">
        <w:rPr>
          <w:color w:val="333333"/>
        </w:rPr>
        <w:t>publică</w:t>
      </w:r>
      <w:proofErr w:type="spellEnd"/>
      <w:r w:rsidRPr="00334999">
        <w:rPr>
          <w:color w:val="333333"/>
        </w:rPr>
        <w:t>,</w:t>
      </w:r>
      <w:r w:rsidRPr="00334999">
        <w:rPr>
          <w:color w:val="333333"/>
          <w:spacing w:val="-15"/>
        </w:rPr>
        <w:t xml:space="preserve"> </w:t>
      </w:r>
      <w:proofErr w:type="spellStart"/>
      <w:r w:rsidRPr="00334999">
        <w:rPr>
          <w:color w:val="333333"/>
        </w:rPr>
        <w:t>ofertantul</w:t>
      </w:r>
      <w:proofErr w:type="spellEnd"/>
      <w:r w:rsidRPr="00334999">
        <w:rPr>
          <w:color w:val="333333"/>
        </w:rPr>
        <w:t>/</w:t>
      </w:r>
      <w:proofErr w:type="spellStart"/>
      <w:r w:rsidRPr="00334999">
        <w:rPr>
          <w:color w:val="333333"/>
        </w:rPr>
        <w:t>ofertantul</w:t>
      </w:r>
      <w:proofErr w:type="spellEnd"/>
      <w:r w:rsidRPr="00334999">
        <w:rPr>
          <w:color w:val="333333"/>
        </w:rPr>
        <w:t xml:space="preserve"> </w:t>
      </w:r>
      <w:proofErr w:type="spellStart"/>
      <w:r w:rsidRPr="00334999">
        <w:rPr>
          <w:color w:val="333333"/>
        </w:rPr>
        <w:t>asociat</w:t>
      </w:r>
      <w:proofErr w:type="spellEnd"/>
      <w:r w:rsidRPr="00334999">
        <w:rPr>
          <w:color w:val="333333"/>
        </w:rPr>
        <w:t xml:space="preserve"> </w:t>
      </w:r>
      <w:proofErr w:type="spellStart"/>
      <w:r w:rsidRPr="00334999">
        <w:rPr>
          <w:color w:val="333333"/>
        </w:rPr>
        <w:t>desemnat</w:t>
      </w:r>
      <w:proofErr w:type="spellEnd"/>
      <w:r w:rsidRPr="00334999">
        <w:rPr>
          <w:color w:val="333333"/>
        </w:rPr>
        <w:t xml:space="preserve"> </w:t>
      </w:r>
      <w:proofErr w:type="spellStart"/>
      <w:r w:rsidRPr="00334999">
        <w:rPr>
          <w:color w:val="333333"/>
        </w:rPr>
        <w:t>câștigător</w:t>
      </w:r>
      <w:proofErr w:type="spellEnd"/>
      <w:r w:rsidRPr="00334999">
        <w:rPr>
          <w:color w:val="333333"/>
        </w:rPr>
        <w:t xml:space="preserve"> </w:t>
      </w:r>
      <w:proofErr w:type="spellStart"/>
      <w:r w:rsidRPr="00334999">
        <w:rPr>
          <w:color w:val="333333"/>
        </w:rPr>
        <w:t>va</w:t>
      </w:r>
      <w:proofErr w:type="spellEnd"/>
      <w:r w:rsidRPr="00334999">
        <w:rPr>
          <w:color w:val="333333"/>
        </w:rPr>
        <w:t xml:space="preserve"> </w:t>
      </w:r>
      <w:proofErr w:type="spellStart"/>
      <w:r w:rsidRPr="00334999">
        <w:rPr>
          <w:color w:val="333333"/>
        </w:rPr>
        <w:t>prezenta</w:t>
      </w:r>
      <w:proofErr w:type="spellEnd"/>
      <w:r w:rsidRPr="00334999">
        <w:rPr>
          <w:color w:val="333333"/>
        </w:rPr>
        <w:t xml:space="preserve"> </w:t>
      </w:r>
      <w:proofErr w:type="spellStart"/>
      <w:r w:rsidRPr="00334999">
        <w:rPr>
          <w:color w:val="333333"/>
        </w:rPr>
        <w:t>Declarația</w:t>
      </w:r>
      <w:proofErr w:type="spellEnd"/>
      <w:r w:rsidRPr="00334999">
        <w:rPr>
          <w:color w:val="333333"/>
        </w:rPr>
        <w:t xml:space="preserve"> </w:t>
      </w:r>
      <w:proofErr w:type="spellStart"/>
      <w:r w:rsidRPr="00334999">
        <w:rPr>
          <w:color w:val="333333"/>
        </w:rPr>
        <w:t>autorității</w:t>
      </w:r>
      <w:proofErr w:type="spellEnd"/>
      <w:r w:rsidRPr="00334999">
        <w:rPr>
          <w:color w:val="333333"/>
        </w:rPr>
        <w:t xml:space="preserve"> </w:t>
      </w:r>
      <w:proofErr w:type="spellStart"/>
      <w:r w:rsidRPr="00334999">
        <w:rPr>
          <w:color w:val="333333"/>
        </w:rPr>
        <w:t>contractante</w:t>
      </w:r>
      <w:proofErr w:type="spellEnd"/>
      <w:r w:rsidRPr="00334999">
        <w:rPr>
          <w:color w:val="333333"/>
        </w:rPr>
        <w:t xml:space="preserve"> </w:t>
      </w:r>
      <w:proofErr w:type="spellStart"/>
      <w:r w:rsidRPr="00334999">
        <w:rPr>
          <w:color w:val="333333"/>
        </w:rPr>
        <w:t>și</w:t>
      </w:r>
      <w:proofErr w:type="spellEnd"/>
      <w:r w:rsidRPr="00334999">
        <w:rPr>
          <w:color w:val="333333"/>
        </w:rPr>
        <w:t xml:space="preserve"> </w:t>
      </w:r>
      <w:proofErr w:type="spellStart"/>
      <w:r w:rsidRPr="00334999">
        <w:rPr>
          <w:color w:val="333333"/>
        </w:rPr>
        <w:t>Agenției</w:t>
      </w:r>
      <w:proofErr w:type="spellEnd"/>
      <w:r w:rsidRPr="00334999">
        <w:rPr>
          <w:color w:val="333333"/>
        </w:rPr>
        <w:t xml:space="preserve"> </w:t>
      </w:r>
      <w:proofErr w:type="spellStart"/>
      <w:r w:rsidRPr="00334999">
        <w:rPr>
          <w:color w:val="333333"/>
        </w:rPr>
        <w:t>Achiziții</w:t>
      </w:r>
      <w:proofErr w:type="spellEnd"/>
      <w:r w:rsidRPr="00334999">
        <w:rPr>
          <w:color w:val="333333"/>
        </w:rPr>
        <w:t xml:space="preserve"> </w:t>
      </w:r>
      <w:proofErr w:type="spellStart"/>
      <w:r w:rsidRPr="00334999">
        <w:rPr>
          <w:color w:val="333333"/>
        </w:rPr>
        <w:t>Publice</w:t>
      </w:r>
      <w:proofErr w:type="spellEnd"/>
    </w:p>
    <w:p w14:paraId="7753087B" w14:textId="77777777" w:rsidR="007D6E75" w:rsidRDefault="007D6E75" w:rsidP="007D6E75">
      <w:pPr>
        <w:pStyle w:val="a"/>
        <w:numPr>
          <w:ilvl w:val="0"/>
          <w:numId w:val="33"/>
        </w:numPr>
        <w:tabs>
          <w:tab w:val="left" w:pos="720"/>
          <w:tab w:val="left" w:pos="1265"/>
        </w:tabs>
        <w:spacing w:before="70"/>
        <w:ind w:right="694"/>
      </w:pPr>
      <w:proofErr w:type="spellStart"/>
      <w:r w:rsidRPr="00334999">
        <w:rPr>
          <w:b/>
        </w:rPr>
        <w:t>Motivul</w:t>
      </w:r>
      <w:proofErr w:type="spellEnd"/>
      <w:r w:rsidRPr="00334999">
        <w:rPr>
          <w:b/>
        </w:rPr>
        <w:t xml:space="preserve"> </w:t>
      </w:r>
      <w:proofErr w:type="spellStart"/>
      <w:r w:rsidRPr="00334999">
        <w:rPr>
          <w:b/>
        </w:rPr>
        <w:t>recurgerii</w:t>
      </w:r>
      <w:proofErr w:type="spellEnd"/>
      <w:r w:rsidRPr="00334999">
        <w:rPr>
          <w:b/>
        </w:rPr>
        <w:t xml:space="preserve"> la </w:t>
      </w:r>
      <w:proofErr w:type="spellStart"/>
      <w:r w:rsidRPr="00334999">
        <w:rPr>
          <w:b/>
        </w:rPr>
        <w:t>procedura</w:t>
      </w:r>
      <w:proofErr w:type="spellEnd"/>
      <w:r w:rsidRPr="00334999">
        <w:rPr>
          <w:b/>
        </w:rPr>
        <w:t xml:space="preserve"> </w:t>
      </w:r>
      <w:r>
        <w:rPr>
          <w:b/>
        </w:rPr>
        <w:t>accelerate/</w:t>
      </w:r>
      <w:proofErr w:type="spellStart"/>
      <w:proofErr w:type="gramStart"/>
      <w:r w:rsidRPr="00F0360C">
        <w:rPr>
          <w:b/>
          <w:u w:val="single"/>
        </w:rPr>
        <w:t>obisnuită</w:t>
      </w:r>
      <w:proofErr w:type="spellEnd"/>
      <w:r>
        <w:t>(</w:t>
      </w:r>
      <w:proofErr w:type="spellStart"/>
      <w:proofErr w:type="gramEnd"/>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334999">
        <w:rPr>
          <w:spacing w:val="-8"/>
        </w:rPr>
        <w:t xml:space="preserve"> </w:t>
      </w:r>
      <w:proofErr w:type="spellStart"/>
      <w:r>
        <w:t>negociate</w:t>
      </w:r>
      <w:proofErr w:type="spellEnd"/>
      <w:r>
        <w:t>),</w:t>
      </w:r>
      <w:r w:rsidRPr="00334999">
        <w:rPr>
          <w:spacing w:val="-1"/>
        </w:rPr>
        <w:t xml:space="preserve"> </w:t>
      </w:r>
      <w:r>
        <w:t>COP</w:t>
      </w:r>
      <w:r w:rsidRPr="00334999">
        <w:rPr>
          <w:spacing w:val="-3"/>
        </w:rPr>
        <w:t xml:space="preserve"> </w:t>
      </w:r>
      <w:proofErr w:type="spellStart"/>
      <w:r>
        <w:t>deschise</w:t>
      </w:r>
      <w:proofErr w:type="spellEnd"/>
      <w:r w:rsidRPr="00334999">
        <w:rPr>
          <w:spacing w:val="-4"/>
        </w:rPr>
        <w:t xml:space="preserve"> </w:t>
      </w:r>
      <w:r>
        <w:t>conform</w:t>
      </w:r>
      <w:r w:rsidRPr="00334999">
        <w:rPr>
          <w:spacing w:val="-11"/>
        </w:rPr>
        <w:t xml:space="preserve"> </w:t>
      </w:r>
      <w:r>
        <w:t>HG</w:t>
      </w:r>
      <w:r w:rsidRPr="00334999">
        <w:rPr>
          <w:spacing w:val="-4"/>
        </w:rPr>
        <w:t xml:space="preserve"> </w:t>
      </w:r>
      <w:r>
        <w:t>638/2020,</w:t>
      </w:r>
      <w:r w:rsidRPr="00334999">
        <w:rPr>
          <w:spacing w:val="-1"/>
        </w:rPr>
        <w:t xml:space="preserve"> </w:t>
      </w:r>
      <w:proofErr w:type="spellStart"/>
      <w:r>
        <w:t>suma</w:t>
      </w:r>
      <w:proofErr w:type="spellEnd"/>
      <w:r w:rsidRPr="00334999">
        <w:rPr>
          <w:spacing w:val="-4"/>
        </w:rPr>
        <w:t xml:space="preserve"> </w:t>
      </w:r>
      <w:proofErr w:type="spellStart"/>
      <w:r>
        <w:t>depățește</w:t>
      </w:r>
      <w:proofErr w:type="spellEnd"/>
      <w:r>
        <w:t xml:space="preserve"> </w:t>
      </w:r>
      <w:proofErr w:type="spellStart"/>
      <w:r w:rsidRPr="00334999">
        <w:rPr>
          <w:color w:val="333333"/>
        </w:rPr>
        <w:t>valoarea</w:t>
      </w:r>
      <w:proofErr w:type="spellEnd"/>
      <w:r w:rsidRPr="00334999">
        <w:rPr>
          <w:color w:val="333333"/>
          <w:spacing w:val="-4"/>
        </w:rPr>
        <w:t xml:space="preserve"> </w:t>
      </w:r>
      <w:proofErr w:type="spellStart"/>
      <w:r w:rsidRPr="00334999">
        <w:rPr>
          <w:color w:val="333333"/>
        </w:rPr>
        <w:t>estimată</w:t>
      </w:r>
      <w:proofErr w:type="spellEnd"/>
      <w:r w:rsidRPr="00334999">
        <w:rPr>
          <w:color w:val="333333"/>
        </w:rPr>
        <w:t xml:space="preserve"> a </w:t>
      </w:r>
      <w:proofErr w:type="spellStart"/>
      <w:r w:rsidRPr="00334999">
        <w:rPr>
          <w:color w:val="333333"/>
        </w:rPr>
        <w:t>contractului</w:t>
      </w:r>
      <w:proofErr w:type="spellEnd"/>
      <w:r w:rsidRPr="00334999">
        <w:rPr>
          <w:color w:val="333333"/>
          <w:spacing w:val="-2"/>
        </w:rPr>
        <w:t xml:space="preserve"> </w:t>
      </w:r>
      <w:r w:rsidRPr="00334999">
        <w:rPr>
          <w:color w:val="333333"/>
        </w:rPr>
        <w:t xml:space="preserve">de </w:t>
      </w:r>
      <w:proofErr w:type="spellStart"/>
      <w:r w:rsidRPr="00334999">
        <w:rPr>
          <w:color w:val="333333"/>
        </w:rPr>
        <w:t>achiziție</w:t>
      </w:r>
      <w:proofErr w:type="spellEnd"/>
      <w:r w:rsidRPr="00334999">
        <w:rPr>
          <w:color w:val="333333"/>
        </w:rPr>
        <w:t xml:space="preserve"> </w:t>
      </w:r>
      <w:proofErr w:type="spellStart"/>
      <w:r w:rsidRPr="00334999">
        <w:rPr>
          <w:color w:val="333333"/>
        </w:rPr>
        <w:t>publică</w:t>
      </w:r>
      <w:proofErr w:type="spellEnd"/>
      <w:r w:rsidRPr="00334999">
        <w:rPr>
          <w:color w:val="333333"/>
        </w:rPr>
        <w:t xml:space="preserve"> de </w:t>
      </w:r>
      <w:proofErr w:type="spellStart"/>
      <w:r w:rsidRPr="00334999">
        <w:rPr>
          <w:color w:val="333333"/>
        </w:rPr>
        <w:t>lucrări</w:t>
      </w:r>
      <w:proofErr w:type="spellEnd"/>
      <w:r w:rsidRPr="00334999">
        <w:rPr>
          <w:color w:val="333333"/>
          <w:spacing w:val="-2"/>
        </w:rPr>
        <w:t xml:space="preserve"> </w:t>
      </w:r>
      <w:proofErr w:type="spellStart"/>
      <w:r w:rsidRPr="00334999">
        <w:rPr>
          <w:color w:val="333333"/>
        </w:rPr>
        <w:t>ce</w:t>
      </w:r>
      <w:proofErr w:type="spellEnd"/>
      <w:r w:rsidRPr="00334999">
        <w:rPr>
          <w:color w:val="333333"/>
        </w:rPr>
        <w:t xml:space="preserve"> </w:t>
      </w:r>
      <w:proofErr w:type="spellStart"/>
      <w:r w:rsidRPr="00334999">
        <w:rPr>
          <w:color w:val="333333"/>
        </w:rPr>
        <w:t>urmează</w:t>
      </w:r>
      <w:proofErr w:type="spellEnd"/>
      <w:r w:rsidRPr="00334999">
        <w:rPr>
          <w:color w:val="333333"/>
        </w:rPr>
        <w:t xml:space="preserve"> a fi </w:t>
      </w:r>
      <w:proofErr w:type="spellStart"/>
      <w:r w:rsidRPr="00334999">
        <w:rPr>
          <w:color w:val="333333"/>
        </w:rPr>
        <w:t>atribuită</w:t>
      </w:r>
      <w:proofErr w:type="spellEnd"/>
      <w:r w:rsidRPr="00334999">
        <w:rPr>
          <w:color w:val="333333"/>
        </w:rPr>
        <w:t xml:space="preserve"> </w:t>
      </w:r>
      <w:proofErr w:type="spellStart"/>
      <w:r w:rsidRPr="00334999">
        <w:rPr>
          <w:color w:val="333333"/>
        </w:rPr>
        <w:t>este</w:t>
      </w:r>
      <w:proofErr w:type="spellEnd"/>
      <w:r w:rsidRPr="00334999">
        <w:rPr>
          <w:color w:val="333333"/>
        </w:rPr>
        <w:t xml:space="preserve"> </w:t>
      </w:r>
      <w:proofErr w:type="spellStart"/>
      <w:r w:rsidRPr="00334999">
        <w:rPr>
          <w:color w:val="333333"/>
        </w:rPr>
        <w:t>egală</w:t>
      </w:r>
      <w:proofErr w:type="spellEnd"/>
      <w:r w:rsidRPr="00334999">
        <w:rPr>
          <w:color w:val="333333"/>
        </w:rPr>
        <w:t xml:space="preserve"> </w:t>
      </w:r>
      <w:proofErr w:type="spellStart"/>
      <w:r w:rsidRPr="00334999">
        <w:rPr>
          <w:color w:val="333333"/>
        </w:rPr>
        <w:t>sau</w:t>
      </w:r>
      <w:proofErr w:type="spellEnd"/>
      <w:r w:rsidRPr="00334999">
        <w:rPr>
          <w:color w:val="333333"/>
        </w:rPr>
        <w:t xml:space="preserve"> </w:t>
      </w:r>
      <w:proofErr w:type="spellStart"/>
      <w:r w:rsidRPr="00334999">
        <w:rPr>
          <w:color w:val="333333"/>
        </w:rPr>
        <w:t>mai</w:t>
      </w:r>
      <w:proofErr w:type="spellEnd"/>
      <w:r w:rsidRPr="00334999">
        <w:rPr>
          <w:color w:val="333333"/>
        </w:rPr>
        <w:t xml:space="preserve"> mare </w:t>
      </w:r>
      <w:proofErr w:type="spellStart"/>
      <w:r w:rsidRPr="00334999">
        <w:rPr>
          <w:color w:val="333333"/>
        </w:rPr>
        <w:t>decât</w:t>
      </w:r>
      <w:proofErr w:type="spellEnd"/>
      <w:r w:rsidRPr="00334999">
        <w:rPr>
          <w:color w:val="333333"/>
        </w:rPr>
        <w:t xml:space="preserve"> </w:t>
      </w:r>
      <w:proofErr w:type="spellStart"/>
      <w:r w:rsidRPr="00334999">
        <w:rPr>
          <w:color w:val="333333"/>
        </w:rPr>
        <w:t>cea</w:t>
      </w:r>
      <w:proofErr w:type="spellEnd"/>
      <w:r w:rsidRPr="00334999">
        <w:rPr>
          <w:color w:val="333333"/>
        </w:rPr>
        <w:t xml:space="preserve"> </w:t>
      </w:r>
      <w:proofErr w:type="spellStart"/>
      <w:r w:rsidRPr="00334999">
        <w:rPr>
          <w:color w:val="333333"/>
        </w:rPr>
        <w:t>prevăzută</w:t>
      </w:r>
      <w:proofErr w:type="spellEnd"/>
      <w:r w:rsidRPr="00334999">
        <w:rPr>
          <w:color w:val="333333"/>
        </w:rPr>
        <w:t xml:space="preserve"> la art. 2 </w:t>
      </w:r>
      <w:proofErr w:type="spellStart"/>
      <w:r w:rsidRPr="00334999">
        <w:rPr>
          <w:color w:val="333333"/>
        </w:rPr>
        <w:t>alin</w:t>
      </w:r>
      <w:proofErr w:type="spellEnd"/>
      <w:r w:rsidRPr="00334999">
        <w:rPr>
          <w:color w:val="333333"/>
        </w:rPr>
        <w:t xml:space="preserve">. (3) din </w:t>
      </w:r>
      <w:proofErr w:type="spellStart"/>
      <w:r w:rsidRPr="00334999">
        <w:rPr>
          <w:color w:val="333333"/>
        </w:rPr>
        <w:t>Legea</w:t>
      </w:r>
      <w:proofErr w:type="spellEnd"/>
      <w:r w:rsidRPr="00334999">
        <w:rPr>
          <w:color w:val="333333"/>
        </w:rPr>
        <w:t xml:space="preserve"> nr. 131/2015</w:t>
      </w:r>
    </w:p>
    <w:p w14:paraId="47793DB6" w14:textId="77777777" w:rsidR="007D6E75" w:rsidRDefault="007D6E75" w:rsidP="007D6E75">
      <w:pPr>
        <w:pStyle w:val="a"/>
        <w:numPr>
          <w:ilvl w:val="0"/>
          <w:numId w:val="33"/>
        </w:numPr>
        <w:tabs>
          <w:tab w:val="left" w:pos="720"/>
          <w:tab w:val="left" w:pos="1265"/>
        </w:tabs>
        <w:spacing w:before="133" w:line="232" w:lineRule="auto"/>
        <w:ind w:right="1001"/>
      </w:pPr>
      <w:proofErr w:type="spellStart"/>
      <w:r w:rsidRPr="00334999">
        <w:rPr>
          <w:b/>
        </w:rPr>
        <w:t>Tehnici</w:t>
      </w:r>
      <w:proofErr w:type="spellEnd"/>
      <w:r w:rsidRPr="00334999">
        <w:rPr>
          <w:b/>
          <w:spacing w:val="-3"/>
        </w:rPr>
        <w:t xml:space="preserve"> </w:t>
      </w:r>
      <w:proofErr w:type="spellStart"/>
      <w:r w:rsidRPr="00334999">
        <w:rPr>
          <w:b/>
        </w:rPr>
        <w:t>și</w:t>
      </w:r>
      <w:proofErr w:type="spellEnd"/>
      <w:r w:rsidRPr="00334999">
        <w:rPr>
          <w:b/>
          <w:spacing w:val="-3"/>
        </w:rPr>
        <w:t xml:space="preserve"> </w:t>
      </w:r>
      <w:proofErr w:type="spellStart"/>
      <w:r w:rsidRPr="00334999">
        <w:rPr>
          <w:b/>
        </w:rPr>
        <w:t>instrumente</w:t>
      </w:r>
      <w:proofErr w:type="spellEnd"/>
      <w:r w:rsidRPr="00334999">
        <w:rPr>
          <w:b/>
          <w:spacing w:val="-4"/>
        </w:rPr>
        <w:t xml:space="preserve"> </w:t>
      </w:r>
      <w:proofErr w:type="spellStart"/>
      <w:r w:rsidRPr="00334999">
        <w:rPr>
          <w:b/>
        </w:rPr>
        <w:t>specifice</w:t>
      </w:r>
      <w:proofErr w:type="spellEnd"/>
      <w:r w:rsidRPr="00334999">
        <w:rPr>
          <w:b/>
          <w:spacing w:val="-4"/>
        </w:rPr>
        <w:t xml:space="preserve"> </w:t>
      </w:r>
      <w:r w:rsidRPr="00334999">
        <w:rPr>
          <w:b/>
        </w:rPr>
        <w:t>de</w:t>
      </w:r>
      <w:r w:rsidRPr="00334999">
        <w:rPr>
          <w:b/>
          <w:spacing w:val="-4"/>
        </w:rPr>
        <w:t xml:space="preserve"> </w:t>
      </w:r>
      <w:proofErr w:type="spellStart"/>
      <w:r w:rsidRPr="00334999">
        <w:rPr>
          <w:b/>
        </w:rPr>
        <w:t>atribuire</w:t>
      </w:r>
      <w:proofErr w:type="spellEnd"/>
      <w:r w:rsidRPr="00334999">
        <w:rPr>
          <w:b/>
          <w:spacing w:val="-4"/>
        </w:rPr>
        <w:t xml:space="preserve"> </w:t>
      </w:r>
      <w:r w:rsidRPr="00334999">
        <w:rPr>
          <w:b/>
        </w:rPr>
        <w:t>(</w:t>
      </w:r>
      <w:proofErr w:type="spellStart"/>
      <w:r w:rsidRPr="00334999">
        <w:rPr>
          <w:b/>
        </w:rPr>
        <w:t>dacă</w:t>
      </w:r>
      <w:proofErr w:type="spellEnd"/>
      <w:r w:rsidRPr="00334999">
        <w:rPr>
          <w:b/>
          <w:spacing w:val="-3"/>
        </w:rPr>
        <w:t xml:space="preserve"> </w:t>
      </w:r>
      <w:proofErr w:type="spellStart"/>
      <w:r w:rsidRPr="00334999">
        <w:rPr>
          <w:b/>
        </w:rPr>
        <w:t>este</w:t>
      </w:r>
      <w:proofErr w:type="spellEnd"/>
      <w:r w:rsidRPr="00334999">
        <w:rPr>
          <w:b/>
          <w:spacing w:val="-4"/>
        </w:rPr>
        <w:t xml:space="preserve"> </w:t>
      </w:r>
      <w:proofErr w:type="spellStart"/>
      <w:r w:rsidRPr="00334999">
        <w:rPr>
          <w:b/>
        </w:rPr>
        <w:t>cazul</w:t>
      </w:r>
      <w:proofErr w:type="spellEnd"/>
      <w:r w:rsidRPr="00334999">
        <w:rPr>
          <w:b/>
          <w:spacing w:val="-8"/>
        </w:rPr>
        <w:t xml:space="preserve"> </w:t>
      </w:r>
      <w:proofErr w:type="spellStart"/>
      <w:r w:rsidRPr="00334999">
        <w:rPr>
          <w:b/>
        </w:rPr>
        <w:t>specificați</w:t>
      </w:r>
      <w:proofErr w:type="spellEnd"/>
      <w:r w:rsidRPr="00334999">
        <w:rPr>
          <w:b/>
          <w:spacing w:val="-3"/>
        </w:rPr>
        <w:t xml:space="preserve"> </w:t>
      </w:r>
      <w:proofErr w:type="spellStart"/>
      <w:r w:rsidRPr="00334999">
        <w:rPr>
          <w:b/>
        </w:rPr>
        <w:t>dacă</w:t>
      </w:r>
      <w:proofErr w:type="spellEnd"/>
      <w:r w:rsidRPr="00334999">
        <w:rPr>
          <w:b/>
          <w:spacing w:val="-3"/>
        </w:rPr>
        <w:t xml:space="preserve"> </w:t>
      </w:r>
      <w:r w:rsidRPr="00334999">
        <w:rPr>
          <w:b/>
        </w:rPr>
        <w:t>se</w:t>
      </w:r>
      <w:r w:rsidRPr="00334999">
        <w:rPr>
          <w:b/>
          <w:spacing w:val="-4"/>
        </w:rPr>
        <w:t xml:space="preserve"> </w:t>
      </w:r>
      <w:proofErr w:type="spellStart"/>
      <w:r w:rsidRPr="00334999">
        <w:rPr>
          <w:b/>
        </w:rPr>
        <w:t>va</w:t>
      </w:r>
      <w:proofErr w:type="spellEnd"/>
      <w:r w:rsidRPr="00334999">
        <w:rPr>
          <w:b/>
        </w:rPr>
        <w:t xml:space="preserve"> </w:t>
      </w:r>
      <w:proofErr w:type="spellStart"/>
      <w:r w:rsidRPr="00334999">
        <w:rPr>
          <w:b/>
        </w:rPr>
        <w:t>utiliza</w:t>
      </w:r>
      <w:proofErr w:type="spellEnd"/>
      <w:r w:rsidRPr="00334999">
        <w:rPr>
          <w:b/>
        </w:rPr>
        <w:t xml:space="preserve"> </w:t>
      </w:r>
      <w:proofErr w:type="spellStart"/>
      <w:r w:rsidRPr="00334999">
        <w:rPr>
          <w:b/>
        </w:rPr>
        <w:t>acordul-cadru</w:t>
      </w:r>
      <w:proofErr w:type="spellEnd"/>
      <w:r w:rsidRPr="00334999">
        <w:rPr>
          <w:b/>
        </w:rPr>
        <w:t xml:space="preserve">, </w:t>
      </w:r>
      <w:proofErr w:type="spellStart"/>
      <w:r w:rsidRPr="00334999">
        <w:rPr>
          <w:b/>
        </w:rPr>
        <w:t>sistemul</w:t>
      </w:r>
      <w:proofErr w:type="spellEnd"/>
      <w:r w:rsidRPr="00334999">
        <w:rPr>
          <w:b/>
        </w:rPr>
        <w:t xml:space="preserve"> </w:t>
      </w:r>
      <w:proofErr w:type="spellStart"/>
      <w:r w:rsidRPr="00334999">
        <w:rPr>
          <w:b/>
        </w:rPr>
        <w:t>dinamic</w:t>
      </w:r>
      <w:proofErr w:type="spellEnd"/>
      <w:r w:rsidRPr="00334999">
        <w:rPr>
          <w:b/>
        </w:rPr>
        <w:t xml:space="preserve"> de </w:t>
      </w:r>
      <w:proofErr w:type="spellStart"/>
      <w:r w:rsidRPr="00334999">
        <w:rPr>
          <w:b/>
        </w:rPr>
        <w:t>achiziție</w:t>
      </w:r>
      <w:proofErr w:type="spellEnd"/>
      <w:r w:rsidRPr="00334999">
        <w:rPr>
          <w:b/>
        </w:rPr>
        <w:t xml:space="preserve"> </w:t>
      </w:r>
      <w:proofErr w:type="spellStart"/>
      <w:r w:rsidRPr="00334999">
        <w:rPr>
          <w:b/>
        </w:rPr>
        <w:t>sau</w:t>
      </w:r>
      <w:proofErr w:type="spellEnd"/>
      <w:r w:rsidRPr="00334999">
        <w:rPr>
          <w:b/>
        </w:rPr>
        <w:t xml:space="preserve"> </w:t>
      </w:r>
      <w:proofErr w:type="spellStart"/>
      <w:r w:rsidRPr="00334999">
        <w:rPr>
          <w:b/>
        </w:rPr>
        <w:t>licitația</w:t>
      </w:r>
      <w:proofErr w:type="spellEnd"/>
      <w:r w:rsidRPr="00334999">
        <w:rPr>
          <w:b/>
        </w:rPr>
        <w:t xml:space="preserve"> </w:t>
      </w:r>
      <w:proofErr w:type="spellStart"/>
      <w:r w:rsidRPr="00334999">
        <w:rPr>
          <w:b/>
        </w:rPr>
        <w:t>electronică</w:t>
      </w:r>
      <w:proofErr w:type="spellEnd"/>
      <w:r w:rsidRPr="00334999">
        <w:rPr>
          <w:b/>
        </w:rPr>
        <w:t xml:space="preserve">): </w:t>
      </w:r>
      <w:r>
        <w:t>nu sunt</w:t>
      </w:r>
    </w:p>
    <w:p w14:paraId="11413FAB" w14:textId="77777777" w:rsidR="007D6E75" w:rsidRPr="00334999" w:rsidRDefault="007D6E75" w:rsidP="007D6E75">
      <w:pPr>
        <w:pStyle w:val="a"/>
        <w:numPr>
          <w:ilvl w:val="0"/>
          <w:numId w:val="33"/>
        </w:numPr>
        <w:tabs>
          <w:tab w:val="left" w:pos="720"/>
          <w:tab w:val="left" w:pos="1265"/>
        </w:tabs>
        <w:spacing w:before="130" w:line="272" w:lineRule="exact"/>
        <w:rPr>
          <w:b/>
        </w:rPr>
      </w:pPr>
      <w:r>
        <w:rPr>
          <w:b/>
        </w:rPr>
        <w:t xml:space="preserve">  </w:t>
      </w:r>
      <w:proofErr w:type="spellStart"/>
      <w:r w:rsidRPr="00334999">
        <w:rPr>
          <w:b/>
        </w:rPr>
        <w:t>Condiții</w:t>
      </w:r>
      <w:proofErr w:type="spellEnd"/>
      <w:r w:rsidRPr="00334999">
        <w:rPr>
          <w:b/>
          <w:spacing w:val="-5"/>
        </w:rPr>
        <w:t xml:space="preserve"> </w:t>
      </w:r>
      <w:proofErr w:type="spellStart"/>
      <w:r w:rsidRPr="00334999">
        <w:rPr>
          <w:b/>
        </w:rPr>
        <w:t>speciale</w:t>
      </w:r>
      <w:proofErr w:type="spellEnd"/>
      <w:r w:rsidRPr="00334999">
        <w:rPr>
          <w:b/>
          <w:spacing w:val="-4"/>
        </w:rPr>
        <w:t xml:space="preserve"> </w:t>
      </w:r>
      <w:r w:rsidRPr="00334999">
        <w:rPr>
          <w:b/>
        </w:rPr>
        <w:t>de</w:t>
      </w:r>
      <w:r w:rsidRPr="00334999">
        <w:rPr>
          <w:b/>
          <w:spacing w:val="-4"/>
        </w:rPr>
        <w:t xml:space="preserve"> </w:t>
      </w:r>
      <w:r w:rsidRPr="00334999">
        <w:rPr>
          <w:b/>
        </w:rPr>
        <w:t>care</w:t>
      </w:r>
      <w:r w:rsidRPr="00334999">
        <w:rPr>
          <w:b/>
          <w:spacing w:val="-3"/>
        </w:rPr>
        <w:t xml:space="preserve"> </w:t>
      </w:r>
      <w:proofErr w:type="spellStart"/>
      <w:r w:rsidRPr="00334999">
        <w:rPr>
          <w:b/>
        </w:rPr>
        <w:t>depinde</w:t>
      </w:r>
      <w:proofErr w:type="spellEnd"/>
      <w:r w:rsidRPr="00334999">
        <w:rPr>
          <w:b/>
          <w:spacing w:val="-4"/>
        </w:rPr>
        <w:t xml:space="preserve"> </w:t>
      </w:r>
      <w:proofErr w:type="spellStart"/>
      <w:r w:rsidRPr="00334999">
        <w:rPr>
          <w:b/>
        </w:rPr>
        <w:t>îndeplinirea</w:t>
      </w:r>
      <w:proofErr w:type="spellEnd"/>
      <w:r w:rsidRPr="00334999">
        <w:rPr>
          <w:b/>
          <w:spacing w:val="-3"/>
        </w:rPr>
        <w:t xml:space="preserve"> </w:t>
      </w:r>
      <w:proofErr w:type="spellStart"/>
      <w:r w:rsidRPr="00334999">
        <w:rPr>
          <w:b/>
        </w:rPr>
        <w:t>contractului</w:t>
      </w:r>
      <w:proofErr w:type="spellEnd"/>
      <w:r w:rsidRPr="00334999">
        <w:rPr>
          <w:b/>
          <w:spacing w:val="-2"/>
        </w:rPr>
        <w:t xml:space="preserve"> </w:t>
      </w:r>
      <w:r w:rsidRPr="00334999">
        <w:rPr>
          <w:b/>
        </w:rPr>
        <w:t>(</w:t>
      </w:r>
      <w:proofErr w:type="spellStart"/>
      <w:r w:rsidRPr="00334999">
        <w:rPr>
          <w:b/>
        </w:rPr>
        <w:t>indicați</w:t>
      </w:r>
      <w:proofErr w:type="spellEnd"/>
      <w:r w:rsidRPr="00334999">
        <w:rPr>
          <w:b/>
          <w:spacing w:val="-7"/>
        </w:rPr>
        <w:t xml:space="preserve"> </w:t>
      </w:r>
      <w:proofErr w:type="spellStart"/>
      <w:r w:rsidRPr="00334999">
        <w:rPr>
          <w:b/>
        </w:rPr>
        <w:t>după</w:t>
      </w:r>
      <w:proofErr w:type="spellEnd"/>
      <w:r w:rsidRPr="00334999">
        <w:rPr>
          <w:b/>
          <w:spacing w:val="-2"/>
        </w:rPr>
        <w:t xml:space="preserve"> </w:t>
      </w:r>
      <w:proofErr w:type="spellStart"/>
      <w:r w:rsidRPr="00334999">
        <w:rPr>
          <w:b/>
          <w:spacing w:val="-2"/>
        </w:rPr>
        <w:t>caz</w:t>
      </w:r>
      <w:proofErr w:type="spellEnd"/>
      <w:r w:rsidRPr="00334999">
        <w:rPr>
          <w:b/>
          <w:spacing w:val="-2"/>
        </w:rPr>
        <w:t>):</w:t>
      </w:r>
    </w:p>
    <w:p w14:paraId="0F3440B7" w14:textId="77777777" w:rsidR="007D6E75" w:rsidRDefault="007D6E75" w:rsidP="007D6E7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2A36BCB" w14:textId="77777777" w:rsidR="007D6E75" w:rsidRDefault="007D6E75" w:rsidP="007D6E75">
      <w:pPr>
        <w:pStyle w:val="a"/>
        <w:numPr>
          <w:ilvl w:val="0"/>
          <w:numId w:val="33"/>
        </w:numPr>
        <w:tabs>
          <w:tab w:val="left" w:pos="720"/>
          <w:tab w:val="left" w:pos="1265"/>
        </w:tabs>
        <w:spacing w:before="122"/>
      </w:pPr>
      <w:r>
        <w:rPr>
          <w:b/>
        </w:rPr>
        <w:t xml:space="preserve">  </w:t>
      </w:r>
      <w:proofErr w:type="spellStart"/>
      <w:r w:rsidRPr="00334999">
        <w:rPr>
          <w:b/>
        </w:rPr>
        <w:t>Ofertele</w:t>
      </w:r>
      <w:proofErr w:type="spellEnd"/>
      <w:r w:rsidRPr="00334999">
        <w:rPr>
          <w:b/>
          <w:spacing w:val="-3"/>
        </w:rPr>
        <w:t xml:space="preserve"> </w:t>
      </w:r>
      <w:r w:rsidRPr="00334999">
        <w:rPr>
          <w:b/>
        </w:rPr>
        <w:t>se</w:t>
      </w:r>
      <w:r w:rsidRPr="00334999">
        <w:rPr>
          <w:b/>
          <w:spacing w:val="-3"/>
        </w:rPr>
        <w:t xml:space="preserve"> </w:t>
      </w:r>
      <w:proofErr w:type="spellStart"/>
      <w:r w:rsidRPr="00334999">
        <w:rPr>
          <w:b/>
        </w:rPr>
        <w:t>prezintă</w:t>
      </w:r>
      <w:proofErr w:type="spellEnd"/>
      <w:r w:rsidRPr="00334999">
        <w:rPr>
          <w:b/>
          <w:spacing w:val="-1"/>
        </w:rPr>
        <w:t xml:space="preserve"> </w:t>
      </w:r>
      <w:proofErr w:type="spellStart"/>
      <w:r w:rsidRPr="00334999">
        <w:rPr>
          <w:b/>
        </w:rPr>
        <w:t>în</w:t>
      </w:r>
      <w:proofErr w:type="spellEnd"/>
      <w:r w:rsidRPr="00334999">
        <w:rPr>
          <w:b/>
          <w:spacing w:val="-1"/>
        </w:rPr>
        <w:t xml:space="preserve"> </w:t>
      </w:r>
      <w:proofErr w:type="spellStart"/>
      <w:r w:rsidRPr="00334999">
        <w:rPr>
          <w:b/>
        </w:rPr>
        <w:t>valută</w:t>
      </w:r>
      <w:proofErr w:type="spellEnd"/>
      <w:r w:rsidRPr="00334999">
        <w:rPr>
          <w:b/>
          <w:spacing w:val="3"/>
        </w:rPr>
        <w:t xml:space="preserve"> </w:t>
      </w:r>
      <w:r w:rsidRPr="00334999">
        <w:rPr>
          <w:spacing w:val="-5"/>
        </w:rPr>
        <w:t>md</w:t>
      </w:r>
    </w:p>
    <w:p w14:paraId="326B373E" w14:textId="77777777" w:rsidR="007D6E75" w:rsidRDefault="007D6E75" w:rsidP="007D6E75">
      <w:pPr>
        <w:pStyle w:val="a"/>
        <w:numPr>
          <w:ilvl w:val="0"/>
          <w:numId w:val="33"/>
        </w:numPr>
        <w:tabs>
          <w:tab w:val="left" w:pos="720"/>
          <w:tab w:val="left" w:pos="1265"/>
          <w:tab w:val="left" w:pos="8768"/>
        </w:tabs>
        <w:spacing w:before="118" w:line="242" w:lineRule="auto"/>
        <w:ind w:right="1291"/>
      </w:pPr>
      <w:proofErr w:type="spellStart"/>
      <w:r w:rsidRPr="00334999">
        <w:rPr>
          <w:b/>
        </w:rPr>
        <w:t>Criteriul</w:t>
      </w:r>
      <w:proofErr w:type="spellEnd"/>
      <w:r w:rsidRPr="00334999">
        <w:rPr>
          <w:b/>
          <w:spacing w:val="-8"/>
        </w:rPr>
        <w:t xml:space="preserve"> </w:t>
      </w:r>
      <w:r w:rsidRPr="00334999">
        <w:rPr>
          <w:b/>
        </w:rPr>
        <w:t>de</w:t>
      </w:r>
      <w:r w:rsidRPr="00334999">
        <w:rPr>
          <w:b/>
          <w:spacing w:val="-4"/>
        </w:rPr>
        <w:t xml:space="preserve"> </w:t>
      </w:r>
      <w:proofErr w:type="spellStart"/>
      <w:r w:rsidRPr="00334999">
        <w:rPr>
          <w:b/>
        </w:rPr>
        <w:t>evaluare</w:t>
      </w:r>
      <w:proofErr w:type="spellEnd"/>
      <w:r w:rsidRPr="00334999">
        <w:rPr>
          <w:b/>
          <w:spacing w:val="-4"/>
        </w:rPr>
        <w:t xml:space="preserve"> </w:t>
      </w:r>
      <w:proofErr w:type="spellStart"/>
      <w:r w:rsidRPr="00334999">
        <w:rPr>
          <w:b/>
        </w:rPr>
        <w:t>aplicat</w:t>
      </w:r>
      <w:proofErr w:type="spellEnd"/>
      <w:r w:rsidRPr="00334999">
        <w:rPr>
          <w:b/>
          <w:spacing w:val="-2"/>
        </w:rPr>
        <w:t xml:space="preserve"> </w:t>
      </w:r>
      <w:proofErr w:type="spellStart"/>
      <w:r w:rsidRPr="00334999">
        <w:rPr>
          <w:b/>
        </w:rPr>
        <w:t>pentru</w:t>
      </w:r>
      <w:proofErr w:type="spellEnd"/>
      <w:r w:rsidRPr="00334999">
        <w:rPr>
          <w:b/>
          <w:spacing w:val="-3"/>
        </w:rPr>
        <w:t xml:space="preserve"> </w:t>
      </w:r>
      <w:proofErr w:type="spellStart"/>
      <w:r w:rsidRPr="00334999">
        <w:rPr>
          <w:b/>
        </w:rPr>
        <w:t>atribuirea</w:t>
      </w:r>
      <w:proofErr w:type="spellEnd"/>
      <w:r w:rsidRPr="00334999">
        <w:rPr>
          <w:b/>
          <w:spacing w:val="-3"/>
        </w:rPr>
        <w:t xml:space="preserve"> </w:t>
      </w:r>
      <w:proofErr w:type="spellStart"/>
      <w:proofErr w:type="gramStart"/>
      <w:r w:rsidRPr="00334999">
        <w:rPr>
          <w:b/>
        </w:rPr>
        <w:t>contractului</w:t>
      </w:r>
      <w:proofErr w:type="spellEnd"/>
      <w:r>
        <w:t>:_</w:t>
      </w:r>
      <w:proofErr w:type="spellStart"/>
      <w:proofErr w:type="gramEnd"/>
      <w:r>
        <w:t>cel</w:t>
      </w:r>
      <w:proofErr w:type="spellEnd"/>
      <w:r w:rsidRPr="00334999">
        <w:rPr>
          <w:spacing w:val="-3"/>
        </w:rPr>
        <w:t xml:space="preserve"> </w:t>
      </w:r>
      <w:proofErr w:type="spellStart"/>
      <w:r>
        <w:t>mai</w:t>
      </w:r>
      <w:proofErr w:type="spellEnd"/>
      <w:r w:rsidRPr="00334999">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56331FF6" w14:textId="77777777" w:rsidR="007D6E75" w:rsidRDefault="007D6E75" w:rsidP="007D6E75">
      <w:pPr>
        <w:pStyle w:val="a"/>
        <w:numPr>
          <w:ilvl w:val="0"/>
          <w:numId w:val="33"/>
        </w:numPr>
        <w:tabs>
          <w:tab w:val="left" w:pos="720"/>
          <w:tab w:val="left" w:pos="1265"/>
          <w:tab w:val="left" w:pos="9060"/>
        </w:tabs>
        <w:spacing w:before="122" w:line="237" w:lineRule="auto"/>
        <w:ind w:right="999"/>
      </w:pPr>
      <w:proofErr w:type="spellStart"/>
      <w:r w:rsidRPr="00334999">
        <w:rPr>
          <w:b/>
        </w:rPr>
        <w:t>Factorii</w:t>
      </w:r>
      <w:proofErr w:type="spellEnd"/>
      <w:r w:rsidRPr="00334999">
        <w:rPr>
          <w:b/>
          <w:spacing w:val="-4"/>
        </w:rPr>
        <w:t xml:space="preserve"> </w:t>
      </w:r>
      <w:r w:rsidRPr="00334999">
        <w:rPr>
          <w:b/>
        </w:rPr>
        <w:t>de</w:t>
      </w:r>
      <w:r w:rsidRPr="00334999">
        <w:rPr>
          <w:b/>
          <w:spacing w:val="-5"/>
        </w:rPr>
        <w:t xml:space="preserve"> </w:t>
      </w:r>
      <w:proofErr w:type="spellStart"/>
      <w:r w:rsidRPr="00334999">
        <w:rPr>
          <w:b/>
        </w:rPr>
        <w:t>evaluare</w:t>
      </w:r>
      <w:proofErr w:type="spellEnd"/>
      <w:r w:rsidRPr="00334999">
        <w:rPr>
          <w:b/>
          <w:spacing w:val="-5"/>
        </w:rPr>
        <w:t xml:space="preserve"> </w:t>
      </w:r>
      <w:proofErr w:type="gramStart"/>
      <w:r w:rsidRPr="00334999">
        <w:rPr>
          <w:b/>
        </w:rPr>
        <w:t>a</w:t>
      </w:r>
      <w:proofErr w:type="gramEnd"/>
      <w:r w:rsidRPr="00334999">
        <w:rPr>
          <w:b/>
          <w:spacing w:val="-4"/>
        </w:rPr>
        <w:t xml:space="preserve"> </w:t>
      </w:r>
      <w:proofErr w:type="spellStart"/>
      <w:r w:rsidRPr="00334999">
        <w:rPr>
          <w:b/>
        </w:rPr>
        <w:t>ofertei</w:t>
      </w:r>
      <w:proofErr w:type="spellEnd"/>
      <w:r w:rsidRPr="00334999">
        <w:rPr>
          <w:b/>
          <w:spacing w:val="-4"/>
        </w:rPr>
        <w:t xml:space="preserve"> </w:t>
      </w:r>
      <w:proofErr w:type="spellStart"/>
      <w:r w:rsidRPr="00334999">
        <w:rPr>
          <w:b/>
        </w:rPr>
        <w:t>celei</w:t>
      </w:r>
      <w:proofErr w:type="spellEnd"/>
      <w:r w:rsidRPr="00334999">
        <w:rPr>
          <w:b/>
          <w:spacing w:val="-4"/>
        </w:rPr>
        <w:t xml:space="preserve"> </w:t>
      </w:r>
      <w:proofErr w:type="spellStart"/>
      <w:r w:rsidRPr="00334999">
        <w:rPr>
          <w:b/>
        </w:rPr>
        <w:t>mai</w:t>
      </w:r>
      <w:proofErr w:type="spellEnd"/>
      <w:r w:rsidRPr="00334999">
        <w:rPr>
          <w:b/>
          <w:spacing w:val="-4"/>
        </w:rPr>
        <w:t xml:space="preserve"> </w:t>
      </w:r>
      <w:proofErr w:type="spellStart"/>
      <w:r w:rsidRPr="00334999">
        <w:rPr>
          <w:b/>
        </w:rPr>
        <w:t>avantajoase</w:t>
      </w:r>
      <w:proofErr w:type="spellEnd"/>
      <w:r w:rsidRPr="00334999">
        <w:rPr>
          <w:b/>
          <w:spacing w:val="-5"/>
        </w:rPr>
        <w:t xml:space="preserve"> </w:t>
      </w:r>
      <w:r w:rsidRPr="00334999">
        <w:rPr>
          <w:b/>
        </w:rPr>
        <w:t>din</w:t>
      </w:r>
      <w:r w:rsidRPr="00334999">
        <w:rPr>
          <w:b/>
          <w:spacing w:val="-3"/>
        </w:rPr>
        <w:t xml:space="preserve"> </w:t>
      </w:r>
      <w:proofErr w:type="spellStart"/>
      <w:r w:rsidRPr="00334999">
        <w:rPr>
          <w:b/>
        </w:rPr>
        <w:t>punct</w:t>
      </w:r>
      <w:proofErr w:type="spellEnd"/>
      <w:r w:rsidRPr="00334999">
        <w:rPr>
          <w:b/>
          <w:spacing w:val="-3"/>
        </w:rPr>
        <w:t xml:space="preserve"> </w:t>
      </w:r>
      <w:r w:rsidRPr="00334999">
        <w:rPr>
          <w:b/>
        </w:rPr>
        <w:t>de</w:t>
      </w:r>
      <w:r w:rsidRPr="00334999">
        <w:rPr>
          <w:b/>
          <w:spacing w:val="-9"/>
        </w:rPr>
        <w:t xml:space="preserve"> </w:t>
      </w:r>
      <w:proofErr w:type="spellStart"/>
      <w:r w:rsidRPr="00334999">
        <w:rPr>
          <w:b/>
        </w:rPr>
        <w:t>vedere</w:t>
      </w:r>
      <w:proofErr w:type="spellEnd"/>
      <w:r w:rsidRPr="00334999">
        <w:rPr>
          <w:b/>
          <w:spacing w:val="-5"/>
        </w:rPr>
        <w:t xml:space="preserve"> </w:t>
      </w:r>
      <w:r w:rsidRPr="00334999">
        <w:rPr>
          <w:b/>
        </w:rPr>
        <w:t xml:space="preserve">economic, precum </w:t>
      </w:r>
      <w:proofErr w:type="spellStart"/>
      <w:r w:rsidRPr="00334999">
        <w:rPr>
          <w:b/>
        </w:rPr>
        <w:t>și</w:t>
      </w:r>
      <w:proofErr w:type="spellEnd"/>
      <w:r w:rsidRPr="00334999">
        <w:rPr>
          <w:b/>
        </w:rPr>
        <w:t xml:space="preserve"> </w:t>
      </w:r>
      <w:proofErr w:type="spellStart"/>
      <w:r w:rsidRPr="00334999">
        <w:rPr>
          <w:b/>
        </w:rPr>
        <w:t>ponderile</w:t>
      </w:r>
      <w:proofErr w:type="spellEnd"/>
      <w:r w:rsidRPr="00334999">
        <w:rPr>
          <w:b/>
        </w:rPr>
        <w:t xml:space="preserve"> </w:t>
      </w:r>
      <w:proofErr w:type="spellStart"/>
      <w:r w:rsidRPr="00334999">
        <w:rPr>
          <w:b/>
        </w:rPr>
        <w:t>lor</w:t>
      </w:r>
      <w:proofErr w:type="spellEnd"/>
      <w:r w:rsidRPr="00334999">
        <w:rPr>
          <w:b/>
        </w:rPr>
        <w:t xml:space="preserve">: </w:t>
      </w:r>
      <w:r>
        <w:t xml:space="preserve">nu se </w:t>
      </w:r>
      <w:proofErr w:type="spellStart"/>
      <w:r>
        <w:t>cere</w:t>
      </w:r>
      <w:proofErr w:type="spellEnd"/>
    </w:p>
    <w:p w14:paraId="025E036D" w14:textId="77777777" w:rsidR="007D6E75" w:rsidRPr="00334999" w:rsidRDefault="007D6E75" w:rsidP="007D6E75">
      <w:pPr>
        <w:pStyle w:val="a"/>
        <w:numPr>
          <w:ilvl w:val="0"/>
          <w:numId w:val="33"/>
        </w:numPr>
        <w:tabs>
          <w:tab w:val="left" w:pos="720"/>
          <w:tab w:val="left" w:pos="1265"/>
        </w:tabs>
        <w:spacing w:before="123"/>
        <w:rPr>
          <w:b/>
        </w:rPr>
      </w:pPr>
      <w:proofErr w:type="spellStart"/>
      <w:r w:rsidRPr="00334999">
        <w:rPr>
          <w:b/>
        </w:rPr>
        <w:t>Termenul</w:t>
      </w:r>
      <w:proofErr w:type="spellEnd"/>
      <w:r w:rsidRPr="00334999">
        <w:rPr>
          <w:b/>
          <w:spacing w:val="-8"/>
        </w:rPr>
        <w:t xml:space="preserve"> </w:t>
      </w:r>
      <w:proofErr w:type="spellStart"/>
      <w:r w:rsidRPr="00334999">
        <w:rPr>
          <w:b/>
        </w:rPr>
        <w:t>limită</w:t>
      </w:r>
      <w:proofErr w:type="spellEnd"/>
      <w:r w:rsidRPr="00334999">
        <w:rPr>
          <w:b/>
          <w:spacing w:val="-3"/>
        </w:rPr>
        <w:t xml:space="preserve"> </w:t>
      </w:r>
      <w:r w:rsidRPr="00334999">
        <w:rPr>
          <w:b/>
        </w:rPr>
        <w:t>de</w:t>
      </w:r>
      <w:r w:rsidRPr="00334999">
        <w:rPr>
          <w:b/>
          <w:spacing w:val="-4"/>
        </w:rPr>
        <w:t xml:space="preserve"> </w:t>
      </w:r>
      <w:proofErr w:type="spellStart"/>
      <w:r w:rsidRPr="00334999">
        <w:rPr>
          <w:b/>
        </w:rPr>
        <w:t>depunere</w:t>
      </w:r>
      <w:proofErr w:type="spellEnd"/>
      <w:r w:rsidRPr="00334999">
        <w:rPr>
          <w:b/>
        </w:rPr>
        <w:t>/</w:t>
      </w:r>
      <w:proofErr w:type="spellStart"/>
      <w:r w:rsidRPr="00334999">
        <w:rPr>
          <w:b/>
        </w:rPr>
        <w:t>deschidere</w:t>
      </w:r>
      <w:proofErr w:type="spellEnd"/>
      <w:r w:rsidRPr="00334999">
        <w:rPr>
          <w:b/>
          <w:spacing w:val="-4"/>
        </w:rPr>
        <w:t xml:space="preserve"> </w:t>
      </w:r>
      <w:proofErr w:type="gramStart"/>
      <w:r w:rsidRPr="00334999">
        <w:rPr>
          <w:b/>
        </w:rPr>
        <w:t>a</w:t>
      </w:r>
      <w:proofErr w:type="gramEnd"/>
      <w:r w:rsidRPr="00334999">
        <w:rPr>
          <w:b/>
          <w:spacing w:val="-3"/>
        </w:rPr>
        <w:t xml:space="preserve"> </w:t>
      </w:r>
      <w:proofErr w:type="spellStart"/>
      <w:r w:rsidRPr="00334999">
        <w:rPr>
          <w:b/>
          <w:spacing w:val="-2"/>
        </w:rPr>
        <w:t>ofertelor</w:t>
      </w:r>
      <w:proofErr w:type="spellEnd"/>
      <w:r w:rsidRPr="00334999">
        <w:rPr>
          <w:b/>
          <w:spacing w:val="-2"/>
        </w:rPr>
        <w:t>:</w:t>
      </w:r>
    </w:p>
    <w:p w14:paraId="6BB62504" w14:textId="77777777" w:rsidR="007D6E75" w:rsidRDefault="007D6E75" w:rsidP="007D6E75">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45B7020A" w14:textId="77777777" w:rsidR="007D6E75" w:rsidRDefault="007D6E75" w:rsidP="007D6E75">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18D626A8" w14:textId="77777777" w:rsidR="007D6E75" w:rsidRPr="00334999" w:rsidRDefault="007D6E75" w:rsidP="007D6E75">
      <w:pPr>
        <w:pStyle w:val="a"/>
        <w:numPr>
          <w:ilvl w:val="0"/>
          <w:numId w:val="33"/>
        </w:numPr>
        <w:tabs>
          <w:tab w:val="left" w:pos="720"/>
          <w:tab w:val="left" w:pos="1265"/>
        </w:tabs>
        <w:spacing w:before="8"/>
        <w:rPr>
          <w:b/>
        </w:rPr>
      </w:pPr>
      <w:proofErr w:type="spellStart"/>
      <w:r w:rsidRPr="00334999">
        <w:rPr>
          <w:b/>
        </w:rPr>
        <w:t>Adresa</w:t>
      </w:r>
      <w:proofErr w:type="spellEnd"/>
      <w:r w:rsidRPr="00334999">
        <w:rPr>
          <w:b/>
          <w:spacing w:val="-4"/>
        </w:rPr>
        <w:t xml:space="preserve"> </w:t>
      </w:r>
      <w:r w:rsidRPr="00334999">
        <w:rPr>
          <w:b/>
        </w:rPr>
        <w:t>la</w:t>
      </w:r>
      <w:r w:rsidRPr="00334999">
        <w:rPr>
          <w:b/>
          <w:spacing w:val="-2"/>
        </w:rPr>
        <w:t xml:space="preserve"> </w:t>
      </w:r>
      <w:r w:rsidRPr="00334999">
        <w:rPr>
          <w:b/>
        </w:rPr>
        <w:t>care</w:t>
      </w:r>
      <w:r w:rsidRPr="00334999">
        <w:rPr>
          <w:b/>
          <w:spacing w:val="-3"/>
        </w:rPr>
        <w:t xml:space="preserve"> </w:t>
      </w:r>
      <w:proofErr w:type="spellStart"/>
      <w:r w:rsidRPr="00334999">
        <w:rPr>
          <w:b/>
        </w:rPr>
        <w:t>trebuie</w:t>
      </w:r>
      <w:proofErr w:type="spellEnd"/>
      <w:r w:rsidRPr="00334999">
        <w:rPr>
          <w:b/>
          <w:spacing w:val="-3"/>
        </w:rPr>
        <w:t xml:space="preserve"> </w:t>
      </w:r>
      <w:proofErr w:type="spellStart"/>
      <w:r w:rsidRPr="00334999">
        <w:rPr>
          <w:b/>
        </w:rPr>
        <w:t>transmise</w:t>
      </w:r>
      <w:proofErr w:type="spellEnd"/>
      <w:r w:rsidRPr="00334999">
        <w:rPr>
          <w:b/>
          <w:spacing w:val="-3"/>
        </w:rPr>
        <w:t xml:space="preserve"> </w:t>
      </w:r>
      <w:proofErr w:type="spellStart"/>
      <w:r w:rsidRPr="00334999">
        <w:rPr>
          <w:b/>
        </w:rPr>
        <w:t>ofertele</w:t>
      </w:r>
      <w:proofErr w:type="spellEnd"/>
      <w:r w:rsidRPr="00334999">
        <w:rPr>
          <w:b/>
          <w:spacing w:val="-3"/>
        </w:rPr>
        <w:t xml:space="preserve"> </w:t>
      </w:r>
      <w:proofErr w:type="spellStart"/>
      <w:r w:rsidRPr="00334999">
        <w:rPr>
          <w:b/>
        </w:rPr>
        <w:t>sau</w:t>
      </w:r>
      <w:proofErr w:type="spellEnd"/>
      <w:r w:rsidRPr="00334999">
        <w:rPr>
          <w:b/>
          <w:spacing w:val="-2"/>
        </w:rPr>
        <w:t xml:space="preserve"> </w:t>
      </w:r>
      <w:proofErr w:type="spellStart"/>
      <w:r w:rsidRPr="00334999">
        <w:rPr>
          <w:b/>
        </w:rPr>
        <w:t>cererile</w:t>
      </w:r>
      <w:proofErr w:type="spellEnd"/>
      <w:r w:rsidRPr="00334999">
        <w:rPr>
          <w:b/>
          <w:spacing w:val="-3"/>
        </w:rPr>
        <w:t xml:space="preserve"> </w:t>
      </w:r>
      <w:r w:rsidRPr="00334999">
        <w:rPr>
          <w:b/>
        </w:rPr>
        <w:t>de</w:t>
      </w:r>
      <w:r w:rsidRPr="00334999">
        <w:rPr>
          <w:b/>
          <w:spacing w:val="-2"/>
        </w:rPr>
        <w:t xml:space="preserve"> </w:t>
      </w:r>
      <w:proofErr w:type="spellStart"/>
      <w:r w:rsidRPr="00334999">
        <w:rPr>
          <w:b/>
          <w:spacing w:val="-2"/>
        </w:rPr>
        <w:t>participare</w:t>
      </w:r>
      <w:proofErr w:type="spellEnd"/>
      <w:r w:rsidRPr="00334999">
        <w:rPr>
          <w:b/>
          <w:spacing w:val="-2"/>
        </w:rPr>
        <w:t>:</w:t>
      </w:r>
    </w:p>
    <w:p w14:paraId="6A95B985" w14:textId="77777777" w:rsidR="007D6E75" w:rsidRDefault="007D6E75" w:rsidP="007D6E7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0CFB0FE4" w14:textId="77777777" w:rsidR="007D6E75" w:rsidRPr="00334999" w:rsidRDefault="007D6E75" w:rsidP="007D6E75">
      <w:pPr>
        <w:pStyle w:val="a"/>
        <w:numPr>
          <w:ilvl w:val="0"/>
          <w:numId w:val="33"/>
        </w:numPr>
        <w:tabs>
          <w:tab w:val="left" w:pos="720"/>
          <w:tab w:val="left" w:pos="1265"/>
        </w:tabs>
        <w:spacing w:before="128"/>
        <w:rPr>
          <w:b/>
        </w:rPr>
      </w:pPr>
      <w:proofErr w:type="spellStart"/>
      <w:r w:rsidRPr="00334999">
        <w:rPr>
          <w:b/>
        </w:rPr>
        <w:t>Termenul</w:t>
      </w:r>
      <w:proofErr w:type="spellEnd"/>
      <w:r w:rsidRPr="00334999">
        <w:rPr>
          <w:b/>
          <w:spacing w:val="-7"/>
        </w:rPr>
        <w:t xml:space="preserve"> </w:t>
      </w:r>
      <w:r w:rsidRPr="00334999">
        <w:rPr>
          <w:b/>
        </w:rPr>
        <w:t>de</w:t>
      </w:r>
      <w:r w:rsidRPr="00334999">
        <w:rPr>
          <w:b/>
          <w:spacing w:val="-3"/>
        </w:rPr>
        <w:t xml:space="preserve"> </w:t>
      </w:r>
      <w:proofErr w:type="spellStart"/>
      <w:r w:rsidRPr="00334999">
        <w:rPr>
          <w:b/>
        </w:rPr>
        <w:t>valabilitate</w:t>
      </w:r>
      <w:proofErr w:type="spellEnd"/>
      <w:r w:rsidRPr="00334999">
        <w:rPr>
          <w:b/>
          <w:spacing w:val="-2"/>
        </w:rPr>
        <w:t xml:space="preserve"> </w:t>
      </w:r>
      <w:proofErr w:type="gramStart"/>
      <w:r w:rsidRPr="00334999">
        <w:rPr>
          <w:b/>
        </w:rPr>
        <w:t>a</w:t>
      </w:r>
      <w:proofErr w:type="gramEnd"/>
      <w:r w:rsidRPr="00334999">
        <w:rPr>
          <w:b/>
          <w:spacing w:val="-2"/>
        </w:rPr>
        <w:t xml:space="preserve"> </w:t>
      </w:r>
      <w:proofErr w:type="spellStart"/>
      <w:r w:rsidRPr="00334999">
        <w:rPr>
          <w:b/>
        </w:rPr>
        <w:t>ofertelor</w:t>
      </w:r>
      <w:proofErr w:type="spellEnd"/>
      <w:r w:rsidRPr="00334999">
        <w:rPr>
          <w:b/>
        </w:rPr>
        <w:t>:</w:t>
      </w:r>
      <w:r w:rsidRPr="00334999">
        <w:rPr>
          <w:b/>
          <w:spacing w:val="-1"/>
        </w:rPr>
        <w:t xml:space="preserve"> </w:t>
      </w:r>
      <w:r w:rsidRPr="00334999">
        <w:rPr>
          <w:b/>
        </w:rPr>
        <w:t>60</w:t>
      </w:r>
      <w:r w:rsidRPr="00334999">
        <w:rPr>
          <w:b/>
          <w:spacing w:val="-1"/>
        </w:rPr>
        <w:t xml:space="preserve"> </w:t>
      </w:r>
      <w:proofErr w:type="spellStart"/>
      <w:r w:rsidRPr="00334999">
        <w:rPr>
          <w:b/>
          <w:spacing w:val="-4"/>
        </w:rPr>
        <w:t>zile</w:t>
      </w:r>
      <w:proofErr w:type="spellEnd"/>
    </w:p>
    <w:p w14:paraId="169D58E0" w14:textId="77777777" w:rsidR="007D6E75" w:rsidRDefault="007D6E75" w:rsidP="007D6E75">
      <w:pPr>
        <w:pStyle w:val="a"/>
        <w:numPr>
          <w:ilvl w:val="0"/>
          <w:numId w:val="33"/>
        </w:numPr>
        <w:tabs>
          <w:tab w:val="left" w:pos="720"/>
          <w:tab w:val="left" w:pos="1692"/>
        </w:tabs>
        <w:spacing w:before="96" w:line="237" w:lineRule="auto"/>
        <w:ind w:right="1067"/>
      </w:pPr>
      <w:proofErr w:type="spellStart"/>
      <w:r w:rsidRPr="00334999">
        <w:rPr>
          <w:b/>
        </w:rPr>
        <w:t>Locul</w:t>
      </w:r>
      <w:proofErr w:type="spellEnd"/>
      <w:r w:rsidRPr="00334999">
        <w:rPr>
          <w:b/>
        </w:rPr>
        <w:t xml:space="preserve"> </w:t>
      </w:r>
      <w:proofErr w:type="spellStart"/>
      <w:r w:rsidRPr="00334999">
        <w:rPr>
          <w:b/>
        </w:rPr>
        <w:t>deschiderii</w:t>
      </w:r>
      <w:proofErr w:type="spellEnd"/>
      <w:r w:rsidRPr="00334999">
        <w:rPr>
          <w:b/>
        </w:rPr>
        <w:t xml:space="preserve"> </w:t>
      </w:r>
      <w:proofErr w:type="spellStart"/>
      <w:r w:rsidRPr="00334999">
        <w:rPr>
          <w:b/>
        </w:rPr>
        <w:t>ofertelor</w:t>
      </w:r>
      <w:proofErr w:type="spellEnd"/>
      <w:r w:rsidRPr="00334999">
        <w:rPr>
          <w:b/>
        </w:rPr>
        <w:t xml:space="preserve">: </w:t>
      </w:r>
      <w:r w:rsidRPr="00334999">
        <w:rPr>
          <w:i/>
        </w:rPr>
        <w:t xml:space="preserve">Conform </w:t>
      </w:r>
      <w:proofErr w:type="spellStart"/>
      <w:r w:rsidRPr="00334999">
        <w:rPr>
          <w:i/>
        </w:rPr>
        <w:t>publicării</w:t>
      </w:r>
      <w:proofErr w:type="spellEnd"/>
      <w:r w:rsidRPr="00334999">
        <w:rPr>
          <w:i/>
        </w:rPr>
        <w:t xml:space="preserve"> din SIA RSAP M-Tender </w:t>
      </w:r>
    </w:p>
    <w:p w14:paraId="2D6741F3" w14:textId="77777777" w:rsidR="007D6E75" w:rsidRDefault="007D6E75" w:rsidP="007D6E75">
      <w:pPr>
        <w:pStyle w:val="a"/>
        <w:numPr>
          <w:ilvl w:val="0"/>
          <w:numId w:val="29"/>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6D59C012" w14:textId="77777777" w:rsidR="007D6E75" w:rsidRDefault="007D6E75" w:rsidP="007D6E7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72A669B" w14:textId="77777777" w:rsidR="007D6E75" w:rsidRPr="00334999" w:rsidRDefault="007D6E75" w:rsidP="007D6E75">
      <w:pPr>
        <w:pStyle w:val="a"/>
        <w:numPr>
          <w:ilvl w:val="0"/>
          <w:numId w:val="33"/>
        </w:numPr>
        <w:tabs>
          <w:tab w:val="left" w:pos="720"/>
          <w:tab w:val="left" w:pos="1265"/>
        </w:tabs>
        <w:spacing w:before="123" w:line="273" w:lineRule="exact"/>
        <w:rPr>
          <w:b/>
        </w:rPr>
      </w:pPr>
      <w:proofErr w:type="spellStart"/>
      <w:r w:rsidRPr="00334999">
        <w:rPr>
          <w:b/>
        </w:rPr>
        <w:t>Persoanele</w:t>
      </w:r>
      <w:proofErr w:type="spellEnd"/>
      <w:r w:rsidRPr="00334999">
        <w:rPr>
          <w:b/>
          <w:spacing w:val="-8"/>
        </w:rPr>
        <w:t xml:space="preserve"> </w:t>
      </w:r>
      <w:proofErr w:type="spellStart"/>
      <w:r w:rsidRPr="00334999">
        <w:rPr>
          <w:b/>
        </w:rPr>
        <w:t>autorizate</w:t>
      </w:r>
      <w:proofErr w:type="spellEnd"/>
      <w:r w:rsidRPr="00334999">
        <w:rPr>
          <w:b/>
          <w:spacing w:val="-5"/>
        </w:rPr>
        <w:t xml:space="preserve"> </w:t>
      </w:r>
      <w:proofErr w:type="spellStart"/>
      <w:r w:rsidRPr="00334999">
        <w:rPr>
          <w:b/>
        </w:rPr>
        <w:t>să</w:t>
      </w:r>
      <w:proofErr w:type="spellEnd"/>
      <w:r w:rsidRPr="00334999">
        <w:rPr>
          <w:b/>
          <w:spacing w:val="-4"/>
        </w:rPr>
        <w:t xml:space="preserve"> </w:t>
      </w:r>
      <w:proofErr w:type="spellStart"/>
      <w:r w:rsidRPr="00334999">
        <w:rPr>
          <w:b/>
        </w:rPr>
        <w:t>asiste</w:t>
      </w:r>
      <w:proofErr w:type="spellEnd"/>
      <w:r w:rsidRPr="00334999">
        <w:rPr>
          <w:b/>
          <w:spacing w:val="-6"/>
        </w:rPr>
        <w:t xml:space="preserve"> </w:t>
      </w:r>
      <w:r w:rsidRPr="00334999">
        <w:rPr>
          <w:b/>
        </w:rPr>
        <w:t>la</w:t>
      </w:r>
      <w:r w:rsidRPr="00334999">
        <w:rPr>
          <w:b/>
          <w:spacing w:val="-4"/>
        </w:rPr>
        <w:t xml:space="preserve"> </w:t>
      </w:r>
      <w:proofErr w:type="spellStart"/>
      <w:r w:rsidRPr="00334999">
        <w:rPr>
          <w:b/>
        </w:rPr>
        <w:t>deschiderea</w:t>
      </w:r>
      <w:proofErr w:type="spellEnd"/>
      <w:r w:rsidRPr="00334999">
        <w:rPr>
          <w:b/>
          <w:spacing w:val="-4"/>
        </w:rPr>
        <w:t xml:space="preserve"> </w:t>
      </w:r>
      <w:proofErr w:type="spellStart"/>
      <w:r w:rsidRPr="00334999">
        <w:rPr>
          <w:b/>
          <w:spacing w:val="-2"/>
        </w:rPr>
        <w:t>ofertelor</w:t>
      </w:r>
      <w:proofErr w:type="spellEnd"/>
      <w:r w:rsidRPr="00334999">
        <w:rPr>
          <w:b/>
          <w:spacing w:val="-2"/>
        </w:rPr>
        <w:t>:</w:t>
      </w:r>
    </w:p>
    <w:p w14:paraId="20AF09B9" w14:textId="77777777" w:rsidR="007D6E75" w:rsidRDefault="007D6E75" w:rsidP="007D6E75">
      <w:pPr>
        <w:spacing w:line="242" w:lineRule="auto"/>
        <w:ind w:left="843" w:right="534"/>
      </w:pPr>
      <w:r>
        <w:rPr>
          <w:i/>
        </w:rPr>
        <w:lastRenderedPageBreak/>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7614C7A2" w14:textId="77777777" w:rsidR="007D6E75" w:rsidRDefault="007D6E75" w:rsidP="007D6E75">
      <w:pPr>
        <w:pStyle w:val="a"/>
        <w:numPr>
          <w:ilvl w:val="0"/>
          <w:numId w:val="33"/>
        </w:numPr>
        <w:tabs>
          <w:tab w:val="left" w:pos="720"/>
          <w:tab w:val="left" w:pos="1265"/>
        </w:tabs>
        <w:spacing w:before="111"/>
      </w:pPr>
      <w:proofErr w:type="spellStart"/>
      <w:r w:rsidRPr="00334999">
        <w:rPr>
          <w:b/>
        </w:rPr>
        <w:t>Limba</w:t>
      </w:r>
      <w:proofErr w:type="spellEnd"/>
      <w:r w:rsidRPr="00334999">
        <w:rPr>
          <w:b/>
          <w:spacing w:val="-4"/>
        </w:rPr>
        <w:t xml:space="preserve"> </w:t>
      </w:r>
      <w:proofErr w:type="spellStart"/>
      <w:r w:rsidRPr="00334999">
        <w:rPr>
          <w:b/>
        </w:rPr>
        <w:t>sau</w:t>
      </w:r>
      <w:proofErr w:type="spellEnd"/>
      <w:r w:rsidRPr="00334999">
        <w:rPr>
          <w:b/>
          <w:spacing w:val="-2"/>
        </w:rPr>
        <w:t xml:space="preserve"> </w:t>
      </w:r>
      <w:proofErr w:type="spellStart"/>
      <w:r w:rsidRPr="00334999">
        <w:rPr>
          <w:b/>
        </w:rPr>
        <w:t>limbile</w:t>
      </w:r>
      <w:proofErr w:type="spellEnd"/>
      <w:r w:rsidRPr="00334999">
        <w:rPr>
          <w:b/>
          <w:spacing w:val="-2"/>
        </w:rPr>
        <w:t xml:space="preserve"> </w:t>
      </w:r>
      <w:proofErr w:type="spellStart"/>
      <w:r w:rsidRPr="00334999">
        <w:rPr>
          <w:b/>
        </w:rPr>
        <w:t>în</w:t>
      </w:r>
      <w:proofErr w:type="spellEnd"/>
      <w:r w:rsidRPr="00334999">
        <w:rPr>
          <w:b/>
          <w:spacing w:val="-1"/>
        </w:rPr>
        <w:t xml:space="preserve"> </w:t>
      </w:r>
      <w:r w:rsidRPr="00334999">
        <w:rPr>
          <w:b/>
        </w:rPr>
        <w:t>care</w:t>
      </w:r>
      <w:r w:rsidRPr="00334999">
        <w:rPr>
          <w:b/>
          <w:spacing w:val="-3"/>
        </w:rPr>
        <w:t xml:space="preserve"> </w:t>
      </w:r>
      <w:proofErr w:type="spellStart"/>
      <w:r w:rsidRPr="00334999">
        <w:rPr>
          <w:b/>
        </w:rPr>
        <w:t>trebuie</w:t>
      </w:r>
      <w:proofErr w:type="spellEnd"/>
      <w:r w:rsidRPr="00334999">
        <w:rPr>
          <w:b/>
          <w:spacing w:val="-2"/>
        </w:rPr>
        <w:t xml:space="preserve"> </w:t>
      </w:r>
      <w:proofErr w:type="spellStart"/>
      <w:r w:rsidRPr="00334999">
        <w:rPr>
          <w:b/>
        </w:rPr>
        <w:t>redactate</w:t>
      </w:r>
      <w:proofErr w:type="spellEnd"/>
      <w:r w:rsidRPr="00334999">
        <w:rPr>
          <w:b/>
          <w:spacing w:val="-3"/>
        </w:rPr>
        <w:t xml:space="preserve"> </w:t>
      </w:r>
      <w:proofErr w:type="spellStart"/>
      <w:r w:rsidRPr="00334999">
        <w:rPr>
          <w:b/>
        </w:rPr>
        <w:t>ofertele</w:t>
      </w:r>
      <w:proofErr w:type="spellEnd"/>
      <w:r w:rsidRPr="00334999">
        <w:rPr>
          <w:b/>
          <w:spacing w:val="-3"/>
        </w:rPr>
        <w:t xml:space="preserve"> </w:t>
      </w:r>
      <w:proofErr w:type="spellStart"/>
      <w:r w:rsidRPr="00334999">
        <w:rPr>
          <w:b/>
        </w:rPr>
        <w:t>sau</w:t>
      </w:r>
      <w:proofErr w:type="spellEnd"/>
      <w:r w:rsidRPr="00334999">
        <w:rPr>
          <w:b/>
          <w:spacing w:val="-1"/>
        </w:rPr>
        <w:t xml:space="preserve"> </w:t>
      </w:r>
      <w:proofErr w:type="spellStart"/>
      <w:r w:rsidRPr="00334999">
        <w:rPr>
          <w:b/>
        </w:rPr>
        <w:t>cererile</w:t>
      </w:r>
      <w:proofErr w:type="spellEnd"/>
      <w:r w:rsidRPr="00334999">
        <w:rPr>
          <w:b/>
          <w:spacing w:val="-3"/>
        </w:rPr>
        <w:t xml:space="preserve"> </w:t>
      </w:r>
      <w:r w:rsidRPr="00334999">
        <w:rPr>
          <w:b/>
        </w:rPr>
        <w:t>de</w:t>
      </w:r>
      <w:r w:rsidRPr="00334999">
        <w:rPr>
          <w:b/>
          <w:spacing w:val="-3"/>
        </w:rPr>
        <w:t xml:space="preserve"> </w:t>
      </w:r>
      <w:proofErr w:type="spellStart"/>
      <w:r w:rsidRPr="00334999">
        <w:rPr>
          <w:b/>
        </w:rPr>
        <w:t>participare</w:t>
      </w:r>
      <w:proofErr w:type="spellEnd"/>
      <w:r>
        <w:t>:</w:t>
      </w:r>
      <w:r w:rsidRPr="00334999">
        <w:rPr>
          <w:spacing w:val="4"/>
        </w:rPr>
        <w:t xml:space="preserve"> </w:t>
      </w:r>
      <w:r w:rsidRPr="00334999">
        <w:rPr>
          <w:spacing w:val="-5"/>
        </w:rPr>
        <w:t>md</w:t>
      </w:r>
    </w:p>
    <w:p w14:paraId="163B925B" w14:textId="77777777" w:rsidR="007D6E75" w:rsidRDefault="007D6E75" w:rsidP="007D6E75">
      <w:pPr>
        <w:pStyle w:val="a"/>
        <w:numPr>
          <w:ilvl w:val="0"/>
          <w:numId w:val="33"/>
        </w:numPr>
        <w:tabs>
          <w:tab w:val="left" w:pos="720"/>
          <w:tab w:val="left" w:pos="1328"/>
        </w:tabs>
        <w:spacing w:before="14" w:line="232" w:lineRule="auto"/>
        <w:ind w:right="834"/>
      </w:pPr>
      <w:proofErr w:type="spellStart"/>
      <w:r w:rsidRPr="00334999">
        <w:rPr>
          <w:b/>
        </w:rPr>
        <w:t>Respectivul</w:t>
      </w:r>
      <w:proofErr w:type="spellEnd"/>
      <w:r w:rsidRPr="00334999">
        <w:rPr>
          <w:b/>
          <w:spacing w:val="-9"/>
        </w:rPr>
        <w:t xml:space="preserve"> </w:t>
      </w:r>
      <w:r w:rsidRPr="00334999">
        <w:rPr>
          <w:b/>
        </w:rPr>
        <w:t>contract</w:t>
      </w:r>
      <w:r w:rsidRPr="00334999">
        <w:rPr>
          <w:b/>
          <w:spacing w:val="-3"/>
        </w:rPr>
        <w:t xml:space="preserve"> </w:t>
      </w:r>
      <w:r w:rsidRPr="00334999">
        <w:rPr>
          <w:b/>
        </w:rPr>
        <w:t>se</w:t>
      </w:r>
      <w:r w:rsidRPr="00334999">
        <w:rPr>
          <w:b/>
          <w:spacing w:val="-1"/>
        </w:rPr>
        <w:t xml:space="preserve"> </w:t>
      </w:r>
      <w:proofErr w:type="spellStart"/>
      <w:r w:rsidRPr="00334999">
        <w:rPr>
          <w:b/>
        </w:rPr>
        <w:t>referă</w:t>
      </w:r>
      <w:proofErr w:type="spellEnd"/>
      <w:r w:rsidRPr="00334999">
        <w:rPr>
          <w:b/>
          <w:spacing w:val="-4"/>
        </w:rPr>
        <w:t xml:space="preserve"> </w:t>
      </w:r>
      <w:r w:rsidRPr="00334999">
        <w:rPr>
          <w:b/>
        </w:rPr>
        <w:t>la</w:t>
      </w:r>
      <w:r w:rsidRPr="00334999">
        <w:rPr>
          <w:b/>
          <w:spacing w:val="-4"/>
        </w:rPr>
        <w:t xml:space="preserve"> </w:t>
      </w:r>
      <w:r w:rsidRPr="00334999">
        <w:rPr>
          <w:b/>
        </w:rPr>
        <w:t>un</w:t>
      </w:r>
      <w:r w:rsidRPr="00334999">
        <w:rPr>
          <w:b/>
          <w:spacing w:val="-4"/>
        </w:rPr>
        <w:t xml:space="preserve"> </w:t>
      </w:r>
      <w:proofErr w:type="spellStart"/>
      <w:r w:rsidRPr="00334999">
        <w:rPr>
          <w:b/>
        </w:rPr>
        <w:t>proiect</w:t>
      </w:r>
      <w:proofErr w:type="spellEnd"/>
      <w:r w:rsidRPr="00334999">
        <w:rPr>
          <w:b/>
          <w:spacing w:val="-3"/>
        </w:rPr>
        <w:t xml:space="preserve"> </w:t>
      </w:r>
      <w:proofErr w:type="spellStart"/>
      <w:r w:rsidRPr="00334999">
        <w:rPr>
          <w:b/>
        </w:rPr>
        <w:t>și</w:t>
      </w:r>
      <w:proofErr w:type="spellEnd"/>
      <w:r w:rsidRPr="00334999">
        <w:rPr>
          <w:b/>
        </w:rPr>
        <w:t>/</w:t>
      </w:r>
      <w:proofErr w:type="spellStart"/>
      <w:r w:rsidRPr="00334999">
        <w:rPr>
          <w:b/>
        </w:rPr>
        <w:t>sau</w:t>
      </w:r>
      <w:proofErr w:type="spellEnd"/>
      <w:r w:rsidRPr="00334999">
        <w:rPr>
          <w:b/>
          <w:spacing w:val="-4"/>
        </w:rPr>
        <w:t xml:space="preserve"> </w:t>
      </w:r>
      <w:r w:rsidRPr="00334999">
        <w:rPr>
          <w:b/>
        </w:rPr>
        <w:t>program</w:t>
      </w:r>
      <w:r w:rsidRPr="00334999">
        <w:rPr>
          <w:b/>
          <w:spacing w:val="-7"/>
        </w:rPr>
        <w:t xml:space="preserve"> </w:t>
      </w:r>
      <w:proofErr w:type="spellStart"/>
      <w:r w:rsidRPr="00334999">
        <w:rPr>
          <w:b/>
        </w:rPr>
        <w:t>finanțat</w:t>
      </w:r>
      <w:proofErr w:type="spellEnd"/>
      <w:r w:rsidRPr="00334999">
        <w:rPr>
          <w:b/>
          <w:spacing w:val="-3"/>
        </w:rPr>
        <w:t xml:space="preserve"> </w:t>
      </w:r>
      <w:r w:rsidRPr="00334999">
        <w:rPr>
          <w:b/>
        </w:rPr>
        <w:t>din</w:t>
      </w:r>
      <w:r w:rsidRPr="00334999">
        <w:rPr>
          <w:b/>
          <w:spacing w:val="-3"/>
        </w:rPr>
        <w:t xml:space="preserve"> </w:t>
      </w:r>
      <w:proofErr w:type="spellStart"/>
      <w:r w:rsidRPr="00334999">
        <w:rPr>
          <w:b/>
        </w:rPr>
        <w:t>fonduri</w:t>
      </w:r>
      <w:proofErr w:type="spellEnd"/>
      <w:r w:rsidRPr="00334999">
        <w:rPr>
          <w:b/>
          <w:spacing w:val="-4"/>
        </w:rPr>
        <w:t xml:space="preserve"> </w:t>
      </w:r>
      <w:r w:rsidRPr="00334999">
        <w:rPr>
          <w:b/>
        </w:rPr>
        <w:t xml:space="preserve">ale </w:t>
      </w:r>
      <w:proofErr w:type="spellStart"/>
      <w:r w:rsidRPr="00334999">
        <w:rPr>
          <w:b/>
        </w:rPr>
        <w:t>Uniunii</w:t>
      </w:r>
      <w:proofErr w:type="spellEnd"/>
      <w:r w:rsidRPr="00334999">
        <w:rPr>
          <w:b/>
        </w:rPr>
        <w:t xml:space="preserve"> </w:t>
      </w:r>
      <w:proofErr w:type="spellStart"/>
      <w:r w:rsidRPr="00334999">
        <w:rPr>
          <w:b/>
        </w:rPr>
        <w:t>Europene</w:t>
      </w:r>
      <w:proofErr w:type="spellEnd"/>
      <w:r w:rsidRPr="00334999">
        <w:rPr>
          <w:b/>
        </w:rPr>
        <w:t xml:space="preserve">: </w:t>
      </w:r>
      <w:r>
        <w:t xml:space="preserve">nu </w:t>
      </w:r>
      <w:proofErr w:type="spellStart"/>
      <w:r>
        <w:t>este</w:t>
      </w:r>
      <w:proofErr w:type="spellEnd"/>
    </w:p>
    <w:p w14:paraId="066A7452" w14:textId="77777777" w:rsidR="007D6E75" w:rsidRPr="00334999" w:rsidRDefault="007D6E75" w:rsidP="007D6E75">
      <w:pPr>
        <w:pStyle w:val="a"/>
        <w:numPr>
          <w:ilvl w:val="0"/>
          <w:numId w:val="33"/>
        </w:numPr>
        <w:tabs>
          <w:tab w:val="left" w:pos="720"/>
          <w:tab w:val="left" w:pos="1265"/>
        </w:tabs>
        <w:spacing w:before="130" w:line="272" w:lineRule="exact"/>
        <w:rPr>
          <w:b/>
        </w:rPr>
      </w:pPr>
      <w:proofErr w:type="spellStart"/>
      <w:r w:rsidRPr="00334999">
        <w:rPr>
          <w:b/>
        </w:rPr>
        <w:t>Denumirea</w:t>
      </w:r>
      <w:proofErr w:type="spellEnd"/>
      <w:r w:rsidRPr="00334999">
        <w:rPr>
          <w:b/>
          <w:spacing w:val="-6"/>
        </w:rPr>
        <w:t xml:space="preserve"> </w:t>
      </w:r>
      <w:proofErr w:type="spellStart"/>
      <w:r w:rsidRPr="00334999">
        <w:rPr>
          <w:b/>
        </w:rPr>
        <w:t>și</w:t>
      </w:r>
      <w:proofErr w:type="spellEnd"/>
      <w:r w:rsidRPr="00334999">
        <w:rPr>
          <w:b/>
          <w:spacing w:val="-3"/>
        </w:rPr>
        <w:t xml:space="preserve"> </w:t>
      </w:r>
      <w:proofErr w:type="spellStart"/>
      <w:r w:rsidRPr="00334999">
        <w:rPr>
          <w:b/>
        </w:rPr>
        <w:t>adresa</w:t>
      </w:r>
      <w:proofErr w:type="spellEnd"/>
      <w:r w:rsidRPr="00334999">
        <w:rPr>
          <w:b/>
          <w:spacing w:val="-4"/>
        </w:rPr>
        <w:t xml:space="preserve"> </w:t>
      </w:r>
      <w:proofErr w:type="spellStart"/>
      <w:r w:rsidRPr="00334999">
        <w:rPr>
          <w:b/>
        </w:rPr>
        <w:t>organismului</w:t>
      </w:r>
      <w:proofErr w:type="spellEnd"/>
      <w:r w:rsidRPr="00334999">
        <w:rPr>
          <w:b/>
          <w:spacing w:val="-3"/>
        </w:rPr>
        <w:t xml:space="preserve"> </w:t>
      </w:r>
      <w:r w:rsidRPr="00334999">
        <w:rPr>
          <w:b/>
        </w:rPr>
        <w:t>competent</w:t>
      </w:r>
      <w:r w:rsidRPr="00334999">
        <w:rPr>
          <w:b/>
          <w:spacing w:val="-3"/>
        </w:rPr>
        <w:t xml:space="preserve"> </w:t>
      </w:r>
      <w:r w:rsidRPr="00334999">
        <w:rPr>
          <w:b/>
        </w:rPr>
        <w:t>de</w:t>
      </w:r>
      <w:r w:rsidRPr="00334999">
        <w:rPr>
          <w:b/>
          <w:spacing w:val="-4"/>
        </w:rPr>
        <w:t xml:space="preserve"> </w:t>
      </w:r>
      <w:proofErr w:type="spellStart"/>
      <w:r w:rsidRPr="00334999">
        <w:rPr>
          <w:b/>
        </w:rPr>
        <w:t>soluționare</w:t>
      </w:r>
      <w:proofErr w:type="spellEnd"/>
      <w:r w:rsidRPr="00334999">
        <w:rPr>
          <w:b/>
          <w:spacing w:val="-4"/>
        </w:rPr>
        <w:t xml:space="preserve"> </w:t>
      </w:r>
      <w:r w:rsidRPr="00334999">
        <w:rPr>
          <w:b/>
        </w:rPr>
        <w:t>a</w:t>
      </w:r>
      <w:r w:rsidRPr="00334999">
        <w:rPr>
          <w:b/>
          <w:spacing w:val="-3"/>
        </w:rPr>
        <w:t xml:space="preserve"> </w:t>
      </w:r>
      <w:proofErr w:type="spellStart"/>
      <w:r w:rsidRPr="00334999">
        <w:rPr>
          <w:b/>
          <w:spacing w:val="-2"/>
        </w:rPr>
        <w:t>contestațiilor</w:t>
      </w:r>
      <w:proofErr w:type="spellEnd"/>
      <w:r w:rsidRPr="00334999">
        <w:rPr>
          <w:b/>
          <w:spacing w:val="-2"/>
        </w:rPr>
        <w:t>:</w:t>
      </w:r>
    </w:p>
    <w:p w14:paraId="3CFD174D" w14:textId="77777777" w:rsidR="007D6E75" w:rsidRDefault="007D6E75" w:rsidP="007D6E7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473B093" w14:textId="77777777" w:rsidR="007D6E75" w:rsidRDefault="007D6E75" w:rsidP="007D6E75">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7549DBCE" w14:textId="77777777" w:rsidR="007D6E75" w:rsidRDefault="007D6E75" w:rsidP="007D6E75">
      <w:pPr>
        <w:pStyle w:val="a"/>
        <w:numPr>
          <w:ilvl w:val="0"/>
          <w:numId w:val="33"/>
        </w:numPr>
        <w:tabs>
          <w:tab w:val="left" w:pos="720"/>
          <w:tab w:val="left" w:pos="1265"/>
        </w:tabs>
        <w:spacing w:before="130" w:line="237" w:lineRule="auto"/>
        <w:ind w:right="928"/>
      </w:pPr>
      <w:r w:rsidRPr="00334999">
        <w:rPr>
          <w:b/>
        </w:rPr>
        <w:t>Data</w:t>
      </w:r>
      <w:r w:rsidRPr="00334999">
        <w:rPr>
          <w:b/>
          <w:spacing w:val="-3"/>
        </w:rPr>
        <w:t xml:space="preserve"> </w:t>
      </w:r>
      <w:r w:rsidRPr="00334999">
        <w:rPr>
          <w:b/>
        </w:rPr>
        <w:t>(</w:t>
      </w:r>
      <w:proofErr w:type="spellStart"/>
      <w:r w:rsidRPr="00334999">
        <w:rPr>
          <w:b/>
        </w:rPr>
        <w:t>datele</w:t>
      </w:r>
      <w:proofErr w:type="spellEnd"/>
      <w:r w:rsidRPr="00334999">
        <w:rPr>
          <w:b/>
        </w:rPr>
        <w:t>)</w:t>
      </w:r>
      <w:r w:rsidRPr="00334999">
        <w:rPr>
          <w:b/>
          <w:spacing w:val="-3"/>
        </w:rPr>
        <w:t xml:space="preserve"> </w:t>
      </w:r>
      <w:proofErr w:type="spellStart"/>
      <w:r w:rsidRPr="00334999">
        <w:rPr>
          <w:b/>
        </w:rPr>
        <w:t>și</w:t>
      </w:r>
      <w:proofErr w:type="spellEnd"/>
      <w:r w:rsidRPr="00334999">
        <w:rPr>
          <w:b/>
          <w:spacing w:val="-3"/>
        </w:rPr>
        <w:t xml:space="preserve"> </w:t>
      </w:r>
      <w:proofErr w:type="spellStart"/>
      <w:r w:rsidRPr="00334999">
        <w:rPr>
          <w:b/>
        </w:rPr>
        <w:t>referința</w:t>
      </w:r>
      <w:proofErr w:type="spellEnd"/>
      <w:r w:rsidRPr="00334999">
        <w:rPr>
          <w:b/>
          <w:spacing w:val="-3"/>
        </w:rPr>
        <w:t xml:space="preserve"> </w:t>
      </w:r>
      <w:r w:rsidRPr="00334999">
        <w:rPr>
          <w:b/>
        </w:rPr>
        <w:t>(</w:t>
      </w:r>
      <w:proofErr w:type="spellStart"/>
      <w:r w:rsidRPr="00334999">
        <w:rPr>
          <w:b/>
        </w:rPr>
        <w:t>referințele</w:t>
      </w:r>
      <w:proofErr w:type="spellEnd"/>
      <w:r w:rsidRPr="00334999">
        <w:rPr>
          <w:b/>
        </w:rPr>
        <w:t>)</w:t>
      </w:r>
      <w:r w:rsidRPr="00334999">
        <w:rPr>
          <w:b/>
          <w:spacing w:val="-3"/>
        </w:rPr>
        <w:t xml:space="preserve"> </w:t>
      </w:r>
      <w:proofErr w:type="spellStart"/>
      <w:r w:rsidRPr="00334999">
        <w:rPr>
          <w:b/>
        </w:rPr>
        <w:t>publicărilor</w:t>
      </w:r>
      <w:proofErr w:type="spellEnd"/>
      <w:r w:rsidRPr="00334999">
        <w:rPr>
          <w:b/>
          <w:spacing w:val="-1"/>
        </w:rPr>
        <w:t xml:space="preserve"> </w:t>
      </w:r>
      <w:proofErr w:type="spellStart"/>
      <w:r w:rsidRPr="00334999">
        <w:rPr>
          <w:b/>
        </w:rPr>
        <w:t>anterioare</w:t>
      </w:r>
      <w:proofErr w:type="spellEnd"/>
      <w:r w:rsidRPr="00334999">
        <w:rPr>
          <w:b/>
          <w:spacing w:val="-4"/>
        </w:rPr>
        <w:t xml:space="preserve"> </w:t>
      </w:r>
      <w:proofErr w:type="spellStart"/>
      <w:r w:rsidRPr="00334999">
        <w:rPr>
          <w:b/>
        </w:rPr>
        <w:t>în</w:t>
      </w:r>
      <w:proofErr w:type="spellEnd"/>
      <w:r w:rsidRPr="00334999">
        <w:rPr>
          <w:b/>
          <w:spacing w:val="-3"/>
        </w:rPr>
        <w:t xml:space="preserve"> </w:t>
      </w:r>
      <w:proofErr w:type="spellStart"/>
      <w:r w:rsidRPr="00334999">
        <w:rPr>
          <w:b/>
        </w:rPr>
        <w:t>Jurnalul</w:t>
      </w:r>
      <w:proofErr w:type="spellEnd"/>
      <w:r w:rsidRPr="00334999">
        <w:rPr>
          <w:b/>
          <w:spacing w:val="-8"/>
        </w:rPr>
        <w:t xml:space="preserve"> </w:t>
      </w:r>
      <w:proofErr w:type="spellStart"/>
      <w:r w:rsidRPr="00334999">
        <w:rPr>
          <w:b/>
        </w:rPr>
        <w:t>Oficial</w:t>
      </w:r>
      <w:proofErr w:type="spellEnd"/>
      <w:r w:rsidRPr="00334999">
        <w:rPr>
          <w:b/>
          <w:spacing w:val="-8"/>
        </w:rPr>
        <w:t xml:space="preserve"> </w:t>
      </w:r>
      <w:r w:rsidRPr="00334999">
        <w:rPr>
          <w:b/>
        </w:rPr>
        <w:t xml:space="preserve">al </w:t>
      </w:r>
      <w:proofErr w:type="spellStart"/>
      <w:r w:rsidRPr="00334999">
        <w:rPr>
          <w:b/>
        </w:rPr>
        <w:t>Uniunii</w:t>
      </w:r>
      <w:proofErr w:type="spellEnd"/>
      <w:r w:rsidRPr="00334999">
        <w:rPr>
          <w:b/>
        </w:rPr>
        <w:t xml:space="preserve"> </w:t>
      </w:r>
      <w:proofErr w:type="spellStart"/>
      <w:r w:rsidRPr="00334999">
        <w:rPr>
          <w:b/>
        </w:rPr>
        <w:t>Europene</w:t>
      </w:r>
      <w:proofErr w:type="spellEnd"/>
      <w:r w:rsidRPr="00334999">
        <w:rPr>
          <w:b/>
        </w:rPr>
        <w:t xml:space="preserve"> </w:t>
      </w:r>
      <w:proofErr w:type="spellStart"/>
      <w:r w:rsidRPr="00334999">
        <w:rPr>
          <w:b/>
        </w:rPr>
        <w:t>privind</w:t>
      </w:r>
      <w:proofErr w:type="spellEnd"/>
      <w:r w:rsidRPr="00334999">
        <w:rPr>
          <w:b/>
        </w:rPr>
        <w:t xml:space="preserve"> </w:t>
      </w:r>
      <w:proofErr w:type="spellStart"/>
      <w:r w:rsidRPr="00334999">
        <w:rPr>
          <w:b/>
        </w:rPr>
        <w:t>contractul</w:t>
      </w:r>
      <w:proofErr w:type="spellEnd"/>
      <w:r w:rsidRPr="00334999">
        <w:rPr>
          <w:b/>
        </w:rPr>
        <w:t xml:space="preserve"> (</w:t>
      </w:r>
      <w:proofErr w:type="spellStart"/>
      <w:r w:rsidRPr="00334999">
        <w:rPr>
          <w:b/>
        </w:rPr>
        <w:t>contractele</w:t>
      </w:r>
      <w:proofErr w:type="spellEnd"/>
      <w:r w:rsidRPr="00334999">
        <w:rPr>
          <w:b/>
        </w:rPr>
        <w:t xml:space="preserve">) la care se </w:t>
      </w:r>
      <w:proofErr w:type="spellStart"/>
      <w:r w:rsidRPr="00334999">
        <w:rPr>
          <w:b/>
        </w:rPr>
        <w:t>referă</w:t>
      </w:r>
      <w:proofErr w:type="spellEnd"/>
      <w:r w:rsidRPr="00334999">
        <w:rPr>
          <w:b/>
        </w:rPr>
        <w:t xml:space="preserve"> </w:t>
      </w:r>
      <w:proofErr w:type="spellStart"/>
      <w:r w:rsidRPr="00334999">
        <w:rPr>
          <w:b/>
        </w:rPr>
        <w:t>anunțul</w:t>
      </w:r>
      <w:proofErr w:type="spellEnd"/>
      <w:r w:rsidRPr="00334999">
        <w:rPr>
          <w:b/>
        </w:rPr>
        <w:t xml:space="preserve"> </w:t>
      </w:r>
      <w:proofErr w:type="spellStart"/>
      <w:r w:rsidRPr="00334999">
        <w:rPr>
          <w:b/>
        </w:rPr>
        <w:t>respectiv</w:t>
      </w:r>
      <w:proofErr w:type="spellEnd"/>
      <w:r w:rsidRPr="00334999">
        <w:rPr>
          <w:b/>
        </w:rPr>
        <w:t xml:space="preserve"> (</w:t>
      </w:r>
      <w:proofErr w:type="spellStart"/>
      <w:r w:rsidRPr="00334999">
        <w:rPr>
          <w:b/>
        </w:rPr>
        <w:t>dacă</w:t>
      </w:r>
      <w:proofErr w:type="spellEnd"/>
      <w:r w:rsidRPr="00334999">
        <w:rPr>
          <w:b/>
        </w:rPr>
        <w:t xml:space="preserve"> </w:t>
      </w:r>
      <w:proofErr w:type="spellStart"/>
      <w:r w:rsidRPr="00334999">
        <w:rPr>
          <w:b/>
        </w:rPr>
        <w:t>este</w:t>
      </w:r>
      <w:proofErr w:type="spellEnd"/>
      <w:r w:rsidRPr="00334999">
        <w:rPr>
          <w:b/>
        </w:rPr>
        <w:t xml:space="preserve"> </w:t>
      </w:r>
      <w:proofErr w:type="spellStart"/>
      <w:r w:rsidRPr="00334999">
        <w:rPr>
          <w:b/>
        </w:rPr>
        <w:t>cazul</w:t>
      </w:r>
      <w:proofErr w:type="spellEnd"/>
      <w:r w:rsidRPr="00334999">
        <w:rPr>
          <w:b/>
        </w:rPr>
        <w:t>)</w:t>
      </w:r>
      <w:r>
        <w:t xml:space="preserve">: nu se </w:t>
      </w:r>
      <w:proofErr w:type="spellStart"/>
      <w:r>
        <w:t>cere</w:t>
      </w:r>
      <w:proofErr w:type="spellEnd"/>
    </w:p>
    <w:p w14:paraId="2D8256F6" w14:textId="77777777" w:rsidR="007D6E75" w:rsidRDefault="007D6E75" w:rsidP="007D6E75">
      <w:pPr>
        <w:pStyle w:val="a"/>
        <w:numPr>
          <w:ilvl w:val="0"/>
          <w:numId w:val="33"/>
        </w:numPr>
        <w:tabs>
          <w:tab w:val="left" w:pos="720"/>
          <w:tab w:val="left" w:pos="1265"/>
        </w:tabs>
        <w:spacing w:before="127" w:line="237" w:lineRule="auto"/>
        <w:ind w:right="1169"/>
      </w:pPr>
      <w:proofErr w:type="spellStart"/>
      <w:r w:rsidRPr="00334999">
        <w:rPr>
          <w:b/>
        </w:rPr>
        <w:t>În</w:t>
      </w:r>
      <w:proofErr w:type="spellEnd"/>
      <w:r w:rsidRPr="00334999">
        <w:rPr>
          <w:b/>
          <w:spacing w:val="-4"/>
        </w:rPr>
        <w:t xml:space="preserve"> </w:t>
      </w:r>
      <w:proofErr w:type="spellStart"/>
      <w:r w:rsidRPr="00334999">
        <w:rPr>
          <w:b/>
        </w:rPr>
        <w:t>cazul</w:t>
      </w:r>
      <w:proofErr w:type="spellEnd"/>
      <w:r w:rsidRPr="00334999">
        <w:rPr>
          <w:b/>
          <w:spacing w:val="-9"/>
        </w:rPr>
        <w:t xml:space="preserve"> </w:t>
      </w:r>
      <w:proofErr w:type="spellStart"/>
      <w:r w:rsidRPr="00334999">
        <w:rPr>
          <w:b/>
        </w:rPr>
        <w:t>achizițiilor</w:t>
      </w:r>
      <w:proofErr w:type="spellEnd"/>
      <w:r w:rsidRPr="00334999">
        <w:rPr>
          <w:b/>
          <w:spacing w:val="-10"/>
        </w:rPr>
        <w:t xml:space="preserve"> </w:t>
      </w:r>
      <w:proofErr w:type="spellStart"/>
      <w:r w:rsidRPr="00334999">
        <w:rPr>
          <w:b/>
        </w:rPr>
        <w:t>periodice</w:t>
      </w:r>
      <w:proofErr w:type="spellEnd"/>
      <w:r w:rsidRPr="00334999">
        <w:rPr>
          <w:b/>
        </w:rPr>
        <w:t>,</w:t>
      </w:r>
      <w:r w:rsidRPr="00334999">
        <w:rPr>
          <w:b/>
          <w:spacing w:val="-3"/>
        </w:rPr>
        <w:t xml:space="preserve"> </w:t>
      </w:r>
      <w:proofErr w:type="spellStart"/>
      <w:r w:rsidRPr="00334999">
        <w:rPr>
          <w:b/>
        </w:rPr>
        <w:t>calendarul</w:t>
      </w:r>
      <w:proofErr w:type="spellEnd"/>
      <w:r w:rsidRPr="00334999">
        <w:rPr>
          <w:b/>
          <w:spacing w:val="-9"/>
        </w:rPr>
        <w:t xml:space="preserve"> </w:t>
      </w:r>
      <w:proofErr w:type="spellStart"/>
      <w:r w:rsidRPr="00334999">
        <w:rPr>
          <w:b/>
        </w:rPr>
        <w:t>estimat</w:t>
      </w:r>
      <w:proofErr w:type="spellEnd"/>
      <w:r w:rsidRPr="00334999">
        <w:rPr>
          <w:b/>
          <w:spacing w:val="-4"/>
        </w:rPr>
        <w:t xml:space="preserve"> </w:t>
      </w:r>
      <w:proofErr w:type="spellStart"/>
      <w:r w:rsidRPr="00334999">
        <w:rPr>
          <w:b/>
        </w:rPr>
        <w:t>pentru</w:t>
      </w:r>
      <w:proofErr w:type="spellEnd"/>
      <w:r w:rsidRPr="00334999">
        <w:rPr>
          <w:b/>
          <w:spacing w:val="-4"/>
        </w:rPr>
        <w:t xml:space="preserve"> </w:t>
      </w:r>
      <w:proofErr w:type="spellStart"/>
      <w:r w:rsidRPr="00334999">
        <w:rPr>
          <w:b/>
        </w:rPr>
        <w:t>publicarea</w:t>
      </w:r>
      <w:proofErr w:type="spellEnd"/>
      <w:r w:rsidRPr="00334999">
        <w:rPr>
          <w:b/>
          <w:spacing w:val="-4"/>
        </w:rPr>
        <w:t xml:space="preserve"> </w:t>
      </w:r>
      <w:proofErr w:type="spellStart"/>
      <w:r w:rsidRPr="00334999">
        <w:rPr>
          <w:b/>
        </w:rPr>
        <w:t>anunțurilor</w:t>
      </w:r>
      <w:proofErr w:type="spellEnd"/>
      <w:r w:rsidRPr="00334999">
        <w:rPr>
          <w:b/>
        </w:rPr>
        <w:t xml:space="preserve"> </w:t>
      </w:r>
      <w:proofErr w:type="spellStart"/>
      <w:r w:rsidRPr="00334999">
        <w:rPr>
          <w:b/>
        </w:rPr>
        <w:t>viitoare</w:t>
      </w:r>
      <w:proofErr w:type="spellEnd"/>
      <w:r>
        <w:t xml:space="preserve">: nu </w:t>
      </w:r>
      <w:proofErr w:type="spellStart"/>
      <w:r>
        <w:t>este</w:t>
      </w:r>
      <w:proofErr w:type="spellEnd"/>
    </w:p>
    <w:p w14:paraId="7C4EEF35" w14:textId="77777777" w:rsidR="007D6E75" w:rsidRPr="00334999" w:rsidRDefault="007D6E75" w:rsidP="007D6E75">
      <w:pPr>
        <w:pStyle w:val="a"/>
        <w:numPr>
          <w:ilvl w:val="0"/>
          <w:numId w:val="33"/>
        </w:numPr>
        <w:tabs>
          <w:tab w:val="left" w:pos="720"/>
          <w:tab w:val="left" w:pos="1265"/>
        </w:tabs>
        <w:spacing w:before="123" w:line="242" w:lineRule="auto"/>
        <w:ind w:right="831"/>
        <w:rPr>
          <w:b/>
        </w:rPr>
      </w:pPr>
      <w:r w:rsidRPr="00334999">
        <w:rPr>
          <w:b/>
        </w:rPr>
        <w:t>Data</w:t>
      </w:r>
      <w:r w:rsidRPr="00334999">
        <w:rPr>
          <w:b/>
          <w:spacing w:val="-2"/>
        </w:rPr>
        <w:t xml:space="preserve"> </w:t>
      </w:r>
      <w:proofErr w:type="spellStart"/>
      <w:r w:rsidRPr="00334999">
        <w:rPr>
          <w:b/>
        </w:rPr>
        <w:t>publicării</w:t>
      </w:r>
      <w:proofErr w:type="spellEnd"/>
      <w:r w:rsidRPr="00334999">
        <w:rPr>
          <w:b/>
          <w:spacing w:val="-2"/>
        </w:rPr>
        <w:t xml:space="preserve"> </w:t>
      </w:r>
      <w:proofErr w:type="spellStart"/>
      <w:r w:rsidRPr="00334999">
        <w:rPr>
          <w:b/>
        </w:rPr>
        <w:t>anunțului</w:t>
      </w:r>
      <w:proofErr w:type="spellEnd"/>
      <w:r w:rsidRPr="00334999">
        <w:rPr>
          <w:b/>
          <w:spacing w:val="-2"/>
        </w:rPr>
        <w:t xml:space="preserve"> </w:t>
      </w:r>
      <w:r w:rsidRPr="00334999">
        <w:rPr>
          <w:b/>
        </w:rPr>
        <w:t>de</w:t>
      </w:r>
      <w:r w:rsidRPr="00334999">
        <w:rPr>
          <w:b/>
          <w:spacing w:val="-8"/>
        </w:rPr>
        <w:t xml:space="preserve"> </w:t>
      </w:r>
      <w:proofErr w:type="spellStart"/>
      <w:r w:rsidRPr="00334999">
        <w:rPr>
          <w:b/>
        </w:rPr>
        <w:t>intenție</w:t>
      </w:r>
      <w:proofErr w:type="spellEnd"/>
      <w:r w:rsidRPr="00334999">
        <w:rPr>
          <w:b/>
          <w:spacing w:val="-3"/>
        </w:rPr>
        <w:t xml:space="preserve"> </w:t>
      </w:r>
      <w:proofErr w:type="spellStart"/>
      <w:r w:rsidRPr="00334999">
        <w:rPr>
          <w:b/>
        </w:rPr>
        <w:t>sau</w:t>
      </w:r>
      <w:proofErr w:type="spellEnd"/>
      <w:r w:rsidRPr="00334999">
        <w:rPr>
          <w:b/>
        </w:rPr>
        <w:t>,</w:t>
      </w:r>
      <w:r w:rsidRPr="00334999">
        <w:rPr>
          <w:b/>
          <w:spacing w:val="-5"/>
        </w:rPr>
        <w:t xml:space="preserve"> </w:t>
      </w:r>
      <w:proofErr w:type="spellStart"/>
      <w:r w:rsidRPr="00334999">
        <w:rPr>
          <w:b/>
        </w:rPr>
        <w:t>după</w:t>
      </w:r>
      <w:proofErr w:type="spellEnd"/>
      <w:r w:rsidRPr="00334999">
        <w:rPr>
          <w:b/>
          <w:spacing w:val="-12"/>
        </w:rPr>
        <w:t xml:space="preserve"> </w:t>
      </w:r>
      <w:proofErr w:type="spellStart"/>
      <w:r w:rsidRPr="00334999">
        <w:rPr>
          <w:b/>
        </w:rPr>
        <w:t>caz</w:t>
      </w:r>
      <w:proofErr w:type="spellEnd"/>
      <w:r w:rsidRPr="00334999">
        <w:rPr>
          <w:b/>
        </w:rPr>
        <w:t xml:space="preserve">, </w:t>
      </w:r>
      <w:proofErr w:type="spellStart"/>
      <w:r w:rsidRPr="00334999">
        <w:rPr>
          <w:b/>
        </w:rPr>
        <w:t>precizarea</w:t>
      </w:r>
      <w:proofErr w:type="spellEnd"/>
      <w:r w:rsidRPr="00334999">
        <w:rPr>
          <w:b/>
          <w:spacing w:val="-2"/>
        </w:rPr>
        <w:t xml:space="preserve"> </w:t>
      </w:r>
      <w:proofErr w:type="spellStart"/>
      <w:r w:rsidRPr="00334999">
        <w:rPr>
          <w:b/>
        </w:rPr>
        <w:t>că</w:t>
      </w:r>
      <w:proofErr w:type="spellEnd"/>
      <w:r w:rsidRPr="00334999">
        <w:rPr>
          <w:b/>
          <w:spacing w:val="-2"/>
        </w:rPr>
        <w:t xml:space="preserve"> </w:t>
      </w:r>
      <w:r w:rsidRPr="00334999">
        <w:rPr>
          <w:b/>
        </w:rPr>
        <w:t>nu</w:t>
      </w:r>
      <w:r w:rsidRPr="00334999">
        <w:rPr>
          <w:b/>
          <w:spacing w:val="-2"/>
        </w:rPr>
        <w:t xml:space="preserve"> </w:t>
      </w:r>
      <w:r w:rsidRPr="00334999">
        <w:rPr>
          <w:b/>
        </w:rPr>
        <w:t>a</w:t>
      </w:r>
      <w:r w:rsidRPr="00334999">
        <w:rPr>
          <w:b/>
          <w:spacing w:val="-2"/>
        </w:rPr>
        <w:t xml:space="preserve"> </w:t>
      </w:r>
      <w:proofErr w:type="spellStart"/>
      <w:r w:rsidRPr="00334999">
        <w:rPr>
          <w:b/>
        </w:rPr>
        <w:t>fost</w:t>
      </w:r>
      <w:proofErr w:type="spellEnd"/>
      <w:r w:rsidRPr="00334999">
        <w:rPr>
          <w:b/>
          <w:spacing w:val="-1"/>
        </w:rPr>
        <w:t xml:space="preserve"> </w:t>
      </w:r>
      <w:proofErr w:type="spellStart"/>
      <w:r w:rsidRPr="00334999">
        <w:rPr>
          <w:b/>
        </w:rPr>
        <w:t>publicat</w:t>
      </w:r>
      <w:proofErr w:type="spellEnd"/>
      <w:r w:rsidRPr="00334999">
        <w:rPr>
          <w:b/>
        </w:rPr>
        <w:t xml:space="preserve"> un </w:t>
      </w:r>
      <w:proofErr w:type="spellStart"/>
      <w:r w:rsidRPr="00334999">
        <w:rPr>
          <w:b/>
        </w:rPr>
        <w:t>astfel</w:t>
      </w:r>
      <w:proofErr w:type="spellEnd"/>
      <w:r w:rsidRPr="00334999">
        <w:rPr>
          <w:b/>
        </w:rPr>
        <w:t xml:space="preserve"> de </w:t>
      </w:r>
      <w:proofErr w:type="spellStart"/>
      <w:r w:rsidRPr="00334999">
        <w:rPr>
          <w:b/>
        </w:rPr>
        <w:t>anunţ</w:t>
      </w:r>
      <w:proofErr w:type="spellEnd"/>
      <w:r w:rsidRPr="00334999">
        <w:rPr>
          <w:b/>
        </w:rPr>
        <w:t xml:space="preserve">: </w:t>
      </w:r>
      <w:r>
        <w:rPr>
          <w:b/>
        </w:rPr>
        <w:t>NU</w:t>
      </w:r>
    </w:p>
    <w:p w14:paraId="7B3BCE45" w14:textId="77777777" w:rsidR="007D6E75" w:rsidRDefault="007D6E75" w:rsidP="007D6E75">
      <w:pPr>
        <w:pStyle w:val="a"/>
        <w:numPr>
          <w:ilvl w:val="0"/>
          <w:numId w:val="33"/>
        </w:numPr>
        <w:tabs>
          <w:tab w:val="left" w:pos="720"/>
          <w:tab w:val="left" w:pos="1265"/>
        </w:tabs>
        <w:spacing w:before="110"/>
      </w:pPr>
      <w:r w:rsidRPr="00334999">
        <w:rPr>
          <w:b/>
        </w:rPr>
        <w:t>Data</w:t>
      </w:r>
      <w:r w:rsidRPr="00334999">
        <w:rPr>
          <w:b/>
          <w:spacing w:val="-3"/>
        </w:rPr>
        <w:t xml:space="preserve"> </w:t>
      </w:r>
      <w:proofErr w:type="spellStart"/>
      <w:r w:rsidRPr="00334999">
        <w:rPr>
          <w:b/>
        </w:rPr>
        <w:t>transmiterii</w:t>
      </w:r>
      <w:proofErr w:type="spellEnd"/>
      <w:r w:rsidRPr="00334999">
        <w:rPr>
          <w:b/>
          <w:spacing w:val="-2"/>
        </w:rPr>
        <w:t xml:space="preserve"> </w:t>
      </w:r>
      <w:proofErr w:type="spellStart"/>
      <w:r w:rsidRPr="00334999">
        <w:rPr>
          <w:b/>
        </w:rPr>
        <w:t>spre</w:t>
      </w:r>
      <w:proofErr w:type="spellEnd"/>
      <w:r w:rsidRPr="00334999">
        <w:rPr>
          <w:b/>
          <w:spacing w:val="-3"/>
        </w:rPr>
        <w:t xml:space="preserve"> </w:t>
      </w:r>
      <w:proofErr w:type="spellStart"/>
      <w:r w:rsidRPr="00334999">
        <w:rPr>
          <w:b/>
        </w:rPr>
        <w:t>publicare</w:t>
      </w:r>
      <w:proofErr w:type="spellEnd"/>
      <w:r w:rsidRPr="00334999">
        <w:rPr>
          <w:b/>
          <w:spacing w:val="-3"/>
        </w:rPr>
        <w:t xml:space="preserve"> </w:t>
      </w:r>
      <w:proofErr w:type="gramStart"/>
      <w:r w:rsidRPr="00334999">
        <w:rPr>
          <w:b/>
        </w:rPr>
        <w:t>a</w:t>
      </w:r>
      <w:proofErr w:type="gramEnd"/>
      <w:r w:rsidRPr="00334999">
        <w:rPr>
          <w:b/>
          <w:spacing w:val="-3"/>
        </w:rPr>
        <w:t xml:space="preserve"> </w:t>
      </w:r>
      <w:proofErr w:type="spellStart"/>
      <w:r w:rsidRPr="00334999">
        <w:rPr>
          <w:b/>
        </w:rPr>
        <w:t>anunțului</w:t>
      </w:r>
      <w:proofErr w:type="spellEnd"/>
      <w:r w:rsidRPr="00334999">
        <w:rPr>
          <w:b/>
          <w:spacing w:val="-2"/>
        </w:rPr>
        <w:t xml:space="preserve"> </w:t>
      </w:r>
      <w:r w:rsidRPr="00334999">
        <w:rPr>
          <w:b/>
        </w:rPr>
        <w:t>de</w:t>
      </w:r>
      <w:r w:rsidRPr="00334999">
        <w:rPr>
          <w:b/>
          <w:spacing w:val="-12"/>
        </w:rPr>
        <w:t xml:space="preserve"> </w:t>
      </w:r>
      <w:proofErr w:type="spellStart"/>
      <w:r w:rsidRPr="00334999">
        <w:rPr>
          <w:b/>
        </w:rPr>
        <w:t>participare</w:t>
      </w:r>
      <w:proofErr w:type="spellEnd"/>
      <w:r>
        <w:t>:</w:t>
      </w:r>
      <w:r w:rsidRPr="00334999">
        <w:rPr>
          <w:spacing w:val="-2"/>
        </w:rPr>
        <w:t xml:space="preserve"> </w:t>
      </w:r>
      <w:r>
        <w:rPr>
          <w:spacing w:val="-2"/>
          <w:lang w:val="ro-RO"/>
        </w:rPr>
        <w:t>23-24.10</w:t>
      </w:r>
      <w:r w:rsidRPr="00334999">
        <w:rPr>
          <w:spacing w:val="-2"/>
          <w:lang w:val="ro-RO"/>
        </w:rPr>
        <w:t>.2025</w:t>
      </w:r>
    </w:p>
    <w:p w14:paraId="40651D62" w14:textId="77777777" w:rsidR="007D6E75" w:rsidRPr="00334999" w:rsidRDefault="007D6E75" w:rsidP="007D6E75">
      <w:pPr>
        <w:pStyle w:val="a"/>
        <w:numPr>
          <w:ilvl w:val="0"/>
          <w:numId w:val="33"/>
        </w:numPr>
        <w:tabs>
          <w:tab w:val="left" w:pos="720"/>
          <w:tab w:val="left" w:pos="1265"/>
        </w:tabs>
        <w:spacing w:before="127"/>
        <w:rPr>
          <w:b/>
        </w:rPr>
      </w:pPr>
      <w:proofErr w:type="spellStart"/>
      <w:r w:rsidRPr="00334999">
        <w:rPr>
          <w:b/>
        </w:rPr>
        <w:t>În</w:t>
      </w:r>
      <w:proofErr w:type="spellEnd"/>
      <w:r w:rsidRPr="00334999">
        <w:rPr>
          <w:b/>
          <w:spacing w:val="-2"/>
        </w:rPr>
        <w:t xml:space="preserve"> </w:t>
      </w:r>
      <w:proofErr w:type="spellStart"/>
      <w:r w:rsidRPr="00334999">
        <w:rPr>
          <w:b/>
        </w:rPr>
        <w:t>cadrul</w:t>
      </w:r>
      <w:proofErr w:type="spellEnd"/>
      <w:r w:rsidRPr="00334999">
        <w:rPr>
          <w:b/>
          <w:spacing w:val="-7"/>
        </w:rPr>
        <w:t xml:space="preserve"> </w:t>
      </w:r>
      <w:proofErr w:type="spellStart"/>
      <w:r w:rsidRPr="00334999">
        <w:rPr>
          <w:b/>
        </w:rPr>
        <w:t>procedurii</w:t>
      </w:r>
      <w:proofErr w:type="spellEnd"/>
      <w:r w:rsidRPr="00334999">
        <w:rPr>
          <w:b/>
          <w:spacing w:val="-1"/>
        </w:rPr>
        <w:t xml:space="preserve"> </w:t>
      </w:r>
      <w:r w:rsidRPr="00334999">
        <w:rPr>
          <w:b/>
        </w:rPr>
        <w:t>de</w:t>
      </w:r>
      <w:r w:rsidRPr="00334999">
        <w:rPr>
          <w:b/>
          <w:spacing w:val="-3"/>
        </w:rPr>
        <w:t xml:space="preserve"> </w:t>
      </w:r>
      <w:proofErr w:type="spellStart"/>
      <w:r w:rsidRPr="00334999">
        <w:rPr>
          <w:b/>
        </w:rPr>
        <w:t>achiziție</w:t>
      </w:r>
      <w:proofErr w:type="spellEnd"/>
      <w:r w:rsidRPr="00334999">
        <w:rPr>
          <w:b/>
          <w:spacing w:val="-3"/>
        </w:rPr>
        <w:t xml:space="preserve"> </w:t>
      </w:r>
      <w:proofErr w:type="spellStart"/>
      <w:r w:rsidRPr="00334999">
        <w:rPr>
          <w:b/>
        </w:rPr>
        <w:t>publică</w:t>
      </w:r>
      <w:proofErr w:type="spellEnd"/>
      <w:r w:rsidRPr="00334999">
        <w:rPr>
          <w:b/>
          <w:spacing w:val="-2"/>
        </w:rPr>
        <w:t xml:space="preserve"> </w:t>
      </w:r>
      <w:r w:rsidRPr="00334999">
        <w:rPr>
          <w:b/>
        </w:rPr>
        <w:t>se</w:t>
      </w:r>
      <w:r w:rsidRPr="00334999">
        <w:rPr>
          <w:b/>
          <w:spacing w:val="-3"/>
        </w:rPr>
        <w:t xml:space="preserve"> </w:t>
      </w:r>
      <w:proofErr w:type="spellStart"/>
      <w:r w:rsidRPr="00334999">
        <w:rPr>
          <w:b/>
        </w:rPr>
        <w:t>va</w:t>
      </w:r>
      <w:proofErr w:type="spellEnd"/>
      <w:r w:rsidRPr="00334999">
        <w:rPr>
          <w:b/>
          <w:spacing w:val="-1"/>
        </w:rPr>
        <w:t xml:space="preserve"> </w:t>
      </w:r>
      <w:proofErr w:type="spellStart"/>
      <w:r w:rsidRPr="00334999">
        <w:rPr>
          <w:b/>
          <w:spacing w:val="-2"/>
        </w:rPr>
        <w:t>utiliza</w:t>
      </w:r>
      <w:proofErr w:type="spellEnd"/>
      <w:r w:rsidRPr="00334999">
        <w:rPr>
          <w:b/>
          <w:spacing w:val="-2"/>
        </w:rPr>
        <w:t>/</w:t>
      </w:r>
      <w:proofErr w:type="spellStart"/>
      <w:r w:rsidRPr="00334999">
        <w:rPr>
          <w:b/>
          <w:spacing w:val="-2"/>
        </w:rPr>
        <w:t>accepta</w:t>
      </w:r>
      <w:proofErr w:type="spellEnd"/>
      <w:r w:rsidRPr="00334999">
        <w:rPr>
          <w:b/>
          <w:spacing w:val="-2"/>
        </w:rPr>
        <w:t>:</w:t>
      </w:r>
    </w:p>
    <w:p w14:paraId="02251D3C" w14:textId="77777777" w:rsidR="007D6E75" w:rsidRDefault="007D6E75" w:rsidP="007D6E75">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7D6E75" w14:paraId="278F7163" w14:textId="77777777" w:rsidTr="000214DC">
        <w:trPr>
          <w:trHeight w:val="97"/>
        </w:trPr>
        <w:tc>
          <w:tcPr>
            <w:tcW w:w="5171" w:type="dxa"/>
          </w:tcPr>
          <w:p w14:paraId="64DF3819" w14:textId="77777777" w:rsidR="007D6E75" w:rsidRDefault="007D6E75" w:rsidP="000214DC">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627804DA" w14:textId="77777777" w:rsidR="007D6E75" w:rsidRDefault="007D6E75" w:rsidP="000214DC">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315F1402" w14:textId="77777777" w:rsidR="007D6E75" w:rsidRDefault="007D6E75" w:rsidP="000214DC">
            <w:pPr>
              <w:pStyle w:val="TableParagraph"/>
              <w:spacing w:before="1" w:line="233" w:lineRule="exact"/>
              <w:ind w:left="393"/>
              <w:rPr>
                <w:b/>
              </w:rPr>
            </w:pPr>
          </w:p>
        </w:tc>
      </w:tr>
      <w:tr w:rsidR="007D6E75" w14:paraId="74DF1AE2" w14:textId="77777777" w:rsidTr="000214DC">
        <w:trPr>
          <w:trHeight w:val="97"/>
        </w:trPr>
        <w:tc>
          <w:tcPr>
            <w:tcW w:w="5171" w:type="dxa"/>
          </w:tcPr>
          <w:p w14:paraId="44FDA294" w14:textId="77777777" w:rsidR="007D6E75" w:rsidRDefault="007D6E75" w:rsidP="000214DC">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152E9C5" w14:textId="77777777" w:rsidR="007D6E75" w:rsidRDefault="007D6E75" w:rsidP="000214DC">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D6E75" w14:paraId="39254E34" w14:textId="77777777" w:rsidTr="000214DC">
        <w:trPr>
          <w:trHeight w:val="97"/>
        </w:trPr>
        <w:tc>
          <w:tcPr>
            <w:tcW w:w="5171" w:type="dxa"/>
          </w:tcPr>
          <w:p w14:paraId="2E1734A8" w14:textId="77777777" w:rsidR="007D6E75" w:rsidRDefault="007D6E75" w:rsidP="000214DC">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4B4BE1E1" w14:textId="77777777" w:rsidR="007D6E75" w:rsidRDefault="007D6E75" w:rsidP="000214DC">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7D6E75" w14:paraId="3CC9D37A" w14:textId="77777777" w:rsidTr="000214DC">
        <w:trPr>
          <w:trHeight w:val="97"/>
        </w:trPr>
        <w:tc>
          <w:tcPr>
            <w:tcW w:w="5171" w:type="dxa"/>
          </w:tcPr>
          <w:p w14:paraId="6735F615" w14:textId="77777777" w:rsidR="007D6E75" w:rsidRDefault="007D6E75" w:rsidP="000214DC">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1C2E71A0" w14:textId="77777777" w:rsidR="007D6E75" w:rsidRDefault="007D6E75" w:rsidP="000214DC">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7D6E75" w14:paraId="6BCC33ED" w14:textId="77777777" w:rsidTr="000214DC">
        <w:trPr>
          <w:trHeight w:val="97"/>
        </w:trPr>
        <w:tc>
          <w:tcPr>
            <w:tcW w:w="5171" w:type="dxa"/>
          </w:tcPr>
          <w:p w14:paraId="25C2CCAF" w14:textId="77777777" w:rsidR="007D6E75" w:rsidRDefault="007D6E75" w:rsidP="000214DC">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3D33157D" w14:textId="77777777" w:rsidR="007D6E75" w:rsidRDefault="007D6E75" w:rsidP="000214DC">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3F0EAEF" w14:textId="77777777" w:rsidR="007D6E75" w:rsidRDefault="007D6E75" w:rsidP="007D6E75">
      <w:pPr>
        <w:spacing w:line="233" w:lineRule="exact"/>
      </w:pPr>
    </w:p>
    <w:p w14:paraId="1C719297" w14:textId="77777777" w:rsidR="007D6E75" w:rsidRDefault="007D6E75" w:rsidP="007D6E75">
      <w:pPr>
        <w:pStyle w:val="a"/>
        <w:numPr>
          <w:ilvl w:val="0"/>
          <w:numId w:val="33"/>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334999">
        <w:rPr>
          <w:spacing w:val="-6"/>
        </w:rPr>
        <w:t xml:space="preserve"> </w:t>
      </w:r>
      <w:proofErr w:type="spellStart"/>
      <w:r>
        <w:t>Mondiale</w:t>
      </w:r>
      <w:proofErr w:type="spellEnd"/>
      <w:r w:rsidRPr="00334999">
        <w:rPr>
          <w:spacing w:val="-2"/>
        </w:rPr>
        <w:t xml:space="preserve"> </w:t>
      </w:r>
      <w:r>
        <w:t>a</w:t>
      </w:r>
      <w:r w:rsidRPr="00334999">
        <w:rPr>
          <w:spacing w:val="-2"/>
        </w:rPr>
        <w:t xml:space="preserve"> </w:t>
      </w:r>
      <w:proofErr w:type="spellStart"/>
      <w:r>
        <w:t>Comerțului</w:t>
      </w:r>
      <w:proofErr w:type="spellEnd"/>
      <w:r w:rsidRPr="00334999">
        <w:rPr>
          <w:spacing w:val="-6"/>
        </w:rPr>
        <w:t xml:space="preserve"> </w:t>
      </w:r>
      <w:r>
        <w:t>(</w:t>
      </w:r>
      <w:proofErr w:type="spellStart"/>
      <w:r>
        <w:t>numai</w:t>
      </w:r>
      <w:proofErr w:type="spellEnd"/>
      <w:r w:rsidRPr="00334999">
        <w:rPr>
          <w:spacing w:val="-1"/>
        </w:rPr>
        <w:t xml:space="preserve"> </w:t>
      </w:r>
      <w:proofErr w:type="spellStart"/>
      <w:r>
        <w:t>în</w:t>
      </w:r>
      <w:proofErr w:type="spellEnd"/>
      <w:r w:rsidRPr="00334999">
        <w:rPr>
          <w:spacing w:val="-1"/>
        </w:rPr>
        <w:t xml:space="preserve"> </w:t>
      </w:r>
      <w:proofErr w:type="spellStart"/>
      <w:r>
        <w:t>cazul</w:t>
      </w:r>
      <w:proofErr w:type="spellEnd"/>
      <w:r w:rsidRPr="00334999">
        <w:rPr>
          <w:spacing w:val="-9"/>
        </w:rPr>
        <w:t xml:space="preserve"> </w:t>
      </w:r>
      <w:proofErr w:type="spellStart"/>
      <w:r>
        <w:t>anunțurilor</w:t>
      </w:r>
      <w:proofErr w:type="spellEnd"/>
      <w:r>
        <w:t xml:space="preserve"> </w:t>
      </w:r>
      <w:proofErr w:type="spellStart"/>
      <w:r>
        <w:t>transmise</w:t>
      </w:r>
      <w:proofErr w:type="spellEnd"/>
      <w:r w:rsidRPr="00334999">
        <w:rPr>
          <w:spacing w:val="-2"/>
        </w:rPr>
        <w:t xml:space="preserve"> </w:t>
      </w:r>
      <w:proofErr w:type="spellStart"/>
      <w:r>
        <w:t>spre</w:t>
      </w:r>
      <w:proofErr w:type="spellEnd"/>
      <w:r w:rsidRPr="00334999">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4C11746F" w14:textId="77777777" w:rsidR="007D6E75" w:rsidRPr="00334999" w:rsidRDefault="007D6E75" w:rsidP="007D6E75">
      <w:pPr>
        <w:pStyle w:val="a"/>
        <w:numPr>
          <w:ilvl w:val="0"/>
          <w:numId w:val="33"/>
        </w:numPr>
        <w:tabs>
          <w:tab w:val="left" w:pos="720"/>
          <w:tab w:val="left" w:pos="986"/>
        </w:tabs>
        <w:spacing w:before="128"/>
        <w:rPr>
          <w:b/>
        </w:rPr>
      </w:pPr>
      <w:r>
        <w:rPr>
          <w:b/>
        </w:rPr>
        <w:t xml:space="preserve">  </w:t>
      </w:r>
      <w:r w:rsidRPr="00334999">
        <w:rPr>
          <w:b/>
        </w:rPr>
        <w:t>Alte</w:t>
      </w:r>
      <w:r w:rsidRPr="00334999">
        <w:rPr>
          <w:b/>
          <w:spacing w:val="-5"/>
        </w:rPr>
        <w:t xml:space="preserve"> </w:t>
      </w:r>
      <w:proofErr w:type="spellStart"/>
      <w:r w:rsidRPr="00334999">
        <w:rPr>
          <w:b/>
        </w:rPr>
        <w:t>informații</w:t>
      </w:r>
      <w:proofErr w:type="spellEnd"/>
      <w:r w:rsidRPr="00334999">
        <w:rPr>
          <w:b/>
          <w:spacing w:val="1"/>
        </w:rPr>
        <w:t xml:space="preserve"> </w:t>
      </w:r>
      <w:proofErr w:type="spellStart"/>
      <w:r w:rsidRPr="00334999">
        <w:rPr>
          <w:b/>
        </w:rPr>
        <w:t>relevante</w:t>
      </w:r>
      <w:proofErr w:type="spellEnd"/>
      <w:r w:rsidRPr="00334999">
        <w:rPr>
          <w:b/>
        </w:rPr>
        <w:t>:</w:t>
      </w:r>
      <w:r w:rsidRPr="00334999">
        <w:rPr>
          <w:b/>
          <w:spacing w:val="-3"/>
        </w:rPr>
        <w:t xml:space="preserve"> </w:t>
      </w:r>
      <w:r w:rsidRPr="00334999">
        <w:rPr>
          <w:b/>
        </w:rPr>
        <w:t>nu</w:t>
      </w:r>
      <w:r w:rsidRPr="00334999">
        <w:rPr>
          <w:b/>
          <w:spacing w:val="1"/>
        </w:rPr>
        <w:t xml:space="preserve"> </w:t>
      </w:r>
      <w:r w:rsidRPr="00334999">
        <w:rPr>
          <w:b/>
          <w:spacing w:val="-4"/>
        </w:rPr>
        <w:t>sunt</w:t>
      </w:r>
    </w:p>
    <w:p w14:paraId="54ACAE66" w14:textId="77777777" w:rsidR="007D6E75" w:rsidRDefault="007D6E75" w:rsidP="007D6E75">
      <w:pPr>
        <w:rPr>
          <w:sz w:val="20"/>
        </w:rPr>
      </w:pPr>
    </w:p>
    <w:p w14:paraId="7FAB645B" w14:textId="77777777" w:rsidR="007D6E75" w:rsidRDefault="007D6E75" w:rsidP="007D6E75">
      <w:pPr>
        <w:rPr>
          <w:sz w:val="20"/>
        </w:rPr>
      </w:pPr>
    </w:p>
    <w:p w14:paraId="6D35E713" w14:textId="77777777" w:rsidR="007D6E75" w:rsidRDefault="007D6E75" w:rsidP="007D6E75">
      <w:pPr>
        <w:rPr>
          <w:sz w:val="20"/>
        </w:rPr>
      </w:pPr>
    </w:p>
    <w:p w14:paraId="7184657C" w14:textId="47EEB305" w:rsidR="002D3F66" w:rsidRDefault="007D6E75" w:rsidP="007D6E75">
      <w:pPr>
        <w:tabs>
          <w:tab w:val="left" w:pos="3494"/>
        </w:tabs>
      </w:pPr>
      <w:r>
        <w:rPr>
          <w:b/>
          <w:bCs/>
          <w:sz w:val="28"/>
          <w:szCs w:val="28"/>
        </w:rPr>
        <w:t>Conducătorul   grupului de lucru _______________</w:t>
      </w:r>
    </w:p>
    <w:bookmarkEnd w:id="45"/>
    <w:p w14:paraId="7F363191" w14:textId="77777777" w:rsidR="002D3F66" w:rsidRPr="005B70A8" w:rsidRDefault="002D3F66" w:rsidP="002D3F66">
      <w:pPr>
        <w:tabs>
          <w:tab w:val="left" w:pos="3494"/>
        </w:tabs>
        <w:sectPr w:rsidR="002D3F66" w:rsidRPr="005B70A8">
          <w:pgSz w:w="11910" w:h="16840"/>
          <w:pgMar w:top="1180" w:right="711" w:bottom="1276" w:left="1140" w:header="720" w:footer="720" w:gutter="0"/>
          <w:cols w:space="720"/>
        </w:sectPr>
      </w:pPr>
      <w:r>
        <w:tab/>
      </w: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109BE">
      <w:pPr>
        <w:numPr>
          <w:ilvl w:val="0"/>
          <w:numId w:val="23"/>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109BE">
      <w:pPr>
        <w:numPr>
          <w:ilvl w:val="0"/>
          <w:numId w:val="23"/>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109BE">
      <w:pPr>
        <w:numPr>
          <w:ilvl w:val="0"/>
          <w:numId w:val="23"/>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109BE">
      <w:pPr>
        <w:numPr>
          <w:ilvl w:val="0"/>
          <w:numId w:val="23"/>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109BE">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109BE">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2109BE">
              <w:fldChar w:fldCharType="begin"/>
            </w:r>
            <w:r w:rsidR="002109BE">
              <w:instrText xml:space="preserve"> HYPERLINK "http://www.mtender.gov.md" </w:instrText>
            </w:r>
            <w:r w:rsidR="002109BE">
              <w:fldChar w:fldCharType="separate"/>
            </w:r>
            <w:r w:rsidRPr="00FF430B">
              <w:rPr>
                <w:i/>
                <w:noProof w:val="0"/>
                <w:color w:val="0000FF"/>
                <w:u w:val="single"/>
                <w:lang w:val="ro-MD" w:eastAsia="ro-RO"/>
              </w:rPr>
              <w:t>www.mtender.gov.md</w:t>
            </w:r>
            <w:r w:rsidR="002109BE">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109BE">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109BE">
      <w:pPr>
        <w:numPr>
          <w:ilvl w:val="0"/>
          <w:numId w:val="24"/>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109BE">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109BE">
      <w:pPr>
        <w:numPr>
          <w:ilvl w:val="0"/>
          <w:numId w:val="24"/>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109BE">
      <w:pPr>
        <w:numPr>
          <w:ilvl w:val="0"/>
          <w:numId w:val="24"/>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0BE6221" w14:textId="77777777" w:rsidR="00950D18" w:rsidRPr="00FF430B" w:rsidRDefault="00950D18" w:rsidP="00BF3BDB">
      <w:pPr>
        <w:spacing w:after="200" w:line="276" w:lineRule="auto"/>
        <w:rPr>
          <w:lang w:val="ro-MD" w:eastAsia="zh-CN"/>
        </w:rPr>
      </w:pPr>
      <w:bookmarkStart w:id="50" w:name="_Toc449692097"/>
      <w:bookmarkEnd w:id="49"/>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109B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0F0DA9FD" w14:textId="77777777" w:rsidR="00BF3BDB" w:rsidRDefault="00BF3BDB" w:rsidP="00BF3BDB">
      <w:pPr>
        <w:ind w:right="567"/>
        <w:rPr>
          <w:b/>
          <w:bCs/>
          <w:color w:val="000000"/>
          <w:shd w:val="clear" w:color="auto" w:fill="FFFFFF"/>
        </w:rPr>
      </w:pPr>
      <w:r>
        <w:rPr>
          <w:b/>
        </w:rPr>
        <w:t>Obiectul achizitiei:</w:t>
      </w:r>
      <w:r w:rsidRPr="00A365A9">
        <w:rPr>
          <w:b/>
        </w:rPr>
        <w:t xml:space="preserve"> </w:t>
      </w:r>
      <w:r w:rsidRPr="00DD1875">
        <w:rPr>
          <w:b/>
          <w:bCs/>
          <w:u w:val="single"/>
          <w:lang w:val="en-US"/>
        </w:rPr>
        <w:t xml:space="preserve">achiziționarea lucrărilor de </w:t>
      </w:r>
      <w:r w:rsidRPr="00DD1875">
        <w:rPr>
          <w:rStyle w:val="docdata"/>
          <w:b/>
          <w:bCs/>
          <w:color w:val="000000"/>
          <w:sz w:val="26"/>
          <w:szCs w:val="26"/>
          <w:u w:val="single"/>
        </w:rPr>
        <w:t>reparatia</w:t>
      </w:r>
      <w:r w:rsidRPr="00DD1875">
        <w:rPr>
          <w:b/>
          <w:bCs/>
          <w:color w:val="000000"/>
          <w:sz w:val="26"/>
          <w:szCs w:val="26"/>
          <w:u w:val="single"/>
        </w:rPr>
        <w:t> strazii in s. Cirpesti</w:t>
      </w:r>
      <w:r w:rsidRPr="00DD1875">
        <w:rPr>
          <w:b/>
          <w:bCs/>
          <w:color w:val="000000"/>
          <w:u w:val="single"/>
          <w:shd w:val="clear" w:color="auto" w:fill="FFFFFF"/>
        </w:rPr>
        <w:t xml:space="preserve"> în teritoriul primăriei satului Cîrpești, raionul Cantemir</w:t>
      </w:r>
      <w:r>
        <w:rPr>
          <w:b/>
          <w:bCs/>
          <w:color w:val="000000"/>
          <w:shd w:val="clear" w:color="auto" w:fill="FFFFFF"/>
        </w:rPr>
        <w:t>.</w:t>
      </w:r>
    </w:p>
    <w:p w14:paraId="1A3EF4FA" w14:textId="77777777" w:rsidR="00BF3BDB" w:rsidRDefault="00BF3BDB" w:rsidP="00BF3BDB">
      <w:pPr>
        <w:ind w:right="567"/>
        <w:rPr>
          <w:b/>
          <w:bCs/>
          <w:color w:val="000000"/>
          <w:shd w:val="clear" w:color="auto" w:fill="FFFFFF"/>
        </w:rPr>
      </w:pPr>
    </w:p>
    <w:p w14:paraId="7C48D8C8" w14:textId="77777777" w:rsidR="00BF3BDB" w:rsidRDefault="00BF3BDB" w:rsidP="00BF3BDB">
      <w:pPr>
        <w:ind w:right="567"/>
        <w:rPr>
          <w:b/>
          <w:bCs/>
          <w:color w:val="000000"/>
          <w:shd w:val="clear" w:color="auto" w:fill="FFFFFF"/>
        </w:rPr>
      </w:pPr>
    </w:p>
    <w:p w14:paraId="11B1792E" w14:textId="77777777" w:rsidR="00BF3BDB" w:rsidRPr="00496D35" w:rsidRDefault="00BF3BDB" w:rsidP="00BF3BDB">
      <w:pPr>
        <w:ind w:right="567"/>
        <w:rPr>
          <w:b/>
          <w:highlight w:val="yellow"/>
        </w:rPr>
      </w:pPr>
      <w:r w:rsidRPr="00496D35">
        <w:rPr>
          <w:b/>
          <w:highlight w:val="yellow"/>
        </w:rPr>
        <w:t xml:space="preserve">Procedura a fost inclusă în planul de achiziții publice a autorității contractante </w:t>
      </w:r>
    </w:p>
    <w:p w14:paraId="60828B63" w14:textId="77777777" w:rsidR="00BF3BDB" w:rsidRDefault="00BF3BDB" w:rsidP="00BF3BDB">
      <w:pPr>
        <w:rPr>
          <w:b/>
        </w:rPr>
      </w:pPr>
      <w:r w:rsidRPr="00496D35">
        <w:rPr>
          <w:b/>
        </w:rPr>
        <w:t xml:space="preserve">Da, </w:t>
      </w:r>
    </w:p>
    <w:p w14:paraId="0B2A3F37" w14:textId="77777777" w:rsidR="00BF3BDB" w:rsidRPr="00496D35" w:rsidRDefault="00BF3BDB" w:rsidP="00BF3BDB">
      <w:pPr>
        <w:rPr>
          <w:noProof w:val="0"/>
          <w:lang w:val="en-US"/>
        </w:rPr>
      </w:pPr>
      <w:r>
        <w:rPr>
          <w:b/>
        </w:rPr>
        <w:t>Procedura de achizitie: COP</w:t>
      </w:r>
    </w:p>
    <w:p w14:paraId="6EC7EA2F" w14:textId="77777777" w:rsidR="00BF3BDB" w:rsidRPr="00A365A9" w:rsidRDefault="00BF3BDB" w:rsidP="00BF3BDB">
      <w:pPr>
        <w:shd w:val="clear" w:color="auto" w:fill="FFFFFF" w:themeFill="background1"/>
        <w:tabs>
          <w:tab w:val="left" w:pos="284"/>
          <w:tab w:val="right" w:pos="9531"/>
        </w:tabs>
        <w:spacing w:before="120"/>
        <w:rPr>
          <w:b/>
          <w:noProof w:val="0"/>
          <w:lang w:eastAsia="ru-RU"/>
        </w:rPr>
      </w:pPr>
    </w:p>
    <w:p w14:paraId="066FF8AD" w14:textId="77777777" w:rsidR="00BF3BDB" w:rsidRPr="00FC6126" w:rsidRDefault="00BF3BDB" w:rsidP="00BF3BDB">
      <w:pPr>
        <w:numPr>
          <w:ilvl w:val="0"/>
          <w:numId w:val="35"/>
        </w:numPr>
        <w:shd w:val="clear" w:color="auto" w:fill="FFFFFF" w:themeFill="background1"/>
        <w:tabs>
          <w:tab w:val="left" w:pos="284"/>
          <w:tab w:val="right" w:pos="9531"/>
        </w:tabs>
        <w:spacing w:before="120"/>
        <w:jc w:val="both"/>
        <w:rPr>
          <w:b/>
          <w:lang w:val="it-IT"/>
        </w:rPr>
      </w:pPr>
      <w:r w:rsidRPr="00FC6126">
        <w:rPr>
          <w:b/>
          <w:lang w:val="it-IT"/>
        </w:rPr>
        <w:t xml:space="preserve">Denumirea autorității contractante: </w:t>
      </w:r>
      <w:r>
        <w:rPr>
          <w:b/>
          <w:bCs/>
          <w:color w:val="2C2D2E"/>
          <w:shd w:val="clear" w:color="auto" w:fill="FFFFFF"/>
          <w:lang w:eastAsia="ro-RO"/>
        </w:rPr>
        <w:t>Primăria Cîrpești, raionul Cantemir</w:t>
      </w:r>
      <w:r w:rsidRPr="00FC6126">
        <w:rPr>
          <w:b/>
        </w:rPr>
        <w:t xml:space="preserve"> </w:t>
      </w:r>
    </w:p>
    <w:p w14:paraId="10A3B208" w14:textId="77777777" w:rsidR="00BF3BDB" w:rsidRPr="00FC6126" w:rsidRDefault="00BF3BDB" w:rsidP="00BF3BDB">
      <w:pPr>
        <w:numPr>
          <w:ilvl w:val="0"/>
          <w:numId w:val="35"/>
        </w:numPr>
        <w:shd w:val="clear" w:color="auto" w:fill="FFFFFF" w:themeFill="background1"/>
        <w:tabs>
          <w:tab w:val="left" w:pos="284"/>
          <w:tab w:val="right" w:pos="9531"/>
        </w:tabs>
        <w:spacing w:before="120"/>
        <w:jc w:val="both"/>
        <w:rPr>
          <w:b/>
          <w:lang w:val="it-IT"/>
        </w:rPr>
      </w:pPr>
      <w:r w:rsidRPr="00FC6126">
        <w:rPr>
          <w:b/>
        </w:rPr>
        <w:t>IDNO</w:t>
      </w:r>
      <w:r w:rsidRPr="00FC6126">
        <w:rPr>
          <w:b/>
          <w:u w:val="single"/>
        </w:rPr>
        <w:t xml:space="preserve">: </w:t>
      </w:r>
      <w:r>
        <w:rPr>
          <w:b/>
          <w:bCs/>
          <w:color w:val="2C2D2E"/>
          <w:shd w:val="clear" w:color="auto" w:fill="FFFFFF"/>
          <w:lang w:eastAsia="ro-RO"/>
        </w:rPr>
        <w:t>1007601007631</w:t>
      </w:r>
    </w:p>
    <w:p w14:paraId="72F1A4AF" w14:textId="77777777" w:rsidR="00BF3BDB" w:rsidRPr="00FC6126" w:rsidRDefault="00BF3BDB" w:rsidP="00BF3BDB">
      <w:pPr>
        <w:numPr>
          <w:ilvl w:val="0"/>
          <w:numId w:val="35"/>
        </w:numPr>
        <w:shd w:val="clear" w:color="auto" w:fill="FFFFFF" w:themeFill="background1"/>
        <w:tabs>
          <w:tab w:val="left" w:pos="284"/>
          <w:tab w:val="right" w:pos="9531"/>
        </w:tabs>
        <w:spacing w:before="120"/>
        <w:jc w:val="both"/>
        <w:rPr>
          <w:b/>
          <w:lang w:val="it-IT"/>
        </w:rPr>
      </w:pPr>
      <w:r w:rsidRPr="00FC6126">
        <w:rPr>
          <w:b/>
          <w:lang w:val="it-IT"/>
        </w:rPr>
        <w:t>Adresa</w:t>
      </w:r>
      <w:r w:rsidRPr="00FC6126">
        <w:rPr>
          <w:b/>
          <w:u w:val="single"/>
          <w:lang w:val="it-IT"/>
        </w:rPr>
        <w:t xml:space="preserve">: </w:t>
      </w:r>
      <w:r>
        <w:rPr>
          <w:b/>
          <w:bCs/>
          <w:color w:val="2C2D2E"/>
          <w:shd w:val="clear" w:color="auto" w:fill="FFFFFF"/>
          <w:lang w:eastAsia="ro-RO"/>
        </w:rPr>
        <w:t>s. Cîrpești, raionul Cantemir</w:t>
      </w:r>
    </w:p>
    <w:p w14:paraId="3B47CE3A" w14:textId="77777777" w:rsidR="00BF3BDB" w:rsidRPr="00FC6126" w:rsidRDefault="00BF3BDB" w:rsidP="00BF3BDB">
      <w:pPr>
        <w:numPr>
          <w:ilvl w:val="0"/>
          <w:numId w:val="35"/>
        </w:numPr>
        <w:shd w:val="clear" w:color="auto" w:fill="FFFFFF" w:themeFill="background1"/>
        <w:tabs>
          <w:tab w:val="left" w:pos="284"/>
          <w:tab w:val="right" w:pos="9531"/>
        </w:tabs>
        <w:spacing w:before="120"/>
        <w:jc w:val="both"/>
        <w:rPr>
          <w:b/>
          <w:lang w:val="it-IT"/>
        </w:rPr>
      </w:pPr>
      <w:r w:rsidRPr="00FC6126">
        <w:rPr>
          <w:b/>
        </w:rPr>
        <w:t xml:space="preserve">Numărul de telefon/fax: </w:t>
      </w:r>
      <w:r w:rsidRPr="006E4E5F">
        <w:rPr>
          <w:color w:val="2C2D2E"/>
          <w:shd w:val="clear" w:color="auto" w:fill="FFFFFF"/>
          <w:lang w:eastAsia="ro-RO"/>
        </w:rPr>
        <w:t>0</w:t>
      </w:r>
      <w:r>
        <w:rPr>
          <w:color w:val="2C2D2E"/>
          <w:shd w:val="clear" w:color="auto" w:fill="FFFFFF"/>
          <w:lang w:eastAsia="ro-RO"/>
        </w:rPr>
        <w:t>27378236, 078295704</w:t>
      </w:r>
    </w:p>
    <w:p w14:paraId="4CBF5C43" w14:textId="77777777" w:rsidR="00BF3BDB" w:rsidRPr="00FC6126" w:rsidRDefault="00BF3BDB" w:rsidP="00BF3BDB">
      <w:pPr>
        <w:numPr>
          <w:ilvl w:val="0"/>
          <w:numId w:val="35"/>
        </w:numPr>
        <w:shd w:val="clear" w:color="auto" w:fill="FFFFFF" w:themeFill="background1"/>
        <w:tabs>
          <w:tab w:val="left" w:pos="284"/>
          <w:tab w:val="right" w:pos="9531"/>
        </w:tabs>
        <w:spacing w:before="120"/>
        <w:jc w:val="both"/>
        <w:rPr>
          <w:b/>
          <w:lang w:val="it-IT"/>
        </w:rPr>
      </w:pPr>
      <w:r w:rsidRPr="00FC6126">
        <w:rPr>
          <w:b/>
          <w:lang w:val="it-IT"/>
        </w:rPr>
        <w:t xml:space="preserve">Adresa de e-mail și de web oficial a autorității contractante: </w:t>
      </w:r>
      <w:hyperlink r:id="rId15" w:history="1">
        <w:r w:rsidRPr="006E3C7A">
          <w:rPr>
            <w:rStyle w:val="af4"/>
            <w:b/>
            <w:bCs/>
            <w:lang w:eastAsia="ro-RO"/>
          </w:rPr>
          <w:t>primaria.cirpesti@apl.gov.md</w:t>
        </w:r>
      </w:hyperlink>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42ADC6D1"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3B695353"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w:t>
            </w:r>
            <w:r w:rsidR="00A56EC8" w:rsidRPr="00645692">
              <w:rPr>
                <w:b/>
                <w:bCs/>
                <w:color w:val="2C2D2E"/>
                <w:shd w:val="clear" w:color="auto" w:fill="FFFFFF"/>
                <w:lang w:val="en-US" w:eastAsia="ro-RO"/>
              </w:rPr>
              <w:t xml:space="preserve"> </w:t>
            </w:r>
            <w:proofErr w:type="spellStart"/>
            <w:r w:rsidR="00A56EC8" w:rsidRPr="00645692">
              <w:rPr>
                <w:b/>
                <w:bCs/>
                <w:color w:val="2C2D2E"/>
                <w:shd w:val="clear" w:color="auto" w:fill="FFFFFF"/>
                <w:lang w:val="en-US" w:eastAsia="ro-RO"/>
              </w:rPr>
              <w:t>Primăria</w:t>
            </w:r>
            <w:proofErr w:type="spellEnd"/>
            <w:r w:rsidR="00A56EC8" w:rsidRPr="00645692">
              <w:rPr>
                <w:b/>
                <w:bCs/>
                <w:color w:val="2C2D2E"/>
                <w:shd w:val="clear" w:color="auto" w:fill="FFFFFF"/>
                <w:lang w:val="en-US" w:eastAsia="ro-RO"/>
              </w:rPr>
              <w:t xml:space="preserve"> </w:t>
            </w:r>
            <w:proofErr w:type="spellStart"/>
            <w:r w:rsidR="00A56EC8" w:rsidRPr="00645692">
              <w:rPr>
                <w:b/>
                <w:bCs/>
                <w:color w:val="2C2D2E"/>
                <w:shd w:val="clear" w:color="auto" w:fill="FFFFFF"/>
                <w:lang w:val="en-US" w:eastAsia="ro-RO"/>
              </w:rPr>
              <w:t>Cîrpești</w:t>
            </w:r>
            <w:proofErr w:type="spellEnd"/>
            <w:r w:rsidR="00A56EC8" w:rsidRPr="00645692">
              <w:rPr>
                <w:b/>
                <w:bCs/>
                <w:color w:val="2C2D2E"/>
                <w:shd w:val="clear" w:color="auto" w:fill="FFFFFF"/>
                <w:lang w:val="en-US" w:eastAsia="ro-RO"/>
              </w:rPr>
              <w:t xml:space="preserve">, </w:t>
            </w:r>
            <w:proofErr w:type="spellStart"/>
            <w:r w:rsidR="00A56EC8" w:rsidRPr="00645692">
              <w:rPr>
                <w:b/>
                <w:bCs/>
                <w:color w:val="2C2D2E"/>
                <w:shd w:val="clear" w:color="auto" w:fill="FFFFFF"/>
                <w:lang w:val="en-US" w:eastAsia="ro-RO"/>
              </w:rPr>
              <w:t>raionul</w:t>
            </w:r>
            <w:proofErr w:type="spellEnd"/>
            <w:r w:rsidR="00A56EC8" w:rsidRPr="00645692">
              <w:rPr>
                <w:b/>
                <w:bCs/>
                <w:color w:val="2C2D2E"/>
                <w:shd w:val="clear" w:color="auto" w:fill="FFFFFF"/>
                <w:lang w:val="en-US" w:eastAsia="ro-RO"/>
              </w:rPr>
              <w:t xml:space="preserve"> </w:t>
            </w:r>
            <w:proofErr w:type="spellStart"/>
            <w:r w:rsidR="00A56EC8" w:rsidRPr="00645692">
              <w:rPr>
                <w:b/>
                <w:bCs/>
                <w:color w:val="2C2D2E"/>
                <w:shd w:val="clear" w:color="auto" w:fill="FFFFFF"/>
                <w:lang w:val="en-US" w:eastAsia="ro-RO"/>
              </w:rPr>
              <w:t>Cantemir</w:t>
            </w:r>
            <w:proofErr w:type="spellEnd"/>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734B4EF9"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w:t>
            </w:r>
            <w:r w:rsidR="00CD0EA7" w:rsidRPr="00FF430B">
              <w:rPr>
                <w:lang w:val="ro-MD"/>
              </w:rPr>
              <w:t xml:space="preserve">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C3BF529"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w:t>
            </w:r>
            <w:r w:rsidR="00460653" w:rsidRPr="002E250B">
              <w:rPr>
                <w:b/>
                <w:bCs/>
                <w:u w:val="single"/>
                <w:lang w:val="ro-MD"/>
              </w:rPr>
              <w:t>execute lucrările</w:t>
            </w:r>
            <w:r w:rsidR="00460653" w:rsidRPr="002E250B">
              <w:rPr>
                <w:i/>
                <w:u w:val="single"/>
                <w:lang w:val="ro-MD"/>
              </w:rPr>
              <w:t xml:space="preserve"> </w:t>
            </w:r>
            <w:r w:rsidR="009A1D66" w:rsidRPr="002E250B">
              <w:rPr>
                <w:b/>
                <w:bCs/>
                <w:u w:val="single"/>
                <w:lang w:val="en-US"/>
              </w:rPr>
              <w:t xml:space="preserve">de </w:t>
            </w:r>
            <w:r w:rsidR="00507D62" w:rsidRPr="00DD1875">
              <w:rPr>
                <w:b/>
                <w:bCs/>
                <w:u w:val="single"/>
                <w:lang w:val="en-US"/>
              </w:rPr>
              <w:t xml:space="preserve">de </w:t>
            </w:r>
            <w:r w:rsidR="00507D62" w:rsidRPr="00DD1875">
              <w:rPr>
                <w:rStyle w:val="docdata"/>
                <w:b/>
                <w:bCs/>
                <w:color w:val="000000"/>
                <w:sz w:val="26"/>
                <w:szCs w:val="26"/>
                <w:u w:val="single"/>
              </w:rPr>
              <w:t>reparatia</w:t>
            </w:r>
            <w:r w:rsidR="00507D62" w:rsidRPr="00DD1875">
              <w:rPr>
                <w:b/>
                <w:bCs/>
                <w:color w:val="000000"/>
                <w:sz w:val="26"/>
                <w:szCs w:val="26"/>
                <w:u w:val="single"/>
              </w:rPr>
              <w:t> strazii in s. Cirpesti</w:t>
            </w:r>
            <w:r w:rsidR="00507D62" w:rsidRPr="00DD1875">
              <w:rPr>
                <w:b/>
                <w:bCs/>
                <w:color w:val="000000"/>
                <w:u w:val="single"/>
                <w:shd w:val="clear" w:color="auto" w:fill="FFFFFF"/>
              </w:rPr>
              <w:t xml:space="preserve"> în teritoriul primăriei satului Cîrpești, raionul Cantemir</w:t>
            </w:r>
            <w:r w:rsidR="00507D62" w:rsidRPr="00FF430B">
              <w:rPr>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109BE">
            <w:pPr>
              <w:pStyle w:val="af3"/>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109BE">
            <w:pPr>
              <w:pStyle w:val="af3"/>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109BE">
            <w:pPr>
              <w:pStyle w:val="af3"/>
              <w:numPr>
                <w:ilvl w:val="1"/>
                <w:numId w:val="15"/>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109BE">
            <w:pPr>
              <w:pStyle w:val="af3"/>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109BE">
            <w:pPr>
              <w:pStyle w:val="af3"/>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109BE">
            <w:pPr>
              <w:pStyle w:val="af3"/>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109B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109BE">
            <w:pPr>
              <w:pStyle w:val="af3"/>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109BE">
            <w:pPr>
              <w:pStyle w:val="af3"/>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109BE">
            <w:pPr>
              <w:pStyle w:val="af3"/>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109B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109BE">
            <w:pPr>
              <w:pStyle w:val="af3"/>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109BE">
            <w:pPr>
              <w:pStyle w:val="af3"/>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109B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109B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109B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109BE">
            <w:pPr>
              <w:pStyle w:val="af3"/>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109BE">
            <w:pPr>
              <w:pStyle w:val="af3"/>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109BE">
            <w:pPr>
              <w:pStyle w:val="af3"/>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109BE">
            <w:pPr>
              <w:pStyle w:val="af3"/>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109BE">
            <w:pPr>
              <w:pStyle w:val="af3"/>
              <w:numPr>
                <w:ilvl w:val="1"/>
                <w:numId w:val="15"/>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109B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109BE">
            <w:pPr>
              <w:pStyle w:val="af3"/>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109BE">
            <w:pPr>
              <w:pStyle w:val="af3"/>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109BE">
            <w:pPr>
              <w:pStyle w:val="af3"/>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109BE">
            <w:pPr>
              <w:pStyle w:val="af3"/>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109B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2CAC577" w:rsidR="007E709D" w:rsidRPr="00FF430B" w:rsidRDefault="00A56EC8" w:rsidP="004D7C86">
                  <w:pPr>
                    <w:jc w:val="both"/>
                    <w:rPr>
                      <w:noProof w:val="0"/>
                      <w:lang w:val="ro-MD"/>
                    </w:rPr>
                  </w:pPr>
                  <w:r w:rsidRPr="006E3C7A">
                    <w:rPr>
                      <w:b/>
                      <w:bCs/>
                      <w:lang w:val="en-US"/>
                    </w:rPr>
                    <w:t xml:space="preserve">achiziționarea </w:t>
                  </w:r>
                  <w:r w:rsidR="00875328" w:rsidRPr="00FA682C">
                    <w:rPr>
                      <w:b/>
                      <w:bCs/>
                      <w:lang w:val="en-US"/>
                    </w:rPr>
                    <w:t xml:space="preserve">lucrărilor </w:t>
                  </w:r>
                  <w:r w:rsidR="00507D62" w:rsidRPr="00DD1875">
                    <w:rPr>
                      <w:b/>
                      <w:bCs/>
                      <w:u w:val="single"/>
                      <w:lang w:val="en-US"/>
                    </w:rPr>
                    <w:t xml:space="preserve">de </w:t>
                  </w:r>
                  <w:r w:rsidR="00507D62" w:rsidRPr="00DD1875">
                    <w:rPr>
                      <w:rStyle w:val="docdata"/>
                      <w:b/>
                      <w:bCs/>
                      <w:color w:val="000000"/>
                      <w:sz w:val="26"/>
                      <w:szCs w:val="26"/>
                      <w:u w:val="single"/>
                    </w:rPr>
                    <w:t>reparati</w:t>
                  </w:r>
                  <w:r w:rsidR="00507D62">
                    <w:rPr>
                      <w:rStyle w:val="docdata"/>
                      <w:b/>
                      <w:bCs/>
                      <w:color w:val="000000"/>
                      <w:sz w:val="26"/>
                      <w:szCs w:val="26"/>
                      <w:u w:val="single"/>
                    </w:rPr>
                    <w:t xml:space="preserve"> </w:t>
                  </w:r>
                  <w:r w:rsidR="00507D62" w:rsidRPr="00DD1875">
                    <w:rPr>
                      <w:rStyle w:val="docdata"/>
                      <w:b/>
                      <w:bCs/>
                      <w:color w:val="000000"/>
                      <w:sz w:val="26"/>
                      <w:szCs w:val="26"/>
                      <w:u w:val="single"/>
                    </w:rPr>
                    <w:t>a</w:t>
                  </w:r>
                  <w:r w:rsidR="00507D62" w:rsidRPr="00DD1875">
                    <w:rPr>
                      <w:b/>
                      <w:bCs/>
                      <w:color w:val="000000"/>
                      <w:sz w:val="26"/>
                      <w:szCs w:val="26"/>
                      <w:u w:val="single"/>
                    </w:rPr>
                    <w:t> strazii in s. Cirpesti</w:t>
                  </w:r>
                  <w:r w:rsidR="00507D62" w:rsidRPr="00DD1875">
                    <w:rPr>
                      <w:b/>
                      <w:bCs/>
                      <w:color w:val="000000"/>
                      <w:u w:val="single"/>
                      <w:shd w:val="clear" w:color="auto" w:fill="FFFFFF"/>
                    </w:rPr>
                    <w:t xml:space="preserve"> în teritoriul primăriei satului Cîrpești, raionul Cantemir</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3F354A2D" w:rsidR="004D7C86" w:rsidRDefault="004D7C86" w:rsidP="00196AB4">
            <w:pPr>
              <w:tabs>
                <w:tab w:val="left" w:pos="2295"/>
              </w:tabs>
              <w:jc w:val="both"/>
              <w:rPr>
                <w:lang w:val="ro-MD"/>
              </w:rPr>
            </w:pPr>
          </w:p>
          <w:p w14:paraId="7A6B7C5B" w14:textId="088EB15D" w:rsidR="00875328" w:rsidRDefault="00875328" w:rsidP="00196AB4">
            <w:pPr>
              <w:tabs>
                <w:tab w:val="left" w:pos="2295"/>
              </w:tabs>
              <w:jc w:val="both"/>
              <w:rPr>
                <w:lang w:val="ro-MD"/>
              </w:rPr>
            </w:pPr>
          </w:p>
          <w:p w14:paraId="6536EB77" w14:textId="06F4144B" w:rsidR="00875328" w:rsidRDefault="00875328" w:rsidP="00196AB4">
            <w:pPr>
              <w:tabs>
                <w:tab w:val="left" w:pos="2295"/>
              </w:tabs>
              <w:jc w:val="both"/>
              <w:rPr>
                <w:lang w:val="ro-MD"/>
              </w:rPr>
            </w:pPr>
          </w:p>
          <w:p w14:paraId="5CBB2F7A" w14:textId="141937EF" w:rsidR="00875328" w:rsidRDefault="00875328" w:rsidP="00196AB4">
            <w:pPr>
              <w:tabs>
                <w:tab w:val="left" w:pos="2295"/>
              </w:tabs>
              <w:jc w:val="both"/>
              <w:rPr>
                <w:lang w:val="ro-MD"/>
              </w:rPr>
            </w:pPr>
          </w:p>
          <w:p w14:paraId="268392C8" w14:textId="77777777" w:rsidR="00875328" w:rsidRDefault="00875328"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16A1FA53" w:rsidR="00803E7E" w:rsidRPr="00FF430B" w:rsidRDefault="00A56EC8" w:rsidP="004D7C86">
                  <w:pPr>
                    <w:keepNext/>
                    <w:keepLines/>
                    <w:spacing w:before="200"/>
                    <w:jc w:val="both"/>
                    <w:outlineLvl w:val="2"/>
                    <w:rPr>
                      <w:noProof w:val="0"/>
                      <w:lang w:val="ro-MD"/>
                    </w:rPr>
                  </w:pPr>
                  <w:r w:rsidRPr="006E3C7A">
                    <w:rPr>
                      <w:b/>
                      <w:bCs/>
                      <w:lang w:val="en-US"/>
                    </w:rPr>
                    <w:t xml:space="preserve">achiziționarea </w:t>
                  </w:r>
                  <w:r w:rsidR="00875328" w:rsidRPr="00FA682C">
                    <w:rPr>
                      <w:b/>
                      <w:bCs/>
                      <w:lang w:val="en-US"/>
                    </w:rPr>
                    <w:t xml:space="preserve">lucrărilor </w:t>
                  </w:r>
                  <w:r w:rsidR="00507D62" w:rsidRPr="00DD1875">
                    <w:rPr>
                      <w:b/>
                      <w:bCs/>
                      <w:u w:val="single"/>
                      <w:lang w:val="en-US"/>
                    </w:rPr>
                    <w:t xml:space="preserve">de </w:t>
                  </w:r>
                  <w:r w:rsidR="00507D62" w:rsidRPr="00DD1875">
                    <w:rPr>
                      <w:rStyle w:val="docdata"/>
                      <w:b/>
                      <w:bCs/>
                      <w:color w:val="000000"/>
                      <w:sz w:val="26"/>
                      <w:szCs w:val="26"/>
                      <w:u w:val="single"/>
                    </w:rPr>
                    <w:t>reparati</w:t>
                  </w:r>
                  <w:r w:rsidR="00507D62">
                    <w:rPr>
                      <w:rStyle w:val="docdata"/>
                      <w:b/>
                      <w:bCs/>
                      <w:color w:val="000000"/>
                      <w:sz w:val="26"/>
                      <w:szCs w:val="26"/>
                      <w:u w:val="single"/>
                    </w:rPr>
                    <w:t xml:space="preserve"> </w:t>
                  </w:r>
                  <w:bookmarkStart w:id="65" w:name="_GoBack"/>
                  <w:bookmarkEnd w:id="65"/>
                  <w:r w:rsidR="00507D62" w:rsidRPr="00DD1875">
                    <w:rPr>
                      <w:rStyle w:val="docdata"/>
                      <w:b/>
                      <w:bCs/>
                      <w:color w:val="000000"/>
                      <w:sz w:val="26"/>
                      <w:szCs w:val="26"/>
                      <w:u w:val="single"/>
                    </w:rPr>
                    <w:t>a</w:t>
                  </w:r>
                  <w:r w:rsidR="00507D62" w:rsidRPr="00DD1875">
                    <w:rPr>
                      <w:b/>
                      <w:bCs/>
                      <w:color w:val="000000"/>
                      <w:sz w:val="26"/>
                      <w:szCs w:val="26"/>
                      <w:u w:val="single"/>
                    </w:rPr>
                    <w:t> strazii in s. Cirpesti</w:t>
                  </w:r>
                  <w:r w:rsidR="00507D62" w:rsidRPr="00DD1875">
                    <w:rPr>
                      <w:b/>
                      <w:bCs/>
                      <w:color w:val="000000"/>
                      <w:u w:val="single"/>
                      <w:shd w:val="clear" w:color="auto" w:fill="FFFFFF"/>
                    </w:rPr>
                    <w:t xml:space="preserve"> în teritoriul primăriei satului Cîrpești, raionul Cantemir</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lastRenderedPageBreak/>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lastRenderedPageBreak/>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109BE">
            <w:pPr>
              <w:numPr>
                <w:ilvl w:val="0"/>
                <w:numId w:val="25"/>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109BE">
            <w:pPr>
              <w:pStyle w:val="a"/>
              <w:numPr>
                <w:ilvl w:val="0"/>
                <w:numId w:val="25"/>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109BE">
            <w:pPr>
              <w:pStyle w:val="a"/>
              <w:numPr>
                <w:ilvl w:val="0"/>
                <w:numId w:val="27"/>
              </w:numPr>
              <w:rPr>
                <w:lang w:val="ro-MD"/>
              </w:rPr>
            </w:pPr>
            <w:r w:rsidRPr="00FF430B">
              <w:rPr>
                <w:lang w:val="ro-MD"/>
              </w:rPr>
              <w:t>prin acordul de voinţă al părţilor ;</w:t>
            </w:r>
          </w:p>
          <w:p w14:paraId="0472106D" w14:textId="77777777" w:rsidR="0063773E" w:rsidRPr="00FF430B" w:rsidRDefault="0063773E" w:rsidP="002109BE">
            <w:pPr>
              <w:pStyle w:val="a"/>
              <w:numPr>
                <w:ilvl w:val="0"/>
                <w:numId w:val="2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109BE">
            <w:pPr>
              <w:pStyle w:val="a"/>
              <w:numPr>
                <w:ilvl w:val="0"/>
                <w:numId w:val="25"/>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lastRenderedPageBreak/>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420C5" w14:textId="77777777" w:rsidR="00DF56C3" w:rsidRDefault="00DF56C3" w:rsidP="00A20ACF">
      <w:r>
        <w:separator/>
      </w:r>
    </w:p>
  </w:endnote>
  <w:endnote w:type="continuationSeparator" w:id="0">
    <w:p w14:paraId="0C26B66D" w14:textId="77777777" w:rsidR="00DF56C3" w:rsidRDefault="00DF56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1D596" w14:textId="77777777" w:rsidR="00DF56C3" w:rsidRDefault="00DF56C3" w:rsidP="00A20ACF">
      <w:r>
        <w:separator/>
      </w:r>
    </w:p>
  </w:footnote>
  <w:footnote w:type="continuationSeparator" w:id="0">
    <w:p w14:paraId="69DDADDE" w14:textId="77777777" w:rsidR="00DF56C3" w:rsidRDefault="00DF56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9C5065"/>
    <w:multiLevelType w:val="hybridMultilevel"/>
    <w:tmpl w:val="65C479EC"/>
    <w:lvl w:ilvl="0" w:tplc="22AA32CE">
      <w:start w:val="1"/>
      <w:numFmt w:val="decimal"/>
      <w:lvlText w:val="%1"/>
      <w:lvlJc w:val="left"/>
      <w:pPr>
        <w:ind w:left="1288" w:hanging="360"/>
      </w:pPr>
      <w:rPr>
        <w:rFonts w:hint="default"/>
        <w:u w:val="single"/>
      </w:rPr>
    </w:lvl>
    <w:lvl w:ilvl="1" w:tplc="04090019" w:tentative="1">
      <w:start w:val="1"/>
      <w:numFmt w:val="lowerLetter"/>
      <w:lvlText w:val="%2."/>
      <w:lvlJc w:val="left"/>
      <w:pPr>
        <w:ind w:left="2008" w:hanging="360"/>
      </w:pPr>
    </w:lvl>
    <w:lvl w:ilvl="2" w:tplc="0409001B">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18F6650"/>
    <w:multiLevelType w:val="hybridMultilevel"/>
    <w:tmpl w:val="83C0CAEC"/>
    <w:lvl w:ilvl="0" w:tplc="F2927DEE">
      <w:start w:val="20"/>
      <w:numFmt w:val="decimal"/>
      <w:lvlText w:val="%1."/>
      <w:lvlJc w:val="left"/>
      <w:pPr>
        <w:ind w:left="1080" w:hanging="360"/>
      </w:pPr>
      <w:rPr>
        <w:rFonts w:hint="default"/>
        <w:b/>
        <w:color w:val="333333"/>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6BA55633"/>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4C5F46"/>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6E046CA"/>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6"/>
  </w:num>
  <w:num w:numId="4">
    <w:abstractNumId w:val="25"/>
  </w:num>
  <w:num w:numId="5">
    <w:abstractNumId w:val="11"/>
  </w:num>
  <w:num w:numId="6">
    <w:abstractNumId w:val="15"/>
  </w:num>
  <w:num w:numId="7">
    <w:abstractNumId w:val="13"/>
  </w:num>
  <w:num w:numId="8">
    <w:abstractNumId w:val="5"/>
  </w:num>
  <w:num w:numId="9">
    <w:abstractNumId w:val="23"/>
  </w:num>
  <w:num w:numId="10">
    <w:abstractNumId w:val="9"/>
  </w:num>
  <w:num w:numId="11">
    <w:abstractNumId w:val="19"/>
  </w:num>
  <w:num w:numId="12">
    <w:abstractNumId w:val="20"/>
  </w:num>
  <w:num w:numId="13">
    <w:abstractNumId w:val="33"/>
  </w:num>
  <w:num w:numId="14">
    <w:abstractNumId w:val="22"/>
  </w:num>
  <w:num w:numId="15">
    <w:abstractNumId w:val="21"/>
  </w:num>
  <w:num w:numId="16">
    <w:abstractNumId w:val="7"/>
  </w:num>
  <w:num w:numId="17">
    <w:abstractNumId w:val="34"/>
  </w:num>
  <w:num w:numId="18">
    <w:abstractNumId w:val="28"/>
  </w:num>
  <w:num w:numId="19">
    <w:abstractNumId w:val="8"/>
  </w:num>
  <w:num w:numId="20">
    <w:abstractNumId w:val="27"/>
  </w:num>
  <w:num w:numId="21">
    <w:abstractNumId w:val="16"/>
  </w:num>
  <w:num w:numId="22">
    <w:abstractNumId w:val="18"/>
  </w:num>
  <w:num w:numId="23">
    <w:abstractNumId w:val="10"/>
  </w:num>
  <w:num w:numId="24">
    <w:abstractNumId w:val="6"/>
  </w:num>
  <w:num w:numId="25">
    <w:abstractNumId w:val="17"/>
  </w:num>
  <w:num w:numId="26">
    <w:abstractNumId w:val="14"/>
  </w:num>
  <w:num w:numId="27">
    <w:abstractNumId w:val="37"/>
  </w:num>
  <w:num w:numId="28">
    <w:abstractNumId w:val="29"/>
  </w:num>
  <w:num w:numId="29">
    <w:abstractNumId w:val="30"/>
  </w:num>
  <w:num w:numId="30">
    <w:abstractNumId w:val="12"/>
  </w:num>
  <w:num w:numId="31">
    <w:abstractNumId w:val="35"/>
  </w:num>
  <w:num w:numId="32">
    <w:abstractNumId w:val="24"/>
  </w:num>
  <w:num w:numId="33">
    <w:abstractNumId w:val="31"/>
  </w:num>
  <w:num w:numId="34">
    <w:abstractNumId w:val="38"/>
  </w:num>
  <w:num w:numId="35">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1655"/>
    <w:rsid w:val="00202B93"/>
    <w:rsid w:val="00202DAD"/>
    <w:rsid w:val="00202DF1"/>
    <w:rsid w:val="00204F07"/>
    <w:rsid w:val="00205404"/>
    <w:rsid w:val="00207416"/>
    <w:rsid w:val="002076FA"/>
    <w:rsid w:val="00207FF4"/>
    <w:rsid w:val="002109BE"/>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3F66"/>
    <w:rsid w:val="002D4BC7"/>
    <w:rsid w:val="002D6E71"/>
    <w:rsid w:val="002D7857"/>
    <w:rsid w:val="002E1640"/>
    <w:rsid w:val="002E20CD"/>
    <w:rsid w:val="002E250B"/>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D6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1E83"/>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92"/>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623"/>
    <w:rsid w:val="007C193B"/>
    <w:rsid w:val="007C752D"/>
    <w:rsid w:val="007D2250"/>
    <w:rsid w:val="007D2982"/>
    <w:rsid w:val="007D5C2B"/>
    <w:rsid w:val="007D6899"/>
    <w:rsid w:val="007D6E75"/>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328"/>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D66"/>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6EC8"/>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3BDB"/>
    <w:rsid w:val="00BF4972"/>
    <w:rsid w:val="00BF4F93"/>
    <w:rsid w:val="00BF5BF3"/>
    <w:rsid w:val="00C00316"/>
    <w:rsid w:val="00C02E10"/>
    <w:rsid w:val="00C02E6F"/>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887"/>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56C3"/>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A56EC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A56EC8"/>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A56EC8"/>
    <w:pPr>
      <w:widowControl w:val="0"/>
      <w:autoSpaceDE w:val="0"/>
      <w:autoSpaceDN w:val="0"/>
    </w:pPr>
    <w:rPr>
      <w:noProof w:val="0"/>
      <w:sz w:val="22"/>
      <w:szCs w:val="22"/>
      <w:lang w:eastAsia="ro-RO" w:bidi="ro-RO"/>
    </w:rPr>
  </w:style>
  <w:style w:type="character" w:customStyle="1" w:styleId="docdata">
    <w:name w:val="docdata"/>
    <w:aliases w:val="docy,v5,1669,bqiaagaaeyqcaaagiaiaaapsbqaabfofaaaaaaaaaaaaaaaaaaaaaaaaaaaaaaaaaaaaaaaaaaaaaaaaaaaaaaaaaaaaaaaaaaaaaaaaaaaaaaaaaaaaaaaaaaaaaaaaaaaaaaaaaaaaaaaaaaaaaaaaaaaaaaaaaaaaaaaaaaaaaaaaaaaaaaaaaaaaaaaaaaaaaaaaaaaaaaaaaaaaaaaaaaaaaaaaaaaaaaaa"/>
    <w:basedOn w:val="a1"/>
    <w:rsid w:val="007D6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irpesti@apl.gov.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cirpesti@apl.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D3127-A2D5-41C8-B7CF-15A34A7B7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20679</Words>
  <Characters>117872</Characters>
  <Application>Microsoft Office Word</Application>
  <DocSecurity>0</DocSecurity>
  <Lines>982</Lines>
  <Paragraphs>276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2025-10-23T09:21:00Z</dcterms:created>
  <dcterms:modified xsi:type="dcterms:W3CDTF">2025-10-23T09:24:00Z</dcterms:modified>
</cp:coreProperties>
</file>