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B6CDDBB" w14:textId="748A1714" w:rsidR="00BC2141" w:rsidRPr="00DB4AF4" w:rsidRDefault="00BC2141" w:rsidP="00BC2141">
      <w:pPr>
        <w:jc w:val="both"/>
        <w:rPr>
          <w:b/>
          <w:sz w:val="32"/>
          <w:szCs w:val="32"/>
        </w:rPr>
      </w:pPr>
      <w:r w:rsidRPr="004C0FF3">
        <w:rPr>
          <w:rFonts w:eastAsiaTheme="minorHAnsi"/>
          <w:noProof w:val="0"/>
          <w:color w:val="000000"/>
          <w:sz w:val="32"/>
          <w:szCs w:val="32"/>
        </w:rPr>
        <w:t>Obiectul achiziţiei:</w:t>
      </w:r>
      <w:r w:rsidRPr="004C0FF3">
        <w:rPr>
          <w:rFonts w:eastAsiaTheme="minorHAnsi"/>
          <w:b/>
          <w:bCs/>
          <w:noProof w:val="0"/>
          <w:color w:val="000000"/>
          <w:sz w:val="32"/>
          <w:szCs w:val="32"/>
        </w:rPr>
        <w:t xml:space="preserve"> </w:t>
      </w:r>
      <w:r w:rsidR="00FC5668" w:rsidRPr="00FC5668">
        <w:rPr>
          <w:rFonts w:eastAsia="Calibri"/>
          <w:b/>
          <w:bCs/>
          <w:noProof w:val="0"/>
          <w:color w:val="000000"/>
          <w:sz w:val="32"/>
          <w:szCs w:val="32"/>
          <w:lang w:val="en-US"/>
        </w:rPr>
        <w:t>Drum de ocolire din or.Hînceș</w:t>
      </w:r>
      <w:r w:rsidR="00FC5668" w:rsidRPr="00FC5668">
        <w:rPr>
          <w:rFonts w:eastAsia="Calibri"/>
          <w:b/>
          <w:bCs/>
          <w:noProof w:val="0"/>
          <w:color w:val="000000"/>
          <w:sz w:val="32"/>
          <w:szCs w:val="32"/>
        </w:rPr>
        <w:t>ti cu lungimea 2.2</w:t>
      </w:r>
      <w:r w:rsidR="00FC5668" w:rsidRPr="00FC5668">
        <w:rPr>
          <w:rFonts w:eastAsia="Calibri"/>
          <w:b/>
          <w:bCs/>
          <w:noProof w:val="0"/>
          <w:color w:val="000000"/>
          <w:sz w:val="32"/>
          <w:szCs w:val="32"/>
          <w:lang w:val="en-US"/>
        </w:rPr>
        <w:t xml:space="preserve"> </w:t>
      </w:r>
      <w:r w:rsidR="00FC5668" w:rsidRPr="00FC5668">
        <w:rPr>
          <w:rFonts w:eastAsia="Calibri"/>
          <w:b/>
          <w:bCs/>
          <w:noProof w:val="0"/>
          <w:color w:val="000000"/>
          <w:sz w:val="32"/>
          <w:szCs w:val="32"/>
        </w:rPr>
        <w:t>km.</w:t>
      </w:r>
      <w:r w:rsidR="00FC5668" w:rsidRPr="00FC5668">
        <w:rPr>
          <w:rFonts w:eastAsia="Calibri"/>
          <w:b/>
          <w:bCs/>
          <w:noProof w:val="0"/>
          <w:color w:val="000000"/>
          <w:sz w:val="32"/>
          <w:szCs w:val="32"/>
          <w:lang w:val="en-US"/>
        </w:rPr>
        <w:t xml:space="preserve"> </w:t>
      </w:r>
      <w:r w:rsidR="00FC5668" w:rsidRPr="00FC5668">
        <w:rPr>
          <w:rFonts w:eastAsia="Calibri"/>
          <w:b/>
          <w:bCs/>
          <w:noProof w:val="0"/>
          <w:color w:val="000000"/>
          <w:sz w:val="32"/>
          <w:szCs w:val="32"/>
        </w:rPr>
        <w:t>Obiect nr.52 și</w:t>
      </w:r>
      <w:r w:rsidR="00FC5668" w:rsidRPr="00FC5668">
        <w:rPr>
          <w:rFonts w:eastAsia="Calibri"/>
          <w:b/>
          <w:bCs/>
          <w:noProof w:val="0"/>
          <w:color w:val="000000"/>
          <w:sz w:val="32"/>
          <w:szCs w:val="32"/>
          <w:lang w:val="en-US"/>
        </w:rPr>
        <w:t xml:space="preserve"> actualizarea proiectului de execuție pentru str.Cuza Vodă din mun. Hîncesti cu lungimea de 0.5 km</w:t>
      </w:r>
      <w:r w:rsidR="00FC5668" w:rsidRPr="00FC5668">
        <w:rPr>
          <w:b/>
          <w:bCs/>
          <w:color w:val="353434"/>
          <w:sz w:val="20"/>
          <w:lang w:val="ro-MO"/>
        </w:rPr>
        <w:t xml:space="preserve"> </w:t>
      </w:r>
      <w:r w:rsidR="00FC5668" w:rsidRPr="00FC5668">
        <w:rPr>
          <w:b/>
          <w:bCs/>
          <w:color w:val="372F36"/>
          <w:sz w:val="20"/>
          <w:szCs w:val="28"/>
          <w:lang w:val="ro-MO"/>
        </w:rPr>
        <w:t xml:space="preserve"> </w:t>
      </w:r>
      <w:r w:rsidR="00FC5668" w:rsidRPr="00FC5668">
        <w:rPr>
          <w:bCs/>
          <w:color w:val="372F36"/>
          <w:sz w:val="32"/>
          <w:szCs w:val="20"/>
          <w:lang w:val="ro-MO"/>
        </w:rPr>
        <w:t>în cadrul proiectului ”</w:t>
      </w:r>
      <w:r w:rsidR="00FC5668" w:rsidRPr="00FC5668">
        <w:rPr>
          <w:iCs/>
          <w:color w:val="000000"/>
          <w:sz w:val="32"/>
          <w:lang w:val="en-US"/>
        </w:rPr>
        <w:t>Dezvoltarea parcului de odihnă și agrement și a acceselor către cartierele rezidențiale din zona luncii râului Cogîlnic din municipiul Hîncești”</w:t>
      </w: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68CD3AE7" w14:textId="6BFEBF67" w:rsidR="00BC2141" w:rsidRDefault="00BC2141" w:rsidP="00BC2141">
      <w:pPr>
        <w:autoSpaceDE w:val="0"/>
        <w:autoSpaceDN w:val="0"/>
        <w:adjustRightInd w:val="0"/>
        <w:rPr>
          <w:rFonts w:eastAsiaTheme="minorHAnsi"/>
          <w:b/>
          <w:bCs/>
          <w:noProof w:val="0"/>
          <w:color w:val="00000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DB4AF4" w:rsidRPr="00DB4AF4">
        <w:rPr>
          <w:sz w:val="32"/>
          <w:lang w:eastAsia="ro-RO"/>
        </w:rPr>
        <w:t>45233142-6</w:t>
      </w: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A2E6D24"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21DBF1F"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A39AED9"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560C9">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560C9">
      <w:pPr>
        <w:pStyle w:val="ListParagraph"/>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560C9">
      <w:pPr>
        <w:pStyle w:val="ListParagraph"/>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560C9">
      <w:pPr>
        <w:pStyle w:val="ListParagraph"/>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560C9">
      <w:pPr>
        <w:pStyle w:val="ListParagraph"/>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560C9">
      <w:pPr>
        <w:pStyle w:val="ListParagraph"/>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560C9">
      <w:pPr>
        <w:pStyle w:val="ListParagraph"/>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560C9">
      <w:pPr>
        <w:pStyle w:val="ListParagraph"/>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560C9">
      <w:pPr>
        <w:pStyle w:val="ListParagraph"/>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560C9">
      <w:pPr>
        <w:pStyle w:val="ListParagraph"/>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560C9">
      <w:pPr>
        <w:pStyle w:val="ListParagraph"/>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560C9">
      <w:pPr>
        <w:pStyle w:val="ListParagraph"/>
        <w:numPr>
          <w:ilvl w:val="0"/>
          <w:numId w:val="24"/>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E560C9">
      <w:pPr>
        <w:pStyle w:val="ListParagraph"/>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560C9">
      <w:pPr>
        <w:pStyle w:val="ListParagraph"/>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560C9">
      <w:pPr>
        <w:pStyle w:val="ListParagraph"/>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560C9">
      <w:pPr>
        <w:pStyle w:val="ListParagraph"/>
        <w:numPr>
          <w:ilvl w:val="0"/>
          <w:numId w:val="12"/>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560C9">
      <w:pPr>
        <w:pStyle w:val="ListParagraph"/>
        <w:numPr>
          <w:ilvl w:val="0"/>
          <w:numId w:val="12"/>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E560C9">
      <w:pPr>
        <w:pStyle w:val="ListParagraph"/>
        <w:numPr>
          <w:ilvl w:val="0"/>
          <w:numId w:val="12"/>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E560C9">
      <w:pPr>
        <w:pStyle w:val="ListParagraph"/>
        <w:numPr>
          <w:ilvl w:val="0"/>
          <w:numId w:val="12"/>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560C9">
      <w:pPr>
        <w:pStyle w:val="ListParagraph"/>
        <w:numPr>
          <w:ilvl w:val="0"/>
          <w:numId w:val="13"/>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F63A1" w:rsidP="00E560C9">
      <w:pPr>
        <w:pStyle w:val="ListParagraph"/>
        <w:numPr>
          <w:ilvl w:val="0"/>
          <w:numId w:val="13"/>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560C9">
      <w:pPr>
        <w:pStyle w:val="ListParagraph"/>
        <w:numPr>
          <w:ilvl w:val="0"/>
          <w:numId w:val="12"/>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560C9">
      <w:pPr>
        <w:pStyle w:val="ListParagraph"/>
        <w:numPr>
          <w:ilvl w:val="0"/>
          <w:numId w:val="12"/>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560C9">
      <w:pPr>
        <w:pStyle w:val="ListParagraph"/>
        <w:numPr>
          <w:ilvl w:val="0"/>
          <w:numId w:val="12"/>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560C9">
      <w:pPr>
        <w:pStyle w:val="ListParagraph"/>
        <w:numPr>
          <w:ilvl w:val="0"/>
          <w:numId w:val="12"/>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560C9">
      <w:pPr>
        <w:pStyle w:val="ListParagraph"/>
        <w:numPr>
          <w:ilvl w:val="0"/>
          <w:numId w:val="12"/>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r w:rsidR="006F3B8E" w:rsidRPr="00FF430B">
        <w:lastRenderedPageBreak/>
        <w:t>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C2141" w:rsidRDefault="000E4D7D" w:rsidP="009F1E2C">
      <w:pPr>
        <w:pStyle w:val="NormalWeb"/>
        <w:shd w:val="clear" w:color="auto" w:fill="FFFFFF"/>
        <w:tabs>
          <w:tab w:val="left" w:pos="-284"/>
        </w:tabs>
        <w:ind w:left="-284" w:firstLine="284"/>
        <w:rPr>
          <w:color w:val="000000" w:themeColor="text1"/>
          <w:lang w:val="en-US" w:eastAsia="it-IT"/>
        </w:rPr>
      </w:pPr>
      <w:r w:rsidRPr="00BC2141">
        <w:rPr>
          <w:b/>
          <w:color w:val="000000" w:themeColor="text1"/>
          <w:lang w:val="en-US"/>
        </w:rPr>
        <w:t>9</w:t>
      </w:r>
      <w:r w:rsidR="0024699C" w:rsidRPr="00BC2141">
        <w:rPr>
          <w:b/>
          <w:color w:val="000000" w:themeColor="text1"/>
          <w:lang w:val="en-US"/>
        </w:rPr>
        <w:t>8</w:t>
      </w:r>
      <w:r w:rsidR="00B00190" w:rsidRPr="00BC2141">
        <w:rPr>
          <w:b/>
          <w:color w:val="000000" w:themeColor="text1"/>
          <w:lang w:val="en-US"/>
        </w:rPr>
        <w:t xml:space="preserve">. </w:t>
      </w:r>
      <w:r w:rsidR="009C11B3" w:rsidRPr="00BC2141">
        <w:rPr>
          <w:b/>
          <w:color w:val="000000" w:themeColor="text1"/>
          <w:lang w:val="en-US"/>
        </w:rPr>
        <w:t xml:space="preserve"> </w:t>
      </w:r>
      <w:r w:rsidR="00B00190" w:rsidRPr="00BC214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560C9">
      <w:pPr>
        <w:numPr>
          <w:ilvl w:val="0"/>
          <w:numId w:val="17"/>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560C9">
      <w:pPr>
        <w:numPr>
          <w:ilvl w:val="0"/>
          <w:numId w:val="17"/>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560C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560C9">
      <w:pPr>
        <w:numPr>
          <w:ilvl w:val="0"/>
          <w:numId w:val="18"/>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560C9">
      <w:pPr>
        <w:numPr>
          <w:ilvl w:val="0"/>
          <w:numId w:val="18"/>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560C9">
      <w:pPr>
        <w:numPr>
          <w:ilvl w:val="0"/>
          <w:numId w:val="18"/>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33DA9E" w14:textId="26E02AB2" w:rsidR="00502EFF" w:rsidRPr="0008179F" w:rsidRDefault="00502EFF" w:rsidP="00502EFF">
      <w:pPr>
        <w:jc w:val="right"/>
        <w:rPr>
          <w:noProof w:val="0"/>
          <w:color w:val="000000" w:themeColor="text1"/>
          <w:sz w:val="22"/>
          <w:szCs w:val="22"/>
        </w:rPr>
      </w:pPr>
      <w:r w:rsidRPr="0008179F">
        <w:rPr>
          <w:noProof w:val="0"/>
          <w:color w:val="000000" w:themeColor="text1"/>
        </w:rPr>
        <w:t>Anexa nr.</w:t>
      </w:r>
      <w:r w:rsidR="00FF430B" w:rsidRPr="0008179F">
        <w:rPr>
          <w:noProof w:val="0"/>
          <w:color w:val="000000" w:themeColor="text1"/>
        </w:rPr>
        <w:t xml:space="preserve"> </w:t>
      </w:r>
      <w:r w:rsidRPr="0008179F">
        <w:rPr>
          <w:noProof w:val="0"/>
          <w:color w:val="000000" w:themeColor="text1"/>
        </w:rPr>
        <w:t>5</w:t>
      </w:r>
    </w:p>
    <w:p w14:paraId="5456847D" w14:textId="77777777" w:rsidR="00502EFF" w:rsidRPr="0008179F" w:rsidRDefault="00502EFF" w:rsidP="00502EFF">
      <w:pPr>
        <w:jc w:val="right"/>
        <w:rPr>
          <w:noProof w:val="0"/>
          <w:color w:val="000000" w:themeColor="text1"/>
        </w:rPr>
      </w:pPr>
      <w:r w:rsidRPr="0008179F">
        <w:rPr>
          <w:noProof w:val="0"/>
          <w:color w:val="000000" w:themeColor="text1"/>
        </w:rPr>
        <w:t xml:space="preserve">la </w:t>
      </w:r>
      <w:r w:rsidR="00FA0A8D" w:rsidRPr="0008179F">
        <w:rPr>
          <w:noProof w:val="0"/>
          <w:color w:val="000000" w:themeColor="text1"/>
        </w:rPr>
        <w:t>D</w:t>
      </w:r>
      <w:r w:rsidRPr="0008179F">
        <w:rPr>
          <w:noProof w:val="0"/>
          <w:color w:val="000000" w:themeColor="text1"/>
        </w:rPr>
        <w:t>ocumentația standard nr._____</w:t>
      </w:r>
    </w:p>
    <w:p w14:paraId="162585E1" w14:textId="77777777" w:rsidR="00502EFF" w:rsidRPr="0008179F" w:rsidRDefault="00502EFF" w:rsidP="00502EFF">
      <w:pPr>
        <w:jc w:val="right"/>
        <w:rPr>
          <w:noProof w:val="0"/>
          <w:color w:val="000000" w:themeColor="text1"/>
        </w:rPr>
      </w:pPr>
      <w:r w:rsidRPr="0008179F">
        <w:rPr>
          <w:noProof w:val="0"/>
          <w:color w:val="000000" w:themeColor="text1"/>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560C9">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560C9">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560C9">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560C9">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lastRenderedPageBreak/>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lastRenderedPageBreak/>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560C9">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lastRenderedPageBreak/>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lastRenderedPageBreak/>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560C9">
            <w:pPr>
              <w:pStyle w:val="ListParagraph"/>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17291046" w14:textId="77777777" w:rsidR="0008179F" w:rsidRPr="00FF430B" w:rsidRDefault="0008179F" w:rsidP="0008179F">
      <w:pPr>
        <w:ind w:firstLine="709"/>
        <w:jc w:val="both"/>
      </w:pPr>
      <w:r w:rsidRPr="00FF430B">
        <w:t>Obiectul_______________________________________________________________</w:t>
      </w:r>
    </w:p>
    <w:p w14:paraId="1D6209AD" w14:textId="77777777" w:rsidR="0008179F" w:rsidRPr="00FF430B" w:rsidRDefault="0008179F" w:rsidP="0008179F">
      <w:pPr>
        <w:ind w:firstLine="709"/>
        <w:jc w:val="both"/>
      </w:pPr>
      <w:r w:rsidRPr="00FF430B">
        <w:t>Autoritatea contractantă</w:t>
      </w:r>
      <w:r>
        <w:t xml:space="preserve">   </w:t>
      </w:r>
      <w:r>
        <w:rPr>
          <w:rFonts w:eastAsiaTheme="minorHAnsi"/>
          <w:b/>
          <w:bCs/>
          <w:noProof w:val="0"/>
          <w:color w:val="000000"/>
          <w:lang w:val="en-US"/>
        </w:rPr>
        <w:t>Agenția de Dezvoltare Regională Centru</w:t>
      </w:r>
    </w:p>
    <w:p w14:paraId="5519E6D2" w14:textId="77777777" w:rsidR="0008179F" w:rsidRPr="00FF430B" w:rsidRDefault="0008179F" w:rsidP="0008179F">
      <w:pPr>
        <w:ind w:firstLine="709"/>
        <w:jc w:val="center"/>
        <w:rPr>
          <w:i/>
        </w:rPr>
      </w:pPr>
    </w:p>
    <w:p w14:paraId="5DB8F03C" w14:textId="77777777" w:rsidR="0008179F" w:rsidRDefault="0008179F" w:rsidP="00E560C9">
      <w:pPr>
        <w:pStyle w:val="ListParagraph"/>
        <w:numPr>
          <w:ilvl w:val="0"/>
          <w:numId w:val="26"/>
        </w:numPr>
        <w:rPr>
          <w:b/>
        </w:rPr>
      </w:pPr>
      <w:r>
        <w:rPr>
          <w:b/>
        </w:rPr>
        <w:t>Descrierea generală</w:t>
      </w:r>
    </w:p>
    <w:p w14:paraId="1AE527DC" w14:textId="77777777" w:rsidR="0008179F" w:rsidRDefault="0008179F" w:rsidP="0008179F">
      <w:pPr>
        <w:pStyle w:val="ListParagraph"/>
        <w:numPr>
          <w:ilvl w:val="0"/>
          <w:numId w:val="0"/>
        </w:numPr>
        <w:ind w:left="1069"/>
        <w:rPr>
          <w:b/>
        </w:rPr>
      </w:pPr>
    </w:p>
    <w:p w14:paraId="6436D246" w14:textId="0C354F32" w:rsidR="0008179F" w:rsidRPr="00CE53FE" w:rsidRDefault="0008179F" w:rsidP="005F28ED">
      <w:pPr>
        <w:ind w:firstLine="709"/>
        <w:jc w:val="both"/>
        <w:rPr>
          <w:b/>
        </w:rPr>
      </w:pPr>
      <w:r>
        <w:rPr>
          <w:rFonts w:eastAsiaTheme="minorHAnsi"/>
          <w:b/>
          <w:bCs/>
          <w:i/>
          <w:iCs/>
          <w:noProof w:val="0"/>
          <w:color w:val="000000"/>
          <w:lang w:val="en-US"/>
        </w:rPr>
        <w:t xml:space="preserve">Construcția: </w:t>
      </w:r>
      <w:r w:rsidR="00FC5668" w:rsidRPr="00FC5668">
        <w:rPr>
          <w:rFonts w:eastAsia="Calibri"/>
          <w:b/>
          <w:bCs/>
          <w:noProof w:val="0"/>
          <w:color w:val="000000"/>
          <w:szCs w:val="32"/>
          <w:lang w:val="en-US"/>
        </w:rPr>
        <w:t>Drum de ocolire din or.Hînceș</w:t>
      </w:r>
      <w:r w:rsidR="00FC5668" w:rsidRPr="00FC5668">
        <w:rPr>
          <w:rFonts w:eastAsia="Calibri"/>
          <w:b/>
          <w:bCs/>
          <w:noProof w:val="0"/>
          <w:color w:val="000000"/>
          <w:szCs w:val="32"/>
        </w:rPr>
        <w:t>ti cu lungimea 2.2</w:t>
      </w:r>
      <w:r w:rsidR="00FC5668" w:rsidRPr="00FC5668">
        <w:rPr>
          <w:rFonts w:eastAsia="Calibri"/>
          <w:b/>
          <w:bCs/>
          <w:noProof w:val="0"/>
          <w:color w:val="000000"/>
          <w:szCs w:val="32"/>
          <w:lang w:val="en-US"/>
        </w:rPr>
        <w:t xml:space="preserve"> </w:t>
      </w:r>
      <w:r w:rsidR="00FC5668" w:rsidRPr="00FC5668">
        <w:rPr>
          <w:rFonts w:eastAsia="Calibri"/>
          <w:b/>
          <w:bCs/>
          <w:noProof w:val="0"/>
          <w:color w:val="000000"/>
          <w:szCs w:val="32"/>
        </w:rPr>
        <w:t>km.</w:t>
      </w:r>
      <w:r w:rsidR="00FC5668" w:rsidRPr="00FC5668">
        <w:rPr>
          <w:rFonts w:eastAsia="Calibri"/>
          <w:b/>
          <w:bCs/>
          <w:noProof w:val="0"/>
          <w:color w:val="000000"/>
          <w:szCs w:val="32"/>
          <w:lang w:val="en-US"/>
        </w:rPr>
        <w:t xml:space="preserve"> </w:t>
      </w:r>
      <w:r w:rsidR="00FC5668" w:rsidRPr="00FC5668">
        <w:rPr>
          <w:rFonts w:eastAsia="Calibri"/>
          <w:b/>
          <w:bCs/>
          <w:noProof w:val="0"/>
          <w:color w:val="000000"/>
          <w:szCs w:val="32"/>
        </w:rPr>
        <w:t>Obiect nr.52 și</w:t>
      </w:r>
      <w:r w:rsidR="00FC5668" w:rsidRPr="00FC5668">
        <w:rPr>
          <w:rFonts w:eastAsia="Calibri"/>
          <w:b/>
          <w:bCs/>
          <w:noProof w:val="0"/>
          <w:color w:val="000000"/>
          <w:szCs w:val="32"/>
          <w:lang w:val="en-US"/>
        </w:rPr>
        <w:t xml:space="preserve"> actualizarea proiectului de execuție pentru str.Cuza Vodă din mun. Hîncesti cu lungimea de 0.5 km</w:t>
      </w:r>
      <w:r w:rsidR="00FC5668" w:rsidRPr="00FC5668">
        <w:rPr>
          <w:b/>
          <w:bCs/>
          <w:color w:val="353434"/>
          <w:sz w:val="16"/>
          <w:lang w:val="ro-MO"/>
        </w:rPr>
        <w:t xml:space="preserve"> </w:t>
      </w:r>
      <w:r w:rsidR="00FC5668" w:rsidRPr="00FC5668">
        <w:rPr>
          <w:b/>
          <w:bCs/>
          <w:color w:val="372F36"/>
          <w:sz w:val="16"/>
          <w:szCs w:val="28"/>
          <w:lang w:val="ro-MO"/>
        </w:rPr>
        <w:t xml:space="preserve"> </w:t>
      </w:r>
      <w:r w:rsidR="00FC5668" w:rsidRPr="00FC5668">
        <w:rPr>
          <w:bCs/>
          <w:color w:val="372F36"/>
          <w:szCs w:val="20"/>
          <w:lang w:val="ro-MO"/>
        </w:rPr>
        <w:t>în cadrul proiectului ”</w:t>
      </w:r>
      <w:r w:rsidR="00FC5668" w:rsidRPr="00FC5668">
        <w:rPr>
          <w:iCs/>
          <w:color w:val="000000"/>
          <w:lang w:val="en-US"/>
        </w:rPr>
        <w:t>Dezvoltarea parcului de odihnă și agrement și a acceselor către cartierele rezidențiale din zona luncii râului Cogîlnic din municipiul Hîncești”</w:t>
      </w:r>
    </w:p>
    <w:p w14:paraId="262DBFD7" w14:textId="77777777" w:rsidR="0008179F" w:rsidRDefault="0008179F" w:rsidP="0008179F">
      <w:pPr>
        <w:ind w:firstLine="709"/>
        <w:jc w:val="both"/>
        <w:rPr>
          <w:b/>
        </w:rPr>
      </w:pPr>
    </w:p>
    <w:p w14:paraId="442570F9" w14:textId="77777777" w:rsidR="0008179F" w:rsidRPr="00CE53FE" w:rsidRDefault="0008179F" w:rsidP="0008179F">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6B6BE070" w14:textId="77777777"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48E1CAE" w14:textId="77777777" w:rsidR="0008179F"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AEEF994" w14:textId="0552DAD2"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A20C2B">
        <w:rPr>
          <w:rFonts w:eastAsiaTheme="minorHAnsi"/>
          <w:b/>
          <w:bCs/>
          <w:i/>
          <w:iCs/>
          <w:color w:val="000000"/>
          <w:highlight w:val="yellow"/>
        </w:rPr>
        <w:t>12</w:t>
      </w:r>
      <w:bookmarkStart w:id="63" w:name="_GoBack"/>
      <w:bookmarkEnd w:id="63"/>
      <w:r w:rsidRPr="00CE53FE">
        <w:rPr>
          <w:rFonts w:eastAsiaTheme="minorHAnsi"/>
          <w:b/>
          <w:bCs/>
          <w:i/>
          <w:iCs/>
          <w:color w:val="000000"/>
          <w:highlight w:val="yellow"/>
        </w:rPr>
        <w:t xml:space="preserve"> luni</w:t>
      </w:r>
    </w:p>
    <w:p w14:paraId="3CE98FB6" w14:textId="77777777" w:rsidR="0008179F" w:rsidRDefault="0008179F" w:rsidP="005F28ED">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673B1726"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60F40B6F"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0D677A1E"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55C48DBD"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707E7861"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3EDD1095"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D1FAF9" w14:textId="77777777" w:rsidR="0008179F" w:rsidRDefault="0008179F" w:rsidP="005F28ED">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2F95E9F1"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253C80F8"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1D2C6956" w14:textId="77777777" w:rsidR="0008179F" w:rsidRPr="00CE53FE" w:rsidRDefault="0008179F" w:rsidP="005F28ED">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4BD1C768"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49DBBF57"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0E484F4A"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071685D4"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618D57C"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01C2A3C2"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2310F550"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5C9FBB81"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6E9329B"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6B474FFA"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29D42AC6" w14:textId="77777777" w:rsidR="0008179F" w:rsidRDefault="0008179F" w:rsidP="005F28ED">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B79B8A2" w14:textId="77777777" w:rsidR="0008179F" w:rsidRDefault="0008179F" w:rsidP="005F28ED">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17ACFC5D" w14:textId="77777777" w:rsidR="0008179F" w:rsidRPr="00CE53FE" w:rsidRDefault="0008179F" w:rsidP="005F28ED">
      <w:pPr>
        <w:pStyle w:val="ListParagraph"/>
        <w:numPr>
          <w:ilvl w:val="0"/>
          <w:numId w:val="12"/>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625A49A2" w14:textId="77777777" w:rsidR="0008179F" w:rsidRDefault="0008179F" w:rsidP="005F28ED">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3CC7C17D" w14:textId="77777777" w:rsidR="0008179F" w:rsidRPr="00CE53FE" w:rsidRDefault="0008179F" w:rsidP="005F28ED">
      <w:pPr>
        <w:pStyle w:val="ListParagraph"/>
        <w:numPr>
          <w:ilvl w:val="0"/>
          <w:numId w:val="12"/>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5656B8FE" w14:textId="77777777" w:rsidR="0008179F" w:rsidRDefault="0008179F" w:rsidP="005F28ED">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5803C748" w14:textId="77777777" w:rsidR="0008179F" w:rsidRPr="00FF430B" w:rsidRDefault="0008179F" w:rsidP="0008179F">
      <w:pPr>
        <w:pStyle w:val="ListParagraph"/>
        <w:numPr>
          <w:ilvl w:val="0"/>
          <w:numId w:val="0"/>
        </w:numPr>
        <w:ind w:left="644"/>
      </w:pPr>
      <w:r w:rsidRPr="00CE53FE">
        <w:rPr>
          <w:rFonts w:eastAsiaTheme="minorHAnsi"/>
          <w:color w:val="000000"/>
        </w:rPr>
        <w:t>Este indicat în invitația de participare.</w:t>
      </w:r>
    </w:p>
    <w:p w14:paraId="2400FB49" w14:textId="77777777" w:rsidR="0008179F" w:rsidRPr="006236EE" w:rsidRDefault="0008179F" w:rsidP="0008179F">
      <w:pPr>
        <w:ind w:firstLine="709"/>
        <w:jc w:val="both"/>
        <w:rPr>
          <w:sz w:val="28"/>
          <w:szCs w:val="28"/>
        </w:rPr>
      </w:pPr>
    </w:p>
    <w:p w14:paraId="54B4E919" w14:textId="77777777" w:rsidR="0008179F" w:rsidRDefault="0008179F" w:rsidP="0008179F">
      <w:pPr>
        <w:autoSpaceDE w:val="0"/>
        <w:autoSpaceDN w:val="0"/>
        <w:adjustRightInd w:val="0"/>
        <w:rPr>
          <w:rFonts w:eastAsiaTheme="minorHAnsi"/>
          <w:b/>
          <w:bCs/>
          <w:noProof w:val="0"/>
          <w:color w:val="000000"/>
          <w:sz w:val="28"/>
          <w:szCs w:val="28"/>
          <w:lang w:val="en-US"/>
        </w:rPr>
      </w:pPr>
    </w:p>
    <w:p w14:paraId="6923F4F1" w14:textId="3B5F4C28" w:rsidR="00F6496F" w:rsidRPr="00FF430B" w:rsidRDefault="0008179F" w:rsidP="0008179F">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Default="000E4D7D" w:rsidP="00196AB4">
      <w:pPr>
        <w:jc w:val="both"/>
        <w:rPr>
          <w:b/>
        </w:rPr>
      </w:pPr>
    </w:p>
    <w:p w14:paraId="51F97FD5" w14:textId="77777777" w:rsidR="0008179F" w:rsidRDefault="0008179F" w:rsidP="00196AB4">
      <w:pPr>
        <w:jc w:val="both"/>
        <w:rPr>
          <w:b/>
        </w:rPr>
      </w:pPr>
    </w:p>
    <w:p w14:paraId="6BA9FE65" w14:textId="77777777" w:rsidR="0008179F" w:rsidRDefault="0008179F" w:rsidP="00196AB4">
      <w:pPr>
        <w:jc w:val="both"/>
        <w:rPr>
          <w:b/>
        </w:rPr>
      </w:pPr>
    </w:p>
    <w:p w14:paraId="739157BB" w14:textId="77777777" w:rsidR="0008179F" w:rsidRDefault="0008179F" w:rsidP="00196AB4">
      <w:pPr>
        <w:jc w:val="both"/>
        <w:rPr>
          <w:b/>
        </w:rPr>
      </w:pPr>
    </w:p>
    <w:p w14:paraId="29DFA8A1" w14:textId="77777777" w:rsidR="0008179F" w:rsidRDefault="0008179F" w:rsidP="00196AB4">
      <w:pPr>
        <w:jc w:val="both"/>
        <w:rPr>
          <w:b/>
        </w:rPr>
      </w:pPr>
    </w:p>
    <w:p w14:paraId="04550088" w14:textId="77777777" w:rsidR="0008179F" w:rsidRDefault="0008179F" w:rsidP="00196AB4">
      <w:pPr>
        <w:jc w:val="both"/>
        <w:rPr>
          <w:b/>
        </w:rPr>
      </w:pPr>
    </w:p>
    <w:p w14:paraId="4C02254A" w14:textId="77777777" w:rsidR="0008179F" w:rsidRDefault="0008179F" w:rsidP="00196AB4">
      <w:pPr>
        <w:jc w:val="both"/>
        <w:rPr>
          <w:b/>
        </w:rPr>
      </w:pPr>
    </w:p>
    <w:p w14:paraId="095D7774" w14:textId="77777777" w:rsidR="0008179F" w:rsidRDefault="0008179F" w:rsidP="00196AB4">
      <w:pPr>
        <w:jc w:val="both"/>
        <w:rPr>
          <w:b/>
        </w:rPr>
      </w:pPr>
    </w:p>
    <w:p w14:paraId="61BC625F" w14:textId="77777777" w:rsidR="0008179F" w:rsidRDefault="0008179F" w:rsidP="00196AB4">
      <w:pPr>
        <w:jc w:val="both"/>
        <w:rPr>
          <w:b/>
        </w:rPr>
      </w:pPr>
    </w:p>
    <w:p w14:paraId="1316D06C" w14:textId="77777777" w:rsidR="0008179F" w:rsidRDefault="0008179F" w:rsidP="00196AB4">
      <w:pPr>
        <w:jc w:val="both"/>
        <w:rPr>
          <w:b/>
        </w:rPr>
      </w:pPr>
    </w:p>
    <w:p w14:paraId="6D468703" w14:textId="77777777" w:rsidR="0008179F" w:rsidRDefault="0008179F" w:rsidP="00196AB4">
      <w:pPr>
        <w:jc w:val="both"/>
        <w:rPr>
          <w:b/>
        </w:rPr>
      </w:pPr>
    </w:p>
    <w:p w14:paraId="45B67EBE" w14:textId="77777777" w:rsidR="0008179F" w:rsidRDefault="0008179F" w:rsidP="00196AB4">
      <w:pPr>
        <w:jc w:val="both"/>
        <w:rPr>
          <w:b/>
        </w:rPr>
      </w:pPr>
    </w:p>
    <w:p w14:paraId="05291439" w14:textId="77777777" w:rsidR="0008179F" w:rsidRPr="00FF430B" w:rsidRDefault="0008179F"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735C796" w14:textId="77777777" w:rsidR="00806E2B" w:rsidRPr="00FF430B" w:rsidRDefault="00806E2B" w:rsidP="00196AB4">
      <w:pPr>
        <w:pStyle w:val="ListParagraph"/>
        <w:numPr>
          <w:ilvl w:val="0"/>
          <w:numId w:val="0"/>
        </w:numPr>
        <w:ind w:right="-1"/>
        <w:rPr>
          <w:i/>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56F62B1C" w14:textId="77777777" w:rsidR="0008179F" w:rsidRDefault="0008179F" w:rsidP="0008179F">
            <w:pPr>
              <w:tabs>
                <w:tab w:val="left" w:pos="567"/>
                <w:tab w:val="right" w:pos="9531"/>
              </w:tabs>
              <w:jc w:val="both"/>
              <w:rPr>
                <w:color w:val="000000"/>
              </w:rPr>
            </w:pPr>
            <w:r>
              <w:rPr>
                <w:color w:val="000000"/>
              </w:rPr>
              <w:t xml:space="preserve">Prezentul contract este încheiat în urma procedurii de achiziție nr. </w:t>
            </w:r>
            <w:hyperlink r:id="rId17" w:history="1">
              <w:r>
                <w:rPr>
                  <w:rStyle w:val="Hyperlink"/>
                  <w:rFonts w:eastAsiaTheme="majorEastAsia"/>
                  <w:b/>
                  <w:color w:val="000000"/>
                  <w:highlight w:val="white"/>
                </w:rPr>
                <w:t>_________________</w:t>
              </w:r>
            </w:hyperlink>
            <w:r>
              <w:rPr>
                <w:color w:val="000000"/>
              </w:rPr>
              <w:t xml:space="preserve"> din data _________________, între:</w:t>
            </w:r>
          </w:p>
          <w:p w14:paraId="3CE0B61A" w14:textId="77777777" w:rsidR="0008179F" w:rsidRDefault="0008179F" w:rsidP="0008179F">
            <w:pPr>
              <w:tabs>
                <w:tab w:val="left" w:pos="567"/>
                <w:tab w:val="right" w:pos="9531"/>
              </w:tabs>
              <w:jc w:val="both"/>
              <w:rPr>
                <w:color w:val="000000"/>
              </w:rPr>
            </w:pPr>
          </w:p>
          <w:p w14:paraId="13B6D0A0" w14:textId="77777777" w:rsidR="0008179F" w:rsidRDefault="0008179F" w:rsidP="0008179F">
            <w:pPr>
              <w:tabs>
                <w:tab w:val="left" w:pos="567"/>
                <w:tab w:val="right" w:pos="9531"/>
              </w:tabs>
              <w:jc w:val="both"/>
            </w:pPr>
            <w:r>
              <w:t xml:space="preserve"> </w:t>
            </w:r>
            <w:r>
              <w:rPr>
                <w:b/>
              </w:rPr>
              <w:t>Agenția de Dezvoltare Regională Centru</w:t>
            </w:r>
            <w:r>
              <w:t xml:space="preserve">, cu sediul în or.Ialoveni, str. Alexandru cel Bun, nr.33, telefon: 0268 272 35, fax: 0268 226 92, e-mail: </w:t>
            </w:r>
            <w:hyperlink r:id="rId18" w:history="1">
              <w:r>
                <w:rPr>
                  <w:rStyle w:val="Hyperlink"/>
                  <w:rFonts w:eastAsiaTheme="majorEastAsia"/>
                  <w:b/>
                  <w:color w:val="auto"/>
                </w:rPr>
                <w:t>adrcentru@adrcentru.gov.md</w:t>
              </w:r>
            </w:hyperlink>
            <w:r>
              <w:rPr>
                <w:b/>
              </w:rPr>
              <w:t>,</w:t>
            </w:r>
            <w:r>
              <w:t xml:space="preserve"> autentificată prin cod unic de înregistrare IDNO: 1009601000289, reprezentată prin </w:t>
            </w:r>
            <w:r>
              <w:rPr>
                <w:b/>
              </w:rPr>
              <w:t>dl Ion Pînzari,</w:t>
            </w:r>
            <w:r>
              <w:t xml:space="preserve"> director interimar,  în calitate de </w:t>
            </w:r>
            <w:sdt>
              <w:sdtPr>
                <w:tag w:val="goog_rdk_0"/>
                <w:id w:val="1196424534"/>
              </w:sdtPr>
              <w:sdtEndPr/>
              <w:sdtContent>
                <w:r>
                  <w:rPr>
                    <w:b/>
                    <w:u w:val="single"/>
                  </w:rPr>
                  <w:t>Co-investito</w:t>
                </w:r>
              </w:sdtContent>
            </w:sdt>
            <w:sdt>
              <w:sdtPr>
                <w:tag w:val="goog_rdk_1"/>
                <w:id w:val="1112857114"/>
              </w:sdtPr>
              <w:sdtEndPr/>
              <w:sdtContent>
                <w:r>
                  <w:t>r</w:t>
                </w:r>
              </w:sdtContent>
            </w:sdt>
            <w:r>
              <w:t xml:space="preserve">, pe de o parte, </w:t>
            </w:r>
          </w:p>
          <w:p w14:paraId="676E410C" w14:textId="77777777" w:rsidR="0008179F" w:rsidRDefault="0008179F" w:rsidP="0008179F"/>
          <w:p w14:paraId="0BC248AC" w14:textId="77777777" w:rsidR="0008179F" w:rsidRDefault="0008179F" w:rsidP="0008179F">
            <w:pPr>
              <w:jc w:val="both"/>
              <w:rPr>
                <w:color w:val="000000"/>
              </w:rPr>
            </w:pPr>
            <w:r>
              <w:rPr>
                <w:b/>
                <w:u w:val="single"/>
              </w:rPr>
              <w:t>______________________,</w:t>
            </w:r>
            <w:r>
              <w:t xml:space="preserve"> cu sediul în _____________________, tel/fax: _______</w:t>
            </w:r>
            <w:r>
              <w:rPr>
                <w:highlight w:val="white"/>
              </w:rPr>
              <w:t xml:space="preserve">, </w:t>
            </w:r>
            <w:r>
              <w:t>e-mail</w:t>
            </w:r>
            <w:r>
              <w:rPr>
                <w:color w:val="000000"/>
              </w:rPr>
              <w:t xml:space="preserve">: </w:t>
            </w:r>
            <w:hyperlink r:id="rId19" w:history="1">
              <w:r>
                <w:rPr>
                  <w:rStyle w:val="Hyperlink"/>
                  <w:rFonts w:eastAsiaTheme="majorEastAsia"/>
                  <w:color w:val="auto"/>
                </w:rPr>
                <w:t>_________________</w:t>
              </w:r>
            </w:hyperlink>
            <w:hyperlink r:id="rId20" w:history="1">
              <w:r>
                <w:rPr>
                  <w:rStyle w:val="Hyperlink"/>
                  <w:rFonts w:eastAsiaTheme="majorEastAsia"/>
                </w:rPr>
                <w:t>gmail.com</w:t>
              </w:r>
            </w:hyperlink>
            <w:r>
              <w:t xml:space="preserve">, autentificată prin cod unic de înregistrare IDNO: _______________, reprezentată prin </w:t>
            </w:r>
            <w:r>
              <w:rPr>
                <w:b/>
              </w:rPr>
              <w:t>_______________</w:t>
            </w:r>
            <w:r>
              <w:t xml:space="preserve"> – ___________, în calitate de </w:t>
            </w:r>
            <w:r>
              <w:rPr>
                <w:b/>
                <w:u w:val="single"/>
              </w:rPr>
              <w:t>Beneficiar</w:t>
            </w:r>
            <w:r>
              <w:t xml:space="preserve">, pe de o parte, </w:t>
            </w:r>
            <w:r>
              <w:rPr>
                <w:color w:val="000000"/>
              </w:rPr>
              <w:t>și</w:t>
            </w:r>
          </w:p>
          <w:p w14:paraId="376AA3C2" w14:textId="77777777" w:rsidR="0008179F" w:rsidRDefault="0008179F" w:rsidP="0008179F">
            <w:pPr>
              <w:jc w:val="both"/>
              <w:rPr>
                <w:color w:val="000000"/>
              </w:rPr>
            </w:pPr>
          </w:p>
          <w:p w14:paraId="111928F0" w14:textId="77777777" w:rsidR="0008179F" w:rsidRDefault="0008179F" w:rsidP="0008179F">
            <w:pPr>
              <w:jc w:val="both"/>
              <w:rPr>
                <w:rFonts w:ascii="Calibri" w:eastAsia="Calibri" w:hAnsi="Calibri" w:cs="Calibri"/>
                <w:color w:val="000000"/>
              </w:rPr>
            </w:pPr>
            <w:r>
              <w:rPr>
                <w:color w:val="000000"/>
              </w:rPr>
              <w:t xml:space="preserve"> </w:t>
            </w:r>
            <w:r>
              <w:rPr>
                <w:b/>
                <w:color w:val="000000"/>
                <w:u w:val="single"/>
              </w:rPr>
              <w:t>_____________________________</w:t>
            </w:r>
            <w:r>
              <w:rPr>
                <w:b/>
                <w:color w:val="000000"/>
              </w:rPr>
              <w:t>S.R.L.</w:t>
            </w:r>
            <w:r>
              <w:rPr>
                <w:color w:val="000000"/>
              </w:rPr>
              <w:t>, cu sediul în ________________________________, telefon: __________________ E-mail</w:t>
            </w:r>
            <w:r>
              <w:rPr>
                <w:color w:val="000000"/>
                <w:u w:val="single"/>
              </w:rPr>
              <w:t>: ____gmail.com</w:t>
            </w:r>
            <w:r>
              <w:rPr>
                <w:color w:val="000000"/>
              </w:rPr>
              <w:t>, autentificat prin cod unic de înregistrare nr. _______________,</w:t>
            </w:r>
            <w:r>
              <w:rPr>
                <w:b/>
                <w:color w:val="000000"/>
                <w:sz w:val="28"/>
                <w:szCs w:val="28"/>
              </w:rPr>
              <w:t xml:space="preserve"> </w:t>
            </w:r>
            <w:r>
              <w:rPr>
                <w:color w:val="000000"/>
              </w:rPr>
              <w:t xml:space="preserve"> autorizat pentru activitatea _______________________, conform Extrasului din Registrul de Stat al persoanelor juridice nr._________ din ________, eliberată de I.P. ”A.S.P.”, reprezentat prin dl </w:t>
            </w:r>
            <w:r>
              <w:rPr>
                <w:b/>
                <w:color w:val="000000"/>
              </w:rPr>
              <w:t>______________</w:t>
            </w:r>
            <w:r>
              <w:rPr>
                <w:color w:val="000000"/>
              </w:rPr>
              <w:t xml:space="preserve">, director, în calitate de </w:t>
            </w:r>
            <w:r>
              <w:rPr>
                <w:b/>
                <w:u w:val="single"/>
              </w:rPr>
              <w:t>Antreprenor</w:t>
            </w:r>
            <w:r>
              <w:rPr>
                <w:color w:val="000000"/>
              </w:rPr>
              <w:t>, pe de altă parte.</w:t>
            </w:r>
          </w:p>
          <w:p w14:paraId="58C1F3D1" w14:textId="77777777" w:rsidR="001A5517" w:rsidRPr="0008179F" w:rsidRDefault="001A5517" w:rsidP="00196AB4">
            <w:pPr>
              <w:pStyle w:val="ListParagraph"/>
              <w:numPr>
                <w:ilvl w:val="0"/>
                <w:numId w:val="0"/>
              </w:numPr>
              <w:tabs>
                <w:tab w:val="clear" w:pos="1134"/>
                <w:tab w:val="left" w:pos="3705"/>
              </w:tabs>
              <w:spacing w:after="200" w:line="276" w:lineRule="auto"/>
              <w:contextualSpacing/>
              <w:rPr>
                <w:lang w:val="ro-RO"/>
              </w:rPr>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2.1. </w:t>
            </w:r>
            <w:r w:rsidR="00460653" w:rsidRPr="00BC2141">
              <w:rPr>
                <w:lang w:val="en-US"/>
              </w:rPr>
              <w:t xml:space="preserve">Durata de execuţie a lucrărilor contractate este de </w:t>
            </w:r>
            <w:r w:rsidR="009F0FE8" w:rsidRPr="00BC2141">
              <w:rPr>
                <w:lang w:val="en-US"/>
              </w:rPr>
              <w:t>_________ luni</w:t>
            </w:r>
            <w:r w:rsidR="005D4B79" w:rsidRPr="00BC2141">
              <w:rPr>
                <w:lang w:val="en-US"/>
              </w:rPr>
              <w:t xml:space="preserve"> </w:t>
            </w:r>
            <w:r w:rsidR="00EB65F6" w:rsidRPr="00BC2141">
              <w:rPr>
                <w:lang w:val="en-US"/>
              </w:rPr>
              <w:t>și zile___</w:t>
            </w:r>
            <w:r w:rsidR="00460653" w:rsidRPr="00BC2141">
              <w:rPr>
                <w:lang w:val="en-US"/>
              </w:rPr>
              <w:t>după primirea ordinului de începere a execuţiei</w:t>
            </w:r>
            <w:r w:rsidR="005D4B79" w:rsidRPr="00BC2141">
              <w:rPr>
                <w:lang w:val="en-US"/>
              </w:rPr>
              <w:t xml:space="preserve"> </w:t>
            </w:r>
            <w:r w:rsidR="00460653" w:rsidRPr="00BC2141">
              <w:rPr>
                <w:lang w:val="en-US"/>
              </w:rPr>
              <w:t>şi asigurării lucrului ritmic de către beneficiar</w:t>
            </w:r>
            <w:r w:rsidR="005D4B79" w:rsidRPr="00BC2141">
              <w:rPr>
                <w:lang w:val="en-US"/>
              </w:rPr>
              <w:t>-</w:t>
            </w:r>
            <w:r w:rsidR="00460653" w:rsidRPr="00BC2141">
              <w:rPr>
                <w:lang w:val="en-US"/>
              </w:rPr>
              <w:t>ordonatorul de credite.</w:t>
            </w:r>
          </w:p>
          <w:p w14:paraId="0D18755A"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2.2. </w:t>
            </w:r>
            <w:r w:rsidR="00460653" w:rsidRPr="00BC2141">
              <w:rPr>
                <w:lang w:val="en-US"/>
              </w:rPr>
              <w:t xml:space="preserve">Graficul de execuţie a lucrărilor se va efectua conform specificaţiei din anexa </w:t>
            </w:r>
            <w:r w:rsidR="009157BF" w:rsidRPr="00BC2141">
              <w:rPr>
                <w:lang w:val="en-US"/>
              </w:rPr>
              <w:t xml:space="preserve">la </w:t>
            </w:r>
            <w:r w:rsidR="00460653" w:rsidRPr="00BC2141">
              <w:rPr>
                <w:lang w:val="en-US"/>
              </w:rPr>
              <w:t xml:space="preserve">prezentul contract. </w:t>
            </w:r>
          </w:p>
          <w:p w14:paraId="7E5AA4F4"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2.3. </w:t>
            </w:r>
            <w:r w:rsidR="00460653" w:rsidRPr="00BC2141">
              <w:rPr>
                <w:lang w:val="en-US"/>
              </w:rPr>
              <w:t xml:space="preserve">Perioada de execuţie poate fi prelungită </w:t>
            </w:r>
            <w:r w:rsidR="00EB65F6" w:rsidRPr="00BC2141">
              <w:rPr>
                <w:lang w:val="en-US"/>
              </w:rPr>
              <w:t xml:space="preserve">sau suspendată </w:t>
            </w:r>
            <w:r w:rsidR="00460653" w:rsidRPr="00BC2141">
              <w:rPr>
                <w:lang w:val="en-US"/>
              </w:rPr>
              <w:t>dacă constrângerea activităţii se datorează următoarelor cauze:</w:t>
            </w:r>
          </w:p>
          <w:p w14:paraId="0BE5F3A9" w14:textId="3FA1D341" w:rsidR="00BC2141" w:rsidRDefault="0008179F" w:rsidP="00BC2141">
            <w:pPr>
              <w:numPr>
                <w:ilvl w:val="0"/>
                <w:numId w:val="9"/>
              </w:numPr>
              <w:tabs>
                <w:tab w:val="left" w:pos="1276"/>
              </w:tabs>
              <w:spacing w:line="276" w:lineRule="auto"/>
              <w:ind w:left="0" w:hanging="425"/>
              <w:jc w:val="both"/>
            </w:pPr>
            <w:r>
              <w:t xml:space="preserve">       a.    </w:t>
            </w:r>
            <w:r w:rsidR="00BC2141" w:rsidRPr="00FF430B">
              <w:t>generate de Beneficiar</w:t>
            </w:r>
            <w:r>
              <w:t>/Co-investortor</w:t>
            </w:r>
            <w:r w:rsidR="00BC2141" w:rsidRPr="00FF430B">
              <w:t>;</w:t>
            </w:r>
          </w:p>
          <w:p w14:paraId="4F4A3A60" w14:textId="11968D08" w:rsidR="0008179F" w:rsidRDefault="0008179F" w:rsidP="0008179F">
            <w:pPr>
              <w:numPr>
                <w:ilvl w:val="0"/>
                <w:numId w:val="9"/>
              </w:numPr>
              <w:tabs>
                <w:tab w:val="left" w:pos="1276"/>
              </w:tabs>
              <w:spacing w:line="276" w:lineRule="auto"/>
              <w:ind w:left="0" w:hanging="425"/>
              <w:jc w:val="both"/>
            </w:pPr>
            <w:r>
              <w:t xml:space="preserve">       b.    </w:t>
            </w:r>
            <w:r w:rsidR="00BC2141" w:rsidRPr="00FF430B">
              <w:t xml:space="preserve">datorită impedimentului care justifică neexecutarea obligației sau altei situaţii extreme </w:t>
            </w:r>
            <w:r>
              <w:t xml:space="preserve"> </w:t>
            </w:r>
          </w:p>
          <w:p w14:paraId="0FC15BF6" w14:textId="57AD257D" w:rsidR="00BC2141" w:rsidRPr="00FF430B" w:rsidRDefault="0008179F" w:rsidP="0008179F">
            <w:pPr>
              <w:numPr>
                <w:ilvl w:val="0"/>
                <w:numId w:val="9"/>
              </w:numPr>
              <w:tabs>
                <w:tab w:val="left" w:pos="1276"/>
              </w:tabs>
              <w:spacing w:line="276" w:lineRule="auto"/>
              <w:ind w:left="0" w:hanging="425"/>
              <w:jc w:val="both"/>
            </w:pPr>
            <w:r>
              <w:t xml:space="preserve">              </w:t>
            </w:r>
            <w:r w:rsidR="00BC2141" w:rsidRPr="00FF430B">
              <w:t>neimputabile şi imprevizibile pentru Antreprenor;</w:t>
            </w:r>
          </w:p>
          <w:p w14:paraId="48B61588" w14:textId="54B85E4B" w:rsidR="0008179F" w:rsidRDefault="0008179F" w:rsidP="00BC2141">
            <w:pPr>
              <w:numPr>
                <w:ilvl w:val="0"/>
                <w:numId w:val="9"/>
              </w:numPr>
              <w:tabs>
                <w:tab w:val="left" w:pos="1276"/>
              </w:tabs>
              <w:spacing w:line="276" w:lineRule="auto"/>
              <w:ind w:left="0" w:hanging="425"/>
              <w:jc w:val="both"/>
            </w:pPr>
            <w:r>
              <w:t xml:space="preserve">       c.    </w:t>
            </w:r>
            <w:r w:rsidR="00BC2141" w:rsidRPr="00FF430B">
              <w:t xml:space="preserve">influenţei factorilor climatici, care duc la imposibilitatea executării lucrărilor stabilite </w:t>
            </w:r>
            <w:r>
              <w:t xml:space="preserve"> </w:t>
            </w:r>
          </w:p>
          <w:p w14:paraId="4DF17DAB" w14:textId="6D8A109D" w:rsidR="0008179F" w:rsidRDefault="0008179F" w:rsidP="00BC2141">
            <w:pPr>
              <w:numPr>
                <w:ilvl w:val="0"/>
                <w:numId w:val="9"/>
              </w:numPr>
              <w:tabs>
                <w:tab w:val="left" w:pos="1276"/>
              </w:tabs>
              <w:spacing w:line="276" w:lineRule="auto"/>
              <w:ind w:left="0" w:hanging="425"/>
              <w:jc w:val="both"/>
            </w:pPr>
            <w:r>
              <w:t xml:space="preserve">             </w:t>
            </w:r>
            <w:r w:rsidR="00BC2141" w:rsidRPr="00FF430B">
              <w:t xml:space="preserve">conform caietului de sarcini, or executarea lor în asemenea codiții climaterice se va </w:t>
            </w:r>
          </w:p>
          <w:p w14:paraId="07F19D60" w14:textId="7F99B310" w:rsidR="00BC2141" w:rsidRPr="00FF430B" w:rsidRDefault="0008179F" w:rsidP="00BC2141">
            <w:pPr>
              <w:numPr>
                <w:ilvl w:val="0"/>
                <w:numId w:val="9"/>
              </w:numPr>
              <w:tabs>
                <w:tab w:val="left" w:pos="1276"/>
              </w:tabs>
              <w:spacing w:line="276" w:lineRule="auto"/>
              <w:ind w:left="0" w:hanging="425"/>
              <w:jc w:val="both"/>
            </w:pPr>
            <w:r>
              <w:t xml:space="preserve">             </w:t>
            </w:r>
            <w:r w:rsidR="00BC2141" w:rsidRPr="00FF430B">
              <w:t>răsfrânge asupra calității lucrărilor;</w:t>
            </w:r>
          </w:p>
          <w:p w14:paraId="5707D03C" w14:textId="467765D2" w:rsidR="00460653" w:rsidRPr="00FF430B" w:rsidRDefault="0008179F" w:rsidP="002F556B">
            <w:pPr>
              <w:numPr>
                <w:ilvl w:val="0"/>
                <w:numId w:val="9"/>
              </w:numPr>
              <w:tabs>
                <w:tab w:val="left" w:pos="1276"/>
              </w:tabs>
              <w:spacing w:line="276" w:lineRule="auto"/>
              <w:ind w:left="0" w:hanging="425"/>
              <w:jc w:val="both"/>
            </w:pPr>
            <w:r>
              <w:t xml:space="preserve">       d.   </w:t>
            </w:r>
            <w:r w:rsidRPr="00FF430B">
              <w:t xml:space="preserve">calamităţilor naturale </w:t>
            </w:r>
            <w:r w:rsidR="00460653" w:rsidRPr="00FF430B">
              <w:t>recunoscute de autoritatea legală.</w:t>
            </w:r>
          </w:p>
          <w:p w14:paraId="105AC220" w14:textId="77777777" w:rsidR="0008179F" w:rsidRDefault="0008179F" w:rsidP="0008179F">
            <w:pPr>
              <w:tabs>
                <w:tab w:val="left" w:pos="567"/>
              </w:tabs>
              <w:spacing w:line="276" w:lineRule="auto"/>
              <w:jc w:val="both"/>
            </w:pPr>
            <w:r>
              <w:t>2.4. Conform dispoziției scrise a Co-investitorului, Antreprenorul va sista execuția lucrărilor sau a unor părți ale acestora pe o durată şi în modul în care Co-investitorul consideră necesar. Pe perioada suspendării, Antreprenorul va proteja și conserva lucrările în mod corespunzător, aşa cum va dispune Co-investitorul. În cazul sistării lucrărilor sau a unor părţi din ele, din iniţiativa Antreprenorului, acesta suportă pe timpul suspendării toate cheltuielile, privind protejarea şi conservarea lucrărilor cu bună diligenţă.</w:t>
            </w:r>
          </w:p>
          <w:p w14:paraId="1E8BBA16" w14:textId="77777777" w:rsidR="0008179F" w:rsidRDefault="0008179F" w:rsidP="0008179F">
            <w:pPr>
              <w:tabs>
                <w:tab w:val="left" w:pos="567"/>
              </w:tabs>
              <w:spacing w:line="276" w:lineRule="auto"/>
              <w:jc w:val="both"/>
            </w:pPr>
            <w:r>
              <w:t>2.5. La terminarea lucrărilor, Antreprenorul va notifica Co-investitorul/Beneficiarul despre îndeplinirea condiţiilor de recepţie a lucrărilor, solicitând convocarea comisiei. Co-investitorul va  institui prin ordin comisia de recepție, ulterior Beneficiarul va convoca comisia de recepție.</w:t>
            </w:r>
          </w:p>
          <w:p w14:paraId="7EA34712" w14:textId="77777777" w:rsidR="0008179F" w:rsidRDefault="0008179F" w:rsidP="0008179F">
            <w:pPr>
              <w:spacing w:line="276" w:lineRule="auto"/>
              <w:jc w:val="both"/>
              <w:rPr>
                <w:color w:val="FF0000"/>
              </w:rPr>
            </w:pPr>
            <w:r>
              <w:t xml:space="preserve">2.6. În baza documentelor de confirmare a execuției și a constatărilor efectuate pe teren, Co-investitorul și Beneficiarul vor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se va convoca comisia de recepţie. Comisia de recepţie va constata realizarea lucrărilor în conformitate cu documentaţia de execuţie, cu reglementările în vigoare şi cu clauzele din contract. În funcţie de constatările făcute, Co-investitorul va aproba sau va respinge recepţia. </w:t>
            </w:r>
          </w:p>
          <w:p w14:paraId="58EA702E" w14:textId="77777777" w:rsidR="0008179F" w:rsidRDefault="0008179F" w:rsidP="0008179F">
            <w:pPr>
              <w:shd w:val="clear" w:color="auto" w:fill="FFFFFF"/>
              <w:tabs>
                <w:tab w:val="right" w:pos="0"/>
              </w:tabs>
              <w:jc w:val="both"/>
              <w:rPr>
                <w:highlight w:val="white"/>
              </w:rPr>
            </w:pPr>
            <w:r>
              <w:t>2.7. Termenul de garanție a lucrărilor:</w:t>
            </w:r>
            <w:r>
              <w:rPr>
                <w:highlight w:val="white"/>
              </w:rPr>
              <w:t xml:space="preserve"> 5 ani de la data recepției la terminarea lucrărilor.</w:t>
            </w:r>
          </w:p>
          <w:p w14:paraId="74B1129D" w14:textId="77777777" w:rsidR="007A2F41" w:rsidRPr="0008179F" w:rsidRDefault="007A2F41" w:rsidP="00196AB4">
            <w:pPr>
              <w:pStyle w:val="ListParagraph"/>
              <w:numPr>
                <w:ilvl w:val="0"/>
                <w:numId w:val="0"/>
              </w:numPr>
              <w:rPr>
                <w:lang w:val="ro-RO"/>
              </w:r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53C56E95" w14:textId="77777777" w:rsidR="0008179F" w:rsidRDefault="0008179F" w:rsidP="0008179F">
            <w:pPr>
              <w:tabs>
                <w:tab w:val="left" w:pos="37"/>
              </w:tabs>
              <w:spacing w:line="276" w:lineRule="auto"/>
              <w:jc w:val="both"/>
            </w:pPr>
            <w:r>
              <w:t>3.2. Achitările vor fi efectuate prin transfer în baza e-facturilor,</w:t>
            </w:r>
            <w:r>
              <w:rPr>
                <w:b/>
              </w:rPr>
              <w:t xml:space="preserve"> </w:t>
            </w:r>
            <w:r>
              <w:t xml:space="preserve">în termen de 45 de zile după primirea Proceselor verbale de executare a lucrărilor, și a Facturilor, semnate şi acceptate de către </w:t>
            </w:r>
            <w:sdt>
              <w:sdtPr>
                <w:tag w:val="goog_rdk_3"/>
                <w:id w:val="-1342468694"/>
              </w:sdtPr>
              <w:sdtEndPr/>
              <w:sdtContent>
                <w:r>
                  <w:t>Co-investitor</w:t>
                </w:r>
              </w:sdtContent>
            </w:sdt>
            <w:r>
              <w:t xml:space="preserve">. </w:t>
            </w:r>
          </w:p>
          <w:p w14:paraId="4DFCC36F" w14:textId="77777777" w:rsidR="0008179F" w:rsidRDefault="0008179F" w:rsidP="0008179F">
            <w:pPr>
              <w:tabs>
                <w:tab w:val="left" w:pos="37"/>
              </w:tabs>
              <w:spacing w:line="276" w:lineRule="auto"/>
              <w:jc w:val="both"/>
            </w:pPr>
            <w:r>
              <w:t>3.3. Co-investitorul va verifica Procesele verbale de executare a lucrărilor în termen de 20 de zile calendaristice de la data primirii acestora de la Antreprenor.</w:t>
            </w:r>
          </w:p>
          <w:p w14:paraId="27BA59A9" w14:textId="77777777" w:rsidR="0008179F" w:rsidRDefault="0008179F" w:rsidP="0008179F">
            <w:pPr>
              <w:tabs>
                <w:tab w:val="left" w:pos="37"/>
              </w:tabs>
              <w:spacing w:line="276" w:lineRule="auto"/>
              <w:jc w:val="both"/>
            </w:pPr>
            <w:r>
              <w:t xml:space="preserve">3.4. Plata facturii finale se va face imediat după verificarea şi acceptarea situaţiei de plată definitive de către </w:t>
            </w:r>
            <w:sdt>
              <w:sdtPr>
                <w:tag w:val="goog_rdk_4"/>
                <w:id w:val="387383071"/>
              </w:sdtPr>
              <w:sdtEndPr/>
              <w:sdtContent>
                <w:r>
                  <w:t>Co-investitor</w:t>
                </w:r>
              </w:sdtContent>
            </w:sdt>
            <w:r>
              <w:t xml:space="preserve">. Dacă verificarea se prelungeşte din diferite motive, dar în special datorită unor eventuale litigii, contravaloarea lucrărilor care nu sunt în litigiu va fi plătită imediat. </w:t>
            </w:r>
          </w:p>
          <w:p w14:paraId="6A8C0844" w14:textId="77777777" w:rsidR="00E503F9" w:rsidRPr="00BC2141" w:rsidRDefault="00316769" w:rsidP="00196AB4">
            <w:pPr>
              <w:pStyle w:val="NormalWeb"/>
              <w:tabs>
                <w:tab w:val="left" w:pos="37"/>
              </w:tabs>
              <w:spacing w:line="276" w:lineRule="auto"/>
              <w:ind w:firstLine="0"/>
              <w:rPr>
                <w:lang w:val="en-US"/>
              </w:rPr>
            </w:pPr>
            <w:r w:rsidRPr="00BC2141">
              <w:rPr>
                <w:lang w:val="en-US"/>
              </w:rPr>
              <w:t>3.5</w:t>
            </w:r>
            <w:r w:rsidR="00A156C0" w:rsidRPr="00BC2141">
              <w:rPr>
                <w:lang w:val="en-US"/>
              </w:rPr>
              <w:t>.</w:t>
            </w:r>
            <w:r w:rsidR="00460653" w:rsidRPr="00BC2141">
              <w:rPr>
                <w:lang w:val="en-US"/>
              </w:rPr>
              <w:t xml:space="preserve">Lucrările nu </w:t>
            </w:r>
            <w:r w:rsidR="00183D79" w:rsidRPr="00BC2141">
              <w:rPr>
                <w:lang w:val="en-US"/>
              </w:rPr>
              <w:t>vor fi considerate finalizate pâ</w:t>
            </w:r>
            <w:r w:rsidR="00460653" w:rsidRPr="00BC2141">
              <w:rPr>
                <w:lang w:val="en-US"/>
              </w:rPr>
              <w:t>nă</w:t>
            </w:r>
            <w:r w:rsidR="00183D79" w:rsidRPr="00BC2141">
              <w:rPr>
                <w:lang w:val="en-US"/>
              </w:rPr>
              <w:t xml:space="preserve"> câ</w:t>
            </w:r>
            <w:r w:rsidR="00460653" w:rsidRPr="00BC2141">
              <w:rPr>
                <w:lang w:val="en-US"/>
              </w:rPr>
              <w:t xml:space="preserve">nd procesul-verbal de recepţie la terminarea </w:t>
            </w:r>
            <w:r w:rsidR="00460653" w:rsidRPr="00BC2141">
              <w:rPr>
                <w:lang w:val="en-US"/>
              </w:rPr>
              <w:lastRenderedPageBreak/>
              <w:t xml:space="preserve">lucrărilor  nu va fi semnat de comisia de recepţie, care confirmă că lucrările au fost executate </w:t>
            </w:r>
            <w:r w:rsidR="00A946E0" w:rsidRPr="00BC2141">
              <w:rPr>
                <w:lang w:val="en-US"/>
              </w:rPr>
              <w:t>conform contractului.</w:t>
            </w:r>
          </w:p>
          <w:p w14:paraId="65AE00A8" w14:textId="3F8EC353" w:rsidR="0008179F" w:rsidRPr="00B36691" w:rsidRDefault="0008179F" w:rsidP="0008179F">
            <w:pPr>
              <w:tabs>
                <w:tab w:val="left" w:pos="37"/>
              </w:tabs>
              <w:spacing w:line="276" w:lineRule="auto"/>
              <w:jc w:val="both"/>
              <w:rPr>
                <w:lang w:val="en-US"/>
              </w:rPr>
            </w:pPr>
            <w:r w:rsidRPr="0023320F">
              <w:t xml:space="preserve">3.6. </w:t>
            </w:r>
            <w:r w:rsidR="00B36691" w:rsidRPr="002313DA">
              <w:rPr>
                <w:lang w:val="en-US"/>
              </w:rPr>
              <w:t xml:space="preserve">Garanţia de bună execuţie se va restitui Antreprenorului în baza notificării </w:t>
            </w:r>
            <w:r w:rsidR="00B36691" w:rsidRPr="0023320F">
              <w:t>Co-Investitor-ului</w:t>
            </w:r>
            <w:r w:rsidR="00B36691" w:rsidRPr="002313DA">
              <w:rPr>
                <w:lang w:val="en-US"/>
              </w:rPr>
              <w:t xml:space="preserve"> către agentul bancar. Notificarea se va face după semnarea procesului-verbal de recepţie la terminarea lucrărilor în cel mult 15 zile. În cazul recepţiei cu obiecţii, garanţia se va restitui în cel mult 15 zile după înlăturarea acestora.</w:t>
            </w:r>
          </w:p>
          <w:p w14:paraId="61495F7C" w14:textId="77777777" w:rsidR="00A156C0" w:rsidRPr="0008179F" w:rsidRDefault="00A156C0" w:rsidP="00196AB4">
            <w:pPr>
              <w:pStyle w:val="NormalWeb"/>
              <w:tabs>
                <w:tab w:val="left" w:pos="37"/>
              </w:tabs>
              <w:spacing w:line="276" w:lineRule="auto"/>
              <w:ind w:firstLine="0"/>
              <w:rPr>
                <w:lang w:val="ro-RO"/>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7A9BB9A4" w14:textId="77777777" w:rsidR="005B6A79" w:rsidRDefault="005B6A79" w:rsidP="005B6A79">
            <w:pPr>
              <w:tabs>
                <w:tab w:val="left" w:pos="2625"/>
              </w:tabs>
              <w:spacing w:line="276" w:lineRule="auto"/>
              <w:jc w:val="both"/>
              <w:rPr>
                <w:b/>
                <w:bCs/>
                <w:lang w:val="ro-MO"/>
              </w:rPr>
            </w:pPr>
            <w:r>
              <w:t>4.2. Antreprenorul are obligaţia să execute, să finalizeze lucrarea în termenele stabilite în contract, pe pr</w:t>
            </w:r>
            <w:bookmarkStart w:id="64" w:name="_heading=h.gjdgxs"/>
            <w:bookmarkEnd w:id="64"/>
            <w:r>
              <w:t xml:space="preserve">oprie răspundere. Pentru aceasta el este obligat să respecte proiectul, documentaţia de execuţie şi prevederile actelor normative din domeniul construcţiilor, cu efectuarea ridicărilor topografice de control. </w:t>
            </w:r>
          </w:p>
          <w:p w14:paraId="249D4A9F" w14:textId="77777777" w:rsidR="00460653" w:rsidRPr="00BC2141" w:rsidRDefault="00A101F6" w:rsidP="00371806">
            <w:pPr>
              <w:pStyle w:val="NormalWeb"/>
              <w:tabs>
                <w:tab w:val="left" w:pos="567"/>
              </w:tabs>
              <w:spacing w:line="276" w:lineRule="auto"/>
              <w:ind w:firstLine="0"/>
              <w:rPr>
                <w:lang w:val="en-US"/>
              </w:rPr>
            </w:pPr>
            <w:r w:rsidRPr="00BC2141">
              <w:rPr>
                <w:lang w:val="en-US"/>
              </w:rPr>
              <w:t xml:space="preserve">4.3. </w:t>
            </w:r>
            <w:r w:rsidR="00D7570D" w:rsidRPr="00BC214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228DB0E" w14:textId="77777777" w:rsidR="005B6A79" w:rsidRDefault="005B6A79" w:rsidP="005B6A79">
            <w:pPr>
              <w:tabs>
                <w:tab w:val="left" w:pos="567"/>
              </w:tabs>
              <w:spacing w:line="276" w:lineRule="auto"/>
              <w:jc w:val="both"/>
            </w:pPr>
            <w:r>
              <w:t xml:space="preserve">4.4. Documentaţia pusă la dispoziţia Antreprenorului se repartizează astfel: </w:t>
            </w:r>
          </w:p>
          <w:p w14:paraId="34688B4B" w14:textId="77777777" w:rsidR="005B6A79" w:rsidRDefault="005B6A79" w:rsidP="005B6A79">
            <w:pPr>
              <w:tabs>
                <w:tab w:val="left" w:pos="1276"/>
              </w:tabs>
              <w:spacing w:line="276" w:lineRule="auto"/>
              <w:ind w:left="516"/>
              <w:jc w:val="both"/>
            </w:pPr>
            <w:r>
              <w:t>a) un exemplar rămâne la dispoziţia Antreprenorului,</w:t>
            </w:r>
          </w:p>
          <w:p w14:paraId="29B4829B" w14:textId="77777777" w:rsidR="005B6A79" w:rsidRDefault="005B6A79" w:rsidP="005B6A79">
            <w:pPr>
              <w:tabs>
                <w:tab w:val="left" w:pos="1276"/>
              </w:tabs>
              <w:spacing w:line="276" w:lineRule="auto"/>
              <w:ind w:left="516"/>
              <w:jc w:val="both"/>
            </w:pPr>
            <w:r>
              <w:t xml:space="preserve">b) iar altul va fi ţinut de către acesta la dispoziţie pentru consultare de către Inspectoratul Național pentru Supravegherea Tehnică, precum şi de către alte persoane autorizate, inclusiv responsabilul tehnic atestat. </w:t>
            </w:r>
          </w:p>
          <w:p w14:paraId="50531693" w14:textId="77777777" w:rsidR="005B6A79" w:rsidRDefault="005B6A79" w:rsidP="005B6A79">
            <w:pPr>
              <w:tabs>
                <w:tab w:val="left" w:pos="567"/>
              </w:tabs>
              <w:spacing w:line="276" w:lineRule="auto"/>
              <w:jc w:val="both"/>
            </w:pPr>
            <w:r>
              <w:t xml:space="preserve">4.5. Desenele, calculele, verificările calculelor, caietele de măsurări (ataşamentele) şi alte documente, pe care Co-investitorul, Beneficiarul sau Antreprenorul trebuie să le întocmească şi sunt cerute de subantreprenorul proiectant, vor fi puse la dispoziţia acestuia de către Antreprenor. </w:t>
            </w:r>
          </w:p>
          <w:p w14:paraId="56A353E0"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4.6. </w:t>
            </w:r>
            <w:r w:rsidR="00460653" w:rsidRPr="00BC2141">
              <w:rPr>
                <w:lang w:val="en-US"/>
              </w:rPr>
              <w:t>Oferta adjudecată face parte integrantă din contract. Ea trebuie să fie corectă şi completă. Preţurile stabilite vor acoperi toate obligaţiunile din contract şi toate operaţiunile pentru terminarea şi</w:t>
            </w:r>
            <w:r w:rsidR="005D4B79" w:rsidRPr="00BC2141">
              <w:rPr>
                <w:lang w:val="en-US"/>
              </w:rPr>
              <w:t xml:space="preserve"> </w:t>
            </w:r>
            <w:r w:rsidR="00460653" w:rsidRPr="00BC2141">
              <w:rPr>
                <w:lang w:val="en-US"/>
              </w:rPr>
              <w:t xml:space="preserve">întreţinerea corespunzătoare a lucrărilor. </w:t>
            </w:r>
          </w:p>
          <w:p w14:paraId="778AF4B8" w14:textId="77777777" w:rsidR="005B6A79" w:rsidRDefault="005B6A79" w:rsidP="005B6A79">
            <w:pPr>
              <w:tabs>
                <w:tab w:val="left" w:pos="567"/>
              </w:tabs>
              <w:spacing w:line="276" w:lineRule="auto"/>
              <w:jc w:val="both"/>
              <w:rPr>
                <w:color w:val="000000"/>
              </w:rPr>
            </w:pPr>
            <w:r>
              <w:t>4.7. Dacă Co-investitorul/Beneficiarul nu emite în timp util dispoziţii suplimentare care să conţină instrucţiuni sau aprobări, ordine, directive, sau detalii, Antreprenorul va notifica 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w:t>
            </w:r>
            <w:r>
              <w:rPr>
                <w:color w:val="000000"/>
              </w:rPr>
              <w:t xml:space="preserve"> ce survin datorită lipsei acestor documente. </w:t>
            </w:r>
          </w:p>
          <w:p w14:paraId="661ABC5E"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4.8. </w:t>
            </w:r>
            <w:r w:rsidR="00460653" w:rsidRPr="00BC214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4.9. </w:t>
            </w:r>
            <w:r w:rsidR="00460653" w:rsidRPr="00BC214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C2141">
              <w:rPr>
                <w:lang w:val="en-US"/>
              </w:rPr>
              <w:t xml:space="preserve"> </w:t>
            </w:r>
            <w:r w:rsidR="00460653" w:rsidRPr="00BC2141">
              <w:rPr>
                <w:lang w:val="en-US"/>
              </w:rPr>
              <w:t xml:space="preserve">şi pentru procedeele de execuţie utilizate. </w:t>
            </w:r>
          </w:p>
          <w:p w14:paraId="20A67A6B" w14:textId="15BF140E" w:rsidR="00460653" w:rsidRPr="00BC2141" w:rsidRDefault="00A156C0" w:rsidP="00196AB4">
            <w:pPr>
              <w:pStyle w:val="NormalWeb"/>
              <w:tabs>
                <w:tab w:val="left" w:pos="567"/>
              </w:tabs>
              <w:spacing w:line="276" w:lineRule="auto"/>
              <w:ind w:firstLine="0"/>
              <w:rPr>
                <w:lang w:val="en-US"/>
              </w:rPr>
            </w:pPr>
            <w:r w:rsidRPr="00BC2141">
              <w:rPr>
                <w:lang w:val="en-US"/>
              </w:rPr>
              <w:t xml:space="preserve">4.10. </w:t>
            </w:r>
            <w:r w:rsidR="00460653" w:rsidRPr="00BC2141">
              <w:rPr>
                <w:lang w:val="en-US"/>
              </w:rPr>
              <w:t xml:space="preserve">Antreprenorul, prin </w:t>
            </w:r>
            <w:r w:rsidR="002F6A1E" w:rsidRPr="00BC2141">
              <w:rPr>
                <w:lang w:val="en-US"/>
              </w:rPr>
              <w:t xml:space="preserve">atribuirea </w:t>
            </w:r>
            <w:r w:rsidR="00460653" w:rsidRPr="00BC2141">
              <w:rPr>
                <w:lang w:val="en-US"/>
              </w:rPr>
              <w:t>ofertei în favoarea sa, se angajează să</w:t>
            </w:r>
            <w:r w:rsidR="00BC46B3" w:rsidRPr="00BC2141">
              <w:rPr>
                <w:lang w:val="en-US"/>
              </w:rPr>
              <w:t xml:space="preserve"> prezinte</w:t>
            </w:r>
            <w:r w:rsidR="005D4B79" w:rsidRPr="00BC2141">
              <w:rPr>
                <w:lang w:val="en-US"/>
              </w:rPr>
              <w:t xml:space="preserve"> </w:t>
            </w:r>
            <w:r w:rsidR="00EA64B0" w:rsidRPr="00BC2141">
              <w:rPr>
                <w:lang w:val="en-US"/>
              </w:rPr>
              <w:t xml:space="preserve">garanţia de bună execuţie </w:t>
            </w:r>
            <w:r w:rsidR="008644C6">
              <w:rPr>
                <w:lang w:val="en-US"/>
              </w:rPr>
              <w:t>a contractului, în cuantum de 5</w:t>
            </w:r>
            <w:r w:rsidR="00EA64B0" w:rsidRPr="00BC2141">
              <w:rPr>
                <w:lang w:val="en-US"/>
              </w:rPr>
              <w:t>% din valoarea contractului atribuit.</w:t>
            </w:r>
          </w:p>
          <w:p w14:paraId="36D28205" w14:textId="522DC9D9" w:rsidR="005C55BA" w:rsidRPr="005C55BA" w:rsidRDefault="005C55BA" w:rsidP="005C55BA">
            <w:pPr>
              <w:pStyle w:val="NormalWeb"/>
              <w:tabs>
                <w:tab w:val="left" w:pos="567"/>
              </w:tabs>
              <w:spacing w:line="276" w:lineRule="auto"/>
              <w:ind w:firstLine="0"/>
              <w:rPr>
                <w:lang w:val="en-US"/>
              </w:rPr>
            </w:pPr>
            <w:r>
              <w:rPr>
                <w:lang w:val="en-US"/>
              </w:rPr>
              <w:lastRenderedPageBreak/>
              <w:t xml:space="preserve">4.11. </w:t>
            </w:r>
            <w:r w:rsidRPr="005C55BA">
              <w:rPr>
                <w:lang w:val="en-US"/>
              </w:rPr>
              <w:t>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14:textId="0055935A" w:rsidR="00460653" w:rsidRPr="00BC2141" w:rsidRDefault="00A156C0" w:rsidP="00196AB4">
            <w:pPr>
              <w:pStyle w:val="NormalWeb"/>
              <w:tabs>
                <w:tab w:val="left" w:pos="567"/>
              </w:tabs>
              <w:spacing w:line="276" w:lineRule="auto"/>
              <w:ind w:firstLine="0"/>
              <w:rPr>
                <w:lang w:val="en-US"/>
              </w:rPr>
            </w:pPr>
            <w:r w:rsidRPr="00BC2141">
              <w:rPr>
                <w:lang w:val="en-US"/>
              </w:rPr>
              <w:t>4.12.</w:t>
            </w:r>
            <w:r w:rsidR="00460653" w:rsidRPr="00BC2141">
              <w:rPr>
                <w:lang w:val="en-US"/>
              </w:rPr>
              <w:t>Antreprenorul trebuie să constituie garanţia de bună execuţie după primirea scris</w:t>
            </w:r>
            <w:r w:rsidR="00404C0D" w:rsidRPr="00BC2141">
              <w:rPr>
                <w:lang w:val="en-US"/>
              </w:rPr>
              <w:t>orii de acceptare, dar nu mai târ</w:t>
            </w:r>
            <w:r w:rsidR="00460653" w:rsidRPr="00BC2141">
              <w:rPr>
                <w:lang w:val="en-US"/>
              </w:rPr>
              <w:t>ziu de dat</w:t>
            </w:r>
            <w:r w:rsidR="00404C0D" w:rsidRPr="00BC2141">
              <w:rPr>
                <w:lang w:val="en-US"/>
              </w:rPr>
              <w:t>a încheierii contractului. Atât</w:t>
            </w:r>
            <w:r w:rsidR="00460653" w:rsidRPr="00BC2141">
              <w:rPr>
                <w:lang w:val="en-US"/>
              </w:rPr>
              <w:t xml:space="preserve"> timp c</w:t>
            </w:r>
            <w:r w:rsidR="00404C0D" w:rsidRPr="00BC2141">
              <w:rPr>
                <w:lang w:val="en-US"/>
              </w:rPr>
              <w:t>â</w:t>
            </w:r>
            <w:r w:rsidR="00460653" w:rsidRPr="00BC2141">
              <w:rPr>
                <w:lang w:val="en-US"/>
              </w:rPr>
              <w:t xml:space="preserve">t el nu şi-a îndeplinit această obligaţiune, </w:t>
            </w:r>
            <w:r w:rsidR="005B6A79">
              <w:rPr>
                <w:lang w:val="en-US"/>
              </w:rPr>
              <w:t>Co-Investito</w:t>
            </w:r>
            <w:r w:rsidR="00460653" w:rsidRPr="00BC2141">
              <w:rPr>
                <w:lang w:val="en-US"/>
              </w:rPr>
              <w:t>rul poate să reţină garanţia</w:t>
            </w:r>
            <w:r w:rsidR="005D4B79" w:rsidRPr="00BC2141">
              <w:rPr>
                <w:lang w:val="en-US"/>
              </w:rPr>
              <w:t xml:space="preserve"> </w:t>
            </w:r>
            <w:r w:rsidR="00E364D5" w:rsidRPr="00BC2141">
              <w:rPr>
                <w:lang w:val="en-US"/>
              </w:rPr>
              <w:t>Antreprenorului</w:t>
            </w:r>
            <w:r w:rsidR="00460653" w:rsidRPr="00BC2141">
              <w:rPr>
                <w:lang w:val="en-US"/>
              </w:rPr>
              <w:t xml:space="preserve"> pentru ofertă. </w:t>
            </w:r>
          </w:p>
          <w:p w14:paraId="7B5A3C5F"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3</w:t>
            </w:r>
            <w:r w:rsidRPr="00BC2141">
              <w:rPr>
                <w:lang w:val="en-US"/>
              </w:rPr>
              <w:t xml:space="preserve">. </w:t>
            </w:r>
            <w:r w:rsidR="00460653" w:rsidRPr="00BC214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4</w:t>
            </w:r>
            <w:r w:rsidRPr="00BC2141">
              <w:rPr>
                <w:lang w:val="en-US"/>
              </w:rPr>
              <w:t xml:space="preserve">. </w:t>
            </w:r>
            <w:r w:rsidR="00460653" w:rsidRPr="00BC2141">
              <w:rPr>
                <w:lang w:val="en-US"/>
              </w:rPr>
              <w:t>La lucrările la care se fac încercări, se consideră calitatea probei îndeplinită at</w:t>
            </w:r>
            <w:r w:rsidR="00E171D4" w:rsidRPr="00BC2141">
              <w:rPr>
                <w:lang w:val="en-US"/>
              </w:rPr>
              <w:t>â</w:t>
            </w:r>
            <w:r w:rsidR="00460653" w:rsidRPr="00BC2141">
              <w:rPr>
                <w:lang w:val="en-US"/>
              </w:rPr>
              <w:t>ta timp c</w:t>
            </w:r>
            <w:r w:rsidR="00E171D4" w:rsidRPr="00BC2141">
              <w:rPr>
                <w:lang w:val="en-US"/>
              </w:rPr>
              <w:t>â</w:t>
            </w:r>
            <w:r w:rsidR="00460653" w:rsidRPr="00BC2141">
              <w:rPr>
                <w:lang w:val="en-US"/>
              </w:rPr>
              <w:t xml:space="preserve">t rezultatele se înscriu în limitele admise prin reglementările tehnice. </w:t>
            </w:r>
          </w:p>
          <w:p w14:paraId="383A4756" w14:textId="0146FFDF" w:rsidR="00460653" w:rsidRPr="00BC2141" w:rsidRDefault="00A156C0" w:rsidP="00196AB4">
            <w:pPr>
              <w:pStyle w:val="NormalWeb"/>
              <w:tabs>
                <w:tab w:val="left" w:pos="567"/>
              </w:tabs>
              <w:spacing w:line="276" w:lineRule="auto"/>
              <w:ind w:firstLine="0"/>
              <w:rPr>
                <w:lang w:val="en-US"/>
              </w:rPr>
            </w:pPr>
            <w:r w:rsidRPr="00BC2141">
              <w:rPr>
                <w:lang w:val="en-US"/>
              </w:rPr>
              <w:t>4.</w:t>
            </w:r>
            <w:r w:rsidR="00603AB4" w:rsidRPr="00BC2141">
              <w:rPr>
                <w:lang w:val="en-US"/>
              </w:rPr>
              <w:t xml:space="preserve">15. </w:t>
            </w:r>
            <w:r w:rsidR="005B6A79">
              <w:rPr>
                <w:lang w:val="en-US"/>
              </w:rPr>
              <w:t>Co-Investitorul</w:t>
            </w:r>
            <w:r w:rsidR="00603AB4" w:rsidRPr="00BC2141">
              <w:rPr>
                <w:lang w:val="en-US"/>
              </w:rPr>
              <w:t xml:space="preserve"> are dreptul de a supraveghea desfăşurarea lucrărilor în conformitate cu prevederile contract</w:t>
            </w:r>
            <w:r w:rsidR="005B6A79">
              <w:rPr>
                <w:lang w:val="en-US"/>
              </w:rPr>
              <w:t>ului, prin diriginți de șantier</w:t>
            </w:r>
            <w:r w:rsidR="00603AB4" w:rsidRPr="00BC2141">
              <w:rPr>
                <w:lang w:val="en-US"/>
              </w:rPr>
              <w:t xml:space="preserve">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1D9AF5D7" w:rsidR="00460653" w:rsidRPr="00BC2141" w:rsidRDefault="00A156C0" w:rsidP="00196AB4">
            <w:pPr>
              <w:pStyle w:val="NormalWeb"/>
              <w:tabs>
                <w:tab w:val="left" w:pos="567"/>
              </w:tabs>
              <w:spacing w:line="276" w:lineRule="auto"/>
              <w:ind w:firstLine="0"/>
              <w:rPr>
                <w:lang w:val="en-US"/>
              </w:rPr>
            </w:pPr>
            <w:r w:rsidRPr="00BC2141">
              <w:rPr>
                <w:lang w:val="en-US"/>
              </w:rPr>
              <w:t>4.1</w:t>
            </w:r>
            <w:r w:rsidR="00040EA0" w:rsidRPr="00BC2141">
              <w:rPr>
                <w:lang w:val="en-US"/>
              </w:rPr>
              <w:t xml:space="preserve">6. </w:t>
            </w:r>
            <w:r w:rsidR="005B6A79">
              <w:rPr>
                <w:lang w:val="en-US"/>
              </w:rPr>
              <w:t>Co-Investitorul</w:t>
            </w:r>
            <w:r w:rsidR="00040EA0" w:rsidRPr="00BC2141">
              <w:rPr>
                <w:lang w:val="en-US"/>
              </w:rPr>
              <w:t xml:space="preserve"> este autorizat să emită dispoziţiile pe care le consideră necesare executării lucrărilor, cu respectarea drepturilor Antreprenorului. Dispoziţiile se adresează în principiu numai Antreprenorului şi </w:t>
            </w:r>
            <w:r w:rsidR="005B6A79">
              <w:rPr>
                <w:lang w:val="en-US"/>
              </w:rPr>
              <w:t>responsabilului tehnic</w:t>
            </w:r>
            <w:r w:rsidR="00040EA0" w:rsidRPr="00BC2141">
              <w:rPr>
                <w:lang w:val="en-US"/>
              </w:rPr>
              <w:t xml:space="preserve">, cu excepţia cazurilor în care trebuie de intervenit împotriva unui pericol </w:t>
            </w:r>
            <w:r w:rsidR="005B6A79">
              <w:rPr>
                <w:lang w:val="en-US"/>
              </w:rPr>
              <w:t>iminent sau declarat. Co-Investito</w:t>
            </w:r>
            <w:r w:rsidR="00040EA0" w:rsidRPr="00BC2141">
              <w:rPr>
                <w:lang w:val="en-US"/>
              </w:rPr>
              <w:t xml:space="preserve">rului trebuie să i se comunice numele </w:t>
            </w:r>
            <w:r w:rsidR="005B6A79">
              <w:rPr>
                <w:lang w:val="en-US"/>
              </w:rPr>
              <w:t>responsabilului tehnic</w:t>
            </w:r>
            <w:r w:rsidR="00040EA0" w:rsidRPr="00BC2141">
              <w:rPr>
                <w:lang w:val="en-US"/>
              </w:rPr>
              <w:t xml:space="preserve"> atestat tehnico-profesional, care va dirija execuţia lucrărilor şi va verifica calitatea lor din partea Antreprenorului.</w:t>
            </w:r>
          </w:p>
          <w:p w14:paraId="68BE9528" w14:textId="29CA3A6F"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7</w:t>
            </w:r>
            <w:r w:rsidRPr="00BC2141">
              <w:rPr>
                <w:lang w:val="en-US"/>
              </w:rPr>
              <w:t xml:space="preserve">. </w:t>
            </w:r>
            <w:r w:rsidR="00460653" w:rsidRPr="00BC2141">
              <w:rPr>
                <w:lang w:val="en-US"/>
              </w:rPr>
              <w:t xml:space="preserve">Dacă Antreprenorul consideră că dispoziţiile </w:t>
            </w:r>
            <w:r w:rsidR="00DC6272">
              <w:rPr>
                <w:lang w:val="en-US"/>
              </w:rPr>
              <w:t>Co-Investito</w:t>
            </w:r>
            <w:r w:rsidR="00DC6272" w:rsidRPr="00BC2141">
              <w:rPr>
                <w:lang w:val="en-US"/>
              </w:rPr>
              <w:t xml:space="preserve">rului </w:t>
            </w:r>
            <w:r w:rsidR="00460653" w:rsidRPr="00BC2141">
              <w:rPr>
                <w:lang w:val="en-US"/>
              </w:rPr>
              <w:t>s</w:t>
            </w:r>
            <w:r w:rsidR="00183D79" w:rsidRPr="00BC2141">
              <w:rPr>
                <w:lang w:val="en-US"/>
              </w:rPr>
              <w:t>u</w:t>
            </w:r>
            <w:r w:rsidR="00460653" w:rsidRPr="00BC2141">
              <w:rPr>
                <w:lang w:val="en-US"/>
              </w:rPr>
              <w:t xml:space="preserve">nt nejustificate sau inoportune, el poate </w:t>
            </w:r>
            <w:r w:rsidR="00E171D4" w:rsidRPr="00BC2141">
              <w:rPr>
                <w:lang w:val="en-US"/>
              </w:rPr>
              <w:t>înainta</w:t>
            </w:r>
            <w:r w:rsidR="005D4B79" w:rsidRPr="00BC2141">
              <w:rPr>
                <w:lang w:val="en-US"/>
              </w:rPr>
              <w:t xml:space="preserve"> </w:t>
            </w:r>
            <w:r w:rsidR="00460653" w:rsidRPr="00BC2141">
              <w:rPr>
                <w:lang w:val="en-US"/>
              </w:rPr>
              <w:t xml:space="preserve">obiecţii, dar acestea nu îl </w:t>
            </w:r>
            <w:r w:rsidR="00E171D4" w:rsidRPr="00BC2141">
              <w:rPr>
                <w:lang w:val="en-US"/>
              </w:rPr>
              <w:t>scutește</w:t>
            </w:r>
            <w:r w:rsidR="005D4B79" w:rsidRPr="00BC2141">
              <w:rPr>
                <w:lang w:val="en-US"/>
              </w:rPr>
              <w:t xml:space="preserve"> </w:t>
            </w:r>
            <w:r w:rsidR="00460653" w:rsidRPr="00BC2141">
              <w:rPr>
                <w:lang w:val="en-US"/>
              </w:rPr>
              <w:t xml:space="preserve">de </w:t>
            </w:r>
            <w:r w:rsidR="00E364D5" w:rsidRPr="00BC2141">
              <w:rPr>
                <w:lang w:val="en-US"/>
              </w:rPr>
              <w:t xml:space="preserve">obligația de </w:t>
            </w:r>
            <w:r w:rsidR="00460653" w:rsidRPr="00BC2141">
              <w:rPr>
                <w:lang w:val="en-US"/>
              </w:rPr>
              <w:t xml:space="preserve">a executa dispoziţiile primite, în afara cazului în care ele contravin prevederilor legale. Dacă prin executarea dispoziţiilor </w:t>
            </w:r>
            <w:r w:rsidR="00DC6272">
              <w:rPr>
                <w:lang w:val="en-US"/>
              </w:rPr>
              <w:t>Co-Investito</w:t>
            </w:r>
            <w:r w:rsidR="00DC6272" w:rsidRPr="00BC2141">
              <w:rPr>
                <w:lang w:val="en-US"/>
              </w:rPr>
              <w:t>rului</w:t>
            </w:r>
            <w:r w:rsidR="00460653" w:rsidRPr="00BC2141">
              <w:rPr>
                <w:lang w:val="en-US"/>
              </w:rPr>
              <w:t xml:space="preserve"> se creează dificultăţi în execuţie, care generează cheltuieli suplimentare, acestea vor fi suportate de către Beneficiar. </w:t>
            </w:r>
          </w:p>
          <w:p w14:paraId="726CFED6"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8</w:t>
            </w:r>
            <w:r w:rsidRPr="00BC2141">
              <w:rPr>
                <w:lang w:val="en-US"/>
              </w:rPr>
              <w:t xml:space="preserve">. </w:t>
            </w:r>
            <w:r w:rsidR="00460653" w:rsidRPr="00BC2141">
              <w:rPr>
                <w:lang w:val="en-US"/>
              </w:rPr>
              <w:t>Trasarea axelor principale, bornelor de referinţă, căilor de circulaţieşi limitelor terenului pus la dispoziţia Antreprenorului, precum şi materializarea cotelor de nivel în i</w:t>
            </w:r>
            <w:r w:rsidR="00183D79" w:rsidRPr="00BC2141">
              <w:rPr>
                <w:lang w:val="en-US"/>
              </w:rPr>
              <w:t>mediata apropiere a terenului, su</w:t>
            </w:r>
            <w:r w:rsidR="00460653" w:rsidRPr="00BC2141">
              <w:rPr>
                <w:lang w:val="en-US"/>
              </w:rPr>
              <w:t>nt</w:t>
            </w:r>
            <w:r w:rsidR="005D4B79" w:rsidRPr="00BC2141">
              <w:rPr>
                <w:lang w:val="en-US"/>
              </w:rPr>
              <w:t xml:space="preserve"> </w:t>
            </w:r>
            <w:r w:rsidR="00460653" w:rsidRPr="00BC2141">
              <w:rPr>
                <w:lang w:val="en-US"/>
              </w:rPr>
              <w:t xml:space="preserve">obligaţiuni ale Antreprenorului. </w:t>
            </w:r>
          </w:p>
          <w:p w14:paraId="5A7959BE" w14:textId="77777777" w:rsidR="00460653" w:rsidRPr="00BC2141" w:rsidRDefault="00A156C0" w:rsidP="00196AB4">
            <w:pPr>
              <w:pStyle w:val="NormalWeb"/>
              <w:tabs>
                <w:tab w:val="left" w:pos="567"/>
              </w:tabs>
              <w:spacing w:line="276" w:lineRule="auto"/>
              <w:ind w:firstLine="0"/>
              <w:rPr>
                <w:lang w:val="en-US"/>
              </w:rPr>
            </w:pPr>
            <w:r w:rsidRPr="00BC2141">
              <w:rPr>
                <w:lang w:val="en-US"/>
              </w:rPr>
              <w:t>4.</w:t>
            </w:r>
            <w:r w:rsidR="00893327" w:rsidRPr="00BC2141">
              <w:rPr>
                <w:lang w:val="en-US"/>
              </w:rPr>
              <w:t>19</w:t>
            </w:r>
            <w:r w:rsidRPr="00BC2141">
              <w:rPr>
                <w:lang w:val="en-US"/>
              </w:rPr>
              <w:t xml:space="preserve">. </w:t>
            </w:r>
            <w:r w:rsidR="00460653" w:rsidRPr="00BC214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22238812"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0</w:t>
            </w:r>
            <w:r w:rsidRPr="00BC2141">
              <w:rPr>
                <w:lang w:val="en-US"/>
              </w:rPr>
              <w:t xml:space="preserve">. </w:t>
            </w:r>
            <w:r w:rsidR="00460653" w:rsidRPr="00BC2141">
              <w:rPr>
                <w:lang w:val="en-US"/>
              </w:rPr>
              <w:t>Ridicările de teren, trasările şi cotele de nivel, precum şi alte documente puse la dispoziţia Antreprenorului de către Beneficiar pentru executarea contractului s</w:t>
            </w:r>
            <w:r w:rsidR="00E10C0A" w:rsidRPr="00BC2141">
              <w:rPr>
                <w:lang w:val="en-US"/>
              </w:rPr>
              <w:t>u</w:t>
            </w:r>
            <w:r w:rsidR="00460653" w:rsidRPr="00BC2141">
              <w:rPr>
                <w:lang w:val="en-US"/>
              </w:rPr>
              <w:t>nt hotărâtoare. Antreprenorul este obligat să verifice documentele primite şi să înştiinţeze Beneficiarul</w:t>
            </w:r>
            <w:r w:rsidR="00DC6272">
              <w:rPr>
                <w:lang w:val="en-US"/>
              </w:rPr>
              <w:t>/Co-Investitorul</w:t>
            </w:r>
            <w:r w:rsidR="00460653" w:rsidRPr="00BC2141">
              <w:rPr>
                <w:lang w:val="en-US"/>
              </w:rPr>
              <w:t xml:space="preserve"> cu privire la erorile şi</w:t>
            </w:r>
            <w:r w:rsidR="005D4B79" w:rsidRPr="00BC2141">
              <w:rPr>
                <w:lang w:val="en-US"/>
              </w:rPr>
              <w:t xml:space="preserve"> </w:t>
            </w:r>
            <w:r w:rsidR="00460653" w:rsidRPr="00BC2141">
              <w:rPr>
                <w:lang w:val="en-US"/>
              </w:rPr>
              <w:t xml:space="preserve">inexactităţile constatate sau presupuse. </w:t>
            </w:r>
          </w:p>
          <w:p w14:paraId="23331121" w14:textId="278C9D07"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1</w:t>
            </w:r>
            <w:r w:rsidRPr="00BC2141">
              <w:rPr>
                <w:lang w:val="en-US"/>
              </w:rPr>
              <w:t xml:space="preserve">. </w:t>
            </w:r>
            <w:r w:rsidR="00460653" w:rsidRPr="00BC2141">
              <w:rPr>
                <w:lang w:val="en-US"/>
              </w:rPr>
              <w:t xml:space="preserve">Antreprenorul are obligaţia să stabilească toate relaţiile care reglementează raporturile cu subantreprenorii şi este răspunzător faţă de </w:t>
            </w:r>
            <w:r w:rsidR="00DC6272">
              <w:rPr>
                <w:lang w:val="en-US"/>
              </w:rPr>
              <w:t xml:space="preserve">Co-investitor </w:t>
            </w:r>
            <w:r w:rsidR="00460653" w:rsidRPr="00BC2141">
              <w:rPr>
                <w:lang w:val="en-US"/>
              </w:rPr>
              <w:t>pentru respe</w:t>
            </w:r>
            <w:r w:rsidR="00FC605E">
              <w:rPr>
                <w:lang w:val="en-US"/>
              </w:rPr>
              <w:t>ctarea de către subantreprenori</w:t>
            </w:r>
            <w:r w:rsidR="00460653" w:rsidRPr="00BC2141">
              <w:rPr>
                <w:lang w:val="en-US"/>
              </w:rPr>
              <w:t xml:space="preserve"> a </w:t>
            </w:r>
            <w:r w:rsidR="00AB7AE2" w:rsidRPr="00BC2141">
              <w:rPr>
                <w:lang w:val="en-US"/>
              </w:rPr>
              <w:t>prevederilor legale și obligațiunilor contractuale și profesionale</w:t>
            </w:r>
            <w:r w:rsidR="00460653" w:rsidRPr="00BC2141">
              <w:rPr>
                <w:lang w:val="en-US"/>
              </w:rPr>
              <w:t xml:space="preserve">. </w:t>
            </w:r>
          </w:p>
          <w:p w14:paraId="7924F23B" w14:textId="6BA4A82E"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2</w:t>
            </w:r>
            <w:r w:rsidRPr="00BC2141">
              <w:rPr>
                <w:lang w:val="en-US"/>
              </w:rPr>
              <w:t xml:space="preserve">. </w:t>
            </w:r>
            <w:r w:rsidR="00460653" w:rsidRPr="00BC2141">
              <w:rPr>
                <w:lang w:val="en-US"/>
              </w:rPr>
              <w:t xml:space="preserve">Pe parcursul executării lucrărilor, </w:t>
            </w:r>
            <w:r w:rsidR="00DC6272" w:rsidRPr="00DC6272">
              <w:rPr>
                <w:lang w:val="en-US"/>
              </w:rPr>
              <w:t xml:space="preserve">Co-investitorul </w:t>
            </w:r>
            <w:r w:rsidR="00460653" w:rsidRPr="00BC2141">
              <w:rPr>
                <w:lang w:val="en-US"/>
              </w:rPr>
              <w:t xml:space="preserve">are dreptul să dispună în scris: </w:t>
            </w:r>
          </w:p>
          <w:p w14:paraId="196DBA12" w14:textId="77777777" w:rsidR="00460653" w:rsidRPr="00FF430B" w:rsidRDefault="00460653" w:rsidP="00E560C9">
            <w:pPr>
              <w:numPr>
                <w:ilvl w:val="0"/>
                <w:numId w:val="10"/>
              </w:numPr>
              <w:tabs>
                <w:tab w:val="left" w:pos="314"/>
              </w:tabs>
              <w:spacing w:line="276" w:lineRule="auto"/>
              <w:ind w:left="426"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înlocuirea materialelor necorespunzătoare calitativ cu altele corespunzătoare; </w:t>
            </w:r>
          </w:p>
          <w:p w14:paraId="7AD1E5A3"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îndepărtarea sau refacerea oricărei lucrări sau părţi de lucrare necorespunzătoare din punct    </w:t>
            </w:r>
            <w:r w:rsidRPr="00FF430B">
              <w:lastRenderedPageBreak/>
              <w:t xml:space="preserve">de vedere calitativ. </w:t>
            </w:r>
          </w:p>
          <w:p w14:paraId="61638B15" w14:textId="0D44E79A"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3</w:t>
            </w:r>
            <w:r w:rsidRPr="00BC2141">
              <w:rPr>
                <w:lang w:val="en-US"/>
              </w:rPr>
              <w:t xml:space="preserve">. </w:t>
            </w:r>
            <w:r w:rsidR="00460653" w:rsidRPr="00BC2141">
              <w:rPr>
                <w:lang w:val="en-US"/>
              </w:rPr>
              <w:t>În cazul neexecutării de către Antreprenor a d</w:t>
            </w:r>
            <w:r w:rsidR="00DC6272">
              <w:rPr>
                <w:lang w:val="en-US"/>
              </w:rPr>
              <w:t xml:space="preserve">ispoziţiilor din punctul 2.1., </w:t>
            </w:r>
            <w:r w:rsidR="00DC6272" w:rsidRPr="00DC6272">
              <w:rPr>
                <w:lang w:val="en-US"/>
              </w:rPr>
              <w:t xml:space="preserve">Co-investitorul </w:t>
            </w:r>
            <w:r w:rsidR="00460653" w:rsidRPr="00BC2141">
              <w:rPr>
                <w:lang w:val="en-US"/>
              </w:rPr>
              <w:t xml:space="preserve">poate opri lucrările, </w:t>
            </w:r>
            <w:r w:rsidR="00F53F69" w:rsidRPr="00BC2141">
              <w:rPr>
                <w:lang w:val="en-US"/>
              </w:rPr>
              <w:t xml:space="preserve">prin </w:t>
            </w:r>
            <w:r w:rsidR="00E364D5" w:rsidRPr="00BC2141">
              <w:rPr>
                <w:lang w:val="en-US"/>
              </w:rPr>
              <w:t xml:space="preserve">rezoluțiunea </w:t>
            </w:r>
            <w:r w:rsidR="00F53F69" w:rsidRPr="00BC2141">
              <w:rPr>
                <w:lang w:val="en-US"/>
              </w:rPr>
              <w:t>contractului</w:t>
            </w:r>
            <w:r w:rsidR="00460653" w:rsidRPr="00BC2141">
              <w:rPr>
                <w:lang w:val="en-US"/>
              </w:rPr>
              <w:t xml:space="preserve">, în condiţiile legii, </w:t>
            </w:r>
            <w:r w:rsidR="00F53F69" w:rsidRPr="00BC2141">
              <w:rPr>
                <w:lang w:val="en-US"/>
              </w:rPr>
              <w:t>totodată A</w:t>
            </w:r>
            <w:r w:rsidR="00316769" w:rsidRPr="00BC2141">
              <w:rPr>
                <w:lang w:val="en-US"/>
              </w:rPr>
              <w:t xml:space="preserve">ntreprenorul </w:t>
            </w:r>
            <w:r w:rsidR="00460653" w:rsidRPr="00BC2141">
              <w:rPr>
                <w:lang w:val="en-US"/>
              </w:rPr>
              <w:t>compense</w:t>
            </w:r>
            <w:r w:rsidR="00316769" w:rsidRPr="00BC2141">
              <w:rPr>
                <w:lang w:val="en-US"/>
              </w:rPr>
              <w:t>ază</w:t>
            </w:r>
            <w:r w:rsidR="00460653" w:rsidRPr="00BC2141">
              <w:rPr>
                <w:lang w:val="en-US"/>
              </w:rPr>
              <w:t xml:space="preserve"> cheltuielile aferente suportate de </w:t>
            </w:r>
            <w:r w:rsidR="00DC6272" w:rsidRPr="00DC6272">
              <w:rPr>
                <w:lang w:val="en-US"/>
              </w:rPr>
              <w:t>Co-investitor/</w:t>
            </w:r>
            <w:r w:rsidR="00DC6272" w:rsidRPr="00DC6272">
              <w:rPr>
                <w:color w:val="000000"/>
                <w:lang w:val="en-US"/>
              </w:rPr>
              <w:t>Beneficiar</w:t>
            </w:r>
            <w:r w:rsidR="00460653" w:rsidRPr="00BC2141">
              <w:rPr>
                <w:lang w:val="en-US"/>
              </w:rPr>
              <w:t xml:space="preserve"> în legătură cu faptul neexecutării. </w:t>
            </w:r>
          </w:p>
          <w:p w14:paraId="42DBA1FC" w14:textId="1E79BDDA"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4</w:t>
            </w:r>
            <w:r w:rsidRPr="00BC2141">
              <w:rPr>
                <w:lang w:val="en-US"/>
              </w:rPr>
              <w:t xml:space="preserve">. </w:t>
            </w:r>
            <w:r w:rsidR="00460653" w:rsidRPr="00BC2141">
              <w:rPr>
                <w:lang w:val="en-US"/>
              </w:rPr>
              <w:t xml:space="preserve">În cazul în care în timpul executării lucrărilor, pe amplasamente se descoperă valori istorice, artistice sau ştiinţifice, Antreprenorul este obligat să oprească execuţia lucrărilor în zona respectivă şi să comunice </w:t>
            </w:r>
            <w:r w:rsidR="00DC6272" w:rsidRPr="00DC6272">
              <w:rPr>
                <w:lang w:val="en-US"/>
              </w:rPr>
              <w:t>Co-investitorului/</w:t>
            </w:r>
            <w:r w:rsidR="00DC6272" w:rsidRPr="00DC6272">
              <w:rPr>
                <w:color w:val="000000"/>
                <w:lang w:val="en-US"/>
              </w:rPr>
              <w:t>Beneficiarului</w:t>
            </w:r>
            <w:r w:rsidR="00460653" w:rsidRPr="00BC2141">
              <w:rPr>
                <w:lang w:val="en-US"/>
              </w:rPr>
              <w:t xml:space="preserve">, organelor de poliţie sau organelor competente acest fapt. </w:t>
            </w:r>
          </w:p>
          <w:p w14:paraId="7EE215F6" w14:textId="77777777"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5</w:t>
            </w:r>
            <w:r w:rsidRPr="00BC2141">
              <w:rPr>
                <w:lang w:val="en-US"/>
              </w:rPr>
              <w:t xml:space="preserve">. </w:t>
            </w:r>
            <w:r w:rsidR="00460653" w:rsidRPr="00BC2141">
              <w:rPr>
                <w:lang w:val="en-US"/>
              </w:rPr>
              <w:t>În timpul desfăşurării lucrărilor, Antreprenorul are obligaţia să menţină căile de acces libere, să retragă utilajele, să îndepărteze surplusurile de materiale, deşeuri</w:t>
            </w:r>
            <w:r w:rsidR="005D4B79" w:rsidRPr="00BC2141">
              <w:rPr>
                <w:lang w:val="en-US"/>
              </w:rPr>
              <w:t xml:space="preserve"> </w:t>
            </w:r>
            <w:r w:rsidR="00460653" w:rsidRPr="00BC2141">
              <w:rPr>
                <w:lang w:val="en-US"/>
              </w:rPr>
              <w:t>şi lucrări provizorii de orice fel, care nu s</w:t>
            </w:r>
            <w:r w:rsidR="00183D79" w:rsidRPr="00BC2141">
              <w:rPr>
                <w:lang w:val="en-US"/>
              </w:rPr>
              <w:t>u</w:t>
            </w:r>
            <w:r w:rsidR="00460653" w:rsidRPr="00BC2141">
              <w:rPr>
                <w:lang w:val="en-US"/>
              </w:rPr>
              <w:t>nt necesare, iar la terminarea lucrărilor, Antreprenorul va evacua de pe şantier toate utilajele de construcţie, surplusurile de materiale, deşeurile</w:t>
            </w:r>
            <w:r w:rsidR="005D4B79" w:rsidRPr="00BC2141">
              <w:rPr>
                <w:lang w:val="en-US"/>
              </w:rPr>
              <w:t xml:space="preserve"> </w:t>
            </w:r>
            <w:r w:rsidR="00460653" w:rsidRPr="00BC2141">
              <w:rPr>
                <w:lang w:val="en-US"/>
              </w:rPr>
              <w:t xml:space="preserve">şi lucrările provizorii. </w:t>
            </w:r>
          </w:p>
          <w:p w14:paraId="42718144" w14:textId="77777777" w:rsidR="00B96242" w:rsidRPr="00BC2141" w:rsidRDefault="00BE5A1E" w:rsidP="00196AB4">
            <w:pPr>
              <w:pStyle w:val="NormalWeb"/>
              <w:tabs>
                <w:tab w:val="left" w:pos="426"/>
                <w:tab w:val="left" w:pos="3645"/>
              </w:tabs>
              <w:spacing w:line="276" w:lineRule="auto"/>
              <w:ind w:firstLine="0"/>
              <w:rPr>
                <w:lang w:val="en-US"/>
              </w:rPr>
            </w:pPr>
            <w:r w:rsidRPr="00BC2141">
              <w:rPr>
                <w:lang w:val="en-US"/>
              </w:rPr>
              <w:t>4.2</w:t>
            </w:r>
            <w:r w:rsidR="00893327" w:rsidRPr="00BC2141">
              <w:rPr>
                <w:lang w:val="en-US"/>
              </w:rPr>
              <w:t>6</w:t>
            </w:r>
            <w:r w:rsidRPr="00BC2141">
              <w:rPr>
                <w:lang w:val="en-US"/>
              </w:rPr>
              <w:t xml:space="preserve">. </w:t>
            </w:r>
            <w:r w:rsidR="00460653" w:rsidRPr="00BC2141">
              <w:rPr>
                <w:lang w:val="en-US"/>
              </w:rPr>
              <w:t>Beneficiarul trebuie să obţină, pe propria cheltuială, toate avizele, autorizaţiile</w:t>
            </w:r>
            <w:r w:rsidR="005D4B79" w:rsidRPr="00BC2141">
              <w:rPr>
                <w:lang w:val="en-US"/>
              </w:rPr>
              <w:t xml:space="preserve"> </w:t>
            </w:r>
            <w:r w:rsidR="00460653" w:rsidRPr="00BC214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C2141"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6.1. </w:t>
            </w:r>
            <w:r w:rsidR="005B666D" w:rsidRPr="00BC2141">
              <w:rPr>
                <w:lang w:val="en-US"/>
              </w:rPr>
              <w:t>Antreprenorul este obligat să execute toate lucrările, prevăzute în contract, în termenele stabilite prin graficul general de realizare a lucrărilor şi graficul de execuţie</w:t>
            </w:r>
            <w:r w:rsidR="005D4B79" w:rsidRPr="00BC2141">
              <w:rPr>
                <w:lang w:val="en-US"/>
              </w:rPr>
              <w:t xml:space="preserve"> </w:t>
            </w:r>
            <w:r w:rsidR="005B666D" w:rsidRPr="00BC2141">
              <w:rPr>
                <w:lang w:val="en-US"/>
              </w:rPr>
              <w:t>şi de o calitate corespunzătoare prevederilor actelor normative şi  prezentului contract.</w:t>
            </w:r>
          </w:p>
          <w:p w14:paraId="0797AEC6"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6.2. </w:t>
            </w:r>
            <w:r w:rsidR="005B666D" w:rsidRPr="00BC214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6.3. </w:t>
            </w:r>
            <w:r w:rsidR="005B666D" w:rsidRPr="00BC2141">
              <w:rPr>
                <w:lang w:val="en-US"/>
              </w:rPr>
              <w:t xml:space="preserve">Pe parcursul execuţiei lucrărilor, Antreprenorul este obligat să comunice, la cererea Beneficiarului, datele de </w:t>
            </w:r>
            <w:r w:rsidR="00E364D5" w:rsidRPr="00BC2141">
              <w:rPr>
                <w:lang w:val="en-US"/>
              </w:rPr>
              <w:t>identificare</w:t>
            </w:r>
            <w:r w:rsidR="005D4B79" w:rsidRPr="00BC2141">
              <w:rPr>
                <w:lang w:val="en-US"/>
              </w:rPr>
              <w:t xml:space="preserve"> </w:t>
            </w:r>
            <w:r w:rsidR="005B666D" w:rsidRPr="00BC2141">
              <w:rPr>
                <w:lang w:val="en-US"/>
              </w:rPr>
              <w:t xml:space="preserve">ale subantreprenorilor. </w:t>
            </w:r>
          </w:p>
          <w:p w14:paraId="05BB78E2" w14:textId="77777777" w:rsidR="005B666D" w:rsidRPr="00BC2141" w:rsidRDefault="00BE5A1E" w:rsidP="00196AB4">
            <w:pPr>
              <w:pStyle w:val="NormalWeb"/>
              <w:tabs>
                <w:tab w:val="left" w:pos="142"/>
                <w:tab w:val="left" w:pos="284"/>
              </w:tabs>
              <w:spacing w:line="276" w:lineRule="auto"/>
              <w:ind w:firstLine="0"/>
              <w:rPr>
                <w:lang w:val="en-US"/>
              </w:rPr>
            </w:pPr>
            <w:r w:rsidRPr="00BC2141">
              <w:rPr>
                <w:lang w:val="en-US"/>
              </w:rPr>
              <w:t xml:space="preserve">6.4. </w:t>
            </w:r>
            <w:r w:rsidR="005B666D" w:rsidRPr="00BC2141">
              <w:rPr>
                <w:lang w:val="en-US"/>
              </w:rPr>
              <w:t>Angajarea forţei de muncă pe bază de a</w:t>
            </w:r>
            <w:r w:rsidR="003D06D0" w:rsidRPr="00BC2141">
              <w:rPr>
                <w:lang w:val="en-US"/>
              </w:rPr>
              <w:t>cord nu este considerată</w:t>
            </w:r>
            <w:r w:rsidR="005B666D" w:rsidRPr="00BC2141">
              <w:rPr>
                <w:lang w:val="en-US"/>
              </w:rPr>
              <w:t xml:space="preserve"> obiectul unei subcontractări.</w:t>
            </w:r>
          </w:p>
          <w:p w14:paraId="04191B6B" w14:textId="77777777" w:rsidR="00684D44" w:rsidRPr="00BC2141"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C2141" w:rsidRDefault="00BE5A1E" w:rsidP="00196AB4">
            <w:pPr>
              <w:pStyle w:val="NormalWeb"/>
              <w:tabs>
                <w:tab w:val="left" w:pos="0"/>
              </w:tabs>
              <w:spacing w:line="276" w:lineRule="auto"/>
              <w:ind w:firstLine="0"/>
              <w:rPr>
                <w:lang w:val="en-US"/>
              </w:rPr>
            </w:pPr>
            <w:r w:rsidRPr="00BC2141">
              <w:rPr>
                <w:lang w:val="en-US"/>
              </w:rPr>
              <w:t xml:space="preserve">8.1. </w:t>
            </w:r>
            <w:r w:rsidR="00460653" w:rsidRPr="00BC214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C2141" w:rsidRDefault="00BE5A1E" w:rsidP="00196AB4">
            <w:pPr>
              <w:pStyle w:val="NormalWeb"/>
              <w:tabs>
                <w:tab w:val="left" w:pos="284"/>
              </w:tabs>
              <w:spacing w:line="276" w:lineRule="auto"/>
              <w:ind w:firstLine="0"/>
              <w:rPr>
                <w:lang w:val="en-US"/>
              </w:rPr>
            </w:pPr>
            <w:r w:rsidRPr="00BC2141">
              <w:rPr>
                <w:lang w:val="en-US"/>
              </w:rPr>
              <w:t>8.2</w:t>
            </w:r>
            <w:r w:rsidR="00D05A94" w:rsidRPr="00BC2141">
              <w:rPr>
                <w:lang w:val="en-US"/>
              </w:rPr>
              <w:t>.</w:t>
            </w:r>
            <w:r w:rsidR="00460653" w:rsidRPr="00BC2141">
              <w:rPr>
                <w:lang w:val="en-US"/>
              </w:rPr>
              <w:t xml:space="preserve">Costul probelor şi încercărilor va fi suportat de Antreprenor, dacă acesta este prevăzut îndocumentaţie, în caz contrar cheltuielile vor fi suportate de Beneficiar. </w:t>
            </w:r>
          </w:p>
          <w:p w14:paraId="07429815" w14:textId="258E3CF7" w:rsidR="00460653" w:rsidRPr="00FF430B" w:rsidRDefault="00BE5A1E" w:rsidP="00196AB4">
            <w:pPr>
              <w:pStyle w:val="NormalWeb"/>
              <w:tabs>
                <w:tab w:val="left" w:pos="284"/>
              </w:tabs>
              <w:spacing w:line="276" w:lineRule="auto"/>
              <w:ind w:firstLine="0"/>
            </w:pPr>
            <w:r w:rsidRPr="00BC2141">
              <w:rPr>
                <w:lang w:val="en-US"/>
              </w:rPr>
              <w:t xml:space="preserve">8.3. </w:t>
            </w:r>
            <w:r w:rsidR="00460653" w:rsidRPr="00BC2141">
              <w:rPr>
                <w:lang w:val="en-US"/>
              </w:rPr>
              <w:t xml:space="preserve">Probele neprevăzute şi comandate de </w:t>
            </w:r>
            <w:sdt>
              <w:sdtPr>
                <w:tag w:val="goog_rdk_10"/>
                <w:id w:val="1238825845"/>
              </w:sdtPr>
              <w:sdtEndPr/>
              <w:sdtContent>
                <w:sdt>
                  <w:sdtPr>
                    <w:tag w:val="goog_rdk_11"/>
                    <w:id w:val="713928137"/>
                  </w:sdtPr>
                  <w:sdtEndPr/>
                  <w:sdtContent>
                    <w:r w:rsidR="00761E2B" w:rsidRPr="00761E2B">
                      <w:rPr>
                        <w:color w:val="000000"/>
                        <w:lang w:val="en-US"/>
                      </w:rPr>
                      <w:t>Co-investitor</w:t>
                    </w:r>
                  </w:sdtContent>
                </w:sdt>
                <w:r w:rsidR="00761E2B" w:rsidRPr="00761E2B">
                  <w:rPr>
                    <w:color w:val="000000"/>
                    <w:lang w:val="en-US"/>
                  </w:rPr>
                  <w:t>/</w:t>
                </w:r>
              </w:sdtContent>
            </w:sdt>
            <w:r w:rsidR="00761E2B" w:rsidRPr="00761E2B">
              <w:rPr>
                <w:color w:val="000000"/>
                <w:lang w:val="en-US"/>
              </w:rPr>
              <w:t>Beneficiar</w:t>
            </w:r>
            <w:r w:rsidR="00460653" w:rsidRPr="00BC2141">
              <w:rPr>
                <w:lang w:val="en-US"/>
              </w:rPr>
              <w:t xml:space="preserve"> pentru verificarea unor lucrări </w:t>
            </w:r>
            <w:r w:rsidR="00460653" w:rsidRPr="00BC2141">
              <w:rPr>
                <w:lang w:val="en-US"/>
              </w:rPr>
              <w:lastRenderedPageBreak/>
              <w:t>sau materiale puse în</w:t>
            </w:r>
            <w:r w:rsidR="005D4B79" w:rsidRPr="00BC2141">
              <w:rPr>
                <w:lang w:val="en-US"/>
              </w:rPr>
              <w:t xml:space="preserve"> </w:t>
            </w:r>
            <w:r w:rsidR="00460653" w:rsidRPr="00BC2141">
              <w:rPr>
                <w:lang w:val="en-US"/>
              </w:rPr>
              <w:t>operă vor fi suportate de Antreprenor, dacă s</w:t>
            </w:r>
            <w:r w:rsidR="003D06D0" w:rsidRPr="00BC2141">
              <w:rPr>
                <w:lang w:val="en-US"/>
              </w:rPr>
              <w:t>e dovedeşte că materialele nu su</w:t>
            </w:r>
            <w:r w:rsidR="00460653" w:rsidRPr="00BC214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1B3EAA6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8.4. </w:t>
            </w:r>
            <w:r w:rsidR="00761E2B">
              <w:rPr>
                <w:lang w:val="en-US"/>
              </w:rPr>
              <w:t xml:space="preserve">Co-investitorul, </w:t>
            </w:r>
            <w:r w:rsidR="00460653" w:rsidRPr="00BC2141">
              <w:rPr>
                <w:lang w:val="en-US"/>
              </w:rPr>
              <w:t>Beneficiarul, proiectantul sau orice altă persoană autorizată de aceştia au acces tot timpul la lucrări pe şantier</w:t>
            </w:r>
            <w:r w:rsidR="005D4B79" w:rsidRPr="00BC2141">
              <w:rPr>
                <w:lang w:val="en-US"/>
              </w:rPr>
              <w:t xml:space="preserve"> </w:t>
            </w:r>
            <w:r w:rsidR="00460653" w:rsidRPr="00BC2141">
              <w:rPr>
                <w:lang w:val="en-US"/>
              </w:rPr>
              <w:t xml:space="preserve">şi în locurile unde se pregăteşte lucrarea, în depozite de materiale prefabricate etc. </w:t>
            </w:r>
          </w:p>
          <w:p w14:paraId="122D8C18"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8.5. </w:t>
            </w:r>
            <w:r w:rsidR="00460653" w:rsidRPr="00BC214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C2141">
              <w:rPr>
                <w:lang w:val="en-US"/>
              </w:rPr>
              <w:t>a</w:t>
            </w:r>
            <w:r w:rsidR="00460653" w:rsidRPr="00BC2141">
              <w:rPr>
                <w:lang w:val="en-US"/>
              </w:rPr>
              <w:t xml:space="preserve"> anunţa</w:t>
            </w:r>
            <w:r w:rsidR="00C33344" w:rsidRPr="00BC2141">
              <w:rPr>
                <w:lang w:val="en-US"/>
              </w:rPr>
              <w:t xml:space="preserve"> </w:t>
            </w:r>
            <w:r w:rsidR="00460653" w:rsidRPr="00BC2141">
              <w:rPr>
                <w:lang w:val="en-US"/>
              </w:rPr>
              <w:t>responsabilul tehnic</w:t>
            </w:r>
            <w:r w:rsidR="00183D79" w:rsidRPr="00BC2141">
              <w:rPr>
                <w:lang w:val="en-US"/>
              </w:rPr>
              <w:t xml:space="preserve"> atestat, proiectantul ori de câ</w:t>
            </w:r>
            <w:r w:rsidR="00460653" w:rsidRPr="00BC2141">
              <w:rPr>
                <w:lang w:val="en-US"/>
              </w:rPr>
              <w:t xml:space="preserve">te ori astfel de lucrări, </w:t>
            </w:r>
            <w:r w:rsidR="00183D79" w:rsidRPr="00BC2141">
              <w:rPr>
                <w:lang w:val="en-US"/>
              </w:rPr>
              <w:t>inclusiv fundaţiile clădirii, su</w:t>
            </w:r>
            <w:r w:rsidR="00460653" w:rsidRPr="00BC2141">
              <w:rPr>
                <w:lang w:val="en-US"/>
              </w:rPr>
              <w:t xml:space="preserve">nt gata pentru a fi examinate. Responsabilul tehnic atestat şi proiectantul vor participa la examinarea şi măsurarea lucrărilor. </w:t>
            </w:r>
          </w:p>
          <w:p w14:paraId="78641E60" w14:textId="0E8AB2B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8.6. </w:t>
            </w:r>
            <w:r w:rsidR="00460653" w:rsidRPr="00BC2141">
              <w:rPr>
                <w:lang w:val="en-US"/>
              </w:rPr>
              <w:t>Antreprenorul va dezveli orice parte sau părţi de luc</w:t>
            </w:r>
            <w:r w:rsidR="00761E2B">
              <w:rPr>
                <w:lang w:val="en-US"/>
              </w:rPr>
              <w:t>rare la dispoziţia Co-investitorului</w:t>
            </w:r>
            <w:r w:rsidR="00460653" w:rsidRPr="00BC2141">
              <w:rPr>
                <w:lang w:val="en-US"/>
              </w:rPr>
              <w:t xml:space="preserve"> şi va reface această parte sau părţi de lucrare, dacă este cazul. Dacă se constată că lucrările au fost de calitate corespunzătoare şi realizate conform documentaţiei de execuţie, dezvelirea, refacerea şi/sau repararea vor</w:t>
            </w:r>
            <w:r w:rsidR="0001066E" w:rsidRPr="00BC2141">
              <w:rPr>
                <w:lang w:val="en-US"/>
              </w:rPr>
              <w:t xml:space="preserve"> fi suportate de </w:t>
            </w:r>
            <w:r w:rsidR="00761E2B">
              <w:rPr>
                <w:lang w:val="en-US"/>
              </w:rPr>
              <w:t>Co-Investitor/</w:t>
            </w:r>
            <w:r w:rsidR="0001066E" w:rsidRPr="00BC2141">
              <w:rPr>
                <w:lang w:val="en-US"/>
              </w:rPr>
              <w:t>Beneficiar,</w:t>
            </w:r>
            <w:r w:rsidR="00460653" w:rsidRPr="00BC2141">
              <w:rPr>
                <w:lang w:val="en-US"/>
              </w:rPr>
              <w:t xml:space="preserve"> în caz contrar, de Antreprenor. </w:t>
            </w:r>
          </w:p>
          <w:p w14:paraId="33EE48C7"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8.7. </w:t>
            </w:r>
            <w:r w:rsidR="00460653" w:rsidRPr="00BC214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B77E04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8.8. </w:t>
            </w:r>
            <w:r w:rsidR="00761E2B" w:rsidRPr="00761E2B">
              <w:rPr>
                <w:color w:val="000000"/>
                <w:lang w:val="en-US"/>
              </w:rPr>
              <w:t xml:space="preserve">Lucrările executate de Antreprenor în afara celor prevăzute în contract sau fără dispoziţia </w:t>
            </w:r>
            <w:sdt>
              <w:sdtPr>
                <w:tag w:val="goog_rdk_17"/>
                <w:id w:val="-1868978283"/>
              </w:sdtPr>
              <w:sdtEndPr/>
              <w:sdtContent>
                <w:r w:rsidR="00761E2B" w:rsidRPr="00761E2B">
                  <w:rPr>
                    <w:color w:val="000000"/>
                    <w:lang w:val="en-US"/>
                  </w:rPr>
                  <w:t>Co-investitorului</w:t>
                </w:r>
              </w:sdtContent>
            </w:sdt>
            <w:r w:rsidR="00761E2B" w:rsidRPr="00761E2B">
              <w:rPr>
                <w:color w:val="000000"/>
                <w:lang w:val="en-US"/>
              </w:rPr>
              <w:t xml:space="preserve">, precum și cele care nu respectă prevederile contractului, fără a exista în acest sens o dispoziţie expresă a </w:t>
            </w:r>
            <w:sdt>
              <w:sdtPr>
                <w:tag w:val="goog_rdk_19"/>
                <w:id w:val="-330451216"/>
              </w:sdtPr>
              <w:sdtEndPr/>
              <w:sdtContent>
                <w:r w:rsidR="00761E2B" w:rsidRPr="00761E2B">
                  <w:rPr>
                    <w:color w:val="000000"/>
                    <w:lang w:val="en-US"/>
                  </w:rPr>
                  <w:t>Co-investitorului</w:t>
                </w:r>
              </w:sdtContent>
            </w:sdt>
            <w:r w:rsidR="00761E2B" w:rsidRPr="00761E2B">
              <w:rPr>
                <w:color w:val="000000"/>
                <w:lang w:val="en-US"/>
              </w:rPr>
              <w:t xml:space="preserve">, nu vor fi plătite Antreprenorului. Antreprenorul trebuie să înlăture aceste lucrări, în termenul stabilit cu </w:t>
            </w:r>
            <w:sdt>
              <w:sdtPr>
                <w:tag w:val="goog_rdk_21"/>
                <w:id w:val="-1047267"/>
              </w:sdtPr>
              <w:sdtEndPr/>
              <w:sdtContent>
                <w:r w:rsidR="00761E2B" w:rsidRPr="00761E2B">
                  <w:rPr>
                    <w:color w:val="000000"/>
                    <w:lang w:val="en-US"/>
                  </w:rPr>
                  <w:t xml:space="preserve">Co-investitorul și </w:t>
                </w:r>
              </w:sdtContent>
            </w:sdt>
            <w:r w:rsidR="00761E2B" w:rsidRPr="00761E2B">
              <w:rPr>
                <w:color w:val="000000"/>
                <w:lang w:val="en-US"/>
              </w:rPr>
              <w:t xml:space="preserve">Beneficiarul. De asemenea, el răspunde în faţa </w:t>
            </w:r>
            <w:sdt>
              <w:sdtPr>
                <w:tag w:val="goog_rdk_22"/>
                <w:id w:val="2014566048"/>
              </w:sdtPr>
              <w:sdtEndPr/>
              <w:sdtContent>
                <w:r w:rsidR="00761E2B" w:rsidRPr="00761E2B">
                  <w:rPr>
                    <w:color w:val="000000"/>
                    <w:lang w:val="en-US"/>
                  </w:rPr>
                  <w:t xml:space="preserve">Co-investitorului și </w:t>
                </w:r>
              </w:sdtContent>
            </w:sdt>
            <w:r w:rsidR="00761E2B" w:rsidRPr="00761E2B">
              <w:rPr>
                <w:color w:val="000000"/>
                <w:lang w:val="en-US"/>
              </w:rPr>
              <w:t>Beneficiarului de toate pagubele pe care le-a provocat acest</w:t>
            </w:r>
            <w:sdt>
              <w:sdtPr>
                <w:tag w:val="goog_rdk_23"/>
                <w:id w:val="510422277"/>
              </w:sdtPr>
              <w:sdtEndPr/>
              <w:sdtContent>
                <w:r w:rsidR="00761E2B" w:rsidRPr="00761E2B">
                  <w:rPr>
                    <w:color w:val="000000"/>
                    <w:lang w:val="en-US"/>
                  </w:rPr>
                  <w:t>ora</w:t>
                </w:r>
              </w:sdtContent>
            </w:sdt>
            <w:r w:rsidR="00761E2B" w:rsidRPr="00761E2B">
              <w:rPr>
                <w:color w:val="000000"/>
                <w:lang w:val="en-US"/>
              </w:rPr>
              <w:t xml:space="preserve">. Lucrările respective vor fi plătite Antreprenorului numai dacă se dovedesc a fi necesare şi se presupune că ele corespund voinţei </w:t>
            </w:r>
            <w:sdt>
              <w:sdtPr>
                <w:tag w:val="goog_rdk_25"/>
                <w:id w:val="-1883323998"/>
              </w:sdtPr>
              <w:sdtEndPr/>
              <w:sdtContent>
                <w:r w:rsidR="00761E2B" w:rsidRPr="00761E2B">
                  <w:rPr>
                    <w:color w:val="000000"/>
                    <w:lang w:val="en-US"/>
                  </w:rPr>
                  <w:t xml:space="preserve">Co-investitorul și </w:t>
                </w:r>
              </w:sdtContent>
            </w:sdt>
            <w:r w:rsidR="00761E2B" w:rsidRPr="00761E2B">
              <w:rPr>
                <w:color w:val="000000"/>
                <w:lang w:val="en-US"/>
              </w:rPr>
              <w:t>Beneficiarului, în care caz vor fi notificate imediat.</w:t>
            </w:r>
          </w:p>
          <w:p w14:paraId="38B4E9E3" w14:textId="653B6E92" w:rsidR="00460653" w:rsidRPr="00BC2141" w:rsidRDefault="00D05A94" w:rsidP="00E560C9">
            <w:pPr>
              <w:pStyle w:val="NormalWeb"/>
              <w:numPr>
                <w:ilvl w:val="1"/>
                <w:numId w:val="11"/>
              </w:numPr>
              <w:tabs>
                <w:tab w:val="left" w:pos="284"/>
                <w:tab w:val="left" w:pos="426"/>
              </w:tabs>
              <w:spacing w:line="276" w:lineRule="auto"/>
              <w:ind w:left="0" w:hanging="425"/>
              <w:rPr>
                <w:lang w:val="en-US"/>
              </w:rPr>
            </w:pPr>
            <w:r w:rsidRPr="00BC2141">
              <w:rPr>
                <w:lang w:val="en-US"/>
              </w:rPr>
              <w:t xml:space="preserve">8.9. </w:t>
            </w:r>
            <w:r w:rsidR="00416F26" w:rsidRPr="00416F26">
              <w:rPr>
                <w:color w:val="000000"/>
                <w:lang w:val="en-US"/>
              </w:rPr>
              <w:t>Lucrările încep după semnarea contractului şi primirea ordinului de execuţie emis de Co-investitor.</w:t>
            </w:r>
          </w:p>
          <w:p w14:paraId="0F7D7213" w14:textId="77777777" w:rsidR="00460653" w:rsidRPr="00BC2141"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E560C9">
            <w:pPr>
              <w:pStyle w:val="ListParagraph"/>
              <w:numPr>
                <w:ilvl w:val="0"/>
                <w:numId w:val="11"/>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149D73F"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9.1. </w:t>
            </w:r>
            <w:r w:rsidR="00460653" w:rsidRPr="00BC2141">
              <w:rPr>
                <w:lang w:val="en-US"/>
              </w:rPr>
              <w:t xml:space="preserve">Perioada de garanţie pentru lucrărieste de  </w:t>
            </w:r>
            <w:r w:rsidR="00761E2B">
              <w:rPr>
                <w:b/>
                <w:lang w:val="en-US"/>
              </w:rPr>
              <w:t>5</w:t>
            </w:r>
            <w:r w:rsidR="00460653" w:rsidRPr="00BC2141">
              <w:rPr>
                <w:lang w:val="en-US"/>
              </w:rPr>
              <w:t xml:space="preserve"> ani. </w:t>
            </w:r>
          </w:p>
          <w:p w14:paraId="1CEFAD7D" w14:textId="68D3892A"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9.2. </w:t>
            </w:r>
            <w:r w:rsidR="00460653" w:rsidRPr="00BC2141">
              <w:rPr>
                <w:lang w:val="en-US"/>
              </w:rPr>
              <w:t xml:space="preserve">Perioada de garanţie </w:t>
            </w:r>
            <w:r w:rsidRPr="00BC2141">
              <w:rPr>
                <w:lang w:val="en-US"/>
              </w:rPr>
              <w:t>începe</w:t>
            </w:r>
            <w:r w:rsidR="00460653" w:rsidRPr="00BC2141">
              <w:rPr>
                <w:lang w:val="en-US"/>
              </w:rPr>
              <w:t xml:space="preserve"> de la data recepţiei la terminarea lucrărilor şi</w:t>
            </w:r>
            <w:r w:rsidR="00761E2B">
              <w:rPr>
                <w:lang w:val="en-US"/>
              </w:rPr>
              <w:t xml:space="preserve"> </w:t>
            </w:r>
            <w:r w:rsidR="00460653" w:rsidRPr="00BC2141">
              <w:rPr>
                <w:lang w:val="en-US"/>
              </w:rPr>
              <w:t>p</w:t>
            </w:r>
            <w:r w:rsidRPr="00BC2141">
              <w:rPr>
                <w:lang w:val="en-US"/>
              </w:rPr>
              <w:t>â</w:t>
            </w:r>
            <w:r w:rsidR="00460653" w:rsidRPr="00BC2141">
              <w:rPr>
                <w:lang w:val="en-US"/>
              </w:rPr>
              <w:t xml:space="preserve">nă la expirarea </w:t>
            </w:r>
            <w:r w:rsidR="00D379F6" w:rsidRPr="00BC2141">
              <w:rPr>
                <w:lang w:val="en-US"/>
              </w:rPr>
              <w:t>termenului prevăzut la punctul 9</w:t>
            </w:r>
            <w:r w:rsidR="00460653" w:rsidRPr="00BC2141">
              <w:rPr>
                <w:lang w:val="en-US"/>
              </w:rPr>
              <w:t xml:space="preserve">.1 din prezentul </w:t>
            </w:r>
            <w:r w:rsidR="0001066E" w:rsidRPr="00BC2141">
              <w:rPr>
                <w:lang w:val="en-US"/>
              </w:rPr>
              <w:t>capitol</w:t>
            </w:r>
            <w:r w:rsidR="00460653" w:rsidRPr="00BC2141">
              <w:rPr>
                <w:lang w:val="en-US"/>
              </w:rPr>
              <w:t xml:space="preserve">. </w:t>
            </w:r>
          </w:p>
          <w:p w14:paraId="31DF6482" w14:textId="77777777"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9.3. </w:t>
            </w:r>
            <w:r w:rsidR="00460653" w:rsidRPr="00BC2141">
              <w:rPr>
                <w:lang w:val="en-US"/>
              </w:rPr>
              <w:t xml:space="preserve">Antreprenorul are obligaţia ca în perioada de garanţie să înlăture toate defecţiunile ce ţin de nerespectarea clauzelor contractului </w:t>
            </w:r>
            <w:r w:rsidRPr="00BC2141">
              <w:rPr>
                <w:lang w:val="en-US"/>
              </w:rPr>
              <w:t xml:space="preserve">din cont propriu, </w:t>
            </w:r>
            <w:r w:rsidR="00460653" w:rsidRPr="00BC2141">
              <w:rPr>
                <w:lang w:val="en-US"/>
              </w:rPr>
              <w:t xml:space="preserve">în urma unei notificări transmise de către Beneficiar. </w:t>
            </w:r>
          </w:p>
          <w:p w14:paraId="621FAFBC" w14:textId="77777777" w:rsidR="00460653" w:rsidRPr="00BC2141"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E560C9">
            <w:pPr>
              <w:pStyle w:val="ListParagraph"/>
              <w:numPr>
                <w:ilvl w:val="0"/>
                <w:numId w:val="11"/>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10.1. </w:t>
            </w:r>
            <w:r w:rsidR="00460653" w:rsidRPr="00BC214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10.2. </w:t>
            </w:r>
            <w:r w:rsidR="00460653" w:rsidRPr="00BC214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10.3. </w:t>
            </w:r>
            <w:r w:rsidR="00460653" w:rsidRPr="00BC2141">
              <w:rPr>
                <w:lang w:val="en-US"/>
              </w:rPr>
              <w:t xml:space="preserve">Membrii asocierii își păstrează individualitatea ca subiecți de drept, însă sunt obligați să </w:t>
            </w:r>
            <w:r w:rsidR="00460653" w:rsidRPr="00BC2141">
              <w:rPr>
                <w:lang w:val="en-US"/>
              </w:rPr>
              <w:lastRenderedPageBreak/>
              <w:t>răspundă solidar față de autoritate</w:t>
            </w:r>
            <w:r w:rsidRPr="00BC2141">
              <w:rPr>
                <w:lang w:val="en-US"/>
              </w:rPr>
              <w:t>a</w:t>
            </w:r>
            <w:r w:rsidR="00460653" w:rsidRPr="00BC2141">
              <w:rPr>
                <w:lang w:val="en-US"/>
              </w:rPr>
              <w:t xml:space="preserve"> contractantă pentru modul de îndeplinire a obligațiilor contractuale.</w:t>
            </w:r>
          </w:p>
          <w:p w14:paraId="377C0C3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10.4. </w:t>
            </w:r>
            <w:r w:rsidR="00460653" w:rsidRPr="00BC214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10.5. </w:t>
            </w:r>
            <w:r w:rsidR="00460653" w:rsidRPr="00BC214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10.6. </w:t>
            </w:r>
            <w:r w:rsidR="00460653" w:rsidRPr="00BC2141">
              <w:rPr>
                <w:lang w:val="en-US"/>
              </w:rPr>
              <w:t>Antreprenorul trebuie să asigure lucrările executate şi dotările pe care le are la dispoziţie împotriva degradări</w:t>
            </w:r>
            <w:r w:rsidR="00183D79" w:rsidRPr="00BC2141">
              <w:rPr>
                <w:lang w:val="en-US"/>
              </w:rPr>
              <w:t>i şi furturilor pâ</w:t>
            </w:r>
            <w:r w:rsidR="00460653" w:rsidRPr="00BC2141">
              <w:rPr>
                <w:lang w:val="en-US"/>
              </w:rPr>
              <w:t>nă la predarea lucrărilor către Beneficiar. El trebuie să ia măsuri de protecţie contra degradării lucrării datorită acţiunilor atmosferice şi a apei şi să îndepărteze zăpada şi</w:t>
            </w:r>
            <w:r w:rsidR="00C33344" w:rsidRPr="00BC2141">
              <w:rPr>
                <w:lang w:val="en-US"/>
              </w:rPr>
              <w:t xml:space="preserve"> </w:t>
            </w:r>
            <w:r w:rsidR="00460653" w:rsidRPr="00BC2141">
              <w:rPr>
                <w:lang w:val="en-US"/>
              </w:rPr>
              <w:t xml:space="preserve">gheaţa. </w:t>
            </w:r>
          </w:p>
          <w:p w14:paraId="399BD9F0"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10.7. </w:t>
            </w:r>
            <w:r w:rsidR="00460653" w:rsidRPr="00BC2141">
              <w:rPr>
                <w:lang w:val="en-US"/>
              </w:rPr>
              <w:t>Dacă nerespectarea de către Antreprenorul a prevederilor oricărui regulament sau hotărâri ale autorităţilor</w:t>
            </w:r>
            <w:r w:rsidR="00C33344" w:rsidRPr="00BC2141">
              <w:rPr>
                <w:lang w:val="en-US"/>
              </w:rPr>
              <w:t xml:space="preserve"> </w:t>
            </w:r>
            <w:r w:rsidR="00460653" w:rsidRPr="00BC214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10.8. </w:t>
            </w:r>
            <w:r w:rsidR="00460653" w:rsidRPr="00BC2141">
              <w:rPr>
                <w:lang w:val="en-US"/>
              </w:rPr>
              <w:t>Dacă motivele const</w:t>
            </w:r>
            <w:r w:rsidR="00183D79" w:rsidRPr="00BC2141">
              <w:rPr>
                <w:lang w:val="en-US"/>
              </w:rPr>
              <w:t>rângerii sau ale întreruperii su</w:t>
            </w:r>
            <w:r w:rsidR="00460653" w:rsidRPr="00BC2141">
              <w:rPr>
                <w:lang w:val="en-US"/>
              </w:rPr>
              <w:t xml:space="preserve">nt imputabile uneia dintre părţile contractante, atunci cealaltă parte poate emite pretenţii privind despăgubirea pentru daunele intervenite şi care pot fi dovedite. </w:t>
            </w:r>
          </w:p>
          <w:p w14:paraId="692C1133" w14:textId="2D4C042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10.9. </w:t>
            </w:r>
            <w:r w:rsidR="00460653" w:rsidRPr="00BC2141">
              <w:rPr>
                <w:lang w:val="en-US"/>
              </w:rPr>
              <w:t>Dacă întârzierea în execu</w:t>
            </w:r>
            <w:r w:rsidR="0001066E" w:rsidRPr="00BC2141">
              <w:rPr>
                <w:lang w:val="en-US"/>
              </w:rPr>
              <w:t xml:space="preserve">ţia lucrărilor este </w:t>
            </w:r>
            <w:r w:rsidR="001278C6" w:rsidRPr="00BC2141">
              <w:rPr>
                <w:lang w:val="en-US"/>
              </w:rPr>
              <w:t>din</w:t>
            </w:r>
            <w:r w:rsidR="0001066E" w:rsidRPr="00BC2141">
              <w:rPr>
                <w:lang w:val="en-US"/>
              </w:rPr>
              <w:t xml:space="preserve"> culpa uneia</w:t>
            </w:r>
            <w:r w:rsidR="00460653" w:rsidRPr="00BC2141">
              <w:rPr>
                <w:lang w:val="en-US"/>
              </w:rPr>
              <w:t xml:space="preserve"> din</w:t>
            </w:r>
            <w:r w:rsidR="0001066E" w:rsidRPr="00BC2141">
              <w:rPr>
                <w:lang w:val="en-US"/>
              </w:rPr>
              <w:t>tre</w:t>
            </w:r>
            <w:r w:rsidR="00460653" w:rsidRPr="00BC2141">
              <w:rPr>
                <w:lang w:val="en-US"/>
              </w:rPr>
              <w:t xml:space="preserve"> părţi</w:t>
            </w:r>
            <w:r w:rsidR="0001066E" w:rsidRPr="00BC2141">
              <w:rPr>
                <w:lang w:val="en-US"/>
              </w:rPr>
              <w:t>le contractante</w:t>
            </w:r>
            <w:r w:rsidR="00460653" w:rsidRPr="00BC2141">
              <w:rPr>
                <w:lang w:val="en-US"/>
              </w:rPr>
              <w:t>, partea culpabilă va plăti celeilalte părţi penalizări</w:t>
            </w:r>
            <w:r w:rsidR="0001066E" w:rsidRPr="00BC2141">
              <w:rPr>
                <w:lang w:val="en-US"/>
              </w:rPr>
              <w:t xml:space="preserve"> şi/sau despăgubiri în </w:t>
            </w:r>
            <w:r w:rsidR="00113AE8">
              <w:rPr>
                <w:lang w:val="en-US"/>
              </w:rPr>
              <w:t>cuantum de la 0,05</w:t>
            </w:r>
            <w:r w:rsidR="001B08E7">
              <w:rPr>
                <w:lang w:val="en-US"/>
              </w:rPr>
              <w:t>%</w:t>
            </w:r>
            <w:r w:rsidR="00460653" w:rsidRPr="00BC2141">
              <w:rPr>
                <w:lang w:val="en-US"/>
              </w:rPr>
              <w:t xml:space="preserve"> din valoarea lucrărilor </w:t>
            </w:r>
            <w:r w:rsidR="00D74B95" w:rsidRPr="00BC2141">
              <w:rPr>
                <w:lang w:val="en-US"/>
              </w:rPr>
              <w:t>rămase</w:t>
            </w:r>
            <w:r w:rsidR="00460653" w:rsidRPr="00BC2141">
              <w:rPr>
                <w:lang w:val="en-US"/>
              </w:rPr>
              <w:t xml:space="preserve">de executat/neonorate pentru fiecare zi de întârziere. Penalizarea devine operantă în momentul în care partea </w:t>
            </w:r>
            <w:r w:rsidR="00BB2CB2" w:rsidRPr="00BC2141">
              <w:rPr>
                <w:lang w:val="en-US"/>
              </w:rPr>
              <w:t>î</w:t>
            </w:r>
            <w:r w:rsidR="00460653" w:rsidRPr="00BC2141">
              <w:rPr>
                <w:lang w:val="en-US"/>
              </w:rPr>
              <w:t xml:space="preserve">nculpă a intrat în întârziere. </w:t>
            </w:r>
          </w:p>
          <w:p w14:paraId="5A9CC6A4" w14:textId="1C2FD6A6"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10.10. </w:t>
            </w:r>
            <w:r w:rsidR="00460653" w:rsidRPr="00BC2141">
              <w:rPr>
                <w:lang w:val="en-US"/>
              </w:rPr>
              <w:t>Beneficiarul</w:t>
            </w:r>
            <w:r w:rsidR="001B08E7">
              <w:rPr>
                <w:lang w:val="en-US"/>
              </w:rPr>
              <w:t>/Co-investitorul</w:t>
            </w:r>
            <w:r w:rsidR="00460653" w:rsidRPr="00BC2141">
              <w:rPr>
                <w:lang w:val="en-US"/>
              </w:rPr>
              <w:t xml:space="preserve"> nu va fi responsabil pentru nici un fel de daune</w:t>
            </w:r>
            <w:r w:rsidR="00C33344" w:rsidRPr="00BC2141">
              <w:rPr>
                <w:lang w:val="en-US"/>
              </w:rPr>
              <w:t>-</w:t>
            </w:r>
            <w:r w:rsidR="00460653" w:rsidRPr="00BC214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C2141">
              <w:rPr>
                <w:lang w:val="en-US"/>
              </w:rPr>
              <w:t>î</w:t>
            </w:r>
            <w:r w:rsidR="00460653" w:rsidRPr="00BC2141">
              <w:rPr>
                <w:lang w:val="en-US"/>
              </w:rPr>
              <w:t>nd din vina Beneficiarului, a agenţilor sau a angajaţilor acestora.</w:t>
            </w:r>
          </w:p>
          <w:p w14:paraId="4B7D57BF" w14:textId="77777777"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10.11. </w:t>
            </w:r>
            <w:r w:rsidR="00460653" w:rsidRPr="00BC2141">
              <w:rPr>
                <w:lang w:val="en-US"/>
              </w:rPr>
              <w:t>Antreprenorul şi subantreprenorii răspund soli</w:t>
            </w:r>
            <w:r w:rsidR="00DA1062" w:rsidRPr="00BC2141">
              <w:rPr>
                <w:lang w:val="en-US"/>
              </w:rPr>
              <w:t>dar pentru neexecutarea obligaț</w:t>
            </w:r>
            <w:r w:rsidR="00460653" w:rsidRPr="00BC2141">
              <w:rPr>
                <w:lang w:val="en-US"/>
              </w:rPr>
              <w:t>iil</w:t>
            </w:r>
            <w:r w:rsidR="00BB2CB2" w:rsidRPr="00BC2141">
              <w:rPr>
                <w:lang w:val="en-US"/>
              </w:rPr>
              <w:t>or</w:t>
            </w:r>
            <w:r w:rsidR="00460653" w:rsidRPr="00BC2141">
              <w:rPr>
                <w:lang w:val="en-US"/>
              </w:rPr>
              <w:t xml:space="preserve"> contractuale.</w:t>
            </w:r>
          </w:p>
          <w:p w14:paraId="229C0FE2" w14:textId="77777777" w:rsidR="00460653" w:rsidRPr="00BC2141"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E560C9">
            <w:pPr>
              <w:pStyle w:val="ListParagraph"/>
              <w:numPr>
                <w:ilvl w:val="0"/>
                <w:numId w:val="11"/>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560C9">
            <w:pPr>
              <w:pStyle w:val="ListParagraph"/>
              <w:numPr>
                <w:ilvl w:val="1"/>
                <w:numId w:val="11"/>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560C9">
            <w:pPr>
              <w:pStyle w:val="ListParagraph"/>
              <w:numPr>
                <w:ilvl w:val="0"/>
                <w:numId w:val="11"/>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628F267" w14:textId="77777777" w:rsidR="001B08E7" w:rsidRDefault="001B08E7" w:rsidP="001B08E7">
            <w:pPr>
              <w:tabs>
                <w:tab w:val="left" w:pos="567"/>
              </w:tabs>
              <w:spacing w:line="276" w:lineRule="auto"/>
              <w:jc w:val="both"/>
              <w:rPr>
                <w:color w:val="000000"/>
              </w:rPr>
            </w:pPr>
            <w:r>
              <w:rPr>
                <w:color w:val="000000"/>
              </w:rPr>
              <w:t xml:space="preserve">12.1. Antreprenorul poate cere rezoluțiunea contractului, dacă: </w:t>
            </w:r>
          </w:p>
          <w:p w14:paraId="3BE80746" w14:textId="77777777" w:rsidR="001B08E7" w:rsidRDefault="001B08E7" w:rsidP="00E560C9">
            <w:pPr>
              <w:numPr>
                <w:ilvl w:val="0"/>
                <w:numId w:val="28"/>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F6BE890" w14:textId="77777777" w:rsidR="001B08E7" w:rsidRDefault="001B08E7" w:rsidP="00E560C9">
            <w:pPr>
              <w:numPr>
                <w:ilvl w:val="0"/>
                <w:numId w:val="28"/>
              </w:numPr>
              <w:tabs>
                <w:tab w:val="left" w:pos="1276"/>
              </w:tabs>
              <w:ind w:left="0" w:hanging="425"/>
              <w:jc w:val="both"/>
            </w:pPr>
            <w:r>
              <w:t xml:space="preserve">b) </w:t>
            </w:r>
            <w:sdt>
              <w:sdtPr>
                <w:tag w:val="goog_rdk_48"/>
                <w:id w:val="-966119670"/>
              </w:sdtPr>
              <w:sdtEndPr/>
              <w:sdtContent>
                <w:r>
                  <w:t xml:space="preserve">Co-investitorul </w:t>
                </w:r>
              </w:sdtContent>
            </w:sdt>
            <w:r>
              <w:t xml:space="preserve">nu onorează o plată scadentă mai mult de 3 luni; </w:t>
            </w:r>
          </w:p>
          <w:p w14:paraId="79C5B7DF" w14:textId="77777777" w:rsidR="001B08E7" w:rsidRDefault="001B08E7" w:rsidP="00E560C9">
            <w:pPr>
              <w:numPr>
                <w:ilvl w:val="0"/>
                <w:numId w:val="28"/>
              </w:numPr>
              <w:tabs>
                <w:tab w:val="left" w:pos="1276"/>
              </w:tabs>
              <w:ind w:left="0" w:hanging="425"/>
              <w:jc w:val="both"/>
            </w:pPr>
            <w:r>
              <w:t xml:space="preserve">c) </w:t>
            </w:r>
            <w:sdt>
              <w:sdtPr>
                <w:tag w:val="goog_rdk_50"/>
                <w:id w:val="957605790"/>
              </w:sdtPr>
              <w:sdtEndPr/>
              <w:sdtContent>
                <w:r>
                  <w:t>Co-investitorul/</w:t>
                </w:r>
              </w:sdtContent>
            </w:sdt>
            <w:r>
              <w:t xml:space="preserve">Beneficiarul </w:t>
            </w:r>
            <w:sdt>
              <w:sdtPr>
                <w:tag w:val="goog_rdk_51"/>
                <w:id w:val="-99962215"/>
              </w:sdtPr>
              <w:sdtEndPr/>
              <w:sdtContent>
                <w:r>
                  <w:t>notifică</w:t>
                </w:r>
              </w:sdtContent>
            </w:sdt>
            <w:r>
              <w:t xml:space="preserve"> antreprenorul că din motive neprevăzute şi datorită unor conjuncturi economice este în imposibilitate de a continua îndeplinirea obligaţiunilor contractuale. </w:t>
            </w:r>
          </w:p>
          <w:p w14:paraId="312BE4DE" w14:textId="77777777" w:rsidR="001B08E7" w:rsidRDefault="001B08E7" w:rsidP="00E560C9">
            <w:pPr>
              <w:numPr>
                <w:ilvl w:val="1"/>
                <w:numId w:val="27"/>
              </w:numPr>
              <w:tabs>
                <w:tab w:val="left" w:pos="567"/>
              </w:tabs>
              <w:spacing w:line="276" w:lineRule="auto"/>
              <w:ind w:left="0" w:hanging="567"/>
              <w:jc w:val="both"/>
              <w:rPr>
                <w:color w:val="000000"/>
              </w:rPr>
            </w:pPr>
            <w:r>
              <w:rPr>
                <w:color w:val="000000"/>
              </w:rPr>
              <w:t xml:space="preserve">12.2. </w:t>
            </w:r>
            <w:sdt>
              <w:sdtPr>
                <w:tag w:val="goog_rdk_52"/>
                <w:id w:val="27229104"/>
              </w:sdtPr>
              <w:sdtEndPr/>
              <w:sdtContent>
                <w:r>
                  <w:rPr>
                    <w:color w:val="000000"/>
                  </w:rPr>
                  <w:t>Co-investitorul/</w:t>
                </w:r>
              </w:sdtContent>
            </w:sdt>
            <w:r>
              <w:rPr>
                <w:color w:val="000000"/>
              </w:rPr>
              <w:t xml:space="preserve">Beneficiarul poate cere rezoluțiunea contractului, dacă: </w:t>
            </w:r>
          </w:p>
          <w:p w14:paraId="7BF7E00D" w14:textId="77777777" w:rsidR="001B08E7" w:rsidRDefault="001B08E7" w:rsidP="001B08E7">
            <w:pPr>
              <w:jc w:val="both"/>
            </w:pPr>
            <w:r>
              <w:rPr>
                <w:color w:val="000000"/>
              </w:rPr>
              <w:t xml:space="preserve">a) Antreprenorul se află în incapacitate de plată, lichidare sau bunurile acestuia sunt </w:t>
            </w:r>
            <w:sdt>
              <w:sdtPr>
                <w:tag w:val="goog_rdk_53"/>
                <w:id w:val="2094663557"/>
              </w:sdtPr>
              <w:sdtEndPr/>
              <w:sdtContent>
                <w:r>
                  <w:rPr>
                    <w:color w:val="000000"/>
                  </w:rPr>
                  <w:t>sub sechestru</w:t>
                </w:r>
              </w:sdtContent>
            </w:sdt>
            <w:r>
              <w:rPr>
                <w:color w:val="000000"/>
              </w:rPr>
              <w:t>;</w:t>
            </w:r>
          </w:p>
          <w:p w14:paraId="6F5B56E5" w14:textId="77777777" w:rsidR="001B08E7" w:rsidRDefault="001B08E7" w:rsidP="001B08E7">
            <w:pPr>
              <w:jc w:val="both"/>
            </w:pPr>
            <w:r>
              <w:rPr>
                <w:color w:val="000000"/>
              </w:rPr>
              <w:t xml:space="preserve">b) Antreprenorul nu începe lucrările fără să aibă un motiv justificat sau nu reia lucrările </w:t>
            </w:r>
            <w:r>
              <w:rPr>
                <w:color w:val="000000"/>
              </w:rPr>
              <w:lastRenderedPageBreak/>
              <w:t xml:space="preserve">suspendate, în termen rezonabil de la primirea dispoziţiei scrise de </w:t>
            </w:r>
            <w:sdt>
              <w:sdtPr>
                <w:tag w:val="goog_rdk_55"/>
                <w:id w:val="1060138739"/>
              </w:sdtPr>
              <w:sdtEndPr/>
              <w:sdtContent>
                <w:r>
                  <w:rPr>
                    <w:color w:val="000000"/>
                  </w:rPr>
                  <w:t>reîncepere</w:t>
                </w:r>
              </w:sdtContent>
            </w:sdt>
            <w:r>
              <w:rPr>
                <w:color w:val="000000"/>
              </w:rPr>
              <w:t xml:space="preserve"> a lucrărilor; </w:t>
            </w:r>
          </w:p>
          <w:p w14:paraId="1E2178EB" w14:textId="77777777" w:rsidR="001B08E7" w:rsidRDefault="001B08E7" w:rsidP="001B08E7">
            <w:pPr>
              <w:tabs>
                <w:tab w:val="left" w:pos="1134"/>
                <w:tab w:val="left" w:pos="1276"/>
              </w:tabs>
              <w:jc w:val="both"/>
            </w:pPr>
            <w:r>
              <w:rPr>
                <w:color w:val="000000"/>
              </w:rPr>
              <w:t xml:space="preserve">c) Antreprenorul nu a îndepărtat materialele necorespunzătoare de pe şantier sau nu a </w:t>
            </w:r>
            <w:sdt>
              <w:sdtPr>
                <w:tag w:val="goog_rdk_56"/>
                <w:id w:val="-1223981264"/>
              </w:sdtPr>
              <w:sdtEndPr/>
              <w:sdtContent>
                <w:r>
                  <w:rPr>
                    <w:color w:val="000000"/>
                  </w:rPr>
                  <w:t>refăcut</w:t>
                </w:r>
              </w:sdtContent>
            </w:sdt>
            <w:r>
              <w:rPr>
                <w:color w:val="000000"/>
              </w:rPr>
              <w:t xml:space="preserve"> o lucrare în termenul stabilit de către </w:t>
            </w:r>
            <w:sdt>
              <w:sdtPr>
                <w:tag w:val="goog_rdk_57"/>
                <w:id w:val="-523784652"/>
              </w:sdtPr>
              <w:sdtEndPr/>
              <w:sdtContent>
                <w:sdt>
                  <w:sdtPr>
                    <w:tag w:val="goog_rdk_58"/>
                    <w:id w:val="-1704480124"/>
                  </w:sdtPr>
                  <w:sdtEndPr/>
                  <w:sdtContent>
                    <w:r>
                      <w:rPr>
                        <w:color w:val="000000"/>
                      </w:rPr>
                      <w:t>Co-investitor</w:t>
                    </w:r>
                  </w:sdtContent>
                </w:sdt>
                <w:r>
                  <w:rPr>
                    <w:color w:val="000000"/>
                  </w:rPr>
                  <w:t xml:space="preserve"> sau B</w:t>
                </w:r>
              </w:sdtContent>
            </w:sdt>
            <w:r>
              <w:rPr>
                <w:color w:val="000000"/>
              </w:rPr>
              <w:t>eneficiar;</w:t>
            </w:r>
          </w:p>
          <w:p w14:paraId="05288E3D" w14:textId="77777777" w:rsidR="001B08E7" w:rsidRDefault="001B08E7" w:rsidP="001B08E7">
            <w:pPr>
              <w:tabs>
                <w:tab w:val="left" w:pos="1134"/>
                <w:tab w:val="left" w:pos="1276"/>
              </w:tabs>
              <w:jc w:val="both"/>
            </w:pPr>
            <w:r>
              <w:rPr>
                <w:color w:val="000000"/>
              </w:rPr>
              <w:t xml:space="preserve">d) </w:t>
            </w:r>
            <w:sdt>
              <w:sdtPr>
                <w:tag w:val="goog_rdk_60"/>
                <w:id w:val="-1235005760"/>
              </w:sdtPr>
              <w:sdtEndPr/>
              <w:sdtContent>
                <w:r>
                  <w:rPr>
                    <w:color w:val="000000"/>
                  </w:rPr>
                  <w:t xml:space="preserve">Co-investitorul sau </w:t>
                </w:r>
              </w:sdtContent>
            </w:sdt>
            <w:r>
              <w:rPr>
                <w:color w:val="000000"/>
              </w:rPr>
              <w:t xml:space="preserve">Beneficiarul </w:t>
            </w:r>
            <w:sdt>
              <w:sdtPr>
                <w:tag w:val="goog_rdk_61"/>
                <w:id w:val="1762264404"/>
              </w:sdtPr>
              <w:sdtEndPr/>
              <w:sdtContent>
                <w:r>
                  <w:rPr>
                    <w:color w:val="000000"/>
                  </w:rPr>
                  <w:t>notifică</w:t>
                </w:r>
              </w:sdtContent>
            </w:sdt>
            <w:r>
              <w:rPr>
                <w:color w:val="000000"/>
              </w:rPr>
              <w:t xml:space="preserve"> antreprenorul că din motive neprevăzute şi datorită unor conjuncturi economice este în imposibilitate de a continua îndeplinirea obligaţiunilor contractuale. </w:t>
            </w:r>
          </w:p>
          <w:p w14:paraId="7FE57CD8" w14:textId="77777777" w:rsidR="001B08E7" w:rsidRDefault="001B08E7" w:rsidP="00E560C9">
            <w:pPr>
              <w:numPr>
                <w:ilvl w:val="1"/>
                <w:numId w:val="27"/>
              </w:numPr>
              <w:tabs>
                <w:tab w:val="left" w:pos="567"/>
              </w:tabs>
              <w:ind w:left="0" w:hanging="567"/>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21F35DA3" w14:textId="77777777" w:rsidR="001B08E7" w:rsidRDefault="001B08E7" w:rsidP="00E560C9">
            <w:pPr>
              <w:numPr>
                <w:ilvl w:val="1"/>
                <w:numId w:val="27"/>
              </w:numPr>
              <w:tabs>
                <w:tab w:val="left" w:pos="567"/>
              </w:tabs>
              <w:ind w:left="0" w:hanging="567"/>
              <w:jc w:val="both"/>
              <w:rPr>
                <w:color w:val="000000"/>
              </w:rPr>
            </w:pPr>
            <w:r>
              <w:rPr>
                <w:color w:val="000000"/>
              </w:rPr>
              <w:t>12.4. În caz de rezoluțiune</w:t>
            </w:r>
            <w:sdt>
              <w:sdtPr>
                <w:tag w:val="goog_rdk_66"/>
                <w:id w:val="-1292438170"/>
              </w:sdtPr>
              <w:sdtEndPr/>
              <w:sdtContent>
                <w:r>
                  <w:rPr>
                    <w:color w:val="000000"/>
                  </w:rPr>
                  <w:t xml:space="preserve"> </w:t>
                </w:r>
              </w:sdtContent>
            </w:sdt>
            <w:r>
              <w:rPr>
                <w:color w:val="000000"/>
              </w:rPr>
              <w:t xml:space="preserve">a contractului, </w:t>
            </w:r>
            <w:sdt>
              <w:sdtPr>
                <w:tag w:val="goog_rdk_67"/>
                <w:id w:val="-1111896527"/>
              </w:sdtPr>
              <w:sdtEndPr/>
              <w:sdtContent>
                <w:r>
                  <w:rPr>
                    <w:color w:val="000000"/>
                  </w:rPr>
                  <w:t xml:space="preserve">Co-investitorul, </w:t>
                </w:r>
              </w:sdtContent>
            </w:sdt>
            <w:r>
              <w:rPr>
                <w:color w:val="000000"/>
              </w:rPr>
              <w:t xml:space="preserve">va convoca comisia de recepţie care va efectua recepţia cantitativă şi calitativă a lucrărilor executate, în </w:t>
            </w:r>
            <w:sdt>
              <w:sdtPr>
                <w:tag w:val="goog_rdk_68"/>
                <w:id w:val="-1724507582"/>
              </w:sdtPr>
              <w:sdtEndPr/>
              <w:sdtContent>
                <w:r>
                  <w:rPr>
                    <w:color w:val="000000"/>
                  </w:rPr>
                  <w:t xml:space="preserve">termeni rezonabili </w:t>
                </w:r>
              </w:sdtContent>
            </w:sdt>
            <w:r>
              <w:rPr>
                <w:color w:val="000000"/>
              </w:rPr>
              <w:t xml:space="preserve"> de la data </w:t>
            </w:r>
            <w:sdt>
              <w:sdtPr>
                <w:tag w:val="goog_rdk_71"/>
                <w:id w:val="1674071050"/>
              </w:sdtPr>
              <w:sdtEndPr/>
              <w:sdtContent>
                <w:r>
                  <w:rPr>
                    <w:color w:val="000000"/>
                  </w:rPr>
                  <w:t xml:space="preserve">inițierii procedurii de </w:t>
                </w:r>
              </w:sdtContent>
            </w:sdt>
            <w:r>
              <w:rPr>
                <w:color w:val="000000"/>
              </w:rPr>
              <w:t>rezoluțiun</w:t>
            </w:r>
            <w:sdt>
              <w:sdtPr>
                <w:tag w:val="goog_rdk_73"/>
                <w:id w:val="1305663010"/>
              </w:sdtPr>
              <w:sdtEndPr/>
              <w:sdtContent>
                <w:r>
                  <w:rPr>
                    <w:color w:val="000000"/>
                  </w:rPr>
                  <w:t>e</w:t>
                </w:r>
              </w:sdtContent>
            </w:sdt>
            <w:sdt>
              <w:sdtPr>
                <w:tag w:val="goog_rdk_75"/>
                <w:id w:val="-1758667083"/>
              </w:sdtPr>
              <w:sdtEndPr/>
              <w:sdtContent>
                <w:r>
                  <w:rPr>
                    <w:color w:val="000000"/>
                  </w:rPr>
                  <w:t xml:space="preserve"> a </w:t>
                </w:r>
              </w:sdtContent>
            </w:sdt>
            <w:r>
              <w:rPr>
                <w:color w:val="000000"/>
              </w:rPr>
              <w:t>contractului.</w:t>
            </w:r>
          </w:p>
          <w:p w14:paraId="105BF0BD" w14:textId="77777777" w:rsidR="001B08E7" w:rsidRDefault="001B08E7" w:rsidP="00E560C9">
            <w:pPr>
              <w:numPr>
                <w:ilvl w:val="1"/>
                <w:numId w:val="27"/>
              </w:numPr>
              <w:tabs>
                <w:tab w:val="left" w:pos="567"/>
              </w:tabs>
              <w:ind w:left="0" w:hanging="567"/>
              <w:jc w:val="both"/>
              <w:rPr>
                <w:color w:val="000000"/>
              </w:rPr>
            </w:pPr>
            <w:r>
              <w:rPr>
                <w:color w:val="000000"/>
              </w:rPr>
              <w:t xml:space="preserve">12.5. În cazul </w:t>
            </w:r>
            <w:sdt>
              <w:sdtPr>
                <w:tag w:val="goog_rdk_77"/>
                <w:id w:val="848835622"/>
              </w:sdtPr>
              <w:sdtEndPr/>
              <w:sdtContent>
                <w:r>
                  <w:rPr>
                    <w:color w:val="000000"/>
                  </w:rPr>
                  <w:t>rezoluțiunii</w:t>
                </w:r>
              </w:sdtContent>
            </w:sdt>
            <w:r>
              <w:rPr>
                <w:color w:val="000000"/>
              </w:rPr>
              <w:t xml:space="preserve"> contractului, </w:t>
            </w:r>
            <w:sdt>
              <w:sdtPr>
                <w:tag w:val="goog_rdk_78"/>
                <w:id w:val="-649137353"/>
              </w:sdtPr>
              <w:sdtEndPr/>
              <w:sdtContent>
                <w:r>
                  <w:rPr>
                    <w:color w:val="000000"/>
                  </w:rPr>
                  <w:t xml:space="preserve">Co-investitorul în colaborare cu </w:t>
                </w:r>
              </w:sdtContent>
            </w:sdt>
            <w:r>
              <w:rPr>
                <w:color w:val="000000"/>
              </w:rPr>
              <w:t>Beneficiarul v</w:t>
            </w:r>
            <w:sdt>
              <w:sdtPr>
                <w:tag w:val="goog_rdk_79"/>
                <w:id w:val="3635462"/>
              </w:sdtPr>
              <w:sdtEndPr/>
              <w:sdtContent>
                <w:r>
                  <w:rPr>
                    <w:color w:val="000000"/>
                  </w:rPr>
                  <w:t>or</w:t>
                </w:r>
              </w:sdtContent>
            </w:sdt>
            <w:sdt>
              <w:sdtPr>
                <w:tag w:val="goog_rdk_80"/>
                <w:id w:val="829795813"/>
                <w:showingPlcHdr/>
              </w:sdtPr>
              <w:sdtEndPr/>
              <w:sdtContent>
                <w:r>
                  <w:t xml:space="preserve">     </w:t>
                </w:r>
              </w:sdtContent>
            </w:sdt>
            <w:r>
              <w:rPr>
                <w:color w:val="000000"/>
              </w:rPr>
              <w:t xml:space="preserve"> întocmi situaţia lucrărilor efectiv executate,</w:t>
            </w:r>
            <w:sdt>
              <w:sdtPr>
                <w:tag w:val="goog_rdk_81"/>
                <w:id w:val="-1700000321"/>
              </w:sdtPr>
              <w:sdtEndPr/>
              <w:sdtContent>
                <w:r>
                  <w:rPr>
                    <w:color w:val="000000"/>
                  </w:rPr>
                  <w:t xml:space="preserve"> printr-un Proces verbal de recepție a lucrărilor efectiv executate,</w:t>
                </w:r>
              </w:sdtContent>
            </w:sdt>
            <w:r>
              <w:rPr>
                <w:color w:val="000000"/>
              </w:rPr>
              <w:t xml:space="preserv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22F30D1" w14:textId="77777777" w:rsidR="001B08E7" w:rsidRDefault="001B08E7" w:rsidP="00E560C9">
            <w:pPr>
              <w:numPr>
                <w:ilvl w:val="1"/>
                <w:numId w:val="27"/>
              </w:numPr>
              <w:tabs>
                <w:tab w:val="left" w:pos="567"/>
              </w:tabs>
              <w:ind w:left="0" w:hanging="567"/>
              <w:jc w:val="both"/>
              <w:rPr>
                <w:color w:val="000000"/>
              </w:rPr>
            </w:pPr>
            <w:r>
              <w:rPr>
                <w:color w:val="000000"/>
              </w:rPr>
              <w:t xml:space="preserve">12.6. După rezoluțiunea contractului, </w:t>
            </w:r>
            <w:sdt>
              <w:sdtPr>
                <w:tag w:val="goog_rdk_82"/>
                <w:id w:val="-1856947792"/>
              </w:sdtPr>
              <w:sdtEndPr/>
              <w:sdtContent>
                <w:r>
                  <w:rPr>
                    <w:color w:val="000000"/>
                  </w:rPr>
                  <w:t xml:space="preserve">Co-investitorul și </w:t>
                </w:r>
              </w:sdtContent>
            </w:sdt>
            <w:r>
              <w:rPr>
                <w:color w:val="000000"/>
              </w:rPr>
              <w:t>Beneficiarul po</w:t>
            </w:r>
            <w:sdt>
              <w:sdtPr>
                <w:tag w:val="goog_rdk_84"/>
                <w:id w:val="84890951"/>
              </w:sdtPr>
              <w:sdtEndPr/>
              <w:sdtContent>
                <w:r>
                  <w:rPr>
                    <w:color w:val="000000"/>
                  </w:rPr>
                  <w:t>t</w:t>
                </w:r>
              </w:sdtContent>
            </w:sdt>
            <w:r>
              <w:rPr>
                <w:color w:val="000000"/>
              </w:rPr>
              <w:t xml:space="preserve"> continua execuţia lucrărilor cu respectarea prevederilor legale. </w:t>
            </w:r>
          </w:p>
          <w:p w14:paraId="57709791" w14:textId="77777777" w:rsidR="001B08E7" w:rsidRDefault="001B08E7" w:rsidP="001B08E7">
            <w:pPr>
              <w:tabs>
                <w:tab w:val="left" w:pos="567"/>
                <w:tab w:val="left" w:pos="2070"/>
              </w:tabs>
              <w:jc w:val="both"/>
              <w:rPr>
                <w:color w:val="000000"/>
              </w:rPr>
            </w:pPr>
            <w:r>
              <w:rPr>
                <w:color w:val="000000"/>
              </w:rPr>
              <w:t>12.7. Cazuri specifice de încetare a contractului de achiziţii publice:</w:t>
            </w:r>
          </w:p>
          <w:p w14:paraId="1573871F" w14:textId="77777777" w:rsidR="001B08E7" w:rsidRDefault="001B08E7" w:rsidP="001B08E7">
            <w:pPr>
              <w:tabs>
                <w:tab w:val="left" w:pos="567"/>
                <w:tab w:val="left" w:pos="2070"/>
              </w:tabs>
              <w:ind w:firstLine="284"/>
              <w:jc w:val="both"/>
              <w:rPr>
                <w:color w:val="000000"/>
              </w:rPr>
            </w:pPr>
            <w:r>
              <w:rPr>
                <w:color w:val="000000"/>
              </w:rPr>
              <w:t xml:space="preserve">     </w:t>
            </w:r>
            <w:sdt>
              <w:sdtPr>
                <w:tag w:val="goog_rdk_85"/>
                <w:id w:val="-816189077"/>
              </w:sdtPr>
              <w:sdtEndPr/>
              <w:sdtContent>
                <w:r>
                  <w:rPr>
                    <w:color w:val="000000"/>
                  </w:rPr>
                  <w:t xml:space="preserve">Co-investitorul </w:t>
                </w:r>
              </w:sdtContent>
            </w:sdt>
            <w:r>
              <w:rPr>
                <w:color w:val="000000"/>
              </w:rPr>
              <w:t>are dreptul de a rezolvi unilateral un contract de achiziţii publice în perioada de valabilitate a acestuia în una dintre următoarele situaţii:</w:t>
            </w:r>
          </w:p>
          <w:p w14:paraId="0C1363E4" w14:textId="77777777" w:rsidR="001B08E7" w:rsidRDefault="001B08E7" w:rsidP="001B08E7">
            <w:pPr>
              <w:tabs>
                <w:tab w:val="left" w:pos="567"/>
                <w:tab w:val="left" w:pos="2070"/>
              </w:tabs>
              <w:ind w:firstLine="567"/>
              <w:jc w:val="both"/>
              <w:rPr>
                <w:color w:val="000000"/>
              </w:rPr>
            </w:pPr>
            <w:r>
              <w:rPr>
                <w:color w:val="000000"/>
              </w:rPr>
              <w:t xml:space="preserve">  </w:t>
            </w:r>
            <w:sdt>
              <w:sdtPr>
                <w:tag w:val="goog_rdk_87"/>
                <w:id w:val="-1370213021"/>
                <w:showingPlcHdr/>
              </w:sdtPr>
              <w:sdtEndPr/>
              <w:sdtContent>
                <w:r>
                  <w:t xml:space="preserve">     </w:t>
                </w:r>
              </w:sdtContent>
            </w:sdt>
            <w:r>
              <w:rPr>
                <w:color w:val="000000"/>
              </w:rPr>
              <w:t>a) contractantul se afla, la momentul atribuirii lui, în una dintre situaţiile care ar fi determinat excluderea sa din procedura de atribuire potrivit art. 19 al Legii nr. 131/2015 privind achizițiile publice;</w:t>
            </w:r>
          </w:p>
          <w:p w14:paraId="5EEBDB12" w14:textId="77777777" w:rsidR="001B08E7" w:rsidRDefault="001B08E7" w:rsidP="001B08E7">
            <w:pPr>
              <w:tabs>
                <w:tab w:val="left" w:pos="567"/>
                <w:tab w:val="left" w:pos="2070"/>
              </w:tabs>
              <w:ind w:firstLine="567"/>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1940390D" w14:textId="77777777" w:rsidR="001B08E7" w:rsidRDefault="001B08E7" w:rsidP="001B08E7">
            <w:pPr>
              <w:tabs>
                <w:tab w:val="left" w:pos="567"/>
                <w:tab w:val="left" w:pos="2070"/>
              </w:tabs>
              <w:ind w:firstLine="567"/>
              <w:jc w:val="both"/>
              <w:rPr>
                <w:color w:val="000000"/>
              </w:rPr>
            </w:pPr>
            <w:r>
              <w:rPr>
                <w:color w:val="000000"/>
              </w:rPr>
              <w:t xml:space="preserve">    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AA7F174" w14:textId="77777777" w:rsidR="00E22640" w:rsidRPr="001B08E7" w:rsidRDefault="00E22640" w:rsidP="00802287">
            <w:pPr>
              <w:pStyle w:val="NormalWeb"/>
              <w:tabs>
                <w:tab w:val="left" w:pos="567"/>
                <w:tab w:val="left" w:pos="2070"/>
              </w:tabs>
              <w:ind w:firstLine="0"/>
              <w:rPr>
                <w:lang w:val="ro-RO"/>
              </w:rPr>
            </w:pPr>
          </w:p>
          <w:p w14:paraId="27E6DB0A" w14:textId="77777777" w:rsidR="00460653" w:rsidRPr="00FF430B" w:rsidRDefault="007323B6" w:rsidP="00E560C9">
            <w:pPr>
              <w:pStyle w:val="ListParagraph"/>
              <w:numPr>
                <w:ilvl w:val="0"/>
                <w:numId w:val="11"/>
              </w:numPr>
              <w:tabs>
                <w:tab w:val="clear" w:pos="1134"/>
                <w:tab w:val="left" w:pos="3705"/>
              </w:tabs>
              <w:ind w:left="0"/>
              <w:contextualSpacing/>
            </w:pPr>
            <w:r w:rsidRPr="00FF430B">
              <w:rPr>
                <w:b/>
              </w:rPr>
              <w:t xml:space="preserve">13. </w:t>
            </w:r>
            <w:r w:rsidR="00460653" w:rsidRPr="00FF430B">
              <w:rPr>
                <w:b/>
              </w:rPr>
              <w:t>DISPOZIŢII FINALE</w:t>
            </w:r>
          </w:p>
          <w:p w14:paraId="5B32F5CA" w14:textId="77777777" w:rsidR="001B08E7" w:rsidRDefault="001B08E7" w:rsidP="00E560C9">
            <w:pPr>
              <w:numPr>
                <w:ilvl w:val="1"/>
                <w:numId w:val="27"/>
              </w:numPr>
              <w:tabs>
                <w:tab w:val="left" w:pos="567"/>
              </w:tabs>
              <w:ind w:left="0" w:hanging="567"/>
              <w:jc w:val="both"/>
              <w:rPr>
                <w:color w:val="000000"/>
              </w:rPr>
            </w:pPr>
            <w:r>
              <w:rPr>
                <w:color w:val="000000"/>
              </w:rPr>
              <w:t xml:space="preserve">13.1. Următoarele documente vor fi citite şi vor fi interpretate ca fiind parte integrantă a prezentului contract: </w:t>
            </w:r>
          </w:p>
          <w:p w14:paraId="4D0C3AD2" w14:textId="77777777" w:rsidR="001B08E7" w:rsidRDefault="001B08E7" w:rsidP="00E560C9">
            <w:pPr>
              <w:numPr>
                <w:ilvl w:val="0"/>
                <w:numId w:val="29"/>
              </w:numPr>
              <w:tabs>
                <w:tab w:val="left" w:pos="1276"/>
              </w:tabs>
              <w:ind w:left="0" w:hanging="425"/>
              <w:jc w:val="both"/>
            </w:pPr>
            <w:r>
              <w:t>a) Caietul de sarcini;</w:t>
            </w:r>
          </w:p>
          <w:p w14:paraId="69396E77" w14:textId="77777777" w:rsidR="001B08E7" w:rsidRDefault="001B08E7" w:rsidP="00E560C9">
            <w:pPr>
              <w:numPr>
                <w:ilvl w:val="0"/>
                <w:numId w:val="29"/>
              </w:numPr>
              <w:tabs>
                <w:tab w:val="left" w:pos="1276"/>
              </w:tabs>
              <w:ind w:left="0" w:hanging="425"/>
              <w:jc w:val="both"/>
            </w:pPr>
            <w:r>
              <w:t>b) Propunerea tehnică;</w:t>
            </w:r>
          </w:p>
          <w:p w14:paraId="5B4FC5D0" w14:textId="77777777" w:rsidR="001B08E7" w:rsidRDefault="001B08E7" w:rsidP="00E560C9">
            <w:pPr>
              <w:numPr>
                <w:ilvl w:val="0"/>
                <w:numId w:val="29"/>
              </w:numPr>
              <w:tabs>
                <w:tab w:val="left" w:pos="1276"/>
              </w:tabs>
              <w:ind w:left="0" w:hanging="425"/>
              <w:jc w:val="both"/>
            </w:pPr>
            <w:r>
              <w:t>c) Propunerea financiară;</w:t>
            </w:r>
          </w:p>
          <w:p w14:paraId="1E649CB3" w14:textId="77777777" w:rsidR="001B08E7" w:rsidRDefault="001B08E7" w:rsidP="00E560C9">
            <w:pPr>
              <w:numPr>
                <w:ilvl w:val="0"/>
                <w:numId w:val="29"/>
              </w:numPr>
              <w:tabs>
                <w:tab w:val="left" w:pos="1276"/>
              </w:tabs>
              <w:ind w:left="0" w:hanging="425"/>
              <w:jc w:val="both"/>
            </w:pPr>
            <w:r>
              <w:t xml:space="preserve">d) Graficul de executare a lucrărilor; </w:t>
            </w:r>
          </w:p>
          <w:p w14:paraId="14DC343B" w14:textId="77777777" w:rsidR="001B08E7" w:rsidRDefault="001B08E7" w:rsidP="00E560C9">
            <w:pPr>
              <w:numPr>
                <w:ilvl w:val="0"/>
                <w:numId w:val="29"/>
              </w:numPr>
              <w:tabs>
                <w:tab w:val="left" w:pos="1276"/>
              </w:tabs>
              <w:ind w:left="0" w:hanging="425"/>
              <w:jc w:val="both"/>
            </w:pPr>
            <w:r>
              <w:t>e) Garanția de bună execuție (după caz).</w:t>
            </w:r>
          </w:p>
          <w:p w14:paraId="5ECC6D8F" w14:textId="77777777" w:rsidR="001B08E7" w:rsidRDefault="001B08E7" w:rsidP="00E560C9">
            <w:pPr>
              <w:numPr>
                <w:ilvl w:val="1"/>
                <w:numId w:val="27"/>
              </w:numPr>
              <w:tabs>
                <w:tab w:val="left" w:pos="567"/>
              </w:tabs>
              <w:ind w:left="0" w:hanging="567"/>
              <w:jc w:val="both"/>
              <w:rPr>
                <w:color w:val="000000"/>
              </w:rPr>
            </w:pPr>
            <w:r>
              <w:rPr>
                <w:color w:val="000000"/>
              </w:rPr>
              <w:t>13.2. Documentele contractului vor fi întocmite în limba română.</w:t>
            </w:r>
          </w:p>
          <w:p w14:paraId="6393F4A4" w14:textId="77777777" w:rsidR="001B08E7" w:rsidRDefault="001B08E7" w:rsidP="00E560C9">
            <w:pPr>
              <w:numPr>
                <w:ilvl w:val="1"/>
                <w:numId w:val="27"/>
              </w:numPr>
              <w:tabs>
                <w:tab w:val="left" w:pos="567"/>
              </w:tabs>
              <w:ind w:left="0" w:hanging="567"/>
              <w:jc w:val="both"/>
              <w:rPr>
                <w:color w:val="000000"/>
              </w:rPr>
            </w:pPr>
            <w:r>
              <w:rPr>
                <w:color w:val="000000"/>
              </w:rPr>
              <w:t>13.3. Prezentul Contract reprezintă acordul de voinţă al părţilor şi se consideră semnat la data aplicării ultimei semnături de către una dintre părți.</w:t>
            </w:r>
          </w:p>
          <w:p w14:paraId="3E1D34C9" w14:textId="77777777" w:rsidR="001B08E7" w:rsidRDefault="001B08E7" w:rsidP="00E560C9">
            <w:pPr>
              <w:numPr>
                <w:ilvl w:val="1"/>
                <w:numId w:val="27"/>
              </w:numPr>
              <w:tabs>
                <w:tab w:val="left" w:pos="567"/>
                <w:tab w:val="left" w:pos="4005"/>
              </w:tabs>
              <w:ind w:left="0" w:hanging="567"/>
              <w:jc w:val="both"/>
              <w:rPr>
                <w:color w:val="000000"/>
              </w:rPr>
            </w:pPr>
            <w:r>
              <w:rPr>
                <w:color w:val="000000"/>
              </w:rPr>
              <w:t>13.4. Pentru confirmarea celor menţionate, părţile au semnat prezentul Contract în conformitate cu legislaţia Republicii Moldova, la data şi anul indicate, fiind valabil până la expirarea perioadei de garanție și efectuarea recepției finale a lucrărilor de către Beneficiar.</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680D1EEC" w14:textId="066EB3FC" w:rsidR="001B08E7" w:rsidRPr="00784E80" w:rsidRDefault="001F63A1" w:rsidP="001B08E7">
            <w:pPr>
              <w:tabs>
                <w:tab w:val="left" w:pos="567"/>
                <w:tab w:val="left" w:pos="4005"/>
              </w:tabs>
              <w:jc w:val="both"/>
              <w:rPr>
                <w:color w:val="1D1C1D"/>
                <w:sz w:val="23"/>
                <w:szCs w:val="23"/>
                <w:shd w:val="clear" w:color="auto" w:fill="FFFFFF"/>
              </w:rPr>
            </w:pPr>
            <w:sdt>
              <w:sdtPr>
                <w:tag w:val="goog_rdk_98"/>
                <w:id w:val="-1525852808"/>
              </w:sdtPr>
              <w:sdtEndPr>
                <w:rPr>
                  <w:b/>
                </w:rPr>
              </w:sdtEndPr>
              <w:sdtContent>
                <w:sdt>
                  <w:sdtPr>
                    <w:tag w:val="goog_rdk_96"/>
                    <w:id w:val="-777174569"/>
                  </w:sdtPr>
                  <w:sdtEndPr>
                    <w:rPr>
                      <w:b/>
                    </w:rPr>
                  </w:sdtEndPr>
                  <w:sdtContent>
                    <w:r w:rsidR="001B08E7" w:rsidRPr="00784E80">
                      <w:rPr>
                        <w:b/>
                      </w:rPr>
                      <w:t>14.</w:t>
                    </w:r>
                  </w:sdtContent>
                </w:sdt>
              </w:sdtContent>
            </w:sdt>
            <w:r w:rsidR="001B08E7" w:rsidRPr="00784E80">
              <w:t xml:space="preserve"> </w:t>
            </w:r>
            <w:r w:rsidR="00784E80" w:rsidRPr="00784E80">
              <w:rPr>
                <w:color w:val="1D1C1D"/>
                <w:sz w:val="23"/>
                <w:szCs w:val="23"/>
                <w:shd w:val="clear" w:color="auto" w:fill="FFFFFF"/>
              </w:rPr>
              <w:t>Forma garanției de execuție – reținerea succesivă din plata cuvenită pentru facturile înaintate, în cuantum de 5% din valoarea acestora până la atingerea unui procent de 5% din valoarea contractului. Aceste rețineri vor fi efectuate până la completarea garanției de bună execuție. Sumele astfel reținute vor fi depuse pe un cont special agreat de părți deschis pe numele antreprenorului în baza contractului de depozit-garanție.</w:t>
            </w:r>
          </w:p>
          <w:p w14:paraId="5FFB7F5F" w14:textId="77777777" w:rsidR="00784E80" w:rsidRDefault="00784E80" w:rsidP="001B08E7">
            <w:pPr>
              <w:tabs>
                <w:tab w:val="left" w:pos="567"/>
                <w:tab w:val="left" w:pos="4005"/>
              </w:tabs>
              <w:jc w:val="both"/>
            </w:pPr>
          </w:p>
          <w:sdt>
            <w:sdtPr>
              <w:tag w:val="goog_rdk_107"/>
              <w:id w:val="790937386"/>
            </w:sdtPr>
            <w:sdtEndPr/>
            <w:sdtContent>
              <w:p w14:paraId="5A68249E" w14:textId="77777777" w:rsidR="001B08E7" w:rsidRDefault="001F63A1" w:rsidP="001B08E7">
                <w:pPr>
                  <w:widowControl w:val="0"/>
                  <w:tabs>
                    <w:tab w:val="left" w:pos="567"/>
                  </w:tabs>
                  <w:jc w:val="both"/>
                  <w:rPr>
                    <w:sz w:val="23"/>
                    <w:szCs w:val="23"/>
                  </w:rPr>
                </w:pPr>
                <w:sdt>
                  <w:sdtPr>
                    <w:tag w:val="goog_rdk_99"/>
                    <w:id w:val="760256483"/>
                  </w:sdtPr>
                  <w:sdtEndPr/>
                  <w:sdtContent>
                    <w:r w:rsidR="001B08E7" w:rsidRPr="00F92DA3">
                      <w:rPr>
                        <w:b/>
                      </w:rPr>
                      <w:t>15</w:t>
                    </w:r>
                  </w:sdtContent>
                </w:sdt>
                <w:sdt>
                  <w:sdtPr>
                    <w:tag w:val="goog_rdk_100"/>
                    <w:id w:val="1337574585"/>
                  </w:sdtPr>
                  <w:sdtEndPr/>
                  <w:sdtContent>
                    <w:r w:rsidR="001B08E7" w:rsidRPr="00F92DA3">
                      <w:rPr>
                        <w:b/>
                      </w:rPr>
                      <w:t>.</w:t>
                    </w:r>
                  </w:sdtContent>
                </w:sdt>
                <w:sdt>
                  <w:sdtPr>
                    <w:tag w:val="goog_rdk_101"/>
                    <w:id w:val="-1271162572"/>
                  </w:sdtPr>
                  <w:sdtEndPr/>
                  <w:sdtContent>
                    <w:r w:rsidR="001B08E7" w:rsidRPr="00F92DA3">
                      <w:rPr>
                        <w:sz w:val="23"/>
                        <w:szCs w:val="23"/>
                      </w:rPr>
                      <w:t xml:space="preserve"> </w:t>
                    </w:r>
                  </w:sdtContent>
                </w:sdt>
                <w:sdt>
                  <w:sdtPr>
                    <w:tag w:val="goog_rdk_102"/>
                    <w:id w:val="-929578801"/>
                  </w:sdtPr>
                  <w:sdtEndPr/>
                  <w:sdtContent>
                    <w:r w:rsidR="001B08E7" w:rsidRPr="00F92DA3">
                      <w:t>Antreprenorul garantează prin semnarea prezentului contract, constituirea Garanției de bună execuție a contractului în corespundere cu pct.4.10 și pct.14 din prezentul contract, astfel, în caz de neexecutare a prezentului Contract, se va reține garanţia de bună executare a contractului.</w:t>
                    </w:r>
                    <w:r w:rsidR="001B08E7" w:rsidRPr="00F92DA3">
                      <w:rPr>
                        <w:sz w:val="23"/>
                        <w:szCs w:val="23"/>
                      </w:rPr>
                      <w:t xml:space="preserve"> </w:t>
                    </w:r>
                  </w:sdtContent>
                </w:sdt>
              </w:p>
            </w:sdtContent>
          </w:sdt>
          <w:p w14:paraId="685195EA" w14:textId="77777777" w:rsidR="001B08E7" w:rsidRDefault="001B08E7" w:rsidP="001B08E7">
            <w:pPr>
              <w:widowControl w:val="0"/>
              <w:tabs>
                <w:tab w:val="left" w:pos="567"/>
              </w:tabs>
              <w:jc w:val="both"/>
              <w:rPr>
                <w:color w:val="FF0000"/>
                <w:sz w:val="23"/>
                <w:szCs w:val="23"/>
              </w:rPr>
            </w:pPr>
          </w:p>
          <w:sdt>
            <w:sdtPr>
              <w:tag w:val="goog_rdk_145"/>
              <w:id w:val="-472754040"/>
            </w:sdtPr>
            <w:sdtEndPr/>
            <w:sdtContent>
              <w:p w14:paraId="1CF12E04" w14:textId="77777777" w:rsidR="001B08E7" w:rsidRDefault="001B08E7" w:rsidP="001B08E7">
                <w:pPr>
                  <w:shd w:val="clear" w:color="auto" w:fill="FFFFFF"/>
                  <w:jc w:val="both"/>
                  <w:rPr>
                    <w:sz w:val="23"/>
                    <w:szCs w:val="23"/>
                  </w:rPr>
                </w:pPr>
                <w:r>
                  <w:rPr>
                    <w:b/>
                  </w:rPr>
                  <w:t>16</w:t>
                </w:r>
                <w:sdt>
                  <w:sdtPr>
                    <w:rPr>
                      <w:b/>
                    </w:rPr>
                    <w:tag w:val="goog_rdk_123"/>
                    <w:id w:val="765347631"/>
                  </w:sdtPr>
                  <w:sdtEndPr/>
                  <w:sdtContent>
                    <w:r>
                      <w:rPr>
                        <w:b/>
                        <w:highlight w:val="white"/>
                      </w:rPr>
                      <w:t>.</w:t>
                    </w:r>
                  </w:sdtContent>
                </w:sdt>
                <w:sdt>
                  <w:sdtPr>
                    <w:tag w:val="goog_rdk_124"/>
                    <w:id w:val="1015726488"/>
                  </w:sdtPr>
                  <w:sdtEndPr/>
                  <w:sdtContent>
                    <w:r>
                      <w:t xml:space="preserve"> În cazul în care Antreprenorul general se face vinovat de executarea lucrărilor cu abateri de la documentele normative în vigoare, acesta va remedia pe propria cheltuială, defectele, neconcordanțele și lucrările necalitative apărute din vina sa, </w:t>
                    </w:r>
                  </w:sdtContent>
                </w:sdt>
                <w:sdt>
                  <w:sdtPr>
                    <w:tag w:val="goog_rdk_125"/>
                    <w:id w:val="-22640430"/>
                  </w:sdtPr>
                  <w:sdtEndPr/>
                  <w:sdtContent>
                    <w:sdt>
                      <w:sdtPr>
                        <w:tag w:val="goog_rdk_126"/>
                        <w:id w:val="1179542704"/>
                      </w:sdtPr>
                      <w:sdtEndPr/>
                      <w:sdtContent>
                        <w:r>
                          <w:t>atât</w:t>
                        </w:r>
                      </w:sdtContent>
                    </w:sdt>
                  </w:sdtContent>
                </w:sdt>
                <w:sdt>
                  <w:sdtPr>
                    <w:tag w:val="goog_rdk_129"/>
                    <w:id w:val="493236940"/>
                  </w:sdtPr>
                  <w:sdtEndPr/>
                  <w:sdtContent>
                    <w:r>
                      <w:t xml:space="preserve"> pe perioada de execuţie,</w:t>
                    </w:r>
                  </w:sdtContent>
                </w:sdt>
                <w:sdt>
                  <w:sdtPr>
                    <w:tag w:val="goog_rdk_130"/>
                    <w:id w:val="-1091242910"/>
                  </w:sdtPr>
                  <w:sdtEndPr/>
                  <w:sdtContent>
                    <w:sdt>
                      <w:sdtPr>
                        <w:tag w:val="goog_rdk_131"/>
                        <w:id w:val="123969584"/>
                      </w:sdtPr>
                      <w:sdtEndPr/>
                      <w:sdtContent>
                        <w:r>
                          <w:t xml:space="preserve"> </w:t>
                        </w:r>
                      </w:sdtContent>
                    </w:sdt>
                  </w:sdtContent>
                </w:sdt>
                <w:sdt>
                  <w:sdtPr>
                    <w:tag w:val="goog_rdk_132"/>
                    <w:id w:val="-1197916805"/>
                  </w:sdtPr>
                  <w:sdtEndPr/>
                  <w:sdtContent>
                    <w:r>
                      <w:t>c</w:t>
                    </w:r>
                  </w:sdtContent>
                </w:sdt>
                <w:sdt>
                  <w:sdtPr>
                    <w:tag w:val="goog_rdk_133"/>
                    <w:id w:val="-564341495"/>
                  </w:sdtPr>
                  <w:sdtEndPr/>
                  <w:sdtContent>
                    <w:sdt>
                      <w:sdtPr>
                        <w:tag w:val="goog_rdk_134"/>
                        <w:id w:val="-236480490"/>
                      </w:sdtPr>
                      <w:sdtEndPr/>
                      <w:sdtContent>
                        <w:r>
                          <w:t>â</w:t>
                        </w:r>
                      </w:sdtContent>
                    </w:sdt>
                  </w:sdtContent>
                </w:sdt>
                <w:sdt>
                  <w:sdtPr>
                    <w:tag w:val="goog_rdk_137"/>
                    <w:id w:val="-1954777211"/>
                  </w:sdtPr>
                  <w:sdtEndPr/>
                  <w:sdtContent>
                    <w:r>
                      <w:t xml:space="preserve">t şi în perioada de garanție. </w:t>
                    </w:r>
                  </w:sdtContent>
                </w:sdt>
              </w:p>
            </w:sdtContent>
          </w:sdt>
          <w:p w14:paraId="6B7F1A87" w14:textId="77777777" w:rsidR="001B08E7" w:rsidRDefault="001B08E7" w:rsidP="001B08E7">
            <w:pPr>
              <w:pStyle w:val="NormalWeb"/>
              <w:tabs>
                <w:tab w:val="left" w:pos="720"/>
              </w:tabs>
              <w:ind w:left="567" w:firstLine="0"/>
              <w:rPr>
                <w:rFonts w:ascii="Arial" w:hAnsi="Arial" w:cs="Arial"/>
                <w:lang w:val="ro-RO"/>
              </w:rPr>
            </w:pPr>
          </w:p>
          <w:p w14:paraId="0629AD66" w14:textId="77777777" w:rsidR="001B08E7" w:rsidRDefault="001F63A1" w:rsidP="001B08E7">
            <w:pPr>
              <w:shd w:val="clear" w:color="auto" w:fill="FFFFFF"/>
              <w:jc w:val="both"/>
            </w:pPr>
            <w:sdt>
              <w:sdtPr>
                <w:rPr>
                  <w:b/>
                </w:rPr>
                <w:tag w:val="goog_rdk_145"/>
                <w:id w:val="-1441996396"/>
              </w:sdtPr>
              <w:sdtEndPr/>
              <w:sdtContent>
                <w:r w:rsidR="001B08E7">
                  <w:rPr>
                    <w:b/>
                  </w:rPr>
                  <w:t>17</w:t>
                </w:r>
                <w:sdt>
                  <w:sdtPr>
                    <w:rPr>
                      <w:b/>
                    </w:rPr>
                    <w:tag w:val="goog_rdk_123"/>
                    <w:id w:val="1558967426"/>
                  </w:sdtPr>
                  <w:sdtEndPr/>
                  <w:sdtContent>
                    <w:r w:rsidR="001B08E7">
                      <w:rPr>
                        <w:b/>
                        <w:highlight w:val="white"/>
                      </w:rPr>
                      <w:t>.</w:t>
                    </w:r>
                  </w:sdtContent>
                </w:sdt>
              </w:sdtContent>
            </w:sdt>
            <w:r w:rsidR="001B08E7">
              <w:t xml:space="preserve"> Pentru executarea cu întârziere a lucrărilor, Antreprenorul poartă răspundere materială conform pct.10.9  din contract, iar în cazul în care întârzierea depășește 60 de zile calendaristice, se consideră ca fiind refuz de a executa lucrările prevăzute în prezentul Contract, Co-investitorul astfel, va avea temei de rziliere a contractului și Antreprenorului i se va reține garanţia de bună executare a contractului, constituită în conformitate cu prevederile punctului 14.</w:t>
            </w:r>
          </w:p>
          <w:p w14:paraId="07EDDB61" w14:textId="77777777" w:rsidR="001B08E7" w:rsidRDefault="001B08E7" w:rsidP="001B08E7">
            <w:pPr>
              <w:shd w:val="clear" w:color="auto" w:fill="FFFFFF"/>
              <w:jc w:val="both"/>
              <w:rPr>
                <w:rFonts w:ascii="Arial" w:hAnsi="Arial" w:cs="Arial"/>
              </w:rPr>
            </w:pPr>
          </w:p>
          <w:sdt>
            <w:sdtPr>
              <w:tag w:val="goog_rdk_164"/>
              <w:id w:val="-1307775965"/>
            </w:sdtPr>
            <w:sdtEndPr/>
            <w:sdtContent>
              <w:p w14:paraId="4B05C9FE" w14:textId="77777777" w:rsidR="001B08E7" w:rsidRDefault="001F63A1" w:rsidP="001B08E7">
                <w:pPr>
                  <w:tabs>
                    <w:tab w:val="left" w:pos="567"/>
                    <w:tab w:val="left" w:pos="4005"/>
                  </w:tabs>
                  <w:jc w:val="both"/>
                </w:pPr>
                <w:sdt>
                  <w:sdtPr>
                    <w:tag w:val="goog_rdk_162"/>
                    <w:id w:val="1995366886"/>
                  </w:sdtPr>
                  <w:sdtEndPr/>
                  <w:sdtContent>
                    <w:r w:rsidR="001B08E7">
                      <w:rPr>
                        <w:b/>
                      </w:rPr>
                      <w:t>18</w:t>
                    </w:r>
                    <w:r w:rsidR="001B08E7">
                      <w:t xml:space="preserve">. Antreprenorul va executa lucrările în limita mijloacelor financiare alocate anual, în conformitate cu Notificarea emisă de către </w:t>
                    </w:r>
                    <w:sdt>
                      <w:sdtPr>
                        <w:tag w:val="goog_rdk_163"/>
                        <w:id w:val="1703591111"/>
                      </w:sdtPr>
                      <w:sdtEndPr/>
                      <w:sdtContent>
                        <w:r w:rsidR="001B08E7">
                          <w:t>Co-investitor</w:t>
                        </w:r>
                      </w:sdtContent>
                    </w:sdt>
                    <w:r w:rsidR="001B08E7">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3822E021" w14:textId="473A7E95" w:rsidR="001B08E7" w:rsidRDefault="001F63A1" w:rsidP="001B08E7">
                <w:pPr>
                  <w:tabs>
                    <w:tab w:val="left" w:pos="567"/>
                    <w:tab w:val="left" w:pos="4005"/>
                  </w:tabs>
                  <w:spacing w:before="300" w:after="300"/>
                  <w:ind w:left="80" w:hanging="40"/>
                  <w:jc w:val="both"/>
                </w:pPr>
                <w:sdt>
                  <w:sdtPr>
                    <w:tag w:val="goog_rdk_165"/>
                    <w:id w:val="1668753558"/>
                  </w:sdtPr>
                  <w:sdtEndPr/>
                  <w:sdtContent>
                    <w:r w:rsidR="001B08E7">
                      <w:rPr>
                        <w:b/>
                      </w:rPr>
                      <w:t>20.</w:t>
                    </w:r>
                    <w:r w:rsidR="001B08E7">
                      <w:t xml:space="preserve"> Achitările vor fi efectuate prin transfer bancar în limitele alocărilor bugetare anuale, eşal</w:t>
                    </w:r>
                    <w:r w:rsidR="008644C6">
                      <w:t>onat în termen de 45 de zile</w:t>
                    </w:r>
                    <w:r w:rsidR="001B08E7">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2CFD1713" w14:textId="77777777" w:rsidR="001B08E7" w:rsidRDefault="001F63A1" w:rsidP="001B08E7">
                <w:pPr>
                  <w:tabs>
                    <w:tab w:val="left" w:pos="567"/>
                    <w:tab w:val="left" w:pos="4005"/>
                  </w:tabs>
                  <w:spacing w:before="300" w:after="300"/>
                  <w:ind w:left="80" w:hanging="40"/>
                  <w:jc w:val="both"/>
                  <w:rPr>
                    <w:color w:val="FF0000"/>
                  </w:rPr>
                </w:pPr>
                <w:sdt>
                  <w:sdtPr>
                    <w:tag w:val="goog_rdk_168"/>
                    <w:id w:val="-636571292"/>
                  </w:sdtPr>
                  <w:sdtEndPr/>
                  <w:sdtContent>
                    <w:r w:rsidR="001B08E7">
                      <w:rPr>
                        <w:b/>
                      </w:rPr>
                      <w:t>21</w:t>
                    </w:r>
                  </w:sdtContent>
                </w:sdt>
                <w:sdt>
                  <w:sdtPr>
                    <w:tag w:val="goog_rdk_169"/>
                    <w:id w:val="-1551066481"/>
                  </w:sdtPr>
                  <w:sdtEndPr/>
                  <w:sdtContent>
                    <w:r w:rsidR="001B08E7">
                      <w:t>.</w:t>
                    </w:r>
                  </w:sdtContent>
                </w:sdt>
                <w:sdt>
                  <w:sdtPr>
                    <w:tag w:val="goog_rdk_170"/>
                    <w:id w:val="-1200614248"/>
                  </w:sdtPr>
                  <w:sdtEndPr/>
                  <w:sdtContent>
                    <w:r w:rsidR="001B08E7">
                      <w:t xml:space="preserve"> Antreprenorul </w:t>
                    </w:r>
                  </w:sdtContent>
                </w:sdt>
                <w:sdt>
                  <w:sdtPr>
                    <w:tag w:val="goog_rdk_171"/>
                    <w:id w:val="1422995091"/>
                  </w:sdtPr>
                  <w:sdtEndPr/>
                  <w:sdtContent>
                    <w:r w:rsidR="001B08E7">
                      <w:t>este obligat să notifice investitorului despre data terminării tuturor lucrărilor prevăzute în contract, printr-un document scris, confirmat de reprezentantul Co-investitorului pe şantier (responsabilul tehnic).</w:t>
                    </w:r>
                  </w:sdtContent>
                </w:sdt>
              </w:p>
            </w:sdtContent>
          </w:sdt>
          <w:sdt>
            <w:sdtPr>
              <w:tag w:val="goog_rdk_176"/>
              <w:id w:val="-1093938871"/>
            </w:sdtPr>
            <w:sdtEndPr/>
            <w:sdtContent>
              <w:p w14:paraId="046AF984" w14:textId="104C33F3" w:rsidR="001B08E7" w:rsidRPr="003057EF" w:rsidRDefault="001F63A1" w:rsidP="001B08E7">
                <w:pPr>
                  <w:tabs>
                    <w:tab w:val="left" w:pos="567"/>
                    <w:tab w:val="left" w:pos="4005"/>
                  </w:tabs>
                  <w:spacing w:before="300" w:after="300"/>
                  <w:ind w:left="80" w:hanging="40"/>
                  <w:jc w:val="both"/>
                </w:pPr>
                <w:sdt>
                  <w:sdtPr>
                    <w:tag w:val="goog_rdk_173"/>
                    <w:id w:val="-1515530434"/>
                  </w:sdtPr>
                  <w:sdtEndPr/>
                  <w:sdtContent>
                    <w:r w:rsidR="001B08E7" w:rsidRPr="003057EF">
                      <w:rPr>
                        <w:b/>
                      </w:rPr>
                      <w:t>22</w:t>
                    </w:r>
                  </w:sdtContent>
                </w:sdt>
                <w:sdt>
                  <w:sdtPr>
                    <w:tag w:val="goog_rdk_174"/>
                    <w:id w:val="-651452610"/>
                  </w:sdtPr>
                  <w:sdtEndPr/>
                  <w:sdtContent>
                    <w:r w:rsidR="001B08E7" w:rsidRPr="003057EF">
                      <w:rPr>
                        <w:rFonts w:eastAsia="Georgia"/>
                        <w:b/>
                      </w:rPr>
                      <w:t xml:space="preserve">. </w:t>
                    </w:r>
                  </w:sdtContent>
                </w:sdt>
                <w:sdt>
                  <w:sdtPr>
                    <w:tag w:val="goog_rdk_175"/>
                    <w:id w:val="-2119822675"/>
                  </w:sdtPr>
                  <w:sdtEndPr/>
                  <w:sdtContent>
                    <w:r w:rsidR="001B08E7" w:rsidRPr="003057EF">
                      <w:t>Executarea integrală a lucrărilor presupune contrasemnarea Procesului verbal de recepție la terminarea lucrărilor fără obiecții, sau cu prezentarea unei Notificări avizate privind remedierea obiecțiilor inclusiv cu concluzia Inspectoratul</w:t>
                    </w:r>
                    <w:r w:rsidR="00B45302">
                      <w:t>ui Național pentru Supraveghere</w:t>
                    </w:r>
                    <w:r w:rsidR="001B08E7" w:rsidRPr="003057EF">
                      <w:t xml:space="preserve"> Tehnică.</w:t>
                    </w:r>
                  </w:sdtContent>
                </w:sdt>
              </w:p>
            </w:sdtContent>
          </w:sdt>
          <w:sdt>
            <w:sdtPr>
              <w:tag w:val="goog_rdk_181"/>
              <w:id w:val="-122147717"/>
            </w:sdtPr>
            <w:sdtEndPr/>
            <w:sdtContent>
              <w:p w14:paraId="16F2E69E" w14:textId="77777777" w:rsidR="001B08E7" w:rsidRDefault="001F63A1" w:rsidP="001B08E7">
                <w:pPr>
                  <w:tabs>
                    <w:tab w:val="left" w:pos="567"/>
                    <w:tab w:val="left" w:pos="4005"/>
                  </w:tabs>
                  <w:spacing w:before="300" w:after="300"/>
                  <w:ind w:left="80" w:hanging="40"/>
                  <w:jc w:val="both"/>
                </w:pPr>
                <w:sdt>
                  <w:sdtPr>
                    <w:tag w:val="goog_rdk_177"/>
                    <w:id w:val="1303973579"/>
                  </w:sdtPr>
                  <w:sdtEndPr/>
                  <w:sdtContent>
                    <w:r w:rsidR="001B08E7" w:rsidRPr="003057EF">
                      <w:rPr>
                        <w:b/>
                      </w:rPr>
                      <w:t>23.</w:t>
                    </w:r>
                    <w:r w:rsidR="001B08E7" w:rsidRPr="003057EF">
                      <w:t xml:space="preserve"> </w:t>
                    </w:r>
                  </w:sdtContent>
                </w:sdt>
                <w:sdt>
                  <w:sdtPr>
                    <w:tag w:val="goog_rdk_178"/>
                    <w:id w:val="-541289862"/>
                  </w:sdtPr>
                  <w:sdtEndPr/>
                  <w:sdtContent>
                    <w:r w:rsidR="001B08E7" w:rsidRPr="003057EF">
                      <w:t>Executarea integrală a contractului presupune expirarea perioadei de garanție stipulate la pct.</w:t>
                    </w:r>
                  </w:sdtContent>
                </w:sdt>
                <w:sdt>
                  <w:sdtPr>
                    <w:tag w:val="goog_rdk_179"/>
                    <w:id w:val="-1002661450"/>
                  </w:sdtPr>
                  <w:sdtEndPr/>
                  <w:sdtContent>
                    <w:r w:rsidR="001B08E7" w:rsidRPr="003057EF">
                      <w:t>9.1</w:t>
                    </w:r>
                  </w:sdtContent>
                </w:sdt>
                <w:sdt>
                  <w:sdtPr>
                    <w:tag w:val="goog_rdk_180"/>
                    <w:id w:val="1282692984"/>
                  </w:sdtPr>
                  <w:sdtEndPr/>
                  <w:sdtContent>
                    <w:r w:rsidR="001B08E7" w:rsidRPr="003057EF">
                      <w:t xml:space="preserve">. din Contract în interiorul căreia antreprenorul are obligaţia de a înlătura toate defecţiunile ce ţin de nerespectarea clauzelor contractului din cont propriu. </w:t>
                    </w:r>
                  </w:sdtContent>
                </w:sdt>
              </w:p>
            </w:sdtContent>
          </w:sdt>
          <w:sdt>
            <w:sdtPr>
              <w:tag w:val="goog_rdk_184"/>
              <w:id w:val="1085808896"/>
            </w:sdtPr>
            <w:sdtEndPr/>
            <w:sdtContent>
              <w:p w14:paraId="7F85EE92" w14:textId="77777777" w:rsidR="001B08E7" w:rsidRDefault="001F63A1" w:rsidP="001B08E7">
                <w:pPr>
                  <w:spacing w:before="300" w:after="300"/>
                  <w:ind w:left="80" w:hanging="40"/>
                  <w:jc w:val="both"/>
                </w:pPr>
                <w:sdt>
                  <w:sdtPr>
                    <w:tag w:val="goog_rdk_182"/>
                    <w:id w:val="-1043974783"/>
                  </w:sdtPr>
                  <w:sdtEndPr/>
                  <w:sdtContent>
                    <w:r w:rsidR="001B08E7">
                      <w:rPr>
                        <w:b/>
                      </w:rPr>
                      <w:t xml:space="preserve">24. </w:t>
                    </w:r>
                  </w:sdtContent>
                </w:sdt>
                <w:sdt>
                  <w:sdtPr>
                    <w:tag w:val="goog_rdk_183"/>
                    <w:id w:val="-715662303"/>
                  </w:sdtPr>
                  <w:sdtEndPr/>
                  <w:sdtContent>
                    <w:r w:rsidR="001B08E7">
                      <w:t xml:space="preserve">Procesul verbal de recepție finală a lucrărilor constituie dovada executării integrale a contractului de achiziție publică. De efectuarea recepției finale este responsabil Beneficiarul. </w:t>
                    </w:r>
                  </w:sdtContent>
                </w:sdt>
              </w:p>
            </w:sdtContent>
          </w:sdt>
          <w:sdt>
            <w:sdtPr>
              <w:tag w:val="goog_rdk_189"/>
              <w:id w:val="69629668"/>
            </w:sdtPr>
            <w:sdtEndPr/>
            <w:sdtContent>
              <w:p w14:paraId="501E5990" w14:textId="77777777" w:rsidR="001B08E7" w:rsidRDefault="001F63A1" w:rsidP="001B08E7">
                <w:pPr>
                  <w:spacing w:before="300" w:after="300"/>
                  <w:ind w:left="80" w:hanging="40"/>
                  <w:jc w:val="both"/>
                </w:pPr>
                <w:sdt>
                  <w:sdtPr>
                    <w:tag w:val="goog_rdk_185"/>
                    <w:id w:val="952362320"/>
                  </w:sdtPr>
                  <w:sdtEndPr/>
                  <w:sdtContent>
                    <w:r w:rsidR="001B08E7">
                      <w:rPr>
                        <w:b/>
                      </w:rPr>
                      <w:t>25.</w:t>
                    </w:r>
                  </w:sdtContent>
                </w:sdt>
                <w:sdt>
                  <w:sdtPr>
                    <w:tag w:val="goog_rdk_186"/>
                    <w:id w:val="-1557775165"/>
                  </w:sdtPr>
                  <w:sdtEndPr/>
                  <w:sdtContent>
                    <w:r w:rsidR="001B08E7">
                      <w:t xml:space="preserve"> Antreprenorul este obligat să notifice </w:t>
                    </w:r>
                  </w:sdtContent>
                </w:sdt>
                <w:sdt>
                  <w:sdtPr>
                    <w:tag w:val="goog_rdk_187"/>
                    <w:id w:val="1750844337"/>
                  </w:sdtPr>
                  <w:sdtEndPr/>
                  <w:sdtContent>
                    <w:r w:rsidR="001B08E7">
                      <w:t>Co-investitorul</w:t>
                    </w:r>
                  </w:sdtContent>
                </w:sdt>
                <w:sdt>
                  <w:sdtPr>
                    <w:tag w:val="goog_rdk_188"/>
                    <w:id w:val="-1178108257"/>
                  </w:sdtPr>
                  <w:sdtEndPr/>
                  <w:sdtContent>
                    <w:r w:rsidR="001B08E7">
                      <w:t xml:space="preserve"> și Beneficiarul despre orice modificări ale informațiilor prevăzute la pct.6.2. pe durata executării contractului, precum și să prezinte informațiile privind eventualii noi subcontractanți care vor fi implicați ulterior în lucrările sau serviciile respective.</w:t>
                    </w:r>
                  </w:sdtContent>
                </w:sdt>
              </w:p>
            </w:sdtContent>
          </w:sdt>
          <w:sdt>
            <w:sdtPr>
              <w:tag w:val="goog_rdk_196"/>
              <w:id w:val="-294993438"/>
            </w:sdtPr>
            <w:sdtEndPr/>
            <w:sdtContent>
              <w:p w14:paraId="375ED356" w14:textId="77777777" w:rsidR="001B08E7" w:rsidRDefault="001F63A1" w:rsidP="001B08E7">
                <w:pPr>
                  <w:spacing w:before="300" w:after="300"/>
                  <w:jc w:val="both"/>
                </w:pPr>
                <w:sdt>
                  <w:sdtPr>
                    <w:tag w:val="goog_rdk_190"/>
                    <w:id w:val="1901629712"/>
                  </w:sdtPr>
                  <w:sdtEndPr/>
                  <w:sdtContent>
                    <w:r w:rsidR="001B08E7">
                      <w:rPr>
                        <w:b/>
                      </w:rPr>
                      <w:t>26.</w:t>
                    </w:r>
                  </w:sdtContent>
                </w:sdt>
                <w:sdt>
                  <w:sdtPr>
                    <w:tag w:val="goog_rdk_191"/>
                    <w:id w:val="1616244475"/>
                  </w:sdtPr>
                  <w:sdtEndPr/>
                  <w:sdtContent>
                    <w:r w:rsidR="001B08E7">
                      <w:t xml:space="preserve"> Beneficiarul și </w:t>
                    </w:r>
                  </w:sdtContent>
                </w:sdt>
                <w:sdt>
                  <w:sdtPr>
                    <w:tag w:val="goog_rdk_192"/>
                    <w:id w:val="-2020308173"/>
                  </w:sdtPr>
                  <w:sdtEndPr/>
                  <w:sdtContent>
                    <w:r w:rsidR="001B08E7">
                      <w:t>Co-investitorul</w:t>
                    </w:r>
                  </w:sdtContent>
                </w:sdt>
                <w:sdt>
                  <w:sdtPr>
                    <w:tag w:val="goog_rdk_193"/>
                    <w:id w:val="-2144953437"/>
                  </w:sdtPr>
                  <w:sdtEndPr/>
                  <w:sdtContent>
                    <w:r w:rsidR="001B08E7">
                      <w:t xml:space="preserve"> este în drept să verifice existența motivelor de excludere a subcontractanților în temeiul art.19 din Legea nr.131/2015 privind achizițiile publice. În astfel de cazuri, </w:t>
                    </w:r>
                  </w:sdtContent>
                </w:sdt>
                <w:sdt>
                  <w:sdtPr>
                    <w:tag w:val="goog_rdk_194"/>
                    <w:id w:val="162056082"/>
                  </w:sdtPr>
                  <w:sdtEndPr/>
                  <w:sdtContent>
                    <w:r w:rsidR="001B08E7">
                      <w:t>Co-investitorul</w:t>
                    </w:r>
                  </w:sdtContent>
                </w:sdt>
                <w:sdt>
                  <w:sdtPr>
                    <w:tag w:val="goog_rdk_195"/>
                    <w:id w:val="-1850872386"/>
                  </w:sdtPr>
                  <w:sdtEndPr/>
                  <w:sdtContent>
                    <w:r w:rsidR="001B08E7">
                      <w:t>/Beneficiarul va solicita ca Antreprenorul să înlocuiască subcontractantul în legătură cu care a rezultat, în urma verificării, că există motive obligatorii de excludere.</w:t>
                    </w:r>
                  </w:sdtContent>
                </w:sdt>
              </w:p>
            </w:sdtContent>
          </w:sdt>
          <w:sdt>
            <w:sdtPr>
              <w:tag w:val="goog_rdk_199"/>
              <w:id w:val="56360559"/>
            </w:sdtPr>
            <w:sdtEndPr/>
            <w:sdtContent>
              <w:p w14:paraId="4BDE64E8" w14:textId="77777777" w:rsidR="001B08E7" w:rsidRDefault="001F63A1" w:rsidP="001B08E7">
                <w:pPr>
                  <w:spacing w:before="300" w:after="300"/>
                  <w:jc w:val="both"/>
                </w:pPr>
                <w:sdt>
                  <w:sdtPr>
                    <w:tag w:val="goog_rdk_197"/>
                    <w:id w:val="1445111141"/>
                  </w:sdtPr>
                  <w:sdtEndPr/>
                  <w:sdtContent>
                    <w:r w:rsidR="001B08E7">
                      <w:rPr>
                        <w:b/>
                      </w:rPr>
                      <w:t>27.</w:t>
                    </w:r>
                  </w:sdtContent>
                </w:sdt>
                <w:sdt>
                  <w:sdtPr>
                    <w:tag w:val="goog_rdk_198"/>
                    <w:id w:val="1909803292"/>
                  </w:sdtPr>
                  <w:sdtEndPr/>
                  <w:sdtContent>
                    <w:r w:rsidR="001B08E7">
                      <w:t xml:space="preserve"> Antreprenorul general este obligat să notifice autoritatea contractantă despre orice modificări ale informațiilor prevăzute la pct.6.2. pe durata contractului, precum și să prezinte informațiile privind eventualii noi subcontractanți care vor fi implicați ulterior în lucrările sau serviciile respective.</w:t>
                    </w:r>
                  </w:sdtContent>
                </w:sdt>
              </w:p>
            </w:sdtContent>
          </w:sdt>
          <w:sdt>
            <w:sdtPr>
              <w:tag w:val="goog_rdk_206"/>
              <w:id w:val="-82296514"/>
            </w:sdtPr>
            <w:sdtEndPr/>
            <w:sdtContent>
              <w:p w14:paraId="2DD1E9E1" w14:textId="77777777" w:rsidR="001B08E7" w:rsidRDefault="001F63A1" w:rsidP="001B08E7">
                <w:pPr>
                  <w:tabs>
                    <w:tab w:val="left" w:pos="567"/>
                    <w:tab w:val="left" w:pos="4005"/>
                  </w:tabs>
                  <w:spacing w:before="300" w:after="300"/>
                  <w:jc w:val="both"/>
                </w:pPr>
                <w:sdt>
                  <w:sdtPr>
                    <w:rPr>
                      <w:b/>
                    </w:rPr>
                    <w:tag w:val="goog_rdk_200"/>
                    <w:id w:val="1174611670"/>
                  </w:sdtPr>
                  <w:sdtEndPr/>
                  <w:sdtContent>
                    <w:r w:rsidR="001B08E7">
                      <w:rPr>
                        <w:b/>
                      </w:rPr>
                      <w:t>28.</w:t>
                    </w:r>
                  </w:sdtContent>
                </w:sdt>
                <w:sdt>
                  <w:sdtPr>
                    <w:rPr>
                      <w:b/>
                    </w:rPr>
                    <w:tag w:val="goog_rdk_201"/>
                    <w:id w:val="665822883"/>
                  </w:sdtPr>
                  <w:sdtEndPr/>
                  <w:sdtContent>
                    <w:r w:rsidR="001B08E7">
                      <w:rPr>
                        <w:b/>
                      </w:rPr>
                      <w:t xml:space="preserve"> </w:t>
                    </w:r>
                  </w:sdtContent>
                </w:sdt>
                <w:sdt>
                  <w:sdtPr>
                    <w:tag w:val="goog_rdk_202"/>
                    <w:id w:val="279391271"/>
                  </w:sdtPr>
                  <w:sdtEndPr/>
                  <w:sdtContent>
                    <w:r w:rsidR="001B08E7">
                      <w:t>Co-investitorul</w:t>
                    </w:r>
                  </w:sdtContent>
                </w:sdt>
                <w:sdt>
                  <w:sdtPr>
                    <w:tag w:val="goog_rdk_203"/>
                    <w:id w:val="899030261"/>
                  </w:sdtPr>
                  <w:sdtEndPr/>
                  <w:sdtContent>
                    <w:r w:rsidR="001B08E7">
                      <w:t>/Beneficiarul nu vor recepționa și nu vor achita lucrările care au fost executate de către Antreprenor cu încălcarea pct.</w:t>
                    </w:r>
                  </w:sdtContent>
                </w:sdt>
                <w:sdt>
                  <w:sdtPr>
                    <w:tag w:val="goog_rdk_204"/>
                    <w:id w:val="387386359"/>
                  </w:sdtPr>
                  <w:sdtEndPr/>
                  <w:sdtContent>
                    <w:r w:rsidR="001B08E7">
                      <w:t>6.1.- 6.3</w:t>
                    </w:r>
                  </w:sdtContent>
                </w:sdt>
                <w:sdt>
                  <w:sdtPr>
                    <w:tag w:val="goog_rdk_205"/>
                    <w:id w:val="1117715676"/>
                  </w:sdtPr>
                  <w:sdtEndPr/>
                  <w:sdtContent>
                    <w:r w:rsidR="001B08E7">
                      <w:t xml:space="preserve">. </w:t>
                    </w:r>
                  </w:sdtContent>
                </w:sdt>
              </w:p>
            </w:sdtContent>
          </w:sdt>
          <w:sdt>
            <w:sdtPr>
              <w:tag w:val="goog_rdk_211"/>
              <w:id w:val="1669975050"/>
            </w:sdtPr>
            <w:sdtEndPr/>
            <w:sdtContent>
              <w:p w14:paraId="69062F28" w14:textId="77777777" w:rsidR="001B08E7" w:rsidRDefault="001F63A1" w:rsidP="001B08E7">
                <w:pPr>
                  <w:tabs>
                    <w:tab w:val="left" w:pos="567"/>
                    <w:tab w:val="left" w:pos="4005"/>
                  </w:tabs>
                  <w:spacing w:before="300" w:after="300"/>
                  <w:jc w:val="both"/>
                </w:pPr>
                <w:sdt>
                  <w:sdtPr>
                    <w:tag w:val="goog_rdk_207"/>
                    <w:id w:val="859322246"/>
                  </w:sdtPr>
                  <w:sdtEndPr/>
                  <w:sdtContent>
                    <w:r w:rsidR="001B08E7">
                      <w:rPr>
                        <w:b/>
                      </w:rPr>
                      <w:t>29</w:t>
                    </w:r>
                  </w:sdtContent>
                </w:sdt>
                <w:sdt>
                  <w:sdtPr>
                    <w:tag w:val="goog_rdk_208"/>
                    <w:id w:val="1769424186"/>
                  </w:sdtPr>
                  <w:sdtEndPr/>
                  <w:sdtContent>
                    <w:r w:rsidR="001B08E7">
                      <w:t xml:space="preserve">. Părțile răspund solidar, conform prevederilor legale, doar în cazul în care se constată vinovăția ambelor părți, iar în caz contrar </w:t>
                    </w:r>
                  </w:sdtContent>
                </w:sdt>
                <w:sdt>
                  <w:sdtPr>
                    <w:tag w:val="goog_rdk_209"/>
                    <w:id w:val="395400191"/>
                  </w:sdtPr>
                  <w:sdtEndPr/>
                  <w:sdtContent>
                    <w:r w:rsidR="001B08E7">
                      <w:t>răspunde</w:t>
                    </w:r>
                  </w:sdtContent>
                </w:sdt>
                <w:sdt>
                  <w:sdtPr>
                    <w:tag w:val="goog_rdk_210"/>
                    <w:id w:val="-1152515194"/>
                  </w:sdtPr>
                  <w:sdtEndPr/>
                  <w:sdtContent>
                    <w:r w:rsidR="001B08E7">
                      <w:t xml:space="preserve"> partea care se face a fi vinovată. </w:t>
                    </w:r>
                  </w:sdtContent>
                </w:sdt>
              </w:p>
            </w:sdtContent>
          </w:sdt>
          <w:sdt>
            <w:sdtPr>
              <w:tag w:val="goog_rdk_216"/>
              <w:id w:val="-967977230"/>
            </w:sdtPr>
            <w:sdtEndPr/>
            <w:sdtContent>
              <w:p w14:paraId="2D4C0A3E" w14:textId="77777777" w:rsidR="001B08E7" w:rsidRDefault="001F63A1" w:rsidP="001B08E7">
                <w:pPr>
                  <w:tabs>
                    <w:tab w:val="left" w:pos="567"/>
                    <w:tab w:val="left" w:pos="4005"/>
                  </w:tabs>
                  <w:spacing w:before="300" w:after="300"/>
                  <w:jc w:val="both"/>
                </w:pPr>
                <w:sdt>
                  <w:sdtPr>
                    <w:tag w:val="goog_rdk_212"/>
                    <w:id w:val="3414868"/>
                  </w:sdtPr>
                  <w:sdtEndPr/>
                  <w:sdtContent>
                    <w:r w:rsidR="001B08E7">
                      <w:rPr>
                        <w:b/>
                      </w:rPr>
                      <w:t>30.</w:t>
                    </w:r>
                  </w:sdtContent>
                </w:sdt>
                <w:sdt>
                  <w:sdtPr>
                    <w:tag w:val="goog_rdk_213"/>
                    <w:id w:val="-1458559552"/>
                  </w:sdtPr>
                  <w:sdtEndPr/>
                  <w:sdtContent>
                    <w:r w:rsidR="001B08E7">
                      <w:t xml:space="preserve"> </w:t>
                    </w:r>
                  </w:sdtContent>
                </w:sdt>
                <w:sdt>
                  <w:sdtPr>
                    <w:tag w:val="goog_rdk_214"/>
                    <w:id w:val="-1789959961"/>
                  </w:sdtPr>
                  <w:sdtEndPr/>
                  <w:sdtContent>
                    <w:r w:rsidR="001B08E7">
                      <w:t>Antreprenorul, prin atribuirea ofertei în favoarea sa, a garantat prin semnarea prezentului contract, că va plăti valoarea totală a garanției de bună execuţie a contractului în cuantum de 5% din valoarea contractului atribuit, în caz de neexecutare a contractului din culpa sa.</w:t>
                    </w:r>
                  </w:sdtContent>
                </w:sdt>
                <w:sdt>
                  <w:sdtPr>
                    <w:tag w:val="goog_rdk_215"/>
                    <w:id w:val="-442612391"/>
                    <w:showingPlcHdr/>
                  </w:sdtPr>
                  <w:sdtEndPr/>
                  <w:sdtContent>
                    <w:r w:rsidR="001B08E7">
                      <w:t xml:space="preserve">     </w:t>
                    </w:r>
                  </w:sdtContent>
                </w:sdt>
              </w:p>
            </w:sdtContent>
          </w:sdt>
          <w:sdt>
            <w:sdtPr>
              <w:tag w:val="goog_rdk_219"/>
              <w:id w:val="-1402218261"/>
            </w:sdtPr>
            <w:sdtEndPr/>
            <w:sdtContent>
              <w:p w14:paraId="5931B7E6" w14:textId="77777777" w:rsidR="001B08E7" w:rsidRDefault="001F63A1" w:rsidP="001B08E7">
                <w:pPr>
                  <w:tabs>
                    <w:tab w:val="left" w:pos="567"/>
                    <w:tab w:val="left" w:pos="4005"/>
                  </w:tabs>
                  <w:spacing w:before="300" w:after="300"/>
                  <w:ind w:left="40"/>
                  <w:jc w:val="both"/>
                </w:pPr>
                <w:sdt>
                  <w:sdtPr>
                    <w:tag w:val="goog_rdk_217"/>
                    <w:id w:val="1920443788"/>
                  </w:sdtPr>
                  <w:sdtEndPr/>
                  <w:sdtContent>
                    <w:r w:rsidR="001B08E7">
                      <w:rPr>
                        <w:b/>
                      </w:rPr>
                      <w:t>31</w:t>
                    </w:r>
                  </w:sdtContent>
                </w:sdt>
                <w:sdt>
                  <w:sdtPr>
                    <w:tag w:val="goog_rdk_218"/>
                    <w:id w:val="1206367345"/>
                  </w:sdtPr>
                  <w:sdtEndPr/>
                  <w:sdtContent>
                    <w:r w:rsidR="001B08E7">
                      <w:t>. În perioada execuției lucrărilor, Antreprenorul se obligă să organizeze și să asigure siguranța circulației rutiere pe segmentul de racordare a șantierului cu drumul public, în vederea executării lucrărilor în zona de lucru pentru respectarea tuturor măsurilor de siguranță rutieră.</w:t>
                    </w:r>
                  </w:sdtContent>
                </w:sdt>
              </w:p>
            </w:sdtContent>
          </w:sdt>
          <w:sdt>
            <w:sdtPr>
              <w:tag w:val="goog_rdk_235"/>
              <w:id w:val="1227334843"/>
            </w:sdtPr>
            <w:sdtEndPr/>
            <w:sdtContent>
              <w:p w14:paraId="6368E86A" w14:textId="77777777" w:rsidR="001B08E7" w:rsidRDefault="001F63A1" w:rsidP="001B08E7">
                <w:pPr>
                  <w:tabs>
                    <w:tab w:val="left" w:pos="567"/>
                    <w:tab w:val="left" w:pos="4005"/>
                  </w:tabs>
                  <w:spacing w:before="300" w:after="300"/>
                  <w:jc w:val="both"/>
                </w:pPr>
                <w:sdt>
                  <w:sdtPr>
                    <w:tag w:val="goog_rdk_233"/>
                    <w:id w:val="-1598471406"/>
                  </w:sdtPr>
                  <w:sdtEndPr/>
                  <w:sdtContent>
                    <w:r w:rsidR="001B08E7">
                      <w:rPr>
                        <w:b/>
                      </w:rPr>
                      <w:t>32.</w:t>
                    </w:r>
                  </w:sdtContent>
                </w:sdt>
                <w:sdt>
                  <w:sdtPr>
                    <w:tag w:val="goog_rdk_234"/>
                    <w:id w:val="1793328165"/>
                  </w:sdtPr>
                  <w:sdtEndPr/>
                  <w:sdtContent>
                    <w:r w:rsidR="001B08E7">
                      <w:t xml:space="preserve"> În cazul rezoluțiunii contractului din motivele indicate în pct.12. sub-pct.12.2. alin. a), b), c) și pct.36, 37 din Contract, Antreprenorului i se va reține garanția de bună execuție a contractului, plată garantată în conformitate cu prevederile punctului 4.10 din prezentul Contract.</w:t>
                    </w:r>
                  </w:sdtContent>
                </w:sdt>
              </w:p>
            </w:sdtContent>
          </w:sdt>
          <w:sdt>
            <w:sdtPr>
              <w:tag w:val="goog_rdk_242"/>
              <w:id w:val="-982541200"/>
            </w:sdtPr>
            <w:sdtEndPr/>
            <w:sdtContent>
              <w:p w14:paraId="4AA91FFF" w14:textId="77777777" w:rsidR="001B08E7" w:rsidRDefault="001F63A1" w:rsidP="001B08E7">
                <w:pPr>
                  <w:tabs>
                    <w:tab w:val="left" w:pos="567"/>
                    <w:tab w:val="left" w:pos="4005"/>
                  </w:tabs>
                  <w:spacing w:before="300" w:after="300"/>
                  <w:jc w:val="both"/>
                </w:pPr>
                <w:sdt>
                  <w:sdtPr>
                    <w:tag w:val="goog_rdk_236"/>
                    <w:id w:val="124358421"/>
                  </w:sdtPr>
                  <w:sdtEndPr/>
                  <w:sdtContent>
                    <w:r w:rsidR="001B08E7">
                      <w:rPr>
                        <w:b/>
                      </w:rPr>
                      <w:t>33.</w:t>
                    </w:r>
                  </w:sdtContent>
                </w:sdt>
                <w:sdt>
                  <w:sdtPr>
                    <w:tag w:val="goog_rdk_237"/>
                    <w:id w:val="1941024821"/>
                  </w:sdtPr>
                  <w:sdtEndPr/>
                  <w:sdtContent>
                    <w:r w:rsidR="001B08E7">
                      <w:t xml:space="preserve"> În cazul în care Antreprenorul refuză, din motive independente de Co-investitor, să execute </w:t>
                    </w:r>
                  </w:sdtContent>
                </w:sdt>
                <w:sdt>
                  <w:sdtPr>
                    <w:tag w:val="goog_rdk_238"/>
                    <w:id w:val="1416446468"/>
                  </w:sdtPr>
                  <w:sdtEndPr/>
                  <w:sdtContent>
                    <w:r w:rsidR="001B08E7">
                      <w:t>Contracul</w:t>
                    </w:r>
                  </w:sdtContent>
                </w:sdt>
                <w:sdt>
                  <w:sdtPr>
                    <w:tag w:val="goog_rdk_239"/>
                    <w:id w:val="-269168268"/>
                  </w:sdtPr>
                  <w:sdtEndPr/>
                  <w:sdtContent>
                    <w:r w:rsidR="001B08E7">
                      <w:t xml:space="preserve">, </w:t>
                    </w:r>
                  </w:sdtContent>
                </w:sdt>
                <w:sdt>
                  <w:sdtPr>
                    <w:tag w:val="goog_rdk_240"/>
                    <w:id w:val="-1457706006"/>
                  </w:sdtPr>
                  <w:sdtEndPr/>
                  <w:sdtContent>
                    <w:r w:rsidR="001B08E7">
                      <w:t>Co-investitorul</w:t>
                    </w:r>
                  </w:sdtContent>
                </w:sdt>
                <w:sdt>
                  <w:sdtPr>
                    <w:tag w:val="goog_rdk_241"/>
                    <w:id w:val="131147756"/>
                  </w:sdtPr>
                  <w:sdtEndPr/>
                  <w:sdtContent>
                    <w:r w:rsidR="001B08E7">
                      <w:t xml:space="preserve"> va reține garanția de bună execuție a contractului, cu respectarea pct.12, sub-pct.12.4, 12.5. din Contract..</w:t>
                    </w:r>
                  </w:sdtContent>
                </w:sdt>
              </w:p>
            </w:sdtContent>
          </w:sdt>
          <w:sdt>
            <w:sdtPr>
              <w:tag w:val="goog_rdk_245"/>
              <w:id w:val="530232610"/>
            </w:sdtPr>
            <w:sdtEndPr/>
            <w:sdtContent>
              <w:p w14:paraId="74D61B46" w14:textId="553D4C48" w:rsidR="00460653" w:rsidRPr="00FF430B" w:rsidRDefault="001F63A1" w:rsidP="001B08E7">
                <w:pPr>
                  <w:tabs>
                    <w:tab w:val="left" w:pos="567"/>
                    <w:tab w:val="left" w:pos="4005"/>
                  </w:tabs>
                  <w:jc w:val="both"/>
                </w:pPr>
                <w:sdt>
                  <w:sdtPr>
                    <w:tag w:val="goog_rdk_243"/>
                    <w:id w:val="-963343979"/>
                  </w:sdtPr>
                  <w:sdtEndPr/>
                  <w:sdtContent>
                    <w:r w:rsidR="001B08E7">
                      <w:rPr>
                        <w:b/>
                      </w:rPr>
                      <w:t>34</w:t>
                    </w:r>
                  </w:sdtContent>
                </w:sdt>
                <w:sdt>
                  <w:sdtPr>
                    <w:tag w:val="goog_rdk_244"/>
                    <w:id w:val="-2007827342"/>
                  </w:sdtPr>
                  <w:sdtEndPr/>
                  <w:sdtContent>
                    <w:r w:rsidR="001B08E7">
                      <w:t xml:space="preserve">.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pct.14 din prezentul contract. </w:t>
                    </w:r>
                  </w:sdtContent>
                </w:sdt>
              </w:p>
            </w:sdtContent>
          </w:sdt>
          <w:p w14:paraId="54E13794" w14:textId="77777777" w:rsidR="00877B36" w:rsidRPr="00FF430B" w:rsidRDefault="00877B36" w:rsidP="00196AB4">
            <w:pPr>
              <w:tabs>
                <w:tab w:val="left" w:pos="567"/>
                <w:tab w:val="left" w:pos="4005"/>
              </w:tabs>
              <w:jc w:val="both"/>
            </w:pPr>
          </w:p>
          <w:p w14:paraId="5F1DF903" w14:textId="3CA77483" w:rsidR="004D7C86" w:rsidRPr="00FF430B" w:rsidRDefault="001F63A1" w:rsidP="00196AB4">
            <w:pPr>
              <w:tabs>
                <w:tab w:val="left" w:pos="567"/>
                <w:tab w:val="left" w:pos="4005"/>
              </w:tabs>
              <w:jc w:val="both"/>
            </w:pPr>
            <w:sdt>
              <w:sdtPr>
                <w:tag w:val="goog_rdk_243"/>
                <w:id w:val="696122797"/>
              </w:sdtPr>
              <w:sdtEndPr/>
              <w:sdtContent>
                <w:r w:rsidR="0013527C">
                  <w:rPr>
                    <w:b/>
                  </w:rPr>
                  <w:t>35</w:t>
                </w:r>
              </w:sdtContent>
            </w:sdt>
            <w:r w:rsidR="0013527C" w:rsidRPr="0018258F">
              <w:t xml:space="preserve">. </w:t>
            </w:r>
            <w:r w:rsidR="0013527C" w:rsidRPr="0018258F">
              <w:rPr>
                <w:color w:val="1D1C1D"/>
                <w:shd w:val="clear" w:color="auto" w:fill="F8F8F8"/>
              </w:rPr>
              <w:t>Se stabile</w:t>
            </w:r>
            <w:r w:rsidR="0013527C">
              <w:rPr>
                <w:color w:val="1D1C1D"/>
                <w:shd w:val="clear" w:color="auto" w:fill="F8F8F8"/>
              </w:rPr>
              <w:t>ște de comun acord a părților, m</w:t>
            </w:r>
            <w:r w:rsidR="0013527C" w:rsidRPr="0018258F">
              <w:rPr>
                <w:color w:val="1D1C1D"/>
                <w:shd w:val="clear" w:color="auto" w:fill="F8F8F8"/>
              </w:rPr>
              <w:t>odalitatea de ajustare a valorii prezentului contract de achiziție: astfel, se va realiza majorarea sau reducerea valorii contractului în conformitate cu prevederile stabilite pentru ajustarea valorii contractului ținând cont de rata inflației sau deflației, conform capitolului II din</w:t>
            </w:r>
            <w:r w:rsidR="0013527C" w:rsidRPr="0018258F">
              <w:rPr>
                <w:b/>
                <w:bCs/>
                <w:color w:val="1D1C1D"/>
                <w:shd w:val="clear" w:color="auto" w:fill="F8F8F8"/>
              </w:rPr>
              <w:t> Hotărârea de Guvern nr.1129/</w:t>
            </w: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560C9">
            <w:pPr>
              <w:pStyle w:val="ListParagraph"/>
              <w:numPr>
                <w:ilvl w:val="0"/>
                <w:numId w:val="11"/>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Default="00006D6D" w:rsidP="007E709D">
            <w:pPr>
              <w:jc w:val="both"/>
              <w:rPr>
                <w:sz w:val="28"/>
                <w:szCs w:val="28"/>
              </w:rPr>
            </w:pPr>
          </w:p>
          <w:p w14:paraId="39CB01A3" w14:textId="77777777" w:rsidR="00B45302" w:rsidRDefault="00B45302" w:rsidP="007E709D">
            <w:pPr>
              <w:jc w:val="both"/>
              <w:rPr>
                <w:sz w:val="28"/>
                <w:szCs w:val="28"/>
              </w:rPr>
            </w:pPr>
          </w:p>
          <w:p w14:paraId="3C0A985E" w14:textId="77777777" w:rsidR="00B45302" w:rsidRDefault="00B45302" w:rsidP="007E709D">
            <w:pPr>
              <w:jc w:val="both"/>
              <w:rPr>
                <w:sz w:val="28"/>
                <w:szCs w:val="28"/>
              </w:rPr>
            </w:pPr>
          </w:p>
          <w:p w14:paraId="7D8412EE" w14:textId="77777777" w:rsidR="00B45302" w:rsidRDefault="00B45302" w:rsidP="007E709D">
            <w:pPr>
              <w:jc w:val="both"/>
              <w:rPr>
                <w:sz w:val="28"/>
                <w:szCs w:val="28"/>
              </w:rPr>
            </w:pPr>
          </w:p>
          <w:p w14:paraId="4ED72AEC" w14:textId="77777777" w:rsidR="00B45302" w:rsidRDefault="00B45302" w:rsidP="007E709D">
            <w:pPr>
              <w:jc w:val="both"/>
              <w:rPr>
                <w:sz w:val="28"/>
                <w:szCs w:val="28"/>
              </w:rPr>
            </w:pPr>
          </w:p>
          <w:p w14:paraId="2F968051" w14:textId="77777777" w:rsidR="00B45302" w:rsidRDefault="00B45302" w:rsidP="007E709D">
            <w:pPr>
              <w:jc w:val="both"/>
              <w:rPr>
                <w:sz w:val="28"/>
                <w:szCs w:val="28"/>
              </w:rPr>
            </w:pPr>
          </w:p>
          <w:p w14:paraId="3BC5826F" w14:textId="77777777" w:rsidR="00B45302" w:rsidRDefault="00B45302" w:rsidP="007E709D">
            <w:pPr>
              <w:jc w:val="both"/>
              <w:rPr>
                <w:sz w:val="28"/>
                <w:szCs w:val="28"/>
              </w:rPr>
            </w:pPr>
          </w:p>
          <w:p w14:paraId="2329C274" w14:textId="77777777" w:rsidR="00B45302" w:rsidRDefault="00B45302" w:rsidP="007E709D">
            <w:pPr>
              <w:jc w:val="both"/>
              <w:rPr>
                <w:sz w:val="28"/>
                <w:szCs w:val="28"/>
              </w:rPr>
            </w:pPr>
          </w:p>
          <w:p w14:paraId="1415A5B9" w14:textId="77777777" w:rsidR="00B45302" w:rsidRDefault="00B45302" w:rsidP="007E709D">
            <w:pPr>
              <w:jc w:val="both"/>
              <w:rPr>
                <w:sz w:val="28"/>
                <w:szCs w:val="28"/>
              </w:rPr>
            </w:pPr>
          </w:p>
          <w:p w14:paraId="1D836BEC" w14:textId="77777777" w:rsidR="00B45302" w:rsidRDefault="00B45302" w:rsidP="007E709D">
            <w:pPr>
              <w:jc w:val="both"/>
              <w:rPr>
                <w:sz w:val="28"/>
                <w:szCs w:val="28"/>
              </w:rPr>
            </w:pPr>
          </w:p>
          <w:p w14:paraId="55CFFBAC" w14:textId="77777777" w:rsidR="00B45302" w:rsidRDefault="00B45302" w:rsidP="007E709D">
            <w:pPr>
              <w:jc w:val="both"/>
              <w:rPr>
                <w:sz w:val="28"/>
                <w:szCs w:val="28"/>
              </w:rPr>
            </w:pPr>
          </w:p>
          <w:p w14:paraId="26F6E581" w14:textId="77777777" w:rsidR="00B45302" w:rsidRDefault="00B45302" w:rsidP="007E709D">
            <w:pPr>
              <w:jc w:val="both"/>
              <w:rPr>
                <w:sz w:val="28"/>
                <w:szCs w:val="28"/>
              </w:rPr>
            </w:pPr>
          </w:p>
          <w:p w14:paraId="68CF4E8B" w14:textId="77777777" w:rsidR="00B45302" w:rsidRDefault="00B45302" w:rsidP="007E709D">
            <w:pPr>
              <w:jc w:val="both"/>
              <w:rPr>
                <w:sz w:val="28"/>
                <w:szCs w:val="28"/>
              </w:rPr>
            </w:pPr>
          </w:p>
          <w:p w14:paraId="74050BAD" w14:textId="77777777" w:rsidR="00B45302" w:rsidRPr="00FF430B" w:rsidRDefault="00B45302"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C2141"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45E54C6C" w14:textId="77777777" w:rsidR="005F28ED" w:rsidRDefault="005F28ED" w:rsidP="005F28ED">
            <w:pPr>
              <w:autoSpaceDE w:val="0"/>
              <w:autoSpaceDN w:val="0"/>
              <w:adjustRightInd w:val="0"/>
              <w:jc w:val="center"/>
              <w:rPr>
                <w:rFonts w:eastAsiaTheme="minorHAnsi"/>
                <w:noProof w:val="0"/>
              </w:rPr>
            </w:pPr>
            <w:r>
              <w:rPr>
                <w:rFonts w:eastAsiaTheme="minorHAnsi"/>
                <w:noProof w:val="0"/>
              </w:rPr>
              <w:t>FORMULARULF3.1</w:t>
            </w:r>
          </w:p>
          <w:p w14:paraId="08B1B809" w14:textId="77777777" w:rsidR="005F28ED" w:rsidRDefault="005F28ED" w:rsidP="005F28ED">
            <w:pPr>
              <w:autoSpaceDE w:val="0"/>
              <w:autoSpaceDN w:val="0"/>
              <w:adjustRightInd w:val="0"/>
              <w:jc w:val="center"/>
              <w:rPr>
                <w:rFonts w:eastAsiaTheme="minorHAnsi"/>
                <w:noProof w:val="0"/>
              </w:rPr>
            </w:pPr>
          </w:p>
          <w:p w14:paraId="24EDDADB" w14:textId="77777777" w:rsidR="005F28ED" w:rsidRDefault="005F28ED" w:rsidP="005F28ED">
            <w:pPr>
              <w:autoSpaceDE w:val="0"/>
              <w:autoSpaceDN w:val="0"/>
              <w:adjustRightInd w:val="0"/>
              <w:jc w:val="center"/>
              <w:rPr>
                <w:rFonts w:eastAsiaTheme="minorHAnsi"/>
                <w:noProof w:val="0"/>
              </w:rPr>
            </w:pPr>
            <w:r>
              <w:rPr>
                <w:rFonts w:eastAsiaTheme="minorHAnsi"/>
                <w:noProof w:val="0"/>
              </w:rPr>
              <w:t>OFERTĂ</w:t>
            </w:r>
          </w:p>
          <w:p w14:paraId="53F1D621" w14:textId="77777777" w:rsidR="005F28ED" w:rsidRDefault="005F28ED" w:rsidP="005F28ED">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FB090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39B9091"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7205DAEC" w14:textId="77777777" w:rsidR="005F28ED" w:rsidRDefault="005F28ED" w:rsidP="005F28ED">
            <w:pPr>
              <w:autoSpaceDE w:val="0"/>
              <w:autoSpaceDN w:val="0"/>
              <w:adjustRightInd w:val="0"/>
              <w:jc w:val="both"/>
              <w:rPr>
                <w:rFonts w:eastAsiaTheme="minorHAnsi"/>
                <w:noProof w:val="0"/>
              </w:rPr>
            </w:pPr>
            <w:r>
              <w:rPr>
                <w:rFonts w:eastAsiaTheme="minorHAnsi"/>
                <w:noProof w:val="0"/>
              </w:rPr>
              <w:t>Stimaţi domni,</w:t>
            </w:r>
          </w:p>
          <w:p w14:paraId="65AC7E2D" w14:textId="77777777" w:rsidR="005F28ED" w:rsidRDefault="005F28ED" w:rsidP="005F28ED">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5717AA9"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0D7B77F8"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 numele ofertantului)</w:t>
            </w:r>
          </w:p>
          <w:p w14:paraId="54B61F0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9D09F96"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0387341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(denumirea lucrării)</w:t>
            </w:r>
          </w:p>
          <w:p w14:paraId="74E6B7E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522975A0"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1B926633"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5A677BA8" w14:textId="77777777" w:rsidR="005F28ED" w:rsidRPr="00EE0351" w:rsidRDefault="005F28ED" w:rsidP="005F28ED">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4EFFC0A9"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48EEB10"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39DC8C3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5CFC1E27"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4F1DA7E4"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3FBEBAFB"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1318114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(ziua/luna/anul)        </w:t>
            </w:r>
          </w:p>
          <w:p w14:paraId="1D5B2EA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4E18908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1F6E8F06" w14:textId="77777777" w:rsidR="005F28ED" w:rsidRDefault="005F28ED" w:rsidP="005F28ED">
            <w:pPr>
              <w:autoSpaceDE w:val="0"/>
              <w:autoSpaceDN w:val="0"/>
              <w:adjustRightInd w:val="0"/>
              <w:jc w:val="both"/>
              <w:rPr>
                <w:rFonts w:eastAsiaTheme="minorHAnsi"/>
                <w:noProof w:val="0"/>
              </w:rPr>
            </w:pPr>
            <w:r>
              <w:rPr>
                <w:rFonts w:eastAsiaTheme="minorHAnsi"/>
                <w:noProof w:val="0"/>
              </w:rPr>
              <w:t>Alături de oferta de bază:</w:t>
            </w:r>
          </w:p>
          <w:p w14:paraId="6F71A12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754177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nu depunem ofertă alternativă.</w:t>
            </w:r>
          </w:p>
          <w:p w14:paraId="6B895AD2"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0F6E1285"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0CC91EE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1AB372AA" w14:textId="77777777" w:rsidR="005F28ED" w:rsidRDefault="005F28ED" w:rsidP="005F28ED">
            <w:pPr>
              <w:autoSpaceDE w:val="0"/>
              <w:autoSpaceDN w:val="0"/>
              <w:adjustRightInd w:val="0"/>
              <w:jc w:val="both"/>
              <w:rPr>
                <w:rFonts w:eastAsiaTheme="minorHAnsi"/>
                <w:noProof w:val="0"/>
              </w:rPr>
            </w:pPr>
          </w:p>
          <w:p w14:paraId="7142A910" w14:textId="77777777" w:rsidR="005F28ED" w:rsidRDefault="005F28ED" w:rsidP="005F28ED">
            <w:pPr>
              <w:autoSpaceDE w:val="0"/>
              <w:autoSpaceDN w:val="0"/>
              <w:adjustRightInd w:val="0"/>
              <w:jc w:val="both"/>
              <w:rPr>
                <w:rFonts w:eastAsiaTheme="minorHAnsi"/>
                <w:noProof w:val="0"/>
              </w:rPr>
            </w:pPr>
            <w:r>
              <w:rPr>
                <w:rFonts w:eastAsiaTheme="minorHAnsi"/>
                <w:noProof w:val="0"/>
              </w:rPr>
              <w:t>Data____________/__________/___________</w:t>
            </w:r>
          </w:p>
          <w:p w14:paraId="255CCBB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73FF08F5"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(denumirea/numele ofertantului)</w:t>
            </w:r>
          </w:p>
          <w:p w14:paraId="1A07A008" w14:textId="77777777" w:rsidR="005F28ED" w:rsidRDefault="005F28ED" w:rsidP="005F28ED">
            <w:pPr>
              <w:autoSpaceDE w:val="0"/>
              <w:autoSpaceDN w:val="0"/>
              <w:adjustRightInd w:val="0"/>
              <w:jc w:val="both"/>
              <w:rPr>
                <w:rFonts w:eastAsiaTheme="minorHAnsi"/>
                <w:noProof w:val="0"/>
              </w:rPr>
            </w:pPr>
          </w:p>
          <w:p w14:paraId="319324A7" w14:textId="77777777" w:rsidR="005F28ED" w:rsidRDefault="005F28ED" w:rsidP="005F28ED">
            <w:pPr>
              <w:autoSpaceDE w:val="0"/>
              <w:autoSpaceDN w:val="0"/>
              <w:adjustRightInd w:val="0"/>
              <w:jc w:val="both"/>
              <w:rPr>
                <w:rFonts w:eastAsiaTheme="minorHAnsi"/>
                <w:noProof w:val="0"/>
              </w:rPr>
            </w:pPr>
          </w:p>
          <w:p w14:paraId="74F1FB06" w14:textId="77777777" w:rsidR="005F28ED" w:rsidRDefault="005F28ED" w:rsidP="005F28ED">
            <w:pPr>
              <w:autoSpaceDE w:val="0"/>
              <w:autoSpaceDN w:val="0"/>
              <w:adjustRightInd w:val="0"/>
              <w:jc w:val="both"/>
              <w:rPr>
                <w:rFonts w:eastAsiaTheme="minorHAnsi"/>
                <w:noProof w:val="0"/>
              </w:rPr>
            </w:pPr>
          </w:p>
          <w:p w14:paraId="023805A7" w14:textId="77777777" w:rsidR="005F28ED" w:rsidRDefault="005F28ED" w:rsidP="005F28ED">
            <w:pPr>
              <w:autoSpaceDE w:val="0"/>
              <w:autoSpaceDN w:val="0"/>
              <w:adjustRightInd w:val="0"/>
              <w:jc w:val="both"/>
              <w:rPr>
                <w:rFonts w:eastAsiaTheme="minorHAnsi"/>
                <w:noProof w:val="0"/>
              </w:rPr>
            </w:pPr>
            <w:r>
              <w:rPr>
                <w:rFonts w:eastAsiaTheme="minorHAnsi"/>
                <w:noProof w:val="0"/>
              </w:rPr>
              <w:t>ANEXĂ LA OFERTĂ</w:t>
            </w:r>
          </w:p>
          <w:p w14:paraId="3A3D7D82" w14:textId="77777777" w:rsidR="005F28ED" w:rsidRDefault="005F28ED" w:rsidP="005F28ED">
            <w:pPr>
              <w:autoSpaceDE w:val="0"/>
              <w:autoSpaceDN w:val="0"/>
              <w:adjustRightInd w:val="0"/>
              <w:jc w:val="both"/>
              <w:rPr>
                <w:rFonts w:eastAsiaTheme="minorHAnsi"/>
                <w:noProof w:val="0"/>
              </w:rPr>
            </w:pPr>
          </w:p>
          <w:p w14:paraId="6404B3A7" w14:textId="77777777" w:rsidR="005F28ED" w:rsidRDefault="005F28ED" w:rsidP="005F28ED">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236CECD4" w14:textId="77777777" w:rsidR="005F28ED" w:rsidRDefault="005F28ED" w:rsidP="005F28ED">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24C64EB8" w14:textId="77777777" w:rsidR="005F28ED" w:rsidRDefault="005F28ED" w:rsidP="005F28ED">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66C6AA2E"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E7B8F8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153E590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13EA4EDE" w14:textId="77777777" w:rsidR="005F28ED" w:rsidRDefault="005F28ED" w:rsidP="005F28ED">
            <w:pPr>
              <w:autoSpaceDE w:val="0"/>
              <w:autoSpaceDN w:val="0"/>
              <w:adjustRightInd w:val="0"/>
              <w:jc w:val="both"/>
              <w:rPr>
                <w:rFonts w:eastAsiaTheme="minorHAnsi"/>
                <w:noProof w:val="0"/>
              </w:rPr>
            </w:pPr>
          </w:p>
          <w:p w14:paraId="1EE04EA7"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Ofertant,                                                               </w:t>
            </w:r>
          </w:p>
          <w:p w14:paraId="1E36126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_______________________  </w:t>
            </w:r>
          </w:p>
          <w:p w14:paraId="1B6C693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(semnătura autorizată)</w:t>
            </w:r>
          </w:p>
          <w:p w14:paraId="290DF3A5" w14:textId="77777777" w:rsidR="005F28ED" w:rsidRDefault="005F28ED" w:rsidP="005F28ED">
            <w:pPr>
              <w:jc w:val="both"/>
            </w:pPr>
          </w:p>
          <w:p w14:paraId="1748DA69" w14:textId="77777777" w:rsidR="005F28ED" w:rsidRDefault="005F28ED" w:rsidP="005F28ED">
            <w:pPr>
              <w:jc w:val="both"/>
            </w:pPr>
          </w:p>
          <w:p w14:paraId="60EF9CF9" w14:textId="77777777" w:rsidR="005F28ED" w:rsidRDefault="005F28ED" w:rsidP="005F28ED">
            <w:pPr>
              <w:jc w:val="both"/>
            </w:pPr>
          </w:p>
          <w:p w14:paraId="6365EA73" w14:textId="77777777" w:rsidR="005F28ED" w:rsidRDefault="005F28ED" w:rsidP="005F28ED">
            <w:pPr>
              <w:jc w:val="both"/>
            </w:pPr>
          </w:p>
          <w:p w14:paraId="57E0307E" w14:textId="77777777" w:rsidR="005F28ED" w:rsidRDefault="005F28ED" w:rsidP="005F28ED">
            <w:pPr>
              <w:jc w:val="both"/>
            </w:pPr>
          </w:p>
          <w:p w14:paraId="4EB12F22" w14:textId="77777777" w:rsidR="005F28ED" w:rsidRDefault="005F28ED" w:rsidP="005F28ED">
            <w:pPr>
              <w:jc w:val="both"/>
            </w:pPr>
          </w:p>
          <w:p w14:paraId="7E6A11A0" w14:textId="77777777" w:rsidR="005F28ED" w:rsidRDefault="005F28ED" w:rsidP="005F28ED">
            <w:pPr>
              <w:jc w:val="both"/>
            </w:pPr>
          </w:p>
          <w:p w14:paraId="46332501" w14:textId="77777777" w:rsidR="005F28ED" w:rsidRDefault="005F28ED" w:rsidP="005F28ED">
            <w:pPr>
              <w:jc w:val="both"/>
            </w:pPr>
          </w:p>
          <w:p w14:paraId="331F7733" w14:textId="77777777" w:rsidR="005F28ED" w:rsidRDefault="005F28ED" w:rsidP="005F28ED">
            <w:pPr>
              <w:jc w:val="both"/>
            </w:pPr>
          </w:p>
          <w:p w14:paraId="592C9F37" w14:textId="77777777" w:rsidR="005F28ED" w:rsidRDefault="005F28ED" w:rsidP="005F28ED">
            <w:pPr>
              <w:jc w:val="both"/>
            </w:pPr>
          </w:p>
          <w:p w14:paraId="1FE4E9F5" w14:textId="77777777" w:rsidR="005F28ED" w:rsidRDefault="005F28ED" w:rsidP="005F28ED">
            <w:pPr>
              <w:jc w:val="both"/>
            </w:pPr>
          </w:p>
          <w:p w14:paraId="2BF021D7" w14:textId="77777777" w:rsidR="005F28ED" w:rsidRDefault="005F28ED" w:rsidP="005F28ED">
            <w:pPr>
              <w:jc w:val="both"/>
            </w:pPr>
          </w:p>
          <w:p w14:paraId="364EF3AC" w14:textId="77777777" w:rsidR="005F28ED" w:rsidRDefault="005F28ED" w:rsidP="005F28ED">
            <w:pPr>
              <w:jc w:val="both"/>
            </w:pPr>
          </w:p>
          <w:p w14:paraId="0DE6DAAA" w14:textId="77777777" w:rsidR="005F28ED" w:rsidRDefault="005F28ED" w:rsidP="005F28ED">
            <w:pPr>
              <w:jc w:val="both"/>
            </w:pPr>
          </w:p>
          <w:p w14:paraId="62F793CA" w14:textId="77777777" w:rsidR="005F28ED" w:rsidRDefault="005F28ED" w:rsidP="005F28ED">
            <w:pPr>
              <w:jc w:val="both"/>
            </w:pPr>
          </w:p>
          <w:p w14:paraId="4EED93DC" w14:textId="77777777" w:rsidR="005F28ED" w:rsidRDefault="005F28ED" w:rsidP="005F28ED">
            <w:pPr>
              <w:jc w:val="both"/>
            </w:pPr>
          </w:p>
          <w:p w14:paraId="0B4E32D8" w14:textId="77777777" w:rsidR="005F28ED" w:rsidRDefault="005F28ED" w:rsidP="005F28ED">
            <w:pPr>
              <w:jc w:val="both"/>
            </w:pPr>
          </w:p>
          <w:p w14:paraId="52014CBA" w14:textId="77777777" w:rsidR="005F28ED" w:rsidRDefault="005F28ED" w:rsidP="005F28ED">
            <w:pPr>
              <w:jc w:val="both"/>
            </w:pPr>
          </w:p>
          <w:p w14:paraId="16E9679F" w14:textId="77777777" w:rsidR="005F28ED" w:rsidRDefault="005F28ED" w:rsidP="005F28ED">
            <w:pPr>
              <w:jc w:val="both"/>
            </w:pPr>
          </w:p>
          <w:p w14:paraId="1338EF65" w14:textId="77777777" w:rsidR="005F28ED" w:rsidRDefault="005F28ED" w:rsidP="005F28ED">
            <w:pPr>
              <w:jc w:val="both"/>
            </w:pPr>
          </w:p>
          <w:p w14:paraId="0A44A4C0" w14:textId="77777777" w:rsidR="005F28ED" w:rsidRDefault="005F28ED" w:rsidP="005F28ED">
            <w:pPr>
              <w:jc w:val="both"/>
            </w:pPr>
          </w:p>
          <w:p w14:paraId="06710FED" w14:textId="77777777" w:rsidR="005F28ED" w:rsidRDefault="005F28ED" w:rsidP="005F28ED">
            <w:pPr>
              <w:jc w:val="both"/>
            </w:pPr>
          </w:p>
          <w:p w14:paraId="3A7CB716" w14:textId="77777777" w:rsidR="005F28ED" w:rsidRDefault="005F28ED" w:rsidP="005F28ED">
            <w:pPr>
              <w:jc w:val="both"/>
            </w:pPr>
          </w:p>
          <w:p w14:paraId="5D88A57A" w14:textId="77777777" w:rsidR="005F28ED" w:rsidRDefault="005F28ED" w:rsidP="005F28ED">
            <w:pPr>
              <w:jc w:val="both"/>
            </w:pPr>
          </w:p>
          <w:p w14:paraId="5A221718" w14:textId="77777777" w:rsidR="005F28ED" w:rsidRDefault="005F28ED" w:rsidP="005F28ED">
            <w:pPr>
              <w:jc w:val="both"/>
            </w:pPr>
          </w:p>
          <w:p w14:paraId="68DCD75F" w14:textId="77777777" w:rsidR="005F28ED" w:rsidRDefault="005F28ED" w:rsidP="005F28ED">
            <w:pPr>
              <w:jc w:val="both"/>
            </w:pPr>
          </w:p>
          <w:p w14:paraId="5E411508" w14:textId="77777777" w:rsidR="005F28ED" w:rsidRDefault="005F28ED" w:rsidP="005F28ED">
            <w:pPr>
              <w:jc w:val="both"/>
            </w:pPr>
          </w:p>
          <w:p w14:paraId="01D0BA56" w14:textId="77777777" w:rsidR="005F28ED" w:rsidRDefault="005F28ED" w:rsidP="005F28ED">
            <w:pPr>
              <w:jc w:val="both"/>
            </w:pPr>
          </w:p>
          <w:p w14:paraId="3F893455" w14:textId="77777777" w:rsidR="005F28ED" w:rsidRDefault="005F28ED" w:rsidP="005F28ED">
            <w:pPr>
              <w:jc w:val="both"/>
            </w:pPr>
          </w:p>
          <w:p w14:paraId="0DA9787A" w14:textId="77777777" w:rsidR="005F28ED" w:rsidRDefault="005F28ED" w:rsidP="005F28ED">
            <w:pPr>
              <w:jc w:val="right"/>
              <w:rPr>
                <w:sz w:val="26"/>
                <w:szCs w:val="26"/>
                <w:lang w:val="ro-MO"/>
              </w:rPr>
            </w:pPr>
            <w:r>
              <w:rPr>
                <w:sz w:val="26"/>
                <w:szCs w:val="26"/>
                <w:lang w:val="ro-MO"/>
              </w:rPr>
              <w:t xml:space="preserve">APROBAT </w:t>
            </w:r>
          </w:p>
          <w:p w14:paraId="397F9166" w14:textId="77777777" w:rsidR="005F28ED" w:rsidRDefault="005F28ED" w:rsidP="005F28ED">
            <w:pPr>
              <w:jc w:val="right"/>
              <w:rPr>
                <w:sz w:val="26"/>
                <w:szCs w:val="26"/>
                <w:lang w:val="ro-MO"/>
              </w:rPr>
            </w:pPr>
            <w:r>
              <w:rPr>
                <w:sz w:val="26"/>
                <w:szCs w:val="26"/>
                <w:lang w:val="ro-MO"/>
              </w:rPr>
              <w:t xml:space="preserve">prin Ordinul </w:t>
            </w:r>
          </w:p>
          <w:p w14:paraId="6DF9CEEB" w14:textId="77777777" w:rsidR="005F28ED" w:rsidRDefault="005F28ED" w:rsidP="005F28ED">
            <w:pPr>
              <w:jc w:val="right"/>
              <w:rPr>
                <w:sz w:val="26"/>
                <w:szCs w:val="26"/>
                <w:lang w:val="ro-MO"/>
              </w:rPr>
            </w:pPr>
            <w:r>
              <w:rPr>
                <w:sz w:val="26"/>
                <w:szCs w:val="26"/>
                <w:lang w:val="ro-MO"/>
              </w:rPr>
              <w:t>Ministrului Finanțelor</w:t>
            </w:r>
          </w:p>
          <w:p w14:paraId="2383F78C" w14:textId="77777777" w:rsidR="005F28ED" w:rsidRDefault="005F28ED" w:rsidP="005F28ED">
            <w:pPr>
              <w:jc w:val="right"/>
              <w:rPr>
                <w:sz w:val="28"/>
                <w:szCs w:val="28"/>
                <w:lang w:val="ro-MO"/>
              </w:rPr>
            </w:pPr>
            <w:r>
              <w:rPr>
                <w:sz w:val="26"/>
                <w:szCs w:val="26"/>
                <w:lang w:val="ro-MO"/>
              </w:rPr>
              <w:t xml:space="preserve">                                               nr. 145  din 24 noiembrie 2020   </w:t>
            </w:r>
            <w:r>
              <w:rPr>
                <w:sz w:val="28"/>
                <w:szCs w:val="28"/>
                <w:lang w:val="ro-MO"/>
              </w:rPr>
              <w:t xml:space="preserve">       </w:t>
            </w:r>
          </w:p>
          <w:p w14:paraId="18BC782C" w14:textId="77777777" w:rsidR="005F28ED" w:rsidRDefault="005F28ED" w:rsidP="005F28ED">
            <w:pPr>
              <w:tabs>
                <w:tab w:val="left" w:pos="567"/>
              </w:tabs>
              <w:rPr>
                <w:rFonts w:eastAsia="Calibri"/>
                <w:b/>
                <w:lang w:val="ro-MO"/>
              </w:rPr>
            </w:pPr>
          </w:p>
          <w:p w14:paraId="115B0050" w14:textId="77777777" w:rsidR="005F28ED" w:rsidRDefault="005F28ED" w:rsidP="005F28ED">
            <w:pPr>
              <w:tabs>
                <w:tab w:val="left" w:pos="567"/>
              </w:tabs>
              <w:rPr>
                <w:rFonts w:eastAsia="Calibri"/>
                <w:b/>
              </w:rPr>
            </w:pPr>
          </w:p>
          <w:p w14:paraId="6B27A5BF" w14:textId="77777777" w:rsidR="005F28ED" w:rsidRDefault="005F28ED" w:rsidP="005F28ED">
            <w:pPr>
              <w:keepNext/>
              <w:spacing w:line="240" w:lineRule="exact"/>
              <w:jc w:val="center"/>
              <w:outlineLvl w:val="0"/>
              <w:rPr>
                <w:rFonts w:eastAsia="Calibri"/>
                <w:b/>
                <w:bCs/>
                <w:sz w:val="26"/>
                <w:szCs w:val="26"/>
                <w:lang w:eastAsia="ro-RO"/>
              </w:rPr>
            </w:pPr>
            <w:bookmarkStart w:id="65" w:name="_Toc449692099"/>
            <w:bookmarkStart w:id="66" w:name="_Toc449633144"/>
            <w:bookmarkStart w:id="67" w:name="_Toc449632652"/>
            <w:r>
              <w:rPr>
                <w:rFonts w:eastAsia="Calibri"/>
                <w:b/>
                <w:bCs/>
                <w:sz w:val="26"/>
                <w:szCs w:val="26"/>
                <w:lang w:eastAsia="ro-RO"/>
              </w:rPr>
              <w:t>DECLARAŢIE</w:t>
            </w:r>
            <w:bookmarkEnd w:id="65"/>
            <w:bookmarkEnd w:id="66"/>
            <w:bookmarkEnd w:id="67"/>
          </w:p>
          <w:p w14:paraId="6B0E826D" w14:textId="77777777" w:rsidR="005F28ED" w:rsidRDefault="005F28ED" w:rsidP="005F28ED">
            <w:pPr>
              <w:keepNext/>
              <w:spacing w:line="240" w:lineRule="exact"/>
              <w:jc w:val="center"/>
              <w:outlineLvl w:val="0"/>
              <w:rPr>
                <w:rFonts w:eastAsia="Calibri"/>
                <w:b/>
                <w:bCs/>
                <w:sz w:val="26"/>
                <w:szCs w:val="26"/>
                <w:lang w:eastAsia="ro-RO"/>
              </w:rPr>
            </w:pPr>
            <w:bookmarkStart w:id="68" w:name="_Toc449692100"/>
            <w:bookmarkStart w:id="69" w:name="_Toc449633145"/>
            <w:bookmarkStart w:id="70" w:name="_Toc449632653"/>
            <w:r>
              <w:rPr>
                <w:rFonts w:eastAsia="PMingLiU"/>
                <w:b/>
                <w:bCs/>
                <w:sz w:val="26"/>
                <w:szCs w:val="26"/>
                <w:lang w:eastAsia="zh-CN"/>
              </w:rPr>
              <w:t xml:space="preserve">privind confirmarea identității beneficiarilor efectivi și neîncadrarea acestora în situația condamnării  </w:t>
            </w:r>
            <w:bookmarkEnd w:id="68"/>
            <w:bookmarkEnd w:id="69"/>
            <w:bookmarkEnd w:id="70"/>
            <w:r>
              <w:rPr>
                <w:rFonts w:eastAsia="PMingLiU"/>
                <w:b/>
                <w:bCs/>
                <w:sz w:val="26"/>
                <w:szCs w:val="26"/>
                <w:lang w:eastAsia="zh-CN"/>
              </w:rPr>
              <w:t>pentru participarea la activităţi ale unei organizaţii sau grupări criminale, pentru corupţie, fraudă şi/sau spălare de bani.</w:t>
            </w:r>
          </w:p>
          <w:p w14:paraId="26AE7B1F" w14:textId="77777777" w:rsidR="005F28ED" w:rsidRDefault="005F28ED" w:rsidP="005F28ED">
            <w:pPr>
              <w:keepNext/>
              <w:spacing w:line="240" w:lineRule="exact"/>
              <w:jc w:val="both"/>
              <w:outlineLvl w:val="0"/>
              <w:rPr>
                <w:rFonts w:eastAsia="Calibri"/>
                <w:b/>
                <w:bCs/>
                <w:sz w:val="26"/>
                <w:szCs w:val="26"/>
                <w:lang w:eastAsia="ro-RO"/>
              </w:rPr>
            </w:pPr>
          </w:p>
          <w:p w14:paraId="0EB620EB" w14:textId="77777777" w:rsidR="005F28ED" w:rsidRDefault="005F28ED" w:rsidP="005F28ED">
            <w:pPr>
              <w:jc w:val="center"/>
              <w:rPr>
                <w:rFonts w:eastAsia="Calibri"/>
                <w:b/>
                <w:sz w:val="26"/>
                <w:szCs w:val="26"/>
              </w:rPr>
            </w:pPr>
          </w:p>
          <w:p w14:paraId="7C1983E0" w14:textId="77777777" w:rsidR="005F28ED" w:rsidRDefault="005F28ED" w:rsidP="005F28ED">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9E52487" w14:textId="77777777" w:rsidR="005F28ED" w:rsidRDefault="005F28ED" w:rsidP="005F28ED">
            <w:pPr>
              <w:shd w:val="clear" w:color="auto" w:fill="FFFFFF"/>
              <w:ind w:firstLine="1077"/>
              <w:rPr>
                <w:rFonts w:eastAsia="Calibri"/>
                <w:spacing w:val="-1"/>
                <w:sz w:val="26"/>
                <w:szCs w:val="26"/>
              </w:rPr>
            </w:pPr>
          </w:p>
          <w:p w14:paraId="66B74E7E" w14:textId="77777777" w:rsidR="005F28ED" w:rsidRDefault="005F28ED" w:rsidP="005F28E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5F28ED" w14:paraId="1FE347B2" w14:textId="77777777" w:rsidTr="004364D9">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14B36EE" w14:textId="77777777" w:rsidR="005F28ED" w:rsidRDefault="005F28ED" w:rsidP="004364D9">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5D87054D" w14:textId="77777777" w:rsidR="005F28ED" w:rsidRDefault="005F28ED" w:rsidP="004364D9">
                  <w:pPr>
                    <w:jc w:val="center"/>
                    <w:rPr>
                      <w:rFonts w:eastAsia="Calibri"/>
                      <w:spacing w:val="-1"/>
                      <w:sz w:val="26"/>
                      <w:szCs w:val="26"/>
                    </w:rPr>
                  </w:pPr>
                  <w:r>
                    <w:rPr>
                      <w:rFonts w:eastAsia="Calibri"/>
                      <w:spacing w:val="-1"/>
                      <w:sz w:val="26"/>
                      <w:szCs w:val="26"/>
                    </w:rPr>
                    <w:t>IDNP al beneficiarului efectiv</w:t>
                  </w:r>
                </w:p>
              </w:tc>
            </w:tr>
            <w:tr w:rsidR="005F28ED" w14:paraId="7D6EB6D5"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6D4240A4"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1B6D0A3" w14:textId="77777777" w:rsidR="005F28ED" w:rsidRDefault="005F28ED" w:rsidP="004364D9">
                  <w:pPr>
                    <w:rPr>
                      <w:rFonts w:eastAsia="Calibri"/>
                      <w:spacing w:val="-1"/>
                      <w:sz w:val="26"/>
                      <w:szCs w:val="26"/>
                    </w:rPr>
                  </w:pPr>
                </w:p>
              </w:tc>
            </w:tr>
            <w:tr w:rsidR="005F28ED" w14:paraId="3FB5A7AF"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1B68FD5F"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5CCDFE2" w14:textId="77777777" w:rsidR="005F28ED" w:rsidRDefault="005F28ED" w:rsidP="004364D9">
                  <w:pPr>
                    <w:rPr>
                      <w:rFonts w:eastAsia="Calibri"/>
                      <w:spacing w:val="-1"/>
                      <w:sz w:val="26"/>
                      <w:szCs w:val="26"/>
                    </w:rPr>
                  </w:pPr>
                </w:p>
              </w:tc>
            </w:tr>
            <w:tr w:rsidR="005F28ED" w14:paraId="1FCCA633"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36EEC276"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0A6F333" w14:textId="77777777" w:rsidR="005F28ED" w:rsidRDefault="005F28ED" w:rsidP="004364D9">
                  <w:pPr>
                    <w:rPr>
                      <w:rFonts w:eastAsia="Calibri"/>
                      <w:spacing w:val="-1"/>
                      <w:sz w:val="26"/>
                      <w:szCs w:val="26"/>
                    </w:rPr>
                  </w:pPr>
                </w:p>
              </w:tc>
            </w:tr>
          </w:tbl>
          <w:p w14:paraId="0910AEA0" w14:textId="77777777" w:rsidR="005F28ED" w:rsidRDefault="005F28ED" w:rsidP="005F28ED">
            <w:pPr>
              <w:shd w:val="clear" w:color="auto" w:fill="FFFFFF"/>
              <w:ind w:firstLine="1077"/>
              <w:rPr>
                <w:rFonts w:eastAsia="Calibri"/>
                <w:spacing w:val="-1"/>
                <w:sz w:val="26"/>
                <w:szCs w:val="26"/>
              </w:rPr>
            </w:pPr>
          </w:p>
          <w:p w14:paraId="6007E2AA" w14:textId="77777777" w:rsidR="005F28ED" w:rsidRDefault="005F28ED" w:rsidP="005F28ED">
            <w:pPr>
              <w:shd w:val="clear" w:color="auto" w:fill="FFFFFF"/>
              <w:ind w:firstLine="1077"/>
              <w:rPr>
                <w:rFonts w:eastAsia="Calibri"/>
                <w:spacing w:val="-1"/>
                <w:sz w:val="26"/>
                <w:szCs w:val="26"/>
              </w:rPr>
            </w:pPr>
          </w:p>
          <w:p w14:paraId="298F6E3C" w14:textId="77777777" w:rsidR="005F28ED" w:rsidRDefault="005F28ED" w:rsidP="005F28ED">
            <w:pPr>
              <w:rPr>
                <w:rFonts w:eastAsia="MS Mincho"/>
                <w:sz w:val="26"/>
                <w:szCs w:val="26"/>
                <w:lang w:eastAsia="zh-CN"/>
              </w:rPr>
            </w:pPr>
          </w:p>
          <w:p w14:paraId="7E84C71D" w14:textId="77777777" w:rsidR="005F28ED" w:rsidRDefault="005F28ED" w:rsidP="005F28ED">
            <w:pPr>
              <w:rPr>
                <w:rFonts w:eastAsia="MS Mincho"/>
                <w:sz w:val="26"/>
                <w:szCs w:val="26"/>
                <w:lang w:eastAsia="zh-CN"/>
              </w:rPr>
            </w:pPr>
            <w:r>
              <w:rPr>
                <w:rFonts w:eastAsia="MS Mincho"/>
                <w:sz w:val="26"/>
                <w:szCs w:val="26"/>
                <w:lang w:eastAsia="zh-CN"/>
              </w:rPr>
              <w:t>Data completării:______________________</w:t>
            </w:r>
          </w:p>
          <w:p w14:paraId="46D7A323" w14:textId="77777777" w:rsidR="005F28ED" w:rsidRDefault="005F28ED" w:rsidP="005F28ED">
            <w:pPr>
              <w:jc w:val="both"/>
              <w:rPr>
                <w:rFonts w:eastAsia="PMingLiU"/>
                <w:sz w:val="26"/>
                <w:szCs w:val="26"/>
                <w:lang w:eastAsia="zh-CN"/>
              </w:rPr>
            </w:pPr>
            <w:r>
              <w:rPr>
                <w:rFonts w:eastAsia="PMingLiU"/>
                <w:sz w:val="26"/>
                <w:szCs w:val="26"/>
                <w:lang w:eastAsia="zh-CN"/>
              </w:rPr>
              <w:t>Semnat: _____________________________</w:t>
            </w:r>
          </w:p>
          <w:p w14:paraId="599A5C71" w14:textId="77777777" w:rsidR="005F28ED" w:rsidRDefault="005F28ED" w:rsidP="005F28ED">
            <w:pPr>
              <w:jc w:val="both"/>
              <w:rPr>
                <w:rFonts w:eastAsia="PMingLiU"/>
                <w:sz w:val="26"/>
                <w:szCs w:val="26"/>
                <w:lang w:eastAsia="zh-CN"/>
              </w:rPr>
            </w:pPr>
            <w:r>
              <w:rPr>
                <w:rFonts w:eastAsia="PMingLiU"/>
                <w:sz w:val="26"/>
                <w:szCs w:val="26"/>
                <w:lang w:eastAsia="zh-CN"/>
              </w:rPr>
              <w:t>Nume/prenume: __________________________________</w:t>
            </w:r>
          </w:p>
          <w:p w14:paraId="11D93604" w14:textId="77777777" w:rsidR="005F28ED" w:rsidRDefault="005F28ED" w:rsidP="005F28ED">
            <w:pPr>
              <w:jc w:val="both"/>
              <w:rPr>
                <w:rFonts w:eastAsia="PMingLiU"/>
                <w:sz w:val="26"/>
                <w:szCs w:val="26"/>
                <w:lang w:eastAsia="zh-CN"/>
              </w:rPr>
            </w:pPr>
            <w:r>
              <w:rPr>
                <w:rFonts w:eastAsia="PMingLiU"/>
                <w:sz w:val="26"/>
                <w:szCs w:val="26"/>
                <w:lang w:eastAsia="zh-CN"/>
              </w:rPr>
              <w:t>Funcţia: ____________________________</w:t>
            </w:r>
          </w:p>
          <w:p w14:paraId="54F9FE8F" w14:textId="77777777" w:rsidR="005F28ED" w:rsidRDefault="005F28ED" w:rsidP="005F28ED">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5A79C41" w14:textId="77777777" w:rsidR="005F28ED" w:rsidRDefault="005F28ED" w:rsidP="005F28ED">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0E16FA45" w14:textId="77777777" w:rsidR="007D2982" w:rsidRPr="00FF430B" w:rsidRDefault="007D2982" w:rsidP="007D2982">
            <w:pPr>
              <w:autoSpaceDE w:val="0"/>
              <w:autoSpaceDN w:val="0"/>
              <w:adjustRightInd w:val="0"/>
              <w:jc w:val="both"/>
            </w:pPr>
          </w:p>
          <w:p w14:paraId="7936E916" w14:textId="77777777" w:rsidR="007D2982" w:rsidRPr="00FF430B" w:rsidRDefault="007D2982" w:rsidP="007D2982">
            <w:pPr>
              <w:autoSpaceDE w:val="0"/>
              <w:autoSpaceDN w:val="0"/>
              <w:adjustRightInd w:val="0"/>
              <w:jc w:val="both"/>
            </w:pPr>
          </w:p>
          <w:p w14:paraId="6E7F0B10" w14:textId="77777777" w:rsidR="00C6170E" w:rsidRPr="00FF430B" w:rsidRDefault="00C6170E" w:rsidP="00C6170E">
            <w:pPr>
              <w:pStyle w:val="ListParagraph"/>
              <w:numPr>
                <w:ilvl w:val="0"/>
                <w:numId w:val="0"/>
              </w:numPr>
              <w:ind w:left="660"/>
              <w:rPr>
                <w:b/>
              </w:rPr>
            </w:pPr>
          </w:p>
          <w:p w14:paraId="2D2A6819" w14:textId="77777777" w:rsidR="00233538" w:rsidRPr="00FF430B" w:rsidRDefault="00233538" w:rsidP="00196AB4">
            <w:pPr>
              <w:jc w:val="both"/>
            </w:pPr>
          </w:p>
        </w:tc>
      </w:tr>
      <w:tr w:rsidR="0008179F" w:rsidRPr="00EC30C2" w14:paraId="64DFBF72" w14:textId="77777777" w:rsidTr="00283820">
        <w:trPr>
          <w:trHeight w:val="697"/>
        </w:trPr>
        <w:tc>
          <w:tcPr>
            <w:tcW w:w="9748" w:type="dxa"/>
            <w:vAlign w:val="center"/>
          </w:tcPr>
          <w:p w14:paraId="6F212044" w14:textId="77777777" w:rsidR="0008179F" w:rsidRPr="00FF430B" w:rsidRDefault="0008179F"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391E84" w14:textId="77777777" w:rsidR="001F63A1" w:rsidRDefault="001F63A1" w:rsidP="00A20ACF">
      <w:r>
        <w:separator/>
      </w:r>
    </w:p>
  </w:endnote>
  <w:endnote w:type="continuationSeparator" w:id="0">
    <w:p w14:paraId="7AECFCC6" w14:textId="77777777" w:rsidR="001F63A1" w:rsidRDefault="001F63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8179F" w:rsidRDefault="0008179F"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8179F" w:rsidRDefault="0008179F">
        <w:pPr>
          <w:pStyle w:val="Footer"/>
          <w:jc w:val="right"/>
        </w:pPr>
        <w:r>
          <w:fldChar w:fldCharType="begin"/>
        </w:r>
        <w:r>
          <w:instrText xml:space="preserve"> PAGE   \* MERGEFORMAT </w:instrText>
        </w:r>
        <w:r>
          <w:fldChar w:fldCharType="separate"/>
        </w:r>
        <w:r w:rsidR="00A20C2B">
          <w:t>60</w:t>
        </w:r>
        <w:r>
          <w:fldChar w:fldCharType="end"/>
        </w:r>
      </w:p>
    </w:sdtContent>
  </w:sdt>
  <w:p w14:paraId="075618FA" w14:textId="77777777" w:rsidR="0008179F" w:rsidRDefault="00081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8AAE74" w14:textId="77777777" w:rsidR="001F63A1" w:rsidRDefault="001F63A1" w:rsidP="00A20ACF">
      <w:r>
        <w:separator/>
      </w:r>
    </w:p>
  </w:footnote>
  <w:footnote w:type="continuationSeparator" w:id="0">
    <w:p w14:paraId="1756DB36" w14:textId="77777777" w:rsidR="001F63A1" w:rsidRDefault="001F63A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701251"/>
    <w:multiLevelType w:val="hybridMultilevel"/>
    <w:tmpl w:val="9A0E9C18"/>
    <w:lvl w:ilvl="0" w:tplc="B96615DC">
      <w:start w:val="1"/>
      <w:numFmt w:val="decimal"/>
      <w:lvlText w:val="%1."/>
      <w:lvlJc w:val="left"/>
      <w:pPr>
        <w:ind w:left="990"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4DA89AEE"/>
    <w:lvl w:ilvl="0" w:tplc="4042AE10">
      <w:start w:val="1"/>
      <w:numFmt w:val="lowerLetter"/>
      <w:lvlText w:val="%1)"/>
      <w:lvlJc w:val="left"/>
      <w:pPr>
        <w:ind w:left="786" w:hanging="360"/>
      </w:pPr>
      <w:rPr>
        <w:rFonts w:hint="default"/>
        <w:lang w:val="en-US"/>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nsid w:val="72C83BD5"/>
    <w:multiLevelType w:val="multilevel"/>
    <w:tmpl w:val="3CD663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A4A4A81"/>
    <w:multiLevelType w:val="multilevel"/>
    <w:tmpl w:val="DCFE752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3"/>
  </w:num>
  <w:num w:numId="3">
    <w:abstractNumId w:val="23"/>
  </w:num>
  <w:num w:numId="4">
    <w:abstractNumId w:val="22"/>
  </w:num>
  <w:num w:numId="5">
    <w:abstractNumId w:val="11"/>
  </w:num>
  <w:num w:numId="6">
    <w:abstractNumId w:val="14"/>
  </w:num>
  <w:num w:numId="7">
    <w:abstractNumId w:val="12"/>
  </w:num>
  <w:num w:numId="8">
    <w:abstractNumId w:val="5"/>
  </w:num>
  <w:num w:numId="9">
    <w:abstractNumId w:val="21"/>
  </w:num>
  <w:num w:numId="10">
    <w:abstractNumId w:val="18"/>
  </w:num>
  <w:num w:numId="11">
    <w:abstractNumId w:val="19"/>
  </w:num>
  <w:num w:numId="12">
    <w:abstractNumId w:val="8"/>
  </w:num>
  <w:num w:numId="13">
    <w:abstractNumId w:val="29"/>
  </w:num>
  <w:num w:numId="14">
    <w:abstractNumId w:val="25"/>
  </w:num>
  <w:num w:numId="15">
    <w:abstractNumId w:val="9"/>
  </w:num>
  <w:num w:numId="16">
    <w:abstractNumId w:val="24"/>
  </w:num>
  <w:num w:numId="17">
    <w:abstractNumId w:val="15"/>
  </w:num>
  <w:num w:numId="18">
    <w:abstractNumId w:val="20"/>
  </w:num>
  <w:num w:numId="19">
    <w:abstractNumId w:val="17"/>
  </w:num>
  <w:num w:numId="20">
    <w:abstractNumId w:val="28"/>
  </w:num>
  <w:num w:numId="21">
    <w:abstractNumId w:val="10"/>
  </w:num>
  <w:num w:numId="22">
    <w:abstractNumId w:val="7"/>
  </w:num>
  <w:num w:numId="23">
    <w:abstractNumId w:val="16"/>
  </w:num>
  <w:num w:numId="24">
    <w:abstractNumId w:val="13"/>
  </w:num>
  <w:num w:numId="25">
    <w:abstractNumId w:val="31"/>
  </w:num>
  <w:num w:numId="26">
    <w:abstractNumId w:val="6"/>
  </w:num>
  <w:num w:numId="27">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mailto:adrcentru@adrcentru.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mtender.gov.md/tenders/ocds-b3wdp1-MD-1669013317453"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primaria.voinescu@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primaria.voinescu@gmail.com"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BE42C-6819-418C-82CC-7705CA437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60</Pages>
  <Words>22076</Words>
  <Characters>125835</Characters>
  <Application>Microsoft Office Word</Application>
  <DocSecurity>0</DocSecurity>
  <Lines>1048</Lines>
  <Paragraphs>295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cp:revision>
  <cp:lastPrinted>2025-12-19T06:20:00Z</cp:lastPrinted>
  <dcterms:created xsi:type="dcterms:W3CDTF">2021-06-14T10:00:00Z</dcterms:created>
  <dcterms:modified xsi:type="dcterms:W3CDTF">2026-02-09T09:05:00Z</dcterms:modified>
</cp:coreProperties>
</file>