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B6CDDBB" w14:textId="748A1714" w:rsidR="00BC2141" w:rsidRPr="00DB4AF4" w:rsidRDefault="00BC2141" w:rsidP="00BC2141">
      <w:pPr>
        <w:jc w:val="both"/>
        <w:rPr>
          <w:b/>
          <w:sz w:val="32"/>
          <w:szCs w:val="32"/>
        </w:rPr>
      </w:pPr>
      <w:r w:rsidRPr="004C0FF3">
        <w:rPr>
          <w:rFonts w:eastAsiaTheme="minorHAnsi"/>
          <w:noProof w:val="0"/>
          <w:color w:val="000000"/>
          <w:sz w:val="32"/>
          <w:szCs w:val="32"/>
        </w:rPr>
        <w:t>Obiectul achiziţiei:</w:t>
      </w:r>
      <w:r w:rsidRPr="004C0FF3">
        <w:rPr>
          <w:rFonts w:eastAsiaTheme="minorHAnsi"/>
          <w:b/>
          <w:bCs/>
          <w:noProof w:val="0"/>
          <w:color w:val="000000"/>
          <w:sz w:val="32"/>
          <w:szCs w:val="32"/>
        </w:rPr>
        <w:t xml:space="preserve"> </w:t>
      </w:r>
      <w:r w:rsidR="00FC5668" w:rsidRPr="00FC5668">
        <w:rPr>
          <w:rFonts w:eastAsia="Calibri"/>
          <w:b/>
          <w:bCs/>
          <w:noProof w:val="0"/>
          <w:color w:val="000000"/>
          <w:sz w:val="32"/>
          <w:szCs w:val="32"/>
          <w:lang w:val="en-US"/>
        </w:rPr>
        <w:t>Drum de ocolire din or.Hînceș</w:t>
      </w:r>
      <w:r w:rsidR="00FC5668" w:rsidRPr="00FC5668">
        <w:rPr>
          <w:rFonts w:eastAsia="Calibri"/>
          <w:b/>
          <w:bCs/>
          <w:noProof w:val="0"/>
          <w:color w:val="000000"/>
          <w:sz w:val="32"/>
          <w:szCs w:val="32"/>
        </w:rPr>
        <w:t>ti cu lungimea 2.2</w:t>
      </w:r>
      <w:r w:rsidR="00FC5668" w:rsidRPr="00FC5668">
        <w:rPr>
          <w:rFonts w:eastAsia="Calibri"/>
          <w:b/>
          <w:bCs/>
          <w:noProof w:val="0"/>
          <w:color w:val="000000"/>
          <w:sz w:val="32"/>
          <w:szCs w:val="32"/>
          <w:lang w:val="en-US"/>
        </w:rPr>
        <w:t xml:space="preserve"> </w:t>
      </w:r>
      <w:r w:rsidR="00FC5668" w:rsidRPr="00FC5668">
        <w:rPr>
          <w:rFonts w:eastAsia="Calibri"/>
          <w:b/>
          <w:bCs/>
          <w:noProof w:val="0"/>
          <w:color w:val="000000"/>
          <w:sz w:val="32"/>
          <w:szCs w:val="32"/>
        </w:rPr>
        <w:t>km.</w:t>
      </w:r>
      <w:r w:rsidR="00FC5668" w:rsidRPr="00FC5668">
        <w:rPr>
          <w:rFonts w:eastAsia="Calibri"/>
          <w:b/>
          <w:bCs/>
          <w:noProof w:val="0"/>
          <w:color w:val="000000"/>
          <w:sz w:val="32"/>
          <w:szCs w:val="32"/>
          <w:lang w:val="en-US"/>
        </w:rPr>
        <w:t xml:space="preserve"> </w:t>
      </w:r>
      <w:r w:rsidR="00FC5668" w:rsidRPr="00FC5668">
        <w:rPr>
          <w:rFonts w:eastAsia="Calibri"/>
          <w:b/>
          <w:bCs/>
          <w:noProof w:val="0"/>
          <w:color w:val="000000"/>
          <w:sz w:val="32"/>
          <w:szCs w:val="32"/>
        </w:rPr>
        <w:t>Obiect nr.52 și</w:t>
      </w:r>
      <w:r w:rsidR="00FC5668" w:rsidRPr="00FC5668">
        <w:rPr>
          <w:rFonts w:eastAsia="Calibri"/>
          <w:b/>
          <w:bCs/>
          <w:noProof w:val="0"/>
          <w:color w:val="000000"/>
          <w:sz w:val="32"/>
          <w:szCs w:val="32"/>
          <w:lang w:val="en-US"/>
        </w:rPr>
        <w:t xml:space="preserve"> actualizarea proiectului de execuție pentru str.Cuza Vodă din mun. Hîncesti cu lungimea de 0.5 km</w:t>
      </w:r>
      <w:r w:rsidR="00FC5668" w:rsidRPr="00FC5668">
        <w:rPr>
          <w:b/>
          <w:bCs/>
          <w:color w:val="353434"/>
          <w:sz w:val="20"/>
          <w:lang w:val="ro-MO"/>
        </w:rPr>
        <w:t xml:space="preserve"> </w:t>
      </w:r>
      <w:r w:rsidR="00FC5668" w:rsidRPr="00FC5668">
        <w:rPr>
          <w:b/>
          <w:bCs/>
          <w:color w:val="372F36"/>
          <w:sz w:val="20"/>
          <w:szCs w:val="28"/>
          <w:lang w:val="ro-MO"/>
        </w:rPr>
        <w:t xml:space="preserve"> </w:t>
      </w:r>
      <w:r w:rsidR="00FC5668" w:rsidRPr="00FC5668">
        <w:rPr>
          <w:bCs/>
          <w:color w:val="372F36"/>
          <w:sz w:val="32"/>
          <w:szCs w:val="20"/>
          <w:lang w:val="ro-MO"/>
        </w:rPr>
        <w:t>în cadrul proiectului ”</w:t>
      </w:r>
      <w:r w:rsidR="00FC5668" w:rsidRPr="00FC5668">
        <w:rPr>
          <w:iCs/>
          <w:color w:val="000000"/>
          <w:sz w:val="32"/>
          <w:lang w:val="en-US"/>
        </w:rPr>
        <w:t>Dezvoltarea parcului de odihnă și agrement și a acceselor către cartierele rezidențiale din zona luncii râului Cogîlnic din municipiul Hîncești”</w:t>
      </w: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68CD3AE7" w14:textId="6BFEBF67" w:rsidR="00BC2141" w:rsidRDefault="00BC2141" w:rsidP="00BC2141">
      <w:pPr>
        <w:autoSpaceDE w:val="0"/>
        <w:autoSpaceDN w:val="0"/>
        <w:adjustRightInd w:val="0"/>
        <w:rPr>
          <w:rFonts w:eastAsiaTheme="minorHAnsi"/>
          <w:b/>
          <w:bCs/>
          <w:noProof w:val="0"/>
          <w:color w:val="00000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DB4AF4" w:rsidRPr="00DB4AF4">
        <w:rPr>
          <w:sz w:val="32"/>
          <w:lang w:eastAsia="ro-RO"/>
        </w:rPr>
        <w:t>45233142-6</w:t>
      </w: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A2E6D24"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21DBF1F"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A39AED9"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560C9">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560C9">
      <w:pPr>
        <w:pStyle w:val="ListParagraph"/>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560C9">
      <w:pPr>
        <w:pStyle w:val="ListParagraph"/>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560C9">
      <w:pPr>
        <w:pStyle w:val="ListParagraph"/>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560C9">
      <w:pPr>
        <w:pStyle w:val="ListParagraph"/>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560C9">
      <w:pPr>
        <w:pStyle w:val="ListParagraph"/>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560C9">
      <w:pPr>
        <w:pStyle w:val="ListParagraph"/>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560C9">
      <w:pPr>
        <w:pStyle w:val="ListParagraph"/>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560C9">
      <w:pPr>
        <w:pStyle w:val="ListParagraph"/>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560C9">
      <w:pPr>
        <w:pStyle w:val="ListParagraph"/>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560C9">
      <w:pPr>
        <w:pStyle w:val="ListParagraph"/>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560C9">
      <w:pPr>
        <w:pStyle w:val="ListParagraph"/>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560C9">
      <w:pPr>
        <w:pStyle w:val="ListParagraph"/>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560C9">
      <w:pPr>
        <w:pStyle w:val="ListParagraph"/>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560C9">
      <w:pPr>
        <w:pStyle w:val="ListParagraph"/>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560C9">
      <w:pPr>
        <w:pStyle w:val="ListParagraph"/>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560C9">
      <w:pPr>
        <w:pStyle w:val="ListParagraph"/>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560C9">
      <w:pPr>
        <w:pStyle w:val="ListParagraph"/>
        <w:numPr>
          <w:ilvl w:val="0"/>
          <w:numId w:val="24"/>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E560C9">
      <w:pPr>
        <w:pStyle w:val="ListParagraph"/>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560C9">
      <w:pPr>
        <w:pStyle w:val="ListParagraph"/>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560C9">
      <w:pPr>
        <w:pStyle w:val="ListParagraph"/>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560C9">
      <w:pPr>
        <w:pStyle w:val="ListParagraph"/>
        <w:numPr>
          <w:ilvl w:val="0"/>
          <w:numId w:val="12"/>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560C9">
      <w:pPr>
        <w:pStyle w:val="ListParagraph"/>
        <w:numPr>
          <w:ilvl w:val="0"/>
          <w:numId w:val="12"/>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E560C9">
      <w:pPr>
        <w:pStyle w:val="ListParagraph"/>
        <w:numPr>
          <w:ilvl w:val="0"/>
          <w:numId w:val="12"/>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E560C9">
      <w:pPr>
        <w:pStyle w:val="ListParagraph"/>
        <w:numPr>
          <w:ilvl w:val="0"/>
          <w:numId w:val="12"/>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560C9">
      <w:pPr>
        <w:pStyle w:val="ListParagraph"/>
        <w:numPr>
          <w:ilvl w:val="0"/>
          <w:numId w:val="13"/>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9E3919" w:rsidP="00E560C9">
      <w:pPr>
        <w:pStyle w:val="ListParagraph"/>
        <w:numPr>
          <w:ilvl w:val="0"/>
          <w:numId w:val="13"/>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560C9">
      <w:pPr>
        <w:pStyle w:val="ListParagraph"/>
        <w:numPr>
          <w:ilvl w:val="0"/>
          <w:numId w:val="12"/>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560C9">
      <w:pPr>
        <w:pStyle w:val="ListParagraph"/>
        <w:numPr>
          <w:ilvl w:val="0"/>
          <w:numId w:val="12"/>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560C9">
      <w:pPr>
        <w:pStyle w:val="ListParagraph"/>
        <w:numPr>
          <w:ilvl w:val="0"/>
          <w:numId w:val="12"/>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560C9">
      <w:pPr>
        <w:pStyle w:val="ListParagraph"/>
        <w:numPr>
          <w:ilvl w:val="0"/>
          <w:numId w:val="12"/>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560C9">
      <w:pPr>
        <w:pStyle w:val="ListParagraph"/>
        <w:numPr>
          <w:ilvl w:val="0"/>
          <w:numId w:val="14"/>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560C9">
      <w:pPr>
        <w:pStyle w:val="ListParagraph"/>
        <w:numPr>
          <w:ilvl w:val="0"/>
          <w:numId w:val="14"/>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560C9">
      <w:pPr>
        <w:pStyle w:val="ListParagraph"/>
        <w:numPr>
          <w:ilvl w:val="0"/>
          <w:numId w:val="12"/>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w:t>
      </w:r>
      <w:r w:rsidR="006F3B8E" w:rsidRPr="00FF430B">
        <w:lastRenderedPageBreak/>
        <w:t>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C2141" w:rsidRDefault="000E4D7D" w:rsidP="009F1E2C">
      <w:pPr>
        <w:pStyle w:val="NormalWeb"/>
        <w:shd w:val="clear" w:color="auto" w:fill="FFFFFF"/>
        <w:tabs>
          <w:tab w:val="left" w:pos="-284"/>
        </w:tabs>
        <w:ind w:left="-284" w:firstLine="284"/>
        <w:rPr>
          <w:color w:val="000000" w:themeColor="text1"/>
          <w:lang w:val="en-US" w:eastAsia="it-IT"/>
        </w:rPr>
      </w:pPr>
      <w:r w:rsidRPr="00BC2141">
        <w:rPr>
          <w:b/>
          <w:color w:val="000000" w:themeColor="text1"/>
          <w:lang w:val="en-US"/>
        </w:rPr>
        <w:t>9</w:t>
      </w:r>
      <w:r w:rsidR="0024699C" w:rsidRPr="00BC2141">
        <w:rPr>
          <w:b/>
          <w:color w:val="000000" w:themeColor="text1"/>
          <w:lang w:val="en-US"/>
        </w:rPr>
        <w:t>8</w:t>
      </w:r>
      <w:r w:rsidR="00B00190" w:rsidRPr="00BC2141">
        <w:rPr>
          <w:b/>
          <w:color w:val="000000" w:themeColor="text1"/>
          <w:lang w:val="en-US"/>
        </w:rPr>
        <w:t xml:space="preserve">. </w:t>
      </w:r>
      <w:r w:rsidR="009C11B3" w:rsidRPr="00BC2141">
        <w:rPr>
          <w:b/>
          <w:color w:val="000000" w:themeColor="text1"/>
          <w:lang w:val="en-US"/>
        </w:rPr>
        <w:t xml:space="preserve"> </w:t>
      </w:r>
      <w:r w:rsidR="00B00190" w:rsidRPr="00BC214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E560C9">
      <w:pPr>
        <w:numPr>
          <w:ilvl w:val="0"/>
          <w:numId w:val="17"/>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E560C9">
      <w:pPr>
        <w:numPr>
          <w:ilvl w:val="0"/>
          <w:numId w:val="17"/>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E560C9">
      <w:pPr>
        <w:numPr>
          <w:ilvl w:val="0"/>
          <w:numId w:val="17"/>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E560C9">
      <w:pPr>
        <w:numPr>
          <w:ilvl w:val="0"/>
          <w:numId w:val="17"/>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E560C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E560C9">
      <w:pPr>
        <w:numPr>
          <w:ilvl w:val="0"/>
          <w:numId w:val="18"/>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E560C9">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E560C9">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E560C9">
      <w:pPr>
        <w:numPr>
          <w:ilvl w:val="0"/>
          <w:numId w:val="18"/>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560C9">
      <w:pPr>
        <w:numPr>
          <w:ilvl w:val="0"/>
          <w:numId w:val="18"/>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E560C9">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E560C9">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E560C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E560C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433DA9E" w14:textId="26E02AB2" w:rsidR="00502EFF" w:rsidRPr="0008179F" w:rsidRDefault="00502EFF" w:rsidP="00502EFF">
      <w:pPr>
        <w:jc w:val="right"/>
        <w:rPr>
          <w:noProof w:val="0"/>
          <w:color w:val="000000" w:themeColor="text1"/>
          <w:sz w:val="22"/>
          <w:szCs w:val="22"/>
        </w:rPr>
      </w:pPr>
      <w:r w:rsidRPr="0008179F">
        <w:rPr>
          <w:noProof w:val="0"/>
          <w:color w:val="000000" w:themeColor="text1"/>
        </w:rPr>
        <w:t>Anexa nr.</w:t>
      </w:r>
      <w:r w:rsidR="00FF430B" w:rsidRPr="0008179F">
        <w:rPr>
          <w:noProof w:val="0"/>
          <w:color w:val="000000" w:themeColor="text1"/>
        </w:rPr>
        <w:t xml:space="preserve"> </w:t>
      </w:r>
      <w:r w:rsidRPr="0008179F">
        <w:rPr>
          <w:noProof w:val="0"/>
          <w:color w:val="000000" w:themeColor="text1"/>
        </w:rPr>
        <w:t>5</w:t>
      </w:r>
    </w:p>
    <w:p w14:paraId="5456847D" w14:textId="77777777" w:rsidR="00502EFF" w:rsidRPr="0008179F" w:rsidRDefault="00502EFF" w:rsidP="00502EFF">
      <w:pPr>
        <w:jc w:val="right"/>
        <w:rPr>
          <w:noProof w:val="0"/>
          <w:color w:val="000000" w:themeColor="text1"/>
        </w:rPr>
      </w:pPr>
      <w:r w:rsidRPr="0008179F">
        <w:rPr>
          <w:noProof w:val="0"/>
          <w:color w:val="000000" w:themeColor="text1"/>
        </w:rPr>
        <w:t xml:space="preserve">la </w:t>
      </w:r>
      <w:r w:rsidR="00FA0A8D" w:rsidRPr="0008179F">
        <w:rPr>
          <w:noProof w:val="0"/>
          <w:color w:val="000000" w:themeColor="text1"/>
        </w:rPr>
        <w:t>D</w:t>
      </w:r>
      <w:r w:rsidRPr="0008179F">
        <w:rPr>
          <w:noProof w:val="0"/>
          <w:color w:val="000000" w:themeColor="text1"/>
        </w:rPr>
        <w:t>ocumentația standard nr._____</w:t>
      </w:r>
    </w:p>
    <w:p w14:paraId="162585E1" w14:textId="77777777" w:rsidR="00502EFF" w:rsidRPr="0008179F" w:rsidRDefault="00502EFF" w:rsidP="00502EFF">
      <w:pPr>
        <w:jc w:val="right"/>
        <w:rPr>
          <w:noProof w:val="0"/>
          <w:color w:val="000000" w:themeColor="text1"/>
        </w:rPr>
      </w:pPr>
      <w:r w:rsidRPr="0008179F">
        <w:rPr>
          <w:noProof w:val="0"/>
          <w:color w:val="000000" w:themeColor="text1"/>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560C9">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560C9">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560C9">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560C9">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lastRenderedPageBreak/>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lastRenderedPageBreak/>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560C9">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560C9">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560C9">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lastRenderedPageBreak/>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lastRenderedPageBreak/>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560C9">
            <w:pPr>
              <w:pStyle w:val="ListParagraph"/>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17291046" w14:textId="77777777" w:rsidR="0008179F" w:rsidRPr="00FF430B" w:rsidRDefault="0008179F" w:rsidP="0008179F">
      <w:pPr>
        <w:ind w:firstLine="709"/>
        <w:jc w:val="both"/>
      </w:pPr>
      <w:r w:rsidRPr="00FF430B">
        <w:t>Obiectul_______________________________________________________________</w:t>
      </w:r>
    </w:p>
    <w:p w14:paraId="1D6209AD" w14:textId="77777777" w:rsidR="0008179F" w:rsidRPr="00FF430B" w:rsidRDefault="0008179F" w:rsidP="0008179F">
      <w:pPr>
        <w:ind w:firstLine="709"/>
        <w:jc w:val="both"/>
      </w:pPr>
      <w:r w:rsidRPr="00FF430B">
        <w:t>Autoritatea contractantă</w:t>
      </w:r>
      <w:r>
        <w:t xml:space="preserve">   </w:t>
      </w:r>
      <w:r>
        <w:rPr>
          <w:rFonts w:eastAsiaTheme="minorHAnsi"/>
          <w:b/>
          <w:bCs/>
          <w:noProof w:val="0"/>
          <w:color w:val="000000"/>
          <w:lang w:val="en-US"/>
        </w:rPr>
        <w:t>Agenția de Dezvoltare Regională Centru</w:t>
      </w:r>
    </w:p>
    <w:p w14:paraId="5519E6D2" w14:textId="77777777" w:rsidR="0008179F" w:rsidRPr="00FF430B" w:rsidRDefault="0008179F" w:rsidP="0008179F">
      <w:pPr>
        <w:ind w:firstLine="709"/>
        <w:jc w:val="center"/>
        <w:rPr>
          <w:i/>
        </w:rPr>
      </w:pPr>
    </w:p>
    <w:p w14:paraId="5DB8F03C" w14:textId="77777777" w:rsidR="0008179F" w:rsidRDefault="0008179F" w:rsidP="00E560C9">
      <w:pPr>
        <w:pStyle w:val="ListParagraph"/>
        <w:numPr>
          <w:ilvl w:val="0"/>
          <w:numId w:val="26"/>
        </w:numPr>
        <w:rPr>
          <w:b/>
        </w:rPr>
      </w:pPr>
      <w:r>
        <w:rPr>
          <w:b/>
        </w:rPr>
        <w:t>Descrierea generală</w:t>
      </w:r>
    </w:p>
    <w:p w14:paraId="1AE527DC" w14:textId="77777777" w:rsidR="0008179F" w:rsidRDefault="0008179F" w:rsidP="0008179F">
      <w:pPr>
        <w:pStyle w:val="ListParagraph"/>
        <w:numPr>
          <w:ilvl w:val="0"/>
          <w:numId w:val="0"/>
        </w:numPr>
        <w:ind w:left="1069"/>
        <w:rPr>
          <w:b/>
        </w:rPr>
      </w:pPr>
    </w:p>
    <w:p w14:paraId="6436D246" w14:textId="0C354F32" w:rsidR="0008179F" w:rsidRPr="00CE53FE" w:rsidRDefault="0008179F" w:rsidP="005F28ED">
      <w:pPr>
        <w:ind w:firstLine="709"/>
        <w:jc w:val="both"/>
        <w:rPr>
          <w:b/>
        </w:rPr>
      </w:pPr>
      <w:r>
        <w:rPr>
          <w:rFonts w:eastAsiaTheme="minorHAnsi"/>
          <w:b/>
          <w:bCs/>
          <w:i/>
          <w:iCs/>
          <w:noProof w:val="0"/>
          <w:color w:val="000000"/>
          <w:lang w:val="en-US"/>
        </w:rPr>
        <w:t xml:space="preserve">Construcția: </w:t>
      </w:r>
      <w:r w:rsidR="00FC5668" w:rsidRPr="00FC5668">
        <w:rPr>
          <w:rFonts w:eastAsia="Calibri"/>
          <w:b/>
          <w:bCs/>
          <w:noProof w:val="0"/>
          <w:color w:val="000000"/>
          <w:szCs w:val="32"/>
          <w:lang w:val="en-US"/>
        </w:rPr>
        <w:t>Drum de ocolire din or.Hînceș</w:t>
      </w:r>
      <w:r w:rsidR="00FC5668" w:rsidRPr="00FC5668">
        <w:rPr>
          <w:rFonts w:eastAsia="Calibri"/>
          <w:b/>
          <w:bCs/>
          <w:noProof w:val="0"/>
          <w:color w:val="000000"/>
          <w:szCs w:val="32"/>
        </w:rPr>
        <w:t>ti cu lungimea 2.2</w:t>
      </w:r>
      <w:r w:rsidR="00FC5668" w:rsidRPr="00FC5668">
        <w:rPr>
          <w:rFonts w:eastAsia="Calibri"/>
          <w:b/>
          <w:bCs/>
          <w:noProof w:val="0"/>
          <w:color w:val="000000"/>
          <w:szCs w:val="32"/>
          <w:lang w:val="en-US"/>
        </w:rPr>
        <w:t xml:space="preserve"> </w:t>
      </w:r>
      <w:r w:rsidR="00FC5668" w:rsidRPr="00FC5668">
        <w:rPr>
          <w:rFonts w:eastAsia="Calibri"/>
          <w:b/>
          <w:bCs/>
          <w:noProof w:val="0"/>
          <w:color w:val="000000"/>
          <w:szCs w:val="32"/>
        </w:rPr>
        <w:t>km.</w:t>
      </w:r>
      <w:r w:rsidR="00FC5668" w:rsidRPr="00FC5668">
        <w:rPr>
          <w:rFonts w:eastAsia="Calibri"/>
          <w:b/>
          <w:bCs/>
          <w:noProof w:val="0"/>
          <w:color w:val="000000"/>
          <w:szCs w:val="32"/>
          <w:lang w:val="en-US"/>
        </w:rPr>
        <w:t xml:space="preserve"> </w:t>
      </w:r>
      <w:r w:rsidR="00FC5668" w:rsidRPr="00FC5668">
        <w:rPr>
          <w:rFonts w:eastAsia="Calibri"/>
          <w:b/>
          <w:bCs/>
          <w:noProof w:val="0"/>
          <w:color w:val="000000"/>
          <w:szCs w:val="32"/>
        </w:rPr>
        <w:t>Obiect nr.52 și</w:t>
      </w:r>
      <w:r w:rsidR="00FC5668" w:rsidRPr="00FC5668">
        <w:rPr>
          <w:rFonts w:eastAsia="Calibri"/>
          <w:b/>
          <w:bCs/>
          <w:noProof w:val="0"/>
          <w:color w:val="000000"/>
          <w:szCs w:val="32"/>
          <w:lang w:val="en-US"/>
        </w:rPr>
        <w:t xml:space="preserve"> actualizarea proiectului de execuție pentru str.Cuza Vodă din mun. Hîncesti cu lungimea de 0.5 km</w:t>
      </w:r>
      <w:r w:rsidR="00FC5668" w:rsidRPr="00FC5668">
        <w:rPr>
          <w:b/>
          <w:bCs/>
          <w:color w:val="353434"/>
          <w:sz w:val="16"/>
          <w:lang w:val="ro-MO"/>
        </w:rPr>
        <w:t xml:space="preserve"> </w:t>
      </w:r>
      <w:r w:rsidR="00FC5668" w:rsidRPr="00FC5668">
        <w:rPr>
          <w:b/>
          <w:bCs/>
          <w:color w:val="372F36"/>
          <w:sz w:val="16"/>
          <w:szCs w:val="28"/>
          <w:lang w:val="ro-MO"/>
        </w:rPr>
        <w:t xml:space="preserve"> </w:t>
      </w:r>
      <w:r w:rsidR="00FC5668" w:rsidRPr="00FC5668">
        <w:rPr>
          <w:bCs/>
          <w:color w:val="372F36"/>
          <w:szCs w:val="20"/>
          <w:lang w:val="ro-MO"/>
        </w:rPr>
        <w:t>în cadrul proiectului ”</w:t>
      </w:r>
      <w:r w:rsidR="00FC5668" w:rsidRPr="00FC5668">
        <w:rPr>
          <w:iCs/>
          <w:color w:val="000000"/>
          <w:lang w:val="en-US"/>
        </w:rPr>
        <w:t>Dezvoltarea parcului de odihnă și agrement și a acceselor către cartierele rezidențiale din zona luncii râului Cogîlnic din municipiul Hîncești”</w:t>
      </w:r>
    </w:p>
    <w:p w14:paraId="262DBFD7" w14:textId="77777777" w:rsidR="0008179F" w:rsidRDefault="0008179F" w:rsidP="0008179F">
      <w:pPr>
        <w:ind w:firstLine="709"/>
        <w:jc w:val="both"/>
        <w:rPr>
          <w:b/>
        </w:rPr>
      </w:pPr>
    </w:p>
    <w:p w14:paraId="442570F9" w14:textId="77777777" w:rsidR="0008179F" w:rsidRPr="00CE53FE" w:rsidRDefault="0008179F" w:rsidP="0008179F">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6B6BE070" w14:textId="77777777" w:rsidR="0008179F" w:rsidRPr="00CE53FE"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48E1CAE" w14:textId="77777777" w:rsidR="0008179F"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AEEF994" w14:textId="0552DAD2" w:rsidR="0008179F" w:rsidRPr="00CE53FE"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A20C2B">
        <w:rPr>
          <w:rFonts w:eastAsiaTheme="minorHAnsi"/>
          <w:b/>
          <w:bCs/>
          <w:i/>
          <w:iCs/>
          <w:color w:val="000000"/>
          <w:highlight w:val="yellow"/>
        </w:rPr>
        <w:t>12</w:t>
      </w:r>
      <w:r w:rsidRPr="00CE53FE">
        <w:rPr>
          <w:rFonts w:eastAsiaTheme="minorHAnsi"/>
          <w:b/>
          <w:bCs/>
          <w:i/>
          <w:iCs/>
          <w:color w:val="000000"/>
          <w:highlight w:val="yellow"/>
        </w:rPr>
        <w:t xml:space="preserve"> luni</w:t>
      </w:r>
    </w:p>
    <w:p w14:paraId="3CE98FB6" w14:textId="77777777" w:rsidR="0008179F" w:rsidRDefault="0008179F" w:rsidP="005F28ED">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673B1726" w14:textId="77777777" w:rsidR="0008179F" w:rsidRDefault="0008179F" w:rsidP="005F28ED">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60F40B6F" w14:textId="77777777" w:rsidR="0008179F" w:rsidRDefault="0008179F" w:rsidP="005F28ED">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0D677A1E"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55C48DBD"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707E7861"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3EDD1095"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D1FAF9" w14:textId="77777777" w:rsidR="0008179F" w:rsidRDefault="0008179F" w:rsidP="005F28ED">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2F95E9F1" w14:textId="77777777" w:rsidR="0008179F" w:rsidRDefault="0008179F" w:rsidP="005F28ED">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253C80F8" w14:textId="77777777" w:rsidR="0008179F" w:rsidRDefault="0008179F" w:rsidP="005F28ED">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1D2C6956" w14:textId="77777777" w:rsidR="0008179F" w:rsidRPr="00CE53FE" w:rsidRDefault="0008179F" w:rsidP="005F28ED">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axelor principale, stîlpilor și liniilor de comunicație și hotarelor terenului pus în </w:t>
      </w:r>
      <w:r w:rsidRPr="00CE53FE">
        <w:rPr>
          <w:rFonts w:eastAsiaTheme="minorHAnsi"/>
          <w:b/>
          <w:bCs/>
          <w:noProof w:val="0"/>
          <w:color w:val="000000"/>
          <w:highlight w:val="yellow"/>
          <w:lang w:val="en-US"/>
        </w:rPr>
        <w:lastRenderedPageBreak/>
        <w:t>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4BD1C768"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49DBBF57"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0E484F4A" w14:textId="77777777" w:rsidR="0008179F" w:rsidRDefault="0008179F" w:rsidP="005F28ED">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071685D4"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618D57C" w14:textId="77777777" w:rsidR="0008179F" w:rsidRDefault="0008179F" w:rsidP="005F28ED">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01C2A3C2"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2310F550" w14:textId="77777777" w:rsidR="0008179F" w:rsidRDefault="0008179F" w:rsidP="005F28ED">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5C9FBB81" w14:textId="77777777" w:rsidR="0008179F" w:rsidRDefault="0008179F" w:rsidP="005F28ED">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6E9329B" w14:textId="77777777" w:rsidR="0008179F" w:rsidRDefault="0008179F" w:rsidP="005F28ED">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6B474FFA" w14:textId="77777777" w:rsidR="0008179F" w:rsidRDefault="0008179F" w:rsidP="005F28ED">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29D42AC6" w14:textId="77777777" w:rsidR="0008179F" w:rsidRDefault="0008179F" w:rsidP="005F28ED">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B79B8A2" w14:textId="77777777" w:rsidR="0008179F" w:rsidRDefault="0008179F" w:rsidP="005F28ED">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17ACFC5D" w14:textId="77777777" w:rsidR="0008179F" w:rsidRPr="00CE53FE" w:rsidRDefault="0008179F" w:rsidP="005F28ED">
      <w:pPr>
        <w:pStyle w:val="ListParagraph"/>
        <w:numPr>
          <w:ilvl w:val="0"/>
          <w:numId w:val="12"/>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625A49A2" w14:textId="77777777" w:rsidR="0008179F" w:rsidRDefault="0008179F" w:rsidP="005F28ED">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3CC7C17D" w14:textId="77777777" w:rsidR="0008179F" w:rsidRPr="00CE53FE" w:rsidRDefault="0008179F" w:rsidP="005F28ED">
      <w:pPr>
        <w:pStyle w:val="ListParagraph"/>
        <w:numPr>
          <w:ilvl w:val="0"/>
          <w:numId w:val="12"/>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5656B8FE" w14:textId="77777777" w:rsidR="0008179F" w:rsidRDefault="0008179F" w:rsidP="005F28ED">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5803C748" w14:textId="77777777" w:rsidR="0008179F" w:rsidRPr="00FF430B" w:rsidRDefault="0008179F" w:rsidP="0008179F">
      <w:pPr>
        <w:pStyle w:val="ListParagraph"/>
        <w:numPr>
          <w:ilvl w:val="0"/>
          <w:numId w:val="0"/>
        </w:numPr>
        <w:ind w:left="644"/>
      </w:pPr>
      <w:r w:rsidRPr="00CE53FE">
        <w:rPr>
          <w:rFonts w:eastAsiaTheme="minorHAnsi"/>
          <w:color w:val="000000"/>
        </w:rPr>
        <w:t>Este indicat în invitația de participare.</w:t>
      </w:r>
    </w:p>
    <w:p w14:paraId="2400FB49" w14:textId="77777777" w:rsidR="0008179F" w:rsidRPr="006236EE" w:rsidRDefault="0008179F" w:rsidP="0008179F">
      <w:pPr>
        <w:ind w:firstLine="709"/>
        <w:jc w:val="both"/>
        <w:rPr>
          <w:sz w:val="28"/>
          <w:szCs w:val="28"/>
        </w:rPr>
      </w:pPr>
    </w:p>
    <w:p w14:paraId="54B4E919" w14:textId="77777777" w:rsidR="0008179F" w:rsidRDefault="0008179F" w:rsidP="0008179F">
      <w:pPr>
        <w:autoSpaceDE w:val="0"/>
        <w:autoSpaceDN w:val="0"/>
        <w:adjustRightInd w:val="0"/>
        <w:rPr>
          <w:rFonts w:eastAsiaTheme="minorHAnsi"/>
          <w:b/>
          <w:bCs/>
          <w:noProof w:val="0"/>
          <w:color w:val="000000"/>
          <w:sz w:val="28"/>
          <w:szCs w:val="28"/>
          <w:lang w:val="en-US"/>
        </w:rPr>
      </w:pPr>
    </w:p>
    <w:p w14:paraId="6923F4F1" w14:textId="3B5F4C28" w:rsidR="00F6496F" w:rsidRPr="00FF430B" w:rsidRDefault="0008179F" w:rsidP="0008179F">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Default="000E4D7D" w:rsidP="00196AB4">
      <w:pPr>
        <w:jc w:val="both"/>
        <w:rPr>
          <w:b/>
        </w:rPr>
      </w:pPr>
    </w:p>
    <w:p w14:paraId="51F97FD5" w14:textId="77777777" w:rsidR="0008179F" w:rsidRDefault="0008179F" w:rsidP="00196AB4">
      <w:pPr>
        <w:jc w:val="both"/>
        <w:rPr>
          <w:b/>
        </w:rPr>
      </w:pPr>
    </w:p>
    <w:p w14:paraId="6BA9FE65" w14:textId="77777777" w:rsidR="0008179F" w:rsidRDefault="0008179F" w:rsidP="00196AB4">
      <w:pPr>
        <w:jc w:val="both"/>
        <w:rPr>
          <w:b/>
        </w:rPr>
      </w:pPr>
    </w:p>
    <w:p w14:paraId="739157BB" w14:textId="77777777" w:rsidR="0008179F" w:rsidRDefault="0008179F" w:rsidP="00196AB4">
      <w:pPr>
        <w:jc w:val="both"/>
        <w:rPr>
          <w:b/>
        </w:rPr>
      </w:pPr>
    </w:p>
    <w:p w14:paraId="29DFA8A1" w14:textId="77777777" w:rsidR="0008179F" w:rsidRDefault="0008179F" w:rsidP="00196AB4">
      <w:pPr>
        <w:jc w:val="both"/>
        <w:rPr>
          <w:b/>
        </w:rPr>
      </w:pPr>
    </w:p>
    <w:p w14:paraId="04550088" w14:textId="77777777" w:rsidR="0008179F" w:rsidRDefault="0008179F" w:rsidP="00196AB4">
      <w:pPr>
        <w:jc w:val="both"/>
        <w:rPr>
          <w:b/>
        </w:rPr>
      </w:pPr>
    </w:p>
    <w:p w14:paraId="4C02254A" w14:textId="77777777" w:rsidR="0008179F" w:rsidRDefault="0008179F" w:rsidP="00196AB4">
      <w:pPr>
        <w:jc w:val="both"/>
        <w:rPr>
          <w:b/>
        </w:rPr>
      </w:pPr>
    </w:p>
    <w:p w14:paraId="095D7774" w14:textId="77777777" w:rsidR="0008179F" w:rsidRDefault="0008179F" w:rsidP="00196AB4">
      <w:pPr>
        <w:jc w:val="both"/>
        <w:rPr>
          <w:b/>
        </w:rPr>
      </w:pPr>
    </w:p>
    <w:p w14:paraId="61BC625F" w14:textId="77777777" w:rsidR="0008179F" w:rsidRDefault="0008179F" w:rsidP="00196AB4">
      <w:pPr>
        <w:jc w:val="both"/>
        <w:rPr>
          <w:b/>
        </w:rPr>
      </w:pPr>
    </w:p>
    <w:p w14:paraId="1316D06C" w14:textId="77777777" w:rsidR="0008179F" w:rsidRDefault="0008179F" w:rsidP="00196AB4">
      <w:pPr>
        <w:jc w:val="both"/>
        <w:rPr>
          <w:b/>
        </w:rPr>
      </w:pPr>
    </w:p>
    <w:p w14:paraId="6D468703" w14:textId="77777777" w:rsidR="0008179F" w:rsidRDefault="0008179F" w:rsidP="00196AB4">
      <w:pPr>
        <w:jc w:val="both"/>
        <w:rPr>
          <w:b/>
        </w:rPr>
      </w:pPr>
    </w:p>
    <w:p w14:paraId="45B67EBE" w14:textId="77777777" w:rsidR="0008179F" w:rsidRDefault="0008179F" w:rsidP="00196AB4">
      <w:pPr>
        <w:jc w:val="both"/>
        <w:rPr>
          <w:b/>
        </w:rPr>
      </w:pPr>
    </w:p>
    <w:p w14:paraId="05291439" w14:textId="77777777" w:rsidR="0008179F" w:rsidRPr="00FF430B" w:rsidRDefault="0008179F"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0735C796" w14:textId="77777777" w:rsidR="00806E2B" w:rsidRPr="00FF430B" w:rsidRDefault="00806E2B" w:rsidP="00196AB4">
      <w:pPr>
        <w:pStyle w:val="ListParagraph"/>
        <w:numPr>
          <w:ilvl w:val="0"/>
          <w:numId w:val="0"/>
        </w:numPr>
        <w:ind w:right="-1"/>
        <w:rPr>
          <w:i/>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Default="00806E2B" w:rsidP="00196AB4">
      <w:pPr>
        <w:pStyle w:val="ListParagraph"/>
        <w:numPr>
          <w:ilvl w:val="0"/>
          <w:numId w:val="0"/>
        </w:numPr>
        <w:ind w:right="-1"/>
        <w:rPr>
          <w:i/>
        </w:rPr>
      </w:pPr>
    </w:p>
    <w:p w14:paraId="21A36B33" w14:textId="77777777" w:rsidR="00E52247" w:rsidRPr="00FF430B" w:rsidRDefault="00E52247" w:rsidP="00E52247">
      <w:pPr>
        <w:jc w:val="center"/>
        <w:rPr>
          <w:b/>
          <w:sz w:val="28"/>
          <w:szCs w:val="28"/>
          <w:u w:val="single"/>
        </w:rPr>
      </w:pPr>
      <w:r w:rsidRPr="00FF430B">
        <w:rPr>
          <w:b/>
          <w:caps/>
          <w:sz w:val="28"/>
          <w:szCs w:val="28"/>
        </w:rPr>
        <w:t>Contract</w:t>
      </w:r>
      <w:r w:rsidRPr="00FF430B">
        <w:rPr>
          <w:b/>
          <w:sz w:val="28"/>
          <w:szCs w:val="28"/>
        </w:rPr>
        <w:t xml:space="preserve"> DE ANTREPRIZĂ Nr.</w:t>
      </w:r>
    </w:p>
    <w:p w14:paraId="1554525B" w14:textId="77777777" w:rsidR="00E52247" w:rsidRPr="00FF430B" w:rsidRDefault="00E52247" w:rsidP="00E52247">
      <w:pPr>
        <w:jc w:val="center"/>
        <w:rPr>
          <w:b/>
        </w:rPr>
      </w:pPr>
      <w:r w:rsidRPr="00FF430B">
        <w:rPr>
          <w:b/>
        </w:rPr>
        <w:t>privind achiziţia prin</w:t>
      </w:r>
      <w:r w:rsidRPr="00FF430B">
        <w:rPr>
          <w:b/>
        </w:rPr>
        <w:softHyphen/>
      </w:r>
      <w:r w:rsidRPr="00FF430B">
        <w:rPr>
          <w:b/>
        </w:rPr>
        <w:softHyphen/>
      </w:r>
      <w:r w:rsidRPr="00FF430B">
        <w:rPr>
          <w:b/>
        </w:rPr>
        <w:softHyphen/>
        <w:t>________________</w:t>
      </w:r>
    </w:p>
    <w:p w14:paraId="5EE823D4" w14:textId="77777777" w:rsidR="00E52247" w:rsidRPr="00FF430B" w:rsidRDefault="00E52247" w:rsidP="00E52247">
      <w:pPr>
        <w:jc w:val="both"/>
        <w:rPr>
          <w:b/>
          <w:i/>
        </w:rPr>
      </w:pPr>
    </w:p>
    <w:p w14:paraId="0AB373C1" w14:textId="77777777" w:rsidR="00E52247" w:rsidRPr="0001624C" w:rsidRDefault="00E52247" w:rsidP="00E52247">
      <w:pPr>
        <w:pStyle w:val="ListParagraph"/>
        <w:numPr>
          <w:ilvl w:val="0"/>
          <w:numId w:val="0"/>
        </w:numPr>
        <w:tabs>
          <w:tab w:val="left" w:pos="1260"/>
        </w:tabs>
        <w:ind w:left="720"/>
        <w:rPr>
          <w:lang w:val="ro-RO"/>
        </w:rPr>
      </w:pPr>
    </w:p>
    <w:p w14:paraId="216C70A2" w14:textId="77777777" w:rsidR="00E52247" w:rsidRPr="0001624C" w:rsidRDefault="00E52247" w:rsidP="00E52247">
      <w:pPr>
        <w:pStyle w:val="ListParagraph"/>
        <w:numPr>
          <w:ilvl w:val="0"/>
          <w:numId w:val="33"/>
        </w:numPr>
        <w:tabs>
          <w:tab w:val="clear" w:pos="1134"/>
          <w:tab w:val="left" w:pos="540"/>
        </w:tabs>
        <w:ind w:left="0" w:firstLine="0"/>
        <w:contextualSpacing/>
        <w:jc w:val="center"/>
        <w:rPr>
          <w:b/>
          <w:lang w:val="ro-RO"/>
        </w:rPr>
      </w:pPr>
      <w:r w:rsidRPr="0001624C">
        <w:rPr>
          <w:b/>
          <w:lang w:val="ro-RO"/>
        </w:rPr>
        <w:t>PARTEA GENERALĂ</w:t>
      </w:r>
    </w:p>
    <w:p w14:paraId="5829AF32" w14:textId="77777777" w:rsidR="00E52247" w:rsidRPr="00861622" w:rsidRDefault="00E52247" w:rsidP="00E52247">
      <w:pPr>
        <w:pStyle w:val="ListParagraph"/>
        <w:numPr>
          <w:ilvl w:val="0"/>
          <w:numId w:val="0"/>
        </w:numPr>
        <w:tabs>
          <w:tab w:val="left" w:pos="540"/>
        </w:tabs>
        <w:rPr>
          <w:i/>
          <w:sz w:val="20"/>
          <w:szCs w:val="20"/>
          <w:lang w:val="ro-RO"/>
        </w:rPr>
      </w:pPr>
      <w:r w:rsidRPr="00861622">
        <w:rPr>
          <w:i/>
          <w:sz w:val="20"/>
          <w:szCs w:val="20"/>
          <w:lang w:val="ro-RO"/>
        </w:rPr>
        <w:t>(OBLIGATORIE)</w:t>
      </w:r>
    </w:p>
    <w:p w14:paraId="523301C8" w14:textId="77777777" w:rsidR="00E52247" w:rsidRPr="00861622" w:rsidRDefault="00E52247" w:rsidP="00E52247">
      <w:pPr>
        <w:pStyle w:val="ListParagraph"/>
        <w:numPr>
          <w:ilvl w:val="0"/>
          <w:numId w:val="0"/>
        </w:numPr>
        <w:tabs>
          <w:tab w:val="left" w:pos="540"/>
        </w:tabs>
        <w:rPr>
          <w:i/>
          <w:lang w:val="ro-RO"/>
        </w:rPr>
      </w:pPr>
    </w:p>
    <w:p w14:paraId="09D82FB9" w14:textId="77777777" w:rsidR="00E52247" w:rsidRPr="00861622" w:rsidRDefault="00E52247" w:rsidP="00E52247">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E52247" w:rsidRPr="00FF430B" w14:paraId="101351B1" w14:textId="77777777" w:rsidTr="008775D6">
        <w:tc>
          <w:tcPr>
            <w:tcW w:w="2553" w:type="pct"/>
          </w:tcPr>
          <w:p w14:paraId="45AB8C6C" w14:textId="77777777" w:rsidR="00E52247" w:rsidRPr="00083E54" w:rsidRDefault="00E52247" w:rsidP="008775D6">
            <w:pPr>
              <w:tabs>
                <w:tab w:val="left" w:pos="360"/>
              </w:tabs>
              <w:jc w:val="both"/>
              <w:rPr>
                <w:b/>
              </w:rPr>
            </w:pPr>
            <w:r>
              <w:rPr>
                <w:b/>
              </w:rPr>
              <w:t>Co-Investitor</w:t>
            </w:r>
          </w:p>
        </w:tc>
        <w:tc>
          <w:tcPr>
            <w:tcW w:w="2447" w:type="pct"/>
          </w:tcPr>
          <w:p w14:paraId="6136D842" w14:textId="77777777" w:rsidR="00E52247" w:rsidRPr="00FF430B" w:rsidRDefault="00E52247" w:rsidP="008775D6">
            <w:pPr>
              <w:tabs>
                <w:tab w:val="left" w:pos="360"/>
              </w:tabs>
              <w:jc w:val="both"/>
              <w:rPr>
                <w:b/>
              </w:rPr>
            </w:pPr>
            <w:r>
              <w:rPr>
                <w:b/>
              </w:rPr>
              <w:t>Antreprenor</w:t>
            </w:r>
          </w:p>
        </w:tc>
      </w:tr>
      <w:tr w:rsidR="00E52247" w:rsidRPr="002978A1" w14:paraId="57034A98" w14:textId="77777777" w:rsidTr="008775D6">
        <w:tc>
          <w:tcPr>
            <w:tcW w:w="2553" w:type="pct"/>
          </w:tcPr>
          <w:p w14:paraId="5031B47D" w14:textId="77777777" w:rsidR="00E52247" w:rsidRDefault="00E52247" w:rsidP="008775D6">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1DE5FA4D" w14:textId="77777777" w:rsidR="00E52247" w:rsidRPr="006369F2" w:rsidRDefault="00E52247" w:rsidP="008775D6">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1AC01C1D" w14:textId="77777777" w:rsidR="00E52247" w:rsidRPr="006C3A81" w:rsidRDefault="00E52247" w:rsidP="008775D6">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E52247" w:rsidRPr="00083E54" w14:paraId="0D665DF3" w14:textId="77777777" w:rsidTr="008775D6">
        <w:tc>
          <w:tcPr>
            <w:tcW w:w="2553" w:type="pct"/>
          </w:tcPr>
          <w:p w14:paraId="34517CB1" w14:textId="77777777" w:rsidR="00E52247" w:rsidRPr="006369F2" w:rsidRDefault="00E52247" w:rsidP="008775D6">
            <w:pPr>
              <w:tabs>
                <w:tab w:val="left" w:pos="360"/>
              </w:tabs>
              <w:jc w:val="both"/>
              <w:rPr>
                <w:b/>
                <w:lang w:val="en-US"/>
              </w:rPr>
            </w:pPr>
            <w:r w:rsidRPr="00FF430B">
              <w:rPr>
                <w:b/>
              </w:rPr>
              <w:t>Beneficiar</w:t>
            </w:r>
          </w:p>
        </w:tc>
        <w:tc>
          <w:tcPr>
            <w:tcW w:w="2447" w:type="pct"/>
            <w:tcBorders>
              <w:bottom w:val="nil"/>
              <w:right w:val="nil"/>
            </w:tcBorders>
          </w:tcPr>
          <w:p w14:paraId="3529531D" w14:textId="77777777" w:rsidR="00E52247" w:rsidRPr="006369F2" w:rsidRDefault="00E52247" w:rsidP="008775D6">
            <w:pPr>
              <w:tabs>
                <w:tab w:val="left" w:pos="360"/>
              </w:tabs>
              <w:jc w:val="both"/>
              <w:rPr>
                <w:b/>
                <w:lang w:val="en-US"/>
              </w:rPr>
            </w:pPr>
          </w:p>
        </w:tc>
      </w:tr>
      <w:tr w:rsidR="00E52247" w:rsidRPr="002978A1" w14:paraId="024F16D9" w14:textId="77777777" w:rsidTr="008775D6">
        <w:tc>
          <w:tcPr>
            <w:tcW w:w="2553" w:type="pct"/>
          </w:tcPr>
          <w:p w14:paraId="2B2EE1A9" w14:textId="77777777" w:rsidR="00E52247" w:rsidRPr="006369F2" w:rsidRDefault="00E52247" w:rsidP="008775D6">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4093D494" w14:textId="77777777" w:rsidR="00E52247" w:rsidRPr="006369F2" w:rsidRDefault="00E52247" w:rsidP="008775D6">
            <w:pPr>
              <w:tabs>
                <w:tab w:val="left" w:pos="360"/>
              </w:tabs>
              <w:jc w:val="both"/>
              <w:rPr>
                <w:b/>
                <w:lang w:val="en-US"/>
              </w:rPr>
            </w:pPr>
          </w:p>
        </w:tc>
      </w:tr>
    </w:tbl>
    <w:p w14:paraId="2F2C3795" w14:textId="77777777" w:rsidR="00E52247" w:rsidRPr="00861622" w:rsidRDefault="00E52247" w:rsidP="00E52247">
      <w:pPr>
        <w:pStyle w:val="ListParagraph"/>
        <w:numPr>
          <w:ilvl w:val="0"/>
          <w:numId w:val="0"/>
        </w:numPr>
        <w:tabs>
          <w:tab w:val="left" w:pos="1260"/>
        </w:tabs>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E52247" w:rsidRPr="00EC30C2" w14:paraId="5B3A1135" w14:textId="77777777" w:rsidTr="008775D6">
        <w:trPr>
          <w:trHeight w:val="697"/>
        </w:trPr>
        <w:tc>
          <w:tcPr>
            <w:tcW w:w="9540" w:type="dxa"/>
            <w:vAlign w:val="center"/>
          </w:tcPr>
          <w:p w14:paraId="4E5D242D" w14:textId="77777777" w:rsidR="00E52247" w:rsidRPr="006369F2" w:rsidRDefault="00E52247" w:rsidP="008775D6">
            <w:pPr>
              <w:tabs>
                <w:tab w:val="left" w:pos="360"/>
              </w:tabs>
              <w:jc w:val="both"/>
              <w:rPr>
                <w:lang w:val="en-US"/>
              </w:rPr>
            </w:pPr>
          </w:p>
          <w:p w14:paraId="6641A30B" w14:textId="77777777" w:rsidR="00E52247" w:rsidRPr="006369F2" w:rsidRDefault="00E52247" w:rsidP="008775D6">
            <w:pPr>
              <w:tabs>
                <w:tab w:val="left" w:pos="525"/>
                <w:tab w:val="left" w:pos="1134"/>
                <w:tab w:val="left" w:pos="3705"/>
              </w:tabs>
              <w:jc w:val="both"/>
              <w:rPr>
                <w:b/>
                <w:lang w:val="en-US"/>
              </w:rPr>
            </w:pPr>
            <w:r w:rsidRPr="006369F2">
              <w:rPr>
                <w:b/>
                <w:lang w:val="en-US"/>
              </w:rPr>
              <w:t>1. OBIECTUL CONTRACTULUI</w:t>
            </w:r>
          </w:p>
          <w:p w14:paraId="7F18CEE2" w14:textId="77777777" w:rsidR="00E52247" w:rsidRPr="006C3A81" w:rsidRDefault="00E52247" w:rsidP="008775D6">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75C5B7E6" w14:textId="77777777" w:rsidR="00E52247" w:rsidRPr="006C3A81" w:rsidRDefault="00E52247" w:rsidP="008775D6">
            <w:pPr>
              <w:tabs>
                <w:tab w:val="left" w:pos="360"/>
              </w:tabs>
              <w:jc w:val="both"/>
              <w:rPr>
                <w:lang w:val="nl-NL"/>
              </w:rPr>
            </w:pPr>
          </w:p>
          <w:p w14:paraId="3D2CDFE0" w14:textId="77777777" w:rsidR="00E52247" w:rsidRPr="006C3A81" w:rsidRDefault="00E52247" w:rsidP="008775D6">
            <w:pPr>
              <w:pStyle w:val="NormalWeb"/>
              <w:tabs>
                <w:tab w:val="left" w:pos="525"/>
                <w:tab w:val="left" w:pos="567"/>
              </w:tabs>
              <w:ind w:left="-15"/>
              <w:rPr>
                <w:b/>
                <w:lang w:val="fr-BE"/>
              </w:rPr>
            </w:pPr>
            <w:r w:rsidRPr="006C3A81">
              <w:rPr>
                <w:b/>
                <w:lang w:val="fr-BE"/>
              </w:rPr>
              <w:t>2. DOCUMENTELE CONTRACTULUI</w:t>
            </w:r>
          </w:p>
          <w:p w14:paraId="7D956ECF" w14:textId="77777777" w:rsidR="00E52247" w:rsidRPr="006C3A81" w:rsidRDefault="00E52247" w:rsidP="008775D6">
            <w:pPr>
              <w:tabs>
                <w:tab w:val="left" w:pos="360"/>
              </w:tabs>
              <w:jc w:val="both"/>
              <w:rPr>
                <w:lang w:val="fr-BE"/>
              </w:rPr>
            </w:pPr>
            <w:r w:rsidRPr="006C3A81">
              <w:rPr>
                <w:lang w:val="fr-BE"/>
              </w:rPr>
              <w:t>2.1. Următoarele documente vor fi considerate părţi componente ale Contractului:</w:t>
            </w:r>
          </w:p>
          <w:p w14:paraId="68C9049E" w14:textId="77777777" w:rsidR="00E52247" w:rsidRPr="00E73483" w:rsidRDefault="00E52247" w:rsidP="008775D6">
            <w:pPr>
              <w:numPr>
                <w:ilvl w:val="0"/>
                <w:numId w:val="35"/>
              </w:numPr>
              <w:tabs>
                <w:tab w:val="left" w:pos="360"/>
              </w:tabs>
              <w:suppressAutoHyphens/>
              <w:ind w:left="-15" w:firstLine="0"/>
              <w:jc w:val="both"/>
            </w:pPr>
            <w:r w:rsidRPr="00E73483">
              <w:t>Formularul contractului;</w:t>
            </w:r>
          </w:p>
          <w:p w14:paraId="02C30056" w14:textId="77777777" w:rsidR="00E52247" w:rsidRPr="006369F2" w:rsidRDefault="00E52247" w:rsidP="008775D6">
            <w:pPr>
              <w:numPr>
                <w:ilvl w:val="0"/>
                <w:numId w:val="35"/>
              </w:numPr>
              <w:tabs>
                <w:tab w:val="left" w:pos="360"/>
              </w:tabs>
              <w:suppressAutoHyphens/>
              <w:ind w:left="-15" w:firstLine="0"/>
              <w:jc w:val="both"/>
              <w:rPr>
                <w:lang w:val="en-US"/>
              </w:rPr>
            </w:pPr>
            <w:r w:rsidRPr="006369F2">
              <w:rPr>
                <w:lang w:val="en-US"/>
              </w:rPr>
              <w:t>Propunerea tehnică și propunerea financiară;</w:t>
            </w:r>
          </w:p>
          <w:p w14:paraId="0DF09C0B" w14:textId="77777777" w:rsidR="00E52247" w:rsidRPr="00E73483" w:rsidRDefault="00E52247" w:rsidP="008775D6">
            <w:pPr>
              <w:numPr>
                <w:ilvl w:val="0"/>
                <w:numId w:val="35"/>
              </w:numPr>
              <w:tabs>
                <w:tab w:val="left" w:pos="360"/>
              </w:tabs>
              <w:suppressAutoHyphens/>
              <w:ind w:left="-15" w:firstLine="0"/>
              <w:jc w:val="both"/>
            </w:pPr>
            <w:r w:rsidRPr="00E73483">
              <w:t>Caietul de sarcini;</w:t>
            </w:r>
          </w:p>
          <w:p w14:paraId="629EF956" w14:textId="77777777" w:rsidR="00E52247" w:rsidRPr="006C3A81" w:rsidRDefault="00E52247" w:rsidP="008775D6">
            <w:pPr>
              <w:numPr>
                <w:ilvl w:val="0"/>
                <w:numId w:val="35"/>
              </w:numPr>
              <w:tabs>
                <w:tab w:val="left" w:pos="360"/>
              </w:tabs>
              <w:suppressAutoHyphens/>
              <w:ind w:left="-15" w:firstLine="0"/>
              <w:jc w:val="both"/>
              <w:rPr>
                <w:lang w:val="fr-BE"/>
              </w:rPr>
            </w:pPr>
            <w:r w:rsidRPr="006C3A81">
              <w:rPr>
                <w:lang w:val="fr-BE"/>
              </w:rPr>
              <w:t>Garanția de bună execuție a contractului;</w:t>
            </w:r>
          </w:p>
          <w:p w14:paraId="07D03096" w14:textId="77777777" w:rsidR="00E52247" w:rsidRPr="006C3A81" w:rsidRDefault="00E52247" w:rsidP="008775D6">
            <w:pPr>
              <w:numPr>
                <w:ilvl w:val="0"/>
                <w:numId w:val="35"/>
              </w:numPr>
              <w:tabs>
                <w:tab w:val="left" w:pos="360"/>
              </w:tabs>
              <w:suppressAutoHyphens/>
              <w:ind w:left="-15" w:firstLine="0"/>
              <w:jc w:val="both"/>
              <w:rPr>
                <w:lang w:val="fr-BE"/>
              </w:rPr>
            </w:pPr>
            <w:r w:rsidRPr="006C3A81">
              <w:rPr>
                <w:lang w:val="fr-BE"/>
              </w:rPr>
              <w:t>Acordul de asociere (după caz);</w:t>
            </w:r>
          </w:p>
          <w:p w14:paraId="58E4A3E3" w14:textId="77777777" w:rsidR="00E52247" w:rsidRPr="006C3A81" w:rsidRDefault="00E52247" w:rsidP="008775D6">
            <w:pPr>
              <w:numPr>
                <w:ilvl w:val="0"/>
                <w:numId w:val="35"/>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56701A8C" w14:textId="77777777" w:rsidR="00E52247" w:rsidRPr="006C3A81" w:rsidRDefault="00E52247" w:rsidP="008775D6">
            <w:pPr>
              <w:numPr>
                <w:ilvl w:val="0"/>
                <w:numId w:val="35"/>
              </w:numPr>
              <w:tabs>
                <w:tab w:val="left" w:pos="360"/>
              </w:tabs>
              <w:suppressAutoHyphens/>
              <w:ind w:left="-15" w:firstLine="0"/>
              <w:jc w:val="both"/>
              <w:rPr>
                <w:lang w:val="fr-BE"/>
              </w:rPr>
            </w:pPr>
            <w:r w:rsidRPr="006C3A81">
              <w:rPr>
                <w:lang w:val="fr-BE"/>
              </w:rPr>
              <w:t>Graficul de execuție a contractului aprobat de ambele părți.</w:t>
            </w:r>
          </w:p>
          <w:p w14:paraId="25B759F5" w14:textId="77777777" w:rsidR="00E52247" w:rsidRPr="006C3A81" w:rsidRDefault="00E52247" w:rsidP="008775D6">
            <w:pPr>
              <w:pStyle w:val="ListParagraph"/>
              <w:numPr>
                <w:ilvl w:val="0"/>
                <w:numId w:val="0"/>
              </w:numPr>
              <w:tabs>
                <w:tab w:val="left" w:pos="360"/>
              </w:tabs>
              <w:ind w:left="1530"/>
              <w:rPr>
                <w:lang w:val="fr-BE"/>
              </w:rPr>
            </w:pPr>
          </w:p>
          <w:p w14:paraId="0602D177" w14:textId="77777777" w:rsidR="00E52247" w:rsidRPr="006C3A81" w:rsidRDefault="00E52247" w:rsidP="008775D6">
            <w:pPr>
              <w:tabs>
                <w:tab w:val="left" w:pos="525"/>
                <w:tab w:val="left" w:pos="3645"/>
              </w:tabs>
              <w:jc w:val="both"/>
              <w:rPr>
                <w:b/>
                <w:lang w:val="fr-BE"/>
              </w:rPr>
            </w:pPr>
            <w:r w:rsidRPr="006C3A81">
              <w:rPr>
                <w:b/>
                <w:lang w:val="fr-BE"/>
              </w:rPr>
              <w:t>3. PREȚUL CONTRACTULUI ŞI MODALITĂŢILE DE PLATĂ</w:t>
            </w:r>
          </w:p>
          <w:p w14:paraId="352A8451" w14:textId="77777777" w:rsidR="00E52247" w:rsidRPr="006C3A81" w:rsidRDefault="00E52247" w:rsidP="008775D6">
            <w:pPr>
              <w:jc w:val="both"/>
              <w:rPr>
                <w:lang w:val="fr-BE"/>
              </w:rPr>
            </w:pPr>
            <w:r w:rsidRPr="006C3A81">
              <w:rPr>
                <w:lang w:val="fr-BE"/>
              </w:rPr>
              <w:t>3.1. Prețul lucrărilor, ce reprezintă obiectul prezentului contract, este stabilit în lei MDL.</w:t>
            </w:r>
          </w:p>
          <w:p w14:paraId="3B22F935" w14:textId="77777777" w:rsidR="00E52247" w:rsidRPr="00423D94" w:rsidRDefault="00E52247" w:rsidP="008775D6">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r>
            <w:r w:rsidRPr="00423D94">
              <w:rPr>
                <w:iCs/>
                <w:color w:val="000000" w:themeColor="text1"/>
              </w:rPr>
              <w:lastRenderedPageBreak/>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47BF41AB" w14:textId="77777777" w:rsidR="00E52247" w:rsidRPr="006C3A81" w:rsidRDefault="00E52247" w:rsidP="008775D6">
            <w:pPr>
              <w:jc w:val="both"/>
            </w:pPr>
            <w:r w:rsidRPr="006C3A81">
              <w:t>3.3. Achitările vor fi efectuate prin transfer în baza facturilor fiscale, după primirea proceselor-verbale de recepţie a lucrărilor executate, semnate şi acceptate de către Co-investitor, în decurs de 45 zile</w:t>
            </w:r>
            <w:r>
              <w:t xml:space="preserve"> calendaristice</w:t>
            </w:r>
            <w:r w:rsidRPr="006C3A81">
              <w:t>.</w:t>
            </w:r>
          </w:p>
          <w:p w14:paraId="0F4707AE" w14:textId="77777777" w:rsidR="00E52247" w:rsidRPr="006C3A81" w:rsidRDefault="00E52247" w:rsidP="008775D6">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32FE476C" w14:textId="77777777" w:rsidR="00E52247" w:rsidRPr="006C3A81" w:rsidRDefault="00E52247" w:rsidP="008775D6">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ă 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6006D053" w14:textId="77777777" w:rsidR="00E52247" w:rsidRPr="006C3A81" w:rsidRDefault="00E52247" w:rsidP="008775D6">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0072F50B" w14:textId="77777777" w:rsidR="00E52247" w:rsidRPr="006C3A81" w:rsidRDefault="00E52247" w:rsidP="008775D6">
            <w:pPr>
              <w:jc w:val="both"/>
              <w:rPr>
                <w:lang w:val="fr-BE"/>
              </w:rPr>
            </w:pPr>
          </w:p>
          <w:p w14:paraId="552F6842" w14:textId="77777777" w:rsidR="00E52247" w:rsidRPr="006C3A81" w:rsidRDefault="00E52247" w:rsidP="008775D6">
            <w:pPr>
              <w:pStyle w:val="NormalWeb"/>
              <w:tabs>
                <w:tab w:val="left" w:pos="567"/>
              </w:tabs>
              <w:rPr>
                <w:b/>
                <w:lang w:val="fr-BE"/>
              </w:rPr>
            </w:pPr>
            <w:r w:rsidRPr="006C3A81">
              <w:rPr>
                <w:b/>
                <w:lang w:val="fr-BE"/>
              </w:rPr>
              <w:t>4. DURATA DE EXECUȚIE</w:t>
            </w:r>
          </w:p>
          <w:p w14:paraId="16BF8DD6" w14:textId="77777777" w:rsidR="00E52247" w:rsidRPr="006C3A81" w:rsidRDefault="00E52247" w:rsidP="008775D6">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4DB11239" w14:textId="77777777" w:rsidR="00E52247" w:rsidRPr="006C3A81" w:rsidRDefault="00E52247" w:rsidP="008775D6">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1D14F97D" w14:textId="77777777" w:rsidR="00E52247" w:rsidRPr="007926DA" w:rsidRDefault="00E52247" w:rsidP="008775D6">
            <w:pPr>
              <w:jc w:val="both"/>
            </w:pPr>
            <w:r w:rsidRPr="007926DA">
              <w:t>- obținerea autorizației de construire de către Beneficiar;</w:t>
            </w:r>
          </w:p>
          <w:p w14:paraId="48B3EFA6" w14:textId="77777777" w:rsidR="00E52247" w:rsidRPr="007926DA" w:rsidRDefault="00E52247" w:rsidP="008775D6">
            <w:pPr>
              <w:jc w:val="both"/>
            </w:pPr>
            <w:r w:rsidRPr="007926DA">
              <w:t>- constituirea garanției de bun</w:t>
            </w:r>
            <w:r>
              <w:t>ă</w:t>
            </w:r>
            <w:r w:rsidRPr="007926DA">
              <w:t xml:space="preserve"> execuție a contractului;</w:t>
            </w:r>
          </w:p>
          <w:p w14:paraId="39FD98D5" w14:textId="77777777" w:rsidR="00E52247" w:rsidRPr="007926DA" w:rsidRDefault="00E52247" w:rsidP="008775D6">
            <w:pPr>
              <w:jc w:val="both"/>
            </w:pPr>
            <w:r w:rsidRPr="007926DA">
              <w:t>- semnarea procesului–verbal de predare - primire a amplasamentului, liber de orice sarcini care împiedică realizarea obiectului prezentului contract.</w:t>
            </w:r>
          </w:p>
          <w:p w14:paraId="50DD01F0" w14:textId="77777777" w:rsidR="00E52247" w:rsidRPr="006C3A81" w:rsidRDefault="00E52247" w:rsidP="008775D6">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49A036DE" w14:textId="77777777" w:rsidR="00E52247" w:rsidRPr="006C3A81" w:rsidRDefault="00E52247" w:rsidP="008775D6">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2265C4F5" w14:textId="77777777" w:rsidR="00E52247" w:rsidRPr="006C3A81" w:rsidRDefault="00E52247" w:rsidP="008775D6">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3541AA78" w14:textId="77777777" w:rsidR="00E52247" w:rsidRPr="006369F2" w:rsidRDefault="00E52247" w:rsidP="008775D6">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333591AA" w14:textId="77777777" w:rsidR="00E52247" w:rsidRPr="006369F2" w:rsidRDefault="00E52247" w:rsidP="008775D6">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2921F8F5" w14:textId="77777777" w:rsidR="00E52247" w:rsidRPr="006369F2" w:rsidRDefault="00E52247" w:rsidP="008775D6">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17588C73" w14:textId="77777777" w:rsidR="00E52247" w:rsidRPr="006C3A81" w:rsidRDefault="00E52247" w:rsidP="008775D6">
            <w:pPr>
              <w:tabs>
                <w:tab w:val="left" w:pos="1276"/>
              </w:tabs>
              <w:jc w:val="both"/>
              <w:rPr>
                <w:lang w:val="fr-BE"/>
              </w:rPr>
            </w:pPr>
            <w:r w:rsidRPr="006C3A81">
              <w:rPr>
                <w:lang w:val="fr-BE"/>
              </w:rPr>
              <w:t>d) calamităţilor naturale recunoscute de autoritatea legală.</w:t>
            </w:r>
          </w:p>
          <w:p w14:paraId="3B10C928" w14:textId="77777777" w:rsidR="00E52247" w:rsidRPr="006C3A81" w:rsidRDefault="00E52247" w:rsidP="008775D6">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0E01D1E9" w14:textId="77777777" w:rsidR="00E52247" w:rsidRPr="006C3A81" w:rsidRDefault="00E52247" w:rsidP="008775D6">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76DE8AF8" w14:textId="77777777" w:rsidR="00E52247" w:rsidRPr="006C3A81" w:rsidRDefault="00E52247" w:rsidP="008775D6">
            <w:pPr>
              <w:tabs>
                <w:tab w:val="left" w:pos="360"/>
              </w:tabs>
              <w:jc w:val="both"/>
              <w:rPr>
                <w:lang w:val="fr-BE"/>
              </w:rPr>
            </w:pPr>
          </w:p>
          <w:p w14:paraId="52863631" w14:textId="77777777" w:rsidR="00E52247" w:rsidRPr="006C3A81" w:rsidRDefault="00E52247" w:rsidP="008775D6">
            <w:pPr>
              <w:pStyle w:val="NormalWeb"/>
              <w:tabs>
                <w:tab w:val="left" w:pos="525"/>
              </w:tabs>
              <w:rPr>
                <w:b/>
                <w:lang w:val="fr-BE"/>
              </w:rPr>
            </w:pPr>
            <w:r w:rsidRPr="006C3A81">
              <w:rPr>
                <w:b/>
                <w:lang w:val="fr-BE"/>
              </w:rPr>
              <w:t>5. RECEPŢIA LUCRĂRILOR DE EXECUŢIE</w:t>
            </w:r>
          </w:p>
          <w:p w14:paraId="01D9D770" w14:textId="77777777" w:rsidR="00E52247" w:rsidRPr="006C3A81" w:rsidRDefault="00E52247" w:rsidP="008775D6">
            <w:pPr>
              <w:pStyle w:val="NormalWeb"/>
              <w:tabs>
                <w:tab w:val="left" w:pos="567"/>
              </w:tabs>
              <w:rPr>
                <w:lang w:val="fr-BE"/>
              </w:rPr>
            </w:pPr>
            <w:r w:rsidRPr="006C3A81">
              <w:rPr>
                <w:lang w:val="fr-BE"/>
              </w:rPr>
              <w:t>5.1. Terminarea lucrărilor</w:t>
            </w:r>
          </w:p>
          <w:p w14:paraId="1D2A8ACD" w14:textId="77777777" w:rsidR="00E52247" w:rsidRPr="006C3A81" w:rsidRDefault="00E52247" w:rsidP="008775D6">
            <w:pPr>
              <w:pStyle w:val="NormalWeb"/>
              <w:tabs>
                <w:tab w:val="left" w:pos="567"/>
              </w:tabs>
              <w:rPr>
                <w:lang w:val="fr-BE"/>
              </w:rPr>
            </w:pPr>
            <w:r w:rsidRPr="006C3A81">
              <w:rPr>
                <w:lang w:val="fr-BE"/>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41BAD46" w14:textId="77777777" w:rsidR="00E52247" w:rsidRPr="006C3A81" w:rsidRDefault="00E52247" w:rsidP="008775D6">
            <w:pPr>
              <w:pStyle w:val="NormalWeb"/>
              <w:tabs>
                <w:tab w:val="left" w:pos="567"/>
              </w:tabs>
              <w:rPr>
                <w:lang w:val="fr-BE"/>
              </w:rPr>
            </w:pPr>
            <w:r w:rsidRPr="006C3A81">
              <w:rPr>
                <w:lang w:val="fr-BE"/>
              </w:rPr>
              <w:t>5.2. Înştiinţarea de Recepţie</w:t>
            </w:r>
          </w:p>
          <w:p w14:paraId="34D315E5" w14:textId="77777777" w:rsidR="00E52247" w:rsidRPr="00B70E83" w:rsidRDefault="00E52247" w:rsidP="008775D6">
            <w:pPr>
              <w:pStyle w:val="NormalWeb"/>
              <w:tabs>
                <w:tab w:val="left" w:pos="567"/>
              </w:tabs>
              <w:rPr>
                <w:lang w:val="ro-RO"/>
              </w:rPr>
            </w:pPr>
            <w:r w:rsidRPr="006C3A81">
              <w:rPr>
                <w:lang w:val="fr-BE"/>
              </w:rPr>
              <w:t xml:space="preserve">5.2.1. Antreprenorul are obligaţia de a notifica în scris Co-investitorul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20FBC643" w14:textId="77777777" w:rsidR="00E52247" w:rsidRPr="006C3A81" w:rsidRDefault="00E52247" w:rsidP="008775D6">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75F1CA89" w14:textId="77777777" w:rsidR="00E52247" w:rsidRPr="006C3A81" w:rsidRDefault="00E52247" w:rsidP="008775D6">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57F3CD93" w14:textId="77777777" w:rsidR="00E52247" w:rsidRPr="006C3A81" w:rsidRDefault="00E52247" w:rsidP="008775D6">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3F225825" w14:textId="77777777" w:rsidR="00E52247" w:rsidRPr="006C3A81" w:rsidRDefault="00E52247" w:rsidP="008775D6">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39C51D2" w14:textId="77777777" w:rsidR="00E52247" w:rsidRPr="006369F2" w:rsidRDefault="00E52247" w:rsidP="008775D6">
            <w:pPr>
              <w:pStyle w:val="NormalWeb"/>
              <w:tabs>
                <w:tab w:val="left" w:pos="567"/>
              </w:tabs>
              <w:rPr>
                <w:lang w:val="en-US"/>
              </w:rPr>
            </w:pPr>
            <w:r w:rsidRPr="006369F2">
              <w:rPr>
                <w:lang w:val="en-US"/>
              </w:rPr>
              <w:t xml:space="preserve">5.2.6. Recepţia finală va fi efectuată conform prevederilor actelor normative. </w:t>
            </w:r>
          </w:p>
          <w:p w14:paraId="3EFB989E" w14:textId="77777777" w:rsidR="00E52247" w:rsidRPr="006369F2" w:rsidRDefault="00E52247" w:rsidP="008775D6">
            <w:pPr>
              <w:pStyle w:val="NormalWeb"/>
              <w:tabs>
                <w:tab w:val="left" w:pos="567"/>
              </w:tabs>
              <w:rPr>
                <w:lang w:val="en-US"/>
              </w:rPr>
            </w:pPr>
          </w:p>
          <w:p w14:paraId="551AA922" w14:textId="77777777" w:rsidR="00E52247" w:rsidRPr="006369F2" w:rsidRDefault="00E52247" w:rsidP="008775D6">
            <w:pPr>
              <w:tabs>
                <w:tab w:val="left" w:pos="525"/>
              </w:tabs>
              <w:jc w:val="both"/>
              <w:rPr>
                <w:b/>
                <w:lang w:val="en-US"/>
              </w:rPr>
            </w:pPr>
            <w:r w:rsidRPr="006369F2">
              <w:rPr>
                <w:b/>
                <w:lang w:val="en-US"/>
              </w:rPr>
              <w:t>6. REMEDIEREA DEFECTELOR</w:t>
            </w:r>
          </w:p>
          <w:p w14:paraId="7AD75EFB" w14:textId="77777777" w:rsidR="00E52247" w:rsidRPr="006369F2" w:rsidRDefault="00E52247" w:rsidP="008775D6">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3363B706" w14:textId="77777777" w:rsidR="00E52247" w:rsidRPr="006369F2" w:rsidRDefault="00E52247" w:rsidP="008775D6">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13713421" w14:textId="77777777" w:rsidR="00E52247" w:rsidRPr="006369F2" w:rsidRDefault="00E52247" w:rsidP="008775D6">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78E98C62" w14:textId="77777777" w:rsidR="00E52247" w:rsidRPr="006369F2" w:rsidRDefault="00E52247" w:rsidP="008775D6">
            <w:pPr>
              <w:pStyle w:val="NormalWeb"/>
              <w:tabs>
                <w:tab w:val="left" w:pos="567"/>
              </w:tabs>
              <w:rPr>
                <w:lang w:val="en-US"/>
              </w:rPr>
            </w:pPr>
          </w:p>
          <w:p w14:paraId="32BB86DC" w14:textId="77777777" w:rsidR="00E52247" w:rsidRPr="006369F2" w:rsidRDefault="00E52247" w:rsidP="008775D6">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5F31781E" w14:textId="77777777" w:rsidR="00E52247" w:rsidRPr="006369F2" w:rsidRDefault="00E52247" w:rsidP="008775D6">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 două exemplare.</w:t>
            </w:r>
          </w:p>
          <w:p w14:paraId="07D9FAB5" w14:textId="77777777" w:rsidR="00E52247" w:rsidRPr="006369F2" w:rsidRDefault="00E52247" w:rsidP="008775D6">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5073A322" w14:textId="77777777" w:rsidR="00E52247" w:rsidRPr="006369F2" w:rsidRDefault="00E52247" w:rsidP="008775D6">
            <w:pPr>
              <w:tabs>
                <w:tab w:val="left" w:pos="2625"/>
              </w:tabs>
              <w:spacing w:after="200"/>
              <w:contextualSpacing/>
              <w:jc w:val="both"/>
              <w:rPr>
                <w:lang w:val="en-US"/>
              </w:rPr>
            </w:pPr>
            <w:r w:rsidRPr="006369F2">
              <w:rPr>
                <w:lang w:val="en-US"/>
              </w:rPr>
              <w:t xml:space="preserve">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w:t>
            </w:r>
            <w:r w:rsidRPr="006369F2">
              <w:rPr>
                <w:lang w:val="en-US"/>
              </w:rPr>
              <w:lastRenderedPageBreak/>
              <w:t>Acesta îşi asumă întreaga responsabilitate pentru toate operaţiunile executate pe şantier şi pentru procedeele de execuţie utilizate.</w:t>
            </w:r>
          </w:p>
          <w:p w14:paraId="7F461DB9" w14:textId="77777777" w:rsidR="00E52247" w:rsidRPr="006C3A81" w:rsidRDefault="00E52247" w:rsidP="008775D6">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3FEF4243" w14:textId="77777777" w:rsidR="00E52247" w:rsidRPr="006C3A81" w:rsidRDefault="00E52247" w:rsidP="008775D6">
            <w:pPr>
              <w:tabs>
                <w:tab w:val="left" w:pos="1276"/>
              </w:tabs>
              <w:jc w:val="both"/>
              <w:rPr>
                <w:lang w:val="fr-BE"/>
              </w:rPr>
            </w:pPr>
            <w:r w:rsidRPr="006C3A81">
              <w:rPr>
                <w:lang w:val="fr-BE"/>
              </w:rPr>
              <w:t>a) un exemplar rămâne la dispoziţia Antreprenorului,</w:t>
            </w:r>
          </w:p>
          <w:p w14:paraId="58CDC826" w14:textId="77777777" w:rsidR="00E52247" w:rsidRPr="006C3A81" w:rsidRDefault="00E52247" w:rsidP="008775D6">
            <w:pPr>
              <w:tabs>
                <w:tab w:val="left" w:pos="1276"/>
              </w:tabs>
              <w:jc w:val="both"/>
              <w:rPr>
                <w:lang w:val="fr-BE"/>
              </w:rPr>
            </w:pPr>
            <w:r w:rsidRPr="006C3A81">
              <w:rPr>
                <w:lang w:val="fr-BE"/>
              </w:rPr>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69844267" w14:textId="77777777" w:rsidR="00E52247" w:rsidRPr="006C3A81" w:rsidRDefault="00E52247" w:rsidP="008775D6">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11F45924" w14:textId="77777777" w:rsidR="00E52247" w:rsidRPr="006C3A81" w:rsidRDefault="00E52247" w:rsidP="008775D6">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60C66E2" w14:textId="77777777" w:rsidR="00E52247" w:rsidRPr="006C3A81" w:rsidRDefault="00E52247" w:rsidP="008775D6">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4D3DDC6" w14:textId="77777777" w:rsidR="00E52247" w:rsidRPr="006C3A81" w:rsidRDefault="00E52247" w:rsidP="008775D6">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4EEF9719" w14:textId="77777777" w:rsidR="00E52247" w:rsidRPr="006C3A81" w:rsidRDefault="00E52247" w:rsidP="008775D6">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8846D54" w14:textId="77777777" w:rsidR="00E52247" w:rsidRPr="006C3A81" w:rsidRDefault="00E52247" w:rsidP="008775D6">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6B6301C9" w14:textId="77777777" w:rsidR="00E52247" w:rsidRPr="006C3A81" w:rsidRDefault="00E52247" w:rsidP="008775D6">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504866CB" w14:textId="77777777" w:rsidR="00E52247" w:rsidRPr="006C3A81" w:rsidRDefault="00E52247" w:rsidP="008775D6">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49C4D72" w14:textId="77777777" w:rsidR="00E52247" w:rsidRPr="006C3A81" w:rsidRDefault="00E52247" w:rsidP="008775D6">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7B53BDC4" w14:textId="77777777" w:rsidR="00E52247" w:rsidRPr="006C3A81" w:rsidRDefault="00E52247" w:rsidP="008775D6">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56A4009D" w14:textId="77777777" w:rsidR="00E52247" w:rsidRPr="006C3A81" w:rsidRDefault="00E52247" w:rsidP="008775D6">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w:t>
            </w:r>
            <w:r w:rsidRPr="006C3A81">
              <w:rPr>
                <w:lang w:val="fr-BE"/>
              </w:rPr>
              <w:lastRenderedPageBreak/>
              <w:t xml:space="preserve">subantreprenorii a prevederilor legale și obligațiunilor contractuale și profesionale. </w:t>
            </w:r>
          </w:p>
          <w:p w14:paraId="6CB85CFA" w14:textId="77777777" w:rsidR="00E52247" w:rsidRPr="006369F2" w:rsidRDefault="00E52247" w:rsidP="008775D6">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77D3C9C5" w14:textId="77777777" w:rsidR="00E52247" w:rsidRPr="006369F2" w:rsidRDefault="00E52247" w:rsidP="008775D6">
            <w:pPr>
              <w:pStyle w:val="ListParagraph"/>
              <w:numPr>
                <w:ilvl w:val="0"/>
                <w:numId w:val="34"/>
              </w:numPr>
              <w:tabs>
                <w:tab w:val="clear" w:pos="1134"/>
                <w:tab w:val="left" w:pos="345"/>
              </w:tabs>
              <w:ind w:left="0" w:firstLine="0"/>
              <w:contextualSpacing/>
            </w:pPr>
            <w:r w:rsidRPr="006369F2">
              <w:t xml:space="preserve">îndepărtarea de pe şantier a oricăror materiale care sunt calitativ necorespunzătoare; </w:t>
            </w:r>
          </w:p>
          <w:p w14:paraId="12F07A96" w14:textId="77777777" w:rsidR="00E52247" w:rsidRPr="006369F2" w:rsidRDefault="00E52247" w:rsidP="008775D6">
            <w:pPr>
              <w:numPr>
                <w:ilvl w:val="0"/>
                <w:numId w:val="34"/>
              </w:numPr>
              <w:tabs>
                <w:tab w:val="left" w:pos="345"/>
              </w:tabs>
              <w:ind w:left="0" w:firstLine="0"/>
              <w:jc w:val="both"/>
              <w:rPr>
                <w:lang w:val="en-US"/>
              </w:rPr>
            </w:pPr>
            <w:r w:rsidRPr="006369F2">
              <w:rPr>
                <w:lang w:val="en-US"/>
              </w:rPr>
              <w:t xml:space="preserve">înlocuirea materialelor necorespunzătoare calitativ cu altele corespunzătoare; </w:t>
            </w:r>
          </w:p>
          <w:p w14:paraId="2E9B9540" w14:textId="77777777" w:rsidR="00E52247" w:rsidRPr="006369F2" w:rsidRDefault="00E52247" w:rsidP="008775D6">
            <w:pPr>
              <w:numPr>
                <w:ilvl w:val="0"/>
                <w:numId w:val="3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21B97A0A" w14:textId="77777777" w:rsidR="00E52247" w:rsidRPr="006369F2" w:rsidRDefault="00E52247" w:rsidP="008775D6">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neexecutării. </w:t>
            </w:r>
          </w:p>
          <w:p w14:paraId="638B978A" w14:textId="77777777" w:rsidR="00E52247" w:rsidRPr="006369F2" w:rsidRDefault="00E52247" w:rsidP="008775D6">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7D417507" w14:textId="77777777" w:rsidR="00E52247" w:rsidRPr="006369F2" w:rsidRDefault="00E52247" w:rsidP="008775D6">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3337CF6" w14:textId="77777777" w:rsidR="00E52247" w:rsidRPr="006369F2" w:rsidRDefault="00E52247" w:rsidP="008775D6">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794DC719" w14:textId="77777777" w:rsidR="00E52247" w:rsidRPr="006369F2" w:rsidRDefault="00E52247" w:rsidP="008775D6">
            <w:pPr>
              <w:tabs>
                <w:tab w:val="left" w:pos="314"/>
              </w:tabs>
              <w:jc w:val="both"/>
              <w:rPr>
                <w:lang w:val="en-US"/>
              </w:rPr>
            </w:pPr>
            <w:r w:rsidRPr="006369F2">
              <w:rPr>
                <w:lang w:val="en-US"/>
              </w:rPr>
              <w:t>7.21. Antreprenorul răspunde pentru defectele ascunse ale construcției, în conformitate cu prevederile actelor normative.</w:t>
            </w:r>
          </w:p>
          <w:p w14:paraId="37DC1334" w14:textId="77777777" w:rsidR="00E52247" w:rsidRPr="006369F2" w:rsidRDefault="00E52247" w:rsidP="008775D6">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10D974F4" w14:textId="77777777" w:rsidR="00E52247" w:rsidRPr="006369F2" w:rsidRDefault="00E52247" w:rsidP="008775D6">
            <w:pPr>
              <w:pStyle w:val="NormalWeb"/>
              <w:tabs>
                <w:tab w:val="left" w:pos="525"/>
              </w:tabs>
              <w:rPr>
                <w:lang w:val="en-US"/>
              </w:rPr>
            </w:pPr>
          </w:p>
          <w:p w14:paraId="01687DED" w14:textId="77777777" w:rsidR="00E52247" w:rsidRPr="006C3A81" w:rsidRDefault="00E52247" w:rsidP="008775D6">
            <w:pPr>
              <w:pStyle w:val="NormalWeb"/>
              <w:tabs>
                <w:tab w:val="left" w:pos="525"/>
              </w:tabs>
              <w:rPr>
                <w:b/>
                <w:lang w:val="fr-BE"/>
              </w:rPr>
            </w:pPr>
            <w:r w:rsidRPr="006C3A81">
              <w:rPr>
                <w:b/>
                <w:lang w:val="fr-BE"/>
              </w:rPr>
              <w:t>8. MODIFICĂRI</w:t>
            </w:r>
          </w:p>
          <w:p w14:paraId="20B392F0" w14:textId="77777777" w:rsidR="00E52247" w:rsidRPr="006C3A81" w:rsidRDefault="00E52247" w:rsidP="008775D6">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418D09D" w14:textId="77777777" w:rsidR="00E52247" w:rsidRPr="006C3A81" w:rsidRDefault="00E52247" w:rsidP="008775D6">
            <w:pPr>
              <w:tabs>
                <w:tab w:val="left" w:pos="360"/>
              </w:tabs>
              <w:jc w:val="both"/>
              <w:rPr>
                <w:lang w:val="fr-BE"/>
              </w:rPr>
            </w:pPr>
          </w:p>
          <w:p w14:paraId="6707EAB1" w14:textId="77777777" w:rsidR="00E52247" w:rsidRPr="006C3A81" w:rsidRDefault="00E52247" w:rsidP="008775D6">
            <w:pPr>
              <w:tabs>
                <w:tab w:val="left" w:pos="360"/>
              </w:tabs>
              <w:jc w:val="both"/>
              <w:rPr>
                <w:lang w:val="fr-BE"/>
              </w:rPr>
            </w:pPr>
            <w:r w:rsidRPr="006C3A81">
              <w:rPr>
                <w:b/>
                <w:lang w:val="fr-BE"/>
              </w:rPr>
              <w:t>9. AJUSTAREA PREŢULUI CONTRACTULUI</w:t>
            </w:r>
          </w:p>
          <w:p w14:paraId="35C36DB8" w14:textId="77777777" w:rsidR="00E52247" w:rsidRPr="007926DA" w:rsidRDefault="00E52247" w:rsidP="008775D6">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2554ECBC" w14:textId="77777777" w:rsidR="00E52247" w:rsidRPr="006C3A81" w:rsidRDefault="00E52247" w:rsidP="008775D6">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60AA750" w14:textId="77777777" w:rsidR="00E52247" w:rsidRPr="006C3A81" w:rsidRDefault="00E52247" w:rsidP="008775D6">
            <w:pPr>
              <w:tabs>
                <w:tab w:val="left" w:pos="360"/>
              </w:tabs>
              <w:jc w:val="both"/>
            </w:pPr>
          </w:p>
          <w:p w14:paraId="21C178B0" w14:textId="77777777" w:rsidR="00E52247" w:rsidRPr="006C3A81" w:rsidRDefault="00E52247" w:rsidP="008775D6">
            <w:pPr>
              <w:tabs>
                <w:tab w:val="left" w:pos="555"/>
                <w:tab w:val="left" w:pos="4365"/>
              </w:tabs>
              <w:jc w:val="both"/>
              <w:rPr>
                <w:b/>
              </w:rPr>
            </w:pPr>
            <w:r w:rsidRPr="006C3A81">
              <w:rPr>
                <w:b/>
              </w:rPr>
              <w:t xml:space="preserve">10. ANTREPRENORUL ŞI SUBANTREPRENORII </w:t>
            </w:r>
          </w:p>
          <w:p w14:paraId="163FBC80" w14:textId="77777777" w:rsidR="00E52247" w:rsidRPr="006C3A81" w:rsidRDefault="00E52247" w:rsidP="008775D6">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262F35B2" w14:textId="77777777" w:rsidR="00E52247" w:rsidRPr="006C3A81" w:rsidRDefault="00E52247" w:rsidP="008775D6">
            <w:pPr>
              <w:tabs>
                <w:tab w:val="left" w:pos="4365"/>
              </w:tabs>
              <w:spacing w:before="240" w:after="240"/>
              <w:contextualSpacing/>
              <w:jc w:val="both"/>
              <w:rPr>
                <w:lang w:val="fr-BE"/>
              </w:rPr>
            </w:pPr>
            <w:r w:rsidRPr="006C3A81">
              <w:rPr>
                <w:lang w:val="fr-BE"/>
              </w:rPr>
              <w:t xml:space="preserve">10.2. Antreprenorul nu va avea dreptul de a înlocui/implica niciun subcontractant, în perioada de execuție a contractului fără acordul prealabil al Co-investitorului. Orice solicitare privind </w:t>
            </w:r>
            <w:r w:rsidRPr="006C3A81">
              <w:rPr>
                <w:lang w:val="fr-BE"/>
              </w:rPr>
              <w:lastRenderedPageBreak/>
              <w:t>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7C2BB42B" w14:textId="77777777" w:rsidR="00E52247" w:rsidRDefault="00E52247" w:rsidP="008775D6">
            <w:pPr>
              <w:tabs>
                <w:tab w:val="left" w:pos="4365"/>
              </w:tabs>
              <w:spacing w:before="240" w:after="240"/>
              <w:contextualSpacing/>
              <w:jc w:val="both"/>
            </w:pPr>
            <w:r w:rsidRPr="006C3A81">
              <w:rPr>
                <w:lang w:val="fr-BE"/>
              </w:rPr>
              <w:t xml:space="preserve">10.3. În vederea obţinerii acordului Co-investitorului, noii subcontractanţi sunt obligati sã prezinte la solicitare, informații cu privire la activitățile ce urmează a fi subcontractate, proporționale cerințelor impuse inițial prin </w:t>
            </w:r>
            <w:r w:rsidRPr="007926DA">
              <w:t>documentația de atribuire.</w:t>
            </w:r>
          </w:p>
          <w:p w14:paraId="33ABD2E7" w14:textId="77777777" w:rsidR="00E52247" w:rsidRPr="006C3A81" w:rsidRDefault="00E52247" w:rsidP="008775D6">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61C6B65E" w14:textId="77777777" w:rsidR="00E52247" w:rsidRPr="006C3A81" w:rsidRDefault="00E52247" w:rsidP="008775D6">
            <w:pPr>
              <w:tabs>
                <w:tab w:val="left" w:pos="4365"/>
              </w:tabs>
              <w:spacing w:before="240" w:after="240"/>
              <w:contextualSpacing/>
              <w:jc w:val="both"/>
              <w:rPr>
                <w:lang w:val="fr-BE"/>
              </w:rPr>
            </w:pPr>
            <w:r w:rsidRPr="006C3A81">
              <w:rPr>
                <w:lang w:val="fr-BE"/>
              </w:rPr>
              <w:t>10.5. Angajarea forţei de muncă pe bază de acord nu este considerată obiectul unei subcontractări.</w:t>
            </w:r>
          </w:p>
          <w:p w14:paraId="1F4F14CF" w14:textId="77777777" w:rsidR="00E52247" w:rsidRPr="006C3A81" w:rsidRDefault="00E52247" w:rsidP="008775D6">
            <w:pPr>
              <w:tabs>
                <w:tab w:val="left" w:pos="4365"/>
              </w:tabs>
              <w:jc w:val="both"/>
              <w:rPr>
                <w:b/>
                <w:lang w:val="fr-BE"/>
              </w:rPr>
            </w:pPr>
          </w:p>
          <w:p w14:paraId="37DE08D0" w14:textId="77777777" w:rsidR="00E52247" w:rsidRPr="006C3A81" w:rsidRDefault="00E52247" w:rsidP="008775D6">
            <w:pPr>
              <w:tabs>
                <w:tab w:val="left" w:pos="4365"/>
              </w:tabs>
              <w:jc w:val="both"/>
              <w:rPr>
                <w:lang w:val="fr-BE"/>
              </w:rPr>
            </w:pPr>
            <w:r w:rsidRPr="006C3A81">
              <w:rPr>
                <w:b/>
                <w:lang w:val="fr-BE"/>
              </w:rPr>
              <w:t>11. FORȚA DE MUNCĂ</w:t>
            </w:r>
          </w:p>
          <w:p w14:paraId="5C04F591" w14:textId="77777777" w:rsidR="00E52247" w:rsidRPr="006C3A81" w:rsidRDefault="00E52247" w:rsidP="008775D6">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454DABFE" w14:textId="77777777" w:rsidR="00E52247" w:rsidRPr="006C3A81" w:rsidRDefault="00E52247" w:rsidP="008775D6">
            <w:pPr>
              <w:pStyle w:val="ListParagraph"/>
              <w:numPr>
                <w:ilvl w:val="0"/>
                <w:numId w:val="0"/>
              </w:numPr>
              <w:tabs>
                <w:tab w:val="left" w:pos="795"/>
              </w:tabs>
              <w:ind w:left="-15"/>
              <w:rPr>
                <w:lang w:val="fr-BE"/>
              </w:rPr>
            </w:pPr>
          </w:p>
          <w:p w14:paraId="4FCC13D4" w14:textId="77777777" w:rsidR="00E52247" w:rsidRPr="006C3A81" w:rsidRDefault="00E52247" w:rsidP="008775D6">
            <w:pPr>
              <w:tabs>
                <w:tab w:val="left" w:pos="795"/>
              </w:tabs>
              <w:jc w:val="both"/>
              <w:rPr>
                <w:lang w:val="fr-BE"/>
              </w:rPr>
            </w:pPr>
            <w:r w:rsidRPr="006C3A81">
              <w:rPr>
                <w:b/>
                <w:lang w:val="fr-BE"/>
              </w:rPr>
              <w:t>12. MATERIALELE ŞI EXECUŢIA LUCRĂRILOR</w:t>
            </w:r>
          </w:p>
          <w:p w14:paraId="63217CB6" w14:textId="77777777" w:rsidR="00E52247" w:rsidRPr="006C3A81" w:rsidRDefault="00E52247" w:rsidP="008775D6">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16BA4403" w14:textId="77777777" w:rsidR="00E52247" w:rsidRPr="006C3A81" w:rsidRDefault="00E52247" w:rsidP="008775D6">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02CFDE2B" w14:textId="77777777" w:rsidR="00E52247" w:rsidRPr="006C3A81" w:rsidRDefault="00E52247" w:rsidP="008775D6">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7B8AB823" w14:textId="77777777" w:rsidR="00E52247" w:rsidRPr="006C3A81" w:rsidRDefault="00E52247" w:rsidP="008775D6">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13C7107B" w14:textId="77777777" w:rsidR="00E52247" w:rsidRPr="006C3A81" w:rsidRDefault="00E52247" w:rsidP="008775D6">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56CFE92B" w14:textId="77777777" w:rsidR="00E52247" w:rsidRPr="006C3A81" w:rsidRDefault="00E52247" w:rsidP="008775D6">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130F017" w14:textId="77777777" w:rsidR="00E52247" w:rsidRPr="006C3A81" w:rsidRDefault="00E52247" w:rsidP="008775D6">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4D77512F" w14:textId="77777777" w:rsidR="00E52247" w:rsidRPr="006C3A81" w:rsidRDefault="00E52247" w:rsidP="008775D6">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75726611" w14:textId="77777777" w:rsidR="00E52247" w:rsidRPr="006C3A81" w:rsidRDefault="00E52247" w:rsidP="008775D6">
            <w:pPr>
              <w:tabs>
                <w:tab w:val="left" w:pos="360"/>
              </w:tabs>
              <w:jc w:val="both"/>
              <w:rPr>
                <w:lang w:val="fr-BE"/>
              </w:rPr>
            </w:pPr>
          </w:p>
          <w:p w14:paraId="40C2985B" w14:textId="77777777" w:rsidR="00E52247" w:rsidRPr="006C3A81" w:rsidRDefault="00E52247" w:rsidP="008775D6">
            <w:pPr>
              <w:tabs>
                <w:tab w:val="left" w:pos="525"/>
              </w:tabs>
              <w:jc w:val="both"/>
              <w:rPr>
                <w:lang w:val="nl-NL"/>
              </w:rPr>
            </w:pPr>
            <w:r w:rsidRPr="006C3A81">
              <w:rPr>
                <w:b/>
                <w:lang w:val="nl-NL"/>
              </w:rPr>
              <w:t>13. PERIOADA DE GARANŢIE ŞI REMEDIERI ÎN PERIOADA DE GARANŢIE</w:t>
            </w:r>
          </w:p>
          <w:p w14:paraId="045BB068" w14:textId="77777777" w:rsidR="00E52247" w:rsidRPr="006C3A81" w:rsidRDefault="00E52247" w:rsidP="008775D6">
            <w:pPr>
              <w:pStyle w:val="NormalWeb"/>
              <w:tabs>
                <w:tab w:val="left" w:pos="567"/>
              </w:tabs>
              <w:rPr>
                <w:lang w:val="fr-BE"/>
              </w:rPr>
            </w:pPr>
            <w:r w:rsidRPr="006C3A81">
              <w:rPr>
                <w:lang w:val="fr-BE"/>
              </w:rPr>
              <w:lastRenderedPageBreak/>
              <w:t xml:space="preserve">13.1. Perioada de garanție curge de la data recepției la terminarea lucrărilor și este  de  </w:t>
            </w:r>
            <w:r w:rsidRPr="002978A1">
              <w:rPr>
                <w:lang w:val="fr-BE"/>
              </w:rPr>
              <w:t>5 ani.</w:t>
            </w:r>
            <w:r w:rsidRPr="006C3A81">
              <w:rPr>
                <w:lang w:val="fr-BE"/>
              </w:rPr>
              <w:t xml:space="preserve"> </w:t>
            </w:r>
          </w:p>
          <w:p w14:paraId="4C8B34FC" w14:textId="77777777" w:rsidR="00E52247" w:rsidRPr="006C3A81" w:rsidRDefault="00E52247" w:rsidP="008775D6">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137C9206" w14:textId="77777777" w:rsidR="00E52247" w:rsidRPr="007926DA" w:rsidRDefault="00E52247" w:rsidP="008775D6">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2CFAA7EE" w14:textId="77777777" w:rsidR="00E52247" w:rsidRPr="007926DA" w:rsidRDefault="00E52247" w:rsidP="008775D6">
            <w:pPr>
              <w:pStyle w:val="NormalWeb"/>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27090E55" w14:textId="77777777" w:rsidR="00E52247" w:rsidRDefault="00E52247" w:rsidP="008775D6">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2177A78D" w14:textId="77777777" w:rsidR="00E52247" w:rsidRDefault="00E52247" w:rsidP="008775D6">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06638971" w14:textId="77777777" w:rsidR="00E52247" w:rsidRDefault="00E52247" w:rsidP="008775D6">
            <w:pPr>
              <w:tabs>
                <w:tab w:val="left" w:pos="360"/>
              </w:tabs>
              <w:jc w:val="both"/>
            </w:pPr>
          </w:p>
          <w:p w14:paraId="339C76E3" w14:textId="77777777" w:rsidR="00E52247" w:rsidRPr="006369F2" w:rsidRDefault="00E52247" w:rsidP="008775D6">
            <w:pPr>
              <w:tabs>
                <w:tab w:val="left" w:pos="525"/>
              </w:tabs>
              <w:jc w:val="both"/>
              <w:rPr>
                <w:lang w:val="en-US"/>
              </w:rPr>
            </w:pPr>
            <w:r w:rsidRPr="006369F2">
              <w:rPr>
                <w:b/>
                <w:lang w:val="en-US"/>
              </w:rPr>
              <w:t>14. RĂSPUNDEREA PĂRŢILOR</w:t>
            </w:r>
          </w:p>
          <w:p w14:paraId="1489BD35" w14:textId="77777777" w:rsidR="00E52247" w:rsidRPr="006369F2" w:rsidRDefault="00E52247" w:rsidP="008775D6">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32C4C76" w14:textId="77777777" w:rsidR="00E52247" w:rsidRPr="006369F2" w:rsidRDefault="00E52247" w:rsidP="008775D6">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557DF2CE" w14:textId="77777777" w:rsidR="00E52247" w:rsidRPr="006369F2" w:rsidRDefault="00E52247" w:rsidP="008775D6">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5BD89B8F" w14:textId="77777777" w:rsidR="00E52247" w:rsidRPr="006369F2" w:rsidRDefault="00E52247" w:rsidP="008775D6">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FD49BD0" w14:textId="77777777" w:rsidR="00E52247" w:rsidRPr="006369F2" w:rsidRDefault="00E52247" w:rsidP="008775D6">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A6A2C64" w14:textId="77777777" w:rsidR="00E52247" w:rsidRPr="006369F2" w:rsidRDefault="00E52247" w:rsidP="008775D6">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1635CA27" w14:textId="77777777" w:rsidR="00E52247" w:rsidRPr="006369F2" w:rsidRDefault="00E52247" w:rsidP="008775D6">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2898FB22" w14:textId="77777777" w:rsidR="00E52247" w:rsidRPr="006369F2" w:rsidRDefault="00E52247" w:rsidP="008775D6">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FE70D56" w14:textId="77777777" w:rsidR="00E52247" w:rsidRPr="006369F2" w:rsidRDefault="00E52247" w:rsidP="008775D6">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2DF768BF" w14:textId="77777777" w:rsidR="00E52247" w:rsidRPr="006369F2" w:rsidRDefault="00E52247" w:rsidP="008775D6">
            <w:pPr>
              <w:tabs>
                <w:tab w:val="left" w:pos="360"/>
              </w:tabs>
              <w:jc w:val="both"/>
              <w:rPr>
                <w:lang w:val="en-US"/>
              </w:rPr>
            </w:pPr>
          </w:p>
          <w:p w14:paraId="077A2C53" w14:textId="77777777" w:rsidR="00E52247" w:rsidRPr="006369F2" w:rsidRDefault="00E52247" w:rsidP="008775D6">
            <w:pPr>
              <w:tabs>
                <w:tab w:val="left" w:pos="525"/>
              </w:tabs>
              <w:jc w:val="both"/>
              <w:rPr>
                <w:lang w:val="en-US"/>
              </w:rPr>
            </w:pPr>
            <w:r w:rsidRPr="006369F2">
              <w:rPr>
                <w:b/>
                <w:lang w:val="en-US"/>
              </w:rPr>
              <w:t>15. RECLAMAŢII ŞI SANCŢIUNI</w:t>
            </w:r>
          </w:p>
          <w:p w14:paraId="750323D2" w14:textId="77777777" w:rsidR="00E52247" w:rsidRPr="006369F2" w:rsidRDefault="00E52247" w:rsidP="008775D6">
            <w:pPr>
              <w:jc w:val="both"/>
              <w:rPr>
                <w:lang w:val="en-US"/>
              </w:rPr>
            </w:pPr>
            <w:r w:rsidRPr="006369F2">
              <w:rPr>
                <w:lang w:val="en-US"/>
              </w:rPr>
              <w:lastRenderedPageBreak/>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Pr="002978A1">
              <w:rPr>
                <w:u w:val="single"/>
                <w:lang w:val="en-US"/>
              </w:rPr>
              <w:t>0,05 %</w:t>
            </w:r>
            <w:r w:rsidRPr="002978A1">
              <w:rPr>
                <w:lang w:val="en-US"/>
              </w:rPr>
              <w:t xml:space="preserve"> /zi din valoarea restului de executat dar nu mai mult de _</w:t>
            </w:r>
            <w:r w:rsidRPr="002978A1">
              <w:rPr>
                <w:u w:val="single"/>
                <w:lang w:val="en-US"/>
              </w:rPr>
              <w:t>10_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14822DEC" w14:textId="77777777" w:rsidR="00E52247" w:rsidRPr="006369F2" w:rsidRDefault="00E52247" w:rsidP="008775D6">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6128694F" w14:textId="77777777" w:rsidR="00E52247" w:rsidRPr="006369F2" w:rsidRDefault="00E52247" w:rsidP="008775D6">
            <w:pPr>
              <w:jc w:val="both"/>
              <w:rPr>
                <w:color w:val="000000"/>
                <w:lang w:val="en-US"/>
              </w:rPr>
            </w:pPr>
            <w:r w:rsidRPr="006369F2">
              <w:rPr>
                <w:lang w:val="en-US"/>
              </w:rPr>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665CECD7" w14:textId="77777777" w:rsidR="00E52247" w:rsidRPr="006369F2" w:rsidRDefault="00E52247" w:rsidP="008775D6">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15F6D896" w14:textId="77777777" w:rsidR="00E52247" w:rsidRPr="00F538D1" w:rsidRDefault="00E52247" w:rsidP="008775D6">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39DFBC39" w14:textId="77777777" w:rsidR="00E52247" w:rsidRPr="00F538D1" w:rsidRDefault="00E52247" w:rsidP="008775D6">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744A65B" w14:textId="77777777" w:rsidR="00E52247" w:rsidRPr="006C3A81" w:rsidRDefault="00E52247" w:rsidP="008775D6">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7FAECE1E" w14:textId="77777777" w:rsidR="00E52247" w:rsidRPr="006C3A81" w:rsidRDefault="00E52247" w:rsidP="008775D6">
            <w:pPr>
              <w:tabs>
                <w:tab w:val="left" w:pos="360"/>
              </w:tabs>
              <w:jc w:val="both"/>
            </w:pPr>
          </w:p>
          <w:p w14:paraId="702645AA" w14:textId="77777777" w:rsidR="00E52247" w:rsidRPr="006C3A81" w:rsidRDefault="00E52247" w:rsidP="008775D6">
            <w:pPr>
              <w:tabs>
                <w:tab w:val="left" w:pos="540"/>
              </w:tabs>
              <w:jc w:val="both"/>
              <w:rPr>
                <w:b/>
                <w:lang w:val="fr-BE"/>
              </w:rPr>
            </w:pPr>
            <w:r w:rsidRPr="006C3A81">
              <w:rPr>
                <w:b/>
                <w:lang w:val="fr-BE"/>
              </w:rPr>
              <w:t xml:space="preserve">16. GARANŢIA DE BUNĂ EXECUŢIE A CONTRACTULUI </w:t>
            </w:r>
          </w:p>
          <w:p w14:paraId="074B72D6" w14:textId="77777777" w:rsidR="00E52247" w:rsidRPr="00304B34" w:rsidRDefault="00E52247" w:rsidP="008775D6">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4813AC1" w14:textId="77777777" w:rsidR="00E52247" w:rsidRPr="00304B34" w:rsidRDefault="00E52247" w:rsidP="008775D6">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1CB7F51A" w14:textId="77777777" w:rsidR="00E52247" w:rsidRPr="00304B34" w:rsidRDefault="00E52247" w:rsidP="008775D6">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w:t>
            </w:r>
            <w:r>
              <w:t>Co-investitorului</w:t>
            </w:r>
            <w:r w:rsidRPr="00304B34">
              <w:t>, pe baza declaraţiei acestuia cu privire la culpa persoanei garantate, sau</w:t>
            </w:r>
          </w:p>
          <w:p w14:paraId="5842AB01" w14:textId="77777777" w:rsidR="00E52247" w:rsidRPr="00304B34" w:rsidRDefault="00E52247" w:rsidP="008775D6">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10A726EC" w14:textId="77777777" w:rsidR="00E52247" w:rsidRPr="00304B34" w:rsidRDefault="00E52247" w:rsidP="008775D6">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78CF23D" w14:textId="77777777" w:rsidR="00E52247" w:rsidRPr="00304B34" w:rsidRDefault="00E52247" w:rsidP="008775D6">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w:t>
            </w:r>
            <w:r w:rsidRPr="00304B34">
              <w:lastRenderedPageBreak/>
              <w:t>prelungi valabilitatea garanţiei de bună execuţie, cu 20 de zile înainte de data de expirare a acesteia.</w:t>
            </w:r>
          </w:p>
          <w:p w14:paraId="75360B70" w14:textId="77777777" w:rsidR="00E52247" w:rsidRPr="00304B34" w:rsidRDefault="00E52247" w:rsidP="008775D6">
            <w:pPr>
              <w:jc w:val="both"/>
            </w:pPr>
            <w:r>
              <w:t>16</w:t>
            </w:r>
            <w:r w:rsidRPr="00304B34">
              <w:t xml:space="preserve">.5. </w:t>
            </w:r>
            <w:r>
              <w:t>Co-investitorul</w:t>
            </w:r>
            <w:r w:rsidRPr="00304B34">
              <w:t xml:space="preserve"> va executa garanţia de bună execuţie, în eventualitatea în care:</w:t>
            </w:r>
          </w:p>
          <w:p w14:paraId="3561BC80" w14:textId="77777777" w:rsidR="00E52247" w:rsidRPr="00304B34" w:rsidRDefault="00E52247" w:rsidP="008775D6">
            <w:pPr>
              <w:jc w:val="both"/>
            </w:pPr>
            <w:r w:rsidRPr="00304B34">
              <w:t xml:space="preserve">a) oricând pe parcursul îndeplinirii contractului, în limita prejudiciului creat, în conformitate cu </w:t>
            </w:r>
            <w:r>
              <w:t>actele normative</w:t>
            </w:r>
            <w:r w:rsidRPr="00304B34">
              <w:t>;</w:t>
            </w:r>
          </w:p>
          <w:p w14:paraId="01895B3D" w14:textId="77777777" w:rsidR="00E52247" w:rsidRPr="00304B34" w:rsidRDefault="00E52247" w:rsidP="008775D6">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D7DD362" w14:textId="77777777" w:rsidR="00E52247" w:rsidRPr="00304B34" w:rsidRDefault="00E52247" w:rsidP="008775D6">
            <w:pPr>
              <w:jc w:val="both"/>
            </w:pPr>
            <w:r>
              <w:t>16</w:t>
            </w:r>
            <w:r w:rsidRPr="00304B34">
              <w:t>.6</w:t>
            </w:r>
            <w:r>
              <w:t>.</w:t>
            </w:r>
            <w:r w:rsidRPr="00304B34">
              <w:t xml:space="preserve"> Anterior emiterii unei pretenţii asupra garanţiei de bună execuţie, </w:t>
            </w:r>
            <w:r>
              <w:t>Co-investitorul</w:t>
            </w:r>
            <w:r w:rsidRPr="00304B34">
              <w:t xml:space="preserve">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F230E20" w14:textId="77777777" w:rsidR="00E52247" w:rsidRPr="006C3A81" w:rsidRDefault="00E52247" w:rsidP="008775D6">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6EE1B774" w14:textId="77777777" w:rsidR="00E52247" w:rsidRPr="006C3A81" w:rsidRDefault="00E52247" w:rsidP="008775D6">
            <w:pPr>
              <w:tabs>
                <w:tab w:val="left" w:pos="360"/>
              </w:tabs>
              <w:jc w:val="both"/>
              <w:rPr>
                <w:lang w:val="fr-BE"/>
              </w:rPr>
            </w:pPr>
          </w:p>
          <w:p w14:paraId="6447CCD2" w14:textId="77777777" w:rsidR="00E52247" w:rsidRPr="00DB0E74" w:rsidRDefault="00E52247" w:rsidP="008775D6">
            <w:pPr>
              <w:pStyle w:val="ListParagraph"/>
              <w:numPr>
                <w:ilvl w:val="0"/>
                <w:numId w:val="36"/>
              </w:numPr>
              <w:tabs>
                <w:tab w:val="clear" w:pos="1134"/>
                <w:tab w:val="left" w:pos="525"/>
              </w:tabs>
              <w:ind w:left="0" w:hanging="15"/>
              <w:contextualSpacing/>
            </w:pPr>
            <w:r w:rsidRPr="00DB0E74">
              <w:rPr>
                <w:b/>
              </w:rPr>
              <w:t>SOLUŢIONAREA LITIGIILOR</w:t>
            </w:r>
          </w:p>
          <w:p w14:paraId="31897745" w14:textId="77777777" w:rsidR="00E52247" w:rsidRPr="002978A1" w:rsidRDefault="00E52247" w:rsidP="008775D6">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01B169E3" w14:textId="77777777" w:rsidR="00E52247" w:rsidRPr="002978A1" w:rsidRDefault="00E52247" w:rsidP="008775D6">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0E37D873" w14:textId="77777777" w:rsidR="00E52247" w:rsidRPr="006C3A81" w:rsidRDefault="00E52247" w:rsidP="008775D6">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0F7762FD" w14:textId="77777777" w:rsidR="00E52247" w:rsidRPr="006C3A81" w:rsidRDefault="00E52247" w:rsidP="008775D6">
            <w:pPr>
              <w:tabs>
                <w:tab w:val="left" w:pos="567"/>
              </w:tabs>
              <w:jc w:val="both"/>
              <w:rPr>
                <w:b/>
              </w:rPr>
            </w:pPr>
          </w:p>
          <w:p w14:paraId="721D38A8" w14:textId="77777777" w:rsidR="00E52247" w:rsidRPr="006C3A81" w:rsidRDefault="00E52247" w:rsidP="008775D6">
            <w:pPr>
              <w:tabs>
                <w:tab w:val="left" w:pos="567"/>
              </w:tabs>
              <w:jc w:val="both"/>
              <w:rPr>
                <w:b/>
              </w:rPr>
            </w:pPr>
            <w:r w:rsidRPr="006C3A81">
              <w:rPr>
                <w:b/>
              </w:rPr>
              <w:t>18. REZOLUȚIUNEA CONTRACTULUI</w:t>
            </w:r>
          </w:p>
          <w:p w14:paraId="66138070" w14:textId="77777777" w:rsidR="00E52247" w:rsidRPr="006C3A81" w:rsidRDefault="00E52247" w:rsidP="008775D6">
            <w:pPr>
              <w:pStyle w:val="NormalWeb"/>
              <w:tabs>
                <w:tab w:val="left" w:pos="567"/>
              </w:tabs>
              <w:rPr>
                <w:lang w:val="ro-RO"/>
              </w:rPr>
            </w:pPr>
            <w:r w:rsidRPr="006C3A81">
              <w:rPr>
                <w:lang w:val="ro-RO"/>
              </w:rPr>
              <w:t xml:space="preserve">18.1. Antreprenorul poate cere rezoluțiunea contractului, dacă: </w:t>
            </w:r>
          </w:p>
          <w:p w14:paraId="153328D3" w14:textId="77777777" w:rsidR="00E52247" w:rsidRPr="006C3A81" w:rsidRDefault="00E52247" w:rsidP="008775D6">
            <w:pPr>
              <w:tabs>
                <w:tab w:val="left" w:pos="1276"/>
              </w:tabs>
              <w:jc w:val="both"/>
            </w:pPr>
            <w:r w:rsidRPr="006C3A81">
              <w:t xml:space="preserve">a) Co-investitorul nu-şi îndeplineşte o obligaţie care este în sarcina sa şi prin aceasta pune Antreprenorul în situaţia de a nu putea executa lucrarea; </w:t>
            </w:r>
          </w:p>
          <w:p w14:paraId="66B1DBD9" w14:textId="77777777" w:rsidR="00E52247" w:rsidRPr="006369F2" w:rsidRDefault="00E52247" w:rsidP="008775D6">
            <w:pPr>
              <w:numPr>
                <w:ilvl w:val="0"/>
                <w:numId w:val="30"/>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504C12AF" w14:textId="77777777" w:rsidR="00E52247" w:rsidRPr="006369F2" w:rsidRDefault="00E52247" w:rsidP="008775D6">
            <w:pPr>
              <w:pStyle w:val="ListParagraph"/>
              <w:numPr>
                <w:ilvl w:val="0"/>
                <w:numId w:val="31"/>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1175B146" w14:textId="77777777" w:rsidR="00E52247" w:rsidRPr="006369F2" w:rsidRDefault="00E52247" w:rsidP="008775D6">
            <w:pPr>
              <w:pStyle w:val="NormalWeb"/>
              <w:numPr>
                <w:ilvl w:val="1"/>
                <w:numId w:val="32"/>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6B1E7AE8" w14:textId="77777777" w:rsidR="00E52247" w:rsidRPr="006C3A81" w:rsidRDefault="00E52247" w:rsidP="008775D6">
            <w:pPr>
              <w:pStyle w:val="ListParagraph"/>
              <w:numPr>
                <w:ilvl w:val="0"/>
                <w:numId w:val="31"/>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0B5E0421" w14:textId="77777777" w:rsidR="00E52247" w:rsidRPr="006C3A81" w:rsidRDefault="00E52247" w:rsidP="008775D6">
            <w:pPr>
              <w:pStyle w:val="ListParagraph"/>
              <w:numPr>
                <w:ilvl w:val="0"/>
                <w:numId w:val="31"/>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30D1248E" w14:textId="77777777" w:rsidR="00E52247" w:rsidRPr="006C3A81" w:rsidRDefault="00E52247" w:rsidP="008775D6">
            <w:pPr>
              <w:pStyle w:val="ListParagraph"/>
              <w:numPr>
                <w:ilvl w:val="0"/>
                <w:numId w:val="31"/>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627428C3" w14:textId="77777777" w:rsidR="00E52247" w:rsidRPr="006C3A81" w:rsidRDefault="00E52247" w:rsidP="008775D6">
            <w:pPr>
              <w:pStyle w:val="ListParagraph"/>
              <w:numPr>
                <w:ilvl w:val="0"/>
                <w:numId w:val="31"/>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1D4C9E21" w14:textId="77777777" w:rsidR="00E52247" w:rsidRPr="006369F2" w:rsidRDefault="00E52247" w:rsidP="008775D6">
            <w:pPr>
              <w:pStyle w:val="ListParagraph"/>
              <w:numPr>
                <w:ilvl w:val="0"/>
                <w:numId w:val="31"/>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1F5B10F0" w14:textId="77777777" w:rsidR="00E52247" w:rsidRPr="006C3A81" w:rsidRDefault="00E52247" w:rsidP="008775D6">
            <w:pPr>
              <w:pStyle w:val="ListParagraph"/>
              <w:numPr>
                <w:ilvl w:val="0"/>
                <w:numId w:val="31"/>
              </w:numPr>
              <w:tabs>
                <w:tab w:val="clear" w:pos="1134"/>
                <w:tab w:val="left" w:pos="1276"/>
              </w:tabs>
              <w:ind w:left="0"/>
              <w:contextualSpacing/>
              <w:rPr>
                <w:lang w:val="fr-BE"/>
              </w:rPr>
            </w:pPr>
            <w:r w:rsidRPr="006C3A81">
              <w:rPr>
                <w:lang w:val="fr-BE"/>
              </w:rPr>
              <w:t xml:space="preserve">18.3. Contractul poate fi reziliat cu efecte depline, după acordarea unui preaviz de 15 zile. Dacă înainte de expirarea termenului de preaviz, situațiile invocate ca motiv al rezilierii sunt </w:t>
            </w:r>
            <w:r w:rsidRPr="006C3A81">
              <w:rPr>
                <w:lang w:val="fr-BE"/>
              </w:rPr>
              <w:lastRenderedPageBreak/>
              <w:t>remediate, înștiințarea încetează să aibă efect, iar partea solicitantă nu va mai fi îndreptățită să rezilieze contractul.</w:t>
            </w:r>
          </w:p>
          <w:p w14:paraId="03A57C77" w14:textId="77777777" w:rsidR="00E52247" w:rsidRPr="006C3A81" w:rsidRDefault="00E52247" w:rsidP="008775D6">
            <w:pPr>
              <w:pStyle w:val="NormalWeb"/>
              <w:numPr>
                <w:ilvl w:val="1"/>
                <w:numId w:val="32"/>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contract.  </w:t>
            </w:r>
          </w:p>
          <w:p w14:paraId="7EA49A53" w14:textId="77777777" w:rsidR="00E52247" w:rsidRPr="006C3A81" w:rsidRDefault="00E52247" w:rsidP="008775D6">
            <w:pPr>
              <w:pStyle w:val="NormalWeb"/>
              <w:numPr>
                <w:ilvl w:val="1"/>
                <w:numId w:val="32"/>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0BC14BBB" w14:textId="77777777" w:rsidR="00E52247" w:rsidRPr="006C3A81" w:rsidRDefault="00E52247" w:rsidP="008775D6">
            <w:pPr>
              <w:pStyle w:val="NormalWeb"/>
              <w:numPr>
                <w:ilvl w:val="1"/>
                <w:numId w:val="32"/>
              </w:numPr>
              <w:tabs>
                <w:tab w:val="left" w:pos="567"/>
              </w:tabs>
              <w:ind w:left="0" w:hanging="567"/>
              <w:rPr>
                <w:lang w:val="fr-BE"/>
              </w:rPr>
            </w:pPr>
            <w:r w:rsidRPr="006C3A81">
              <w:rPr>
                <w:lang w:val="fr-BE"/>
              </w:rPr>
              <w:t xml:space="preserve">18.6. În cazul rezoluțiunii contractului, Co-investitorul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182F5DD" w14:textId="77777777" w:rsidR="00E52247" w:rsidRPr="006369F2" w:rsidRDefault="00E52247" w:rsidP="008775D6">
            <w:pPr>
              <w:pStyle w:val="NormalWeb"/>
              <w:numPr>
                <w:ilvl w:val="1"/>
                <w:numId w:val="32"/>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681EEA36" w14:textId="77777777" w:rsidR="00E52247" w:rsidRPr="006C3A81" w:rsidRDefault="00E52247" w:rsidP="008775D6">
            <w:pPr>
              <w:pStyle w:val="NormalWeb"/>
              <w:numPr>
                <w:ilvl w:val="1"/>
                <w:numId w:val="32"/>
              </w:numPr>
              <w:tabs>
                <w:tab w:val="left" w:pos="567"/>
              </w:tabs>
              <w:ind w:left="0" w:hanging="567"/>
              <w:rPr>
                <w:lang w:val="fr-BE"/>
              </w:rPr>
            </w:pPr>
            <w:r w:rsidRPr="006C3A81">
              <w:rPr>
                <w:lang w:val="fr-BE"/>
              </w:rPr>
              <w:t>18.8. Cazuri specifice de încetare a contractului de achiziţii publice:</w:t>
            </w:r>
          </w:p>
          <w:p w14:paraId="050C0C09" w14:textId="77777777" w:rsidR="00E52247" w:rsidRPr="006C3A81" w:rsidRDefault="00E52247" w:rsidP="008775D6">
            <w:pPr>
              <w:pStyle w:val="NormalWeb"/>
              <w:numPr>
                <w:ilvl w:val="1"/>
                <w:numId w:val="32"/>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A3676C2" w14:textId="77777777" w:rsidR="00E52247" w:rsidRPr="006369F2" w:rsidRDefault="00E52247" w:rsidP="008775D6">
            <w:pPr>
              <w:pStyle w:val="NormalWeb"/>
              <w:numPr>
                <w:ilvl w:val="1"/>
                <w:numId w:val="32"/>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5676C0E0" w14:textId="77777777" w:rsidR="00E52247" w:rsidRPr="006369F2" w:rsidRDefault="00E52247" w:rsidP="008775D6">
            <w:pPr>
              <w:pStyle w:val="NormalWeb"/>
              <w:numPr>
                <w:ilvl w:val="1"/>
                <w:numId w:val="32"/>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4D22765" w14:textId="77777777" w:rsidR="00E52247" w:rsidRPr="006369F2" w:rsidRDefault="00E52247" w:rsidP="008775D6">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D3E1540" w14:textId="77777777" w:rsidR="00E52247" w:rsidRPr="006369F2" w:rsidRDefault="00E52247" w:rsidP="008775D6">
            <w:pPr>
              <w:tabs>
                <w:tab w:val="left" w:pos="567"/>
              </w:tabs>
              <w:jc w:val="both"/>
              <w:rPr>
                <w:lang w:val="en-US"/>
              </w:rPr>
            </w:pPr>
          </w:p>
          <w:p w14:paraId="41C1FDA2" w14:textId="77777777" w:rsidR="00E52247" w:rsidRPr="006369F2" w:rsidRDefault="00E52247" w:rsidP="008775D6">
            <w:pPr>
              <w:tabs>
                <w:tab w:val="left" w:pos="567"/>
              </w:tabs>
              <w:jc w:val="both"/>
              <w:rPr>
                <w:b/>
                <w:lang w:val="en-US"/>
              </w:rPr>
            </w:pPr>
            <w:r w:rsidRPr="006369F2">
              <w:rPr>
                <w:b/>
                <w:lang w:val="en-US"/>
              </w:rPr>
              <w:t>19. DISPOZIȚII FINALE</w:t>
            </w:r>
          </w:p>
          <w:p w14:paraId="4A2C1155" w14:textId="77777777" w:rsidR="00E52247" w:rsidRPr="006C3A81" w:rsidRDefault="00E52247" w:rsidP="008775D6">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7A1CFC9" w14:textId="77777777" w:rsidR="00E52247" w:rsidRPr="006C3A81" w:rsidRDefault="00E52247" w:rsidP="008775D6">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35AD06B2" w14:textId="77777777" w:rsidR="00E52247" w:rsidRPr="006C3A81" w:rsidRDefault="00E52247" w:rsidP="008775D6">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49E6A8BD" w14:textId="77777777" w:rsidR="00E52247" w:rsidRPr="006C3A81" w:rsidRDefault="00E52247" w:rsidP="008775D6">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îndeplinirea integrală și corespunzătoare a obligaţiilor de către ambele părţi. </w:t>
            </w:r>
          </w:p>
          <w:p w14:paraId="30E43ED7" w14:textId="77777777" w:rsidR="00E52247" w:rsidRDefault="00E52247" w:rsidP="008775D6">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F4B9253" w14:textId="77777777" w:rsidR="00E52247" w:rsidRDefault="00E52247" w:rsidP="008775D6">
            <w:pPr>
              <w:tabs>
                <w:tab w:val="left" w:pos="2295"/>
              </w:tabs>
              <w:jc w:val="both"/>
            </w:pPr>
          </w:p>
          <w:p w14:paraId="51395A49" w14:textId="77777777" w:rsidR="00E52247" w:rsidRPr="00FF430B" w:rsidRDefault="00E52247" w:rsidP="008775D6">
            <w:pPr>
              <w:pStyle w:val="ListParagraph"/>
              <w:numPr>
                <w:ilvl w:val="0"/>
                <w:numId w:val="33"/>
              </w:numPr>
              <w:tabs>
                <w:tab w:val="clear" w:pos="1134"/>
                <w:tab w:val="left" w:pos="525"/>
                <w:tab w:val="left" w:pos="2295"/>
              </w:tabs>
              <w:ind w:left="0" w:firstLine="0"/>
              <w:jc w:val="center"/>
            </w:pPr>
            <w:r w:rsidRPr="00FF430B">
              <w:rPr>
                <w:b/>
              </w:rPr>
              <w:t>PARTEA CE ȚINE DE CONDIȚIILE</w:t>
            </w:r>
          </w:p>
          <w:p w14:paraId="20497E16" w14:textId="77777777" w:rsidR="00E52247" w:rsidRPr="00FF430B" w:rsidRDefault="00E52247" w:rsidP="008775D6">
            <w:pPr>
              <w:pStyle w:val="ListParagraph"/>
              <w:numPr>
                <w:ilvl w:val="0"/>
                <w:numId w:val="0"/>
              </w:numPr>
              <w:tabs>
                <w:tab w:val="left" w:pos="2295"/>
              </w:tabs>
              <w:ind w:left="3240"/>
            </w:pPr>
            <w:r w:rsidRPr="00FF430B">
              <w:rPr>
                <w:b/>
              </w:rPr>
              <w:t>SPECIALE A CONTRACTULUI</w:t>
            </w:r>
          </w:p>
          <w:p w14:paraId="3E76C41F" w14:textId="77777777" w:rsidR="00E52247" w:rsidRPr="00E75501" w:rsidRDefault="00E52247" w:rsidP="008775D6">
            <w:pPr>
              <w:jc w:val="center"/>
              <w:rPr>
                <w:i/>
              </w:rPr>
            </w:pPr>
            <w:r w:rsidRPr="00FF430B">
              <w:t xml:space="preserve">             </w:t>
            </w:r>
            <w:r w:rsidRPr="00E75501">
              <w:rPr>
                <w:i/>
              </w:rPr>
              <w:t>(</w:t>
            </w:r>
            <w:r w:rsidRPr="00E75501">
              <w:rPr>
                <w:i/>
                <w:sz w:val="20"/>
                <w:szCs w:val="20"/>
              </w:rPr>
              <w:t>LA NECESITATE)</w:t>
            </w:r>
          </w:p>
          <w:p w14:paraId="6D4EA097" w14:textId="77777777" w:rsidR="00E52247" w:rsidRPr="00E75501" w:rsidRDefault="00E52247" w:rsidP="008775D6">
            <w:pPr>
              <w:pStyle w:val="ListParagraph"/>
              <w:numPr>
                <w:ilvl w:val="0"/>
                <w:numId w:val="11"/>
              </w:numPr>
              <w:tabs>
                <w:tab w:val="clear" w:pos="1134"/>
              </w:tabs>
              <w:spacing w:line="276" w:lineRule="auto"/>
              <w:ind w:left="0"/>
              <w:contextualSpacing/>
            </w:pPr>
            <w:r w:rsidRPr="00FF430B">
              <w:rPr>
                <w:b/>
              </w:rPr>
              <w:t xml:space="preserve">                 </w:t>
            </w:r>
          </w:p>
          <w:p w14:paraId="7C73BE0F" w14:textId="77777777" w:rsidR="00E52247" w:rsidRPr="00FF430B" w:rsidRDefault="00E52247" w:rsidP="008775D6">
            <w:pPr>
              <w:jc w:val="center"/>
            </w:pPr>
            <w:r w:rsidRPr="00FF430B">
              <w:t xml:space="preserve">             (</w:t>
            </w:r>
            <w:r w:rsidRPr="00FF430B">
              <w:rPr>
                <w:sz w:val="20"/>
                <w:szCs w:val="20"/>
              </w:rPr>
              <w:t>LA NECESITATE)</w:t>
            </w:r>
          </w:p>
          <w:p w14:paraId="7F4F335E" w14:textId="77777777" w:rsidR="00E52247" w:rsidRPr="006C3A81" w:rsidRDefault="00E52247" w:rsidP="008775D6">
            <w:pPr>
              <w:shd w:val="clear" w:color="auto" w:fill="FFFFFF" w:themeFill="background1"/>
              <w:tabs>
                <w:tab w:val="left" w:pos="567"/>
                <w:tab w:val="left" w:pos="4005"/>
              </w:tabs>
              <w:jc w:val="both"/>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Pr="002978A1">
                      <w:rPr>
                        <w:b/>
                        <w:lang w:val="en-US"/>
                      </w:rPr>
                      <w:t>20.</w:t>
                    </w:r>
                  </w:sdtContent>
                </w:sdt>
              </w:sdtContent>
            </w:sdt>
            <w:r w:rsidRPr="002978A1">
              <w:rPr>
                <w:lang w:val="en-US"/>
              </w:rPr>
              <w:t xml:space="preserve"> </w:t>
            </w:r>
            <w:r w:rsidRPr="002978A1">
              <w:rPr>
                <w:color w:val="1D1C1D"/>
                <w:sz w:val="23"/>
                <w:szCs w:val="23"/>
                <w:shd w:val="clear" w:color="auto" w:fill="FFFFFF"/>
                <w:lang w:val="en-US"/>
              </w:rPr>
              <w:t xml:space="preserve">Forma garanției de execuție – reținerea succesivă din plata cuvenită pentru facturile înaintate, în </w:t>
            </w:r>
            <w:r w:rsidRPr="002978A1">
              <w:rPr>
                <w:color w:val="1D1C1D"/>
                <w:sz w:val="23"/>
                <w:szCs w:val="23"/>
                <w:shd w:val="clear" w:color="auto" w:fill="FFFFFF"/>
                <w:lang w:val="en-US"/>
              </w:rPr>
              <w:lastRenderedPageBreak/>
              <w:t xml:space="preserve">cuantum de 5% din valoarea acestora până la atingerea unui procent de 5% din valoarea contractului. </w:t>
            </w:r>
            <w:r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Pr="006C3A81">
              <w:rPr>
                <w:color w:val="1D1C1D"/>
                <w:sz w:val="23"/>
                <w:szCs w:val="23"/>
                <w:shd w:val="clear" w:color="auto" w:fill="FFFFFF"/>
                <w:lang w:val="fr-BE"/>
              </w:rPr>
              <w:t xml:space="preserve"> </w:t>
            </w:r>
          </w:p>
          <w:p w14:paraId="1C7288F9" w14:textId="77777777" w:rsidR="00E52247" w:rsidRPr="006C3A81" w:rsidRDefault="00E52247" w:rsidP="008775D6">
            <w:pPr>
              <w:shd w:val="clear" w:color="auto" w:fill="FFFFFF" w:themeFill="background1"/>
              <w:tabs>
                <w:tab w:val="left" w:pos="567"/>
                <w:tab w:val="left" w:pos="4005"/>
              </w:tabs>
              <w:jc w:val="both"/>
              <w:rPr>
                <w:lang w:val="fr-BE"/>
              </w:rPr>
            </w:pPr>
          </w:p>
          <w:sdt>
            <w:sdtPr>
              <w:tag w:val="goog_rdk_107"/>
              <w:id w:val="790937386"/>
            </w:sdtPr>
            <w:sdtContent>
              <w:p w14:paraId="70FD7A9E" w14:textId="77777777" w:rsidR="00E52247" w:rsidRPr="002978A1" w:rsidRDefault="00E52247" w:rsidP="008775D6">
                <w:pPr>
                  <w:widowControl w:val="0"/>
                  <w:shd w:val="clear" w:color="auto" w:fill="FFFFFF" w:themeFill="background1"/>
                  <w:tabs>
                    <w:tab w:val="left" w:pos="567"/>
                  </w:tabs>
                  <w:jc w:val="both"/>
                  <w:rPr>
                    <w:sz w:val="23"/>
                    <w:szCs w:val="23"/>
                    <w:lang w:val="en-US"/>
                  </w:rPr>
                </w:pPr>
                <w:sdt>
                  <w:sdtPr>
                    <w:tag w:val="goog_rdk_99"/>
                    <w:id w:val="760256483"/>
                  </w:sdtPr>
                  <w:sdtContent>
                    <w:r w:rsidRPr="006C3A81">
                      <w:rPr>
                        <w:b/>
                        <w:lang w:val="fr-BE"/>
                      </w:rPr>
                      <w:t>21</w:t>
                    </w:r>
                  </w:sdtContent>
                </w:sdt>
                <w:sdt>
                  <w:sdtPr>
                    <w:tag w:val="goog_rdk_100"/>
                    <w:id w:val="1337574585"/>
                  </w:sdtPr>
                  <w:sdtContent>
                    <w:r w:rsidRPr="006C3A81">
                      <w:rPr>
                        <w:b/>
                        <w:lang w:val="fr-BE"/>
                      </w:rPr>
                      <w:t>.</w:t>
                    </w:r>
                  </w:sdtContent>
                </w:sdt>
                <w:sdt>
                  <w:sdtPr>
                    <w:tag w:val="goog_rdk_101"/>
                    <w:id w:val="-1271162572"/>
                  </w:sdtPr>
                  <w:sdtContent>
                    <w:r w:rsidRPr="006C3A81">
                      <w:rPr>
                        <w:sz w:val="23"/>
                        <w:szCs w:val="23"/>
                        <w:lang w:val="fr-BE"/>
                      </w:rPr>
                      <w:t xml:space="preserve"> </w:t>
                    </w:r>
                  </w:sdtContent>
                </w:sdt>
                <w:sdt>
                  <w:sdtPr>
                    <w:tag w:val="goog_rdk_102"/>
                    <w:id w:val="-929578801"/>
                  </w:sdtPr>
                  <w:sdtContent>
                    <w:r w:rsidRPr="002978A1">
                      <w:rPr>
                        <w:lang w:val="fr-BE"/>
                      </w:rPr>
                      <w:t>Antreprenorul</w:t>
                    </w:r>
                    <w:r w:rsidRPr="002978A1">
                      <w:rPr>
                        <w:lang w:val="en-US"/>
                      </w:rPr>
                      <w:t xml:space="preserve"> </w:t>
                    </w:r>
                    <w:r w:rsidRPr="002978A1">
                      <w:rPr>
                        <w:lang w:val="fr-BE"/>
                      </w:rPr>
                      <w:t>garanteaz</w:t>
                    </w:r>
                    <w:r w:rsidRPr="002978A1">
                      <w:rPr>
                        <w:lang w:val="en-US"/>
                      </w:rPr>
                      <w:t xml:space="preserve">ă </w:t>
                    </w:r>
                    <w:r w:rsidRPr="002978A1">
                      <w:rPr>
                        <w:lang w:val="fr-BE"/>
                      </w:rPr>
                      <w:t>prin</w:t>
                    </w:r>
                    <w:r w:rsidRPr="002978A1">
                      <w:rPr>
                        <w:lang w:val="en-US"/>
                      </w:rPr>
                      <w:t xml:space="preserve"> </w:t>
                    </w:r>
                    <w:r w:rsidRPr="002978A1">
                      <w:rPr>
                        <w:lang w:val="fr-BE"/>
                      </w:rPr>
                      <w:t>semnarea</w:t>
                    </w:r>
                    <w:r w:rsidRPr="002978A1">
                      <w:rPr>
                        <w:lang w:val="en-US"/>
                      </w:rPr>
                      <w:t xml:space="preserve"> </w:t>
                    </w:r>
                    <w:r w:rsidRPr="002978A1">
                      <w:rPr>
                        <w:lang w:val="fr-BE"/>
                      </w:rPr>
                      <w:t>prezentului</w:t>
                    </w:r>
                    <w:r w:rsidRPr="002978A1">
                      <w:rPr>
                        <w:lang w:val="en-US"/>
                      </w:rPr>
                      <w:t xml:space="preserve"> </w:t>
                    </w:r>
                    <w:r w:rsidRPr="002978A1">
                      <w:rPr>
                        <w:lang w:val="fr-BE"/>
                      </w:rPr>
                      <w:t>contract</w:t>
                    </w:r>
                    <w:r w:rsidRPr="002978A1">
                      <w:rPr>
                        <w:lang w:val="en-US"/>
                      </w:rPr>
                      <w:t xml:space="preserve">, </w:t>
                    </w:r>
                    <w:r w:rsidRPr="002978A1">
                      <w:rPr>
                        <w:lang w:val="fr-BE"/>
                      </w:rPr>
                      <w:t>constituirea</w:t>
                    </w:r>
                    <w:r w:rsidRPr="002978A1">
                      <w:rPr>
                        <w:lang w:val="en-US"/>
                      </w:rPr>
                      <w:t xml:space="preserve"> </w:t>
                    </w:r>
                    <w:r w:rsidRPr="002978A1">
                      <w:rPr>
                        <w:lang w:val="fr-BE"/>
                      </w:rPr>
                      <w:t>Garan</w:t>
                    </w:r>
                    <w:r w:rsidRPr="002978A1">
                      <w:rPr>
                        <w:lang w:val="en-US"/>
                      </w:rPr>
                      <w:t>ț</w:t>
                    </w:r>
                    <w:r w:rsidRPr="002978A1">
                      <w:rPr>
                        <w:lang w:val="fr-BE"/>
                      </w:rPr>
                      <w:t>iei</w:t>
                    </w:r>
                    <w:r w:rsidRPr="002978A1">
                      <w:rPr>
                        <w:lang w:val="en-US"/>
                      </w:rPr>
                      <w:t xml:space="preserve"> </w:t>
                    </w:r>
                    <w:r w:rsidRPr="002978A1">
                      <w:rPr>
                        <w:lang w:val="fr-BE"/>
                      </w:rPr>
                      <w:t>de</w:t>
                    </w:r>
                    <w:r w:rsidRPr="002978A1">
                      <w:rPr>
                        <w:lang w:val="en-US"/>
                      </w:rPr>
                      <w:t xml:space="preserve"> </w:t>
                    </w:r>
                    <w:r w:rsidRPr="002978A1">
                      <w:rPr>
                        <w:lang w:val="fr-BE"/>
                      </w:rPr>
                      <w:t>bun</w:t>
                    </w:r>
                    <w:r w:rsidRPr="002978A1">
                      <w:rPr>
                        <w:lang w:val="en-US"/>
                      </w:rPr>
                      <w:t xml:space="preserve">ă </w:t>
                    </w:r>
                    <w:r w:rsidRPr="002978A1">
                      <w:rPr>
                        <w:lang w:val="fr-BE"/>
                      </w:rPr>
                      <w:t>execu</w:t>
                    </w:r>
                    <w:r w:rsidRPr="002978A1">
                      <w:rPr>
                        <w:lang w:val="en-US"/>
                      </w:rPr>
                      <w:t>ț</w:t>
                    </w:r>
                    <w:r w:rsidRPr="002978A1">
                      <w:rPr>
                        <w:lang w:val="fr-BE"/>
                      </w:rPr>
                      <w:t>ie</w:t>
                    </w:r>
                    <w:r w:rsidRPr="002978A1">
                      <w:rPr>
                        <w:lang w:val="en-US"/>
                      </w:rPr>
                      <w:t xml:space="preserve"> </w:t>
                    </w:r>
                    <w:r w:rsidRPr="002978A1">
                      <w:rPr>
                        <w:lang w:val="fr-BE"/>
                      </w:rPr>
                      <w:t>a</w:t>
                    </w:r>
                    <w:r w:rsidRPr="002978A1">
                      <w:rPr>
                        <w:lang w:val="en-US"/>
                      </w:rPr>
                      <w:t xml:space="preserve"> </w:t>
                    </w:r>
                    <w:r w:rsidRPr="002978A1">
                      <w:rPr>
                        <w:lang w:val="fr-BE"/>
                      </w:rPr>
                      <w:t>contractului</w:t>
                    </w:r>
                    <w:r w:rsidRPr="002978A1">
                      <w:rPr>
                        <w:lang w:val="en-US"/>
                      </w:rPr>
                      <w:t xml:space="preserve"> î</w:t>
                    </w:r>
                    <w:r w:rsidRPr="002978A1">
                      <w:rPr>
                        <w:lang w:val="fr-BE"/>
                      </w:rPr>
                      <w:t>n</w:t>
                    </w:r>
                    <w:r w:rsidRPr="002978A1">
                      <w:rPr>
                        <w:lang w:val="en-US"/>
                      </w:rPr>
                      <w:t xml:space="preserve"> </w:t>
                    </w:r>
                    <w:r w:rsidRPr="002978A1">
                      <w:rPr>
                        <w:lang w:val="fr-BE"/>
                      </w:rPr>
                      <w:t>corespundere</w:t>
                    </w:r>
                    <w:r w:rsidRPr="002978A1">
                      <w:rPr>
                        <w:lang w:val="en-US"/>
                      </w:rPr>
                      <w:t xml:space="preserve"> </w:t>
                    </w:r>
                    <w:r w:rsidRPr="002978A1">
                      <w:rPr>
                        <w:lang w:val="fr-BE"/>
                      </w:rPr>
                      <w:t>cu</w:t>
                    </w:r>
                    <w:r w:rsidRPr="002978A1">
                      <w:rPr>
                        <w:lang w:val="en-US"/>
                      </w:rPr>
                      <w:t xml:space="preserve"> </w:t>
                    </w:r>
                    <w:r w:rsidRPr="002978A1">
                      <w:rPr>
                        <w:lang w:val="fr-BE"/>
                      </w:rPr>
                      <w:t>pct</w:t>
                    </w:r>
                    <w:r w:rsidRPr="002978A1">
                      <w:rPr>
                        <w:lang w:val="en-US"/>
                      </w:rPr>
                      <w:t xml:space="preserve">. 16 </w:t>
                    </w:r>
                    <w:r w:rsidRPr="002978A1">
                      <w:rPr>
                        <w:lang w:val="fr-BE"/>
                      </w:rPr>
                      <w:t>din</w:t>
                    </w:r>
                    <w:r w:rsidRPr="002978A1">
                      <w:rPr>
                        <w:lang w:val="en-US"/>
                      </w:rPr>
                      <w:t xml:space="preserve"> </w:t>
                    </w:r>
                    <w:r w:rsidRPr="002978A1">
                      <w:rPr>
                        <w:lang w:val="fr-BE"/>
                      </w:rPr>
                      <w:t>prezentul</w:t>
                    </w:r>
                    <w:r w:rsidRPr="002978A1">
                      <w:rPr>
                        <w:lang w:val="en-US"/>
                      </w:rPr>
                      <w:t xml:space="preserve"> </w:t>
                    </w:r>
                    <w:r w:rsidRPr="002978A1">
                      <w:rPr>
                        <w:lang w:val="fr-BE"/>
                      </w:rPr>
                      <w:t>contract</w:t>
                    </w:r>
                    <w:r w:rsidRPr="002978A1">
                      <w:rPr>
                        <w:lang w:val="en-US"/>
                      </w:rPr>
                      <w:t xml:space="preserve">, </w:t>
                    </w:r>
                    <w:r w:rsidRPr="002978A1">
                      <w:rPr>
                        <w:lang w:val="fr-BE"/>
                      </w:rPr>
                      <w:t>astfel</w:t>
                    </w:r>
                    <w:r w:rsidRPr="002978A1">
                      <w:rPr>
                        <w:lang w:val="en-US"/>
                      </w:rPr>
                      <w:t>, î</w:t>
                    </w:r>
                    <w:r w:rsidRPr="002978A1">
                      <w:rPr>
                        <w:lang w:val="fr-BE"/>
                      </w:rPr>
                      <w:t>n</w:t>
                    </w:r>
                    <w:r w:rsidRPr="002978A1">
                      <w:rPr>
                        <w:lang w:val="en-US"/>
                      </w:rPr>
                      <w:t xml:space="preserve"> </w:t>
                    </w:r>
                    <w:r w:rsidRPr="002978A1">
                      <w:rPr>
                        <w:lang w:val="fr-BE"/>
                      </w:rPr>
                      <w:t>caz</w:t>
                    </w:r>
                    <w:r w:rsidRPr="002978A1">
                      <w:rPr>
                        <w:lang w:val="en-US"/>
                      </w:rPr>
                      <w:t xml:space="preserve"> </w:t>
                    </w:r>
                    <w:r w:rsidRPr="002978A1">
                      <w:rPr>
                        <w:lang w:val="fr-BE"/>
                      </w:rPr>
                      <w:t>de</w:t>
                    </w:r>
                    <w:r w:rsidRPr="002978A1">
                      <w:rPr>
                        <w:lang w:val="en-US"/>
                      </w:rPr>
                      <w:t xml:space="preserve"> </w:t>
                    </w:r>
                    <w:r w:rsidRPr="002978A1">
                      <w:rPr>
                        <w:lang w:val="fr-BE"/>
                      </w:rPr>
                      <w:t>neexecutare</w:t>
                    </w:r>
                    <w:r w:rsidRPr="002978A1">
                      <w:rPr>
                        <w:lang w:val="en-US"/>
                      </w:rPr>
                      <w:t xml:space="preserve"> </w:t>
                    </w:r>
                    <w:r w:rsidRPr="002978A1">
                      <w:rPr>
                        <w:lang w:val="fr-BE"/>
                      </w:rPr>
                      <w:t>a</w:t>
                    </w:r>
                    <w:r w:rsidRPr="002978A1">
                      <w:rPr>
                        <w:lang w:val="en-US"/>
                      </w:rPr>
                      <w:t xml:space="preserve"> </w:t>
                    </w:r>
                    <w:r w:rsidRPr="002978A1">
                      <w:rPr>
                        <w:lang w:val="fr-BE"/>
                      </w:rPr>
                      <w:t>prezentului</w:t>
                    </w:r>
                    <w:r w:rsidRPr="002978A1">
                      <w:rPr>
                        <w:lang w:val="en-US"/>
                      </w:rPr>
                      <w:t xml:space="preserve"> </w:t>
                    </w:r>
                    <w:r w:rsidRPr="002978A1">
                      <w:rPr>
                        <w:lang w:val="fr-BE"/>
                      </w:rPr>
                      <w:t>Contract</w:t>
                    </w:r>
                    <w:r w:rsidRPr="002978A1">
                      <w:rPr>
                        <w:lang w:val="en-US"/>
                      </w:rPr>
                      <w:t xml:space="preserve">, </w:t>
                    </w:r>
                    <w:r w:rsidRPr="002978A1">
                      <w:rPr>
                        <w:lang w:val="fr-BE"/>
                      </w:rPr>
                      <w:t>se</w:t>
                    </w:r>
                    <w:r w:rsidRPr="002978A1">
                      <w:rPr>
                        <w:lang w:val="en-US"/>
                      </w:rPr>
                      <w:t xml:space="preserve"> </w:t>
                    </w:r>
                    <w:r w:rsidRPr="002978A1">
                      <w:rPr>
                        <w:lang w:val="fr-BE"/>
                      </w:rPr>
                      <w:t>va</w:t>
                    </w:r>
                    <w:r w:rsidRPr="002978A1">
                      <w:rPr>
                        <w:lang w:val="en-US"/>
                      </w:rPr>
                      <w:t xml:space="preserve"> </w:t>
                    </w:r>
                    <w:r w:rsidRPr="002978A1">
                      <w:rPr>
                        <w:lang w:val="fr-BE"/>
                      </w:rPr>
                      <w:t>re</w:t>
                    </w:r>
                    <w:r w:rsidRPr="002978A1">
                      <w:rPr>
                        <w:lang w:val="en-US"/>
                      </w:rPr>
                      <w:t>ț</w:t>
                    </w:r>
                    <w:r w:rsidRPr="002978A1">
                      <w:rPr>
                        <w:lang w:val="fr-BE"/>
                      </w:rPr>
                      <w:t>ine</w:t>
                    </w:r>
                    <w:r w:rsidRPr="002978A1">
                      <w:rPr>
                        <w:lang w:val="en-US"/>
                      </w:rPr>
                      <w:t xml:space="preserve"> </w:t>
                    </w:r>
                    <w:r w:rsidRPr="002978A1">
                      <w:rPr>
                        <w:lang w:val="fr-BE"/>
                      </w:rPr>
                      <w:t>garan</w:t>
                    </w:r>
                    <w:r w:rsidRPr="002978A1">
                      <w:rPr>
                        <w:lang w:val="en-US"/>
                      </w:rPr>
                      <w:t>ţ</w:t>
                    </w:r>
                    <w:r w:rsidRPr="002978A1">
                      <w:rPr>
                        <w:lang w:val="fr-BE"/>
                      </w:rPr>
                      <w:t>ia</w:t>
                    </w:r>
                    <w:r w:rsidRPr="002978A1">
                      <w:rPr>
                        <w:lang w:val="en-US"/>
                      </w:rPr>
                      <w:t xml:space="preserve"> </w:t>
                    </w:r>
                    <w:r w:rsidRPr="002978A1">
                      <w:rPr>
                        <w:lang w:val="fr-BE"/>
                      </w:rPr>
                      <w:t>de</w:t>
                    </w:r>
                    <w:r w:rsidRPr="002978A1">
                      <w:rPr>
                        <w:lang w:val="en-US"/>
                      </w:rPr>
                      <w:t xml:space="preserve"> </w:t>
                    </w:r>
                    <w:r w:rsidRPr="002978A1">
                      <w:rPr>
                        <w:lang w:val="fr-BE"/>
                      </w:rPr>
                      <w:t>bun</w:t>
                    </w:r>
                    <w:r w:rsidRPr="002978A1">
                      <w:rPr>
                        <w:lang w:val="en-US"/>
                      </w:rPr>
                      <w:t xml:space="preserve">ă </w:t>
                    </w:r>
                    <w:r w:rsidRPr="002978A1">
                      <w:rPr>
                        <w:lang w:val="fr-BE"/>
                      </w:rPr>
                      <w:t>executare</w:t>
                    </w:r>
                    <w:r w:rsidRPr="002978A1">
                      <w:rPr>
                        <w:lang w:val="en-US"/>
                      </w:rPr>
                      <w:t xml:space="preserve"> </w:t>
                    </w:r>
                    <w:r w:rsidRPr="002978A1">
                      <w:rPr>
                        <w:lang w:val="fr-BE"/>
                      </w:rPr>
                      <w:t>a</w:t>
                    </w:r>
                    <w:r w:rsidRPr="002978A1">
                      <w:rPr>
                        <w:lang w:val="en-US"/>
                      </w:rPr>
                      <w:t xml:space="preserve"> </w:t>
                    </w:r>
                    <w:r w:rsidRPr="002978A1">
                      <w:rPr>
                        <w:lang w:val="fr-BE"/>
                      </w:rPr>
                      <w:t>contractului</w:t>
                    </w:r>
                    <w:r w:rsidRPr="002978A1">
                      <w:rPr>
                        <w:lang w:val="en-US"/>
                      </w:rPr>
                      <w:t>.</w:t>
                    </w:r>
                    <w:r w:rsidRPr="002978A1">
                      <w:rPr>
                        <w:sz w:val="23"/>
                        <w:szCs w:val="23"/>
                        <w:lang w:val="en-US"/>
                      </w:rPr>
                      <w:t xml:space="preserve"> </w:t>
                    </w:r>
                  </w:sdtContent>
                </w:sdt>
              </w:p>
            </w:sdtContent>
          </w:sdt>
          <w:p w14:paraId="4755E826" w14:textId="77777777" w:rsidR="00E52247" w:rsidRPr="002978A1" w:rsidRDefault="00E52247" w:rsidP="008775D6">
            <w:pPr>
              <w:widowControl w:val="0"/>
              <w:shd w:val="clear" w:color="auto" w:fill="FFFFFF" w:themeFill="background1"/>
              <w:tabs>
                <w:tab w:val="left" w:pos="567"/>
              </w:tabs>
              <w:jc w:val="both"/>
              <w:rPr>
                <w:color w:val="FF0000"/>
                <w:sz w:val="23"/>
                <w:szCs w:val="23"/>
                <w:lang w:val="en-US"/>
              </w:rPr>
            </w:pPr>
          </w:p>
          <w:sdt>
            <w:sdtPr>
              <w:tag w:val="goog_rdk_145"/>
              <w:id w:val="-472754040"/>
            </w:sdtPr>
            <w:sdtContent>
              <w:p w14:paraId="45B7D13F" w14:textId="77777777" w:rsidR="00E52247" w:rsidRPr="00BA49C9" w:rsidRDefault="00E52247" w:rsidP="008775D6">
                <w:pPr>
                  <w:shd w:val="clear" w:color="auto" w:fill="FFFFFF"/>
                  <w:jc w:val="both"/>
                  <w:rPr>
                    <w:sz w:val="23"/>
                    <w:szCs w:val="23"/>
                    <w:lang w:val="en-US"/>
                  </w:rPr>
                </w:pPr>
                <w:r w:rsidRPr="002978A1">
                  <w:rPr>
                    <w:b/>
                    <w:lang w:val="en-US"/>
                  </w:rPr>
                  <w:t>22</w:t>
                </w:r>
                <w:sdt>
                  <w:sdtPr>
                    <w:rPr>
                      <w:b/>
                    </w:rPr>
                    <w:tag w:val="goog_rdk_123"/>
                    <w:id w:val="765347631"/>
                  </w:sdtPr>
                  <w:sdtContent>
                    <w:r w:rsidRPr="002978A1">
                      <w:rPr>
                        <w:b/>
                        <w:highlight w:val="white"/>
                        <w:lang w:val="en-US"/>
                      </w:rPr>
                      <w:t>.</w:t>
                    </w:r>
                  </w:sdtContent>
                </w:sdt>
                <w:sdt>
                  <w:sdtPr>
                    <w:tag w:val="goog_rdk_124"/>
                    <w:id w:val="1015726488"/>
                  </w:sdt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Content>
                    <w:sdt>
                      <w:sdtPr>
                        <w:tag w:val="goog_rdk_126"/>
                        <w:id w:val="1179542704"/>
                      </w:sdtPr>
                      <w:sdtContent>
                        <w:r w:rsidRPr="00BA49C9">
                          <w:rPr>
                            <w:lang w:val="en-US"/>
                          </w:rPr>
                          <w:t>at</w:t>
                        </w:r>
                        <w:r w:rsidRPr="002978A1">
                          <w:rPr>
                            <w:lang w:val="en-US"/>
                          </w:rPr>
                          <w:t>â</w:t>
                        </w:r>
                        <w:r w:rsidRPr="00BA49C9">
                          <w:rPr>
                            <w:lang w:val="en-US"/>
                          </w:rPr>
                          <w:t>t</w:t>
                        </w:r>
                      </w:sdtContent>
                    </w:sdt>
                  </w:sdtContent>
                </w:sdt>
                <w:sdt>
                  <w:sdtPr>
                    <w:tag w:val="goog_rdk_129"/>
                    <w:id w:val="493236940"/>
                  </w:sdt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Content>
                    <w:sdt>
                      <w:sdtPr>
                        <w:tag w:val="goog_rdk_131"/>
                        <w:id w:val="123969584"/>
                      </w:sdtPr>
                      <w:sdtContent>
                        <w:r w:rsidRPr="002978A1">
                          <w:rPr>
                            <w:lang w:val="en-US"/>
                          </w:rPr>
                          <w:t xml:space="preserve"> </w:t>
                        </w:r>
                      </w:sdtContent>
                    </w:sdt>
                  </w:sdtContent>
                </w:sdt>
                <w:sdt>
                  <w:sdtPr>
                    <w:tag w:val="goog_rdk_132"/>
                    <w:id w:val="-1197916805"/>
                  </w:sdtPr>
                  <w:sdtContent>
                    <w:r w:rsidRPr="00BA49C9">
                      <w:rPr>
                        <w:lang w:val="en-US"/>
                      </w:rPr>
                      <w:t>c</w:t>
                    </w:r>
                  </w:sdtContent>
                </w:sdt>
                <w:sdt>
                  <w:sdtPr>
                    <w:tag w:val="goog_rdk_133"/>
                    <w:id w:val="-564341495"/>
                  </w:sdtPr>
                  <w:sdtContent>
                    <w:sdt>
                      <w:sdtPr>
                        <w:tag w:val="goog_rdk_134"/>
                        <w:id w:val="-236480490"/>
                      </w:sdtPr>
                      <w:sdtContent>
                        <w:r w:rsidRPr="002978A1">
                          <w:rPr>
                            <w:lang w:val="en-US"/>
                          </w:rPr>
                          <w:t>â</w:t>
                        </w:r>
                      </w:sdtContent>
                    </w:sdt>
                  </w:sdtContent>
                </w:sdt>
                <w:sdt>
                  <w:sdtPr>
                    <w:tag w:val="goog_rdk_137"/>
                    <w:id w:val="-1954777211"/>
                  </w:sdt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37E336C1" w14:textId="77777777" w:rsidR="00E52247" w:rsidRDefault="00E52247" w:rsidP="008775D6">
            <w:pPr>
              <w:pStyle w:val="NormalWeb"/>
              <w:tabs>
                <w:tab w:val="left" w:pos="720"/>
              </w:tabs>
              <w:ind w:left="567"/>
              <w:rPr>
                <w:rFonts w:ascii="Arial" w:hAnsi="Arial" w:cs="Arial"/>
                <w:lang w:val="ro-RO"/>
              </w:rPr>
            </w:pPr>
          </w:p>
          <w:p w14:paraId="22B84DED" w14:textId="77777777" w:rsidR="00E52247" w:rsidRPr="00C85D43" w:rsidRDefault="00E52247" w:rsidP="008775D6">
            <w:pPr>
              <w:shd w:val="clear" w:color="auto" w:fill="FFFFFF"/>
              <w:jc w:val="both"/>
            </w:pPr>
            <w:sdt>
              <w:sdtPr>
                <w:rPr>
                  <w:b/>
                </w:rPr>
                <w:tag w:val="goog_rdk_145"/>
                <w:id w:val="-1441996396"/>
              </w:sdtPr>
              <w:sdtContent>
                <w:r w:rsidRPr="002978A1">
                  <w:rPr>
                    <w:b/>
                    <w:lang w:val="en-US"/>
                  </w:rPr>
                  <w:t>23</w:t>
                </w:r>
                <w:sdt>
                  <w:sdtPr>
                    <w:rPr>
                      <w:b/>
                    </w:rPr>
                    <w:tag w:val="goog_rdk_123"/>
                    <w:id w:val="1558967426"/>
                  </w:sdtPr>
                  <w:sdtContent>
                    <w:r w:rsidRPr="00C85D43">
                      <w:rPr>
                        <w:b/>
                        <w:highlight w:val="white"/>
                      </w:rPr>
                      <w:t>.</w:t>
                    </w:r>
                  </w:sdtContent>
                </w:sdt>
              </w:sdtContent>
            </w:sdt>
            <w:r w:rsidRPr="00C85D43">
              <w:t xml:space="preserve"> Pentru executarea cu întârziere a lucrărilor, Antreprenorul poartă răspundere materială conform pct.</w:t>
            </w:r>
            <w:r>
              <w:t xml:space="preserve"> </w:t>
            </w:r>
            <w:r w:rsidRPr="002978A1">
              <w:t>15  din</w:t>
            </w:r>
            <w:r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t>6</w:t>
            </w:r>
            <w:r w:rsidRPr="00C85D43">
              <w:t>.</w:t>
            </w:r>
          </w:p>
          <w:p w14:paraId="13923F56" w14:textId="77777777" w:rsidR="00E52247" w:rsidRPr="00C85D43" w:rsidRDefault="00E52247" w:rsidP="008775D6">
            <w:pPr>
              <w:shd w:val="clear" w:color="auto" w:fill="FFFFFF"/>
              <w:jc w:val="both"/>
              <w:rPr>
                <w:rFonts w:ascii="Arial" w:hAnsi="Arial" w:cs="Arial"/>
              </w:rPr>
            </w:pPr>
          </w:p>
          <w:sdt>
            <w:sdtPr>
              <w:tag w:val="goog_rdk_164"/>
              <w:id w:val="-1307775965"/>
            </w:sdtPr>
            <w:sdtContent>
              <w:p w14:paraId="6C948F98" w14:textId="77777777" w:rsidR="00E52247" w:rsidRPr="00BA49C9" w:rsidRDefault="00E52247" w:rsidP="008775D6">
                <w:pPr>
                  <w:tabs>
                    <w:tab w:val="left" w:pos="567"/>
                    <w:tab w:val="left" w:pos="4005"/>
                  </w:tabs>
                  <w:jc w:val="both"/>
                  <w:rPr>
                    <w:lang w:val="en-US"/>
                  </w:rPr>
                </w:pPr>
                <w:sdt>
                  <w:sdtPr>
                    <w:tag w:val="goog_rdk_162"/>
                    <w:id w:val="1995366886"/>
                  </w:sdtPr>
                  <w:sdtContent>
                    <w:r>
                      <w:rPr>
                        <w:b/>
                        <w:lang w:val="en-US"/>
                      </w:rPr>
                      <w:t>24</w:t>
                    </w:r>
                    <w:r w:rsidRPr="00BA49C9">
                      <w:rPr>
                        <w:lang w:val="en-US"/>
                      </w:rPr>
                      <w:t xml:space="preserve">. Antreprenorul va executa lucrările în limita mijloacelor financiare alocate anual, în conformitate cu Notificarea emisă de către </w:t>
                    </w:r>
                    <w:sdt>
                      <w:sdtPr>
                        <w:tag w:val="goog_rdk_163"/>
                        <w:id w:val="1703591111"/>
                      </w:sdtPr>
                      <w:sdtContent>
                        <w:r w:rsidRPr="00BA49C9">
                          <w:rPr>
                            <w:lang w:val="en-US"/>
                          </w:rPr>
                          <w:t>Co-investitor</w:t>
                        </w:r>
                      </w:sdtContent>
                    </w:sdt>
                    <w:r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Content>
              <w:p w14:paraId="1A55B3C1" w14:textId="77777777" w:rsidR="00E52247" w:rsidRPr="00BA49C9" w:rsidRDefault="00E52247" w:rsidP="008775D6">
                <w:pPr>
                  <w:tabs>
                    <w:tab w:val="left" w:pos="567"/>
                    <w:tab w:val="left" w:pos="4005"/>
                  </w:tabs>
                  <w:spacing w:before="300" w:after="300"/>
                  <w:ind w:left="80" w:hanging="40"/>
                  <w:jc w:val="both"/>
                  <w:rPr>
                    <w:lang w:val="en-US"/>
                  </w:rPr>
                </w:pPr>
                <w:sdt>
                  <w:sdtPr>
                    <w:tag w:val="goog_rdk_165"/>
                    <w:id w:val="1668753558"/>
                  </w:sdtPr>
                  <w:sdtContent>
                    <w:r>
                      <w:rPr>
                        <w:b/>
                        <w:lang w:val="en-US"/>
                      </w:rPr>
                      <w:t>25</w:t>
                    </w:r>
                    <w:r w:rsidRPr="00BA49C9">
                      <w:rPr>
                        <w:b/>
                        <w:lang w:val="en-US"/>
                      </w:rPr>
                      <w:t>.</w:t>
                    </w:r>
                    <w:r w:rsidRPr="00BA49C9">
                      <w:rPr>
                        <w:lang w:val="en-US"/>
                      </w:rPr>
                      <w:t xml:space="preserve"> Achitările vor fi efectuate prin transfer bancar în limitele alocărilor bugetare anuale, eşalonat în termen de 45 de zile</w:t>
                    </w:r>
                    <w:r>
                      <w:rPr>
                        <w:lang w:val="en-US"/>
                      </w:rPr>
                      <w:t xml:space="preserve"> lucrătoare</w:t>
                    </w:r>
                    <w:r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Content>
              <w:p w14:paraId="64DDBE90" w14:textId="77777777" w:rsidR="00E52247" w:rsidRPr="006C3A81" w:rsidRDefault="00E52247" w:rsidP="008775D6">
                <w:pPr>
                  <w:tabs>
                    <w:tab w:val="left" w:pos="567"/>
                    <w:tab w:val="left" w:pos="4005"/>
                  </w:tabs>
                  <w:spacing w:before="300" w:after="300"/>
                  <w:ind w:left="80" w:hanging="40"/>
                  <w:jc w:val="both"/>
                  <w:rPr>
                    <w:color w:val="FF0000"/>
                    <w:lang w:val="fr-BE"/>
                  </w:rPr>
                </w:pPr>
                <w:sdt>
                  <w:sdtPr>
                    <w:tag w:val="goog_rdk_168"/>
                    <w:id w:val="-636571292"/>
                  </w:sdtPr>
                  <w:sdtContent>
                    <w:r w:rsidRPr="006C3A81">
                      <w:rPr>
                        <w:b/>
                        <w:lang w:val="fr-BE"/>
                      </w:rPr>
                      <w:t>26</w:t>
                    </w:r>
                  </w:sdtContent>
                </w:sdt>
                <w:sdt>
                  <w:sdtPr>
                    <w:tag w:val="goog_rdk_169"/>
                    <w:id w:val="-1551066481"/>
                  </w:sdtPr>
                  <w:sdtContent>
                    <w:r w:rsidRPr="006C3A81">
                      <w:rPr>
                        <w:lang w:val="fr-BE"/>
                      </w:rPr>
                      <w:t>.</w:t>
                    </w:r>
                  </w:sdtContent>
                </w:sdt>
                <w:sdt>
                  <w:sdtPr>
                    <w:tag w:val="goog_rdk_170"/>
                    <w:id w:val="-1200614248"/>
                  </w:sdtPr>
                  <w:sdtContent>
                    <w:r w:rsidRPr="006C3A81">
                      <w:rPr>
                        <w:lang w:val="fr-BE"/>
                      </w:rPr>
                      <w:t xml:space="preserve"> Antreprenorul </w:t>
                    </w:r>
                  </w:sdtContent>
                </w:sdt>
                <w:sdt>
                  <w:sdtPr>
                    <w:tag w:val="goog_rdk_171"/>
                    <w:id w:val="1422995091"/>
                  </w:sdtPr>
                  <w:sdtContent>
                    <w:r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863285649"/>
            </w:sdtPr>
            <w:sdtContent>
              <w:p w14:paraId="29E49725" w14:textId="77777777" w:rsidR="00E52247" w:rsidRPr="002978A1" w:rsidRDefault="00E52247" w:rsidP="008775D6">
                <w:pPr>
                  <w:tabs>
                    <w:tab w:val="left" w:pos="567"/>
                    <w:tab w:val="left" w:pos="4005"/>
                  </w:tabs>
                  <w:spacing w:before="300" w:after="300"/>
                  <w:ind w:left="80" w:hanging="40"/>
                  <w:jc w:val="both"/>
                  <w:rPr>
                    <w:lang w:val="en-US"/>
                  </w:rPr>
                </w:pPr>
                <w:sdt>
                  <w:sdtPr>
                    <w:tag w:val="goog_rdk_173"/>
                    <w:id w:val="-1515530434"/>
                  </w:sdtPr>
                  <w:sdtContent>
                    <w:r>
                      <w:rPr>
                        <w:b/>
                        <w:lang w:val="en-US"/>
                      </w:rPr>
                      <w:t>27</w:t>
                    </w:r>
                  </w:sdtContent>
                </w:sdt>
                <w:sdt>
                  <w:sdtPr>
                    <w:tag w:val="goog_rdk_174"/>
                    <w:id w:val="-651452610"/>
                  </w:sdtPr>
                  <w:sdtContent>
                    <w:r w:rsidRPr="00BA49C9">
                      <w:rPr>
                        <w:rFonts w:eastAsia="Georgia"/>
                        <w:b/>
                        <w:lang w:val="en-US"/>
                      </w:rPr>
                      <w:t xml:space="preserve">. </w:t>
                    </w:r>
                  </w:sdtContent>
                </w:sdt>
                <w:sdt>
                  <w:sdtPr>
                    <w:tag w:val="goog_rdk_175"/>
                    <w:id w:val="-2119822675"/>
                  </w:sdtPr>
                  <w:sdtContent>
                    <w:r w:rsidRPr="00BA49C9">
                      <w:rPr>
                        <w:lang w:val="en-US"/>
                      </w:rPr>
                      <w:t>Executarea</w:t>
                    </w:r>
                    <w:r w:rsidRPr="002978A1">
                      <w:rPr>
                        <w:lang w:val="en-US"/>
                      </w:rPr>
                      <w:t xml:space="preserve"> </w:t>
                    </w:r>
                    <w:r w:rsidRPr="00BA49C9">
                      <w:rPr>
                        <w:lang w:val="en-US"/>
                      </w:rPr>
                      <w:t>integral</w:t>
                    </w:r>
                    <w:r w:rsidRPr="002978A1">
                      <w:rPr>
                        <w:lang w:val="en-US"/>
                      </w:rPr>
                      <w:t xml:space="preserve">ă </w:t>
                    </w:r>
                    <w:r w:rsidRPr="00BA49C9">
                      <w:rPr>
                        <w:lang w:val="en-US"/>
                      </w:rPr>
                      <w:t>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presupune</w:t>
                    </w:r>
                    <w:r w:rsidRPr="002978A1">
                      <w:rPr>
                        <w:lang w:val="en-US"/>
                      </w:rPr>
                      <w:t xml:space="preserve"> </w:t>
                    </w:r>
                    <w:r w:rsidRPr="00BA49C9">
                      <w:rPr>
                        <w:lang w:val="en-US"/>
                      </w:rPr>
                      <w:t>contrasemnarea</w:t>
                    </w:r>
                    <w:r w:rsidRPr="002978A1">
                      <w:rPr>
                        <w:lang w:val="en-US"/>
                      </w:rPr>
                      <w:t xml:space="preserve"> </w:t>
                    </w:r>
                    <w:r w:rsidRPr="00BA49C9">
                      <w:rPr>
                        <w:lang w:val="en-US"/>
                      </w:rPr>
                      <w:t>Procesului</w:t>
                    </w:r>
                    <w:r w:rsidRPr="002978A1">
                      <w:rPr>
                        <w:lang w:val="en-US"/>
                      </w:rPr>
                      <w:t xml:space="preserve"> </w:t>
                    </w:r>
                    <w:r w:rsidRPr="00BA49C9">
                      <w:rPr>
                        <w:lang w:val="en-US"/>
                      </w:rPr>
                      <w:t>verbal</w:t>
                    </w:r>
                    <w:r w:rsidRPr="002978A1">
                      <w:rPr>
                        <w:lang w:val="en-US"/>
                      </w:rPr>
                      <w:t xml:space="preserve"> </w:t>
                    </w:r>
                    <w:r w:rsidRPr="00BA49C9">
                      <w:rPr>
                        <w:lang w:val="en-US"/>
                      </w:rPr>
                      <w:t>de</w:t>
                    </w:r>
                    <w:r w:rsidRPr="002978A1">
                      <w:rPr>
                        <w:lang w:val="en-US"/>
                      </w:rPr>
                      <w:t xml:space="preserve"> </w:t>
                    </w:r>
                    <w:r w:rsidRPr="00BA49C9">
                      <w:rPr>
                        <w:lang w:val="en-US"/>
                      </w:rPr>
                      <w:t>recep</w:t>
                    </w:r>
                    <w:r w:rsidRPr="002978A1">
                      <w:rPr>
                        <w:lang w:val="en-US"/>
                      </w:rPr>
                      <w:t>ț</w:t>
                    </w:r>
                    <w:r w:rsidRPr="00BA49C9">
                      <w:rPr>
                        <w:lang w:val="en-US"/>
                      </w:rPr>
                      <w:t>ie</w:t>
                    </w:r>
                    <w:r w:rsidRPr="002978A1">
                      <w:rPr>
                        <w:lang w:val="en-US"/>
                      </w:rPr>
                      <w:t xml:space="preserve"> </w:t>
                    </w:r>
                    <w:r w:rsidRPr="00BA49C9">
                      <w:rPr>
                        <w:lang w:val="en-US"/>
                      </w:rPr>
                      <w:t>la</w:t>
                    </w:r>
                    <w:r w:rsidRPr="002978A1">
                      <w:rPr>
                        <w:lang w:val="en-US"/>
                      </w:rPr>
                      <w:t xml:space="preserve"> </w:t>
                    </w:r>
                    <w:r w:rsidRPr="00BA49C9">
                      <w:rPr>
                        <w:lang w:val="en-US"/>
                      </w:rPr>
                      <w:t>terminarea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f</w:t>
                    </w:r>
                    <w:r w:rsidRPr="002978A1">
                      <w:rPr>
                        <w:lang w:val="en-US"/>
                      </w:rPr>
                      <w:t>ă</w:t>
                    </w:r>
                    <w:r w:rsidRPr="00BA49C9">
                      <w:rPr>
                        <w:lang w:val="en-US"/>
                      </w:rPr>
                      <w:t>r</w:t>
                    </w:r>
                    <w:r w:rsidRPr="002978A1">
                      <w:rPr>
                        <w:lang w:val="en-US"/>
                      </w:rPr>
                      <w:t xml:space="preserve">ă </w:t>
                    </w:r>
                    <w:r w:rsidRPr="00BA49C9">
                      <w:rPr>
                        <w:lang w:val="en-US"/>
                      </w:rPr>
                      <w:t>obiec</w:t>
                    </w:r>
                    <w:r w:rsidRPr="002978A1">
                      <w:rPr>
                        <w:lang w:val="en-US"/>
                      </w:rPr>
                      <w:t>ț</w:t>
                    </w:r>
                    <w:r w:rsidRPr="00BA49C9">
                      <w:rPr>
                        <w:lang w:val="en-US"/>
                      </w:rPr>
                      <w:t>ii</w:t>
                    </w:r>
                    <w:r w:rsidRPr="002978A1">
                      <w:rPr>
                        <w:lang w:val="en-US"/>
                      </w:rPr>
                      <w:t xml:space="preserve">, </w:t>
                    </w:r>
                    <w:r w:rsidRPr="00BA49C9">
                      <w:rPr>
                        <w:lang w:val="en-US"/>
                      </w:rPr>
                      <w:t>sau</w:t>
                    </w:r>
                    <w:r w:rsidRPr="002978A1">
                      <w:rPr>
                        <w:lang w:val="en-US"/>
                      </w:rPr>
                      <w:t xml:space="preserve"> </w:t>
                    </w:r>
                    <w:r w:rsidRPr="00BA49C9">
                      <w:rPr>
                        <w:lang w:val="en-US"/>
                      </w:rPr>
                      <w:t>cu</w:t>
                    </w:r>
                    <w:r w:rsidRPr="002978A1">
                      <w:rPr>
                        <w:lang w:val="en-US"/>
                      </w:rPr>
                      <w:t xml:space="preserve"> </w:t>
                    </w:r>
                    <w:r w:rsidRPr="00BA49C9">
                      <w:rPr>
                        <w:lang w:val="en-US"/>
                      </w:rPr>
                      <w:t>prezentarea</w:t>
                    </w:r>
                    <w:r w:rsidRPr="002978A1">
                      <w:rPr>
                        <w:lang w:val="en-US"/>
                      </w:rPr>
                      <w:t xml:space="preserve"> </w:t>
                    </w:r>
                    <w:r w:rsidRPr="00BA49C9">
                      <w:rPr>
                        <w:lang w:val="en-US"/>
                      </w:rPr>
                      <w:t>unei</w:t>
                    </w:r>
                    <w:r w:rsidRPr="002978A1">
                      <w:rPr>
                        <w:lang w:val="en-US"/>
                      </w:rPr>
                      <w:t xml:space="preserve"> </w:t>
                    </w:r>
                    <w:r w:rsidRPr="00BA49C9">
                      <w:rPr>
                        <w:lang w:val="en-US"/>
                      </w:rPr>
                      <w:t>Notific</w:t>
                    </w:r>
                    <w:r w:rsidRPr="002978A1">
                      <w:rPr>
                        <w:lang w:val="en-US"/>
                      </w:rPr>
                      <w:t>ă</w:t>
                    </w:r>
                    <w:r w:rsidRPr="00BA49C9">
                      <w:rPr>
                        <w:lang w:val="en-US"/>
                      </w:rPr>
                      <w:t>ri</w:t>
                    </w:r>
                    <w:r w:rsidRPr="002978A1">
                      <w:rPr>
                        <w:lang w:val="en-US"/>
                      </w:rPr>
                      <w:t xml:space="preserve"> </w:t>
                    </w:r>
                    <w:r w:rsidRPr="00BA49C9">
                      <w:rPr>
                        <w:lang w:val="en-US"/>
                      </w:rPr>
                      <w:t>avizate</w:t>
                    </w:r>
                    <w:r w:rsidRPr="002978A1">
                      <w:rPr>
                        <w:lang w:val="en-US"/>
                      </w:rPr>
                      <w:t xml:space="preserve"> </w:t>
                    </w:r>
                    <w:r w:rsidRPr="00BA49C9">
                      <w:rPr>
                        <w:lang w:val="en-US"/>
                      </w:rPr>
                      <w:t>privind</w:t>
                    </w:r>
                    <w:r w:rsidRPr="002978A1">
                      <w:rPr>
                        <w:lang w:val="en-US"/>
                      </w:rPr>
                      <w:t xml:space="preserve"> </w:t>
                    </w:r>
                    <w:r w:rsidRPr="00BA49C9">
                      <w:rPr>
                        <w:lang w:val="en-US"/>
                      </w:rPr>
                      <w:t>remedierea</w:t>
                    </w:r>
                    <w:r w:rsidRPr="002978A1">
                      <w:rPr>
                        <w:lang w:val="en-US"/>
                      </w:rPr>
                      <w:t xml:space="preserve"> </w:t>
                    </w:r>
                    <w:r w:rsidRPr="00BA49C9">
                      <w:rPr>
                        <w:lang w:val="en-US"/>
                      </w:rPr>
                      <w:t>obiec</w:t>
                    </w:r>
                    <w:r w:rsidRPr="002978A1">
                      <w:rPr>
                        <w:lang w:val="en-US"/>
                      </w:rPr>
                      <w:t>ț</w:t>
                    </w:r>
                    <w:r w:rsidRPr="00BA49C9">
                      <w:rPr>
                        <w:lang w:val="en-US"/>
                      </w:rPr>
                      <w:t>iilor</w:t>
                    </w:r>
                    <w:r w:rsidRPr="002978A1">
                      <w:rPr>
                        <w:lang w:val="en-US"/>
                      </w:rPr>
                      <w:t xml:space="preserve"> </w:t>
                    </w:r>
                    <w:r w:rsidRPr="00BA49C9">
                      <w:rPr>
                        <w:lang w:val="en-US"/>
                      </w:rPr>
                      <w:t>inclusiv</w:t>
                    </w:r>
                    <w:r w:rsidRPr="002978A1">
                      <w:rPr>
                        <w:lang w:val="en-US"/>
                      </w:rPr>
                      <w:t xml:space="preserve"> </w:t>
                    </w:r>
                    <w:r w:rsidRPr="00BA49C9">
                      <w:rPr>
                        <w:lang w:val="en-US"/>
                      </w:rPr>
                      <w:t>cu</w:t>
                    </w:r>
                    <w:r w:rsidRPr="002978A1">
                      <w:rPr>
                        <w:lang w:val="en-US"/>
                      </w:rPr>
                      <w:t xml:space="preserve"> </w:t>
                    </w:r>
                    <w:r w:rsidRPr="00BA49C9">
                      <w:rPr>
                        <w:lang w:val="en-US"/>
                      </w:rPr>
                      <w:t>concluzia</w:t>
                    </w:r>
                    <w:r w:rsidRPr="002978A1">
                      <w:rPr>
                        <w:lang w:val="en-US"/>
                      </w:rPr>
                      <w:t xml:space="preserve"> </w:t>
                    </w:r>
                    <w:r w:rsidRPr="00BA49C9">
                      <w:rPr>
                        <w:lang w:val="en-US"/>
                      </w:rPr>
                      <w:t>Inspectoratului</w:t>
                    </w:r>
                    <w:r w:rsidRPr="002978A1">
                      <w:rPr>
                        <w:lang w:val="en-US"/>
                      </w:rPr>
                      <w:t xml:space="preserve"> </w:t>
                    </w:r>
                    <w:r w:rsidRPr="00BA49C9">
                      <w:rPr>
                        <w:lang w:val="en-US"/>
                      </w:rPr>
                      <w:t>Na</w:t>
                    </w:r>
                    <w:r w:rsidRPr="002978A1">
                      <w:rPr>
                        <w:lang w:val="en-US"/>
                      </w:rPr>
                      <w:t>ț</w:t>
                    </w:r>
                    <w:r w:rsidRPr="00BA49C9">
                      <w:rPr>
                        <w:lang w:val="en-US"/>
                      </w:rPr>
                      <w:t>ional</w:t>
                    </w:r>
                    <w:r w:rsidRPr="002978A1">
                      <w:rPr>
                        <w:lang w:val="en-US"/>
                      </w:rPr>
                      <w:t xml:space="preserve"> </w:t>
                    </w:r>
                    <w:r w:rsidRPr="00BA49C9">
                      <w:rPr>
                        <w:lang w:val="en-US"/>
                      </w:rPr>
                      <w:t>pentru</w:t>
                    </w:r>
                    <w:r w:rsidRPr="002978A1">
                      <w:rPr>
                        <w:lang w:val="en-US"/>
                      </w:rPr>
                      <w:t xml:space="preserve"> </w:t>
                    </w:r>
                    <w:r w:rsidRPr="00BA49C9">
                      <w:rPr>
                        <w:lang w:val="en-US"/>
                      </w:rPr>
                      <w:t>Supraveghere</w:t>
                    </w:r>
                    <w:r w:rsidRPr="002978A1">
                      <w:rPr>
                        <w:lang w:val="en-US"/>
                      </w:rPr>
                      <w:t xml:space="preserve"> </w:t>
                    </w:r>
                    <w:r w:rsidRPr="00BA49C9">
                      <w:rPr>
                        <w:lang w:val="en-US"/>
                      </w:rPr>
                      <w:t>Tehnic</w:t>
                    </w:r>
                    <w:r w:rsidRPr="002978A1">
                      <w:rPr>
                        <w:lang w:val="en-US"/>
                      </w:rPr>
                      <w:t>ă.</w:t>
                    </w:r>
                  </w:sdtContent>
                </w:sdt>
              </w:p>
            </w:sdtContent>
          </w:sdt>
          <w:sdt>
            <w:sdtPr>
              <w:tag w:val="goog_rdk_181"/>
              <w:id w:val="-122147717"/>
            </w:sdtPr>
            <w:sdtContent>
              <w:p w14:paraId="41873172" w14:textId="77777777" w:rsidR="00E52247" w:rsidRPr="002978A1" w:rsidRDefault="00E52247" w:rsidP="008775D6">
                <w:pPr>
                  <w:tabs>
                    <w:tab w:val="left" w:pos="567"/>
                    <w:tab w:val="left" w:pos="4005"/>
                  </w:tabs>
                  <w:spacing w:before="300" w:after="300"/>
                  <w:ind w:left="80" w:hanging="40"/>
                  <w:jc w:val="both"/>
                  <w:rPr>
                    <w:lang w:val="en-US"/>
                  </w:rPr>
                </w:pPr>
                <w:sdt>
                  <w:sdtPr>
                    <w:tag w:val="goog_rdk_177"/>
                    <w:id w:val="1303973579"/>
                  </w:sdtPr>
                  <w:sdtContent>
                    <w:r w:rsidRPr="00952D18">
                      <w:rPr>
                        <w:b/>
                        <w:lang w:val="fr-BE"/>
                      </w:rPr>
                      <w:t>28.</w:t>
                    </w:r>
                    <w:r w:rsidRPr="00952D18">
                      <w:rPr>
                        <w:lang w:val="fr-BE"/>
                      </w:rPr>
                      <w:t xml:space="preserve"> </w:t>
                    </w:r>
                  </w:sdtContent>
                </w:sdt>
                <w:sdt>
                  <w:sdtPr>
                    <w:tag w:val="goog_rdk_178"/>
                    <w:id w:val="-541289862"/>
                  </w:sdtPr>
                  <w:sdtContent>
                    <w:r w:rsidRPr="00952D18">
                      <w:rPr>
                        <w:lang w:val="fr-BE"/>
                      </w:rPr>
                      <w:t>Executarea</w:t>
                    </w:r>
                    <w:r w:rsidRPr="002978A1">
                      <w:rPr>
                        <w:lang w:val="en-US"/>
                      </w:rPr>
                      <w:t xml:space="preserve"> </w:t>
                    </w:r>
                    <w:r w:rsidRPr="00952D18">
                      <w:rPr>
                        <w:lang w:val="fr-BE"/>
                      </w:rPr>
                      <w:t>integral</w:t>
                    </w:r>
                    <w:r w:rsidRPr="002978A1">
                      <w:rPr>
                        <w:lang w:val="en-US"/>
                      </w:rPr>
                      <w:t xml:space="preserve">ă </w:t>
                    </w:r>
                    <w:r w:rsidRPr="00952D18">
                      <w:rPr>
                        <w:lang w:val="fr-BE"/>
                      </w:rPr>
                      <w:t>a</w:t>
                    </w:r>
                    <w:r w:rsidRPr="002978A1">
                      <w:rPr>
                        <w:lang w:val="en-US"/>
                      </w:rPr>
                      <w:t xml:space="preserve"> </w:t>
                    </w:r>
                    <w:r w:rsidRPr="00952D18">
                      <w:rPr>
                        <w:lang w:val="fr-BE"/>
                      </w:rPr>
                      <w:t>contractului</w:t>
                    </w:r>
                    <w:r w:rsidRPr="002978A1">
                      <w:rPr>
                        <w:lang w:val="en-US"/>
                      </w:rPr>
                      <w:t xml:space="preserve"> </w:t>
                    </w:r>
                    <w:r w:rsidRPr="00952D18">
                      <w:rPr>
                        <w:lang w:val="fr-BE"/>
                      </w:rPr>
                      <w:t>presupune</w:t>
                    </w:r>
                    <w:r w:rsidRPr="002978A1">
                      <w:rPr>
                        <w:lang w:val="en-US"/>
                      </w:rPr>
                      <w:t xml:space="preserve"> </w:t>
                    </w:r>
                    <w:r w:rsidRPr="00952D18">
                      <w:rPr>
                        <w:lang w:val="fr-BE"/>
                      </w:rPr>
                      <w:t>expirarea</w:t>
                    </w:r>
                    <w:r w:rsidRPr="002978A1">
                      <w:rPr>
                        <w:lang w:val="en-US"/>
                      </w:rPr>
                      <w:t xml:space="preserve"> </w:t>
                    </w:r>
                    <w:r w:rsidRPr="00952D18">
                      <w:rPr>
                        <w:lang w:val="fr-BE"/>
                      </w:rPr>
                      <w:t>perioadei</w:t>
                    </w:r>
                    <w:r w:rsidRPr="002978A1">
                      <w:rPr>
                        <w:lang w:val="en-US"/>
                      </w:rPr>
                      <w:t xml:space="preserve"> </w:t>
                    </w:r>
                    <w:r w:rsidRPr="00952D18">
                      <w:rPr>
                        <w:lang w:val="fr-BE"/>
                      </w:rPr>
                      <w:t>de</w:t>
                    </w:r>
                    <w:r w:rsidRPr="002978A1">
                      <w:rPr>
                        <w:lang w:val="en-US"/>
                      </w:rPr>
                      <w:t xml:space="preserve"> </w:t>
                    </w:r>
                    <w:r w:rsidRPr="00952D18">
                      <w:rPr>
                        <w:lang w:val="fr-BE"/>
                      </w:rPr>
                      <w:t>garan</w:t>
                    </w:r>
                    <w:r w:rsidRPr="002978A1">
                      <w:rPr>
                        <w:lang w:val="en-US"/>
                      </w:rPr>
                      <w:t>ț</w:t>
                    </w:r>
                    <w:r w:rsidRPr="00952D18">
                      <w:rPr>
                        <w:lang w:val="fr-BE"/>
                      </w:rPr>
                      <w:t>ie</w:t>
                    </w:r>
                    <w:r w:rsidRPr="002978A1">
                      <w:rPr>
                        <w:lang w:val="en-US"/>
                      </w:rPr>
                      <w:t xml:space="preserve"> </w:t>
                    </w:r>
                    <w:r w:rsidRPr="00952D18">
                      <w:rPr>
                        <w:lang w:val="fr-BE"/>
                      </w:rPr>
                      <w:t>pr</w:t>
                    </w:r>
                    <w:r>
                      <w:rPr>
                        <w:lang w:val="fr-BE"/>
                      </w:rPr>
                      <w:t>ev</w:t>
                    </w:r>
                    <w:r w:rsidRPr="002978A1">
                      <w:rPr>
                        <w:lang w:val="en-US"/>
                      </w:rPr>
                      <w:t>ă</w:t>
                    </w:r>
                    <w:r>
                      <w:rPr>
                        <w:lang w:val="fr-BE"/>
                      </w:rPr>
                      <w:t>zut</w:t>
                    </w:r>
                    <w:r w:rsidRPr="002978A1">
                      <w:rPr>
                        <w:lang w:val="en-US"/>
                      </w:rPr>
                      <w:t xml:space="preserve">ă </w:t>
                    </w:r>
                    <w:r w:rsidRPr="00952D18">
                      <w:rPr>
                        <w:lang w:val="fr-BE"/>
                      </w:rPr>
                      <w:t>la</w:t>
                    </w:r>
                    <w:r w:rsidRPr="002978A1">
                      <w:rPr>
                        <w:lang w:val="en-US"/>
                      </w:rPr>
                      <w:t xml:space="preserve"> </w:t>
                    </w:r>
                    <w:r w:rsidRPr="00952D18">
                      <w:rPr>
                        <w:lang w:val="fr-BE"/>
                      </w:rPr>
                      <w:t>pct</w:t>
                    </w:r>
                    <w:r w:rsidRPr="002978A1">
                      <w:rPr>
                        <w:lang w:val="en-US"/>
                      </w:rPr>
                      <w:t xml:space="preserve">. </w:t>
                    </w:r>
                  </w:sdtContent>
                </w:sdt>
                <w:r w:rsidRPr="002978A1">
                  <w:rPr>
                    <w:lang w:val="en-US"/>
                  </w:rPr>
                  <w:t>13</w:t>
                </w:r>
                <w:sdt>
                  <w:sdtPr>
                    <w:tag w:val="goog_rdk_180"/>
                    <w:id w:val="1282692984"/>
                  </w:sdtPr>
                  <w:sdtContent>
                    <w:r w:rsidRPr="002978A1">
                      <w:rPr>
                        <w:lang w:val="en-US"/>
                      </w:rPr>
                      <w:t xml:space="preserve"> </w:t>
                    </w:r>
                    <w:r w:rsidRPr="00BA49C9">
                      <w:rPr>
                        <w:lang w:val="en-US"/>
                      </w:rPr>
                      <w:t>din</w:t>
                    </w:r>
                    <w:r w:rsidRPr="002978A1">
                      <w:rPr>
                        <w:lang w:val="en-US"/>
                      </w:rPr>
                      <w:t xml:space="preserve"> </w:t>
                    </w:r>
                    <w:r w:rsidRPr="00BA49C9">
                      <w:rPr>
                        <w:lang w:val="en-US"/>
                      </w:rPr>
                      <w:t>Contract</w:t>
                    </w:r>
                    <w:r w:rsidRPr="002978A1">
                      <w:rPr>
                        <w:lang w:val="en-US"/>
                      </w:rPr>
                      <w:t xml:space="preserve"> î</w:t>
                    </w:r>
                    <w:r w:rsidRPr="00BA49C9">
                      <w:rPr>
                        <w:lang w:val="en-US"/>
                      </w:rPr>
                      <w:t>n</w:t>
                    </w:r>
                    <w:r w:rsidRPr="002978A1">
                      <w:rPr>
                        <w:lang w:val="en-US"/>
                      </w:rPr>
                      <w:t xml:space="preserve"> </w:t>
                    </w:r>
                    <w:r w:rsidRPr="00BA49C9">
                      <w:rPr>
                        <w:lang w:val="en-US"/>
                      </w:rPr>
                      <w:t>interiorul</w:t>
                    </w:r>
                    <w:r w:rsidRPr="002978A1">
                      <w:rPr>
                        <w:lang w:val="en-US"/>
                      </w:rPr>
                      <w:t xml:space="preserve"> </w:t>
                    </w:r>
                    <w:r w:rsidRPr="00BA49C9">
                      <w:rPr>
                        <w:lang w:val="en-US"/>
                      </w:rPr>
                      <w:t>c</w:t>
                    </w:r>
                    <w:r w:rsidRPr="002978A1">
                      <w:rPr>
                        <w:lang w:val="en-US"/>
                      </w:rPr>
                      <w:t>ă</w:t>
                    </w:r>
                    <w:r w:rsidRPr="00BA49C9">
                      <w:rPr>
                        <w:lang w:val="en-US"/>
                      </w:rPr>
                      <w:t>reia</w:t>
                    </w:r>
                    <w:r w:rsidRPr="002978A1">
                      <w:rPr>
                        <w:lang w:val="en-US"/>
                      </w:rPr>
                      <w:t xml:space="preserve"> </w:t>
                    </w:r>
                    <w:r w:rsidRPr="00BA49C9">
                      <w:rPr>
                        <w:lang w:val="en-US"/>
                      </w:rPr>
                      <w:t>antreprenorul</w:t>
                    </w:r>
                    <w:r w:rsidRPr="002978A1">
                      <w:rPr>
                        <w:lang w:val="en-US"/>
                      </w:rPr>
                      <w:t xml:space="preserve"> </w:t>
                    </w:r>
                    <w:r w:rsidRPr="00BA49C9">
                      <w:rPr>
                        <w:lang w:val="en-US"/>
                      </w:rPr>
                      <w:t>are</w:t>
                    </w:r>
                    <w:r w:rsidRPr="002978A1">
                      <w:rPr>
                        <w:lang w:val="en-US"/>
                      </w:rPr>
                      <w:t xml:space="preserve"> </w:t>
                    </w:r>
                    <w:r w:rsidRPr="00BA49C9">
                      <w:rPr>
                        <w:lang w:val="en-US"/>
                      </w:rPr>
                      <w:t>obliga</w:t>
                    </w:r>
                    <w:r w:rsidRPr="002978A1">
                      <w:rPr>
                        <w:lang w:val="en-US"/>
                      </w:rPr>
                      <w:t>ţ</w:t>
                    </w:r>
                    <w:r w:rsidRPr="00BA49C9">
                      <w:rPr>
                        <w:lang w:val="en-US"/>
                      </w:rPr>
                      <w:t>ia</w:t>
                    </w:r>
                    <w:r w:rsidRPr="002978A1">
                      <w:rPr>
                        <w:lang w:val="en-US"/>
                      </w:rPr>
                      <w:t xml:space="preserve"> </w:t>
                    </w:r>
                    <w:r w:rsidRPr="00BA49C9">
                      <w:rPr>
                        <w:lang w:val="en-US"/>
                      </w:rPr>
                      <w:t>de</w:t>
                    </w:r>
                    <w:r w:rsidRPr="002978A1">
                      <w:rPr>
                        <w:lang w:val="en-US"/>
                      </w:rPr>
                      <w:t xml:space="preserve"> </w:t>
                    </w:r>
                    <w:r w:rsidRPr="00BA49C9">
                      <w:rPr>
                        <w:lang w:val="en-US"/>
                      </w:rPr>
                      <w:t>a</w:t>
                    </w:r>
                    <w:r w:rsidRPr="002978A1">
                      <w:rPr>
                        <w:lang w:val="en-US"/>
                      </w:rPr>
                      <w:t xml:space="preserve"> î</w:t>
                    </w:r>
                    <w:r w:rsidRPr="00BA49C9">
                      <w:rPr>
                        <w:lang w:val="en-US"/>
                      </w:rPr>
                      <w:t>nl</w:t>
                    </w:r>
                    <w:r w:rsidRPr="002978A1">
                      <w:rPr>
                        <w:lang w:val="en-US"/>
                      </w:rPr>
                      <w:t>ă</w:t>
                    </w:r>
                    <w:r w:rsidRPr="00BA49C9">
                      <w:rPr>
                        <w:lang w:val="en-US"/>
                      </w:rPr>
                      <w:t>tura</w:t>
                    </w:r>
                    <w:r w:rsidRPr="002978A1">
                      <w:rPr>
                        <w:lang w:val="en-US"/>
                      </w:rPr>
                      <w:t xml:space="preserve"> </w:t>
                    </w:r>
                    <w:r w:rsidRPr="00BA49C9">
                      <w:rPr>
                        <w:lang w:val="en-US"/>
                      </w:rPr>
                      <w:t>toate</w:t>
                    </w:r>
                    <w:r w:rsidRPr="002978A1">
                      <w:rPr>
                        <w:lang w:val="en-US"/>
                      </w:rPr>
                      <w:t xml:space="preserve"> </w:t>
                    </w:r>
                    <w:r w:rsidRPr="00BA49C9">
                      <w:rPr>
                        <w:lang w:val="en-US"/>
                      </w:rPr>
                      <w:t>defec</w:t>
                    </w:r>
                    <w:r w:rsidRPr="002978A1">
                      <w:rPr>
                        <w:lang w:val="en-US"/>
                      </w:rPr>
                      <w:t>ţ</w:t>
                    </w:r>
                    <w:r w:rsidRPr="00BA49C9">
                      <w:rPr>
                        <w:lang w:val="en-US"/>
                      </w:rPr>
                      <w:t>iunile</w:t>
                    </w:r>
                    <w:r w:rsidRPr="002978A1">
                      <w:rPr>
                        <w:lang w:val="en-US"/>
                      </w:rPr>
                      <w:t xml:space="preserve"> </w:t>
                    </w:r>
                    <w:r w:rsidRPr="00BA49C9">
                      <w:rPr>
                        <w:lang w:val="en-US"/>
                      </w:rPr>
                      <w:t>ce</w:t>
                    </w:r>
                    <w:r w:rsidRPr="002978A1">
                      <w:rPr>
                        <w:lang w:val="en-US"/>
                      </w:rPr>
                      <w:t xml:space="preserve"> ţ</w:t>
                    </w:r>
                    <w:r w:rsidRPr="00BA49C9">
                      <w:rPr>
                        <w:lang w:val="en-US"/>
                      </w:rPr>
                      <w:t>in</w:t>
                    </w:r>
                    <w:r w:rsidRPr="002978A1">
                      <w:rPr>
                        <w:lang w:val="en-US"/>
                      </w:rPr>
                      <w:t xml:space="preserve"> </w:t>
                    </w:r>
                    <w:r w:rsidRPr="00BA49C9">
                      <w:rPr>
                        <w:lang w:val="en-US"/>
                      </w:rPr>
                      <w:t>de</w:t>
                    </w:r>
                    <w:r w:rsidRPr="002978A1">
                      <w:rPr>
                        <w:lang w:val="en-US"/>
                      </w:rPr>
                      <w:t xml:space="preserve"> </w:t>
                    </w:r>
                    <w:r w:rsidRPr="00BA49C9">
                      <w:rPr>
                        <w:lang w:val="en-US"/>
                      </w:rPr>
                      <w:t>nerespectarea</w:t>
                    </w:r>
                    <w:r w:rsidRPr="002978A1">
                      <w:rPr>
                        <w:lang w:val="en-US"/>
                      </w:rPr>
                      <w:t xml:space="preserve"> </w:t>
                    </w:r>
                    <w:r w:rsidRPr="00BA49C9">
                      <w:rPr>
                        <w:lang w:val="en-US"/>
                      </w:rPr>
                      <w:t>clauzelor</w:t>
                    </w:r>
                    <w:r w:rsidRPr="002978A1">
                      <w:rPr>
                        <w:lang w:val="en-US"/>
                      </w:rPr>
                      <w:t xml:space="preserve"> </w:t>
                    </w:r>
                    <w:r w:rsidRPr="00BA49C9">
                      <w:rPr>
                        <w:lang w:val="en-US"/>
                      </w:rPr>
                      <w:t>contractului</w:t>
                    </w:r>
                    <w:r w:rsidRPr="002978A1">
                      <w:rPr>
                        <w:lang w:val="en-US"/>
                      </w:rPr>
                      <w:t xml:space="preserve"> </w:t>
                    </w:r>
                    <w:r w:rsidRPr="00BA49C9">
                      <w:rPr>
                        <w:lang w:val="en-US"/>
                      </w:rPr>
                      <w:t>din</w:t>
                    </w:r>
                    <w:r w:rsidRPr="002978A1">
                      <w:rPr>
                        <w:lang w:val="en-US"/>
                      </w:rPr>
                      <w:t xml:space="preserve"> </w:t>
                    </w:r>
                    <w:r w:rsidRPr="00BA49C9">
                      <w:rPr>
                        <w:lang w:val="en-US"/>
                      </w:rPr>
                      <w:t>cont</w:t>
                    </w:r>
                    <w:r w:rsidRPr="002978A1">
                      <w:rPr>
                        <w:lang w:val="en-US"/>
                      </w:rPr>
                      <w:t xml:space="preserve"> </w:t>
                    </w:r>
                    <w:r w:rsidRPr="00BA49C9">
                      <w:rPr>
                        <w:lang w:val="en-US"/>
                      </w:rPr>
                      <w:t>propriu</w:t>
                    </w:r>
                    <w:r w:rsidRPr="002978A1">
                      <w:rPr>
                        <w:lang w:val="en-US"/>
                      </w:rPr>
                      <w:t xml:space="preserve">. </w:t>
                    </w:r>
                  </w:sdtContent>
                </w:sdt>
              </w:p>
            </w:sdtContent>
          </w:sdt>
          <w:sdt>
            <w:sdtPr>
              <w:tag w:val="goog_rdk_184"/>
              <w:id w:val="1085808896"/>
            </w:sdtPr>
            <w:sdtContent>
              <w:p w14:paraId="7A80B56E" w14:textId="77777777" w:rsidR="00E52247" w:rsidRPr="00BA49C9" w:rsidRDefault="00E52247" w:rsidP="008775D6">
                <w:pPr>
                  <w:spacing w:before="300" w:after="300"/>
                  <w:ind w:left="80" w:hanging="40"/>
                  <w:jc w:val="both"/>
                  <w:rPr>
                    <w:lang w:val="en-US"/>
                  </w:rPr>
                </w:pPr>
                <w:sdt>
                  <w:sdtPr>
                    <w:tag w:val="goog_rdk_182"/>
                    <w:id w:val="-1043974783"/>
                  </w:sdtPr>
                  <w:sdtContent>
                    <w:r w:rsidRPr="006C3A81">
                      <w:rPr>
                        <w:b/>
                        <w:lang w:val="fr-BE"/>
                      </w:rPr>
                      <w:t xml:space="preserve">29. </w:t>
                    </w:r>
                  </w:sdtContent>
                </w:sdt>
                <w:sdt>
                  <w:sdtPr>
                    <w:tag w:val="goog_rdk_183"/>
                    <w:id w:val="-715662303"/>
                  </w:sdtPr>
                  <w:sdtContent>
                    <w:r w:rsidRPr="006C3A81">
                      <w:rPr>
                        <w:lang w:val="fr-BE"/>
                      </w:rPr>
                      <w:t xml:space="preserve">Procesul verbal de recepție finală a lucrărilor constituie dovada executării integrale a contractului de achiziție publică. </w:t>
                    </w:r>
                    <w:r w:rsidRPr="00BA49C9">
                      <w:rPr>
                        <w:lang w:val="en-US"/>
                      </w:rPr>
                      <w:t xml:space="preserve">De efectuarea recepției finale este responsabil Beneficiarul. </w:t>
                    </w:r>
                  </w:sdtContent>
                </w:sdt>
              </w:p>
            </w:sdtContent>
          </w:sdt>
          <w:sdt>
            <w:sdtPr>
              <w:tag w:val="goog_rdk_206"/>
              <w:id w:val="-82296514"/>
            </w:sdtPr>
            <w:sdtContent>
              <w:p w14:paraId="36BD470E" w14:textId="77777777" w:rsidR="00E52247" w:rsidRPr="00D847B2" w:rsidRDefault="00E52247" w:rsidP="008775D6">
                <w:pPr>
                  <w:tabs>
                    <w:tab w:val="left" w:pos="567"/>
                    <w:tab w:val="left" w:pos="4005"/>
                  </w:tabs>
                  <w:spacing w:before="300" w:after="300"/>
                  <w:jc w:val="both"/>
                  <w:rPr>
                    <w:lang w:val="en-US"/>
                  </w:rPr>
                </w:pPr>
                <w:sdt>
                  <w:sdtPr>
                    <w:rPr>
                      <w:b/>
                    </w:rPr>
                    <w:tag w:val="goog_rdk_200"/>
                    <w:id w:val="1174611670"/>
                  </w:sdtPr>
                  <w:sdtContent>
                    <w:r>
                      <w:rPr>
                        <w:b/>
                        <w:lang w:val="en-US"/>
                      </w:rPr>
                      <w:t>30</w:t>
                    </w:r>
                    <w:r w:rsidRPr="00BA49C9">
                      <w:rPr>
                        <w:b/>
                        <w:lang w:val="en-US"/>
                      </w:rPr>
                      <w:t>.</w:t>
                    </w:r>
                  </w:sdtContent>
                </w:sdt>
                <w:sdt>
                  <w:sdtPr>
                    <w:rPr>
                      <w:b/>
                    </w:rPr>
                    <w:tag w:val="goog_rdk_201"/>
                    <w:id w:val="665822883"/>
                  </w:sdtPr>
                  <w:sdtContent>
                    <w:r w:rsidRPr="00BA49C9">
                      <w:rPr>
                        <w:b/>
                        <w:lang w:val="en-US"/>
                      </w:rPr>
                      <w:t xml:space="preserve"> </w:t>
                    </w:r>
                  </w:sdtContent>
                </w:sdt>
                <w:r w:rsidRPr="00D847B2">
                  <w:rPr>
                    <w:lang w:val="en-US"/>
                  </w:rPr>
                  <w:t xml:space="preserve"> Co-investitorul și Beneficiarul nu vor recepționa și nu vor achita lucrările executate de Antreprenor fără acordul prealabil sau în mod neautorizat</w:t>
                </w:r>
                <w:r w:rsidRPr="002978A1">
                  <w:rPr>
                    <w:lang w:val="en-US"/>
                  </w:rPr>
                  <w:t>.</w:t>
                </w:r>
              </w:p>
            </w:sdtContent>
          </w:sdt>
          <w:sdt>
            <w:sdtPr>
              <w:tag w:val="goog_rdk_216"/>
              <w:id w:val="-967977230"/>
            </w:sdtPr>
            <w:sdtContent>
              <w:p w14:paraId="165BB4F0" w14:textId="77777777" w:rsidR="00E52247" w:rsidRPr="002978A1" w:rsidRDefault="00E52247" w:rsidP="008775D6">
                <w:pPr>
                  <w:tabs>
                    <w:tab w:val="left" w:pos="567"/>
                    <w:tab w:val="left" w:pos="4005"/>
                  </w:tabs>
                  <w:spacing w:before="300" w:after="300"/>
                  <w:jc w:val="both"/>
                  <w:rPr>
                    <w:lang w:val="en-US"/>
                  </w:rPr>
                </w:pPr>
                <w:sdt>
                  <w:sdtPr>
                    <w:tag w:val="goog_rdk_212"/>
                    <w:id w:val="3414868"/>
                  </w:sdtPr>
                  <w:sdtContent>
                    <w:r w:rsidRPr="002978A1">
                      <w:rPr>
                        <w:b/>
                        <w:lang w:val="en-US"/>
                      </w:rPr>
                      <w:t>31.</w:t>
                    </w:r>
                  </w:sdtContent>
                </w:sdt>
                <w:sdt>
                  <w:sdtPr>
                    <w:tag w:val="goog_rdk_213"/>
                    <w:id w:val="-1458559552"/>
                  </w:sdtPr>
                  <w:sdtContent>
                    <w:r w:rsidRPr="002978A1">
                      <w:rPr>
                        <w:lang w:val="en-US"/>
                      </w:rPr>
                      <w:t xml:space="preserve"> </w:t>
                    </w:r>
                  </w:sdtContent>
                </w:sdt>
                <w:sdt>
                  <w:sdtPr>
                    <w:tag w:val="goog_rdk_214"/>
                    <w:id w:val="-1789959961"/>
                  </w:sdtPr>
                  <w:sdtContent>
                    <w:r w:rsidRPr="00BA49C9">
                      <w:rPr>
                        <w:lang w:val="en-US"/>
                      </w:rPr>
                      <w:t>Antreprenorul</w:t>
                    </w:r>
                    <w:r w:rsidRPr="002978A1">
                      <w:rPr>
                        <w:lang w:val="en-US"/>
                      </w:rPr>
                      <w:t xml:space="preserve">, </w:t>
                    </w:r>
                    <w:r w:rsidRPr="00BA49C9">
                      <w:rPr>
                        <w:lang w:val="en-US"/>
                      </w:rPr>
                      <w:t>prin</w:t>
                    </w:r>
                    <w:r w:rsidRPr="002978A1">
                      <w:rPr>
                        <w:lang w:val="en-US"/>
                      </w:rPr>
                      <w:t xml:space="preserve"> </w:t>
                    </w:r>
                    <w:r w:rsidRPr="00BA49C9">
                      <w:rPr>
                        <w:lang w:val="en-US"/>
                      </w:rPr>
                      <w:t>atribuirea</w:t>
                    </w:r>
                    <w:r w:rsidRPr="002978A1">
                      <w:rPr>
                        <w:lang w:val="en-US"/>
                      </w:rPr>
                      <w:t xml:space="preserve"> </w:t>
                    </w:r>
                    <w:r w:rsidRPr="00BA49C9">
                      <w:rPr>
                        <w:lang w:val="en-US"/>
                      </w:rPr>
                      <w:t>ofertei</w:t>
                    </w:r>
                    <w:r w:rsidRPr="002978A1">
                      <w:rPr>
                        <w:lang w:val="en-US"/>
                      </w:rPr>
                      <w:t xml:space="preserve"> î</w:t>
                    </w:r>
                    <w:r w:rsidRPr="00BA49C9">
                      <w:rPr>
                        <w:lang w:val="en-US"/>
                      </w:rPr>
                      <w:t>n</w:t>
                    </w:r>
                    <w:r w:rsidRPr="002978A1">
                      <w:rPr>
                        <w:lang w:val="en-US"/>
                      </w:rPr>
                      <w:t xml:space="preserve"> </w:t>
                    </w:r>
                    <w:r w:rsidRPr="00BA49C9">
                      <w:rPr>
                        <w:lang w:val="en-US"/>
                      </w:rPr>
                      <w:t>favoarea</w:t>
                    </w:r>
                    <w:r w:rsidRPr="002978A1">
                      <w:rPr>
                        <w:lang w:val="en-US"/>
                      </w:rPr>
                      <w:t xml:space="preserve"> </w:t>
                    </w:r>
                    <w:r w:rsidRPr="00BA49C9">
                      <w:rPr>
                        <w:lang w:val="en-US"/>
                      </w:rPr>
                      <w:t>sa</w:t>
                    </w:r>
                    <w:r w:rsidRPr="002978A1">
                      <w:rPr>
                        <w:lang w:val="en-US"/>
                      </w:rPr>
                      <w:t xml:space="preserve">, </w:t>
                    </w:r>
                    <w:r w:rsidRPr="00BA49C9">
                      <w:rPr>
                        <w:lang w:val="en-US"/>
                      </w:rPr>
                      <w:t>a</w:t>
                    </w:r>
                    <w:r w:rsidRPr="002978A1">
                      <w:rPr>
                        <w:lang w:val="en-US"/>
                      </w:rPr>
                      <w:t xml:space="preserve"> </w:t>
                    </w:r>
                    <w:r w:rsidRPr="00BA49C9">
                      <w:rPr>
                        <w:lang w:val="en-US"/>
                      </w:rPr>
                      <w:t>garantat</w:t>
                    </w:r>
                    <w:r w:rsidRPr="002978A1">
                      <w:rPr>
                        <w:lang w:val="en-US"/>
                      </w:rPr>
                      <w:t xml:space="preserve"> </w:t>
                    </w:r>
                    <w:r w:rsidRPr="00BA49C9">
                      <w:rPr>
                        <w:lang w:val="en-US"/>
                      </w:rPr>
                      <w:t>prin</w:t>
                    </w:r>
                    <w:r w:rsidRPr="002978A1">
                      <w:rPr>
                        <w:lang w:val="en-US"/>
                      </w:rPr>
                      <w:t xml:space="preserve"> </w:t>
                    </w:r>
                    <w:r w:rsidRPr="00BA49C9">
                      <w:rPr>
                        <w:lang w:val="en-US"/>
                      </w:rPr>
                      <w:t>semnarea</w:t>
                    </w:r>
                    <w:r w:rsidRPr="002978A1">
                      <w:rPr>
                        <w:lang w:val="en-US"/>
                      </w:rPr>
                      <w:t xml:space="preserve"> </w:t>
                    </w:r>
                    <w:r w:rsidRPr="00BA49C9">
                      <w:rPr>
                        <w:lang w:val="en-US"/>
                      </w:rPr>
                      <w:t>prezentului</w:t>
                    </w:r>
                    <w:r w:rsidRPr="002978A1">
                      <w:rPr>
                        <w:lang w:val="en-US"/>
                      </w:rPr>
                      <w:t xml:space="preserve"> </w:t>
                    </w:r>
                    <w:r w:rsidRPr="00BA49C9">
                      <w:rPr>
                        <w:lang w:val="en-US"/>
                      </w:rPr>
                      <w:t>contract</w:t>
                    </w:r>
                    <w:r w:rsidRPr="002978A1">
                      <w:rPr>
                        <w:lang w:val="en-US"/>
                      </w:rPr>
                      <w:t xml:space="preserve">, </w:t>
                    </w:r>
                    <w:r w:rsidRPr="00BA49C9">
                      <w:rPr>
                        <w:lang w:val="en-US"/>
                      </w:rPr>
                      <w:t>c</w:t>
                    </w:r>
                    <w:r w:rsidRPr="002978A1">
                      <w:rPr>
                        <w:lang w:val="en-US"/>
                      </w:rPr>
                      <w:t xml:space="preserve">ă </w:t>
                    </w:r>
                    <w:r w:rsidRPr="00BA49C9">
                      <w:rPr>
                        <w:lang w:val="en-US"/>
                      </w:rPr>
                      <w:t>va</w:t>
                    </w:r>
                    <w:r w:rsidRPr="002978A1">
                      <w:rPr>
                        <w:lang w:val="en-US"/>
                      </w:rPr>
                      <w:t xml:space="preserve"> </w:t>
                    </w:r>
                    <w:r w:rsidRPr="00BA49C9">
                      <w:rPr>
                        <w:lang w:val="en-US"/>
                      </w:rPr>
                      <w:t>pl</w:t>
                    </w:r>
                    <w:r w:rsidRPr="002978A1">
                      <w:rPr>
                        <w:lang w:val="en-US"/>
                      </w:rPr>
                      <w:t>ă</w:t>
                    </w:r>
                    <w:r w:rsidRPr="00BA49C9">
                      <w:rPr>
                        <w:lang w:val="en-US"/>
                      </w:rPr>
                      <w:t>ti</w:t>
                    </w:r>
                    <w:r w:rsidRPr="002978A1">
                      <w:rPr>
                        <w:lang w:val="en-US"/>
                      </w:rPr>
                      <w:t xml:space="preserve"> </w:t>
                    </w:r>
                    <w:r w:rsidRPr="00BA49C9">
                      <w:rPr>
                        <w:lang w:val="en-US"/>
                      </w:rPr>
                      <w:t>valoarea</w:t>
                    </w:r>
                    <w:r w:rsidRPr="002978A1">
                      <w:rPr>
                        <w:lang w:val="en-US"/>
                      </w:rPr>
                      <w:t xml:space="preserve"> </w:t>
                    </w:r>
                    <w:r w:rsidRPr="00BA49C9">
                      <w:rPr>
                        <w:lang w:val="en-US"/>
                      </w:rPr>
                      <w:t>total</w:t>
                    </w:r>
                    <w:r w:rsidRPr="002978A1">
                      <w:rPr>
                        <w:lang w:val="en-US"/>
                      </w:rPr>
                      <w:t xml:space="preserve">ă </w:t>
                    </w:r>
                    <w:r w:rsidRPr="00BA49C9">
                      <w:rPr>
                        <w:lang w:val="en-US"/>
                      </w:rPr>
                      <w:t>a</w:t>
                    </w:r>
                    <w:r w:rsidRPr="002978A1">
                      <w:rPr>
                        <w:lang w:val="en-US"/>
                      </w:rPr>
                      <w:t xml:space="preserve"> </w:t>
                    </w:r>
                    <w:r w:rsidRPr="00BA49C9">
                      <w:rPr>
                        <w:lang w:val="en-US"/>
                      </w:rPr>
                      <w:t>garan</w:t>
                    </w:r>
                    <w:r w:rsidRPr="002978A1">
                      <w:rPr>
                        <w:lang w:val="en-US"/>
                      </w:rPr>
                      <w:t>ț</w:t>
                    </w:r>
                    <w:r w:rsidRPr="00BA49C9">
                      <w:rPr>
                        <w:lang w:val="en-US"/>
                      </w:rPr>
                      <w:t>iei</w:t>
                    </w:r>
                    <w:r w:rsidRPr="002978A1">
                      <w:rPr>
                        <w:lang w:val="en-US"/>
                      </w:rPr>
                      <w:t xml:space="preserve"> </w:t>
                    </w:r>
                    <w:r w:rsidRPr="00BA49C9">
                      <w:rPr>
                        <w:lang w:val="en-US"/>
                      </w:rPr>
                      <w:t>de</w:t>
                    </w:r>
                    <w:r w:rsidRPr="002978A1">
                      <w:rPr>
                        <w:lang w:val="en-US"/>
                      </w:rPr>
                      <w:t xml:space="preserve"> </w:t>
                    </w:r>
                    <w:r w:rsidRPr="00BA49C9">
                      <w:rPr>
                        <w:lang w:val="en-US"/>
                      </w:rPr>
                      <w:t>bun</w:t>
                    </w:r>
                    <w:r w:rsidRPr="002978A1">
                      <w:rPr>
                        <w:lang w:val="en-US"/>
                      </w:rPr>
                      <w:t xml:space="preserve">ă </w:t>
                    </w:r>
                    <w:r w:rsidRPr="00BA49C9">
                      <w:rPr>
                        <w:lang w:val="en-US"/>
                      </w:rPr>
                      <w:t>execu</w:t>
                    </w:r>
                    <w:r w:rsidRPr="002978A1">
                      <w:rPr>
                        <w:lang w:val="en-US"/>
                      </w:rPr>
                      <w:t>ţ</w:t>
                    </w:r>
                    <w:r w:rsidRPr="00BA49C9">
                      <w:rPr>
                        <w:lang w:val="en-US"/>
                      </w:rPr>
                      <w:t>ie</w:t>
                    </w:r>
                    <w:r w:rsidRPr="002978A1">
                      <w:rPr>
                        <w:lang w:val="en-US"/>
                      </w:rPr>
                      <w:t xml:space="preserve"> </w:t>
                    </w:r>
                    <w:r w:rsidRPr="00BA49C9">
                      <w:rPr>
                        <w:lang w:val="en-US"/>
                      </w:rPr>
                      <w:t>a</w:t>
                    </w:r>
                    <w:r w:rsidRPr="002978A1">
                      <w:rPr>
                        <w:lang w:val="en-US"/>
                      </w:rPr>
                      <w:t xml:space="preserve"> </w:t>
                    </w:r>
                    <w:r w:rsidRPr="00BA49C9">
                      <w:rPr>
                        <w:lang w:val="en-US"/>
                      </w:rPr>
                      <w:t>contractului</w:t>
                    </w:r>
                    <w:r w:rsidRPr="002978A1">
                      <w:rPr>
                        <w:lang w:val="en-US"/>
                      </w:rPr>
                      <w:t xml:space="preserve"> î</w:t>
                    </w:r>
                    <w:r w:rsidRPr="00BA49C9">
                      <w:rPr>
                        <w:lang w:val="en-US"/>
                      </w:rPr>
                      <w:t>n</w:t>
                    </w:r>
                    <w:r w:rsidRPr="002978A1">
                      <w:rPr>
                        <w:lang w:val="en-US"/>
                      </w:rPr>
                      <w:t xml:space="preserve"> </w:t>
                    </w:r>
                    <w:r w:rsidRPr="00BA49C9">
                      <w:rPr>
                        <w:lang w:val="en-US"/>
                      </w:rPr>
                      <w:t>cuantum</w:t>
                    </w:r>
                    <w:r w:rsidRPr="002978A1">
                      <w:rPr>
                        <w:lang w:val="en-US"/>
                      </w:rPr>
                      <w:t xml:space="preserve"> </w:t>
                    </w:r>
                    <w:r w:rsidRPr="00BA49C9">
                      <w:rPr>
                        <w:lang w:val="en-US"/>
                      </w:rPr>
                      <w:t>de</w:t>
                    </w:r>
                    <w:r w:rsidRPr="002978A1">
                      <w:rPr>
                        <w:lang w:val="en-US"/>
                      </w:rPr>
                      <w:t xml:space="preserve"> 5% </w:t>
                    </w:r>
                    <w:r w:rsidRPr="00BA49C9">
                      <w:rPr>
                        <w:lang w:val="en-US"/>
                      </w:rPr>
                      <w:t>din</w:t>
                    </w:r>
                    <w:r w:rsidRPr="002978A1">
                      <w:rPr>
                        <w:lang w:val="en-US"/>
                      </w:rPr>
                      <w:t xml:space="preserve"> </w:t>
                    </w:r>
                    <w:r w:rsidRPr="00BA49C9">
                      <w:rPr>
                        <w:lang w:val="en-US"/>
                      </w:rPr>
                      <w:t>valoarea</w:t>
                    </w:r>
                    <w:r w:rsidRPr="002978A1">
                      <w:rPr>
                        <w:lang w:val="en-US"/>
                      </w:rPr>
                      <w:t xml:space="preserve"> </w:t>
                    </w:r>
                    <w:r w:rsidRPr="00BA49C9">
                      <w:rPr>
                        <w:lang w:val="en-US"/>
                      </w:rPr>
                      <w:t>contractului</w:t>
                    </w:r>
                    <w:r w:rsidRPr="002978A1">
                      <w:rPr>
                        <w:lang w:val="en-US"/>
                      </w:rPr>
                      <w:t xml:space="preserve"> </w:t>
                    </w:r>
                    <w:r w:rsidRPr="00BA49C9">
                      <w:rPr>
                        <w:lang w:val="en-US"/>
                      </w:rPr>
                      <w:t>atribuit</w:t>
                    </w:r>
                    <w:r w:rsidRPr="002978A1">
                      <w:rPr>
                        <w:lang w:val="en-US"/>
                      </w:rPr>
                      <w:t>, î</w:t>
                    </w:r>
                    <w:r w:rsidRPr="00BA49C9">
                      <w:rPr>
                        <w:lang w:val="en-US"/>
                      </w:rPr>
                      <w:t>n</w:t>
                    </w:r>
                    <w:r w:rsidRPr="002978A1">
                      <w:rPr>
                        <w:lang w:val="en-US"/>
                      </w:rPr>
                      <w:t xml:space="preserve"> </w:t>
                    </w:r>
                    <w:r w:rsidRPr="00BA49C9">
                      <w:rPr>
                        <w:lang w:val="en-US"/>
                      </w:rPr>
                      <w:t>caz</w:t>
                    </w:r>
                    <w:r w:rsidRPr="002978A1">
                      <w:rPr>
                        <w:lang w:val="en-US"/>
                      </w:rPr>
                      <w:t xml:space="preserve"> </w:t>
                    </w:r>
                    <w:r w:rsidRPr="00BA49C9">
                      <w:rPr>
                        <w:lang w:val="en-US"/>
                      </w:rPr>
                      <w:t>de</w:t>
                    </w:r>
                    <w:r w:rsidRPr="002978A1">
                      <w:rPr>
                        <w:lang w:val="en-US"/>
                      </w:rPr>
                      <w:t xml:space="preserve"> </w:t>
                    </w:r>
                    <w:r w:rsidRPr="00BA49C9">
                      <w:rPr>
                        <w:lang w:val="en-US"/>
                      </w:rPr>
                      <w:t>neexecutare</w:t>
                    </w:r>
                    <w:r w:rsidRPr="002978A1">
                      <w:rPr>
                        <w:lang w:val="en-US"/>
                      </w:rPr>
                      <w:t xml:space="preserve"> </w:t>
                    </w:r>
                    <w:r w:rsidRPr="00BA49C9">
                      <w:rPr>
                        <w:lang w:val="en-US"/>
                      </w:rPr>
                      <w:t>a</w:t>
                    </w:r>
                    <w:r w:rsidRPr="002978A1">
                      <w:rPr>
                        <w:lang w:val="en-US"/>
                      </w:rPr>
                      <w:t xml:space="preserve"> </w:t>
                    </w:r>
                    <w:r w:rsidRPr="00BA49C9">
                      <w:rPr>
                        <w:lang w:val="en-US"/>
                      </w:rPr>
                      <w:t>contractului</w:t>
                    </w:r>
                    <w:r w:rsidRPr="002978A1">
                      <w:rPr>
                        <w:lang w:val="en-US"/>
                      </w:rPr>
                      <w:t xml:space="preserve"> </w:t>
                    </w:r>
                    <w:r w:rsidRPr="00BA49C9">
                      <w:rPr>
                        <w:lang w:val="en-US"/>
                      </w:rPr>
                      <w:t>din</w:t>
                    </w:r>
                    <w:r w:rsidRPr="002978A1">
                      <w:rPr>
                        <w:lang w:val="en-US"/>
                      </w:rPr>
                      <w:t xml:space="preserve"> </w:t>
                    </w:r>
                    <w:r w:rsidRPr="00BA49C9">
                      <w:rPr>
                        <w:lang w:val="en-US"/>
                      </w:rPr>
                      <w:t>culpa</w:t>
                    </w:r>
                    <w:r w:rsidRPr="002978A1">
                      <w:rPr>
                        <w:lang w:val="en-US"/>
                      </w:rPr>
                      <w:t xml:space="preserve"> </w:t>
                    </w:r>
                    <w:r w:rsidRPr="00BA49C9">
                      <w:rPr>
                        <w:lang w:val="en-US"/>
                      </w:rPr>
                      <w:t>sa</w:t>
                    </w:r>
                    <w:r w:rsidRPr="002978A1">
                      <w:rPr>
                        <w:lang w:val="en-US"/>
                      </w:rPr>
                      <w:t>.</w:t>
                    </w:r>
                  </w:sdtContent>
                </w:sdt>
                <w:sdt>
                  <w:sdtPr>
                    <w:tag w:val="goog_rdk_215"/>
                    <w:id w:val="-442612391"/>
                    <w:showingPlcHdr/>
                  </w:sdtPr>
                  <w:sdtContent>
                    <w:r w:rsidRPr="002978A1">
                      <w:rPr>
                        <w:lang w:val="en-US"/>
                      </w:rPr>
                      <w:t xml:space="preserve">     </w:t>
                    </w:r>
                  </w:sdtContent>
                </w:sdt>
              </w:p>
            </w:sdtContent>
          </w:sdt>
          <w:sdt>
            <w:sdtPr>
              <w:tag w:val="goog_rdk_219"/>
              <w:id w:val="-1402218261"/>
            </w:sdtPr>
            <w:sdtContent>
              <w:p w14:paraId="57390E4A" w14:textId="77777777" w:rsidR="00E52247" w:rsidRPr="002978A1" w:rsidRDefault="00E52247" w:rsidP="008775D6">
                <w:pPr>
                  <w:tabs>
                    <w:tab w:val="left" w:pos="567"/>
                    <w:tab w:val="left" w:pos="4005"/>
                  </w:tabs>
                  <w:spacing w:before="300" w:after="300"/>
                  <w:ind w:left="40"/>
                  <w:jc w:val="both"/>
                  <w:rPr>
                    <w:lang w:val="en-US"/>
                  </w:rPr>
                </w:pPr>
                <w:sdt>
                  <w:sdtPr>
                    <w:tag w:val="goog_rdk_217"/>
                    <w:id w:val="1920443788"/>
                  </w:sdtPr>
                  <w:sdtContent>
                    <w:r w:rsidRPr="002978A1">
                      <w:rPr>
                        <w:b/>
                        <w:lang w:val="en-US"/>
                      </w:rPr>
                      <w:t>32</w:t>
                    </w:r>
                  </w:sdtContent>
                </w:sdt>
                <w:sdt>
                  <w:sdtPr>
                    <w:tag w:val="goog_rdk_218"/>
                    <w:id w:val="1206367345"/>
                  </w:sdtPr>
                  <w:sdtContent>
                    <w:r w:rsidRPr="002978A1">
                      <w:rPr>
                        <w:lang w:val="en-US"/>
                      </w:rPr>
                      <w:t>.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execu</w:t>
                    </w:r>
                    <w:r w:rsidRPr="002978A1">
                      <w:rPr>
                        <w:lang w:val="en-US"/>
                      </w:rPr>
                      <w:t>ț</w:t>
                    </w:r>
                    <w:r w:rsidRPr="00BA49C9">
                      <w:rPr>
                        <w:lang w:val="en-US"/>
                      </w:rPr>
                      <w:t>iei</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oblig</w:t>
                    </w:r>
                    <w:r w:rsidRPr="002978A1">
                      <w:rPr>
                        <w:lang w:val="en-US"/>
                      </w:rPr>
                      <w:t xml:space="preserve">ă </w:t>
                    </w:r>
                    <w:r w:rsidRPr="00BA49C9">
                      <w:rPr>
                        <w:lang w:val="en-US"/>
                      </w:rPr>
                      <w:t>s</w:t>
                    </w:r>
                    <w:r w:rsidRPr="002978A1">
                      <w:rPr>
                        <w:lang w:val="en-US"/>
                      </w:rPr>
                      <w:t xml:space="preserve">ă </w:t>
                    </w:r>
                    <w:r w:rsidRPr="00BA49C9">
                      <w:rPr>
                        <w:lang w:val="en-US"/>
                      </w:rPr>
                      <w:t>organizeze</w:t>
                    </w:r>
                    <w:r w:rsidRPr="002978A1">
                      <w:rPr>
                        <w:lang w:val="en-US"/>
                      </w:rPr>
                      <w:t xml:space="preserve"> ș</w:t>
                    </w:r>
                    <w:r w:rsidRPr="00BA49C9">
                      <w:rPr>
                        <w:lang w:val="en-US"/>
                      </w:rPr>
                      <w:t>i</w:t>
                    </w:r>
                    <w:r w:rsidRPr="002978A1">
                      <w:rPr>
                        <w:lang w:val="en-US"/>
                      </w:rPr>
                      <w:t xml:space="preserve"> </w:t>
                    </w:r>
                    <w:r w:rsidRPr="00BA49C9">
                      <w:rPr>
                        <w:lang w:val="en-US"/>
                      </w:rPr>
                      <w:t>s</w:t>
                    </w:r>
                    <w:r w:rsidRPr="002978A1">
                      <w:rPr>
                        <w:lang w:val="en-US"/>
                      </w:rPr>
                      <w:t xml:space="preserve">ă </w:t>
                    </w:r>
                    <w:r w:rsidRPr="00BA49C9">
                      <w:rPr>
                        <w:lang w:val="en-US"/>
                      </w:rPr>
                      <w:t>asigure</w:t>
                    </w:r>
                    <w:r w:rsidRPr="002978A1">
                      <w:rPr>
                        <w:lang w:val="en-US"/>
                      </w:rPr>
                      <w:t xml:space="preserve"> </w:t>
                    </w:r>
                    <w:r w:rsidRPr="00BA49C9">
                      <w:rPr>
                        <w:lang w:val="en-US"/>
                      </w:rPr>
                      <w:t>siguran</w:t>
                    </w:r>
                    <w:r w:rsidRPr="002978A1">
                      <w:rPr>
                        <w:lang w:val="en-US"/>
                      </w:rPr>
                      <w:t>ț</w:t>
                    </w:r>
                    <w:r w:rsidRPr="00BA49C9">
                      <w:rPr>
                        <w:lang w:val="en-US"/>
                      </w:rPr>
                      <w:t>a</w:t>
                    </w:r>
                    <w:r w:rsidRPr="002978A1">
                      <w:rPr>
                        <w:lang w:val="en-US"/>
                      </w:rPr>
                      <w:t xml:space="preserve"> </w:t>
                    </w:r>
                    <w:r w:rsidRPr="00BA49C9">
                      <w:rPr>
                        <w:lang w:val="en-US"/>
                      </w:rPr>
                      <w:t>circula</w:t>
                    </w:r>
                    <w:r w:rsidRPr="002978A1">
                      <w:rPr>
                        <w:lang w:val="en-US"/>
                      </w:rPr>
                      <w:t>ț</w:t>
                    </w:r>
                    <w:r w:rsidRPr="00BA49C9">
                      <w:rPr>
                        <w:lang w:val="en-US"/>
                      </w:rPr>
                      <w:t>iei</w:t>
                    </w:r>
                    <w:r w:rsidRPr="002978A1">
                      <w:rPr>
                        <w:lang w:val="en-US"/>
                      </w:rPr>
                      <w:t xml:space="preserve"> </w:t>
                    </w:r>
                    <w:r w:rsidRPr="00BA49C9">
                      <w:rPr>
                        <w:lang w:val="en-US"/>
                      </w:rPr>
                      <w:t>rutiere</w:t>
                    </w:r>
                    <w:r w:rsidRPr="002978A1">
                      <w:rPr>
                        <w:lang w:val="en-US"/>
                      </w:rPr>
                      <w:t xml:space="preserve"> </w:t>
                    </w:r>
                    <w:r w:rsidRPr="00BA49C9">
                      <w:rPr>
                        <w:lang w:val="en-US"/>
                      </w:rPr>
                      <w:t>pe</w:t>
                    </w:r>
                    <w:r w:rsidRPr="002978A1">
                      <w:rPr>
                        <w:lang w:val="en-US"/>
                      </w:rPr>
                      <w:t xml:space="preserve"> </w:t>
                    </w:r>
                    <w:r w:rsidRPr="00BA49C9">
                      <w:rPr>
                        <w:lang w:val="en-US"/>
                      </w:rPr>
                      <w:t>segmentul</w:t>
                    </w:r>
                    <w:r w:rsidRPr="002978A1">
                      <w:rPr>
                        <w:lang w:val="en-US"/>
                      </w:rPr>
                      <w:t xml:space="preserve"> </w:t>
                    </w:r>
                    <w:r w:rsidRPr="00BA49C9">
                      <w:rPr>
                        <w:lang w:val="en-US"/>
                      </w:rPr>
                      <w:t>de</w:t>
                    </w:r>
                    <w:r w:rsidRPr="002978A1">
                      <w:rPr>
                        <w:lang w:val="en-US"/>
                      </w:rPr>
                      <w:t xml:space="preserve"> </w:t>
                    </w:r>
                    <w:r w:rsidRPr="00BA49C9">
                      <w:rPr>
                        <w:lang w:val="en-US"/>
                      </w:rPr>
                      <w:t>racordare</w:t>
                    </w:r>
                    <w:r w:rsidRPr="002978A1">
                      <w:rPr>
                        <w:lang w:val="en-US"/>
                      </w:rPr>
                      <w:t xml:space="preserve"> </w:t>
                    </w:r>
                    <w:r w:rsidRPr="00BA49C9">
                      <w:rPr>
                        <w:lang w:val="en-US"/>
                      </w:rPr>
                      <w:t>a</w:t>
                    </w:r>
                    <w:r w:rsidRPr="002978A1">
                      <w:rPr>
                        <w:lang w:val="en-US"/>
                      </w:rPr>
                      <w:t xml:space="preserve"> ș</w:t>
                    </w:r>
                    <w:r w:rsidRPr="00BA49C9">
                      <w:rPr>
                        <w:lang w:val="en-US"/>
                      </w:rPr>
                      <w:t>antierului</w:t>
                    </w:r>
                    <w:r w:rsidRPr="002978A1">
                      <w:rPr>
                        <w:lang w:val="en-US"/>
                      </w:rPr>
                      <w:t xml:space="preserve"> </w:t>
                    </w:r>
                    <w:r w:rsidRPr="00BA49C9">
                      <w:rPr>
                        <w:lang w:val="en-US"/>
                      </w:rPr>
                      <w:t>cu</w:t>
                    </w:r>
                    <w:r w:rsidRPr="002978A1">
                      <w:rPr>
                        <w:lang w:val="en-US"/>
                      </w:rPr>
                      <w:t xml:space="preserve"> </w:t>
                    </w:r>
                    <w:r w:rsidRPr="00BA49C9">
                      <w:rPr>
                        <w:lang w:val="en-US"/>
                      </w:rPr>
                      <w:t>drumul</w:t>
                    </w:r>
                    <w:r w:rsidRPr="002978A1">
                      <w:rPr>
                        <w:lang w:val="en-US"/>
                      </w:rPr>
                      <w:t xml:space="preserve"> </w:t>
                    </w:r>
                    <w:r w:rsidRPr="00BA49C9">
                      <w:rPr>
                        <w:lang w:val="en-US"/>
                      </w:rPr>
                      <w:t>public</w:t>
                    </w:r>
                    <w:r w:rsidRPr="002978A1">
                      <w:rPr>
                        <w:lang w:val="en-US"/>
                      </w:rPr>
                      <w:t>, î</w:t>
                    </w:r>
                    <w:r w:rsidRPr="00BA49C9">
                      <w:rPr>
                        <w:lang w:val="en-US"/>
                      </w:rPr>
                      <w:t>n</w:t>
                    </w:r>
                    <w:r w:rsidRPr="002978A1">
                      <w:rPr>
                        <w:lang w:val="en-US"/>
                      </w:rPr>
                      <w:t xml:space="preserve"> </w:t>
                    </w:r>
                    <w:r w:rsidRPr="00BA49C9">
                      <w:rPr>
                        <w:lang w:val="en-US"/>
                      </w:rPr>
                      <w:t>vederea</w:t>
                    </w:r>
                    <w:r w:rsidRPr="002978A1">
                      <w:rPr>
                        <w:lang w:val="en-US"/>
                      </w:rPr>
                      <w:t xml:space="preserve"> </w:t>
                    </w:r>
                    <w:r w:rsidRPr="00BA49C9">
                      <w:rPr>
                        <w:lang w:val="en-US"/>
                      </w:rPr>
                      <w:t>execut</w:t>
                    </w:r>
                    <w:r w:rsidRPr="002978A1">
                      <w:rPr>
                        <w:lang w:val="en-US"/>
                      </w:rPr>
                      <w:t>ă</w:t>
                    </w:r>
                    <w:r w:rsidRPr="00BA49C9">
                      <w:rPr>
                        <w:lang w:val="en-US"/>
                      </w:rPr>
                      <w:t>rii</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î</w:t>
                    </w:r>
                    <w:r w:rsidRPr="00BA49C9">
                      <w:rPr>
                        <w:lang w:val="en-US"/>
                      </w:rPr>
                      <w:t>n</w:t>
                    </w:r>
                    <w:r w:rsidRPr="002978A1">
                      <w:rPr>
                        <w:lang w:val="en-US"/>
                      </w:rPr>
                      <w:t xml:space="preserve"> </w:t>
                    </w:r>
                    <w:r w:rsidRPr="00BA49C9">
                      <w:rPr>
                        <w:lang w:val="en-US"/>
                      </w:rPr>
                      <w:t>zona</w:t>
                    </w:r>
                    <w:r w:rsidRPr="002978A1">
                      <w:rPr>
                        <w:lang w:val="en-US"/>
                      </w:rPr>
                      <w:t xml:space="preserve"> </w:t>
                    </w:r>
                    <w:r w:rsidRPr="00BA49C9">
                      <w:rPr>
                        <w:lang w:val="en-US"/>
                      </w:rPr>
                      <w:t>de</w:t>
                    </w:r>
                    <w:r w:rsidRPr="002978A1">
                      <w:rPr>
                        <w:lang w:val="en-US"/>
                      </w:rPr>
                      <w:t xml:space="preserve"> </w:t>
                    </w:r>
                    <w:r w:rsidRPr="00BA49C9">
                      <w:rPr>
                        <w:lang w:val="en-US"/>
                      </w:rPr>
                      <w:t>lucru</w:t>
                    </w:r>
                    <w:r w:rsidRPr="002978A1">
                      <w:rPr>
                        <w:lang w:val="en-US"/>
                      </w:rPr>
                      <w:t xml:space="preserve"> </w:t>
                    </w:r>
                    <w:r w:rsidRPr="00BA49C9">
                      <w:rPr>
                        <w:lang w:val="en-US"/>
                      </w:rPr>
                      <w:t>pentru</w:t>
                    </w:r>
                    <w:r w:rsidRPr="002978A1">
                      <w:rPr>
                        <w:lang w:val="en-US"/>
                      </w:rPr>
                      <w:t xml:space="preserve"> </w:t>
                    </w:r>
                    <w:r w:rsidRPr="00BA49C9">
                      <w:rPr>
                        <w:lang w:val="en-US"/>
                      </w:rPr>
                      <w:t>respectarea</w:t>
                    </w:r>
                    <w:r w:rsidRPr="002978A1">
                      <w:rPr>
                        <w:lang w:val="en-US"/>
                      </w:rPr>
                      <w:t xml:space="preserve"> </w:t>
                    </w:r>
                    <w:r w:rsidRPr="00BA49C9">
                      <w:rPr>
                        <w:lang w:val="en-US"/>
                      </w:rPr>
                      <w:t>tuturor</w:t>
                    </w:r>
                    <w:r w:rsidRPr="002978A1">
                      <w:rPr>
                        <w:lang w:val="en-US"/>
                      </w:rPr>
                      <w:t xml:space="preserve"> </w:t>
                    </w:r>
                    <w:r w:rsidRPr="00BA49C9">
                      <w:rPr>
                        <w:lang w:val="en-US"/>
                      </w:rPr>
                      <w:t>m</w:t>
                    </w:r>
                    <w:r w:rsidRPr="002978A1">
                      <w:rPr>
                        <w:lang w:val="en-US"/>
                      </w:rPr>
                      <w:t>ă</w:t>
                    </w:r>
                    <w:r w:rsidRPr="00BA49C9">
                      <w:rPr>
                        <w:lang w:val="en-US"/>
                      </w:rPr>
                      <w:t>surilor</w:t>
                    </w:r>
                    <w:r w:rsidRPr="002978A1">
                      <w:rPr>
                        <w:lang w:val="en-US"/>
                      </w:rPr>
                      <w:t xml:space="preserve"> </w:t>
                    </w:r>
                    <w:r w:rsidRPr="00BA49C9">
                      <w:rPr>
                        <w:lang w:val="en-US"/>
                      </w:rPr>
                      <w:t>de</w:t>
                    </w:r>
                    <w:r w:rsidRPr="002978A1">
                      <w:rPr>
                        <w:lang w:val="en-US"/>
                      </w:rPr>
                      <w:t xml:space="preserve"> </w:t>
                    </w:r>
                    <w:r w:rsidRPr="00BA49C9">
                      <w:rPr>
                        <w:lang w:val="en-US"/>
                      </w:rPr>
                      <w:t>siguran</w:t>
                    </w:r>
                    <w:r w:rsidRPr="002978A1">
                      <w:rPr>
                        <w:lang w:val="en-US"/>
                      </w:rPr>
                      <w:t xml:space="preserve">ță </w:t>
                    </w:r>
                    <w:r w:rsidRPr="00BA49C9">
                      <w:rPr>
                        <w:lang w:val="en-US"/>
                      </w:rPr>
                      <w:t>rutier</w:t>
                    </w:r>
                    <w:r w:rsidRPr="002978A1">
                      <w:rPr>
                        <w:lang w:val="en-US"/>
                      </w:rPr>
                      <w:t>ă.</w:t>
                    </w:r>
                  </w:sdtContent>
                </w:sdt>
              </w:p>
            </w:sdtContent>
          </w:sdt>
          <w:sdt>
            <w:sdtPr>
              <w:tag w:val="goog_rdk_235"/>
              <w:id w:val="1227334843"/>
            </w:sdtPr>
            <w:sdtContent>
              <w:p w14:paraId="42E60214" w14:textId="77777777" w:rsidR="00E52247" w:rsidRPr="002978A1" w:rsidRDefault="00E52247" w:rsidP="008775D6">
                <w:pPr>
                  <w:tabs>
                    <w:tab w:val="left" w:pos="567"/>
                    <w:tab w:val="left" w:pos="4005"/>
                  </w:tabs>
                  <w:spacing w:before="300" w:after="300"/>
                  <w:jc w:val="both"/>
                  <w:rPr>
                    <w:lang w:val="en-US"/>
                  </w:rPr>
                </w:pPr>
                <w:sdt>
                  <w:sdtPr>
                    <w:tag w:val="goog_rdk_233"/>
                    <w:id w:val="-1598471406"/>
                  </w:sdtPr>
                  <w:sdtContent>
                    <w:r w:rsidRPr="002978A1">
                      <w:rPr>
                        <w:b/>
                        <w:lang w:val="en-US"/>
                      </w:rPr>
                      <w:t>33.</w:t>
                    </w:r>
                  </w:sdtContent>
                </w:sdt>
                <w:sdt>
                  <w:sdtPr>
                    <w:tag w:val="goog_rdk_234"/>
                    <w:id w:val="1793328165"/>
                  </w:sdt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w:t>
                    </w:r>
                    <w:r w:rsidRPr="00BA49C9">
                      <w:rPr>
                        <w:lang w:val="en-US"/>
                      </w:rPr>
                      <w:t>rezolu</w:t>
                    </w:r>
                    <w:r w:rsidRPr="002978A1">
                      <w:rPr>
                        <w:lang w:val="en-US"/>
                      </w:rPr>
                      <w:t>ț</w:t>
                    </w:r>
                    <w:r w:rsidRPr="00BA49C9">
                      <w:rPr>
                        <w:lang w:val="en-US"/>
                      </w:rPr>
                      <w:t>iunii</w:t>
                    </w:r>
                    <w:r w:rsidRPr="002978A1">
                      <w:rPr>
                        <w:lang w:val="en-US"/>
                      </w:rPr>
                      <w:t xml:space="preserve"> </w:t>
                    </w:r>
                    <w:r w:rsidRPr="00BA49C9">
                      <w:rPr>
                        <w:lang w:val="en-US"/>
                      </w:rPr>
                      <w:t>contractului</w:t>
                    </w:r>
                    <w:r w:rsidRPr="002978A1">
                      <w:rPr>
                        <w:lang w:val="en-US"/>
                      </w:rPr>
                      <w:t xml:space="preserve"> </w:t>
                    </w:r>
                    <w:r w:rsidRPr="00BA49C9">
                      <w:rPr>
                        <w:lang w:val="en-US"/>
                      </w:rPr>
                      <w:t>din</w:t>
                    </w:r>
                    <w:r w:rsidRPr="002978A1">
                      <w:rPr>
                        <w:lang w:val="en-US"/>
                      </w:rPr>
                      <w:t xml:space="preserve"> </w:t>
                    </w:r>
                    <w:r w:rsidRPr="00BA49C9">
                      <w:rPr>
                        <w:lang w:val="en-US"/>
                      </w:rPr>
                      <w:t>motivele</w:t>
                    </w:r>
                    <w:r w:rsidRPr="002978A1">
                      <w:rPr>
                        <w:lang w:val="en-US"/>
                      </w:rPr>
                      <w:t xml:space="preserve"> indicate în pct.18 sub-pct.18.2. din Contract, </w:t>
                    </w:r>
                    <w:r w:rsidRPr="00BA49C9">
                      <w:rPr>
                        <w:lang w:val="en-US"/>
                      </w:rPr>
                      <w:t>Antreprenorului</w:t>
                    </w:r>
                    <w:r w:rsidRPr="002978A1">
                      <w:rPr>
                        <w:lang w:val="en-US"/>
                      </w:rPr>
                      <w:t xml:space="preserve"> </w:t>
                    </w:r>
                    <w:r w:rsidRPr="00BA49C9">
                      <w:rPr>
                        <w:lang w:val="en-US"/>
                      </w:rPr>
                      <w:t>i</w:t>
                    </w:r>
                    <w:r w:rsidRPr="002978A1">
                      <w:rPr>
                        <w:lang w:val="en-US"/>
                      </w:rPr>
                      <w:t xml:space="preserve"> </w:t>
                    </w:r>
                    <w:r w:rsidRPr="00BA49C9">
                      <w:rPr>
                        <w:lang w:val="en-US"/>
                      </w:rPr>
                      <w:t>se</w:t>
                    </w:r>
                    <w:r w:rsidRPr="002978A1">
                      <w:rPr>
                        <w:lang w:val="en-US"/>
                      </w:rPr>
                      <w:t xml:space="preserve"> </w:t>
                    </w:r>
                    <w:r w:rsidRPr="00BA49C9">
                      <w:rPr>
                        <w:lang w:val="en-US"/>
                      </w:rPr>
                      <w:t>va</w:t>
                    </w:r>
                    <w:r w:rsidRPr="002978A1">
                      <w:rPr>
                        <w:lang w:val="en-US"/>
                      </w:rPr>
                      <w:t xml:space="preserve"> </w:t>
                    </w:r>
                    <w:r w:rsidRPr="00BA49C9">
                      <w:rPr>
                        <w:lang w:val="en-US"/>
                      </w:rPr>
                      <w:t>re</w:t>
                    </w:r>
                    <w:r w:rsidRPr="002978A1">
                      <w:rPr>
                        <w:lang w:val="en-US"/>
                      </w:rPr>
                      <w:t>ț</w:t>
                    </w:r>
                    <w:r w:rsidRPr="00BA49C9">
                      <w:rPr>
                        <w:lang w:val="en-US"/>
                      </w:rPr>
                      <w:t>ine</w:t>
                    </w:r>
                    <w:r w:rsidRPr="002978A1">
                      <w:rPr>
                        <w:lang w:val="en-US"/>
                      </w:rPr>
                      <w:t xml:space="preserve"> </w:t>
                    </w:r>
                    <w:r w:rsidRPr="00BA49C9">
                      <w:rPr>
                        <w:lang w:val="en-US"/>
                      </w:rPr>
                      <w:t>garan</w:t>
                    </w:r>
                    <w:r w:rsidRPr="002978A1">
                      <w:rPr>
                        <w:lang w:val="en-US"/>
                      </w:rPr>
                      <w:t>ț</w:t>
                    </w:r>
                    <w:r w:rsidRPr="00BA49C9">
                      <w:rPr>
                        <w:lang w:val="en-US"/>
                      </w:rPr>
                      <w:t>ia</w:t>
                    </w:r>
                    <w:r w:rsidRPr="002978A1">
                      <w:rPr>
                        <w:lang w:val="en-US"/>
                      </w:rPr>
                      <w:t xml:space="preserve"> </w:t>
                    </w:r>
                    <w:r w:rsidRPr="00BA49C9">
                      <w:rPr>
                        <w:lang w:val="en-US"/>
                      </w:rPr>
                      <w:t>de</w:t>
                    </w:r>
                    <w:r w:rsidRPr="002978A1">
                      <w:rPr>
                        <w:lang w:val="en-US"/>
                      </w:rPr>
                      <w:t xml:space="preserve"> </w:t>
                    </w:r>
                    <w:r w:rsidRPr="00BA49C9">
                      <w:rPr>
                        <w:lang w:val="en-US"/>
                      </w:rPr>
                      <w:t>bun</w:t>
                    </w:r>
                    <w:r w:rsidRPr="002978A1">
                      <w:rPr>
                        <w:lang w:val="en-US"/>
                      </w:rPr>
                      <w:t xml:space="preserve">ă </w:t>
                    </w:r>
                    <w:r w:rsidRPr="00BA49C9">
                      <w:rPr>
                        <w:lang w:val="en-US"/>
                      </w:rPr>
                      <w:t>execu</w:t>
                    </w:r>
                    <w:r w:rsidRPr="002978A1">
                      <w:rPr>
                        <w:lang w:val="en-US"/>
                      </w:rPr>
                      <w:t>ț</w:t>
                    </w:r>
                    <w:r w:rsidRPr="00BA49C9">
                      <w:rPr>
                        <w:lang w:val="en-US"/>
                      </w:rPr>
                      <w:t>ie</w:t>
                    </w:r>
                    <w:r w:rsidRPr="002978A1">
                      <w:rPr>
                        <w:lang w:val="en-US"/>
                      </w:rPr>
                      <w:t xml:space="preserve"> </w:t>
                    </w:r>
                    <w:r w:rsidRPr="00BA49C9">
                      <w:rPr>
                        <w:lang w:val="en-US"/>
                      </w:rPr>
                      <w:t>a</w:t>
                    </w:r>
                    <w:r w:rsidRPr="002978A1">
                      <w:rPr>
                        <w:lang w:val="en-US"/>
                      </w:rPr>
                      <w:t xml:space="preserve"> </w:t>
                    </w:r>
                    <w:r w:rsidRPr="00BA49C9">
                      <w:rPr>
                        <w:lang w:val="en-US"/>
                      </w:rPr>
                      <w:t>contractului</w:t>
                    </w:r>
                    <w:r w:rsidRPr="002978A1">
                      <w:rPr>
                        <w:lang w:val="en-US"/>
                      </w:rPr>
                      <w:t xml:space="preserve">, </w:t>
                    </w:r>
                    <w:r w:rsidRPr="00BA49C9">
                      <w:rPr>
                        <w:lang w:val="en-US"/>
                      </w:rPr>
                      <w:t>plat</w:t>
                    </w:r>
                    <w:r w:rsidRPr="002978A1">
                      <w:rPr>
                        <w:lang w:val="en-US"/>
                      </w:rPr>
                      <w:t xml:space="preserve">ă </w:t>
                    </w:r>
                    <w:r w:rsidRPr="00BA49C9">
                      <w:rPr>
                        <w:lang w:val="en-US"/>
                      </w:rPr>
                      <w:t>garantat</w:t>
                    </w:r>
                    <w:r w:rsidRPr="002978A1">
                      <w:rPr>
                        <w:lang w:val="en-US"/>
                      </w:rPr>
                      <w:t>ă î</w:t>
                    </w:r>
                    <w:r w:rsidRPr="00BA49C9">
                      <w:rPr>
                        <w:lang w:val="en-US"/>
                      </w:rPr>
                      <w:t>n</w:t>
                    </w:r>
                    <w:r w:rsidRPr="002978A1">
                      <w:rPr>
                        <w:lang w:val="en-US"/>
                      </w:rPr>
                      <w:t xml:space="preserve"> </w:t>
                    </w:r>
                    <w:r w:rsidRPr="00BA49C9">
                      <w:rPr>
                        <w:lang w:val="en-US"/>
                      </w:rPr>
                      <w:t>conformitate</w:t>
                    </w:r>
                    <w:r w:rsidRPr="002978A1">
                      <w:rPr>
                        <w:lang w:val="en-US"/>
                      </w:rPr>
                      <w:t xml:space="preserve"> </w:t>
                    </w:r>
                    <w:r w:rsidRPr="00BA49C9">
                      <w:rPr>
                        <w:lang w:val="en-US"/>
                      </w:rPr>
                      <w:t>cu</w:t>
                    </w:r>
                    <w:r w:rsidRPr="002978A1">
                      <w:rPr>
                        <w:lang w:val="en-US"/>
                      </w:rPr>
                      <w:t xml:space="preserve"> </w:t>
                    </w:r>
                    <w:r w:rsidRPr="00BA49C9">
                      <w:rPr>
                        <w:lang w:val="en-US"/>
                      </w:rPr>
                      <w:t>prevederile</w:t>
                    </w:r>
                    <w:r w:rsidRPr="002978A1">
                      <w:rPr>
                        <w:lang w:val="en-US"/>
                      </w:rPr>
                      <w:t xml:space="preserve"> </w:t>
                    </w:r>
                    <w:r w:rsidRPr="00BA49C9">
                      <w:rPr>
                        <w:lang w:val="en-US"/>
                      </w:rPr>
                      <w:t>punctului</w:t>
                    </w:r>
                    <w:r w:rsidRPr="002978A1">
                      <w:rPr>
                        <w:lang w:val="en-US"/>
                      </w:rPr>
                      <w:t xml:space="preserve"> 16 </w:t>
                    </w:r>
                    <w:r w:rsidRPr="00BA49C9">
                      <w:rPr>
                        <w:lang w:val="en-US"/>
                      </w:rPr>
                      <w:t>din</w:t>
                    </w:r>
                    <w:r w:rsidRPr="002978A1">
                      <w:rPr>
                        <w:lang w:val="en-US"/>
                      </w:rPr>
                      <w:t xml:space="preserve"> </w:t>
                    </w:r>
                    <w:r w:rsidRPr="00BA49C9">
                      <w:rPr>
                        <w:lang w:val="en-US"/>
                      </w:rPr>
                      <w:t>prezentul</w:t>
                    </w:r>
                    <w:r w:rsidRPr="002978A1">
                      <w:rPr>
                        <w:lang w:val="en-US"/>
                      </w:rPr>
                      <w:t xml:space="preserve"> </w:t>
                    </w:r>
                    <w:r w:rsidRPr="00BA49C9">
                      <w:rPr>
                        <w:lang w:val="en-US"/>
                      </w:rPr>
                      <w:t>Contract</w:t>
                    </w:r>
                    <w:r w:rsidRPr="002978A1">
                      <w:rPr>
                        <w:lang w:val="en-US"/>
                      </w:rPr>
                      <w:t>.</w:t>
                    </w:r>
                  </w:sdtContent>
                </w:sdt>
              </w:p>
            </w:sdtContent>
          </w:sdt>
          <w:sdt>
            <w:sdtPr>
              <w:tag w:val="goog_rdk_242"/>
              <w:id w:val="-982541200"/>
            </w:sdtPr>
            <w:sdtContent>
              <w:p w14:paraId="0CEA80E7" w14:textId="77777777" w:rsidR="00E52247" w:rsidRPr="00BA49C9" w:rsidRDefault="00E52247" w:rsidP="008775D6">
                <w:pPr>
                  <w:tabs>
                    <w:tab w:val="left" w:pos="567"/>
                    <w:tab w:val="left" w:pos="4005"/>
                  </w:tabs>
                  <w:spacing w:before="300" w:after="300"/>
                  <w:jc w:val="both"/>
                  <w:rPr>
                    <w:lang w:val="en-US"/>
                  </w:rPr>
                </w:pPr>
                <w:sdt>
                  <w:sdtPr>
                    <w:tag w:val="goog_rdk_236"/>
                    <w:id w:val="124358421"/>
                  </w:sdtPr>
                  <w:sdtContent>
                    <w:r w:rsidRPr="002978A1">
                      <w:rPr>
                        <w:b/>
                        <w:lang w:val="en-US"/>
                      </w:rPr>
                      <w:t>34.</w:t>
                    </w:r>
                  </w:sdtContent>
                </w:sdt>
                <w:sdt>
                  <w:sdtPr>
                    <w:tag w:val="goog_rdk_237"/>
                    <w:id w:val="1941024821"/>
                  </w:sdtPr>
                  <w:sdtContent>
                    <w:r w:rsidRPr="002978A1">
                      <w:rPr>
                        <w:lang w:val="en-US"/>
                      </w:rPr>
                      <w:t xml:space="preserve"> În cazul în care Antreprenorul refuză, din motive independente de Co-investitor, să execute </w:t>
                    </w:r>
                  </w:sdtContent>
                </w:sdt>
                <w:sdt>
                  <w:sdtPr>
                    <w:tag w:val="goog_rdk_238"/>
                    <w:id w:val="1416446468"/>
                  </w:sdtPr>
                  <w:sdtContent>
                    <w:r w:rsidRPr="002978A1">
                      <w:rPr>
                        <w:lang w:val="en-US"/>
                      </w:rPr>
                      <w:t>Contracul</w:t>
                    </w:r>
                  </w:sdtContent>
                </w:sdt>
                <w:sdt>
                  <w:sdtPr>
                    <w:tag w:val="goog_rdk_239"/>
                    <w:id w:val="-269168268"/>
                  </w:sdtPr>
                  <w:sdtContent>
                    <w:r w:rsidRPr="002978A1">
                      <w:rPr>
                        <w:lang w:val="en-US"/>
                      </w:rPr>
                      <w:t xml:space="preserve">, </w:t>
                    </w:r>
                  </w:sdtContent>
                </w:sdt>
                <w:sdt>
                  <w:sdtPr>
                    <w:tag w:val="goog_rdk_240"/>
                    <w:id w:val="-1457706006"/>
                  </w:sdtPr>
                  <w:sdtContent>
                    <w:r w:rsidRPr="002978A1">
                      <w:rPr>
                        <w:lang w:val="en-US"/>
                      </w:rPr>
                      <w:t>Co-investitorul</w:t>
                    </w:r>
                  </w:sdtContent>
                </w:sdt>
                <w:sdt>
                  <w:sdtPr>
                    <w:tag w:val="goog_rdk_241"/>
                    <w:id w:val="131147756"/>
                  </w:sdtPr>
                  <w:sdtContent>
                    <w:r w:rsidRPr="002978A1">
                      <w:rPr>
                        <w:lang w:val="en-US"/>
                      </w:rPr>
                      <w:t xml:space="preserve"> va reține garanția de bună execuție a contractului, cu respectarea pct. 18, sub-pct.18.5 din Contract.</w:t>
                    </w:r>
                  </w:sdtContent>
                </w:sdt>
              </w:p>
            </w:sdtContent>
          </w:sdt>
          <w:sdt>
            <w:sdtPr>
              <w:tag w:val="goog_rdk_245"/>
              <w:id w:val="530232610"/>
            </w:sdtPr>
            <w:sdtContent>
              <w:p w14:paraId="1B5FC3E9" w14:textId="77777777" w:rsidR="00E52247" w:rsidRPr="00BA49C9" w:rsidRDefault="00E52247" w:rsidP="008775D6">
                <w:pPr>
                  <w:tabs>
                    <w:tab w:val="left" w:pos="567"/>
                    <w:tab w:val="left" w:pos="4005"/>
                  </w:tabs>
                  <w:jc w:val="both"/>
                  <w:rPr>
                    <w:lang w:val="en-US"/>
                  </w:rPr>
                </w:pPr>
                <w:sdt>
                  <w:sdtPr>
                    <w:tag w:val="goog_rdk_243"/>
                    <w:id w:val="-963343979"/>
                  </w:sdtPr>
                  <w:sdtContent>
                    <w:r>
                      <w:rPr>
                        <w:b/>
                        <w:lang w:val="en-US"/>
                      </w:rPr>
                      <w:t>35</w:t>
                    </w:r>
                  </w:sdtContent>
                </w:sdt>
                <w:sdt>
                  <w:sdtPr>
                    <w:tag w:val="goog_rdk_244"/>
                    <w:id w:val="-2007827342"/>
                  </w:sdtPr>
                  <w:sdtContent>
                    <w:r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Pr>
                        <w:lang w:val="en-US"/>
                      </w:rPr>
                      <w:t>6</w:t>
                    </w:r>
                    <w:r w:rsidRPr="00BA49C9">
                      <w:rPr>
                        <w:lang w:val="en-US"/>
                      </w:rPr>
                      <w:t xml:space="preserve"> din prezentul contract. </w:t>
                    </w:r>
                  </w:sdtContent>
                </w:sdt>
              </w:p>
            </w:sdtContent>
          </w:sdt>
          <w:p w14:paraId="43EB78A4" w14:textId="77777777" w:rsidR="00E52247" w:rsidRPr="00BA49C9" w:rsidRDefault="00E52247" w:rsidP="008775D6">
            <w:pPr>
              <w:tabs>
                <w:tab w:val="left" w:pos="567"/>
                <w:tab w:val="left" w:pos="4005"/>
              </w:tabs>
              <w:jc w:val="both"/>
              <w:rPr>
                <w:lang w:val="en-US"/>
              </w:rPr>
            </w:pPr>
          </w:p>
          <w:p w14:paraId="3B8011DB" w14:textId="77777777" w:rsidR="00E52247" w:rsidRPr="00BA49C9" w:rsidRDefault="00E52247" w:rsidP="008775D6">
            <w:pPr>
              <w:tabs>
                <w:tab w:val="left" w:pos="567"/>
                <w:tab w:val="left" w:pos="4005"/>
              </w:tabs>
              <w:jc w:val="both"/>
              <w:rPr>
                <w:lang w:val="en-US"/>
              </w:rPr>
            </w:pPr>
            <w:sdt>
              <w:sdtPr>
                <w:tag w:val="goog_rdk_243"/>
                <w:id w:val="696122797"/>
              </w:sdtPr>
              <w:sdtContent>
                <w:r w:rsidRPr="002978A1">
                  <w:rPr>
                    <w:lang w:val="en-US"/>
                  </w:rPr>
                  <w:t>36</w:t>
                </w:r>
              </w:sdtContent>
            </w:sdt>
            <w:r w:rsidRPr="00BA49C9">
              <w:rPr>
                <w:lang w:val="en-US"/>
              </w:rPr>
              <w:t xml:space="preserve">. </w:t>
            </w:r>
            <w:r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Pr>
                <w:color w:val="1D1C1D"/>
                <w:shd w:val="clear" w:color="auto" w:fill="F8F8F8"/>
                <w:lang w:val="en-US"/>
              </w:rPr>
              <w:t>___________</w:t>
            </w:r>
            <w:r w:rsidRPr="00BA49C9">
              <w:rPr>
                <w:color w:val="1D1C1D"/>
                <w:shd w:val="clear" w:color="auto" w:fill="F8F8F8"/>
                <w:lang w:val="en-US"/>
              </w:rPr>
              <w:t xml:space="preserve"> din</w:t>
            </w:r>
            <w:r w:rsidRPr="00BA49C9">
              <w:rPr>
                <w:b/>
                <w:bCs/>
                <w:color w:val="1D1C1D"/>
                <w:shd w:val="clear" w:color="auto" w:fill="F8F8F8"/>
                <w:lang w:val="en-US"/>
              </w:rPr>
              <w:t> Hotărârea de Guvern nr.1129/</w:t>
            </w:r>
            <w:r>
              <w:rPr>
                <w:b/>
                <w:bCs/>
                <w:color w:val="1D1C1D"/>
                <w:shd w:val="clear" w:color="auto" w:fill="F8F8F8"/>
                <w:lang w:val="en-US"/>
              </w:rPr>
              <w:t>2018.</w:t>
            </w:r>
          </w:p>
          <w:p w14:paraId="3B39D613" w14:textId="77777777" w:rsidR="00E52247" w:rsidRPr="00BA49C9" w:rsidRDefault="00E52247" w:rsidP="008775D6">
            <w:pPr>
              <w:pStyle w:val="ListParagraph"/>
              <w:numPr>
                <w:ilvl w:val="0"/>
                <w:numId w:val="11"/>
              </w:numPr>
              <w:tabs>
                <w:tab w:val="clear" w:pos="1134"/>
              </w:tabs>
              <w:spacing w:line="276" w:lineRule="auto"/>
              <w:ind w:left="0"/>
              <w:contextualSpacing/>
            </w:pPr>
          </w:p>
          <w:p w14:paraId="34D676BD" w14:textId="77777777" w:rsidR="00E52247" w:rsidRPr="006C3A81" w:rsidRDefault="00E52247" w:rsidP="008775D6">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2295F05A" w14:textId="77777777" w:rsidR="00E52247" w:rsidRPr="006C3A81" w:rsidRDefault="00E52247" w:rsidP="008775D6">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E52247" w:rsidRPr="002978A1" w14:paraId="63C61955" w14:textId="77777777" w:rsidTr="008775D6">
              <w:tc>
                <w:tcPr>
                  <w:tcW w:w="4675" w:type="dxa"/>
                </w:tcPr>
                <w:p w14:paraId="6D326F4E" w14:textId="77777777" w:rsidR="00E52247" w:rsidRPr="006C3A81" w:rsidRDefault="00E52247" w:rsidP="008775D6">
                  <w:pPr>
                    <w:tabs>
                      <w:tab w:val="left" w:pos="3295"/>
                    </w:tabs>
                    <w:rPr>
                      <w:b/>
                      <w:lang w:val="fr-BE"/>
                    </w:rPr>
                  </w:pPr>
                  <w:r w:rsidRPr="006C3A81">
                    <w:rPr>
                      <w:b/>
                      <w:iCs/>
                      <w:lang w:val="fr-BE"/>
                    </w:rPr>
                    <w:t>BENEFICIAR</w:t>
                  </w:r>
                </w:p>
              </w:tc>
              <w:tc>
                <w:tcPr>
                  <w:tcW w:w="4680" w:type="dxa"/>
                </w:tcPr>
                <w:p w14:paraId="42E4EF88" w14:textId="77777777" w:rsidR="00E52247" w:rsidRPr="006C3A81" w:rsidRDefault="00E52247" w:rsidP="008775D6">
                  <w:pPr>
                    <w:tabs>
                      <w:tab w:val="left" w:pos="3295"/>
                    </w:tabs>
                    <w:rPr>
                      <w:lang w:val="fr-BE"/>
                    </w:rPr>
                  </w:pPr>
                  <w:r w:rsidRPr="006C3A81">
                    <w:rPr>
                      <w:b/>
                      <w:iCs/>
                      <w:lang w:val="fr-BE"/>
                    </w:rPr>
                    <w:t xml:space="preserve">ANTREPRENOR </w:t>
                  </w:r>
                </w:p>
              </w:tc>
            </w:tr>
            <w:tr w:rsidR="00E52247" w:rsidRPr="002978A1" w14:paraId="1E3818D8" w14:textId="77777777" w:rsidTr="008775D6">
              <w:tc>
                <w:tcPr>
                  <w:tcW w:w="4675" w:type="dxa"/>
                  <w:vAlign w:val="center"/>
                </w:tcPr>
                <w:p w14:paraId="41C6C56B" w14:textId="77777777" w:rsidR="00E52247" w:rsidRPr="006C3A81" w:rsidRDefault="00E52247" w:rsidP="008775D6">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01907729" w14:textId="77777777" w:rsidR="00E52247" w:rsidRPr="006C3A81" w:rsidRDefault="00E52247" w:rsidP="008775D6">
                  <w:pPr>
                    <w:tabs>
                      <w:tab w:val="left" w:pos="1134"/>
                      <w:tab w:val="left" w:pos="4680"/>
                      <w:tab w:val="left" w:pos="7020"/>
                    </w:tabs>
                    <w:suppressAutoHyphens/>
                    <w:ind w:hanging="14"/>
                    <w:jc w:val="both"/>
                    <w:rPr>
                      <w:lang w:val="fr-BE"/>
                    </w:rPr>
                  </w:pPr>
                  <w:r w:rsidRPr="006C3A81">
                    <w:rPr>
                      <w:lang w:val="fr-BE"/>
                    </w:rPr>
                    <w:t>Adresa poştală:</w:t>
                  </w:r>
                </w:p>
              </w:tc>
            </w:tr>
            <w:tr w:rsidR="00E52247" w:rsidRPr="002978A1" w14:paraId="1A30EF5F" w14:textId="77777777" w:rsidTr="008775D6">
              <w:tc>
                <w:tcPr>
                  <w:tcW w:w="4675" w:type="dxa"/>
                  <w:vAlign w:val="center"/>
                </w:tcPr>
                <w:p w14:paraId="691DCBBE" w14:textId="77777777" w:rsidR="00E52247" w:rsidRPr="006C3A81" w:rsidRDefault="00E52247" w:rsidP="008775D6">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371E22FC" w14:textId="77777777" w:rsidR="00E52247" w:rsidRPr="006C3A81" w:rsidRDefault="00E52247" w:rsidP="008775D6">
                  <w:pPr>
                    <w:tabs>
                      <w:tab w:val="left" w:pos="1134"/>
                      <w:tab w:val="left" w:pos="4680"/>
                      <w:tab w:val="left" w:pos="7020"/>
                    </w:tabs>
                    <w:suppressAutoHyphens/>
                    <w:ind w:hanging="14"/>
                    <w:jc w:val="both"/>
                    <w:rPr>
                      <w:lang w:val="fr-BE"/>
                    </w:rPr>
                  </w:pPr>
                  <w:r w:rsidRPr="006C3A81">
                    <w:rPr>
                      <w:lang w:val="fr-BE"/>
                    </w:rPr>
                    <w:t>Telefon:</w:t>
                  </w:r>
                </w:p>
              </w:tc>
            </w:tr>
            <w:tr w:rsidR="00E52247" w:rsidRPr="002978A1" w14:paraId="441AE2D6" w14:textId="77777777" w:rsidTr="008775D6">
              <w:tc>
                <w:tcPr>
                  <w:tcW w:w="4675" w:type="dxa"/>
                  <w:vAlign w:val="center"/>
                </w:tcPr>
                <w:p w14:paraId="625BD079" w14:textId="77777777" w:rsidR="00E52247" w:rsidRPr="006C3A81" w:rsidRDefault="00E52247" w:rsidP="008775D6">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77599E4D" w14:textId="77777777" w:rsidR="00E52247" w:rsidRPr="006C3A81" w:rsidRDefault="00E52247" w:rsidP="008775D6">
                  <w:pPr>
                    <w:tabs>
                      <w:tab w:val="left" w:pos="1134"/>
                      <w:tab w:val="left" w:pos="4680"/>
                      <w:tab w:val="left" w:pos="7020"/>
                    </w:tabs>
                    <w:suppressAutoHyphens/>
                    <w:ind w:hanging="14"/>
                    <w:jc w:val="both"/>
                    <w:rPr>
                      <w:lang w:val="fr-BE"/>
                    </w:rPr>
                  </w:pPr>
                  <w:r w:rsidRPr="006C3A81">
                    <w:rPr>
                      <w:lang w:val="fr-BE"/>
                    </w:rPr>
                    <w:t>Cod fiscal:</w:t>
                  </w:r>
                </w:p>
              </w:tc>
            </w:tr>
            <w:tr w:rsidR="00E52247" w:rsidRPr="002978A1" w14:paraId="6AA4BA46" w14:textId="77777777" w:rsidTr="008775D6">
              <w:tc>
                <w:tcPr>
                  <w:tcW w:w="4675" w:type="dxa"/>
                  <w:vAlign w:val="center"/>
                </w:tcPr>
                <w:p w14:paraId="567D171D" w14:textId="77777777" w:rsidR="00E52247" w:rsidRPr="006C3A81" w:rsidRDefault="00E52247" w:rsidP="008775D6">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17EC988B" w14:textId="77777777" w:rsidR="00E52247" w:rsidRPr="006C3A81" w:rsidRDefault="00E52247" w:rsidP="008775D6">
                  <w:pPr>
                    <w:tabs>
                      <w:tab w:val="left" w:pos="1134"/>
                      <w:tab w:val="left" w:pos="4680"/>
                      <w:tab w:val="left" w:pos="7020"/>
                    </w:tabs>
                    <w:suppressAutoHyphens/>
                    <w:ind w:hanging="14"/>
                    <w:jc w:val="both"/>
                    <w:rPr>
                      <w:lang w:val="fr-BE"/>
                    </w:rPr>
                  </w:pPr>
                  <w:r w:rsidRPr="006C3A81">
                    <w:rPr>
                      <w:lang w:val="fr-BE"/>
                    </w:rPr>
                    <w:t>Banca:</w:t>
                  </w:r>
                </w:p>
              </w:tc>
            </w:tr>
            <w:tr w:rsidR="00E52247" w:rsidRPr="002978A1" w14:paraId="0CF2B40E" w14:textId="77777777" w:rsidTr="008775D6">
              <w:tc>
                <w:tcPr>
                  <w:tcW w:w="4675" w:type="dxa"/>
                  <w:vAlign w:val="center"/>
                </w:tcPr>
                <w:p w14:paraId="4C8B0EF5" w14:textId="77777777" w:rsidR="00E52247" w:rsidRPr="006C3A81" w:rsidRDefault="00E52247" w:rsidP="008775D6">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0DC9ACB1" w14:textId="77777777" w:rsidR="00E52247" w:rsidRPr="006C3A81" w:rsidRDefault="00E52247" w:rsidP="008775D6">
                  <w:pPr>
                    <w:tabs>
                      <w:tab w:val="left" w:pos="1134"/>
                      <w:tab w:val="left" w:pos="4680"/>
                      <w:tab w:val="left" w:pos="7020"/>
                    </w:tabs>
                    <w:suppressAutoHyphens/>
                    <w:ind w:hanging="14"/>
                    <w:jc w:val="both"/>
                    <w:rPr>
                      <w:lang w:val="fr-BE"/>
                    </w:rPr>
                  </w:pPr>
                  <w:r w:rsidRPr="006C3A81">
                    <w:rPr>
                      <w:lang w:val="fr-BE"/>
                    </w:rPr>
                    <w:t>Cod IBAN:</w:t>
                  </w:r>
                </w:p>
              </w:tc>
            </w:tr>
          </w:tbl>
          <w:p w14:paraId="55F247F0" w14:textId="77777777" w:rsidR="00E52247" w:rsidRPr="006C3A81" w:rsidRDefault="00E52247" w:rsidP="008775D6">
            <w:pPr>
              <w:pStyle w:val="ListParagraph"/>
              <w:numPr>
                <w:ilvl w:val="0"/>
                <w:numId w:val="0"/>
              </w:numPr>
              <w:spacing w:line="276" w:lineRule="auto"/>
              <w:rPr>
                <w:b/>
                <w:lang w:val="fr-BE"/>
              </w:rPr>
            </w:pPr>
          </w:p>
          <w:p w14:paraId="4ABEADA2" w14:textId="77777777" w:rsidR="00E52247" w:rsidRPr="006C3A81" w:rsidRDefault="00E52247" w:rsidP="008775D6">
            <w:pPr>
              <w:tabs>
                <w:tab w:val="left" w:pos="360"/>
              </w:tabs>
              <w:jc w:val="both"/>
              <w:rPr>
                <w:lang w:val="fr-BE"/>
              </w:rPr>
            </w:pPr>
          </w:p>
          <w:p w14:paraId="10180BD4" w14:textId="77777777" w:rsidR="00E52247" w:rsidRPr="006C3A81" w:rsidRDefault="00E52247" w:rsidP="008775D6">
            <w:pPr>
              <w:tabs>
                <w:tab w:val="left" w:pos="360"/>
                <w:tab w:val="left" w:pos="2685"/>
              </w:tabs>
              <w:jc w:val="both"/>
              <w:rPr>
                <w:lang w:val="fr-BE"/>
              </w:rPr>
            </w:pPr>
            <w:r w:rsidRPr="006C3A81">
              <w:rPr>
                <w:lang w:val="fr-BE"/>
              </w:rPr>
              <w:tab/>
            </w:r>
          </w:p>
          <w:p w14:paraId="058A6DAE" w14:textId="77777777" w:rsidR="00E52247" w:rsidRPr="006C3A81" w:rsidRDefault="00E52247" w:rsidP="008775D6">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2A9E5F63" w14:textId="77777777" w:rsidR="00E52247" w:rsidRPr="006C3A81" w:rsidRDefault="00E52247" w:rsidP="008775D6">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E52247" w:rsidRPr="00EC30C2" w14:paraId="76E55939" w14:textId="77777777" w:rsidTr="008775D6">
              <w:trPr>
                <w:trHeight w:val="357"/>
              </w:trPr>
              <w:tc>
                <w:tcPr>
                  <w:tcW w:w="4630" w:type="dxa"/>
                  <w:vAlign w:val="center"/>
                </w:tcPr>
                <w:p w14:paraId="18BE3521" w14:textId="77777777" w:rsidR="00E52247" w:rsidRPr="00FF430B" w:rsidRDefault="00E52247" w:rsidP="008775D6">
                  <w:pPr>
                    <w:tabs>
                      <w:tab w:val="left" w:pos="360"/>
                    </w:tabs>
                    <w:jc w:val="center"/>
                    <w:rPr>
                      <w:b/>
                    </w:rPr>
                  </w:pPr>
                  <w:r>
                    <w:rPr>
                      <w:b/>
                    </w:rPr>
                    <w:t>BENEFICIAR</w:t>
                  </w:r>
                </w:p>
              </w:tc>
              <w:tc>
                <w:tcPr>
                  <w:tcW w:w="4710" w:type="dxa"/>
                  <w:vAlign w:val="center"/>
                </w:tcPr>
                <w:p w14:paraId="5408F67F" w14:textId="77777777" w:rsidR="00E52247" w:rsidRPr="00FF430B" w:rsidRDefault="00E52247" w:rsidP="008775D6">
                  <w:pPr>
                    <w:tabs>
                      <w:tab w:val="left" w:pos="360"/>
                    </w:tabs>
                    <w:jc w:val="center"/>
                    <w:rPr>
                      <w:b/>
                    </w:rPr>
                  </w:pPr>
                  <w:r>
                    <w:rPr>
                      <w:b/>
                    </w:rPr>
                    <w:t>ANTREPRENOR</w:t>
                  </w:r>
                </w:p>
              </w:tc>
            </w:tr>
            <w:tr w:rsidR="00E52247" w:rsidRPr="00EC30C2" w14:paraId="78858FE8" w14:textId="77777777" w:rsidTr="008775D6">
              <w:trPr>
                <w:trHeight w:val="357"/>
              </w:trPr>
              <w:tc>
                <w:tcPr>
                  <w:tcW w:w="4630" w:type="dxa"/>
                  <w:vAlign w:val="center"/>
                </w:tcPr>
                <w:p w14:paraId="579CDFE9" w14:textId="77777777" w:rsidR="00E52247" w:rsidRPr="00FF430B" w:rsidRDefault="00E52247" w:rsidP="008775D6">
                  <w:pPr>
                    <w:tabs>
                      <w:tab w:val="left" w:pos="360"/>
                    </w:tabs>
                    <w:jc w:val="both"/>
                    <w:rPr>
                      <w:b/>
                    </w:rPr>
                  </w:pPr>
                </w:p>
                <w:p w14:paraId="3846BF64" w14:textId="77777777" w:rsidR="00E52247" w:rsidRPr="00FF430B" w:rsidRDefault="00E52247" w:rsidP="008775D6">
                  <w:pPr>
                    <w:tabs>
                      <w:tab w:val="left" w:pos="360"/>
                    </w:tabs>
                    <w:jc w:val="both"/>
                    <w:rPr>
                      <w:b/>
                    </w:rPr>
                  </w:pPr>
                </w:p>
                <w:p w14:paraId="0D293FB0" w14:textId="77777777" w:rsidR="00E52247" w:rsidRPr="00FF430B" w:rsidRDefault="00E52247" w:rsidP="008775D6">
                  <w:pPr>
                    <w:tabs>
                      <w:tab w:val="left" w:pos="360"/>
                    </w:tabs>
                    <w:jc w:val="both"/>
                    <w:rPr>
                      <w:b/>
                    </w:rPr>
                  </w:pPr>
                </w:p>
              </w:tc>
              <w:tc>
                <w:tcPr>
                  <w:tcW w:w="4710" w:type="dxa"/>
                  <w:vAlign w:val="center"/>
                </w:tcPr>
                <w:p w14:paraId="027D0D0C" w14:textId="77777777" w:rsidR="00E52247" w:rsidRPr="00FF430B" w:rsidRDefault="00E52247" w:rsidP="008775D6">
                  <w:pPr>
                    <w:tabs>
                      <w:tab w:val="left" w:pos="360"/>
                    </w:tabs>
                    <w:jc w:val="both"/>
                    <w:rPr>
                      <w:b/>
                    </w:rPr>
                  </w:pPr>
                </w:p>
                <w:p w14:paraId="126A2B20" w14:textId="77777777" w:rsidR="00E52247" w:rsidRPr="00FF430B" w:rsidRDefault="00E52247" w:rsidP="008775D6">
                  <w:pPr>
                    <w:tabs>
                      <w:tab w:val="left" w:pos="360"/>
                    </w:tabs>
                    <w:jc w:val="both"/>
                    <w:rPr>
                      <w:b/>
                    </w:rPr>
                  </w:pPr>
                </w:p>
                <w:p w14:paraId="0E053316" w14:textId="77777777" w:rsidR="00E52247" w:rsidRPr="00FF430B" w:rsidRDefault="00E52247" w:rsidP="008775D6">
                  <w:pPr>
                    <w:tabs>
                      <w:tab w:val="left" w:pos="360"/>
                    </w:tabs>
                    <w:jc w:val="both"/>
                    <w:rPr>
                      <w:b/>
                    </w:rPr>
                  </w:pPr>
                </w:p>
              </w:tc>
            </w:tr>
            <w:tr w:rsidR="00E52247" w:rsidRPr="00EC30C2" w14:paraId="164E157F" w14:textId="77777777" w:rsidTr="008775D6">
              <w:trPr>
                <w:trHeight w:val="357"/>
              </w:trPr>
              <w:tc>
                <w:tcPr>
                  <w:tcW w:w="4630" w:type="dxa"/>
                  <w:vAlign w:val="center"/>
                </w:tcPr>
                <w:p w14:paraId="36EEAAF9" w14:textId="77777777" w:rsidR="00E52247" w:rsidRPr="00FF430B" w:rsidRDefault="00E52247" w:rsidP="008775D6">
                  <w:pPr>
                    <w:tabs>
                      <w:tab w:val="left" w:pos="360"/>
                    </w:tabs>
                    <w:jc w:val="center"/>
                    <w:rPr>
                      <w:b/>
                    </w:rPr>
                  </w:pPr>
                  <w:r w:rsidRPr="00FF430B">
                    <w:t>„___”_________20__</w:t>
                  </w:r>
                </w:p>
              </w:tc>
              <w:tc>
                <w:tcPr>
                  <w:tcW w:w="4710" w:type="dxa"/>
                  <w:vAlign w:val="center"/>
                </w:tcPr>
                <w:p w14:paraId="7D21D750" w14:textId="77777777" w:rsidR="00E52247" w:rsidRPr="00FF430B" w:rsidRDefault="00E52247" w:rsidP="008775D6">
                  <w:pPr>
                    <w:tabs>
                      <w:tab w:val="left" w:pos="360"/>
                    </w:tabs>
                    <w:jc w:val="center"/>
                    <w:rPr>
                      <w:b/>
                    </w:rPr>
                  </w:pPr>
                  <w:r w:rsidRPr="00FF430B">
                    <w:t>„___”_________20__</w:t>
                  </w:r>
                  <w:r>
                    <w:t>”.</w:t>
                  </w:r>
                </w:p>
              </w:tc>
            </w:tr>
          </w:tbl>
          <w:p w14:paraId="4C9B5F4F" w14:textId="77777777" w:rsidR="00E52247" w:rsidRPr="00FF430B" w:rsidRDefault="00E52247" w:rsidP="008775D6">
            <w:pPr>
              <w:tabs>
                <w:tab w:val="left" w:pos="360"/>
                <w:tab w:val="left" w:pos="2295"/>
              </w:tabs>
              <w:jc w:val="both"/>
            </w:pPr>
            <w:r>
              <w:t xml:space="preserve">              </w:t>
            </w:r>
          </w:p>
          <w:p w14:paraId="7FA4400C" w14:textId="77777777" w:rsidR="00E52247" w:rsidRPr="00FF430B" w:rsidRDefault="00E52247" w:rsidP="008775D6">
            <w:pPr>
              <w:tabs>
                <w:tab w:val="left" w:pos="360"/>
              </w:tabs>
              <w:jc w:val="both"/>
            </w:pPr>
          </w:p>
        </w:tc>
      </w:tr>
    </w:tbl>
    <w:p w14:paraId="271185C8" w14:textId="77777777" w:rsidR="00E52247" w:rsidRPr="00FF430B" w:rsidRDefault="00E52247"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sdt>
            <w:sdtPr>
              <w:tag w:val="goog_rdk_176"/>
              <w:id w:val="-1093938871"/>
              <w:showingPlcHdr/>
            </w:sdtPr>
            <w:sdtEndPr/>
            <w:sdtContent>
              <w:p w14:paraId="33551D03" w14:textId="38BC3387" w:rsidR="004D7C86" w:rsidRPr="00FF430B" w:rsidRDefault="00E52247" w:rsidP="00E52247">
                <w:pPr>
                  <w:tabs>
                    <w:tab w:val="left" w:pos="567"/>
                    <w:tab w:val="left" w:pos="4005"/>
                  </w:tabs>
                  <w:spacing w:before="300" w:after="300"/>
                  <w:ind w:left="80" w:hanging="40"/>
                  <w:jc w:val="both"/>
                </w:pPr>
                <w:r>
                  <w:t xml:space="preserve">     </w:t>
                </w:r>
              </w:p>
            </w:sdtContent>
          </w:sdt>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E52247">
              <w:trPr>
                <w:trHeight w:val="357"/>
                <w:jc w:val="center"/>
              </w:trPr>
              <w:tc>
                <w:tcPr>
                  <w:tcW w:w="5188" w:type="dxa"/>
                  <w:vAlign w:val="center"/>
                </w:tcPr>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68CF4E8B" w14:textId="77777777" w:rsidR="00B45302" w:rsidRDefault="00B45302" w:rsidP="007E709D">
            <w:pPr>
              <w:jc w:val="both"/>
              <w:rPr>
                <w:sz w:val="28"/>
                <w:szCs w:val="28"/>
              </w:rPr>
            </w:pPr>
          </w:p>
          <w:p w14:paraId="74050BAD" w14:textId="77777777" w:rsidR="00B45302" w:rsidRPr="00FF430B" w:rsidRDefault="00B45302"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BC2141"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3885197" w14:textId="77777777" w:rsidR="00F94BAD" w:rsidRDefault="00F94BAD" w:rsidP="0067769C"/>
                <w:p w14:paraId="7FAEF733" w14:textId="77777777" w:rsidR="00E52247" w:rsidRDefault="00E52247" w:rsidP="0067769C"/>
                <w:p w14:paraId="764E6E90" w14:textId="77777777" w:rsidR="00E52247" w:rsidRDefault="00E52247" w:rsidP="0067769C"/>
                <w:p w14:paraId="39F48113" w14:textId="77777777" w:rsidR="00E52247" w:rsidRDefault="00E52247" w:rsidP="0067769C"/>
                <w:p w14:paraId="74088BFE" w14:textId="77777777" w:rsidR="00E52247" w:rsidRDefault="00E52247" w:rsidP="0067769C"/>
                <w:p w14:paraId="06EF842A" w14:textId="77777777" w:rsidR="00E52247" w:rsidRDefault="00E52247" w:rsidP="0067769C"/>
                <w:p w14:paraId="2DAE0086" w14:textId="77777777" w:rsidR="00E52247" w:rsidRDefault="00E52247" w:rsidP="0067769C"/>
                <w:p w14:paraId="0756D02D" w14:textId="77777777" w:rsidR="00E52247" w:rsidRDefault="00E52247" w:rsidP="0067769C"/>
                <w:p w14:paraId="287D0A5E" w14:textId="77777777" w:rsidR="00E52247" w:rsidRDefault="00E52247" w:rsidP="0067769C"/>
                <w:p w14:paraId="60037E94" w14:textId="77777777" w:rsidR="00E52247" w:rsidRDefault="00E52247" w:rsidP="0067769C"/>
                <w:p w14:paraId="011BEA15" w14:textId="77777777" w:rsidR="00E52247" w:rsidRDefault="00E52247" w:rsidP="0067769C"/>
                <w:p w14:paraId="26EFD3D7" w14:textId="77777777" w:rsidR="00E52247" w:rsidRDefault="00E52247" w:rsidP="0067769C"/>
                <w:p w14:paraId="599E9906" w14:textId="77777777" w:rsidR="00E52247" w:rsidRDefault="00E52247" w:rsidP="0067769C"/>
                <w:p w14:paraId="3461702E" w14:textId="77777777" w:rsidR="00E52247" w:rsidRDefault="00E52247" w:rsidP="0067769C"/>
                <w:p w14:paraId="19197393" w14:textId="77777777" w:rsidR="00E52247" w:rsidRDefault="00E52247" w:rsidP="0067769C"/>
                <w:p w14:paraId="0073803C" w14:textId="77777777" w:rsidR="00E52247" w:rsidRDefault="00E52247" w:rsidP="0067769C"/>
                <w:p w14:paraId="08089A05" w14:textId="77777777" w:rsidR="00E52247" w:rsidRPr="00FF430B" w:rsidRDefault="00E52247"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45E54C6C" w14:textId="77777777" w:rsidR="005F28ED" w:rsidRDefault="005F28ED" w:rsidP="005F28ED">
            <w:pPr>
              <w:autoSpaceDE w:val="0"/>
              <w:autoSpaceDN w:val="0"/>
              <w:adjustRightInd w:val="0"/>
              <w:jc w:val="center"/>
              <w:rPr>
                <w:rFonts w:eastAsiaTheme="minorHAnsi"/>
                <w:noProof w:val="0"/>
              </w:rPr>
            </w:pPr>
            <w:r>
              <w:rPr>
                <w:rFonts w:eastAsiaTheme="minorHAnsi"/>
                <w:noProof w:val="0"/>
              </w:rPr>
              <w:lastRenderedPageBreak/>
              <w:t>FORMULARULF3.1</w:t>
            </w:r>
          </w:p>
          <w:p w14:paraId="08B1B809" w14:textId="77777777" w:rsidR="005F28ED" w:rsidRDefault="005F28ED" w:rsidP="005F28ED">
            <w:pPr>
              <w:autoSpaceDE w:val="0"/>
              <w:autoSpaceDN w:val="0"/>
              <w:adjustRightInd w:val="0"/>
              <w:jc w:val="center"/>
              <w:rPr>
                <w:rFonts w:eastAsiaTheme="minorHAnsi"/>
                <w:noProof w:val="0"/>
              </w:rPr>
            </w:pPr>
          </w:p>
          <w:p w14:paraId="24EDDADB" w14:textId="77777777" w:rsidR="005F28ED" w:rsidRDefault="005F28ED" w:rsidP="005F28ED">
            <w:pPr>
              <w:autoSpaceDE w:val="0"/>
              <w:autoSpaceDN w:val="0"/>
              <w:adjustRightInd w:val="0"/>
              <w:jc w:val="center"/>
              <w:rPr>
                <w:rFonts w:eastAsiaTheme="minorHAnsi"/>
                <w:noProof w:val="0"/>
              </w:rPr>
            </w:pPr>
            <w:r>
              <w:rPr>
                <w:rFonts w:eastAsiaTheme="minorHAnsi"/>
                <w:noProof w:val="0"/>
              </w:rPr>
              <w:t>OFERTĂ</w:t>
            </w:r>
          </w:p>
          <w:p w14:paraId="53F1D621" w14:textId="77777777" w:rsidR="005F28ED" w:rsidRDefault="005F28ED" w:rsidP="005F28ED">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FB09044"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39B9091"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7205DAEC" w14:textId="77777777" w:rsidR="005F28ED" w:rsidRDefault="005F28ED" w:rsidP="005F28ED">
            <w:pPr>
              <w:autoSpaceDE w:val="0"/>
              <w:autoSpaceDN w:val="0"/>
              <w:adjustRightInd w:val="0"/>
              <w:jc w:val="both"/>
              <w:rPr>
                <w:rFonts w:eastAsiaTheme="minorHAnsi"/>
                <w:noProof w:val="0"/>
              </w:rPr>
            </w:pPr>
            <w:r>
              <w:rPr>
                <w:rFonts w:eastAsiaTheme="minorHAnsi"/>
                <w:noProof w:val="0"/>
              </w:rPr>
              <w:t>Stimaţi domni,</w:t>
            </w:r>
          </w:p>
          <w:p w14:paraId="65AC7E2D" w14:textId="77777777" w:rsidR="005F28ED" w:rsidRDefault="005F28ED" w:rsidP="005F28ED">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5717AA9"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0D7B77F8" w14:textId="77777777" w:rsidR="005F28ED" w:rsidRDefault="005F28ED" w:rsidP="005F28ED">
            <w:pPr>
              <w:autoSpaceDE w:val="0"/>
              <w:autoSpaceDN w:val="0"/>
              <w:adjustRightInd w:val="0"/>
              <w:jc w:val="both"/>
              <w:rPr>
                <w:rFonts w:eastAsiaTheme="minorHAnsi"/>
                <w:noProof w:val="0"/>
              </w:rPr>
            </w:pPr>
            <w:r>
              <w:rPr>
                <w:rFonts w:eastAsiaTheme="minorHAnsi"/>
                <w:noProof w:val="0"/>
              </w:rPr>
              <w:t>(denumirea, numele ofertantului)</w:t>
            </w:r>
          </w:p>
          <w:p w14:paraId="54B61F03"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9D09F96"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0387341C"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(denumirea lucrării)</w:t>
            </w:r>
          </w:p>
          <w:p w14:paraId="74E6B7E3"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522975A0"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1B926633"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5A677BA8" w14:textId="77777777" w:rsidR="005F28ED" w:rsidRPr="00EE0351" w:rsidRDefault="005F28ED" w:rsidP="005F28ED">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4EFFC0A9"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48EEB10"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39DC8C3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5CFC1E27"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4F1DA7E4"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3FBEBAFB"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13181145"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(ziua/luna/anul)        </w:t>
            </w:r>
          </w:p>
          <w:p w14:paraId="1D5B2EA1"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4E18908F"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1F6E8F06" w14:textId="77777777" w:rsidR="005F28ED" w:rsidRDefault="005F28ED" w:rsidP="005F28ED">
            <w:pPr>
              <w:autoSpaceDE w:val="0"/>
              <w:autoSpaceDN w:val="0"/>
              <w:adjustRightInd w:val="0"/>
              <w:jc w:val="both"/>
              <w:rPr>
                <w:rFonts w:eastAsiaTheme="minorHAnsi"/>
                <w:noProof w:val="0"/>
              </w:rPr>
            </w:pPr>
            <w:r>
              <w:rPr>
                <w:rFonts w:eastAsiaTheme="minorHAnsi"/>
                <w:noProof w:val="0"/>
              </w:rPr>
              <w:t>Alături de oferta de bază:</w:t>
            </w:r>
          </w:p>
          <w:p w14:paraId="6F71A12F"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75417744"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nu depunem ofertă alternativă.</w:t>
            </w:r>
          </w:p>
          <w:p w14:paraId="6B895AD2"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0F6E1285"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0CC91EE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1AB372AA" w14:textId="77777777" w:rsidR="005F28ED" w:rsidRDefault="005F28ED" w:rsidP="005F28ED">
            <w:pPr>
              <w:autoSpaceDE w:val="0"/>
              <w:autoSpaceDN w:val="0"/>
              <w:adjustRightInd w:val="0"/>
              <w:jc w:val="both"/>
              <w:rPr>
                <w:rFonts w:eastAsiaTheme="minorHAnsi"/>
                <w:noProof w:val="0"/>
              </w:rPr>
            </w:pPr>
          </w:p>
          <w:p w14:paraId="7142A910" w14:textId="77777777" w:rsidR="005F28ED" w:rsidRDefault="005F28ED" w:rsidP="005F28ED">
            <w:pPr>
              <w:autoSpaceDE w:val="0"/>
              <w:autoSpaceDN w:val="0"/>
              <w:adjustRightInd w:val="0"/>
              <w:jc w:val="both"/>
              <w:rPr>
                <w:rFonts w:eastAsiaTheme="minorHAnsi"/>
                <w:noProof w:val="0"/>
              </w:rPr>
            </w:pPr>
            <w:r>
              <w:rPr>
                <w:rFonts w:eastAsiaTheme="minorHAnsi"/>
                <w:noProof w:val="0"/>
              </w:rPr>
              <w:t>Data____________/__________/___________</w:t>
            </w:r>
          </w:p>
          <w:p w14:paraId="255CCBB1"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73FF08F5" w14:textId="77777777" w:rsidR="005F28ED" w:rsidRDefault="005F28ED" w:rsidP="005F28ED">
            <w:pPr>
              <w:autoSpaceDE w:val="0"/>
              <w:autoSpaceDN w:val="0"/>
              <w:adjustRightInd w:val="0"/>
              <w:jc w:val="both"/>
              <w:rPr>
                <w:rFonts w:eastAsiaTheme="minorHAnsi"/>
                <w:noProof w:val="0"/>
              </w:rPr>
            </w:pPr>
            <w:r>
              <w:rPr>
                <w:rFonts w:eastAsiaTheme="minorHAnsi"/>
                <w:noProof w:val="0"/>
              </w:rPr>
              <w:t>(denumirea/numele ofertantului)</w:t>
            </w:r>
          </w:p>
          <w:p w14:paraId="1A07A008" w14:textId="77777777" w:rsidR="005F28ED" w:rsidRDefault="005F28ED" w:rsidP="005F28ED">
            <w:pPr>
              <w:autoSpaceDE w:val="0"/>
              <w:autoSpaceDN w:val="0"/>
              <w:adjustRightInd w:val="0"/>
              <w:jc w:val="both"/>
              <w:rPr>
                <w:rFonts w:eastAsiaTheme="minorHAnsi"/>
                <w:noProof w:val="0"/>
              </w:rPr>
            </w:pPr>
          </w:p>
          <w:p w14:paraId="319324A7" w14:textId="77777777" w:rsidR="005F28ED" w:rsidRDefault="005F28ED" w:rsidP="005F28ED">
            <w:pPr>
              <w:autoSpaceDE w:val="0"/>
              <w:autoSpaceDN w:val="0"/>
              <w:adjustRightInd w:val="0"/>
              <w:jc w:val="both"/>
              <w:rPr>
                <w:rFonts w:eastAsiaTheme="minorHAnsi"/>
                <w:noProof w:val="0"/>
              </w:rPr>
            </w:pPr>
          </w:p>
          <w:p w14:paraId="74F1FB06" w14:textId="77777777" w:rsidR="005F28ED" w:rsidRDefault="005F28ED" w:rsidP="005F28ED">
            <w:pPr>
              <w:autoSpaceDE w:val="0"/>
              <w:autoSpaceDN w:val="0"/>
              <w:adjustRightInd w:val="0"/>
              <w:jc w:val="both"/>
              <w:rPr>
                <w:rFonts w:eastAsiaTheme="minorHAnsi"/>
                <w:noProof w:val="0"/>
              </w:rPr>
            </w:pPr>
          </w:p>
          <w:p w14:paraId="023805A7" w14:textId="77777777" w:rsidR="005F28ED" w:rsidRDefault="005F28ED" w:rsidP="005F28ED">
            <w:pPr>
              <w:autoSpaceDE w:val="0"/>
              <w:autoSpaceDN w:val="0"/>
              <w:adjustRightInd w:val="0"/>
              <w:jc w:val="both"/>
              <w:rPr>
                <w:rFonts w:eastAsiaTheme="minorHAnsi"/>
                <w:noProof w:val="0"/>
              </w:rPr>
            </w:pPr>
            <w:r>
              <w:rPr>
                <w:rFonts w:eastAsiaTheme="minorHAnsi"/>
                <w:noProof w:val="0"/>
              </w:rPr>
              <w:t>ANEXĂ LA OFERTĂ</w:t>
            </w:r>
          </w:p>
          <w:p w14:paraId="3A3D7D82" w14:textId="77777777" w:rsidR="005F28ED" w:rsidRDefault="005F28ED" w:rsidP="005F28ED">
            <w:pPr>
              <w:autoSpaceDE w:val="0"/>
              <w:autoSpaceDN w:val="0"/>
              <w:adjustRightInd w:val="0"/>
              <w:jc w:val="both"/>
              <w:rPr>
                <w:rFonts w:eastAsiaTheme="minorHAnsi"/>
                <w:noProof w:val="0"/>
              </w:rPr>
            </w:pPr>
          </w:p>
          <w:p w14:paraId="6404B3A7" w14:textId="77777777" w:rsidR="005F28ED" w:rsidRDefault="005F28ED" w:rsidP="005F28ED">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236CECD4" w14:textId="77777777" w:rsidR="005F28ED" w:rsidRDefault="005F28ED" w:rsidP="005F28ED">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24C64EB8" w14:textId="77777777" w:rsidR="005F28ED" w:rsidRDefault="005F28ED" w:rsidP="005F28ED">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66C6AA2E"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E7B8F8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153E590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13EA4EDE" w14:textId="77777777" w:rsidR="005F28ED" w:rsidRDefault="005F28ED" w:rsidP="005F28ED">
            <w:pPr>
              <w:autoSpaceDE w:val="0"/>
              <w:autoSpaceDN w:val="0"/>
              <w:adjustRightInd w:val="0"/>
              <w:jc w:val="both"/>
              <w:rPr>
                <w:rFonts w:eastAsiaTheme="minorHAnsi"/>
                <w:noProof w:val="0"/>
              </w:rPr>
            </w:pPr>
          </w:p>
          <w:p w14:paraId="1EE04EA7"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Ofertant,                                                               </w:t>
            </w:r>
          </w:p>
          <w:p w14:paraId="1E361265"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_______________________  </w:t>
            </w:r>
          </w:p>
          <w:p w14:paraId="1B6C693C"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(semnătura autorizată)</w:t>
            </w:r>
          </w:p>
          <w:p w14:paraId="290DF3A5" w14:textId="77777777" w:rsidR="005F28ED" w:rsidRDefault="005F28ED" w:rsidP="005F28ED">
            <w:pPr>
              <w:jc w:val="both"/>
            </w:pPr>
          </w:p>
          <w:p w14:paraId="1748DA69" w14:textId="77777777" w:rsidR="005F28ED" w:rsidRDefault="005F28ED" w:rsidP="005F28ED">
            <w:pPr>
              <w:jc w:val="both"/>
            </w:pPr>
          </w:p>
          <w:p w14:paraId="60EF9CF9" w14:textId="77777777" w:rsidR="005F28ED" w:rsidRDefault="005F28ED" w:rsidP="005F28ED">
            <w:pPr>
              <w:jc w:val="both"/>
            </w:pPr>
          </w:p>
          <w:p w14:paraId="6365EA73" w14:textId="77777777" w:rsidR="005F28ED" w:rsidRDefault="005F28ED" w:rsidP="005F28ED">
            <w:pPr>
              <w:jc w:val="both"/>
            </w:pPr>
          </w:p>
          <w:p w14:paraId="57E0307E" w14:textId="77777777" w:rsidR="005F28ED" w:rsidRDefault="005F28ED" w:rsidP="005F28ED">
            <w:pPr>
              <w:jc w:val="both"/>
            </w:pPr>
          </w:p>
          <w:p w14:paraId="4EB12F22" w14:textId="77777777" w:rsidR="005F28ED" w:rsidRDefault="005F28ED" w:rsidP="005F28ED">
            <w:pPr>
              <w:jc w:val="both"/>
            </w:pPr>
          </w:p>
          <w:p w14:paraId="7E6A11A0" w14:textId="77777777" w:rsidR="005F28ED" w:rsidRDefault="005F28ED" w:rsidP="005F28ED">
            <w:pPr>
              <w:jc w:val="both"/>
            </w:pPr>
          </w:p>
          <w:p w14:paraId="46332501" w14:textId="77777777" w:rsidR="005F28ED" w:rsidRDefault="005F28ED" w:rsidP="005F28ED">
            <w:pPr>
              <w:jc w:val="both"/>
            </w:pPr>
          </w:p>
          <w:p w14:paraId="331F7733" w14:textId="77777777" w:rsidR="005F28ED" w:rsidRDefault="005F28ED" w:rsidP="005F28ED">
            <w:pPr>
              <w:jc w:val="both"/>
            </w:pPr>
          </w:p>
          <w:p w14:paraId="592C9F37" w14:textId="77777777" w:rsidR="005F28ED" w:rsidRDefault="005F28ED" w:rsidP="005F28ED">
            <w:pPr>
              <w:jc w:val="both"/>
            </w:pPr>
          </w:p>
          <w:p w14:paraId="1FE4E9F5" w14:textId="77777777" w:rsidR="005F28ED" w:rsidRDefault="005F28ED" w:rsidP="005F28ED">
            <w:pPr>
              <w:jc w:val="both"/>
            </w:pPr>
          </w:p>
          <w:p w14:paraId="2BF021D7" w14:textId="77777777" w:rsidR="005F28ED" w:rsidRDefault="005F28ED" w:rsidP="005F28ED">
            <w:pPr>
              <w:jc w:val="both"/>
            </w:pPr>
          </w:p>
          <w:p w14:paraId="364EF3AC" w14:textId="77777777" w:rsidR="005F28ED" w:rsidRDefault="005F28ED" w:rsidP="005F28ED">
            <w:pPr>
              <w:jc w:val="both"/>
            </w:pPr>
          </w:p>
          <w:p w14:paraId="0DE6DAAA" w14:textId="77777777" w:rsidR="005F28ED" w:rsidRDefault="005F28ED" w:rsidP="005F28ED">
            <w:pPr>
              <w:jc w:val="both"/>
            </w:pPr>
          </w:p>
          <w:p w14:paraId="62F793CA" w14:textId="77777777" w:rsidR="005F28ED" w:rsidRDefault="005F28ED" w:rsidP="005F28ED">
            <w:pPr>
              <w:jc w:val="both"/>
            </w:pPr>
          </w:p>
          <w:p w14:paraId="4EED93DC" w14:textId="77777777" w:rsidR="005F28ED" w:rsidRDefault="005F28ED" w:rsidP="005F28ED">
            <w:pPr>
              <w:jc w:val="both"/>
            </w:pPr>
          </w:p>
          <w:p w14:paraId="0B4E32D8" w14:textId="77777777" w:rsidR="005F28ED" w:rsidRDefault="005F28ED" w:rsidP="005F28ED">
            <w:pPr>
              <w:jc w:val="both"/>
            </w:pPr>
          </w:p>
          <w:p w14:paraId="52014CBA" w14:textId="77777777" w:rsidR="005F28ED" w:rsidRDefault="005F28ED" w:rsidP="005F28ED">
            <w:pPr>
              <w:jc w:val="both"/>
            </w:pPr>
          </w:p>
          <w:p w14:paraId="16E9679F" w14:textId="77777777" w:rsidR="005F28ED" w:rsidRDefault="005F28ED" w:rsidP="005F28ED">
            <w:pPr>
              <w:jc w:val="both"/>
            </w:pPr>
          </w:p>
          <w:p w14:paraId="1338EF65" w14:textId="77777777" w:rsidR="005F28ED" w:rsidRDefault="005F28ED" w:rsidP="005F28ED">
            <w:pPr>
              <w:jc w:val="both"/>
            </w:pPr>
          </w:p>
          <w:p w14:paraId="0A44A4C0" w14:textId="77777777" w:rsidR="005F28ED" w:rsidRDefault="005F28ED" w:rsidP="005F28ED">
            <w:pPr>
              <w:jc w:val="both"/>
            </w:pPr>
          </w:p>
          <w:p w14:paraId="06710FED" w14:textId="77777777" w:rsidR="005F28ED" w:rsidRDefault="005F28ED" w:rsidP="005F28ED">
            <w:pPr>
              <w:jc w:val="both"/>
            </w:pPr>
          </w:p>
          <w:p w14:paraId="3A7CB716" w14:textId="77777777" w:rsidR="005F28ED" w:rsidRDefault="005F28ED" w:rsidP="005F28ED">
            <w:pPr>
              <w:jc w:val="both"/>
            </w:pPr>
          </w:p>
          <w:p w14:paraId="5D88A57A" w14:textId="77777777" w:rsidR="005F28ED" w:rsidRDefault="005F28ED" w:rsidP="005F28ED">
            <w:pPr>
              <w:jc w:val="both"/>
            </w:pPr>
          </w:p>
          <w:p w14:paraId="5A221718" w14:textId="77777777" w:rsidR="005F28ED" w:rsidRDefault="005F28ED" w:rsidP="005F28ED">
            <w:pPr>
              <w:jc w:val="both"/>
            </w:pPr>
          </w:p>
          <w:p w14:paraId="68DCD75F" w14:textId="77777777" w:rsidR="005F28ED" w:rsidRDefault="005F28ED" w:rsidP="005F28ED">
            <w:pPr>
              <w:jc w:val="both"/>
            </w:pPr>
          </w:p>
          <w:p w14:paraId="5E411508" w14:textId="77777777" w:rsidR="005F28ED" w:rsidRDefault="005F28ED" w:rsidP="005F28ED">
            <w:pPr>
              <w:jc w:val="both"/>
            </w:pPr>
          </w:p>
          <w:p w14:paraId="6A0B2941" w14:textId="77777777" w:rsidR="00E52247" w:rsidRDefault="00E52247" w:rsidP="005F28ED">
            <w:pPr>
              <w:jc w:val="both"/>
            </w:pPr>
          </w:p>
          <w:p w14:paraId="493A89F1" w14:textId="77777777" w:rsidR="00E52247" w:rsidRDefault="00E52247" w:rsidP="005F28ED">
            <w:pPr>
              <w:jc w:val="both"/>
            </w:pPr>
          </w:p>
          <w:p w14:paraId="65CAB3FF" w14:textId="77777777" w:rsidR="00E52247" w:rsidRDefault="00E52247" w:rsidP="005F28ED">
            <w:pPr>
              <w:jc w:val="both"/>
            </w:pPr>
          </w:p>
          <w:p w14:paraId="2C68287C" w14:textId="77777777" w:rsidR="00E52247" w:rsidRDefault="00E52247" w:rsidP="005F28ED">
            <w:pPr>
              <w:jc w:val="both"/>
            </w:pPr>
          </w:p>
          <w:p w14:paraId="32E5F7A3" w14:textId="77777777" w:rsidR="00E52247" w:rsidRDefault="00E52247" w:rsidP="005F28ED">
            <w:pPr>
              <w:jc w:val="both"/>
            </w:pPr>
          </w:p>
          <w:p w14:paraId="3B59F2D8" w14:textId="77777777" w:rsidR="00E52247" w:rsidRDefault="00E52247" w:rsidP="005F28ED">
            <w:pPr>
              <w:jc w:val="both"/>
            </w:pPr>
            <w:bookmarkStart w:id="63" w:name="_GoBack"/>
            <w:bookmarkEnd w:id="63"/>
          </w:p>
          <w:p w14:paraId="01D0BA56" w14:textId="77777777" w:rsidR="005F28ED" w:rsidRDefault="005F28ED" w:rsidP="005F28ED">
            <w:pPr>
              <w:jc w:val="both"/>
            </w:pPr>
          </w:p>
          <w:p w14:paraId="3F893455" w14:textId="77777777" w:rsidR="005F28ED" w:rsidRDefault="005F28ED" w:rsidP="005F28ED">
            <w:pPr>
              <w:jc w:val="both"/>
            </w:pPr>
          </w:p>
          <w:p w14:paraId="0DA9787A" w14:textId="77777777" w:rsidR="005F28ED" w:rsidRDefault="005F28ED" w:rsidP="005F28ED">
            <w:pPr>
              <w:jc w:val="right"/>
              <w:rPr>
                <w:sz w:val="26"/>
                <w:szCs w:val="26"/>
                <w:lang w:val="ro-MO"/>
              </w:rPr>
            </w:pPr>
            <w:r>
              <w:rPr>
                <w:sz w:val="26"/>
                <w:szCs w:val="26"/>
                <w:lang w:val="ro-MO"/>
              </w:rPr>
              <w:lastRenderedPageBreak/>
              <w:t xml:space="preserve">APROBAT </w:t>
            </w:r>
          </w:p>
          <w:p w14:paraId="397F9166" w14:textId="77777777" w:rsidR="005F28ED" w:rsidRDefault="005F28ED" w:rsidP="005F28ED">
            <w:pPr>
              <w:jc w:val="right"/>
              <w:rPr>
                <w:sz w:val="26"/>
                <w:szCs w:val="26"/>
                <w:lang w:val="ro-MO"/>
              </w:rPr>
            </w:pPr>
            <w:r>
              <w:rPr>
                <w:sz w:val="26"/>
                <w:szCs w:val="26"/>
                <w:lang w:val="ro-MO"/>
              </w:rPr>
              <w:t xml:space="preserve">prin Ordinul </w:t>
            </w:r>
          </w:p>
          <w:p w14:paraId="6DF9CEEB" w14:textId="77777777" w:rsidR="005F28ED" w:rsidRDefault="005F28ED" w:rsidP="005F28ED">
            <w:pPr>
              <w:jc w:val="right"/>
              <w:rPr>
                <w:sz w:val="26"/>
                <w:szCs w:val="26"/>
                <w:lang w:val="ro-MO"/>
              </w:rPr>
            </w:pPr>
            <w:r>
              <w:rPr>
                <w:sz w:val="26"/>
                <w:szCs w:val="26"/>
                <w:lang w:val="ro-MO"/>
              </w:rPr>
              <w:t>Ministrului Finanțelor</w:t>
            </w:r>
          </w:p>
          <w:p w14:paraId="2383F78C" w14:textId="77777777" w:rsidR="005F28ED" w:rsidRDefault="005F28ED" w:rsidP="005F28ED">
            <w:pPr>
              <w:jc w:val="right"/>
              <w:rPr>
                <w:sz w:val="28"/>
                <w:szCs w:val="28"/>
                <w:lang w:val="ro-MO"/>
              </w:rPr>
            </w:pPr>
            <w:r>
              <w:rPr>
                <w:sz w:val="26"/>
                <w:szCs w:val="26"/>
                <w:lang w:val="ro-MO"/>
              </w:rPr>
              <w:t xml:space="preserve">                                               nr. 145  din 24 noiembrie 2020   </w:t>
            </w:r>
            <w:r>
              <w:rPr>
                <w:sz w:val="28"/>
                <w:szCs w:val="28"/>
                <w:lang w:val="ro-MO"/>
              </w:rPr>
              <w:t xml:space="preserve">       </w:t>
            </w:r>
          </w:p>
          <w:p w14:paraId="18BC782C" w14:textId="77777777" w:rsidR="005F28ED" w:rsidRDefault="005F28ED" w:rsidP="005F28ED">
            <w:pPr>
              <w:tabs>
                <w:tab w:val="left" w:pos="567"/>
              </w:tabs>
              <w:rPr>
                <w:rFonts w:eastAsia="Calibri"/>
                <w:b/>
                <w:lang w:val="ro-MO"/>
              </w:rPr>
            </w:pPr>
          </w:p>
          <w:p w14:paraId="115B0050" w14:textId="77777777" w:rsidR="005F28ED" w:rsidRDefault="005F28ED" w:rsidP="005F28ED">
            <w:pPr>
              <w:tabs>
                <w:tab w:val="left" w:pos="567"/>
              </w:tabs>
              <w:rPr>
                <w:rFonts w:eastAsia="Calibri"/>
                <w:b/>
              </w:rPr>
            </w:pPr>
          </w:p>
          <w:p w14:paraId="6B27A5BF" w14:textId="77777777" w:rsidR="005F28ED" w:rsidRDefault="005F28ED" w:rsidP="005F28ED">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6B0E826D" w14:textId="77777777" w:rsidR="005F28ED" w:rsidRDefault="005F28ED" w:rsidP="005F28ED">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26AE7B1F" w14:textId="77777777" w:rsidR="005F28ED" w:rsidRDefault="005F28ED" w:rsidP="005F28ED">
            <w:pPr>
              <w:keepNext/>
              <w:spacing w:line="240" w:lineRule="exact"/>
              <w:jc w:val="both"/>
              <w:outlineLvl w:val="0"/>
              <w:rPr>
                <w:rFonts w:eastAsia="Calibri"/>
                <w:b/>
                <w:bCs/>
                <w:sz w:val="26"/>
                <w:szCs w:val="26"/>
                <w:lang w:eastAsia="ro-RO"/>
              </w:rPr>
            </w:pPr>
          </w:p>
          <w:p w14:paraId="0EB620EB" w14:textId="77777777" w:rsidR="005F28ED" w:rsidRDefault="005F28ED" w:rsidP="005F28ED">
            <w:pPr>
              <w:jc w:val="center"/>
              <w:rPr>
                <w:rFonts w:eastAsia="Calibri"/>
                <w:b/>
                <w:sz w:val="26"/>
                <w:szCs w:val="26"/>
              </w:rPr>
            </w:pPr>
          </w:p>
          <w:p w14:paraId="7C1983E0" w14:textId="77777777" w:rsidR="005F28ED" w:rsidRDefault="005F28ED" w:rsidP="005F28ED">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9E52487" w14:textId="77777777" w:rsidR="005F28ED" w:rsidRDefault="005F28ED" w:rsidP="005F28ED">
            <w:pPr>
              <w:shd w:val="clear" w:color="auto" w:fill="FFFFFF"/>
              <w:ind w:firstLine="1077"/>
              <w:rPr>
                <w:rFonts w:eastAsia="Calibri"/>
                <w:spacing w:val="-1"/>
                <w:sz w:val="26"/>
                <w:szCs w:val="26"/>
              </w:rPr>
            </w:pPr>
          </w:p>
          <w:p w14:paraId="66B74E7E" w14:textId="77777777" w:rsidR="005F28ED" w:rsidRDefault="005F28ED" w:rsidP="005F28ED">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5F28ED" w14:paraId="1FE347B2" w14:textId="77777777" w:rsidTr="004364D9">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14B36EE" w14:textId="77777777" w:rsidR="005F28ED" w:rsidRDefault="005F28ED" w:rsidP="004364D9">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5D87054D" w14:textId="77777777" w:rsidR="005F28ED" w:rsidRDefault="005F28ED" w:rsidP="004364D9">
                  <w:pPr>
                    <w:jc w:val="center"/>
                    <w:rPr>
                      <w:rFonts w:eastAsia="Calibri"/>
                      <w:spacing w:val="-1"/>
                      <w:sz w:val="26"/>
                      <w:szCs w:val="26"/>
                    </w:rPr>
                  </w:pPr>
                  <w:r>
                    <w:rPr>
                      <w:rFonts w:eastAsia="Calibri"/>
                      <w:spacing w:val="-1"/>
                      <w:sz w:val="26"/>
                      <w:szCs w:val="26"/>
                    </w:rPr>
                    <w:t>IDNP al beneficiarului efectiv</w:t>
                  </w:r>
                </w:p>
              </w:tc>
            </w:tr>
            <w:tr w:rsidR="005F28ED" w14:paraId="7D6EB6D5" w14:textId="77777777" w:rsidTr="004364D9">
              <w:tc>
                <w:tcPr>
                  <w:tcW w:w="4219" w:type="dxa"/>
                  <w:tcBorders>
                    <w:top w:val="single" w:sz="4" w:space="0" w:color="000000"/>
                    <w:left w:val="single" w:sz="4" w:space="0" w:color="000000"/>
                    <w:bottom w:val="single" w:sz="4" w:space="0" w:color="000000"/>
                    <w:right w:val="single" w:sz="4" w:space="0" w:color="000000"/>
                  </w:tcBorders>
                </w:tcPr>
                <w:p w14:paraId="6D4240A4" w14:textId="77777777" w:rsidR="005F28ED" w:rsidRDefault="005F28ED" w:rsidP="004364D9">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1B6D0A3" w14:textId="77777777" w:rsidR="005F28ED" w:rsidRDefault="005F28ED" w:rsidP="004364D9">
                  <w:pPr>
                    <w:rPr>
                      <w:rFonts w:eastAsia="Calibri"/>
                      <w:spacing w:val="-1"/>
                      <w:sz w:val="26"/>
                      <w:szCs w:val="26"/>
                    </w:rPr>
                  </w:pPr>
                </w:p>
              </w:tc>
            </w:tr>
            <w:tr w:rsidR="005F28ED" w14:paraId="3FB5A7AF" w14:textId="77777777" w:rsidTr="004364D9">
              <w:tc>
                <w:tcPr>
                  <w:tcW w:w="4219" w:type="dxa"/>
                  <w:tcBorders>
                    <w:top w:val="single" w:sz="4" w:space="0" w:color="000000"/>
                    <w:left w:val="single" w:sz="4" w:space="0" w:color="000000"/>
                    <w:bottom w:val="single" w:sz="4" w:space="0" w:color="000000"/>
                    <w:right w:val="single" w:sz="4" w:space="0" w:color="000000"/>
                  </w:tcBorders>
                </w:tcPr>
                <w:p w14:paraId="1B68FD5F" w14:textId="77777777" w:rsidR="005F28ED" w:rsidRDefault="005F28ED" w:rsidP="004364D9">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5CCDFE2" w14:textId="77777777" w:rsidR="005F28ED" w:rsidRDefault="005F28ED" w:rsidP="004364D9">
                  <w:pPr>
                    <w:rPr>
                      <w:rFonts w:eastAsia="Calibri"/>
                      <w:spacing w:val="-1"/>
                      <w:sz w:val="26"/>
                      <w:szCs w:val="26"/>
                    </w:rPr>
                  </w:pPr>
                </w:p>
              </w:tc>
            </w:tr>
            <w:tr w:rsidR="005F28ED" w14:paraId="1FCCA633" w14:textId="77777777" w:rsidTr="004364D9">
              <w:tc>
                <w:tcPr>
                  <w:tcW w:w="4219" w:type="dxa"/>
                  <w:tcBorders>
                    <w:top w:val="single" w:sz="4" w:space="0" w:color="000000"/>
                    <w:left w:val="single" w:sz="4" w:space="0" w:color="000000"/>
                    <w:bottom w:val="single" w:sz="4" w:space="0" w:color="000000"/>
                    <w:right w:val="single" w:sz="4" w:space="0" w:color="000000"/>
                  </w:tcBorders>
                </w:tcPr>
                <w:p w14:paraId="36EEC276" w14:textId="77777777" w:rsidR="005F28ED" w:rsidRDefault="005F28ED" w:rsidP="004364D9">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00A6F333" w14:textId="77777777" w:rsidR="005F28ED" w:rsidRDefault="005F28ED" w:rsidP="004364D9">
                  <w:pPr>
                    <w:rPr>
                      <w:rFonts w:eastAsia="Calibri"/>
                      <w:spacing w:val="-1"/>
                      <w:sz w:val="26"/>
                      <w:szCs w:val="26"/>
                    </w:rPr>
                  </w:pPr>
                </w:p>
              </w:tc>
            </w:tr>
          </w:tbl>
          <w:p w14:paraId="0910AEA0" w14:textId="77777777" w:rsidR="005F28ED" w:rsidRDefault="005F28ED" w:rsidP="005F28ED">
            <w:pPr>
              <w:shd w:val="clear" w:color="auto" w:fill="FFFFFF"/>
              <w:ind w:firstLine="1077"/>
              <w:rPr>
                <w:rFonts w:eastAsia="Calibri"/>
                <w:spacing w:val="-1"/>
                <w:sz w:val="26"/>
                <w:szCs w:val="26"/>
              </w:rPr>
            </w:pPr>
          </w:p>
          <w:p w14:paraId="6007E2AA" w14:textId="77777777" w:rsidR="005F28ED" w:rsidRDefault="005F28ED" w:rsidP="005F28ED">
            <w:pPr>
              <w:shd w:val="clear" w:color="auto" w:fill="FFFFFF"/>
              <w:ind w:firstLine="1077"/>
              <w:rPr>
                <w:rFonts w:eastAsia="Calibri"/>
                <w:spacing w:val="-1"/>
                <w:sz w:val="26"/>
                <w:szCs w:val="26"/>
              </w:rPr>
            </w:pPr>
          </w:p>
          <w:p w14:paraId="298F6E3C" w14:textId="77777777" w:rsidR="005F28ED" w:rsidRDefault="005F28ED" w:rsidP="005F28ED">
            <w:pPr>
              <w:rPr>
                <w:rFonts w:eastAsia="MS Mincho"/>
                <w:sz w:val="26"/>
                <w:szCs w:val="26"/>
                <w:lang w:eastAsia="zh-CN"/>
              </w:rPr>
            </w:pPr>
          </w:p>
          <w:p w14:paraId="7E84C71D" w14:textId="77777777" w:rsidR="005F28ED" w:rsidRDefault="005F28ED" w:rsidP="005F28ED">
            <w:pPr>
              <w:rPr>
                <w:rFonts w:eastAsia="MS Mincho"/>
                <w:sz w:val="26"/>
                <w:szCs w:val="26"/>
                <w:lang w:eastAsia="zh-CN"/>
              </w:rPr>
            </w:pPr>
            <w:r>
              <w:rPr>
                <w:rFonts w:eastAsia="MS Mincho"/>
                <w:sz w:val="26"/>
                <w:szCs w:val="26"/>
                <w:lang w:eastAsia="zh-CN"/>
              </w:rPr>
              <w:t>Data completării:______________________</w:t>
            </w:r>
          </w:p>
          <w:p w14:paraId="46D7A323" w14:textId="77777777" w:rsidR="005F28ED" w:rsidRDefault="005F28ED" w:rsidP="005F28ED">
            <w:pPr>
              <w:jc w:val="both"/>
              <w:rPr>
                <w:rFonts w:eastAsia="PMingLiU"/>
                <w:sz w:val="26"/>
                <w:szCs w:val="26"/>
                <w:lang w:eastAsia="zh-CN"/>
              </w:rPr>
            </w:pPr>
            <w:r>
              <w:rPr>
                <w:rFonts w:eastAsia="PMingLiU"/>
                <w:sz w:val="26"/>
                <w:szCs w:val="26"/>
                <w:lang w:eastAsia="zh-CN"/>
              </w:rPr>
              <w:t>Semnat: _____________________________</w:t>
            </w:r>
          </w:p>
          <w:p w14:paraId="599A5C71" w14:textId="77777777" w:rsidR="005F28ED" w:rsidRDefault="005F28ED" w:rsidP="005F28ED">
            <w:pPr>
              <w:jc w:val="both"/>
              <w:rPr>
                <w:rFonts w:eastAsia="PMingLiU"/>
                <w:sz w:val="26"/>
                <w:szCs w:val="26"/>
                <w:lang w:eastAsia="zh-CN"/>
              </w:rPr>
            </w:pPr>
            <w:r>
              <w:rPr>
                <w:rFonts w:eastAsia="PMingLiU"/>
                <w:sz w:val="26"/>
                <w:szCs w:val="26"/>
                <w:lang w:eastAsia="zh-CN"/>
              </w:rPr>
              <w:t>Nume/prenume: __________________________________</w:t>
            </w:r>
          </w:p>
          <w:p w14:paraId="11D93604" w14:textId="77777777" w:rsidR="005F28ED" w:rsidRDefault="005F28ED" w:rsidP="005F28ED">
            <w:pPr>
              <w:jc w:val="both"/>
              <w:rPr>
                <w:rFonts w:eastAsia="PMingLiU"/>
                <w:sz w:val="26"/>
                <w:szCs w:val="26"/>
                <w:lang w:eastAsia="zh-CN"/>
              </w:rPr>
            </w:pPr>
            <w:r>
              <w:rPr>
                <w:rFonts w:eastAsia="PMingLiU"/>
                <w:sz w:val="26"/>
                <w:szCs w:val="26"/>
                <w:lang w:eastAsia="zh-CN"/>
              </w:rPr>
              <w:t>Funcţia: ____________________________</w:t>
            </w:r>
          </w:p>
          <w:p w14:paraId="54F9FE8F" w14:textId="77777777" w:rsidR="005F28ED" w:rsidRDefault="005F28ED" w:rsidP="005F28ED">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15A79C41" w14:textId="77777777" w:rsidR="005F28ED" w:rsidRDefault="005F28ED" w:rsidP="005F28ED">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0E16FA45" w14:textId="77777777" w:rsidR="007D2982" w:rsidRPr="00FF430B" w:rsidRDefault="007D2982" w:rsidP="007D2982">
            <w:pPr>
              <w:autoSpaceDE w:val="0"/>
              <w:autoSpaceDN w:val="0"/>
              <w:adjustRightInd w:val="0"/>
              <w:jc w:val="both"/>
            </w:pPr>
          </w:p>
          <w:p w14:paraId="7936E916" w14:textId="77777777" w:rsidR="007D2982" w:rsidRPr="00FF430B" w:rsidRDefault="007D2982" w:rsidP="007D2982">
            <w:pPr>
              <w:autoSpaceDE w:val="0"/>
              <w:autoSpaceDN w:val="0"/>
              <w:adjustRightInd w:val="0"/>
              <w:jc w:val="both"/>
            </w:pPr>
          </w:p>
          <w:p w14:paraId="6E7F0B10" w14:textId="77777777" w:rsidR="00C6170E" w:rsidRPr="00FF430B" w:rsidRDefault="00C6170E" w:rsidP="00C6170E">
            <w:pPr>
              <w:pStyle w:val="ListParagraph"/>
              <w:numPr>
                <w:ilvl w:val="0"/>
                <w:numId w:val="0"/>
              </w:numPr>
              <w:ind w:left="660"/>
              <w:rPr>
                <w:b/>
              </w:rPr>
            </w:pPr>
          </w:p>
          <w:p w14:paraId="2D2A6819" w14:textId="77777777" w:rsidR="00233538" w:rsidRPr="00FF430B" w:rsidRDefault="00233538" w:rsidP="00196AB4">
            <w:pPr>
              <w:jc w:val="both"/>
            </w:pPr>
          </w:p>
        </w:tc>
      </w:tr>
      <w:tr w:rsidR="0008179F" w:rsidRPr="00EC30C2" w14:paraId="64DFBF72" w14:textId="77777777" w:rsidTr="00283820">
        <w:trPr>
          <w:trHeight w:val="697"/>
        </w:trPr>
        <w:tc>
          <w:tcPr>
            <w:tcW w:w="9748" w:type="dxa"/>
            <w:vAlign w:val="center"/>
          </w:tcPr>
          <w:p w14:paraId="6F212044" w14:textId="77777777" w:rsidR="0008179F" w:rsidRPr="00FF430B" w:rsidRDefault="0008179F"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CEBCB6" w14:textId="77777777" w:rsidR="009E3919" w:rsidRDefault="009E3919" w:rsidP="00A20ACF">
      <w:r>
        <w:separator/>
      </w:r>
    </w:p>
  </w:endnote>
  <w:endnote w:type="continuationSeparator" w:id="0">
    <w:p w14:paraId="5A2450BE" w14:textId="77777777" w:rsidR="009E3919" w:rsidRDefault="009E39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8179F" w:rsidRDefault="0008179F"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8179F" w:rsidRDefault="0008179F">
        <w:pPr>
          <w:pStyle w:val="Footer"/>
          <w:jc w:val="right"/>
        </w:pPr>
        <w:r>
          <w:fldChar w:fldCharType="begin"/>
        </w:r>
        <w:r>
          <w:instrText xml:space="preserve"> PAGE   \* MERGEFORMAT </w:instrText>
        </w:r>
        <w:r>
          <w:fldChar w:fldCharType="separate"/>
        </w:r>
        <w:r w:rsidR="00E52247">
          <w:t>61</w:t>
        </w:r>
        <w:r>
          <w:fldChar w:fldCharType="end"/>
        </w:r>
      </w:p>
    </w:sdtContent>
  </w:sdt>
  <w:p w14:paraId="075618FA" w14:textId="77777777" w:rsidR="0008179F" w:rsidRDefault="000817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868B51" w14:textId="77777777" w:rsidR="009E3919" w:rsidRDefault="009E3919" w:rsidP="00A20ACF">
      <w:r>
        <w:separator/>
      </w:r>
    </w:p>
  </w:footnote>
  <w:footnote w:type="continuationSeparator" w:id="0">
    <w:p w14:paraId="46A554C9" w14:textId="77777777" w:rsidR="009E3919" w:rsidRDefault="009E391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0E701251"/>
    <w:multiLevelType w:val="hybridMultilevel"/>
    <w:tmpl w:val="9A0E9C18"/>
    <w:lvl w:ilvl="0" w:tplc="B96615DC">
      <w:start w:val="1"/>
      <w:numFmt w:val="decimal"/>
      <w:lvlText w:val="%1."/>
      <w:lvlJc w:val="left"/>
      <w:pPr>
        <w:ind w:left="990"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3A2AC0"/>
    <w:multiLevelType w:val="hybridMultilevel"/>
    <w:tmpl w:val="4DA89AEE"/>
    <w:lvl w:ilvl="0" w:tplc="4042AE10">
      <w:start w:val="1"/>
      <w:numFmt w:val="lowerLetter"/>
      <w:lvlText w:val="%1)"/>
      <w:lvlJc w:val="left"/>
      <w:pPr>
        <w:ind w:left="786" w:hanging="360"/>
      </w:pPr>
      <w:rPr>
        <w:rFonts w:hint="default"/>
        <w:lang w:val="en-US"/>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2C83BD5"/>
    <w:multiLevelType w:val="multilevel"/>
    <w:tmpl w:val="3CD663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A4A4A81"/>
    <w:multiLevelType w:val="multilevel"/>
    <w:tmpl w:val="DCFE752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4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8"/>
  </w:num>
  <w:num w:numId="4">
    <w:abstractNumId w:val="27"/>
  </w:num>
  <w:num w:numId="5">
    <w:abstractNumId w:val="11"/>
  </w:num>
  <w:num w:numId="6">
    <w:abstractNumId w:val="14"/>
  </w:num>
  <w:num w:numId="7">
    <w:abstractNumId w:val="12"/>
  </w:num>
  <w:num w:numId="8">
    <w:abstractNumId w:val="5"/>
  </w:num>
  <w:num w:numId="9">
    <w:abstractNumId w:val="26"/>
  </w:num>
  <w:num w:numId="10">
    <w:abstractNumId w:val="19"/>
  </w:num>
  <w:num w:numId="11">
    <w:abstractNumId w:val="23"/>
  </w:num>
  <w:num w:numId="12">
    <w:abstractNumId w:val="8"/>
  </w:num>
  <w:num w:numId="13">
    <w:abstractNumId w:val="35"/>
  </w:num>
  <w:num w:numId="14">
    <w:abstractNumId w:val="31"/>
  </w:num>
  <w:num w:numId="15">
    <w:abstractNumId w:val="9"/>
  </w:num>
  <w:num w:numId="16">
    <w:abstractNumId w:val="29"/>
  </w:num>
  <w:num w:numId="17">
    <w:abstractNumId w:val="16"/>
  </w:num>
  <w:num w:numId="18">
    <w:abstractNumId w:val="24"/>
  </w:num>
  <w:num w:numId="19">
    <w:abstractNumId w:val="18"/>
  </w:num>
  <w:num w:numId="20">
    <w:abstractNumId w:val="34"/>
  </w:num>
  <w:num w:numId="21">
    <w:abstractNumId w:val="10"/>
  </w:num>
  <w:num w:numId="22">
    <w:abstractNumId w:val="7"/>
  </w:num>
  <w:num w:numId="23">
    <w:abstractNumId w:val="17"/>
  </w:num>
  <w:num w:numId="24">
    <w:abstractNumId w:val="13"/>
  </w:num>
  <w:num w:numId="25">
    <w:abstractNumId w:val="37"/>
  </w:num>
  <w:num w:numId="26">
    <w:abstractNumId w:val="6"/>
  </w:num>
  <w:num w:numId="27">
    <w:abstractNumId w:val="39"/>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25"/>
  </w:num>
  <w:num w:numId="32">
    <w:abstractNumId w:val="30"/>
  </w:num>
  <w:num w:numId="33">
    <w:abstractNumId w:val="15"/>
  </w:num>
  <w:num w:numId="34">
    <w:abstractNumId w:val="21"/>
  </w:num>
  <w:num w:numId="35">
    <w:abstractNumId w:val="38"/>
  </w:num>
  <w:num w:numId="36">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527"/>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919"/>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2247"/>
    <w:rsid w:val="00E53234"/>
    <w:rsid w:val="00E560C9"/>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E52247"/>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E52247"/>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F4F26-045D-4E20-8988-C37E93BCF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61</Pages>
  <Words>23374</Words>
  <Characters>133236</Characters>
  <Application>Microsoft Office Word</Application>
  <DocSecurity>0</DocSecurity>
  <Lines>1110</Lines>
  <Paragraphs>312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156298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37</cp:revision>
  <cp:lastPrinted>2025-12-19T06:20:00Z</cp:lastPrinted>
  <dcterms:created xsi:type="dcterms:W3CDTF">2021-06-14T10:00:00Z</dcterms:created>
  <dcterms:modified xsi:type="dcterms:W3CDTF">2026-02-16T09:42:00Z</dcterms:modified>
</cp:coreProperties>
</file>