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455FBE">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455FBE">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455FBE">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455FBE">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455FBE">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455FBE">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455FBE">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455FBE">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455FBE">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455FBE">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455FBE">
      <w:pPr>
        <w:pStyle w:val="a"/>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455FBE">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455FBE">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455FBE">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455FBE">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455FBE">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455FBE">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455FBE">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455FBE">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455FBE">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455FBE">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455FBE">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455FBE">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455FBE">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455FBE">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455FBE">
      <w:pPr>
        <w:pStyle w:val="a"/>
        <w:numPr>
          <w:ilvl w:val="0"/>
          <w:numId w:val="24"/>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455FBE">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455FBE">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455FBE">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455FBE">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55FBE">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455FBE">
      <w:pPr>
        <w:pStyle w:val="a"/>
        <w:numPr>
          <w:ilvl w:val="0"/>
          <w:numId w:val="16"/>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455FBE">
      <w:pPr>
        <w:pStyle w:val="a"/>
        <w:numPr>
          <w:ilvl w:val="0"/>
          <w:numId w:val="16"/>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455FBE">
      <w:pPr>
        <w:pStyle w:val="a"/>
        <w:numPr>
          <w:ilvl w:val="0"/>
          <w:numId w:val="16"/>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455FBE">
      <w:pPr>
        <w:pStyle w:val="a"/>
        <w:numPr>
          <w:ilvl w:val="0"/>
          <w:numId w:val="17"/>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E96C11" w:rsidP="00455FBE">
      <w:pPr>
        <w:pStyle w:val="a"/>
        <w:numPr>
          <w:ilvl w:val="0"/>
          <w:numId w:val="17"/>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455FBE">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55FBE">
      <w:pPr>
        <w:pStyle w:val="a"/>
        <w:numPr>
          <w:ilvl w:val="0"/>
          <w:numId w:val="16"/>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455FBE">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455FBE">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455FBE">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455FBE">
      <w:pPr>
        <w:pStyle w:val="a"/>
        <w:numPr>
          <w:ilvl w:val="0"/>
          <w:numId w:val="16"/>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455FBE">
      <w:pPr>
        <w:pStyle w:val="a"/>
        <w:numPr>
          <w:ilvl w:val="0"/>
          <w:numId w:val="16"/>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455FBE">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455FBE">
      <w:pPr>
        <w:pStyle w:val="a"/>
        <w:numPr>
          <w:ilvl w:val="0"/>
          <w:numId w:val="16"/>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455FBE">
      <w:pPr>
        <w:pStyle w:val="a"/>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455FBE">
      <w:pPr>
        <w:pStyle w:val="a"/>
        <w:numPr>
          <w:ilvl w:val="0"/>
          <w:numId w:val="18"/>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455FBE">
      <w:pPr>
        <w:pStyle w:val="a"/>
        <w:numPr>
          <w:ilvl w:val="0"/>
          <w:numId w:val="18"/>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455FBE">
      <w:pPr>
        <w:pStyle w:val="a"/>
        <w:numPr>
          <w:ilvl w:val="0"/>
          <w:numId w:val="16"/>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455FBE">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455FBE">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455FBE">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455FBE">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455FBE">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76D78" w:rsidRDefault="000E4D7D" w:rsidP="009F1E2C">
      <w:pPr>
        <w:pStyle w:val="af2"/>
        <w:shd w:val="clear" w:color="auto" w:fill="FFFFFF"/>
        <w:tabs>
          <w:tab w:val="left" w:pos="-284"/>
        </w:tabs>
        <w:ind w:left="-284" w:firstLine="284"/>
        <w:rPr>
          <w:color w:val="000000" w:themeColor="text1"/>
          <w:lang w:val="en-US" w:eastAsia="it-IT"/>
        </w:rPr>
      </w:pPr>
      <w:r w:rsidRPr="00676D78">
        <w:rPr>
          <w:b/>
          <w:color w:val="000000" w:themeColor="text1"/>
          <w:lang w:val="en-US"/>
        </w:rPr>
        <w:t>9</w:t>
      </w:r>
      <w:r w:rsidR="0024699C" w:rsidRPr="00676D78">
        <w:rPr>
          <w:b/>
          <w:color w:val="000000" w:themeColor="text1"/>
          <w:lang w:val="en-US"/>
        </w:rPr>
        <w:t>8</w:t>
      </w:r>
      <w:r w:rsidR="00B00190" w:rsidRPr="00676D78">
        <w:rPr>
          <w:b/>
          <w:color w:val="000000" w:themeColor="text1"/>
          <w:lang w:val="en-US"/>
        </w:rPr>
        <w:t xml:space="preserve">. </w:t>
      </w:r>
      <w:r w:rsidR="009C11B3" w:rsidRPr="00676D78">
        <w:rPr>
          <w:b/>
          <w:color w:val="000000" w:themeColor="text1"/>
          <w:lang w:val="en-US"/>
        </w:rPr>
        <w:t xml:space="preserve"> </w:t>
      </w:r>
      <w:r w:rsidR="00B00190" w:rsidRPr="00676D78">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E40B22" w:rsidRDefault="00E40B22"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w:t>
      </w:r>
      <w:r w:rsidR="00E40B22">
        <w:rPr>
          <w:noProof w:val="0"/>
        </w:rPr>
        <w:t>2</w:t>
      </w:r>
    </w:p>
    <w:p w:rsidR="00502EFF" w:rsidRPr="00FF430B" w:rsidRDefault="00502EFF" w:rsidP="00502EFF">
      <w:pPr>
        <w:jc w:val="right"/>
        <w:rPr>
          <w:noProof w:val="0"/>
        </w:rPr>
      </w:pPr>
      <w:r w:rsidRPr="00FF430B">
        <w:rPr>
          <w:noProof w:val="0"/>
        </w:rPr>
        <w:t>din “</w:t>
      </w:r>
      <w:r w:rsidR="00E40B22">
        <w:rPr>
          <w:noProof w:val="0"/>
        </w:rPr>
        <w:t>23</w:t>
      </w:r>
      <w:r w:rsidRPr="00FF430B">
        <w:rPr>
          <w:noProof w:val="0"/>
        </w:rPr>
        <w:t xml:space="preserve">” </w:t>
      </w:r>
      <w:r w:rsidR="00E40B22">
        <w:rPr>
          <w:noProof w:val="0"/>
        </w:rPr>
        <w:t>07.</w:t>
      </w:r>
      <w:r w:rsidRPr="00FF430B">
        <w:rPr>
          <w:noProof w:val="0"/>
        </w:rPr>
        <w:t xml:space="preserve"> 20</w:t>
      </w:r>
      <w:r w:rsidR="00E40B22">
        <w:rPr>
          <w:noProof w:val="0"/>
        </w:rPr>
        <w:t>21</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E40B22">
      <w:pPr>
        <w:spacing w:before="120"/>
        <w:jc w:val="center"/>
        <w:outlineLvl w:val="0"/>
        <w:rPr>
          <w:noProof w:val="0"/>
          <w:sz w:val="20"/>
          <w:szCs w:val="20"/>
          <w:lang w:eastAsia="ru-RU"/>
        </w:rPr>
      </w:pPr>
      <w:r w:rsidRPr="00FF430B">
        <w:rPr>
          <w:b/>
          <w:noProof w:val="0"/>
          <w:sz w:val="28"/>
          <w:szCs w:val="28"/>
          <w:lang w:eastAsia="ru-RU"/>
        </w:rPr>
        <w:t>ANUNȚ DE PARTICIPARE</w:t>
      </w: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00254CD8">
        <w:rPr>
          <w:shd w:val="clear" w:color="auto" w:fill="FFFF00"/>
          <w:lang w:val="en-US"/>
        </w:rPr>
        <w:t>Lucrări de reparații la cămine</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00254CD8">
        <w:rPr>
          <w:b/>
          <w:noProof w:val="0"/>
          <w:lang w:eastAsia="ru-RU"/>
        </w:rPr>
        <w:t xml:space="preserve"> </w:t>
      </w:r>
      <w:r w:rsidR="00254CD8" w:rsidRPr="00307DE1">
        <w:rPr>
          <w:shd w:val="clear" w:color="auto" w:fill="FFFF00"/>
          <w:lang w:val="pt-BR"/>
        </w:rPr>
        <w:t>Cererea ofertei de preţuri</w:t>
      </w:r>
      <w:r w:rsidR="00E706C1" w:rsidRPr="00FF430B">
        <w:rPr>
          <w:noProof w:val="0"/>
          <w:sz w:val="20"/>
          <w:lang w:eastAsia="ru-RU"/>
        </w:rPr>
        <w:t xml:space="preserve">                                                          </w:t>
      </w:r>
      <w:r w:rsidR="00254CD8">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DF5BB2" w:rsidRDefault="00BE362C" w:rsidP="00455FBE">
      <w:pPr>
        <w:numPr>
          <w:ilvl w:val="0"/>
          <w:numId w:val="21"/>
        </w:numPr>
        <w:tabs>
          <w:tab w:val="left" w:pos="284"/>
          <w:tab w:val="right" w:pos="9531"/>
        </w:tabs>
        <w:spacing w:before="120"/>
        <w:ind w:left="284" w:hanging="284"/>
        <w:rPr>
          <w:b/>
          <w:lang w:val="en-US"/>
        </w:rPr>
      </w:pPr>
      <w:r w:rsidRPr="00FF430B">
        <w:rPr>
          <w:b/>
          <w:noProof w:val="0"/>
          <w:lang w:eastAsia="ru-RU"/>
        </w:rPr>
        <w:t xml:space="preserve">Denumirea autorității contractante: </w:t>
      </w:r>
      <w:r w:rsidR="00DF5BB2" w:rsidRPr="0070560B">
        <w:rPr>
          <w:shd w:val="clear" w:color="auto" w:fill="FFFF00"/>
          <w:lang w:val="ro-MO"/>
        </w:rPr>
        <w:t xml:space="preserve">Academia de Muzică, Teatru și Arte </w:t>
      </w:r>
      <w:r w:rsidR="00DF5BB2">
        <w:rPr>
          <w:shd w:val="clear" w:color="auto" w:fill="FFFF00"/>
          <w:lang w:val="ro-MO"/>
        </w:rPr>
        <w:t>Pl</w:t>
      </w:r>
      <w:r w:rsidR="00DF5BB2" w:rsidRPr="0070560B">
        <w:rPr>
          <w:shd w:val="clear" w:color="auto" w:fill="FFFF00"/>
          <w:lang w:val="ro-MO"/>
        </w:rPr>
        <w:t>astice</w:t>
      </w:r>
    </w:p>
    <w:p w:rsidR="00BE362C" w:rsidRPr="00FF430B" w:rsidRDefault="00BE362C" w:rsidP="00455FBE">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DF5BB2" w:rsidRPr="0070560B">
        <w:rPr>
          <w:shd w:val="clear" w:color="auto" w:fill="FFFF00"/>
          <w:lang w:val="ro-MO"/>
        </w:rPr>
        <w:t>1007600023878</w:t>
      </w:r>
      <w:r w:rsidRPr="00FF430B">
        <w:rPr>
          <w:b/>
          <w:noProof w:val="0"/>
          <w:shd w:val="clear" w:color="auto" w:fill="FFFFFF" w:themeFill="background1"/>
          <w:lang w:eastAsia="ru-RU"/>
        </w:rPr>
        <w:t>__________________________________________</w:t>
      </w:r>
    </w:p>
    <w:p w:rsidR="00BE362C" w:rsidRPr="00FF430B" w:rsidRDefault="00BE362C" w:rsidP="00455FBE">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00DF5BB2" w:rsidRPr="0070560B">
        <w:rPr>
          <w:shd w:val="clear" w:color="auto" w:fill="FFFF00"/>
          <w:lang w:val="ro-MO"/>
        </w:rPr>
        <w:t>Str. Al Mateevici nr. 111, mun. Chișinău</w:t>
      </w:r>
      <w:r w:rsidR="00DF5BB2"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______</w:t>
      </w:r>
    </w:p>
    <w:p w:rsidR="00BE362C" w:rsidRPr="00FF430B" w:rsidRDefault="00BE362C" w:rsidP="00455FBE">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DF5BB2" w:rsidRPr="00307DE1">
        <w:rPr>
          <w:shd w:val="clear" w:color="auto" w:fill="FFFF00"/>
          <w:lang w:val="ro-MO"/>
        </w:rPr>
        <w:t>022-240-213,  022-238-214</w:t>
      </w:r>
      <w:r w:rsidRPr="00FF430B">
        <w:rPr>
          <w:b/>
          <w:noProof w:val="0"/>
          <w:shd w:val="clear" w:color="auto" w:fill="FFFFFF" w:themeFill="background1"/>
          <w:lang w:eastAsia="ru-RU"/>
        </w:rPr>
        <w:t>____________</w:t>
      </w:r>
    </w:p>
    <w:p w:rsidR="00BE362C" w:rsidRPr="00FF430B" w:rsidRDefault="00BE362C" w:rsidP="00455FBE">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00DF5BB2" w:rsidRPr="00E522F1">
        <w:rPr>
          <w:highlight w:val="yellow"/>
          <w:lang w:val="ro-MO"/>
        </w:rPr>
        <w:t>amtap.rector@gmail.com</w:t>
      </w:r>
    </w:p>
    <w:p w:rsidR="00BE362C" w:rsidRPr="00FF430B" w:rsidRDefault="00BE362C" w:rsidP="00455FBE">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455FBE">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F5BB2" w:rsidRPr="00505FE4">
        <w:rPr>
          <w:shd w:val="clear" w:color="auto" w:fill="FFFF00"/>
          <w:lang w:val="ro-MO"/>
        </w:rPr>
        <w:t>Instituție public</w:t>
      </w:r>
      <w:r w:rsidR="00DF5BB2">
        <w:rPr>
          <w:shd w:val="clear" w:color="auto" w:fill="FFFF00"/>
          <w:lang w:val="ro-MO"/>
        </w:rPr>
        <w:t>ă, învățământ artistic superior</w:t>
      </w:r>
      <w:r w:rsidR="00DF5BB2" w:rsidRPr="00505FE4">
        <w:rPr>
          <w:shd w:val="clear" w:color="auto" w:fill="FFFF00"/>
          <w:lang w:val="ro-MO"/>
        </w:rPr>
        <w:t xml:space="preserve"> </w:t>
      </w:r>
      <w:r w:rsidRPr="00FF430B">
        <w:rPr>
          <w:b/>
          <w:noProof w:val="0"/>
          <w:lang w:eastAsia="ru-RU"/>
        </w:rPr>
        <w:t>____</w:t>
      </w:r>
      <w:r w:rsidR="001A1A16" w:rsidRPr="00FF430B">
        <w:rPr>
          <w:b/>
          <w:noProof w:val="0"/>
          <w:lang w:eastAsia="ru-RU"/>
        </w:rPr>
        <w:t>____________________________</w:t>
      </w:r>
    </w:p>
    <w:p w:rsidR="00BE362C" w:rsidRPr="00FF430B" w:rsidRDefault="00BE362C" w:rsidP="00455FBE">
      <w:pPr>
        <w:numPr>
          <w:ilvl w:val="0"/>
          <w:numId w:val="2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DF5BB2"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F5BB2" w:rsidRPr="00FF430B" w:rsidRDefault="00DF5BB2"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F5BB2" w:rsidRPr="00FF430B" w:rsidRDefault="00DF5BB2"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F5BB2" w:rsidRPr="00FF430B" w:rsidRDefault="00DF5BB2" w:rsidP="00BE362C">
            <w:pPr>
              <w:shd w:val="clear" w:color="auto" w:fill="FFFFFF" w:themeFill="background1"/>
              <w:spacing w:before="120"/>
              <w:jc w:val="center"/>
              <w:rPr>
                <w:i/>
                <w:noProof w:val="0"/>
                <w:sz w:val="20"/>
                <w:szCs w:val="20"/>
                <w:lang w:eastAsia="ru-RU"/>
              </w:rPr>
            </w:pPr>
            <w:r>
              <w:rPr>
                <w:i/>
                <w:noProof w:val="0"/>
                <w:sz w:val="20"/>
                <w:szCs w:val="20"/>
                <w:lang w:eastAsia="ru-RU"/>
              </w:rPr>
              <w:t>Lucrări de reparații la cămine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F5BB2" w:rsidRPr="00F97EB0" w:rsidRDefault="00DF5BB2" w:rsidP="00997CD1">
            <w:pPr>
              <w:spacing w:before="120"/>
              <w:jc w:val="center"/>
              <w:rPr>
                <w:lang w:val="ro-MO"/>
              </w:rPr>
            </w:pPr>
            <w:r w:rsidRPr="00F97EB0">
              <w:rPr>
                <w:lang w:val="ro-MO"/>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F5BB2" w:rsidRPr="00F97EB0" w:rsidRDefault="00DF5BB2" w:rsidP="00997CD1">
            <w:pPr>
              <w:spacing w:before="120"/>
              <w:jc w:val="center"/>
              <w:rPr>
                <w:lang w:val="ro-MO"/>
              </w:rPr>
            </w:pPr>
            <w:r w:rsidRPr="00F97EB0">
              <w:rPr>
                <w:lang w:val="ro-MO"/>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F5BB2" w:rsidRPr="00F97EB0" w:rsidRDefault="00DF5BB2" w:rsidP="00997CD1">
            <w:pPr>
              <w:spacing w:before="120"/>
              <w:jc w:val="center"/>
              <w:rPr>
                <w:lang w:val="ro-MO"/>
              </w:rPr>
            </w:pPr>
            <w:r w:rsidRPr="00F97EB0">
              <w:rPr>
                <w:lang w:val="ro-MO"/>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F5BB2" w:rsidRPr="00FF430B" w:rsidRDefault="00DF5BB2" w:rsidP="00BE362C">
            <w:pPr>
              <w:shd w:val="clear" w:color="auto" w:fill="FFFFFF" w:themeFill="background1"/>
              <w:spacing w:before="120"/>
              <w:jc w:val="center"/>
              <w:rPr>
                <w:noProof w:val="0"/>
                <w:sz w:val="20"/>
                <w:szCs w:val="20"/>
                <w:lang w:eastAsia="ru-RU"/>
              </w:rPr>
            </w:pPr>
            <w:r>
              <w:rPr>
                <w:noProof w:val="0"/>
                <w:sz w:val="20"/>
                <w:szCs w:val="20"/>
                <w:lang w:eastAsia="ru-RU"/>
              </w:rPr>
              <w:t>774000</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DF5BB2" w:rsidP="00BE362C">
            <w:pPr>
              <w:shd w:val="clear" w:color="auto" w:fill="FFFFFF" w:themeFill="background1"/>
              <w:spacing w:before="120"/>
              <w:jc w:val="center"/>
              <w:rPr>
                <w:noProof w:val="0"/>
                <w:sz w:val="20"/>
                <w:szCs w:val="20"/>
                <w:lang w:eastAsia="ru-RU"/>
              </w:rPr>
            </w:pPr>
            <w:r>
              <w:rPr>
                <w:noProof w:val="0"/>
                <w:sz w:val="20"/>
                <w:szCs w:val="20"/>
                <w:lang w:eastAsia="ru-RU"/>
              </w:rPr>
              <w:t>774000</w:t>
            </w:r>
          </w:p>
        </w:tc>
      </w:tr>
    </w:tbl>
    <w:p w:rsidR="004C499F" w:rsidRPr="00FF430B" w:rsidRDefault="00816026"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55FBE">
      <w:pPr>
        <w:numPr>
          <w:ilvl w:val="0"/>
          <w:numId w:val="21"/>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455FBE">
      <w:pPr>
        <w:numPr>
          <w:ilvl w:val="0"/>
          <w:numId w:val="22"/>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455FBE">
      <w:pPr>
        <w:numPr>
          <w:ilvl w:val="0"/>
          <w:numId w:val="22"/>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455FBE">
      <w:pPr>
        <w:numPr>
          <w:ilvl w:val="0"/>
          <w:numId w:val="22"/>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455FBE">
      <w:pPr>
        <w:numPr>
          <w:ilvl w:val="0"/>
          <w:numId w:val="2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455FBE">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DF5BB2" w:rsidRPr="00DF5BB2">
        <w:rPr>
          <w:noProof w:val="0"/>
          <w:lang w:eastAsia="ru-RU"/>
        </w:rPr>
        <w:t>Nu se admite</w:t>
      </w:r>
      <w:r w:rsidR="0042296C" w:rsidRPr="00FF430B">
        <w:rPr>
          <w:b/>
          <w:noProof w:val="0"/>
          <w:lang w:eastAsia="ru-RU"/>
        </w:rPr>
        <w:t>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E40B22" w:rsidRPr="00E40B22" w:rsidRDefault="00BE362C" w:rsidP="00455FBE">
      <w:pPr>
        <w:numPr>
          <w:ilvl w:val="0"/>
          <w:numId w:val="21"/>
        </w:numPr>
        <w:shd w:val="clear" w:color="auto" w:fill="FFFFFF" w:themeFill="background1"/>
        <w:tabs>
          <w:tab w:val="left" w:pos="0"/>
          <w:tab w:val="left" w:pos="284"/>
          <w:tab w:val="left" w:pos="426"/>
        </w:tabs>
        <w:spacing w:before="120"/>
        <w:ind w:left="284" w:hanging="284"/>
        <w:rPr>
          <w:b/>
          <w:noProof w:val="0"/>
          <w:lang w:eastAsia="ru-RU"/>
        </w:rPr>
      </w:pPr>
      <w:r w:rsidRPr="00E40B22">
        <w:rPr>
          <w:b/>
          <w:noProof w:val="0"/>
          <w:lang w:eastAsia="ru-RU"/>
        </w:rPr>
        <w:lastRenderedPageBreak/>
        <w:t>T</w:t>
      </w:r>
      <w:r w:rsidR="00093AE5" w:rsidRPr="00E40B22">
        <w:rPr>
          <w:b/>
          <w:noProof w:val="0"/>
          <w:lang w:eastAsia="ru-RU"/>
        </w:rPr>
        <w:t xml:space="preserve">ermenii și condițiile de </w:t>
      </w:r>
      <w:r w:rsidR="00277797" w:rsidRPr="00E40B22">
        <w:rPr>
          <w:b/>
          <w:noProof w:val="0"/>
          <w:lang w:eastAsia="ru-RU"/>
        </w:rPr>
        <w:t xml:space="preserve">prestare/executare solicitați: </w:t>
      </w:r>
      <w:r w:rsidR="00277797" w:rsidRPr="00E40B22">
        <w:rPr>
          <w:shd w:val="clear" w:color="auto" w:fill="FFFF00"/>
          <w:lang w:val="pt-BR"/>
        </w:rPr>
        <w:t xml:space="preserve">30 zile din data încheierii  contractului </w:t>
      </w:r>
    </w:p>
    <w:p w:rsidR="00BE362C" w:rsidRPr="00E40B22" w:rsidRDefault="00BE362C" w:rsidP="00455FBE">
      <w:pPr>
        <w:numPr>
          <w:ilvl w:val="0"/>
          <w:numId w:val="21"/>
        </w:numPr>
        <w:shd w:val="clear" w:color="auto" w:fill="FFFFFF" w:themeFill="background1"/>
        <w:tabs>
          <w:tab w:val="left" w:pos="0"/>
          <w:tab w:val="left" w:pos="284"/>
          <w:tab w:val="left" w:pos="426"/>
        </w:tabs>
        <w:spacing w:before="120"/>
        <w:ind w:left="284" w:hanging="284"/>
        <w:rPr>
          <w:b/>
          <w:noProof w:val="0"/>
          <w:lang w:eastAsia="ru-RU"/>
        </w:rPr>
      </w:pPr>
      <w:r w:rsidRPr="00E40B22">
        <w:rPr>
          <w:b/>
          <w:noProof w:val="0"/>
          <w:lang w:eastAsia="ru-RU"/>
        </w:rPr>
        <w:t>Termenul de valabilitate a contractului</w:t>
      </w:r>
      <w:r w:rsidR="001A1A16" w:rsidRPr="00E40B22">
        <w:rPr>
          <w:b/>
          <w:noProof w:val="0"/>
          <w:lang w:eastAsia="ru-RU"/>
        </w:rPr>
        <w:t>:</w:t>
      </w:r>
      <w:r w:rsidR="00277797" w:rsidRPr="00E40B22">
        <w:rPr>
          <w:shd w:val="clear" w:color="auto" w:fill="FFFF00"/>
          <w:lang w:val="ro-MO"/>
        </w:rPr>
        <w:t xml:space="preserve"> 31.12.2021</w:t>
      </w:r>
      <w:r w:rsidR="0042296C" w:rsidRPr="00E40B22">
        <w:rPr>
          <w:b/>
          <w:noProof w:val="0"/>
          <w:lang w:eastAsia="ru-RU"/>
        </w:rPr>
        <w:t>______</w:t>
      </w:r>
    </w:p>
    <w:p w:rsidR="00BE362C" w:rsidRPr="00FF430B" w:rsidRDefault="00BE362C" w:rsidP="00455FBE">
      <w:pPr>
        <w:numPr>
          <w:ilvl w:val="0"/>
          <w:numId w:val="21"/>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277797" w:rsidRPr="008438CC">
        <w:rPr>
          <w:shd w:val="clear" w:color="auto" w:fill="FFFF00"/>
          <w:lang w:val="ro-MO"/>
        </w:rPr>
        <w:t>nu se aplică</w:t>
      </w:r>
      <w:r w:rsidR="00277797" w:rsidRPr="00FF430B">
        <w:rPr>
          <w:b/>
          <w:noProof w:val="0"/>
          <w:lang w:eastAsia="ru-RU"/>
        </w:rPr>
        <w:t xml:space="preserve"> </w:t>
      </w:r>
      <w:r w:rsidR="001A1A16" w:rsidRPr="00FF430B">
        <w:rPr>
          <w:b/>
          <w:noProof w:val="0"/>
          <w:lang w:eastAsia="ru-RU"/>
        </w:rPr>
        <w:t>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 xml:space="preserve">sau al unor acte administrative (după caz): </w:t>
      </w:r>
      <w:r w:rsidR="00277797" w:rsidRPr="008438CC">
        <w:rPr>
          <w:shd w:val="clear" w:color="auto" w:fill="FFFF00"/>
          <w:lang w:val="ro-MO"/>
        </w:rPr>
        <w:t>nu se aplică</w:t>
      </w:r>
      <w:r w:rsidR="00277797" w:rsidRPr="00FF430B">
        <w:rPr>
          <w:b/>
          <w:noProof w:val="0"/>
          <w:lang w:eastAsia="ru-RU"/>
        </w:rPr>
        <w:t xml:space="preserve"> </w:t>
      </w:r>
      <w:r w:rsidRPr="00FF430B">
        <w:rPr>
          <w:b/>
          <w:noProof w:val="0"/>
          <w:lang w:eastAsia="ru-RU"/>
        </w:rPr>
        <w:t>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1</w:t>
            </w:r>
          </w:p>
        </w:tc>
        <w:tc>
          <w:tcPr>
            <w:tcW w:w="3810"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Oferta</w:t>
            </w:r>
          </w:p>
        </w:tc>
        <w:tc>
          <w:tcPr>
            <w:tcW w:w="3563"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Original. Confirmata prin aplicarea semnaturii.</w:t>
            </w:r>
          </w:p>
        </w:tc>
        <w:tc>
          <w:tcPr>
            <w:tcW w:w="1621"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2</w:t>
            </w:r>
          </w:p>
        </w:tc>
        <w:tc>
          <w:tcPr>
            <w:tcW w:w="3810"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Devizele locale aferente ofertei</w:t>
            </w:r>
          </w:p>
        </w:tc>
        <w:tc>
          <w:tcPr>
            <w:tcW w:w="3563"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Formularele 3, 5, 7 cu specificatia parametrilor tehnici solicitati in caietul de sarcini.</w:t>
            </w:r>
          </w:p>
          <w:p w:rsidR="000A52B0" w:rsidRPr="00970BFA" w:rsidRDefault="000A52B0" w:rsidP="00997CD1">
            <w:pPr>
              <w:tabs>
                <w:tab w:val="left" w:pos="612"/>
              </w:tabs>
              <w:rPr>
                <w:rFonts w:asciiTheme="majorHAnsi" w:hAnsiTheme="majorHAnsi"/>
              </w:rPr>
            </w:pPr>
            <w:r w:rsidRPr="00970BFA">
              <w:rPr>
                <w:rFonts w:asciiTheme="majorHAnsi" w:hAnsiTheme="majorHAnsi"/>
              </w:rPr>
              <w:t>Original. Confirmata prin aplicarea semnaturii.</w:t>
            </w:r>
          </w:p>
        </w:tc>
        <w:tc>
          <w:tcPr>
            <w:tcW w:w="1621" w:type="dxa"/>
            <w:shd w:val="clear" w:color="auto" w:fill="auto"/>
          </w:tcPr>
          <w:p w:rsidR="000A52B0" w:rsidRPr="00970BFA" w:rsidRDefault="000A52B0" w:rsidP="00997CD1">
            <w:pPr>
              <w:tabs>
                <w:tab w:val="left" w:pos="763"/>
              </w:tabs>
              <w:ind w:firstLine="93"/>
              <w:rPr>
                <w:rFonts w:asciiTheme="majorHAnsi" w:hAnsiTheme="majorHAnsi"/>
              </w:rPr>
            </w:pPr>
            <w:r w:rsidRPr="00970BFA">
              <w:rPr>
                <w:rFonts w:asciiTheme="majorHAnsi" w:hAnsiTheme="majorHAnsi"/>
              </w:rPr>
              <w:t xml:space="preserve">                     Da</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3</w:t>
            </w:r>
          </w:p>
        </w:tc>
        <w:tc>
          <w:tcPr>
            <w:tcW w:w="3810" w:type="dxa"/>
            <w:shd w:val="clear" w:color="auto" w:fill="auto"/>
          </w:tcPr>
          <w:p w:rsidR="000A52B0" w:rsidRPr="00970BFA" w:rsidRDefault="000A52B0" w:rsidP="00997CD1">
            <w:pPr>
              <w:rPr>
                <w:lang w:val="en-US"/>
              </w:rPr>
            </w:pPr>
            <w:r w:rsidRPr="00970BFA">
              <w:rPr>
                <w:lang w:val="en-US"/>
              </w:rPr>
              <w:t xml:space="preserve">Dovada înregistrării persoanei juridice, în conformitate cu prevederile legale </w:t>
            </w:r>
          </w:p>
        </w:tc>
        <w:tc>
          <w:tcPr>
            <w:tcW w:w="3563" w:type="dxa"/>
            <w:shd w:val="clear" w:color="auto" w:fill="auto"/>
          </w:tcPr>
          <w:p w:rsidR="000A52B0" w:rsidRPr="00970BFA" w:rsidRDefault="000A52B0" w:rsidP="00997CD1">
            <w:pPr>
              <w:rPr>
                <w:lang w:val="en-US"/>
              </w:rPr>
            </w:pPr>
            <w:r w:rsidRPr="00970BFA">
              <w:rPr>
                <w:lang w:val="en-US"/>
              </w:rPr>
              <w:t xml:space="preserve">Certificat/decizie de înregistrare a întreprinderii/extras din Registrul de Stat al persoanelor juridice - copie, confirmată prin aplicarea semnăturii ofertantului </w:t>
            </w:r>
          </w:p>
        </w:tc>
        <w:tc>
          <w:tcPr>
            <w:tcW w:w="1621"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 xml:space="preserve">                          Da</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4</w:t>
            </w:r>
          </w:p>
        </w:tc>
        <w:tc>
          <w:tcPr>
            <w:tcW w:w="3810"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Licenta de activitate</w:t>
            </w:r>
          </w:p>
        </w:tc>
        <w:tc>
          <w:tcPr>
            <w:tcW w:w="3563"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Copie. Confirmata prin aplicarea semnaturii participantului.</w:t>
            </w:r>
          </w:p>
        </w:tc>
        <w:tc>
          <w:tcPr>
            <w:tcW w:w="1621"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 xml:space="preserve">                          Da</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5</w:t>
            </w:r>
          </w:p>
        </w:tc>
        <w:tc>
          <w:tcPr>
            <w:tcW w:w="3810"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Informatii generale despre ofertant</w:t>
            </w:r>
          </w:p>
        </w:tc>
        <w:tc>
          <w:tcPr>
            <w:tcW w:w="3563"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Original. Confirmata prin aplicarea semnaturii participantului.</w:t>
            </w:r>
          </w:p>
        </w:tc>
        <w:tc>
          <w:tcPr>
            <w:tcW w:w="1621"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6</w:t>
            </w:r>
          </w:p>
        </w:tc>
        <w:tc>
          <w:tcPr>
            <w:tcW w:w="3810"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Declaratie privind personalul de specialitate propus pentru implementarea contractului</w:t>
            </w:r>
          </w:p>
        </w:tc>
        <w:tc>
          <w:tcPr>
            <w:tcW w:w="3563"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Original. Confirmata prin aplicarea semnaturii participantului.</w:t>
            </w:r>
          </w:p>
        </w:tc>
        <w:tc>
          <w:tcPr>
            <w:tcW w:w="1621"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7</w:t>
            </w:r>
          </w:p>
        </w:tc>
        <w:tc>
          <w:tcPr>
            <w:tcW w:w="3810" w:type="dxa"/>
            <w:shd w:val="clear" w:color="auto" w:fill="auto"/>
          </w:tcPr>
          <w:p w:rsidR="000A52B0" w:rsidRPr="00970BFA" w:rsidRDefault="000A52B0" w:rsidP="00997CD1">
            <w:pPr>
              <w:tabs>
                <w:tab w:val="left" w:pos="612"/>
              </w:tabs>
              <w:rPr>
                <w:rFonts w:asciiTheme="majorHAnsi" w:hAnsiTheme="majorHAnsi"/>
                <w:lang w:val="en-US"/>
              </w:rPr>
            </w:pPr>
            <w:r w:rsidRPr="00970BFA">
              <w:rPr>
                <w:rFonts w:asciiTheme="majorHAnsi" w:eastAsia="PMingLiU" w:hAnsiTheme="majorHAnsi"/>
                <w:lang w:val="en-US"/>
              </w:rPr>
              <w:t xml:space="preserve">Declarație privind dotările specifice, utilajul şi echipamentul necesar </w:t>
            </w:r>
            <w:r w:rsidRPr="00970BFA">
              <w:rPr>
                <w:rFonts w:asciiTheme="majorHAnsi" w:eastAsia="PMingLiU" w:hAnsiTheme="majorHAnsi"/>
                <w:bCs/>
                <w:spacing w:val="-2"/>
                <w:lang w:val="en-US"/>
              </w:rPr>
              <w:t xml:space="preserve">pentru </w:t>
            </w:r>
            <w:r w:rsidRPr="00970BFA">
              <w:rPr>
                <w:rFonts w:asciiTheme="majorHAnsi" w:eastAsia="PMingLiU" w:hAnsiTheme="majorHAnsi"/>
                <w:lang w:val="en-US"/>
              </w:rPr>
              <w:t>îndeplinirea corespunzătoare a contractului</w:t>
            </w:r>
          </w:p>
        </w:tc>
        <w:tc>
          <w:tcPr>
            <w:tcW w:w="3563"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Original. Confirmata prin aplicarea semnaturii participantului.</w:t>
            </w:r>
          </w:p>
        </w:tc>
        <w:tc>
          <w:tcPr>
            <w:tcW w:w="1621" w:type="dxa"/>
            <w:shd w:val="clear" w:color="auto" w:fill="auto"/>
          </w:tcPr>
          <w:p w:rsidR="000A52B0" w:rsidRPr="00970BFA" w:rsidRDefault="000A52B0" w:rsidP="00997CD1">
            <w:pPr>
              <w:tabs>
                <w:tab w:val="left" w:pos="612"/>
              </w:tabs>
              <w:ind w:firstLine="714"/>
              <w:rPr>
                <w:rFonts w:asciiTheme="majorHAnsi" w:hAnsiTheme="majorHAnsi"/>
              </w:rPr>
            </w:pPr>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8</w:t>
            </w:r>
          </w:p>
        </w:tc>
        <w:tc>
          <w:tcPr>
            <w:tcW w:w="3810" w:type="dxa"/>
            <w:shd w:val="clear" w:color="auto" w:fill="auto"/>
          </w:tcPr>
          <w:p w:rsidR="000A52B0" w:rsidRPr="00970BFA" w:rsidRDefault="000A52B0" w:rsidP="00997CD1">
            <w:pPr>
              <w:tabs>
                <w:tab w:val="left" w:pos="612"/>
              </w:tabs>
              <w:rPr>
                <w:rFonts w:asciiTheme="majorHAnsi" w:hAnsiTheme="majorHAnsi"/>
                <w:lang w:val="en-US"/>
              </w:rPr>
            </w:pPr>
            <w:r w:rsidRPr="00970BFA">
              <w:rPr>
                <w:rFonts w:asciiTheme="majorHAnsi" w:eastAsia="PMingLiU" w:hAnsiTheme="majorHAnsi"/>
                <w:iCs/>
                <w:lang w:val="en-US"/>
              </w:rPr>
              <w:t>Certificat de efectuare sistematică a plăţii impozitelor, contribuţiilor eliberat de Inspectoratul Fiscal</w:t>
            </w:r>
          </w:p>
        </w:tc>
        <w:tc>
          <w:tcPr>
            <w:tcW w:w="3563"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Copie. Confirmata prin aplicarea semnaturii participantului.</w:t>
            </w:r>
          </w:p>
        </w:tc>
        <w:tc>
          <w:tcPr>
            <w:tcW w:w="1621" w:type="dxa"/>
            <w:shd w:val="clear" w:color="auto" w:fill="auto"/>
          </w:tcPr>
          <w:p w:rsidR="000A52B0" w:rsidRPr="00970BFA" w:rsidRDefault="000A52B0" w:rsidP="00997CD1">
            <w:pPr>
              <w:tabs>
                <w:tab w:val="left" w:pos="612"/>
              </w:tabs>
              <w:rPr>
                <w:rFonts w:asciiTheme="majorHAnsi" w:hAnsiTheme="majorHAnsi"/>
              </w:rPr>
            </w:pPr>
            <w:r w:rsidRPr="00970BFA">
              <w:rPr>
                <w:rFonts w:asciiTheme="majorHAnsi" w:hAnsiTheme="majorHAnsi"/>
              </w:rPr>
              <w:t xml:space="preserve">                         Da</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9</w:t>
            </w:r>
          </w:p>
        </w:tc>
        <w:tc>
          <w:tcPr>
            <w:tcW w:w="3810" w:type="dxa"/>
            <w:shd w:val="clear" w:color="auto" w:fill="auto"/>
          </w:tcPr>
          <w:p w:rsidR="000A52B0" w:rsidRPr="00970BFA" w:rsidRDefault="000A52B0" w:rsidP="00997CD1">
            <w:pPr>
              <w:rPr>
                <w:rFonts w:ascii="Cambria" w:hAnsi="Cambria"/>
                <w:lang w:val="en-US"/>
              </w:rPr>
            </w:pPr>
            <w:r w:rsidRPr="00970BFA">
              <w:rPr>
                <w:rFonts w:ascii="Cambria" w:hAnsi="Cambria"/>
                <w:lang w:val="en-US"/>
              </w:rPr>
              <w:t>Prezentarea de dovezi privind conformitatea produselor, identificată prin referire la specificații sau standard relevante</w:t>
            </w:r>
          </w:p>
        </w:tc>
        <w:tc>
          <w:tcPr>
            <w:tcW w:w="3563" w:type="dxa"/>
            <w:shd w:val="clear" w:color="auto" w:fill="auto"/>
          </w:tcPr>
          <w:p w:rsidR="000A52B0" w:rsidRPr="00970BFA" w:rsidRDefault="000A52B0" w:rsidP="00997CD1">
            <w:pPr>
              <w:rPr>
                <w:rFonts w:ascii="Cambria" w:hAnsi="Cambria"/>
                <w:lang w:val="en-US"/>
              </w:rPr>
            </w:pPr>
            <w:r w:rsidRPr="00970BFA">
              <w:rPr>
                <w:rFonts w:ascii="Cambria" w:hAnsi="Cambria"/>
                <w:lang w:val="en-US"/>
              </w:rPr>
              <w:t>copie confirmata de semnatura participantului</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10</w:t>
            </w:r>
          </w:p>
        </w:tc>
        <w:tc>
          <w:tcPr>
            <w:tcW w:w="3810" w:type="dxa"/>
            <w:shd w:val="clear" w:color="auto" w:fill="auto"/>
          </w:tcPr>
          <w:p w:rsidR="000A52B0" w:rsidRPr="00970BFA" w:rsidRDefault="000A52B0" w:rsidP="00997CD1">
            <w:pPr>
              <w:rPr>
                <w:rFonts w:ascii="Cambria" w:hAnsi="Cambria"/>
                <w:lang w:val="en-US"/>
              </w:rPr>
            </w:pPr>
            <w:r w:rsidRPr="00970BFA">
              <w:rPr>
                <w:rFonts w:ascii="Cambria" w:hAnsi="Cambria"/>
                <w:lang w:val="en-US"/>
              </w:rPr>
              <w:t>Demonstrarea experienței operatorului economic în domeniul de activitate aferent obiectului contractului ce urmează a fi atribuit</w:t>
            </w:r>
          </w:p>
        </w:tc>
        <w:tc>
          <w:tcPr>
            <w:tcW w:w="3563" w:type="dxa"/>
            <w:shd w:val="clear" w:color="auto" w:fill="auto"/>
          </w:tcPr>
          <w:p w:rsidR="000A52B0" w:rsidRPr="00970BFA" w:rsidRDefault="000A52B0" w:rsidP="00997CD1">
            <w:pPr>
              <w:rPr>
                <w:rFonts w:ascii="Cambria" w:hAnsi="Cambria"/>
                <w:lang w:val="en-US"/>
              </w:rPr>
            </w:pPr>
            <w:r w:rsidRPr="00970BFA">
              <w:rPr>
                <w:rFonts w:ascii="Cambria" w:hAnsi="Cambria"/>
                <w:lang w:val="en-US"/>
              </w:rPr>
              <w:t>Declara</w:t>
            </w:r>
            <w:r w:rsidRPr="00970BFA">
              <w:rPr>
                <w:rFonts w:ascii="Cambria Math" w:hAnsi="Cambria Math" w:cs="Cambria Math"/>
                <w:lang w:val="en-US"/>
              </w:rPr>
              <w:t>ț</w:t>
            </w:r>
            <w:r w:rsidRPr="00970BFA">
              <w:rPr>
                <w:rFonts w:ascii="Cambria" w:hAnsi="Cambria" w:cs="Cambria"/>
                <w:lang w:val="en-US"/>
              </w:rPr>
              <w:t>ie privind experien</w:t>
            </w:r>
            <w:r w:rsidRPr="00970BFA">
              <w:rPr>
                <w:rFonts w:ascii="Cambria Math" w:hAnsi="Cambria Math" w:cs="Cambria Math"/>
                <w:lang w:val="en-US"/>
              </w:rPr>
              <w:t>ț</w:t>
            </w:r>
            <w:r w:rsidRPr="00970BFA">
              <w:rPr>
                <w:rFonts w:ascii="Cambria" w:hAnsi="Cambria" w:cs="Cambria"/>
                <w:lang w:val="en-US"/>
              </w:rPr>
              <w:t>a similară</w:t>
            </w:r>
            <w:r w:rsidRPr="00970BFA">
              <w:rPr>
                <w:rFonts w:ascii="Cambria" w:hAnsi="Cambria"/>
                <w:lang w:val="en-US"/>
              </w:rPr>
              <w:t xml:space="preserve"> sau Declara</w:t>
            </w:r>
            <w:r w:rsidRPr="00970BFA">
              <w:rPr>
                <w:rFonts w:ascii="Cambria Math" w:hAnsi="Cambria Math" w:cs="Cambria Math"/>
                <w:lang w:val="en-US"/>
              </w:rPr>
              <w:t>ț</w:t>
            </w:r>
            <w:r w:rsidRPr="00970BFA">
              <w:rPr>
                <w:rFonts w:ascii="Cambria" w:hAnsi="Cambria" w:cs="Cambria"/>
                <w:lang w:val="en-US"/>
              </w:rPr>
              <w:t xml:space="preserve">ie privind lista principalelor lucrări </w:t>
            </w:r>
            <w:r>
              <w:rPr>
                <w:rFonts w:ascii="Cambria" w:hAnsi="Cambria" w:cs="Cambria"/>
                <w:lang w:val="en-US"/>
              </w:rPr>
              <w:t xml:space="preserve">similare </w:t>
            </w:r>
            <w:r w:rsidRPr="00970BFA">
              <w:rPr>
                <w:rFonts w:ascii="Cambria" w:hAnsi="Cambria" w:cs="Cambria"/>
                <w:lang w:val="en-US"/>
              </w:rPr>
              <w:t xml:space="preserve">executate în </w:t>
            </w:r>
            <w:r>
              <w:rPr>
                <w:rFonts w:ascii="Cambria" w:hAnsi="Cambria" w:cs="Cambria"/>
                <w:lang w:val="en-US"/>
              </w:rPr>
              <w:t>ultimii 3 ani</w:t>
            </w:r>
            <w:r w:rsidRPr="00970BFA">
              <w:rPr>
                <w:rFonts w:ascii="Cambria" w:hAnsi="Cambria" w:cs="Cambria"/>
                <w:lang w:val="en-US"/>
              </w:rPr>
              <w:t xml:space="preserve"> </w:t>
            </w:r>
            <w:r>
              <w:rPr>
                <w:rFonts w:ascii="Cambria" w:hAnsi="Cambria" w:cs="Cambria"/>
                <w:lang w:val="en-US"/>
              </w:rPr>
              <w:t xml:space="preserve">in volum si valoare </w:t>
            </w:r>
            <w:r w:rsidRPr="00970BFA">
              <w:rPr>
                <w:rFonts w:ascii="Cambria" w:hAnsi="Cambria" w:cs="Cambria"/>
                <w:lang w:val="en-US"/>
              </w:rPr>
              <w:t xml:space="preserve"> </w:t>
            </w:r>
            <w:r>
              <w:rPr>
                <w:rFonts w:ascii="Cambria" w:hAnsi="Cambria" w:cs="Cambria"/>
                <w:lang w:val="en-US"/>
              </w:rPr>
              <w:t xml:space="preserve">mai mare sau egala </w:t>
            </w:r>
            <w:r w:rsidRPr="00970BFA">
              <w:rPr>
                <w:rFonts w:ascii="Cambria" w:hAnsi="Cambria" w:cs="Cambria"/>
                <w:lang w:val="en-US"/>
              </w:rPr>
              <w:t xml:space="preserve">din valoarea </w:t>
            </w:r>
            <w:r>
              <w:rPr>
                <w:rFonts w:ascii="Cambria" w:hAnsi="Cambria" w:cs="Cambria"/>
                <w:lang w:val="en-US"/>
              </w:rPr>
              <w:t xml:space="preserve">si volumul </w:t>
            </w:r>
            <w:r w:rsidRPr="00970BFA">
              <w:rPr>
                <w:rFonts w:ascii="Cambria" w:hAnsi="Cambria" w:cs="Cambria"/>
                <w:lang w:val="en-US"/>
              </w:rPr>
              <w:t>ofertei</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11</w:t>
            </w:r>
          </w:p>
        </w:tc>
        <w:tc>
          <w:tcPr>
            <w:tcW w:w="3810" w:type="dxa"/>
            <w:shd w:val="clear" w:color="auto" w:fill="auto"/>
          </w:tcPr>
          <w:p w:rsidR="000A52B0" w:rsidRPr="00970BFA" w:rsidRDefault="000A52B0" w:rsidP="00997CD1">
            <w:pPr>
              <w:rPr>
                <w:rFonts w:ascii="Cambria" w:hAnsi="Cambria"/>
                <w:lang w:val="en-US"/>
              </w:rPr>
            </w:pPr>
            <w:r w:rsidRPr="00970BFA">
              <w:rPr>
                <w:rFonts w:ascii="Cambria" w:hAnsi="Cambria"/>
                <w:lang w:val="en-US"/>
              </w:rPr>
              <w:t xml:space="preserve">Neîncadrarea în situațiile ce determină excluderea de la procedura de atribuire, ce vin în aplicarea art. 18 </w:t>
            </w:r>
            <w:r w:rsidRPr="00970BFA">
              <w:rPr>
                <w:rFonts w:ascii="Cambria" w:hAnsi="Cambria"/>
                <w:lang w:val="en-US"/>
              </w:rPr>
              <w:lastRenderedPageBreak/>
              <w:t>din Legea nr. 131 din 03.07.2015</w:t>
            </w:r>
          </w:p>
        </w:tc>
        <w:tc>
          <w:tcPr>
            <w:tcW w:w="3563" w:type="dxa"/>
            <w:shd w:val="clear" w:color="auto" w:fill="auto"/>
          </w:tcPr>
          <w:p w:rsidR="000A52B0" w:rsidRPr="00970BFA" w:rsidRDefault="000A52B0" w:rsidP="00997CD1">
            <w:pPr>
              <w:rPr>
                <w:rFonts w:ascii="Cambria" w:hAnsi="Cambria"/>
                <w:lang w:val="en-US"/>
              </w:rPr>
            </w:pPr>
            <w:r w:rsidRPr="00970BFA">
              <w:rPr>
                <w:rFonts w:ascii="Cambria" w:hAnsi="Cambria"/>
                <w:lang w:val="en-US"/>
              </w:rPr>
              <w:lastRenderedPageBreak/>
              <w:t>Declara</w:t>
            </w:r>
            <w:r w:rsidRPr="00970BFA">
              <w:rPr>
                <w:rFonts w:ascii="Cambria Math" w:hAnsi="Cambria Math" w:cs="Cambria Math"/>
                <w:lang w:val="en-US"/>
              </w:rPr>
              <w:t>ț</w:t>
            </w:r>
            <w:r w:rsidRPr="00970BFA">
              <w:rPr>
                <w:rFonts w:ascii="Cambria" w:hAnsi="Cambria" w:cs="Cambria"/>
                <w:lang w:val="en-US"/>
              </w:rPr>
              <w:t>ie pe proprie răspundere</w:t>
            </w:r>
            <w:r w:rsidRPr="00970BFA">
              <w:rPr>
                <w:rFonts w:ascii="Cambria" w:hAnsi="Cambria"/>
                <w:lang w:val="en-US"/>
              </w:rPr>
              <w:t xml:space="preserve"> </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lastRenderedPageBreak/>
              <w:t>12</w:t>
            </w:r>
          </w:p>
        </w:tc>
        <w:tc>
          <w:tcPr>
            <w:tcW w:w="3810" w:type="dxa"/>
            <w:shd w:val="clear" w:color="auto" w:fill="auto"/>
          </w:tcPr>
          <w:p w:rsidR="000A52B0" w:rsidRPr="00970BFA" w:rsidRDefault="000A52B0" w:rsidP="00997CD1">
            <w:pPr>
              <w:rPr>
                <w:rFonts w:ascii="Cambria" w:hAnsi="Cambria"/>
                <w:lang w:val="en-US"/>
              </w:rPr>
            </w:pPr>
            <w:r w:rsidRPr="00970BFA">
              <w:rPr>
                <w:rFonts w:ascii="Cambria" w:hAnsi="Cambria"/>
                <w:lang w:val="en-US"/>
              </w:rPr>
              <w:t>Informaţii cu privire la obligaţiile contractuale faţă de alţi beneficiari</w:t>
            </w:r>
          </w:p>
        </w:tc>
        <w:tc>
          <w:tcPr>
            <w:tcW w:w="3563" w:type="dxa"/>
            <w:shd w:val="clear" w:color="auto" w:fill="auto"/>
          </w:tcPr>
          <w:p w:rsidR="000A52B0" w:rsidRPr="00970BFA" w:rsidRDefault="000A52B0" w:rsidP="00997CD1">
            <w:pPr>
              <w:rPr>
                <w:rFonts w:ascii="Cambria" w:hAnsi="Cambria"/>
                <w:lang w:val="en-US"/>
              </w:rPr>
            </w:pPr>
            <w:r w:rsidRPr="00970BFA">
              <w:rPr>
                <w:rFonts w:ascii="Cambria" w:hAnsi="Cambria"/>
                <w:lang w:val="en-US"/>
              </w:rPr>
              <w:t>Formular confirmat prin semnătura ofertantului</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13</w:t>
            </w:r>
          </w:p>
        </w:tc>
        <w:tc>
          <w:tcPr>
            <w:tcW w:w="3810" w:type="dxa"/>
            <w:shd w:val="clear" w:color="auto" w:fill="auto"/>
          </w:tcPr>
          <w:p w:rsidR="000A52B0" w:rsidRPr="00970BFA" w:rsidRDefault="000A52B0" w:rsidP="00997CD1">
            <w:pPr>
              <w:rPr>
                <w:rFonts w:ascii="Cambria" w:hAnsi="Cambria"/>
                <w:lang w:val="en-US"/>
              </w:rPr>
            </w:pPr>
            <w:r w:rsidRPr="00970BFA">
              <w:rPr>
                <w:rFonts w:ascii="Cambria" w:hAnsi="Cambria"/>
                <w:lang w:val="en-US"/>
              </w:rPr>
              <w:t>Certificatul de atestare tehnico-profesională a dirigintelui de șantier in conformitate cu domeniile lucrarilor solicitate</w:t>
            </w:r>
          </w:p>
        </w:tc>
        <w:tc>
          <w:tcPr>
            <w:tcW w:w="3563" w:type="dxa"/>
            <w:shd w:val="clear" w:color="auto" w:fill="auto"/>
          </w:tcPr>
          <w:p w:rsidR="000A52B0" w:rsidRPr="00970BFA" w:rsidRDefault="000A52B0" w:rsidP="00997CD1">
            <w:pPr>
              <w:rPr>
                <w:rFonts w:ascii="Cambria" w:hAnsi="Cambria"/>
                <w:lang w:val="en-US"/>
              </w:rPr>
            </w:pPr>
            <w:r w:rsidRPr="00970BFA">
              <w:rPr>
                <w:rFonts w:ascii="Cambria" w:hAnsi="Cambria"/>
                <w:lang w:val="en-US"/>
              </w:rPr>
              <w:t>copie – confirmată prin semnătura ofertantului</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14</w:t>
            </w:r>
          </w:p>
        </w:tc>
        <w:tc>
          <w:tcPr>
            <w:tcW w:w="3810" w:type="dxa"/>
            <w:shd w:val="clear" w:color="auto" w:fill="auto"/>
          </w:tcPr>
          <w:p w:rsidR="000A52B0" w:rsidRPr="00970BFA" w:rsidRDefault="000A52B0" w:rsidP="00997CD1">
            <w:pPr>
              <w:rPr>
                <w:rFonts w:ascii="Cambria" w:hAnsi="Cambria"/>
                <w:lang w:val="en-US"/>
              </w:rPr>
            </w:pPr>
            <w:r w:rsidRPr="00970BFA">
              <w:rPr>
                <w:rFonts w:ascii="Cambria" w:hAnsi="Cambria"/>
                <w:lang w:val="en-US"/>
              </w:rPr>
              <w:t>Demonstrarea accesului la personal/ un organism tehnic de specialitate, care să garanteze asigurarea unui controlul al calităţii</w:t>
            </w:r>
          </w:p>
        </w:tc>
        <w:tc>
          <w:tcPr>
            <w:tcW w:w="3563" w:type="dxa"/>
            <w:shd w:val="clear" w:color="auto" w:fill="auto"/>
          </w:tcPr>
          <w:p w:rsidR="000A52B0" w:rsidRPr="00970BFA" w:rsidRDefault="000A52B0" w:rsidP="00997CD1">
            <w:pPr>
              <w:rPr>
                <w:rFonts w:ascii="Cambria" w:hAnsi="Cambria"/>
                <w:lang w:val="en-US"/>
              </w:rPr>
            </w:pPr>
            <w:r w:rsidRPr="00970BFA">
              <w:rPr>
                <w:rFonts w:ascii="Cambria" w:hAnsi="Cambria"/>
                <w:lang w:val="en-US"/>
              </w:rPr>
              <w:t>Documente prin care se demonstrează că operatorul economic are acces la laboratoare de încercări şi teste a materialelor ce vor fi utilizate, în conformitate cu natura şi specificul lucrărilor ce fac obiectul viitorului contract</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15</w:t>
            </w:r>
          </w:p>
        </w:tc>
        <w:tc>
          <w:tcPr>
            <w:tcW w:w="3810" w:type="dxa"/>
            <w:shd w:val="clear" w:color="auto" w:fill="auto"/>
          </w:tcPr>
          <w:p w:rsidR="000A52B0" w:rsidRPr="00970BFA" w:rsidRDefault="000A52B0" w:rsidP="00997CD1">
            <w:pPr>
              <w:rPr>
                <w:rFonts w:ascii="Cambria" w:hAnsi="Cambria"/>
                <w:lang w:val="en-US"/>
              </w:rPr>
            </w:pPr>
            <w:r w:rsidRPr="00970BFA">
              <w:rPr>
                <w:rFonts w:ascii="Cambria" w:hAnsi="Cambria"/>
                <w:lang w:val="en-US"/>
              </w:rPr>
              <w:t>Avizul Inspecției de Stat în Construcții</w:t>
            </w:r>
          </w:p>
        </w:tc>
        <w:tc>
          <w:tcPr>
            <w:tcW w:w="3563" w:type="dxa"/>
            <w:shd w:val="clear" w:color="auto" w:fill="auto"/>
          </w:tcPr>
          <w:p w:rsidR="000A52B0" w:rsidRPr="00970BFA" w:rsidRDefault="000A52B0" w:rsidP="00997CD1">
            <w:pPr>
              <w:rPr>
                <w:rFonts w:ascii="Cambria" w:hAnsi="Cambria"/>
                <w:lang w:val="en-US"/>
              </w:rPr>
            </w:pPr>
            <w:r w:rsidRPr="00970BFA">
              <w:rPr>
                <w:rFonts w:ascii="Cambria" w:hAnsi="Cambria"/>
                <w:lang w:val="en-US"/>
              </w:rPr>
              <w:t>copie – confirmată prin semnătura ofertantului</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16</w:t>
            </w:r>
          </w:p>
        </w:tc>
        <w:tc>
          <w:tcPr>
            <w:tcW w:w="3810" w:type="dxa"/>
            <w:shd w:val="clear" w:color="auto" w:fill="auto"/>
          </w:tcPr>
          <w:p w:rsidR="000A52B0" w:rsidRPr="00970BFA" w:rsidRDefault="000A52B0" w:rsidP="00997CD1">
            <w:pPr>
              <w:rPr>
                <w:rFonts w:ascii="Cambria" w:hAnsi="Cambria"/>
              </w:rPr>
            </w:pPr>
            <w:r w:rsidRPr="00970BFA">
              <w:rPr>
                <w:rFonts w:ascii="Cambria" w:hAnsi="Cambria"/>
              </w:rPr>
              <w:t>Manualul Calității</w:t>
            </w:r>
          </w:p>
        </w:tc>
        <w:tc>
          <w:tcPr>
            <w:tcW w:w="3563" w:type="dxa"/>
            <w:shd w:val="clear" w:color="auto" w:fill="auto"/>
          </w:tcPr>
          <w:p w:rsidR="000A52B0" w:rsidRPr="00970BFA" w:rsidRDefault="000A52B0" w:rsidP="00997CD1">
            <w:pPr>
              <w:rPr>
                <w:rFonts w:ascii="Cambria" w:hAnsi="Cambria"/>
                <w:lang w:val="en-US"/>
              </w:rPr>
            </w:pPr>
            <w:r w:rsidRPr="00970BFA">
              <w:rPr>
                <w:rFonts w:ascii="Cambria" w:hAnsi="Cambria"/>
                <w:lang w:val="en-US"/>
              </w:rPr>
              <w:t>copie – confirmată prin semnătura ofertantului</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17</w:t>
            </w:r>
          </w:p>
        </w:tc>
        <w:tc>
          <w:tcPr>
            <w:tcW w:w="3810" w:type="dxa"/>
            <w:shd w:val="clear" w:color="auto" w:fill="auto"/>
          </w:tcPr>
          <w:p w:rsidR="000A52B0" w:rsidRPr="00970BFA" w:rsidRDefault="000A52B0" w:rsidP="00997CD1">
            <w:pPr>
              <w:rPr>
                <w:rFonts w:ascii="Cambria" w:hAnsi="Cambria"/>
                <w:lang w:val="en-US"/>
              </w:rPr>
            </w:pPr>
            <w:r w:rsidRPr="00970BFA">
              <w:rPr>
                <w:rFonts w:ascii="Cambria" w:hAnsi="Cambria"/>
                <w:lang w:val="en-US"/>
              </w:rPr>
              <w:t>Certificate de calitate a principalelor materiale utlizate</w:t>
            </w:r>
          </w:p>
        </w:tc>
        <w:tc>
          <w:tcPr>
            <w:tcW w:w="3563" w:type="dxa"/>
            <w:shd w:val="clear" w:color="auto" w:fill="auto"/>
          </w:tcPr>
          <w:p w:rsidR="000A52B0" w:rsidRPr="00970BFA" w:rsidRDefault="000A52B0" w:rsidP="00997CD1">
            <w:pPr>
              <w:rPr>
                <w:rFonts w:ascii="Cambria" w:hAnsi="Cambria"/>
                <w:lang w:val="en-US"/>
              </w:rPr>
            </w:pPr>
            <w:r w:rsidRPr="00970BFA">
              <w:rPr>
                <w:rFonts w:ascii="Cambria" w:hAnsi="Cambria"/>
                <w:lang w:val="en-US"/>
              </w:rPr>
              <w:t>copie – confirmată prin semnătura ofertantului</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18</w:t>
            </w:r>
          </w:p>
        </w:tc>
        <w:tc>
          <w:tcPr>
            <w:tcW w:w="3810" w:type="dxa"/>
            <w:shd w:val="clear" w:color="auto" w:fill="auto"/>
          </w:tcPr>
          <w:p w:rsidR="000A52B0" w:rsidRPr="00970BFA" w:rsidRDefault="000A52B0" w:rsidP="00997CD1">
            <w:pPr>
              <w:rPr>
                <w:rFonts w:ascii="Cambria" w:hAnsi="Cambria"/>
                <w:lang w:val="en-US"/>
              </w:rPr>
            </w:pPr>
            <w:r w:rsidRPr="00970BFA">
              <w:rPr>
                <w:rFonts w:ascii="Cambria" w:hAnsi="Cambria"/>
                <w:lang w:val="en-US"/>
              </w:rPr>
              <w:t>Perioada de garanție a lucrarilor</w:t>
            </w:r>
          </w:p>
        </w:tc>
        <w:tc>
          <w:tcPr>
            <w:tcW w:w="3563" w:type="dxa"/>
            <w:shd w:val="clear" w:color="auto" w:fill="auto"/>
          </w:tcPr>
          <w:p w:rsidR="000A52B0" w:rsidRPr="00970BFA" w:rsidRDefault="000A52B0" w:rsidP="00997CD1">
            <w:pPr>
              <w:rPr>
                <w:rFonts w:ascii="Cambria" w:hAnsi="Cambria"/>
              </w:rPr>
            </w:pPr>
            <w:r w:rsidRPr="00970BFA">
              <w:rPr>
                <w:rFonts w:ascii="Cambria" w:hAnsi="Cambria"/>
              </w:rPr>
              <w:t xml:space="preserve">minimal  </w:t>
            </w:r>
            <w:r>
              <w:rPr>
                <w:rFonts w:ascii="Cambria" w:hAnsi="Cambria"/>
                <w:lang w:val="ro-MO"/>
              </w:rPr>
              <w:t xml:space="preserve">5 </w:t>
            </w:r>
            <w:r w:rsidRPr="00970BFA">
              <w:rPr>
                <w:rFonts w:ascii="Cambria" w:hAnsi="Cambria"/>
              </w:rPr>
              <w:t xml:space="preserve">ani </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19</w:t>
            </w:r>
          </w:p>
        </w:tc>
        <w:tc>
          <w:tcPr>
            <w:tcW w:w="3810" w:type="dxa"/>
            <w:shd w:val="clear" w:color="auto" w:fill="auto"/>
          </w:tcPr>
          <w:p w:rsidR="000A52B0" w:rsidRPr="00970BFA" w:rsidRDefault="000A52B0" w:rsidP="00997CD1">
            <w:pPr>
              <w:rPr>
                <w:rFonts w:ascii="Cambria" w:hAnsi="Cambria"/>
                <w:lang w:val="en-US"/>
              </w:rPr>
            </w:pPr>
            <w:r w:rsidRPr="00970BFA">
              <w:rPr>
                <w:rFonts w:ascii="Cambria" w:hAnsi="Cambria"/>
                <w:lang w:val="en-US"/>
              </w:rPr>
              <w:t>Recomandări la contractele prezentate pentru demonstarea lucrărilor similare executate în ultimii 5 ani</w:t>
            </w:r>
          </w:p>
        </w:tc>
        <w:tc>
          <w:tcPr>
            <w:tcW w:w="3563" w:type="dxa"/>
            <w:shd w:val="clear" w:color="auto" w:fill="auto"/>
          </w:tcPr>
          <w:p w:rsidR="000A52B0" w:rsidRPr="00970BFA" w:rsidRDefault="000A52B0" w:rsidP="00997CD1">
            <w:pPr>
              <w:rPr>
                <w:rFonts w:ascii="Cambria" w:hAnsi="Cambria"/>
                <w:lang w:val="en-US"/>
              </w:rPr>
            </w:pPr>
            <w:r w:rsidRPr="00970BFA">
              <w:rPr>
                <w:rFonts w:ascii="Cambria" w:hAnsi="Cambria"/>
                <w:lang w:val="en-US"/>
              </w:rPr>
              <w:t>copie – confirmată prin ofertantului</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20</w:t>
            </w:r>
          </w:p>
        </w:tc>
        <w:tc>
          <w:tcPr>
            <w:tcW w:w="3810" w:type="dxa"/>
            <w:shd w:val="clear" w:color="auto" w:fill="auto"/>
          </w:tcPr>
          <w:p w:rsidR="000A52B0" w:rsidRPr="00295419" w:rsidRDefault="000A52B0" w:rsidP="00997CD1">
            <w:pPr>
              <w:rPr>
                <w:rFonts w:ascii="Cambria" w:hAnsi="Cambria"/>
                <w:color w:val="FF0000"/>
              </w:rPr>
            </w:pPr>
            <w:r w:rsidRPr="00130188">
              <w:rPr>
                <w:rFonts w:ascii="Cambria" w:hAnsi="Cambria"/>
                <w:lang w:val="en-US"/>
              </w:rPr>
              <w:t xml:space="preserve">Extrasul fondatorilor </w:t>
            </w:r>
          </w:p>
        </w:tc>
        <w:tc>
          <w:tcPr>
            <w:tcW w:w="3563" w:type="dxa"/>
            <w:shd w:val="clear" w:color="auto" w:fill="auto"/>
          </w:tcPr>
          <w:p w:rsidR="000A52B0" w:rsidRPr="00970BFA" w:rsidRDefault="000A52B0" w:rsidP="00997CD1">
            <w:pPr>
              <w:rPr>
                <w:rFonts w:ascii="Cambria" w:hAnsi="Cambria"/>
                <w:lang w:val="en-US"/>
              </w:rPr>
            </w:pPr>
            <w:r w:rsidRPr="00970BFA">
              <w:rPr>
                <w:rFonts w:ascii="Cambria" w:hAnsi="Cambria"/>
                <w:lang w:val="en-US"/>
              </w:rPr>
              <w:t>copie – confirmată prin semnătura ofertantului</w:t>
            </w:r>
            <w:r>
              <w:rPr>
                <w:rFonts w:ascii="Cambria" w:hAnsi="Cambria"/>
                <w:lang w:val="en-US"/>
              </w:rPr>
              <w:t xml:space="preserve"> </w:t>
            </w:r>
          </w:p>
        </w:tc>
        <w:tc>
          <w:tcPr>
            <w:tcW w:w="1621" w:type="dxa"/>
            <w:shd w:val="clear" w:color="auto" w:fill="auto"/>
          </w:tcPr>
          <w:p w:rsidR="000A52B0" w:rsidRPr="00970BFA" w:rsidRDefault="000A52B0" w:rsidP="00997CD1">
            <w:r w:rsidRPr="00970BFA">
              <w:rPr>
                <w:rFonts w:asciiTheme="majorHAnsi" w:hAnsiTheme="majorHAnsi"/>
              </w:rPr>
              <w:t xml:space="preserve">                          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21</w:t>
            </w:r>
          </w:p>
        </w:tc>
        <w:tc>
          <w:tcPr>
            <w:tcW w:w="3810" w:type="dxa"/>
            <w:shd w:val="clear" w:color="auto" w:fill="auto"/>
          </w:tcPr>
          <w:p w:rsidR="000A52B0" w:rsidRPr="00970BFA" w:rsidRDefault="000A52B0" w:rsidP="00997CD1">
            <w:pPr>
              <w:rPr>
                <w:lang w:val="en-US"/>
              </w:rPr>
            </w:pPr>
            <w:r w:rsidRPr="00970BFA">
              <w:rPr>
                <w:lang w:val="en-US"/>
              </w:rPr>
              <w:t>Certificatul de atribuire a contului bancar</w:t>
            </w:r>
          </w:p>
        </w:tc>
        <w:tc>
          <w:tcPr>
            <w:tcW w:w="3563" w:type="dxa"/>
            <w:shd w:val="clear" w:color="auto" w:fill="auto"/>
          </w:tcPr>
          <w:p w:rsidR="000A52B0" w:rsidRPr="00970BFA" w:rsidRDefault="000A52B0" w:rsidP="00997CD1">
            <w:pPr>
              <w:rPr>
                <w:lang w:val="en-US"/>
              </w:rPr>
            </w:pPr>
            <w:r w:rsidRPr="00970BFA">
              <w:rPr>
                <w:lang w:val="en-US"/>
              </w:rPr>
              <w:t>copie – confirmată prin semnătura ofertantului</w:t>
            </w:r>
          </w:p>
        </w:tc>
        <w:tc>
          <w:tcPr>
            <w:tcW w:w="1621" w:type="dxa"/>
            <w:shd w:val="clear" w:color="auto" w:fill="auto"/>
          </w:tcPr>
          <w:p w:rsidR="000A52B0" w:rsidRPr="00970BFA" w:rsidRDefault="000A52B0" w:rsidP="00997CD1">
            <w:r w:rsidRPr="00970BFA">
              <w:rPr>
                <w:rFonts w:asciiTheme="majorHAnsi" w:hAnsiTheme="majorHAnsi"/>
              </w:rPr>
              <w:t xml:space="preserve">Da </w:t>
            </w:r>
          </w:p>
        </w:tc>
      </w:tr>
      <w:tr w:rsidR="000A52B0" w:rsidRPr="00EC30C2" w:rsidTr="0015247E">
        <w:tc>
          <w:tcPr>
            <w:tcW w:w="576" w:type="dxa"/>
            <w:shd w:val="clear" w:color="auto" w:fill="auto"/>
          </w:tcPr>
          <w:p w:rsidR="000A52B0" w:rsidRPr="00130188" w:rsidRDefault="000A52B0" w:rsidP="00997CD1">
            <w:pPr>
              <w:tabs>
                <w:tab w:val="left" w:pos="612"/>
              </w:tabs>
              <w:rPr>
                <w:rFonts w:asciiTheme="majorHAnsi" w:hAnsiTheme="majorHAnsi"/>
                <w:b/>
              </w:rPr>
            </w:pPr>
            <w:r w:rsidRPr="00130188">
              <w:rPr>
                <w:rFonts w:asciiTheme="majorHAnsi" w:hAnsiTheme="majorHAnsi"/>
                <w:b/>
              </w:rPr>
              <w:t>22</w:t>
            </w:r>
          </w:p>
        </w:tc>
        <w:tc>
          <w:tcPr>
            <w:tcW w:w="3810" w:type="dxa"/>
            <w:shd w:val="clear" w:color="auto" w:fill="auto"/>
          </w:tcPr>
          <w:p w:rsidR="000A52B0" w:rsidRPr="00130188" w:rsidRDefault="000A52B0" w:rsidP="00997CD1">
            <w:r w:rsidRPr="00130188">
              <w:t>Experienta similara minim 3 ani</w:t>
            </w:r>
          </w:p>
        </w:tc>
        <w:tc>
          <w:tcPr>
            <w:tcW w:w="3563" w:type="dxa"/>
            <w:shd w:val="clear" w:color="auto" w:fill="auto"/>
          </w:tcPr>
          <w:p w:rsidR="000A52B0" w:rsidRPr="00130188" w:rsidRDefault="000A52B0" w:rsidP="00997CD1">
            <w:pPr>
              <w:rPr>
                <w:lang w:val="en-US"/>
              </w:rPr>
            </w:pPr>
            <w:r w:rsidRPr="00130188">
              <w:rPr>
                <w:lang w:val="en-US"/>
              </w:rPr>
              <w:t xml:space="preserve">copie – confirmată prin </w:t>
            </w:r>
            <w:r w:rsidRPr="00970BFA">
              <w:rPr>
                <w:lang w:val="en-US"/>
              </w:rPr>
              <w:t>semnătura</w:t>
            </w:r>
            <w:r w:rsidRPr="00130188">
              <w:rPr>
                <w:lang w:val="en-US"/>
              </w:rPr>
              <w:t xml:space="preserve"> ofertantului</w:t>
            </w:r>
          </w:p>
        </w:tc>
        <w:tc>
          <w:tcPr>
            <w:tcW w:w="1621" w:type="dxa"/>
            <w:shd w:val="clear" w:color="auto" w:fill="auto"/>
          </w:tcPr>
          <w:p w:rsidR="000A52B0" w:rsidRPr="00970BFA" w:rsidRDefault="000A52B0" w:rsidP="00997CD1">
            <w:r w:rsidRPr="00970BFA">
              <w:rPr>
                <w:rFonts w:asciiTheme="majorHAnsi" w:hAnsiTheme="majorHAnsi"/>
              </w:rPr>
              <w:t xml:space="preserve">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23</w:t>
            </w:r>
          </w:p>
        </w:tc>
        <w:tc>
          <w:tcPr>
            <w:tcW w:w="3810" w:type="dxa"/>
            <w:shd w:val="clear" w:color="auto" w:fill="auto"/>
          </w:tcPr>
          <w:p w:rsidR="000A52B0" w:rsidRPr="00970BFA" w:rsidRDefault="000A52B0" w:rsidP="00997CD1">
            <w:pPr>
              <w:rPr>
                <w:lang w:val="en-US"/>
              </w:rPr>
            </w:pPr>
            <w:r w:rsidRPr="00970BFA">
              <w:t>Certificatul ISO</w:t>
            </w:r>
            <w:r w:rsidRPr="00970BFA">
              <w:rPr>
                <w:lang w:val="en-US"/>
              </w:rPr>
              <w:t xml:space="preserve"> 9001 si14001</w:t>
            </w:r>
          </w:p>
        </w:tc>
        <w:tc>
          <w:tcPr>
            <w:tcW w:w="3563" w:type="dxa"/>
            <w:shd w:val="clear" w:color="auto" w:fill="auto"/>
          </w:tcPr>
          <w:p w:rsidR="000A52B0" w:rsidRPr="00970BFA" w:rsidRDefault="000A52B0" w:rsidP="00997CD1">
            <w:pPr>
              <w:rPr>
                <w:lang w:val="en-US"/>
              </w:rPr>
            </w:pPr>
            <w:r w:rsidRPr="00970BFA">
              <w:rPr>
                <w:lang w:val="en-US"/>
              </w:rPr>
              <w:t>copie – confirmată prin semnătura ofertantului</w:t>
            </w:r>
          </w:p>
        </w:tc>
        <w:tc>
          <w:tcPr>
            <w:tcW w:w="1621" w:type="dxa"/>
            <w:shd w:val="clear" w:color="auto" w:fill="auto"/>
          </w:tcPr>
          <w:p w:rsidR="000A52B0" w:rsidRPr="00970BFA" w:rsidRDefault="000A52B0" w:rsidP="00997CD1">
            <w:r w:rsidRPr="00970BFA">
              <w:rPr>
                <w:rFonts w:asciiTheme="majorHAnsi" w:hAnsiTheme="majorHAnsi"/>
              </w:rPr>
              <w:t xml:space="preserve">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24</w:t>
            </w:r>
          </w:p>
        </w:tc>
        <w:tc>
          <w:tcPr>
            <w:tcW w:w="3810" w:type="dxa"/>
            <w:shd w:val="clear" w:color="auto" w:fill="auto"/>
          </w:tcPr>
          <w:p w:rsidR="000A52B0" w:rsidRPr="00970BFA" w:rsidRDefault="000A52B0" w:rsidP="00997CD1">
            <w:pPr>
              <w:rPr>
                <w:lang w:val="en-US"/>
              </w:rPr>
            </w:pPr>
            <w:r w:rsidRPr="00970BFA">
              <w:rPr>
                <w:lang w:val="en-US"/>
              </w:rPr>
              <w:t>Graficul de executie a lucrarilor</w:t>
            </w:r>
          </w:p>
        </w:tc>
        <w:tc>
          <w:tcPr>
            <w:tcW w:w="3563" w:type="dxa"/>
            <w:shd w:val="clear" w:color="auto" w:fill="auto"/>
          </w:tcPr>
          <w:p w:rsidR="000A52B0" w:rsidRPr="00970BFA" w:rsidRDefault="000A52B0" w:rsidP="00997CD1">
            <w:pPr>
              <w:rPr>
                <w:lang w:val="en-US"/>
              </w:rPr>
            </w:pPr>
            <w:r w:rsidRPr="00970BFA">
              <w:rPr>
                <w:lang w:val="en-US"/>
              </w:rPr>
              <w:t>confirmată prin semnătura ofertantului</w:t>
            </w:r>
          </w:p>
        </w:tc>
        <w:tc>
          <w:tcPr>
            <w:tcW w:w="1621" w:type="dxa"/>
            <w:shd w:val="clear" w:color="auto" w:fill="auto"/>
          </w:tcPr>
          <w:p w:rsidR="000A52B0" w:rsidRPr="00970BFA" w:rsidRDefault="000A52B0" w:rsidP="00997CD1">
            <w:pPr>
              <w:rPr>
                <w:lang w:val="en-US"/>
              </w:rPr>
            </w:pPr>
            <w:r w:rsidRPr="00970BFA">
              <w:rPr>
                <w:rFonts w:asciiTheme="majorHAnsi" w:hAnsiTheme="majorHAnsi"/>
              </w:rPr>
              <w:t xml:space="preserve">Da </w:t>
            </w:r>
          </w:p>
        </w:tc>
      </w:tr>
      <w:tr w:rsidR="000A52B0" w:rsidRPr="00EC30C2" w:rsidTr="0015247E">
        <w:tc>
          <w:tcPr>
            <w:tcW w:w="576" w:type="dxa"/>
            <w:shd w:val="clear" w:color="auto" w:fill="auto"/>
          </w:tcPr>
          <w:p w:rsidR="000A52B0" w:rsidRPr="00970BFA" w:rsidRDefault="000A52B0" w:rsidP="00997CD1">
            <w:pPr>
              <w:tabs>
                <w:tab w:val="left" w:pos="612"/>
              </w:tabs>
              <w:rPr>
                <w:rFonts w:asciiTheme="majorHAnsi" w:hAnsiTheme="majorHAnsi"/>
                <w:b/>
              </w:rPr>
            </w:pPr>
            <w:r w:rsidRPr="00970BFA">
              <w:rPr>
                <w:rFonts w:asciiTheme="majorHAnsi" w:hAnsiTheme="majorHAnsi"/>
                <w:b/>
              </w:rPr>
              <w:t>25</w:t>
            </w:r>
          </w:p>
        </w:tc>
        <w:tc>
          <w:tcPr>
            <w:tcW w:w="3810" w:type="dxa"/>
            <w:shd w:val="clear" w:color="auto" w:fill="auto"/>
          </w:tcPr>
          <w:p w:rsidR="000A52B0" w:rsidRPr="00970BFA" w:rsidRDefault="000A52B0" w:rsidP="00997CD1">
            <w:pPr>
              <w:rPr>
                <w:lang w:val="en-US"/>
              </w:rPr>
            </w:pPr>
            <w:r w:rsidRPr="00A33218">
              <w:rPr>
                <w:lang w:val="en-US"/>
              </w:rPr>
              <w:t>Demonstrarea capacității economice și financiare</w:t>
            </w:r>
          </w:p>
        </w:tc>
        <w:tc>
          <w:tcPr>
            <w:tcW w:w="3563" w:type="dxa"/>
            <w:shd w:val="clear" w:color="auto" w:fill="auto"/>
          </w:tcPr>
          <w:p w:rsidR="000A52B0" w:rsidRPr="00970BFA" w:rsidRDefault="000A52B0" w:rsidP="00997CD1">
            <w:pPr>
              <w:rPr>
                <w:lang w:val="en-US"/>
              </w:rPr>
            </w:pPr>
            <w:r w:rsidRPr="00970BFA">
              <w:rPr>
                <w:lang w:val="en-US"/>
              </w:rPr>
              <w:t>Disponibilitatea de bani lichizi</w:t>
            </w:r>
            <w:r w:rsidRPr="00A33218">
              <w:rPr>
                <w:lang w:val="en-US"/>
              </w:rPr>
              <w:t xml:space="preserve"> necesară pentru finanţarea și executarea contractului în avans, în sumă de </w:t>
            </w:r>
            <w:r>
              <w:rPr>
                <w:lang w:val="en-US"/>
              </w:rPr>
              <w:t>900 000</w:t>
            </w:r>
            <w:r w:rsidRPr="00970BFA">
              <w:rPr>
                <w:lang w:val="en-US"/>
              </w:rPr>
              <w:t xml:space="preserve"> lei</w:t>
            </w:r>
            <w:r w:rsidRPr="00A33218">
              <w:rPr>
                <w:lang w:val="en-US"/>
              </w:rPr>
              <w:t xml:space="preserve"> </w:t>
            </w:r>
          </w:p>
        </w:tc>
        <w:tc>
          <w:tcPr>
            <w:tcW w:w="1621" w:type="dxa"/>
            <w:shd w:val="clear" w:color="auto" w:fill="auto"/>
          </w:tcPr>
          <w:p w:rsidR="000A52B0" w:rsidRPr="00970BFA" w:rsidRDefault="000A52B0" w:rsidP="00997CD1">
            <w:pPr>
              <w:rPr>
                <w:rFonts w:asciiTheme="majorHAnsi" w:hAnsiTheme="majorHAnsi"/>
              </w:rPr>
            </w:pPr>
            <w:r>
              <w:rPr>
                <w:rFonts w:asciiTheme="majorHAnsi" w:hAnsiTheme="majorHAnsi"/>
              </w:rPr>
              <w:t>Da</w:t>
            </w:r>
          </w:p>
        </w:tc>
      </w:tr>
    </w:tbl>
    <w:p w:rsidR="0015247E" w:rsidRPr="00310023" w:rsidRDefault="0015247E" w:rsidP="00455FBE">
      <w:pPr>
        <w:numPr>
          <w:ilvl w:val="0"/>
          <w:numId w:val="21"/>
        </w:numPr>
        <w:shd w:val="clear" w:color="auto" w:fill="FFFFFF" w:themeFill="background1"/>
        <w:tabs>
          <w:tab w:val="right" w:pos="426"/>
        </w:tabs>
        <w:spacing w:before="120"/>
        <w:ind w:left="360"/>
        <w:rPr>
          <w:noProof w:val="0"/>
          <w:lang w:eastAsia="ru-RU"/>
        </w:rPr>
      </w:pPr>
      <w:r w:rsidRPr="000A52B0">
        <w:rPr>
          <w:b/>
          <w:noProof w:val="0"/>
          <w:lang w:eastAsia="ru-RU"/>
        </w:rPr>
        <w:t>Garanția pentru ofertă, după caz ________________</w:t>
      </w:r>
      <w:r w:rsidRPr="00FF430B">
        <w:t>,</w:t>
      </w:r>
      <w:r w:rsidR="00FE38A6" w:rsidRPr="00FF430B">
        <w:t xml:space="preserve"> </w:t>
      </w:r>
      <w:r w:rsidRPr="000A52B0">
        <w:rPr>
          <w:b/>
          <w:noProof w:val="0"/>
          <w:lang w:eastAsia="ru-RU"/>
        </w:rPr>
        <w:t>cuantumul</w:t>
      </w:r>
      <w:r w:rsidR="000A52B0">
        <w:rPr>
          <w:b/>
          <w:noProof w:val="0"/>
          <w:lang w:eastAsia="ru-RU"/>
        </w:rPr>
        <w:t xml:space="preserve"> </w:t>
      </w:r>
      <w:r w:rsidR="000A52B0" w:rsidRPr="00310023">
        <w:rPr>
          <w:noProof w:val="0"/>
          <w:lang w:eastAsia="ru-RU"/>
        </w:rPr>
        <w:t>2,0%</w:t>
      </w:r>
      <w:r w:rsidR="00310023" w:rsidRPr="00310023">
        <w:rPr>
          <w:noProof w:val="0"/>
          <w:lang w:eastAsia="ru-RU"/>
        </w:rPr>
        <w:t xml:space="preserve"> din valoarea ofertei fără TVA</w:t>
      </w:r>
    </w:p>
    <w:p w:rsidR="0015247E" w:rsidRPr="00FF430B" w:rsidRDefault="00F6465C"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310023">
        <w:rPr>
          <w:b/>
          <w:noProof w:val="0"/>
          <w:lang w:eastAsia="ru-RU"/>
        </w:rPr>
        <w:t xml:space="preserve"> </w:t>
      </w:r>
      <w:r w:rsidR="00984FA2" w:rsidRPr="00FF430B">
        <w:rPr>
          <w:b/>
          <w:noProof w:val="0"/>
          <w:lang w:eastAsia="ru-RU"/>
        </w:rPr>
        <w:t>sau serviciilor de proiectare și de lucrări</w:t>
      </w:r>
      <w:r w:rsidRPr="00FF430B">
        <w:rPr>
          <w:b/>
          <w:noProof w:val="0"/>
          <w:lang w:eastAsia="ru-RU"/>
        </w:rPr>
        <w:t>_</w:t>
      </w:r>
      <w:r w:rsidR="00310023" w:rsidRPr="00310023">
        <w:rPr>
          <w:noProof w:val="0"/>
          <w:lang w:eastAsia="ru-RU"/>
        </w:rPr>
        <w:t>60 luni</w:t>
      </w:r>
      <w:r w:rsidRPr="00310023">
        <w:rPr>
          <w:noProof w:val="0"/>
          <w:lang w:eastAsia="ru-RU"/>
        </w:rPr>
        <w:t>.</w:t>
      </w:r>
    </w:p>
    <w:p w:rsidR="00F6465C" w:rsidRPr="00FF430B" w:rsidRDefault="00F6465C"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w:t>
      </w:r>
      <w:r w:rsidR="00310023" w:rsidRPr="00310023">
        <w:rPr>
          <w:rFonts w:asciiTheme="majorHAnsi" w:hAnsiTheme="majorHAnsi"/>
        </w:rPr>
        <w:t xml:space="preserve"> </w:t>
      </w:r>
      <w:r w:rsidR="00310023" w:rsidRPr="00970BFA">
        <w:rPr>
          <w:rFonts w:asciiTheme="majorHAnsi" w:hAnsiTheme="majorHAnsi"/>
        </w:rPr>
        <w:t>suma Garanţiei de bună execuţie se stabileşte procentual din preţul contractului adjudecat</w:t>
      </w:r>
      <w:r w:rsidR="00310023" w:rsidRPr="00FF430B">
        <w:rPr>
          <w:b/>
          <w:noProof w:val="0"/>
          <w:lang w:eastAsia="ru-RU"/>
        </w:rPr>
        <w:t xml:space="preserve"> </w:t>
      </w:r>
      <w:r w:rsidRPr="00FF430B">
        <w:rPr>
          <w:b/>
          <w:noProof w:val="0"/>
          <w:lang w:eastAsia="ru-RU"/>
        </w:rPr>
        <w:t>,</w:t>
      </w:r>
      <w:r w:rsidR="00FE38A6" w:rsidRPr="00FF430B">
        <w:rPr>
          <w:b/>
          <w:noProof w:val="0"/>
          <w:lang w:eastAsia="ru-RU"/>
        </w:rPr>
        <w:t xml:space="preserve"> </w:t>
      </w:r>
      <w:r w:rsidR="00310023">
        <w:rPr>
          <w:b/>
          <w:noProof w:val="0"/>
          <w:lang w:eastAsia="ru-RU"/>
        </w:rPr>
        <w:t>cuantumul 5,0%</w:t>
      </w:r>
      <w:r w:rsidRPr="00FF430B">
        <w:rPr>
          <w:b/>
          <w:noProof w:val="0"/>
          <w:lang w:eastAsia="ru-RU"/>
        </w:rPr>
        <w:t>____.</w:t>
      </w:r>
    </w:p>
    <w:p w:rsidR="00BE362C" w:rsidRPr="00FF430B" w:rsidRDefault="00BE362C"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w:t>
      </w:r>
      <w:r w:rsidR="00310023" w:rsidRPr="00310023">
        <w:rPr>
          <w:noProof w:val="0"/>
          <w:lang w:eastAsia="ru-RU"/>
        </w:rPr>
        <w:t>nu este cazul</w:t>
      </w:r>
      <w:r w:rsidRPr="00FF430B">
        <w:rPr>
          <w:b/>
          <w:noProof w:val="0"/>
          <w:lang w:eastAsia="ru-RU"/>
        </w:rPr>
        <w:t>__________________________</w:t>
      </w:r>
    </w:p>
    <w:p w:rsidR="00BE362C" w:rsidRPr="00FF430B" w:rsidRDefault="00BE362C"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455FBE">
      <w:pPr>
        <w:numPr>
          <w:ilvl w:val="0"/>
          <w:numId w:val="2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455FBE">
      <w:pPr>
        <w:numPr>
          <w:ilvl w:val="0"/>
          <w:numId w:val="21"/>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w:t>
      </w:r>
      <w:bookmarkEnd w:id="46"/>
      <w:r w:rsidR="00310023" w:rsidRPr="00310023">
        <w:rPr>
          <w:noProof w:val="0"/>
          <w:lang w:eastAsia="ru-RU"/>
        </w:rPr>
        <w:t>Lei MD</w:t>
      </w:r>
      <w:r w:rsidRPr="00FF430B">
        <w:rPr>
          <w:b/>
          <w:noProof w:val="0"/>
          <w:lang w:eastAsia="ru-RU"/>
        </w:rPr>
        <w:t>________________</w:t>
      </w:r>
    </w:p>
    <w:p w:rsidR="00BE362C" w:rsidRPr="00FF430B" w:rsidRDefault="00BE362C" w:rsidP="00455FBE">
      <w:pPr>
        <w:numPr>
          <w:ilvl w:val="0"/>
          <w:numId w:val="21"/>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w:t>
      </w:r>
      <w:r w:rsidR="00310023" w:rsidRPr="00310023">
        <w:rPr>
          <w:b/>
          <w:u w:val="single"/>
          <w:shd w:val="clear" w:color="auto" w:fill="FFFFFF" w:themeFill="background1"/>
          <w:lang w:val="en-US"/>
        </w:rPr>
        <w:t xml:space="preserve"> </w:t>
      </w:r>
      <w:r w:rsidR="00310023" w:rsidRPr="00310023">
        <w:rPr>
          <w:u w:val="single"/>
          <w:shd w:val="clear" w:color="auto" w:fill="FFFFFF" w:themeFill="background1"/>
          <w:lang w:val="en-US"/>
        </w:rPr>
        <w:t>cel mai mic preț</w:t>
      </w:r>
      <w:r w:rsidR="00310023" w:rsidRPr="00FF430B">
        <w:rPr>
          <w:b/>
          <w:noProof w:val="0"/>
          <w:lang w:eastAsia="ru-RU"/>
        </w:rPr>
        <w:t xml:space="preserve"> </w:t>
      </w:r>
      <w:r w:rsidR="00EF4276" w:rsidRPr="00FF430B">
        <w:rPr>
          <w:b/>
          <w:noProof w:val="0"/>
          <w:lang w:eastAsia="ru-RU"/>
        </w:rPr>
        <w:t>_</w:t>
      </w:r>
    </w:p>
    <w:p w:rsidR="00BE362C" w:rsidRPr="00FF430B" w:rsidRDefault="00BE362C" w:rsidP="00455FBE">
      <w:pPr>
        <w:numPr>
          <w:ilvl w:val="0"/>
          <w:numId w:val="21"/>
        </w:numPr>
        <w:tabs>
          <w:tab w:val="right" w:pos="426"/>
        </w:tabs>
        <w:spacing w:before="120"/>
        <w:ind w:left="0" w:firstLine="0"/>
        <w:rPr>
          <w:b/>
          <w:noProof w:val="0"/>
          <w:lang w:eastAsia="ru-RU"/>
        </w:rPr>
      </w:pPr>
      <w:r w:rsidRPr="00FF430B">
        <w:rPr>
          <w:b/>
          <w:noProof w:val="0"/>
          <w:lang w:eastAsia="ru-RU"/>
        </w:rPr>
        <w:lastRenderedPageBreak/>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455FBE">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455FBE">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455FBE">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455FBE">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455FBE">
      <w:pPr>
        <w:numPr>
          <w:ilvl w:val="0"/>
          <w:numId w:val="21"/>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310023" w:rsidRPr="00D12E01">
        <w:rPr>
          <w:noProof w:val="0"/>
          <w:lang w:eastAsia="ru-RU"/>
        </w:rPr>
        <w:t>60 zile</w:t>
      </w:r>
      <w:r w:rsidRPr="00FF430B">
        <w:rPr>
          <w:b/>
          <w:noProof w:val="0"/>
          <w:lang w:eastAsia="ru-RU"/>
        </w:rPr>
        <w:t>__</w:t>
      </w:r>
    </w:p>
    <w:p w:rsidR="00BE362C" w:rsidRPr="00FF430B" w:rsidRDefault="00BE362C" w:rsidP="00455FBE">
      <w:pPr>
        <w:numPr>
          <w:ilvl w:val="0"/>
          <w:numId w:val="21"/>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w:t>
      </w:r>
      <w:r w:rsidR="00D12E01" w:rsidRPr="00D12E01">
        <w:rPr>
          <w:noProof w:val="0"/>
          <w:lang w:eastAsia="ru-RU"/>
        </w:rPr>
        <w:t>SIA RSAP</w:t>
      </w:r>
      <w:r w:rsidRPr="00FF430B">
        <w:rPr>
          <w:b/>
          <w:noProof w:val="0"/>
          <w:lang w:eastAsia="ru-RU"/>
        </w:rPr>
        <w:t>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455FBE">
      <w:pPr>
        <w:numPr>
          <w:ilvl w:val="0"/>
          <w:numId w:val="2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D12E01" w:rsidRDefault="00BE362C" w:rsidP="00455FBE">
      <w:pPr>
        <w:numPr>
          <w:ilvl w:val="0"/>
          <w:numId w:val="21"/>
        </w:numPr>
        <w:shd w:val="clear" w:color="auto" w:fill="FFFFFF" w:themeFill="background1"/>
        <w:tabs>
          <w:tab w:val="right" w:pos="426"/>
        </w:tabs>
        <w:spacing w:before="120"/>
        <w:ind w:left="450" w:hanging="450"/>
        <w:rPr>
          <w:noProof w:val="0"/>
          <w:lang w:eastAsia="ru-RU"/>
        </w:rPr>
      </w:pPr>
      <w:r w:rsidRPr="00FF430B">
        <w:rPr>
          <w:b/>
          <w:noProof w:val="0"/>
          <w:lang w:eastAsia="ru-RU"/>
        </w:rPr>
        <w:t xml:space="preserve">Limba sau limbile în care trebuie redactate ofertele sau cererile de participare: </w:t>
      </w:r>
      <w:r w:rsidR="00D12E01" w:rsidRPr="00D12E01">
        <w:rPr>
          <w:noProof w:val="0"/>
          <w:lang w:eastAsia="ru-RU"/>
        </w:rPr>
        <w:t>Limba română</w:t>
      </w:r>
      <w:r w:rsidR="00426FF4" w:rsidRPr="00D12E01">
        <w:rPr>
          <w:noProof w:val="0"/>
          <w:lang w:eastAsia="ru-RU"/>
        </w:rPr>
        <w:t>__</w:t>
      </w:r>
    </w:p>
    <w:p w:rsidR="00BE362C" w:rsidRPr="00FF430B" w:rsidRDefault="00BE362C"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455FBE">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Data (datele) și</w:t>
      </w:r>
      <w:r w:rsidR="00D12E01">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w:t>
      </w:r>
      <w:r w:rsidR="00D12E01" w:rsidRPr="00D12E01">
        <w:rPr>
          <w:noProof w:val="0"/>
          <w:lang w:eastAsia="ru-RU"/>
        </w:rPr>
        <w:t>Nu este cazul</w:t>
      </w:r>
      <w:r w:rsidRPr="00D12E01">
        <w:rPr>
          <w:noProof w:val="0"/>
          <w:lang w:eastAsia="ru-RU"/>
        </w:rPr>
        <w:t>_____</w:t>
      </w:r>
      <w:r w:rsidRPr="00FF430B">
        <w:rPr>
          <w:b/>
          <w:noProof w:val="0"/>
          <w:lang w:eastAsia="ru-RU"/>
        </w:rPr>
        <w:t>_________________________________</w:t>
      </w:r>
    </w:p>
    <w:p w:rsidR="00BE362C" w:rsidRPr="00FF430B" w:rsidRDefault="00BE362C"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w:t>
      </w:r>
      <w:r w:rsidR="00D12E01" w:rsidRPr="00D12E01">
        <w:rPr>
          <w:b/>
          <w:noProof w:val="0"/>
          <w:lang w:eastAsia="ru-RU"/>
        </w:rPr>
        <w:t xml:space="preserve"> </w:t>
      </w:r>
      <w:r w:rsidR="00D12E01" w:rsidRPr="00D12E01">
        <w:rPr>
          <w:noProof w:val="0"/>
          <w:lang w:eastAsia="ru-RU"/>
        </w:rPr>
        <w:t>nu a fost publicat</w:t>
      </w:r>
      <w:r w:rsidR="00D12E01"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_______________________________</w:t>
      </w:r>
      <w:r w:rsidR="00426FF4" w:rsidRPr="00FF430B">
        <w:rPr>
          <w:b/>
          <w:noProof w:val="0"/>
          <w:shd w:val="clear" w:color="auto" w:fill="FFFFFF" w:themeFill="background1"/>
          <w:lang w:eastAsia="ru-RU"/>
        </w:rPr>
        <w:t>_____</w:t>
      </w:r>
    </w:p>
    <w:p w:rsidR="00BE362C" w:rsidRPr="00FF430B" w:rsidRDefault="00BE362C" w:rsidP="00455FBE">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w:t>
      </w:r>
      <w:r w:rsidR="00D12E01" w:rsidRPr="00D12E01">
        <w:rPr>
          <w:noProof w:val="0"/>
          <w:shd w:val="clear" w:color="auto" w:fill="FFFFFF" w:themeFill="background1"/>
          <w:lang w:eastAsia="ru-RU"/>
        </w:rPr>
        <w:t>Vezi SIA RSAP</w:t>
      </w:r>
      <w:r w:rsidR="00426FF4" w:rsidRPr="00FF430B">
        <w:rPr>
          <w:b/>
          <w:noProof w:val="0"/>
          <w:shd w:val="clear" w:color="auto" w:fill="FFFFFF" w:themeFill="background1"/>
          <w:lang w:eastAsia="ru-RU"/>
        </w:rPr>
        <w:t>_</w:t>
      </w:r>
    </w:p>
    <w:p w:rsidR="00BE362C" w:rsidRPr="00FF430B" w:rsidRDefault="00BE362C" w:rsidP="00455FBE">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D12E01"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D12E01" w:rsidP="00BE362C">
            <w:pPr>
              <w:shd w:val="clear" w:color="auto" w:fill="FFFFFF" w:themeFill="background1"/>
              <w:tabs>
                <w:tab w:val="right" w:pos="426"/>
              </w:tabs>
              <w:rPr>
                <w:noProof w:val="0"/>
                <w:lang w:eastAsia="ru-RU"/>
              </w:rPr>
            </w:pPr>
            <w:r>
              <w:rPr>
                <w:noProof w:val="0"/>
                <w:lang w:eastAsia="ru-RU"/>
              </w:rPr>
              <w:t>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D12E01"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D12E01" w:rsidP="00BE362C">
            <w:pPr>
              <w:shd w:val="clear" w:color="auto" w:fill="FFFFFF" w:themeFill="background1"/>
              <w:tabs>
                <w:tab w:val="right" w:pos="426"/>
              </w:tabs>
              <w:rPr>
                <w:noProof w:val="0"/>
                <w:lang w:eastAsia="ru-RU"/>
              </w:rPr>
            </w:pPr>
            <w:r>
              <w:rPr>
                <w:noProof w:val="0"/>
                <w:lang w:eastAsia="ru-RU"/>
              </w:rPr>
              <w:t>Da</w:t>
            </w:r>
          </w:p>
        </w:tc>
      </w:tr>
    </w:tbl>
    <w:p w:rsidR="00BE362C" w:rsidRPr="00FF430B" w:rsidRDefault="00BE362C" w:rsidP="00455FBE">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12E01" w:rsidRPr="00D12E01">
        <w:rPr>
          <w:noProof w:val="0"/>
          <w:lang w:eastAsia="ru-RU"/>
        </w:rPr>
        <w:t>Nu</w:t>
      </w:r>
      <w:r w:rsidRPr="00FF430B">
        <w:rPr>
          <w:b/>
          <w:noProof w:val="0"/>
          <w:shd w:val="clear" w:color="auto" w:fill="FFFFFF" w:themeFill="background1"/>
          <w:lang w:eastAsia="ru-RU"/>
        </w:rPr>
        <w:t>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lastRenderedPageBreak/>
        <w:t>(se specifică da sau nu)</w:t>
      </w:r>
    </w:p>
    <w:p w:rsidR="00BE362C" w:rsidRPr="00FF430B" w:rsidRDefault="00BE362C" w:rsidP="00455FBE">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Default="00D2649E" w:rsidP="002A6E99">
      <w:pPr>
        <w:pStyle w:val="Style3"/>
        <w:tabs>
          <w:tab w:val="left" w:pos="567"/>
        </w:tabs>
        <w:spacing w:before="0" w:beforeAutospacing="0" w:after="0"/>
        <w:ind w:left="0" w:firstLine="0"/>
        <w:jc w:val="center"/>
        <w:rPr>
          <w:rFonts w:eastAsia="PMingLiU"/>
          <w:lang w:eastAsia="zh-CN"/>
        </w:rPr>
      </w:pPr>
    </w:p>
    <w:p w:rsidR="00D2649E" w:rsidRPr="00FF430B" w:rsidRDefault="00D2649E"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lastRenderedPageBreak/>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455FBE">
            <w:pPr>
              <w:pStyle w:val="a"/>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w:t>
      </w:r>
      <w:r w:rsidR="00D2649E">
        <w:t xml:space="preserve"> Căminul nr.1 din str.Armenească 40 și nr. 2 din str. Hristo Botev 4/1, mun. Chișinău</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w:t>
      </w:r>
      <w:r w:rsidR="00D2649E">
        <w:t>: Academia de Muzică, Teatru și Arte Plastice, str. Al. Mateevici 111, mun. Chișinău</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lastRenderedPageBreak/>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D2649E">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EB0D96" w:rsidRDefault="00460653" w:rsidP="00385C85">
            <w:pPr>
              <w:pStyle w:val="af2"/>
              <w:tabs>
                <w:tab w:val="left" w:pos="567"/>
                <w:tab w:val="right" w:pos="9531"/>
              </w:tabs>
              <w:ind w:firstLine="0"/>
              <w:rPr>
                <w:lang w:val="en-US"/>
              </w:rPr>
            </w:pPr>
            <w:r w:rsidRPr="00EB0D9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EB0D96" w:rsidRDefault="00460653" w:rsidP="00385C85">
            <w:pPr>
              <w:pStyle w:val="cn"/>
              <w:tabs>
                <w:tab w:val="left" w:pos="567"/>
              </w:tabs>
              <w:jc w:val="both"/>
              <w:rPr>
                <w:sz w:val="20"/>
                <w:szCs w:val="20"/>
                <w:lang w:val="en-US"/>
              </w:rPr>
            </w:pPr>
            <w:r w:rsidRPr="00EB0D9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EB0D96" w:rsidRDefault="009157BF" w:rsidP="00385C85">
            <w:pPr>
              <w:pStyle w:val="af2"/>
              <w:tabs>
                <w:tab w:val="left" w:pos="567"/>
                <w:tab w:val="right" w:pos="9531"/>
              </w:tabs>
              <w:ind w:firstLine="0"/>
              <w:rPr>
                <w:lang w:val="en-US"/>
              </w:rPr>
            </w:pPr>
            <w:r w:rsidRPr="00EB0D96">
              <w:rPr>
                <w:lang w:val="en-US"/>
              </w:rPr>
              <w:t>IDNO</w:t>
            </w:r>
            <w:r w:rsidR="00460653" w:rsidRPr="00EB0D96">
              <w:rPr>
                <w:lang w:val="en-US"/>
              </w:rPr>
              <w:t xml:space="preserve"> ___</w:t>
            </w:r>
            <w:r w:rsidR="00B51B6E" w:rsidRPr="00EB0D96">
              <w:rPr>
                <w:lang w:val="en-US"/>
              </w:rPr>
              <w:t xml:space="preserve">_____________ reprezentat prin </w:t>
            </w:r>
            <w:r w:rsidR="00460653" w:rsidRPr="00EB0D96">
              <w:rPr>
                <w:lang w:val="en-US"/>
              </w:rPr>
              <w:t>________________________________________</w:t>
            </w:r>
            <w:r w:rsidR="007B392A" w:rsidRPr="00EB0D96">
              <w:rPr>
                <w:lang w:val="en-US"/>
              </w:rPr>
              <w:t>_____________________</w:t>
            </w:r>
            <w:r w:rsidR="00385C85" w:rsidRPr="00EB0D96">
              <w:rPr>
                <w:lang w:val="en-US"/>
              </w:rPr>
              <w:t>____</w:t>
            </w:r>
            <w:r w:rsidR="007B392A" w:rsidRPr="00EB0D96">
              <w:rPr>
                <w:lang w:val="en-US"/>
              </w:rPr>
              <w:t>_____________</w:t>
            </w:r>
            <w:r w:rsidR="00460653" w:rsidRPr="00EB0D96">
              <w:rPr>
                <w:lang w:val="en-US"/>
              </w:rPr>
              <w:t xml:space="preserve">,    </w:t>
            </w:r>
          </w:p>
          <w:p w:rsidR="00460653" w:rsidRPr="00EB0D96" w:rsidRDefault="005D4B79" w:rsidP="00385C85">
            <w:pPr>
              <w:pStyle w:val="af2"/>
              <w:tabs>
                <w:tab w:val="left" w:pos="567"/>
              </w:tabs>
              <w:ind w:firstLine="0"/>
              <w:rPr>
                <w:sz w:val="20"/>
                <w:szCs w:val="20"/>
                <w:lang w:val="en-US"/>
              </w:rPr>
            </w:pPr>
            <w:r w:rsidRPr="00EB0D96">
              <w:rPr>
                <w:sz w:val="20"/>
                <w:szCs w:val="20"/>
                <w:lang w:val="en-US"/>
              </w:rPr>
              <w:t xml:space="preserve">                                                   </w:t>
            </w:r>
            <w:r w:rsidR="00460653" w:rsidRPr="00EB0D96">
              <w:rPr>
                <w:sz w:val="20"/>
                <w:szCs w:val="20"/>
                <w:lang w:val="en-US"/>
              </w:rPr>
              <w:t xml:space="preserve"> (numele, prenumele şi</w:t>
            </w:r>
            <w:r w:rsidR="00DF4DCF" w:rsidRPr="00EB0D96">
              <w:rPr>
                <w:sz w:val="20"/>
                <w:szCs w:val="20"/>
                <w:lang w:val="en-US"/>
              </w:rPr>
              <w:t xml:space="preserve"> </w:t>
            </w:r>
            <w:r w:rsidR="00460653" w:rsidRPr="00EB0D9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EB0D96" w:rsidRDefault="00460653" w:rsidP="00385C85">
            <w:pPr>
              <w:pStyle w:val="af2"/>
              <w:tabs>
                <w:tab w:val="left" w:pos="567"/>
              </w:tabs>
              <w:ind w:firstLine="0"/>
              <w:rPr>
                <w:sz w:val="20"/>
                <w:szCs w:val="20"/>
                <w:lang w:val="en-US"/>
              </w:rPr>
            </w:pPr>
            <w:r w:rsidRPr="00EB0D96">
              <w:rPr>
                <w:lang w:val="en-US"/>
              </w:rPr>
              <w:t>telefon: ______________, fax: _____________,</w:t>
            </w:r>
            <w:r w:rsidR="00DF4DCF" w:rsidRPr="00EB0D96">
              <w:rPr>
                <w:lang w:val="en-US"/>
              </w:rPr>
              <w:t xml:space="preserve"> </w:t>
            </w:r>
            <w:r w:rsidR="009157BF" w:rsidRPr="00EB0D96">
              <w:rPr>
                <w:lang w:val="en-US"/>
              </w:rPr>
              <w:t>IDNO</w:t>
            </w:r>
            <w:r w:rsidRPr="00EB0D96">
              <w:rPr>
                <w:lang w:val="en-US"/>
              </w:rPr>
              <w:t xml:space="preserve">________________ autorizat pentru activitatea în construcţii: autorizaţia nr. _______ </w:t>
            </w:r>
            <w:r w:rsidR="0016369C" w:rsidRPr="00EB0D96">
              <w:rPr>
                <w:lang w:val="en-US"/>
              </w:rPr>
              <w:t>din „</w:t>
            </w:r>
            <w:r w:rsidRPr="00EB0D96">
              <w:rPr>
                <w:lang w:val="en-US"/>
              </w:rPr>
              <w:t>__”______________20__, eliberată de __________________,pe un termen de ____</w:t>
            </w:r>
            <w:r w:rsidR="0016369C" w:rsidRPr="00EB0D96">
              <w:rPr>
                <w:lang w:val="en-US"/>
              </w:rPr>
              <w:t xml:space="preserve"> ani, pentru genurile de </w:t>
            </w:r>
            <w:r w:rsidRPr="00EB0D96">
              <w:rPr>
                <w:lang w:val="en-US"/>
              </w:rPr>
              <w:t>activitate___________________________________,</w:t>
            </w:r>
            <w:r w:rsidR="00CD0EA7" w:rsidRPr="00EB0D96">
              <w:rPr>
                <w:lang w:val="en-US"/>
              </w:rPr>
              <w:t xml:space="preserve"> reprezentat prin </w:t>
            </w:r>
            <w:r w:rsidRPr="00EB0D96">
              <w:rPr>
                <w:lang w:val="en-US"/>
              </w:rPr>
              <w:t>__________________</w:t>
            </w:r>
            <w:r w:rsidR="00CD0EA7" w:rsidRPr="00EB0D96">
              <w:rPr>
                <w:lang w:val="en-US"/>
              </w:rPr>
              <w:t>__________________</w:t>
            </w:r>
            <w:r w:rsidRPr="00EB0D96">
              <w:rPr>
                <w:lang w:val="en-US"/>
              </w:rPr>
              <w:t>_, în calitate</w:t>
            </w:r>
            <w:r w:rsidR="00CD0EA7" w:rsidRPr="00EB0D96">
              <w:rPr>
                <w:lang w:val="en-US"/>
              </w:rPr>
              <w:t xml:space="preserve"> de Antreprenor, pe de altă parte.</w:t>
            </w:r>
          </w:p>
          <w:p w:rsidR="001A5517" w:rsidRPr="00EB0D96" w:rsidRDefault="00460653" w:rsidP="00385C85">
            <w:pPr>
              <w:pStyle w:val="af2"/>
              <w:tabs>
                <w:tab w:val="left" w:pos="567"/>
              </w:tabs>
              <w:ind w:firstLine="0"/>
              <w:rPr>
                <w:sz w:val="20"/>
                <w:szCs w:val="20"/>
                <w:lang w:val="en-US"/>
              </w:rPr>
            </w:pPr>
            <w:r w:rsidRPr="00EB0D96">
              <w:rPr>
                <w:sz w:val="20"/>
                <w:szCs w:val="20"/>
                <w:lang w:val="en-US"/>
              </w:rPr>
              <w:t xml:space="preserve"> (numele şi</w:t>
            </w:r>
            <w:r w:rsidR="005D4B79" w:rsidRPr="00EB0D96">
              <w:rPr>
                <w:sz w:val="20"/>
                <w:szCs w:val="20"/>
                <w:lang w:val="en-US"/>
              </w:rPr>
              <w:t xml:space="preserve"> </w:t>
            </w:r>
            <w:r w:rsidRPr="00EB0D96">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lastRenderedPageBreak/>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EB0D96" w:rsidRDefault="00A156C0" w:rsidP="00196AB4">
            <w:pPr>
              <w:pStyle w:val="af2"/>
              <w:tabs>
                <w:tab w:val="left" w:pos="567"/>
              </w:tabs>
              <w:spacing w:line="276" w:lineRule="auto"/>
              <w:ind w:firstLine="0"/>
              <w:rPr>
                <w:lang w:val="en-US"/>
              </w:rPr>
            </w:pPr>
            <w:r w:rsidRPr="00EB0D96">
              <w:rPr>
                <w:lang w:val="en-US"/>
              </w:rPr>
              <w:t xml:space="preserve">2.1. </w:t>
            </w:r>
            <w:r w:rsidR="00460653" w:rsidRPr="00EB0D96">
              <w:rPr>
                <w:lang w:val="en-US"/>
              </w:rPr>
              <w:t xml:space="preserve">Durata de execuţie a lucrărilor contractate este de </w:t>
            </w:r>
            <w:r w:rsidR="009F0FE8" w:rsidRPr="00EB0D96">
              <w:rPr>
                <w:lang w:val="en-US"/>
              </w:rPr>
              <w:t>_________ luni</w:t>
            </w:r>
            <w:r w:rsidR="005D4B79" w:rsidRPr="00EB0D96">
              <w:rPr>
                <w:lang w:val="en-US"/>
              </w:rPr>
              <w:t xml:space="preserve"> </w:t>
            </w:r>
            <w:r w:rsidR="00EB65F6" w:rsidRPr="00EB0D96">
              <w:rPr>
                <w:lang w:val="en-US"/>
              </w:rPr>
              <w:t>și zile___</w:t>
            </w:r>
            <w:r w:rsidR="00460653" w:rsidRPr="00EB0D96">
              <w:rPr>
                <w:lang w:val="en-US"/>
              </w:rPr>
              <w:t>după primirea ordinului de începere a execuţiei</w:t>
            </w:r>
            <w:r w:rsidR="005D4B79" w:rsidRPr="00EB0D96">
              <w:rPr>
                <w:lang w:val="en-US"/>
              </w:rPr>
              <w:t xml:space="preserve"> </w:t>
            </w:r>
            <w:r w:rsidR="00460653" w:rsidRPr="00EB0D96">
              <w:rPr>
                <w:lang w:val="en-US"/>
              </w:rPr>
              <w:t>şi asigurării lucrului ritmic de către beneficiar</w:t>
            </w:r>
            <w:r w:rsidR="005D4B79" w:rsidRPr="00EB0D96">
              <w:rPr>
                <w:lang w:val="en-US"/>
              </w:rPr>
              <w:t>-</w:t>
            </w:r>
            <w:r w:rsidR="00460653" w:rsidRPr="00EB0D96">
              <w:rPr>
                <w:lang w:val="en-US"/>
              </w:rPr>
              <w:t>ordonatorul de credite.</w:t>
            </w:r>
          </w:p>
          <w:p w:rsidR="00460653" w:rsidRPr="00EB0D96" w:rsidRDefault="00A156C0" w:rsidP="00196AB4">
            <w:pPr>
              <w:pStyle w:val="af2"/>
              <w:tabs>
                <w:tab w:val="left" w:pos="567"/>
              </w:tabs>
              <w:spacing w:line="276" w:lineRule="auto"/>
              <w:ind w:firstLine="0"/>
              <w:rPr>
                <w:lang w:val="en-US"/>
              </w:rPr>
            </w:pPr>
            <w:r w:rsidRPr="00EB0D96">
              <w:rPr>
                <w:lang w:val="en-US"/>
              </w:rPr>
              <w:t xml:space="preserve">2.2. </w:t>
            </w:r>
            <w:r w:rsidR="00460653" w:rsidRPr="00EB0D96">
              <w:rPr>
                <w:lang w:val="en-US"/>
              </w:rPr>
              <w:t xml:space="preserve">Graficul de execuţie a lucrărilor se va efectua conform specificaţiei din anexa </w:t>
            </w:r>
            <w:r w:rsidR="009157BF" w:rsidRPr="00EB0D96">
              <w:rPr>
                <w:lang w:val="en-US"/>
              </w:rPr>
              <w:t xml:space="preserve">la </w:t>
            </w:r>
            <w:r w:rsidR="00460653" w:rsidRPr="00EB0D96">
              <w:rPr>
                <w:lang w:val="en-US"/>
              </w:rPr>
              <w:t xml:space="preserve">prezentul contract. </w:t>
            </w:r>
          </w:p>
          <w:p w:rsidR="00460653" w:rsidRPr="00EB0D96" w:rsidRDefault="00A156C0" w:rsidP="00196AB4">
            <w:pPr>
              <w:pStyle w:val="af2"/>
              <w:tabs>
                <w:tab w:val="left" w:pos="567"/>
              </w:tabs>
              <w:spacing w:line="276" w:lineRule="auto"/>
              <w:ind w:firstLine="0"/>
              <w:rPr>
                <w:lang w:val="en-US"/>
              </w:rPr>
            </w:pPr>
            <w:r w:rsidRPr="00EB0D96">
              <w:rPr>
                <w:lang w:val="en-US"/>
              </w:rPr>
              <w:t xml:space="preserve">2.3. </w:t>
            </w:r>
            <w:r w:rsidR="00460653" w:rsidRPr="00EB0D96">
              <w:rPr>
                <w:lang w:val="en-US"/>
              </w:rPr>
              <w:t xml:space="preserve">Perioada de execuţie poate fi prelungită </w:t>
            </w:r>
            <w:r w:rsidR="00EB65F6" w:rsidRPr="00EB0D96">
              <w:rPr>
                <w:lang w:val="en-US"/>
              </w:rPr>
              <w:t xml:space="preserve">sau suspendată </w:t>
            </w:r>
            <w:r w:rsidR="00460653" w:rsidRPr="00EB0D9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EB0D96" w:rsidRDefault="00A156C0" w:rsidP="00196AB4">
            <w:pPr>
              <w:pStyle w:val="af2"/>
              <w:tabs>
                <w:tab w:val="left" w:pos="567"/>
              </w:tabs>
              <w:spacing w:line="276" w:lineRule="auto"/>
              <w:ind w:firstLine="0"/>
              <w:rPr>
                <w:lang w:val="en-US"/>
              </w:rPr>
            </w:pPr>
            <w:r w:rsidRPr="00EB0D96">
              <w:rPr>
                <w:lang w:val="en-US"/>
              </w:rPr>
              <w:t xml:space="preserve">2.4. </w:t>
            </w:r>
            <w:r w:rsidR="00460653" w:rsidRPr="00EB0D9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B0D96" w:rsidRDefault="00A156C0" w:rsidP="00196AB4">
            <w:pPr>
              <w:pStyle w:val="af2"/>
              <w:tabs>
                <w:tab w:val="left" w:pos="567"/>
              </w:tabs>
              <w:spacing w:line="276" w:lineRule="auto"/>
              <w:ind w:firstLine="0"/>
              <w:rPr>
                <w:lang w:val="en-US"/>
              </w:rPr>
            </w:pPr>
            <w:r w:rsidRPr="00EB0D96">
              <w:rPr>
                <w:lang w:val="en-US"/>
              </w:rPr>
              <w:t xml:space="preserve">2.5. </w:t>
            </w:r>
            <w:r w:rsidR="00460653" w:rsidRPr="00EB0D96">
              <w:rPr>
                <w:lang w:val="en-US"/>
              </w:rPr>
              <w:t xml:space="preserve">La terminarea lucrărilor, Antreprenorul </w:t>
            </w:r>
            <w:r w:rsidR="00183D79" w:rsidRPr="00EB0D96">
              <w:rPr>
                <w:lang w:val="en-US"/>
              </w:rPr>
              <w:t>va notifica Beneficiarul că su</w:t>
            </w:r>
            <w:r w:rsidR="00460653" w:rsidRPr="00EB0D9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EB0D96" w:rsidRDefault="00E503F9" w:rsidP="00196AB4">
            <w:pPr>
              <w:pStyle w:val="af2"/>
              <w:tabs>
                <w:tab w:val="left" w:pos="321"/>
              </w:tabs>
              <w:spacing w:line="276" w:lineRule="auto"/>
              <w:ind w:firstLine="0"/>
              <w:rPr>
                <w:lang w:val="en-US"/>
              </w:rPr>
            </w:pPr>
            <w:r w:rsidRPr="00EB0D96">
              <w:rPr>
                <w:lang w:val="en-US"/>
              </w:rPr>
              <w:t>3.2</w:t>
            </w:r>
            <w:r w:rsidR="00A156C0" w:rsidRPr="00EB0D96">
              <w:rPr>
                <w:lang w:val="en-US"/>
              </w:rPr>
              <w:t>.</w:t>
            </w:r>
            <w:r w:rsidR="00460653" w:rsidRPr="00EB0D96">
              <w:rPr>
                <w:lang w:val="en-US"/>
              </w:rPr>
              <w:t xml:space="preserve">Achitările vor fi efectuate prin transfer în baza facturilor fiscale, după primirea proceselor </w:t>
            </w:r>
            <w:r w:rsidR="00A156C0" w:rsidRPr="00EB0D96">
              <w:rPr>
                <w:lang w:val="en-US"/>
              </w:rPr>
              <w:t>–</w:t>
            </w:r>
            <w:r w:rsidR="00460653" w:rsidRPr="00EB0D96">
              <w:rPr>
                <w:lang w:val="en-US"/>
              </w:rPr>
              <w:t xml:space="preserve"> verbale de recepţie a lucrărilor executate, semnate şi</w:t>
            </w:r>
            <w:r w:rsidR="00995AF6" w:rsidRPr="00EB0D96">
              <w:rPr>
                <w:lang w:val="en-US"/>
              </w:rPr>
              <w:t xml:space="preserve"> acceptate de către Beneficiar.</w:t>
            </w:r>
          </w:p>
          <w:p w:rsidR="00A946E0" w:rsidRPr="00EB0D96" w:rsidRDefault="00A156C0" w:rsidP="00196AB4">
            <w:pPr>
              <w:pStyle w:val="af2"/>
              <w:tabs>
                <w:tab w:val="left" w:pos="37"/>
              </w:tabs>
              <w:spacing w:line="276" w:lineRule="auto"/>
              <w:ind w:firstLine="0"/>
              <w:rPr>
                <w:lang w:val="en-US"/>
              </w:rPr>
            </w:pPr>
            <w:r w:rsidRPr="00EB0D96">
              <w:rPr>
                <w:lang w:val="en-US"/>
              </w:rPr>
              <w:t xml:space="preserve">3.3. </w:t>
            </w:r>
            <w:r w:rsidR="00460653" w:rsidRPr="00EB0D96">
              <w:rPr>
                <w:lang w:val="en-US"/>
              </w:rPr>
              <w:t>Beneficiarul va verifica procesele</w:t>
            </w:r>
            <w:r w:rsidR="009E719D" w:rsidRPr="00EB0D96">
              <w:rPr>
                <w:lang w:val="en-US"/>
              </w:rPr>
              <w:t>-</w:t>
            </w:r>
            <w:r w:rsidR="00460653" w:rsidRPr="00EB0D96">
              <w:rPr>
                <w:lang w:val="en-US"/>
              </w:rPr>
              <w:t xml:space="preserve">verbale de recepție a lucrărilor executate în termen de </w:t>
            </w:r>
            <w:r w:rsidR="00684D44" w:rsidRPr="00EB0D96">
              <w:rPr>
                <w:lang w:val="en-US"/>
              </w:rPr>
              <w:t>…..</w:t>
            </w:r>
            <w:r w:rsidR="00460653" w:rsidRPr="00EB0D96">
              <w:rPr>
                <w:lang w:val="en-US"/>
              </w:rPr>
              <w:t xml:space="preserve"> zile calendaristice de la primirea acestora de la Antreprenor.</w:t>
            </w:r>
          </w:p>
          <w:p w:rsidR="00A946E0" w:rsidRPr="00EB0D96" w:rsidRDefault="00316769" w:rsidP="00196AB4">
            <w:pPr>
              <w:pStyle w:val="af2"/>
              <w:tabs>
                <w:tab w:val="left" w:pos="37"/>
              </w:tabs>
              <w:spacing w:line="276" w:lineRule="auto"/>
              <w:ind w:firstLine="0"/>
              <w:rPr>
                <w:lang w:val="en-US"/>
              </w:rPr>
            </w:pPr>
            <w:r w:rsidRPr="00EB0D96">
              <w:rPr>
                <w:lang w:val="en-US"/>
              </w:rPr>
              <w:t>3.4</w:t>
            </w:r>
            <w:r w:rsidR="00A156C0" w:rsidRPr="00EB0D96">
              <w:rPr>
                <w:lang w:val="en-US"/>
              </w:rPr>
              <w:t xml:space="preserve">. </w:t>
            </w:r>
            <w:r w:rsidR="00460653" w:rsidRPr="00EB0D96">
              <w:rPr>
                <w:lang w:val="en-US"/>
              </w:rPr>
              <w:t xml:space="preserve">Plata facturii finale se va face imediat după verificarea şi acceptarea situaţiei de plată </w:t>
            </w:r>
            <w:r w:rsidR="00460653" w:rsidRPr="00EB0D96">
              <w:rPr>
                <w:lang w:val="en-US"/>
              </w:rPr>
              <w:lastRenderedPageBreak/>
              <w:t>definitive de către Beneficiar. Dacă verificarea se prelungeşte din diferite motive, dar în special datorită unor eventuale litigii, contravaloarea lucrărilor care n</w:t>
            </w:r>
            <w:r w:rsidR="00183D79" w:rsidRPr="00EB0D96">
              <w:rPr>
                <w:lang w:val="en-US"/>
              </w:rPr>
              <w:t>u su</w:t>
            </w:r>
            <w:r w:rsidR="00460653" w:rsidRPr="00EB0D96">
              <w:rPr>
                <w:lang w:val="en-US"/>
              </w:rPr>
              <w:t xml:space="preserve">nt în litigiu va fi plătită imediat. </w:t>
            </w:r>
          </w:p>
          <w:p w:rsidR="00E503F9" w:rsidRPr="00EB0D96" w:rsidRDefault="00316769" w:rsidP="00196AB4">
            <w:pPr>
              <w:pStyle w:val="af2"/>
              <w:tabs>
                <w:tab w:val="left" w:pos="37"/>
              </w:tabs>
              <w:spacing w:line="276" w:lineRule="auto"/>
              <w:ind w:firstLine="0"/>
              <w:rPr>
                <w:lang w:val="en-US"/>
              </w:rPr>
            </w:pPr>
            <w:r w:rsidRPr="00EB0D96">
              <w:rPr>
                <w:lang w:val="en-US"/>
              </w:rPr>
              <w:t>3.5</w:t>
            </w:r>
            <w:r w:rsidR="00A156C0" w:rsidRPr="00EB0D96">
              <w:rPr>
                <w:lang w:val="en-US"/>
              </w:rPr>
              <w:t>.</w:t>
            </w:r>
            <w:r w:rsidR="00460653" w:rsidRPr="00EB0D96">
              <w:rPr>
                <w:lang w:val="en-US"/>
              </w:rPr>
              <w:t xml:space="preserve">Lucrările nu </w:t>
            </w:r>
            <w:r w:rsidR="00183D79" w:rsidRPr="00EB0D96">
              <w:rPr>
                <w:lang w:val="en-US"/>
              </w:rPr>
              <w:t>vor fi considerate finalizate pâ</w:t>
            </w:r>
            <w:r w:rsidR="00460653" w:rsidRPr="00EB0D96">
              <w:rPr>
                <w:lang w:val="en-US"/>
              </w:rPr>
              <w:t>nă</w:t>
            </w:r>
            <w:r w:rsidR="00183D79" w:rsidRPr="00EB0D96">
              <w:rPr>
                <w:lang w:val="en-US"/>
              </w:rPr>
              <w:t xml:space="preserve"> câ</w:t>
            </w:r>
            <w:r w:rsidR="00460653" w:rsidRPr="00EB0D96">
              <w:rPr>
                <w:lang w:val="en-US"/>
              </w:rPr>
              <w:t xml:space="preserve">nd procesul-verbal de recepţie la terminarea lucrărilor  nu va fi semnat de comisia de recepţie, care confirmă că lucrările au fost executate </w:t>
            </w:r>
            <w:r w:rsidR="00A946E0" w:rsidRPr="00EB0D96">
              <w:rPr>
                <w:lang w:val="en-US"/>
              </w:rPr>
              <w:t>conform contractului.</w:t>
            </w:r>
          </w:p>
          <w:p w:rsidR="00267805" w:rsidRPr="00EB0D96" w:rsidRDefault="00316769" w:rsidP="00A101F6">
            <w:pPr>
              <w:pStyle w:val="af2"/>
              <w:tabs>
                <w:tab w:val="left" w:pos="37"/>
              </w:tabs>
              <w:spacing w:line="276" w:lineRule="auto"/>
              <w:ind w:firstLine="0"/>
              <w:rPr>
                <w:lang w:val="en-US"/>
              </w:rPr>
            </w:pPr>
            <w:r w:rsidRPr="00EB0D96">
              <w:rPr>
                <w:lang w:val="en-US"/>
              </w:rPr>
              <w:t>3.6</w:t>
            </w:r>
            <w:r w:rsidR="00A227F2" w:rsidRPr="00EB0D9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EB0D96">
              <w:rPr>
                <w:lang w:val="en-US"/>
              </w:rPr>
              <w:t xml:space="preserve"> </w:t>
            </w:r>
            <w:r w:rsidR="00EB65F6" w:rsidRPr="00EB0D96">
              <w:rPr>
                <w:lang w:val="en-US"/>
              </w:rPr>
              <w:t>În cazul recepţiei cu obiecţii,</w:t>
            </w:r>
            <w:r w:rsidR="005D4B79" w:rsidRPr="00EB0D96">
              <w:rPr>
                <w:lang w:val="en-US"/>
              </w:rPr>
              <w:t xml:space="preserve"> </w:t>
            </w:r>
            <w:r w:rsidR="00EB65F6" w:rsidRPr="00EB0D96">
              <w:rPr>
                <w:lang w:val="en-US"/>
              </w:rPr>
              <w:t>garanţia se va restitui în cel mult 15 zile după înlăturarea acestora.</w:t>
            </w:r>
          </w:p>
          <w:p w:rsidR="00A156C0" w:rsidRPr="00EB0D96"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B0D96" w:rsidRDefault="00A101F6" w:rsidP="00371806">
            <w:pPr>
              <w:pStyle w:val="af2"/>
              <w:tabs>
                <w:tab w:val="left" w:pos="567"/>
              </w:tabs>
              <w:spacing w:line="276" w:lineRule="auto"/>
              <w:ind w:firstLine="0"/>
              <w:rPr>
                <w:lang w:val="en-US"/>
              </w:rPr>
            </w:pPr>
            <w:r w:rsidRPr="00EB0D96">
              <w:rPr>
                <w:lang w:val="en-US"/>
              </w:rPr>
              <w:t xml:space="preserve">4.3. </w:t>
            </w:r>
            <w:r w:rsidR="00D7570D" w:rsidRPr="00EB0D9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B0D96" w:rsidRDefault="00A156C0" w:rsidP="00196AB4">
            <w:pPr>
              <w:pStyle w:val="af2"/>
              <w:tabs>
                <w:tab w:val="left" w:pos="567"/>
              </w:tabs>
              <w:spacing w:line="276" w:lineRule="auto"/>
              <w:ind w:firstLine="0"/>
              <w:rPr>
                <w:lang w:val="en-US"/>
              </w:rPr>
            </w:pPr>
            <w:r w:rsidRPr="00EB0D96">
              <w:rPr>
                <w:lang w:val="en-US"/>
              </w:rPr>
              <w:t xml:space="preserve">4.4. </w:t>
            </w:r>
            <w:r w:rsidR="00460653" w:rsidRPr="00EB0D9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B0D96" w:rsidRDefault="00A101F6" w:rsidP="00196AB4">
            <w:pPr>
              <w:pStyle w:val="af2"/>
              <w:tabs>
                <w:tab w:val="left" w:pos="567"/>
              </w:tabs>
              <w:spacing w:line="276" w:lineRule="auto"/>
              <w:ind w:firstLine="0"/>
              <w:rPr>
                <w:lang w:val="en-US"/>
              </w:rPr>
            </w:pPr>
            <w:r w:rsidRPr="00EB0D96">
              <w:rPr>
                <w:lang w:val="en-US"/>
              </w:rPr>
              <w:t xml:space="preserve">4.5. </w:t>
            </w:r>
            <w:r w:rsidR="00460653" w:rsidRPr="00EB0D96">
              <w:rPr>
                <w:lang w:val="en-US"/>
              </w:rPr>
              <w:t>Desenele, calculele, verificările calculelor, caietele de măsurări (ataşamentele) şi alte documente, pe care Beneficiarul sau Antreprenorul trebuie să le întocmească şi</w:t>
            </w:r>
            <w:r w:rsidR="005D4B79" w:rsidRPr="00EB0D96">
              <w:rPr>
                <w:lang w:val="en-US"/>
              </w:rPr>
              <w:t xml:space="preserve"> </w:t>
            </w:r>
            <w:r w:rsidR="00460653" w:rsidRPr="00EB0D96">
              <w:rPr>
                <w:lang w:val="en-US"/>
              </w:rPr>
              <w:t>s</w:t>
            </w:r>
            <w:r w:rsidR="00183D79" w:rsidRPr="00EB0D96">
              <w:rPr>
                <w:lang w:val="en-US"/>
              </w:rPr>
              <w:t>u</w:t>
            </w:r>
            <w:r w:rsidR="00460653" w:rsidRPr="00EB0D96">
              <w:rPr>
                <w:lang w:val="en-US"/>
              </w:rPr>
              <w:t xml:space="preserve">nt cerute de subantreprenorul proiectant, vor fi puse la dispoziţia acestuia de către Antreprenor. </w:t>
            </w:r>
          </w:p>
          <w:p w:rsidR="00460653" w:rsidRPr="00EB0D96" w:rsidRDefault="00A156C0" w:rsidP="00196AB4">
            <w:pPr>
              <w:pStyle w:val="af2"/>
              <w:tabs>
                <w:tab w:val="left" w:pos="567"/>
              </w:tabs>
              <w:spacing w:line="276" w:lineRule="auto"/>
              <w:ind w:firstLine="0"/>
              <w:rPr>
                <w:lang w:val="en-US"/>
              </w:rPr>
            </w:pPr>
            <w:r w:rsidRPr="00EB0D96">
              <w:rPr>
                <w:lang w:val="en-US"/>
              </w:rPr>
              <w:t xml:space="preserve">4.6. </w:t>
            </w:r>
            <w:r w:rsidR="00460653" w:rsidRPr="00EB0D96">
              <w:rPr>
                <w:lang w:val="en-US"/>
              </w:rPr>
              <w:t>Oferta adjudecată face parte integrantă din contract. Ea trebuie să fie corectă şi completă. Preţurile stabilite vor acoperi toate obligaţiunile din contract şi toate operaţiunile pentru terminarea şi</w:t>
            </w:r>
            <w:r w:rsidR="005D4B79" w:rsidRPr="00EB0D96">
              <w:rPr>
                <w:lang w:val="en-US"/>
              </w:rPr>
              <w:t xml:space="preserve"> </w:t>
            </w:r>
            <w:r w:rsidR="00460653" w:rsidRPr="00EB0D96">
              <w:rPr>
                <w:lang w:val="en-US"/>
              </w:rPr>
              <w:t xml:space="preserve">întreţinerea corespunzătoare a lucrărilor. </w:t>
            </w:r>
          </w:p>
          <w:p w:rsidR="00460653" w:rsidRPr="00EB0D96" w:rsidRDefault="00A156C0" w:rsidP="00196AB4">
            <w:pPr>
              <w:pStyle w:val="af2"/>
              <w:tabs>
                <w:tab w:val="left" w:pos="567"/>
              </w:tabs>
              <w:spacing w:line="276" w:lineRule="auto"/>
              <w:ind w:firstLine="0"/>
              <w:rPr>
                <w:lang w:val="en-US"/>
              </w:rPr>
            </w:pPr>
            <w:r w:rsidRPr="00EB0D96">
              <w:rPr>
                <w:lang w:val="en-US"/>
              </w:rPr>
              <w:t xml:space="preserve">4.7. </w:t>
            </w:r>
            <w:r w:rsidR="00460653" w:rsidRPr="00EB0D96">
              <w:rPr>
                <w:lang w:val="en-US"/>
              </w:rPr>
              <w:t>Dacă Beneficiarul nu emite în timp util dispoziţii suplimentare care să conţină</w:t>
            </w:r>
            <w:r w:rsidR="005D4B79" w:rsidRPr="00EB0D96">
              <w:rPr>
                <w:lang w:val="en-US"/>
              </w:rPr>
              <w:t xml:space="preserve"> </w:t>
            </w:r>
            <w:r w:rsidR="00460653" w:rsidRPr="00EB0D96">
              <w:rPr>
                <w:lang w:val="en-US"/>
              </w:rPr>
              <w:t>instrucţiuni sau aprobări, ordine, directive, sau detalii, Antreprenorul va notifica Beneficiarul prin scrisori, de c</w:t>
            </w:r>
            <w:r w:rsidR="00183D79" w:rsidRPr="00EB0D96">
              <w:rPr>
                <w:lang w:val="en-US"/>
              </w:rPr>
              <w:t>â</w:t>
            </w:r>
            <w:r w:rsidR="00460653" w:rsidRPr="00EB0D96">
              <w:rPr>
                <w:lang w:val="en-US"/>
              </w:rPr>
              <w:t>te ori este posibil, că acestea pot să provoace înt</w:t>
            </w:r>
            <w:r w:rsidR="00183D79" w:rsidRPr="00EB0D96">
              <w:rPr>
                <w:lang w:val="en-US"/>
              </w:rPr>
              <w:t>â</w:t>
            </w:r>
            <w:r w:rsidR="00460653" w:rsidRPr="00EB0D9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B0D96" w:rsidRDefault="00A156C0" w:rsidP="00196AB4">
            <w:pPr>
              <w:pStyle w:val="af2"/>
              <w:tabs>
                <w:tab w:val="left" w:pos="567"/>
              </w:tabs>
              <w:spacing w:line="276" w:lineRule="auto"/>
              <w:ind w:firstLine="0"/>
              <w:rPr>
                <w:lang w:val="en-US"/>
              </w:rPr>
            </w:pPr>
            <w:r w:rsidRPr="00EB0D96">
              <w:rPr>
                <w:lang w:val="en-US"/>
              </w:rPr>
              <w:t xml:space="preserve">4.8. </w:t>
            </w:r>
            <w:r w:rsidR="00460653" w:rsidRPr="00EB0D9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B0D96" w:rsidRDefault="00A156C0" w:rsidP="00196AB4">
            <w:pPr>
              <w:pStyle w:val="af2"/>
              <w:tabs>
                <w:tab w:val="left" w:pos="567"/>
              </w:tabs>
              <w:spacing w:line="276" w:lineRule="auto"/>
              <w:ind w:firstLine="0"/>
              <w:rPr>
                <w:lang w:val="en-US"/>
              </w:rPr>
            </w:pPr>
            <w:r w:rsidRPr="00EB0D96">
              <w:rPr>
                <w:lang w:val="en-US"/>
              </w:rPr>
              <w:t xml:space="preserve">4.9. </w:t>
            </w:r>
            <w:r w:rsidR="00460653" w:rsidRPr="00EB0D9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EB0D96">
              <w:rPr>
                <w:lang w:val="en-US"/>
              </w:rPr>
              <w:t xml:space="preserve"> </w:t>
            </w:r>
            <w:r w:rsidR="00460653" w:rsidRPr="00EB0D96">
              <w:rPr>
                <w:lang w:val="en-US"/>
              </w:rPr>
              <w:t xml:space="preserve">şi pentru procedeele de execuţie utilizate. </w:t>
            </w:r>
          </w:p>
          <w:p w:rsidR="00460653" w:rsidRPr="00EB0D96" w:rsidRDefault="00A156C0" w:rsidP="00196AB4">
            <w:pPr>
              <w:pStyle w:val="af2"/>
              <w:tabs>
                <w:tab w:val="left" w:pos="567"/>
              </w:tabs>
              <w:spacing w:line="276" w:lineRule="auto"/>
              <w:ind w:firstLine="0"/>
              <w:rPr>
                <w:lang w:val="en-US"/>
              </w:rPr>
            </w:pPr>
            <w:r w:rsidRPr="00EB0D96">
              <w:rPr>
                <w:lang w:val="en-US"/>
              </w:rPr>
              <w:t xml:space="preserve">4.10. </w:t>
            </w:r>
            <w:r w:rsidR="00460653" w:rsidRPr="00EB0D96">
              <w:rPr>
                <w:lang w:val="en-US"/>
              </w:rPr>
              <w:t xml:space="preserve">Antreprenorul, prin </w:t>
            </w:r>
            <w:r w:rsidR="002F6A1E" w:rsidRPr="00EB0D96">
              <w:rPr>
                <w:lang w:val="en-US"/>
              </w:rPr>
              <w:t xml:space="preserve">atribuirea </w:t>
            </w:r>
            <w:r w:rsidR="00460653" w:rsidRPr="00EB0D96">
              <w:rPr>
                <w:lang w:val="en-US"/>
              </w:rPr>
              <w:t>ofertei în favoarea sa, se angajează să</w:t>
            </w:r>
            <w:r w:rsidR="00BC46B3" w:rsidRPr="00EB0D96">
              <w:rPr>
                <w:lang w:val="en-US"/>
              </w:rPr>
              <w:t xml:space="preserve"> prezinte</w:t>
            </w:r>
            <w:r w:rsidR="005D4B79" w:rsidRPr="00EB0D96">
              <w:rPr>
                <w:lang w:val="en-US"/>
              </w:rPr>
              <w:t xml:space="preserve"> </w:t>
            </w:r>
            <w:r w:rsidR="00EA64B0" w:rsidRPr="00EB0D96">
              <w:rPr>
                <w:lang w:val="en-US"/>
              </w:rPr>
              <w:t>garanţia de bună execuţie a contractului, în cuantum de __% din valoarea contractului atribuit.</w:t>
            </w:r>
          </w:p>
          <w:p w:rsidR="00267805" w:rsidRPr="00EB0D96" w:rsidRDefault="00A156C0" w:rsidP="00684D44">
            <w:pPr>
              <w:pStyle w:val="af2"/>
              <w:tabs>
                <w:tab w:val="left" w:pos="567"/>
              </w:tabs>
              <w:spacing w:line="276" w:lineRule="auto"/>
              <w:ind w:firstLine="0"/>
              <w:rPr>
                <w:lang w:val="en-US"/>
              </w:rPr>
            </w:pPr>
            <w:r w:rsidRPr="00EB0D96">
              <w:rPr>
                <w:lang w:val="en-US"/>
              </w:rPr>
              <w:lastRenderedPageBreak/>
              <w:t>4.11.</w:t>
            </w:r>
            <w:r w:rsidR="00A109E6" w:rsidRPr="00EB0D96">
              <w:rPr>
                <w:lang w:val="en-US"/>
              </w:rPr>
              <w:t xml:space="preserve"> Autoritatea contractantă eliberează/restituie</w:t>
            </w:r>
            <w:r w:rsidR="005D4B79" w:rsidRPr="00EB0D96">
              <w:rPr>
                <w:lang w:val="en-US"/>
              </w:rPr>
              <w:t xml:space="preserve"> </w:t>
            </w:r>
            <w:r w:rsidR="00A109E6" w:rsidRPr="00EB0D96">
              <w:rPr>
                <w:lang w:val="en-US"/>
              </w:rPr>
              <w:t>g</w:t>
            </w:r>
            <w:r w:rsidR="00460653" w:rsidRPr="00EB0D96">
              <w:rPr>
                <w:lang w:val="en-US"/>
              </w:rPr>
              <w:t>aranţia de bună execuţie Antreprenorului după semnarea procesului-verbal de recepţie finală</w:t>
            </w:r>
            <w:r w:rsidR="00A109E6" w:rsidRPr="00EB0D96">
              <w:rPr>
                <w:lang w:val="en-US"/>
              </w:rPr>
              <w:t>/ procesului-verbal la terminarea lucrărilor</w:t>
            </w:r>
            <w:r w:rsidR="00460653" w:rsidRPr="00EB0D96">
              <w:rPr>
                <w:lang w:val="en-US"/>
              </w:rPr>
              <w:t xml:space="preserve"> în cel mult 15 zile</w:t>
            </w:r>
            <w:r w:rsidR="00E838F8" w:rsidRPr="00EB0D96">
              <w:rPr>
                <w:lang w:val="en-US"/>
              </w:rPr>
              <w:t>.</w:t>
            </w:r>
            <w:r w:rsidR="005D4B79" w:rsidRPr="00EB0D96">
              <w:rPr>
                <w:lang w:val="en-US"/>
              </w:rPr>
              <w:t xml:space="preserve"> </w:t>
            </w:r>
            <w:r w:rsidR="00EB65F6" w:rsidRPr="00EB0D96">
              <w:rPr>
                <w:lang w:val="en-US"/>
              </w:rPr>
              <w:t>În cazul recepţiei cu obiecţii,</w:t>
            </w:r>
            <w:r w:rsidR="005D4B79" w:rsidRPr="00EB0D96">
              <w:rPr>
                <w:lang w:val="en-US"/>
              </w:rPr>
              <w:t xml:space="preserve"> </w:t>
            </w:r>
            <w:r w:rsidR="00EB65F6" w:rsidRPr="00EB0D96">
              <w:rPr>
                <w:lang w:val="en-US"/>
              </w:rPr>
              <w:t>garanţia se va restitui în cel mult 15 zile după înlăturarea acestora.</w:t>
            </w:r>
          </w:p>
          <w:p w:rsidR="00460653" w:rsidRPr="00EB0D96" w:rsidRDefault="00A156C0" w:rsidP="00196AB4">
            <w:pPr>
              <w:pStyle w:val="af2"/>
              <w:tabs>
                <w:tab w:val="left" w:pos="567"/>
              </w:tabs>
              <w:spacing w:line="276" w:lineRule="auto"/>
              <w:ind w:firstLine="0"/>
              <w:rPr>
                <w:lang w:val="en-US"/>
              </w:rPr>
            </w:pPr>
            <w:r w:rsidRPr="00EB0D96">
              <w:rPr>
                <w:lang w:val="en-US"/>
              </w:rPr>
              <w:t>4.12.</w:t>
            </w:r>
            <w:r w:rsidR="00460653" w:rsidRPr="00EB0D96">
              <w:rPr>
                <w:lang w:val="en-US"/>
              </w:rPr>
              <w:t>Antreprenorul trebuie să constituie garanţia de bună execuţie după primirea scris</w:t>
            </w:r>
            <w:r w:rsidR="00404C0D" w:rsidRPr="00EB0D96">
              <w:rPr>
                <w:lang w:val="en-US"/>
              </w:rPr>
              <w:t>orii de acceptare, dar nu mai târ</w:t>
            </w:r>
            <w:r w:rsidR="00460653" w:rsidRPr="00EB0D96">
              <w:rPr>
                <w:lang w:val="en-US"/>
              </w:rPr>
              <w:t>ziu de dat</w:t>
            </w:r>
            <w:r w:rsidR="00404C0D" w:rsidRPr="00EB0D96">
              <w:rPr>
                <w:lang w:val="en-US"/>
              </w:rPr>
              <w:t>a încheierii contractului. Atât</w:t>
            </w:r>
            <w:r w:rsidR="00460653" w:rsidRPr="00EB0D96">
              <w:rPr>
                <w:lang w:val="en-US"/>
              </w:rPr>
              <w:t xml:space="preserve"> timp c</w:t>
            </w:r>
            <w:r w:rsidR="00404C0D" w:rsidRPr="00EB0D96">
              <w:rPr>
                <w:lang w:val="en-US"/>
              </w:rPr>
              <w:t>â</w:t>
            </w:r>
            <w:r w:rsidR="00460653" w:rsidRPr="00EB0D96">
              <w:rPr>
                <w:lang w:val="en-US"/>
              </w:rPr>
              <w:t>t el nu şi-a îndeplinit această obligaţiune, Beneficiarul poate să reţină garanţia</w:t>
            </w:r>
            <w:r w:rsidR="005D4B79" w:rsidRPr="00EB0D96">
              <w:rPr>
                <w:lang w:val="en-US"/>
              </w:rPr>
              <w:t xml:space="preserve"> </w:t>
            </w:r>
            <w:r w:rsidR="00E364D5" w:rsidRPr="00EB0D96">
              <w:rPr>
                <w:lang w:val="en-US"/>
              </w:rPr>
              <w:t>Antreprenorului</w:t>
            </w:r>
            <w:r w:rsidR="00460653" w:rsidRPr="00EB0D96">
              <w:rPr>
                <w:lang w:val="en-US"/>
              </w:rPr>
              <w:t xml:space="preserve"> pentru ofertă. </w:t>
            </w:r>
          </w:p>
          <w:p w:rsidR="00460653" w:rsidRPr="00EB0D96" w:rsidRDefault="00A156C0" w:rsidP="00196AB4">
            <w:pPr>
              <w:pStyle w:val="af2"/>
              <w:tabs>
                <w:tab w:val="left" w:pos="567"/>
              </w:tabs>
              <w:spacing w:line="276" w:lineRule="auto"/>
              <w:ind w:firstLine="0"/>
              <w:rPr>
                <w:lang w:val="en-US"/>
              </w:rPr>
            </w:pPr>
            <w:r w:rsidRPr="00EB0D96">
              <w:rPr>
                <w:lang w:val="en-US"/>
              </w:rPr>
              <w:t>4.1</w:t>
            </w:r>
            <w:r w:rsidR="00893327" w:rsidRPr="00EB0D96">
              <w:rPr>
                <w:lang w:val="en-US"/>
              </w:rPr>
              <w:t>3</w:t>
            </w:r>
            <w:r w:rsidRPr="00EB0D96">
              <w:rPr>
                <w:lang w:val="en-US"/>
              </w:rPr>
              <w:t xml:space="preserve">. </w:t>
            </w:r>
            <w:r w:rsidR="00460653" w:rsidRPr="00EB0D9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B0D96" w:rsidRDefault="00A156C0" w:rsidP="00196AB4">
            <w:pPr>
              <w:pStyle w:val="af2"/>
              <w:tabs>
                <w:tab w:val="left" w:pos="567"/>
              </w:tabs>
              <w:spacing w:line="276" w:lineRule="auto"/>
              <w:ind w:firstLine="0"/>
              <w:rPr>
                <w:lang w:val="en-US"/>
              </w:rPr>
            </w:pPr>
            <w:r w:rsidRPr="00EB0D96">
              <w:rPr>
                <w:lang w:val="en-US"/>
              </w:rPr>
              <w:t>4.1</w:t>
            </w:r>
            <w:r w:rsidR="00893327" w:rsidRPr="00EB0D96">
              <w:rPr>
                <w:lang w:val="en-US"/>
              </w:rPr>
              <w:t>4</w:t>
            </w:r>
            <w:r w:rsidRPr="00EB0D96">
              <w:rPr>
                <w:lang w:val="en-US"/>
              </w:rPr>
              <w:t xml:space="preserve">. </w:t>
            </w:r>
            <w:r w:rsidR="00460653" w:rsidRPr="00EB0D96">
              <w:rPr>
                <w:lang w:val="en-US"/>
              </w:rPr>
              <w:t>La lucrările la care se fac încercări, se consideră calitatea probei îndeplinită at</w:t>
            </w:r>
            <w:r w:rsidR="00E171D4" w:rsidRPr="00EB0D96">
              <w:rPr>
                <w:lang w:val="en-US"/>
              </w:rPr>
              <w:t>â</w:t>
            </w:r>
            <w:r w:rsidR="00460653" w:rsidRPr="00EB0D96">
              <w:rPr>
                <w:lang w:val="en-US"/>
              </w:rPr>
              <w:t>ta timp c</w:t>
            </w:r>
            <w:r w:rsidR="00E171D4" w:rsidRPr="00EB0D96">
              <w:rPr>
                <w:lang w:val="en-US"/>
              </w:rPr>
              <w:t>â</w:t>
            </w:r>
            <w:r w:rsidR="00460653" w:rsidRPr="00EB0D96">
              <w:rPr>
                <w:lang w:val="en-US"/>
              </w:rPr>
              <w:t xml:space="preserve">t rezultatele se înscriu în limitele admise prin reglementările tehnice. </w:t>
            </w:r>
          </w:p>
          <w:p w:rsidR="00460653" w:rsidRPr="00EB0D96" w:rsidRDefault="00A156C0" w:rsidP="00196AB4">
            <w:pPr>
              <w:pStyle w:val="af2"/>
              <w:tabs>
                <w:tab w:val="left" w:pos="567"/>
              </w:tabs>
              <w:spacing w:line="276" w:lineRule="auto"/>
              <w:ind w:firstLine="0"/>
              <w:rPr>
                <w:lang w:val="en-US"/>
              </w:rPr>
            </w:pPr>
            <w:r w:rsidRPr="00EB0D96">
              <w:rPr>
                <w:lang w:val="en-US"/>
              </w:rPr>
              <w:t>4.</w:t>
            </w:r>
            <w:r w:rsidR="00603AB4" w:rsidRPr="00EB0D9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B0D96" w:rsidRDefault="00A156C0" w:rsidP="00196AB4">
            <w:pPr>
              <w:pStyle w:val="af2"/>
              <w:tabs>
                <w:tab w:val="left" w:pos="567"/>
              </w:tabs>
              <w:spacing w:line="276" w:lineRule="auto"/>
              <w:ind w:firstLine="0"/>
              <w:rPr>
                <w:lang w:val="en-US"/>
              </w:rPr>
            </w:pPr>
            <w:r w:rsidRPr="00EB0D96">
              <w:rPr>
                <w:lang w:val="en-US"/>
              </w:rPr>
              <w:t>4.1</w:t>
            </w:r>
            <w:r w:rsidR="00040EA0" w:rsidRPr="00EB0D9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B0D96" w:rsidRDefault="00A156C0" w:rsidP="00196AB4">
            <w:pPr>
              <w:pStyle w:val="af2"/>
              <w:tabs>
                <w:tab w:val="left" w:pos="567"/>
              </w:tabs>
              <w:spacing w:line="276" w:lineRule="auto"/>
              <w:ind w:firstLine="0"/>
              <w:rPr>
                <w:lang w:val="en-US"/>
              </w:rPr>
            </w:pPr>
            <w:r w:rsidRPr="00EB0D96">
              <w:rPr>
                <w:lang w:val="en-US"/>
              </w:rPr>
              <w:t>4.1</w:t>
            </w:r>
            <w:r w:rsidR="00893327" w:rsidRPr="00EB0D96">
              <w:rPr>
                <w:lang w:val="en-US"/>
              </w:rPr>
              <w:t>7</w:t>
            </w:r>
            <w:r w:rsidRPr="00EB0D96">
              <w:rPr>
                <w:lang w:val="en-US"/>
              </w:rPr>
              <w:t xml:space="preserve">. </w:t>
            </w:r>
            <w:r w:rsidR="00460653" w:rsidRPr="00EB0D96">
              <w:rPr>
                <w:lang w:val="en-US"/>
              </w:rPr>
              <w:t>Dacă Antreprenorul consideră că dispoziţiile Beneficiarului s</w:t>
            </w:r>
            <w:r w:rsidR="00183D79" w:rsidRPr="00EB0D96">
              <w:rPr>
                <w:lang w:val="en-US"/>
              </w:rPr>
              <w:t>u</w:t>
            </w:r>
            <w:r w:rsidR="00460653" w:rsidRPr="00EB0D96">
              <w:rPr>
                <w:lang w:val="en-US"/>
              </w:rPr>
              <w:t xml:space="preserve">nt nejustificate sau inoportune, el poate </w:t>
            </w:r>
            <w:r w:rsidR="00E171D4" w:rsidRPr="00EB0D96">
              <w:rPr>
                <w:lang w:val="en-US"/>
              </w:rPr>
              <w:t>înainta</w:t>
            </w:r>
            <w:r w:rsidR="005D4B79" w:rsidRPr="00EB0D96">
              <w:rPr>
                <w:lang w:val="en-US"/>
              </w:rPr>
              <w:t xml:space="preserve"> </w:t>
            </w:r>
            <w:r w:rsidR="00460653" w:rsidRPr="00EB0D96">
              <w:rPr>
                <w:lang w:val="en-US"/>
              </w:rPr>
              <w:t xml:space="preserve">obiecţii, dar acestea nu îl </w:t>
            </w:r>
            <w:r w:rsidR="00E171D4" w:rsidRPr="00EB0D96">
              <w:rPr>
                <w:lang w:val="en-US"/>
              </w:rPr>
              <w:t>scutește</w:t>
            </w:r>
            <w:r w:rsidR="005D4B79" w:rsidRPr="00EB0D96">
              <w:rPr>
                <w:lang w:val="en-US"/>
              </w:rPr>
              <w:t xml:space="preserve"> </w:t>
            </w:r>
            <w:r w:rsidR="00460653" w:rsidRPr="00EB0D96">
              <w:rPr>
                <w:lang w:val="en-US"/>
              </w:rPr>
              <w:t xml:space="preserve">de </w:t>
            </w:r>
            <w:r w:rsidR="00E364D5" w:rsidRPr="00EB0D96">
              <w:rPr>
                <w:lang w:val="en-US"/>
              </w:rPr>
              <w:t xml:space="preserve">obligația de </w:t>
            </w:r>
            <w:r w:rsidR="00460653" w:rsidRPr="00EB0D9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B0D96" w:rsidRDefault="00A156C0" w:rsidP="00196AB4">
            <w:pPr>
              <w:pStyle w:val="af2"/>
              <w:tabs>
                <w:tab w:val="left" w:pos="567"/>
              </w:tabs>
              <w:spacing w:line="276" w:lineRule="auto"/>
              <w:ind w:firstLine="0"/>
              <w:rPr>
                <w:lang w:val="en-US"/>
              </w:rPr>
            </w:pPr>
            <w:r w:rsidRPr="00EB0D96">
              <w:rPr>
                <w:lang w:val="en-US"/>
              </w:rPr>
              <w:t>4.1</w:t>
            </w:r>
            <w:r w:rsidR="00893327" w:rsidRPr="00EB0D96">
              <w:rPr>
                <w:lang w:val="en-US"/>
              </w:rPr>
              <w:t>8</w:t>
            </w:r>
            <w:r w:rsidRPr="00EB0D96">
              <w:rPr>
                <w:lang w:val="en-US"/>
              </w:rPr>
              <w:t xml:space="preserve">. </w:t>
            </w:r>
            <w:r w:rsidR="00460653" w:rsidRPr="00EB0D96">
              <w:rPr>
                <w:lang w:val="en-US"/>
              </w:rPr>
              <w:t>Trasarea axelor principale, bornelor de referinţă, căilor de circulaţieşi limitelor terenului pus la dispoziţia Antreprenorului, precum şi materializarea cotelor de nivel în i</w:t>
            </w:r>
            <w:r w:rsidR="00183D79" w:rsidRPr="00EB0D96">
              <w:rPr>
                <w:lang w:val="en-US"/>
              </w:rPr>
              <w:t>mediata apropiere a terenului, su</w:t>
            </w:r>
            <w:r w:rsidR="00460653" w:rsidRPr="00EB0D96">
              <w:rPr>
                <w:lang w:val="en-US"/>
              </w:rPr>
              <w:t>nt</w:t>
            </w:r>
            <w:r w:rsidR="005D4B79" w:rsidRPr="00EB0D96">
              <w:rPr>
                <w:lang w:val="en-US"/>
              </w:rPr>
              <w:t xml:space="preserve"> </w:t>
            </w:r>
            <w:r w:rsidR="00460653" w:rsidRPr="00EB0D96">
              <w:rPr>
                <w:lang w:val="en-US"/>
              </w:rPr>
              <w:t xml:space="preserve">obligaţiuni ale Antreprenorului. </w:t>
            </w:r>
          </w:p>
          <w:p w:rsidR="00460653" w:rsidRPr="00EB0D96" w:rsidRDefault="00A156C0" w:rsidP="00196AB4">
            <w:pPr>
              <w:pStyle w:val="af2"/>
              <w:tabs>
                <w:tab w:val="left" w:pos="567"/>
              </w:tabs>
              <w:spacing w:line="276" w:lineRule="auto"/>
              <w:ind w:firstLine="0"/>
              <w:rPr>
                <w:lang w:val="en-US"/>
              </w:rPr>
            </w:pPr>
            <w:r w:rsidRPr="00EB0D96">
              <w:rPr>
                <w:lang w:val="en-US"/>
              </w:rPr>
              <w:t>4.</w:t>
            </w:r>
            <w:r w:rsidR="00893327" w:rsidRPr="00EB0D96">
              <w:rPr>
                <w:lang w:val="en-US"/>
              </w:rPr>
              <w:t>19</w:t>
            </w:r>
            <w:r w:rsidRPr="00EB0D96">
              <w:rPr>
                <w:lang w:val="en-US"/>
              </w:rPr>
              <w:t xml:space="preserve">. </w:t>
            </w:r>
            <w:r w:rsidR="00460653" w:rsidRPr="00EB0D9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B0D96" w:rsidRDefault="00A156C0" w:rsidP="00196AB4">
            <w:pPr>
              <w:pStyle w:val="af2"/>
              <w:tabs>
                <w:tab w:val="left" w:pos="567"/>
              </w:tabs>
              <w:spacing w:line="276" w:lineRule="auto"/>
              <w:ind w:firstLine="0"/>
              <w:rPr>
                <w:lang w:val="en-US"/>
              </w:rPr>
            </w:pPr>
            <w:r w:rsidRPr="00EB0D96">
              <w:rPr>
                <w:lang w:val="en-US"/>
              </w:rPr>
              <w:t>4.2</w:t>
            </w:r>
            <w:r w:rsidR="00893327" w:rsidRPr="00EB0D96">
              <w:rPr>
                <w:lang w:val="en-US"/>
              </w:rPr>
              <w:t>0</w:t>
            </w:r>
            <w:r w:rsidRPr="00EB0D96">
              <w:rPr>
                <w:lang w:val="en-US"/>
              </w:rPr>
              <w:t xml:space="preserve">. </w:t>
            </w:r>
            <w:r w:rsidR="00460653" w:rsidRPr="00EB0D96">
              <w:rPr>
                <w:lang w:val="en-US"/>
              </w:rPr>
              <w:t>Ridicările de teren, trasările şi cotele de nivel, precum şi alte documente puse la dispoziţia Antreprenorului de către Beneficiar pentru executarea contractului s</w:t>
            </w:r>
            <w:r w:rsidR="00E10C0A" w:rsidRPr="00EB0D96">
              <w:rPr>
                <w:lang w:val="en-US"/>
              </w:rPr>
              <w:t>u</w:t>
            </w:r>
            <w:r w:rsidR="00460653" w:rsidRPr="00EB0D96">
              <w:rPr>
                <w:lang w:val="en-US"/>
              </w:rPr>
              <w:t>nt hotărâtoare. Antreprenorul este obligat să verifice documentele primite şi să înştiinţeze Beneficiarul cu privire la erorile şi</w:t>
            </w:r>
            <w:r w:rsidR="005D4B79" w:rsidRPr="00EB0D96">
              <w:rPr>
                <w:lang w:val="en-US"/>
              </w:rPr>
              <w:t xml:space="preserve"> </w:t>
            </w:r>
            <w:r w:rsidR="00460653" w:rsidRPr="00EB0D96">
              <w:rPr>
                <w:lang w:val="en-US"/>
              </w:rPr>
              <w:t xml:space="preserve">inexactităţile constatate sau presupuse. </w:t>
            </w:r>
          </w:p>
          <w:p w:rsidR="00460653" w:rsidRPr="00EB0D96" w:rsidRDefault="00A156C0" w:rsidP="00196AB4">
            <w:pPr>
              <w:pStyle w:val="af2"/>
              <w:tabs>
                <w:tab w:val="left" w:pos="567"/>
              </w:tabs>
              <w:spacing w:line="276" w:lineRule="auto"/>
              <w:ind w:firstLine="0"/>
              <w:rPr>
                <w:lang w:val="en-US"/>
              </w:rPr>
            </w:pPr>
            <w:r w:rsidRPr="00EB0D96">
              <w:rPr>
                <w:lang w:val="en-US"/>
              </w:rPr>
              <w:t>4.2</w:t>
            </w:r>
            <w:r w:rsidR="00893327" w:rsidRPr="00EB0D96">
              <w:rPr>
                <w:lang w:val="en-US"/>
              </w:rPr>
              <w:t>1</w:t>
            </w:r>
            <w:r w:rsidRPr="00EB0D96">
              <w:rPr>
                <w:lang w:val="en-US"/>
              </w:rPr>
              <w:t xml:space="preserve">. </w:t>
            </w:r>
            <w:r w:rsidR="00460653" w:rsidRPr="00EB0D9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B0D96">
              <w:rPr>
                <w:lang w:val="en-US"/>
              </w:rPr>
              <w:t>prevederilor legale și obligațiunilor contractuale și profesionale</w:t>
            </w:r>
            <w:r w:rsidR="00460653" w:rsidRPr="00EB0D96">
              <w:rPr>
                <w:lang w:val="en-US"/>
              </w:rPr>
              <w:t xml:space="preserve">. </w:t>
            </w:r>
          </w:p>
          <w:p w:rsidR="00460653" w:rsidRPr="00EB0D96" w:rsidRDefault="00A156C0" w:rsidP="00196AB4">
            <w:pPr>
              <w:pStyle w:val="af2"/>
              <w:tabs>
                <w:tab w:val="left" w:pos="567"/>
              </w:tabs>
              <w:spacing w:line="276" w:lineRule="auto"/>
              <w:ind w:firstLine="0"/>
              <w:rPr>
                <w:lang w:val="en-US"/>
              </w:rPr>
            </w:pPr>
            <w:r w:rsidRPr="00EB0D96">
              <w:rPr>
                <w:lang w:val="en-US"/>
              </w:rPr>
              <w:t>4.2</w:t>
            </w:r>
            <w:r w:rsidR="00893327" w:rsidRPr="00EB0D96">
              <w:rPr>
                <w:lang w:val="en-US"/>
              </w:rPr>
              <w:t>2</w:t>
            </w:r>
            <w:r w:rsidRPr="00EB0D96">
              <w:rPr>
                <w:lang w:val="en-US"/>
              </w:rPr>
              <w:t xml:space="preserve">. </w:t>
            </w:r>
            <w:r w:rsidR="00460653" w:rsidRPr="00EB0D9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rsidR="00460653" w:rsidRPr="00EB0D96" w:rsidRDefault="00A156C0" w:rsidP="00196AB4">
            <w:pPr>
              <w:pStyle w:val="af2"/>
              <w:tabs>
                <w:tab w:val="left" w:pos="567"/>
              </w:tabs>
              <w:spacing w:line="276" w:lineRule="auto"/>
              <w:ind w:firstLine="0"/>
              <w:rPr>
                <w:lang w:val="en-US"/>
              </w:rPr>
            </w:pPr>
            <w:r w:rsidRPr="00EB0D96">
              <w:rPr>
                <w:lang w:val="en-US"/>
              </w:rPr>
              <w:t>4.2</w:t>
            </w:r>
            <w:r w:rsidR="00893327" w:rsidRPr="00EB0D96">
              <w:rPr>
                <w:lang w:val="en-US"/>
              </w:rPr>
              <w:t>3</w:t>
            </w:r>
            <w:r w:rsidRPr="00EB0D96">
              <w:rPr>
                <w:lang w:val="en-US"/>
              </w:rPr>
              <w:t xml:space="preserve">. </w:t>
            </w:r>
            <w:r w:rsidR="00460653" w:rsidRPr="00EB0D96">
              <w:rPr>
                <w:lang w:val="en-US"/>
              </w:rPr>
              <w:t xml:space="preserve">În cazul neexecutării de către Antreprenor a dispoziţiilor din punctul 2.1., Beneficiarul poate opri lucrările, </w:t>
            </w:r>
            <w:r w:rsidR="00F53F69" w:rsidRPr="00EB0D96">
              <w:rPr>
                <w:lang w:val="en-US"/>
              </w:rPr>
              <w:t xml:space="preserve">prin </w:t>
            </w:r>
            <w:r w:rsidR="00E364D5" w:rsidRPr="00EB0D96">
              <w:rPr>
                <w:lang w:val="en-US"/>
              </w:rPr>
              <w:t xml:space="preserve">rezoluțiunea </w:t>
            </w:r>
            <w:r w:rsidR="00F53F69" w:rsidRPr="00EB0D96">
              <w:rPr>
                <w:lang w:val="en-US"/>
              </w:rPr>
              <w:t>contractului</w:t>
            </w:r>
            <w:r w:rsidR="00460653" w:rsidRPr="00EB0D96">
              <w:rPr>
                <w:lang w:val="en-US"/>
              </w:rPr>
              <w:t xml:space="preserve">, în condiţiile legii, </w:t>
            </w:r>
            <w:r w:rsidR="00F53F69" w:rsidRPr="00EB0D96">
              <w:rPr>
                <w:lang w:val="en-US"/>
              </w:rPr>
              <w:t>totodată A</w:t>
            </w:r>
            <w:r w:rsidR="00316769" w:rsidRPr="00EB0D96">
              <w:rPr>
                <w:lang w:val="en-US"/>
              </w:rPr>
              <w:t xml:space="preserve">ntreprenorul </w:t>
            </w:r>
            <w:r w:rsidR="00460653" w:rsidRPr="00EB0D96">
              <w:rPr>
                <w:lang w:val="en-US"/>
              </w:rPr>
              <w:t>compense</w:t>
            </w:r>
            <w:r w:rsidR="00316769" w:rsidRPr="00EB0D96">
              <w:rPr>
                <w:lang w:val="en-US"/>
              </w:rPr>
              <w:t>ază</w:t>
            </w:r>
            <w:r w:rsidR="00460653" w:rsidRPr="00EB0D96">
              <w:rPr>
                <w:lang w:val="en-US"/>
              </w:rPr>
              <w:t xml:space="preserve"> cheltuielile aferente suportate de Beneficiar în legătură cu faptul neexecutării. </w:t>
            </w:r>
          </w:p>
          <w:p w:rsidR="00460653" w:rsidRPr="00EB0D96" w:rsidRDefault="00BE5A1E" w:rsidP="00196AB4">
            <w:pPr>
              <w:pStyle w:val="af2"/>
              <w:tabs>
                <w:tab w:val="left" w:pos="567"/>
              </w:tabs>
              <w:spacing w:line="276" w:lineRule="auto"/>
              <w:ind w:firstLine="0"/>
              <w:rPr>
                <w:lang w:val="en-US"/>
              </w:rPr>
            </w:pPr>
            <w:r w:rsidRPr="00EB0D96">
              <w:rPr>
                <w:lang w:val="en-US"/>
              </w:rPr>
              <w:t>4.2</w:t>
            </w:r>
            <w:r w:rsidR="00893327" w:rsidRPr="00EB0D96">
              <w:rPr>
                <w:lang w:val="en-US"/>
              </w:rPr>
              <w:t>4</w:t>
            </w:r>
            <w:r w:rsidRPr="00EB0D96">
              <w:rPr>
                <w:lang w:val="en-US"/>
              </w:rPr>
              <w:t xml:space="preserve">. </w:t>
            </w:r>
            <w:r w:rsidR="00460653" w:rsidRPr="00EB0D9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EB0D96" w:rsidRDefault="00BE5A1E" w:rsidP="00196AB4">
            <w:pPr>
              <w:pStyle w:val="af2"/>
              <w:tabs>
                <w:tab w:val="left" w:pos="567"/>
              </w:tabs>
              <w:spacing w:line="276" w:lineRule="auto"/>
              <w:ind w:firstLine="0"/>
              <w:rPr>
                <w:lang w:val="en-US"/>
              </w:rPr>
            </w:pPr>
            <w:r w:rsidRPr="00EB0D96">
              <w:rPr>
                <w:lang w:val="en-US"/>
              </w:rPr>
              <w:t>4.2</w:t>
            </w:r>
            <w:r w:rsidR="00893327" w:rsidRPr="00EB0D96">
              <w:rPr>
                <w:lang w:val="en-US"/>
              </w:rPr>
              <w:t>5</w:t>
            </w:r>
            <w:r w:rsidRPr="00EB0D96">
              <w:rPr>
                <w:lang w:val="en-US"/>
              </w:rPr>
              <w:t xml:space="preserve">. </w:t>
            </w:r>
            <w:r w:rsidR="00460653" w:rsidRPr="00EB0D96">
              <w:rPr>
                <w:lang w:val="en-US"/>
              </w:rPr>
              <w:t>În timpul desfăşurării lucrărilor, Antreprenorul are obligaţia să menţină căile de acces libere, să retragă utilajele, să îndepărteze surplusurile de materiale, deşeuri</w:t>
            </w:r>
            <w:r w:rsidR="005D4B79" w:rsidRPr="00EB0D96">
              <w:rPr>
                <w:lang w:val="en-US"/>
              </w:rPr>
              <w:t xml:space="preserve"> </w:t>
            </w:r>
            <w:r w:rsidR="00460653" w:rsidRPr="00EB0D96">
              <w:rPr>
                <w:lang w:val="en-US"/>
              </w:rPr>
              <w:t>şi lucrări provizorii de orice fel, care nu s</w:t>
            </w:r>
            <w:r w:rsidR="00183D79" w:rsidRPr="00EB0D96">
              <w:rPr>
                <w:lang w:val="en-US"/>
              </w:rPr>
              <w:t>u</w:t>
            </w:r>
            <w:r w:rsidR="00460653" w:rsidRPr="00EB0D96">
              <w:rPr>
                <w:lang w:val="en-US"/>
              </w:rPr>
              <w:t>nt necesare, iar la terminarea lucrărilor, Antreprenorul va evacua de pe şantier toate utilajele de construcţie, surplusurile de materiale, deşeurile</w:t>
            </w:r>
            <w:r w:rsidR="005D4B79" w:rsidRPr="00EB0D96">
              <w:rPr>
                <w:lang w:val="en-US"/>
              </w:rPr>
              <w:t xml:space="preserve"> </w:t>
            </w:r>
            <w:r w:rsidR="00460653" w:rsidRPr="00EB0D96">
              <w:rPr>
                <w:lang w:val="en-US"/>
              </w:rPr>
              <w:t xml:space="preserve">şi lucrările provizorii. </w:t>
            </w:r>
          </w:p>
          <w:p w:rsidR="00B96242" w:rsidRPr="00EB0D96" w:rsidRDefault="00BE5A1E" w:rsidP="00196AB4">
            <w:pPr>
              <w:pStyle w:val="af2"/>
              <w:tabs>
                <w:tab w:val="left" w:pos="426"/>
                <w:tab w:val="left" w:pos="3645"/>
              </w:tabs>
              <w:spacing w:line="276" w:lineRule="auto"/>
              <w:ind w:firstLine="0"/>
              <w:rPr>
                <w:lang w:val="en-US"/>
              </w:rPr>
            </w:pPr>
            <w:r w:rsidRPr="00EB0D96">
              <w:rPr>
                <w:lang w:val="en-US"/>
              </w:rPr>
              <w:t>4.2</w:t>
            </w:r>
            <w:r w:rsidR="00893327" w:rsidRPr="00EB0D96">
              <w:rPr>
                <w:lang w:val="en-US"/>
              </w:rPr>
              <w:t>6</w:t>
            </w:r>
            <w:r w:rsidRPr="00EB0D96">
              <w:rPr>
                <w:lang w:val="en-US"/>
              </w:rPr>
              <w:t xml:space="preserve">. </w:t>
            </w:r>
            <w:r w:rsidR="00460653" w:rsidRPr="00EB0D96">
              <w:rPr>
                <w:lang w:val="en-US"/>
              </w:rPr>
              <w:t>Beneficiarul trebuie să obţină, pe propria cheltuială, toate avizele, autorizaţiile</w:t>
            </w:r>
            <w:r w:rsidR="005D4B79" w:rsidRPr="00EB0D96">
              <w:rPr>
                <w:lang w:val="en-US"/>
              </w:rPr>
              <w:t xml:space="preserve"> </w:t>
            </w:r>
            <w:r w:rsidR="00460653" w:rsidRPr="00EB0D96">
              <w:rPr>
                <w:lang w:val="en-US"/>
              </w:rPr>
              <w:t xml:space="preserve">şi aprobările, să plătească toate taxele necesare legate de execuţia lucrărilor, precum şi pentru bunuri sau drepturi afectate sau care pot fi afectate de execuţia lucrărilor. </w:t>
            </w:r>
          </w:p>
          <w:p w:rsidR="00460653" w:rsidRPr="00EB0D96"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EB0D96" w:rsidRDefault="00BE5A1E" w:rsidP="00196AB4">
            <w:pPr>
              <w:pStyle w:val="af2"/>
              <w:tabs>
                <w:tab w:val="left" w:pos="567"/>
              </w:tabs>
              <w:spacing w:line="276" w:lineRule="auto"/>
              <w:ind w:firstLine="0"/>
              <w:rPr>
                <w:lang w:val="en-US"/>
              </w:rPr>
            </w:pPr>
            <w:r w:rsidRPr="00EB0D96">
              <w:rPr>
                <w:lang w:val="en-US"/>
              </w:rPr>
              <w:t xml:space="preserve">6.1. </w:t>
            </w:r>
            <w:r w:rsidR="005B666D" w:rsidRPr="00EB0D96">
              <w:rPr>
                <w:lang w:val="en-US"/>
              </w:rPr>
              <w:t>Antreprenorul este obligat să execute toate lucrările, prevăzute în contract, în termenele stabilite prin graficul general de realizare a lucrărilor şi graficul de execuţie</w:t>
            </w:r>
            <w:r w:rsidR="005D4B79" w:rsidRPr="00EB0D96">
              <w:rPr>
                <w:lang w:val="en-US"/>
              </w:rPr>
              <w:t xml:space="preserve"> </w:t>
            </w:r>
            <w:r w:rsidR="005B666D" w:rsidRPr="00EB0D96">
              <w:rPr>
                <w:lang w:val="en-US"/>
              </w:rPr>
              <w:t>şi de o calitate corespunzătoare prevederilor actelor normative şi  prezentului contract.</w:t>
            </w:r>
          </w:p>
          <w:p w:rsidR="005B666D" w:rsidRPr="00EB0D96" w:rsidRDefault="00BE5A1E" w:rsidP="00196AB4">
            <w:pPr>
              <w:pStyle w:val="af2"/>
              <w:tabs>
                <w:tab w:val="left" w:pos="567"/>
              </w:tabs>
              <w:spacing w:line="276" w:lineRule="auto"/>
              <w:ind w:firstLine="0"/>
              <w:rPr>
                <w:lang w:val="en-US"/>
              </w:rPr>
            </w:pPr>
            <w:r w:rsidRPr="00EB0D96">
              <w:rPr>
                <w:lang w:val="en-US"/>
              </w:rPr>
              <w:t xml:space="preserve">6.2. </w:t>
            </w:r>
            <w:r w:rsidR="005B666D" w:rsidRPr="00EB0D9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B0D96" w:rsidRDefault="00BE5A1E" w:rsidP="00196AB4">
            <w:pPr>
              <w:pStyle w:val="af2"/>
              <w:tabs>
                <w:tab w:val="left" w:pos="567"/>
              </w:tabs>
              <w:spacing w:line="276" w:lineRule="auto"/>
              <w:ind w:firstLine="0"/>
              <w:rPr>
                <w:lang w:val="en-US"/>
              </w:rPr>
            </w:pPr>
            <w:r w:rsidRPr="00EB0D96">
              <w:rPr>
                <w:lang w:val="en-US"/>
              </w:rPr>
              <w:t xml:space="preserve">6.3. </w:t>
            </w:r>
            <w:r w:rsidR="005B666D" w:rsidRPr="00EB0D96">
              <w:rPr>
                <w:lang w:val="en-US"/>
              </w:rPr>
              <w:t xml:space="preserve">Pe parcursul execuţiei lucrărilor, Antreprenorul este obligat să comunice, la cererea Beneficiarului, datele de </w:t>
            </w:r>
            <w:r w:rsidR="00E364D5" w:rsidRPr="00EB0D96">
              <w:rPr>
                <w:lang w:val="en-US"/>
              </w:rPr>
              <w:t>identificare</w:t>
            </w:r>
            <w:r w:rsidR="005D4B79" w:rsidRPr="00EB0D96">
              <w:rPr>
                <w:lang w:val="en-US"/>
              </w:rPr>
              <w:t xml:space="preserve"> </w:t>
            </w:r>
            <w:r w:rsidR="005B666D" w:rsidRPr="00EB0D96">
              <w:rPr>
                <w:lang w:val="en-US"/>
              </w:rPr>
              <w:t xml:space="preserve">ale subantreprenorilor. </w:t>
            </w:r>
          </w:p>
          <w:p w:rsidR="005B666D" w:rsidRPr="00EB0D96" w:rsidRDefault="00BE5A1E" w:rsidP="00196AB4">
            <w:pPr>
              <w:pStyle w:val="af2"/>
              <w:tabs>
                <w:tab w:val="left" w:pos="142"/>
                <w:tab w:val="left" w:pos="284"/>
              </w:tabs>
              <w:spacing w:line="276" w:lineRule="auto"/>
              <w:ind w:firstLine="0"/>
              <w:rPr>
                <w:lang w:val="en-US"/>
              </w:rPr>
            </w:pPr>
            <w:r w:rsidRPr="00EB0D96">
              <w:rPr>
                <w:lang w:val="en-US"/>
              </w:rPr>
              <w:t xml:space="preserve">6.4. </w:t>
            </w:r>
            <w:r w:rsidR="005B666D" w:rsidRPr="00EB0D96">
              <w:rPr>
                <w:lang w:val="en-US"/>
              </w:rPr>
              <w:t>Angajarea forţei de muncă pe bază de a</w:t>
            </w:r>
            <w:r w:rsidR="003D06D0" w:rsidRPr="00EB0D96">
              <w:rPr>
                <w:lang w:val="en-US"/>
              </w:rPr>
              <w:t>cord nu este considerată</w:t>
            </w:r>
            <w:r w:rsidR="005B666D" w:rsidRPr="00EB0D96">
              <w:rPr>
                <w:lang w:val="en-US"/>
              </w:rPr>
              <w:t xml:space="preserve"> obiectul unei subcontractări.</w:t>
            </w:r>
          </w:p>
          <w:p w:rsidR="00684D44" w:rsidRPr="00EB0D96"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EB0D96" w:rsidRDefault="00BE5A1E" w:rsidP="00196AB4">
            <w:pPr>
              <w:pStyle w:val="af2"/>
              <w:tabs>
                <w:tab w:val="left" w:pos="0"/>
              </w:tabs>
              <w:spacing w:line="276" w:lineRule="auto"/>
              <w:ind w:firstLine="0"/>
              <w:rPr>
                <w:lang w:val="en-US"/>
              </w:rPr>
            </w:pPr>
            <w:r w:rsidRPr="00EB0D96">
              <w:rPr>
                <w:lang w:val="en-US"/>
              </w:rPr>
              <w:t xml:space="preserve">8.1. </w:t>
            </w:r>
            <w:r w:rsidR="00460653" w:rsidRPr="00EB0D9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B0D96" w:rsidRDefault="00BE5A1E" w:rsidP="00196AB4">
            <w:pPr>
              <w:pStyle w:val="af2"/>
              <w:tabs>
                <w:tab w:val="left" w:pos="284"/>
              </w:tabs>
              <w:spacing w:line="276" w:lineRule="auto"/>
              <w:ind w:firstLine="0"/>
              <w:rPr>
                <w:lang w:val="en-US"/>
              </w:rPr>
            </w:pPr>
            <w:r w:rsidRPr="00EB0D96">
              <w:rPr>
                <w:lang w:val="en-US"/>
              </w:rPr>
              <w:t>8.2</w:t>
            </w:r>
            <w:r w:rsidR="00D05A94" w:rsidRPr="00EB0D96">
              <w:rPr>
                <w:lang w:val="en-US"/>
              </w:rPr>
              <w:t>.</w:t>
            </w:r>
            <w:r w:rsidR="00460653" w:rsidRPr="00EB0D9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B0D96">
              <w:rPr>
                <w:lang w:val="en-US"/>
              </w:rPr>
              <w:t xml:space="preserve">8.3. </w:t>
            </w:r>
            <w:r w:rsidR="00460653" w:rsidRPr="00EB0D96">
              <w:rPr>
                <w:lang w:val="en-US"/>
              </w:rPr>
              <w:t xml:space="preserve">Probele neprevăzute şi comandate de Beneficiar pentru verificarea unor lucrări sau materiale </w:t>
            </w:r>
            <w:r w:rsidR="00460653" w:rsidRPr="00EB0D96">
              <w:rPr>
                <w:lang w:val="en-US"/>
              </w:rPr>
              <w:lastRenderedPageBreak/>
              <w:t>puse în</w:t>
            </w:r>
            <w:r w:rsidR="005D4B79" w:rsidRPr="00EB0D96">
              <w:rPr>
                <w:lang w:val="en-US"/>
              </w:rPr>
              <w:t xml:space="preserve"> </w:t>
            </w:r>
            <w:r w:rsidR="00460653" w:rsidRPr="00EB0D96">
              <w:rPr>
                <w:lang w:val="en-US"/>
              </w:rPr>
              <w:t>operă vor fi suportate de Antreprenor, dacă s</w:t>
            </w:r>
            <w:r w:rsidR="003D06D0" w:rsidRPr="00EB0D96">
              <w:rPr>
                <w:lang w:val="en-US"/>
              </w:rPr>
              <w:t>e dovedeşte că materialele nu su</w:t>
            </w:r>
            <w:r w:rsidR="00460653" w:rsidRPr="00EB0D9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B0D96" w:rsidRDefault="00D05A94" w:rsidP="00455FBE">
            <w:pPr>
              <w:pStyle w:val="af2"/>
              <w:numPr>
                <w:ilvl w:val="1"/>
                <w:numId w:val="15"/>
              </w:numPr>
              <w:tabs>
                <w:tab w:val="left" w:pos="284"/>
              </w:tabs>
              <w:spacing w:line="276" w:lineRule="auto"/>
              <w:ind w:left="0" w:hanging="425"/>
              <w:rPr>
                <w:lang w:val="en-US"/>
              </w:rPr>
            </w:pPr>
            <w:r w:rsidRPr="00EB0D96">
              <w:rPr>
                <w:lang w:val="en-US"/>
              </w:rPr>
              <w:t xml:space="preserve">8.4. </w:t>
            </w:r>
            <w:r w:rsidR="00460653" w:rsidRPr="00EB0D96">
              <w:rPr>
                <w:lang w:val="en-US"/>
              </w:rPr>
              <w:t>Beneficiarul, proiectantul sau orice altă persoană autorizată de aceştia au acces tot timpul la lucrări pe şantier</w:t>
            </w:r>
            <w:r w:rsidR="005D4B79" w:rsidRPr="00EB0D96">
              <w:rPr>
                <w:lang w:val="en-US"/>
              </w:rPr>
              <w:t xml:space="preserve"> </w:t>
            </w:r>
            <w:r w:rsidR="00460653" w:rsidRPr="00EB0D96">
              <w:rPr>
                <w:lang w:val="en-US"/>
              </w:rPr>
              <w:t xml:space="preserve">şi în locurile unde se pregăteşte lucrarea, în depozite de materiale prefabricate etc. </w:t>
            </w:r>
          </w:p>
          <w:p w:rsidR="00460653" w:rsidRPr="00EB0D96" w:rsidRDefault="00D05A94" w:rsidP="00455FBE">
            <w:pPr>
              <w:pStyle w:val="af2"/>
              <w:numPr>
                <w:ilvl w:val="1"/>
                <w:numId w:val="15"/>
              </w:numPr>
              <w:tabs>
                <w:tab w:val="left" w:pos="284"/>
              </w:tabs>
              <w:spacing w:line="276" w:lineRule="auto"/>
              <w:ind w:left="0" w:hanging="425"/>
              <w:rPr>
                <w:lang w:val="en-US"/>
              </w:rPr>
            </w:pPr>
            <w:r w:rsidRPr="00EB0D96">
              <w:rPr>
                <w:lang w:val="en-US"/>
              </w:rPr>
              <w:t xml:space="preserve">8.5. </w:t>
            </w:r>
            <w:r w:rsidR="00460653" w:rsidRPr="00EB0D9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B0D96">
              <w:rPr>
                <w:lang w:val="en-US"/>
              </w:rPr>
              <w:t>a</w:t>
            </w:r>
            <w:r w:rsidR="00460653" w:rsidRPr="00EB0D96">
              <w:rPr>
                <w:lang w:val="en-US"/>
              </w:rPr>
              <w:t xml:space="preserve"> anunţa</w:t>
            </w:r>
            <w:r w:rsidR="00C33344" w:rsidRPr="00EB0D96">
              <w:rPr>
                <w:lang w:val="en-US"/>
              </w:rPr>
              <w:t xml:space="preserve"> </w:t>
            </w:r>
            <w:r w:rsidR="00460653" w:rsidRPr="00EB0D96">
              <w:rPr>
                <w:lang w:val="en-US"/>
              </w:rPr>
              <w:t>responsabilul tehnic</w:t>
            </w:r>
            <w:r w:rsidR="00183D79" w:rsidRPr="00EB0D96">
              <w:rPr>
                <w:lang w:val="en-US"/>
              </w:rPr>
              <w:t xml:space="preserve"> atestat, proiectantul ori de câ</w:t>
            </w:r>
            <w:r w:rsidR="00460653" w:rsidRPr="00EB0D96">
              <w:rPr>
                <w:lang w:val="en-US"/>
              </w:rPr>
              <w:t xml:space="preserve">te ori astfel de lucrări, </w:t>
            </w:r>
            <w:r w:rsidR="00183D79" w:rsidRPr="00EB0D96">
              <w:rPr>
                <w:lang w:val="en-US"/>
              </w:rPr>
              <w:t>inclusiv fundaţiile clădirii, su</w:t>
            </w:r>
            <w:r w:rsidR="00460653" w:rsidRPr="00EB0D96">
              <w:rPr>
                <w:lang w:val="en-US"/>
              </w:rPr>
              <w:t xml:space="preserve">nt gata pentru a fi examinate. Responsabilul tehnic atestat şi proiectantul vor participa la examinarea şi măsurarea lucrărilor. </w:t>
            </w:r>
          </w:p>
          <w:p w:rsidR="00460653" w:rsidRPr="00EB0D96" w:rsidRDefault="00D05A94" w:rsidP="00455FBE">
            <w:pPr>
              <w:pStyle w:val="af2"/>
              <w:numPr>
                <w:ilvl w:val="1"/>
                <w:numId w:val="15"/>
              </w:numPr>
              <w:tabs>
                <w:tab w:val="left" w:pos="284"/>
              </w:tabs>
              <w:spacing w:line="276" w:lineRule="auto"/>
              <w:ind w:left="0" w:hanging="425"/>
              <w:rPr>
                <w:lang w:val="en-US"/>
              </w:rPr>
            </w:pPr>
            <w:r w:rsidRPr="00EB0D96">
              <w:rPr>
                <w:lang w:val="en-US"/>
              </w:rPr>
              <w:t xml:space="preserve">8.6. </w:t>
            </w:r>
            <w:r w:rsidR="00460653" w:rsidRPr="00EB0D9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B0D96">
              <w:rPr>
                <w:lang w:val="en-US"/>
              </w:rPr>
              <w:t xml:space="preserve"> fi suportate de Beneficiar,</w:t>
            </w:r>
            <w:r w:rsidR="00460653" w:rsidRPr="00EB0D96">
              <w:rPr>
                <w:lang w:val="en-US"/>
              </w:rPr>
              <w:t xml:space="preserve"> în caz contrar, de Antreprenor. </w:t>
            </w:r>
          </w:p>
          <w:p w:rsidR="00460653" w:rsidRPr="00EB0D96" w:rsidRDefault="00D05A94" w:rsidP="00455FBE">
            <w:pPr>
              <w:pStyle w:val="af2"/>
              <w:numPr>
                <w:ilvl w:val="1"/>
                <w:numId w:val="15"/>
              </w:numPr>
              <w:tabs>
                <w:tab w:val="left" w:pos="284"/>
              </w:tabs>
              <w:spacing w:line="276" w:lineRule="auto"/>
              <w:ind w:left="0" w:hanging="425"/>
              <w:rPr>
                <w:lang w:val="en-US"/>
              </w:rPr>
            </w:pPr>
            <w:r w:rsidRPr="00EB0D96">
              <w:rPr>
                <w:lang w:val="en-US"/>
              </w:rPr>
              <w:t xml:space="preserve">8.7. </w:t>
            </w:r>
            <w:r w:rsidR="00460653" w:rsidRPr="00EB0D9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B0D96" w:rsidRDefault="00D05A94" w:rsidP="00455FBE">
            <w:pPr>
              <w:pStyle w:val="af2"/>
              <w:numPr>
                <w:ilvl w:val="1"/>
                <w:numId w:val="15"/>
              </w:numPr>
              <w:tabs>
                <w:tab w:val="left" w:pos="284"/>
              </w:tabs>
              <w:spacing w:line="276" w:lineRule="auto"/>
              <w:ind w:left="0" w:hanging="425"/>
              <w:rPr>
                <w:lang w:val="en-US"/>
              </w:rPr>
            </w:pPr>
            <w:r w:rsidRPr="00EB0D96">
              <w:rPr>
                <w:lang w:val="en-US"/>
              </w:rPr>
              <w:t xml:space="preserve">8.8. </w:t>
            </w:r>
            <w:r w:rsidR="00460653" w:rsidRPr="00EB0D96">
              <w:rPr>
                <w:lang w:val="en-US"/>
              </w:rPr>
              <w:t>Lucrările executate de Antreprenor în afara celor prevăzute în contract sau fără dis</w:t>
            </w:r>
            <w:r w:rsidR="00183D79" w:rsidRPr="00EB0D96">
              <w:rPr>
                <w:lang w:val="en-US"/>
              </w:rPr>
              <w:t>poziţia Beneficiarului, precum ș</w:t>
            </w:r>
            <w:r w:rsidR="00460653" w:rsidRPr="00EB0D9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B0D96" w:rsidRDefault="00D05A94" w:rsidP="00455FBE">
            <w:pPr>
              <w:pStyle w:val="af2"/>
              <w:numPr>
                <w:ilvl w:val="1"/>
                <w:numId w:val="15"/>
              </w:numPr>
              <w:tabs>
                <w:tab w:val="left" w:pos="284"/>
                <w:tab w:val="left" w:pos="426"/>
              </w:tabs>
              <w:spacing w:line="276" w:lineRule="auto"/>
              <w:ind w:left="0" w:hanging="425"/>
              <w:rPr>
                <w:lang w:val="en-US"/>
              </w:rPr>
            </w:pPr>
            <w:r w:rsidRPr="00EB0D96">
              <w:rPr>
                <w:lang w:val="en-US"/>
              </w:rPr>
              <w:t xml:space="preserve">8.9. </w:t>
            </w:r>
            <w:r w:rsidR="00460653" w:rsidRPr="00EB0D96">
              <w:rPr>
                <w:lang w:val="en-US"/>
              </w:rPr>
              <w:t xml:space="preserve">Lucrările încep după </w:t>
            </w:r>
            <w:r w:rsidR="00684D44" w:rsidRPr="00EB0D96">
              <w:rPr>
                <w:lang w:val="en-US"/>
              </w:rPr>
              <w:t>…..</w:t>
            </w:r>
            <w:r w:rsidR="00460653" w:rsidRPr="00EB0D96">
              <w:rPr>
                <w:lang w:val="en-US"/>
              </w:rPr>
              <w:t xml:space="preserve"> zile de la semnarea şi înregistrarea contractului în modul corespunzător şi primirea ordinului de execuţie.</w:t>
            </w:r>
          </w:p>
          <w:p w:rsidR="00460653" w:rsidRPr="00EB0D96" w:rsidRDefault="00460653" w:rsidP="00196AB4">
            <w:pPr>
              <w:pStyle w:val="af2"/>
              <w:tabs>
                <w:tab w:val="left" w:pos="284"/>
                <w:tab w:val="left" w:pos="426"/>
              </w:tabs>
              <w:spacing w:line="276" w:lineRule="auto"/>
              <w:ind w:firstLine="0"/>
              <w:rPr>
                <w:lang w:val="en-US"/>
              </w:rPr>
            </w:pPr>
          </w:p>
          <w:p w:rsidR="00460653" w:rsidRPr="00FF430B" w:rsidRDefault="00D83EE1" w:rsidP="00455FBE">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B0D96" w:rsidRDefault="00D83EE1" w:rsidP="00455FBE">
            <w:pPr>
              <w:pStyle w:val="af2"/>
              <w:numPr>
                <w:ilvl w:val="1"/>
                <w:numId w:val="15"/>
              </w:numPr>
              <w:tabs>
                <w:tab w:val="left" w:pos="567"/>
              </w:tabs>
              <w:spacing w:line="276" w:lineRule="auto"/>
              <w:ind w:left="0" w:hanging="567"/>
              <w:rPr>
                <w:lang w:val="en-US"/>
              </w:rPr>
            </w:pPr>
            <w:r w:rsidRPr="00EB0D96">
              <w:rPr>
                <w:lang w:val="en-US"/>
              </w:rPr>
              <w:t xml:space="preserve">9.1. </w:t>
            </w:r>
            <w:r w:rsidR="00460653" w:rsidRPr="00EB0D96">
              <w:rPr>
                <w:lang w:val="en-US"/>
              </w:rPr>
              <w:t xml:space="preserve">Perioada de garanţie pentru lucrărieste de  </w:t>
            </w:r>
            <w:r w:rsidR="00D379F6" w:rsidRPr="00EB0D96">
              <w:rPr>
                <w:b/>
                <w:lang w:val="en-US"/>
              </w:rPr>
              <w:t>___</w:t>
            </w:r>
            <w:r w:rsidR="00460653" w:rsidRPr="00EB0D96">
              <w:rPr>
                <w:lang w:val="en-US"/>
              </w:rPr>
              <w:t xml:space="preserve"> ani. </w:t>
            </w:r>
          </w:p>
          <w:p w:rsidR="00460653" w:rsidRPr="00EB0D96" w:rsidRDefault="00D83EE1" w:rsidP="00455FBE">
            <w:pPr>
              <w:pStyle w:val="af2"/>
              <w:numPr>
                <w:ilvl w:val="1"/>
                <w:numId w:val="15"/>
              </w:numPr>
              <w:tabs>
                <w:tab w:val="left" w:pos="567"/>
              </w:tabs>
              <w:spacing w:line="276" w:lineRule="auto"/>
              <w:ind w:left="0" w:hanging="567"/>
              <w:rPr>
                <w:lang w:val="en-US"/>
              </w:rPr>
            </w:pPr>
            <w:r w:rsidRPr="00EB0D96">
              <w:rPr>
                <w:lang w:val="en-US"/>
              </w:rPr>
              <w:t xml:space="preserve">9.2. </w:t>
            </w:r>
            <w:r w:rsidR="00460653" w:rsidRPr="00EB0D96">
              <w:rPr>
                <w:lang w:val="en-US"/>
              </w:rPr>
              <w:t xml:space="preserve">Perioada de garanţie </w:t>
            </w:r>
            <w:r w:rsidRPr="00EB0D96">
              <w:rPr>
                <w:lang w:val="en-US"/>
              </w:rPr>
              <w:t>începe</w:t>
            </w:r>
            <w:r w:rsidR="00460653" w:rsidRPr="00EB0D96">
              <w:rPr>
                <w:lang w:val="en-US"/>
              </w:rPr>
              <w:t xml:space="preserve"> de la data recepţiei la terminarea lucrărilor şip</w:t>
            </w:r>
            <w:r w:rsidRPr="00EB0D96">
              <w:rPr>
                <w:lang w:val="en-US"/>
              </w:rPr>
              <w:t>â</w:t>
            </w:r>
            <w:r w:rsidR="00460653" w:rsidRPr="00EB0D96">
              <w:rPr>
                <w:lang w:val="en-US"/>
              </w:rPr>
              <w:t xml:space="preserve">nă la expirarea </w:t>
            </w:r>
            <w:r w:rsidR="00D379F6" w:rsidRPr="00EB0D96">
              <w:rPr>
                <w:lang w:val="en-US"/>
              </w:rPr>
              <w:t>termenului prevăzut la punctul 9</w:t>
            </w:r>
            <w:r w:rsidR="00460653" w:rsidRPr="00EB0D96">
              <w:rPr>
                <w:lang w:val="en-US"/>
              </w:rPr>
              <w:t xml:space="preserve">.1 din prezentul </w:t>
            </w:r>
            <w:r w:rsidR="0001066E" w:rsidRPr="00EB0D96">
              <w:rPr>
                <w:lang w:val="en-US"/>
              </w:rPr>
              <w:t>capitol</w:t>
            </w:r>
            <w:r w:rsidR="00460653" w:rsidRPr="00EB0D96">
              <w:rPr>
                <w:lang w:val="en-US"/>
              </w:rPr>
              <w:t xml:space="preserve">. </w:t>
            </w:r>
          </w:p>
          <w:p w:rsidR="00460653" w:rsidRPr="00EB0D96" w:rsidRDefault="00D83EE1" w:rsidP="00455FBE">
            <w:pPr>
              <w:pStyle w:val="af2"/>
              <w:numPr>
                <w:ilvl w:val="1"/>
                <w:numId w:val="15"/>
              </w:numPr>
              <w:tabs>
                <w:tab w:val="left" w:pos="567"/>
              </w:tabs>
              <w:spacing w:line="276" w:lineRule="auto"/>
              <w:ind w:left="0" w:hanging="567"/>
              <w:rPr>
                <w:lang w:val="en-US"/>
              </w:rPr>
            </w:pPr>
            <w:r w:rsidRPr="00EB0D96">
              <w:rPr>
                <w:lang w:val="en-US"/>
              </w:rPr>
              <w:t xml:space="preserve">9.3. </w:t>
            </w:r>
            <w:r w:rsidR="00460653" w:rsidRPr="00EB0D96">
              <w:rPr>
                <w:lang w:val="en-US"/>
              </w:rPr>
              <w:t xml:space="preserve">Antreprenorul are obligaţia ca în perioada de garanţie să înlăture toate defecţiunile ce ţin de nerespectarea clauzelor contractului </w:t>
            </w:r>
            <w:r w:rsidRPr="00EB0D96">
              <w:rPr>
                <w:lang w:val="en-US"/>
              </w:rPr>
              <w:t xml:space="preserve">din cont propriu, </w:t>
            </w:r>
            <w:r w:rsidR="00460653" w:rsidRPr="00EB0D96">
              <w:rPr>
                <w:lang w:val="en-US"/>
              </w:rPr>
              <w:t xml:space="preserve">în urma unei notificări transmise de către Beneficiar. </w:t>
            </w:r>
          </w:p>
          <w:p w:rsidR="00460653" w:rsidRPr="00EB0D96" w:rsidRDefault="00460653" w:rsidP="00196AB4">
            <w:pPr>
              <w:pStyle w:val="af2"/>
              <w:tabs>
                <w:tab w:val="left" w:pos="567"/>
              </w:tabs>
              <w:spacing w:line="276" w:lineRule="auto"/>
              <w:ind w:firstLine="0"/>
              <w:rPr>
                <w:lang w:val="en-US"/>
              </w:rPr>
            </w:pPr>
          </w:p>
          <w:p w:rsidR="00460653" w:rsidRPr="00FF430B" w:rsidRDefault="00D53233" w:rsidP="00455FBE">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EB0D96" w:rsidRDefault="00D53233" w:rsidP="00455FBE">
            <w:pPr>
              <w:pStyle w:val="af2"/>
              <w:numPr>
                <w:ilvl w:val="1"/>
                <w:numId w:val="15"/>
              </w:numPr>
              <w:tabs>
                <w:tab w:val="left" w:pos="567"/>
              </w:tabs>
              <w:spacing w:line="276" w:lineRule="auto"/>
              <w:ind w:left="0" w:hanging="567"/>
              <w:rPr>
                <w:lang w:val="en-US"/>
              </w:rPr>
            </w:pPr>
            <w:r w:rsidRPr="00EB0D96">
              <w:rPr>
                <w:lang w:val="en-US"/>
              </w:rPr>
              <w:t xml:space="preserve">10.1. </w:t>
            </w:r>
            <w:r w:rsidR="00460653" w:rsidRPr="00EB0D96">
              <w:rPr>
                <w:lang w:val="en-US"/>
              </w:rPr>
              <w:t>Părţile  poartă răspundere pentru neexecutarea sau executarea necorespunzătoare a obligaţiilor  prevăzute de prezentul contract în conformitate cu legislaţia  Republicii Moldova.</w:t>
            </w:r>
          </w:p>
          <w:p w:rsidR="00460653" w:rsidRPr="00EB0D96" w:rsidRDefault="00D53233" w:rsidP="00455FBE">
            <w:pPr>
              <w:pStyle w:val="af2"/>
              <w:numPr>
                <w:ilvl w:val="1"/>
                <w:numId w:val="15"/>
              </w:numPr>
              <w:tabs>
                <w:tab w:val="left" w:pos="567"/>
              </w:tabs>
              <w:spacing w:line="276" w:lineRule="auto"/>
              <w:ind w:left="0" w:hanging="567"/>
              <w:rPr>
                <w:lang w:val="en-US"/>
              </w:rPr>
            </w:pPr>
            <w:r w:rsidRPr="00EB0D96">
              <w:rPr>
                <w:lang w:val="en-US"/>
              </w:rPr>
              <w:t xml:space="preserve">10.2. </w:t>
            </w:r>
            <w:r w:rsidR="00460653" w:rsidRPr="00EB0D9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B0D96" w:rsidRDefault="00D53233" w:rsidP="00455FBE">
            <w:pPr>
              <w:pStyle w:val="af2"/>
              <w:numPr>
                <w:ilvl w:val="1"/>
                <w:numId w:val="15"/>
              </w:numPr>
              <w:tabs>
                <w:tab w:val="left" w:pos="567"/>
              </w:tabs>
              <w:spacing w:line="276" w:lineRule="auto"/>
              <w:ind w:left="0" w:hanging="567"/>
              <w:rPr>
                <w:lang w:val="en-US"/>
              </w:rPr>
            </w:pPr>
            <w:r w:rsidRPr="00EB0D96">
              <w:rPr>
                <w:lang w:val="en-US"/>
              </w:rPr>
              <w:t xml:space="preserve">10.3. </w:t>
            </w:r>
            <w:r w:rsidR="00460653" w:rsidRPr="00EB0D96">
              <w:rPr>
                <w:lang w:val="en-US"/>
              </w:rPr>
              <w:t>Membrii asocierii își păstrează individualitatea ca subiecți de drept, însă sunt obligați să răspundă solidar față de autoritate</w:t>
            </w:r>
            <w:r w:rsidRPr="00EB0D96">
              <w:rPr>
                <w:lang w:val="en-US"/>
              </w:rPr>
              <w:t>a</w:t>
            </w:r>
            <w:r w:rsidR="00460653" w:rsidRPr="00EB0D96">
              <w:rPr>
                <w:lang w:val="en-US"/>
              </w:rPr>
              <w:t xml:space="preserve"> contractantă pentru modul de îndeplinire a obligațiilor </w:t>
            </w:r>
            <w:r w:rsidR="00460653" w:rsidRPr="00EB0D96">
              <w:rPr>
                <w:lang w:val="en-US"/>
              </w:rPr>
              <w:lastRenderedPageBreak/>
              <w:t>contractuale.</w:t>
            </w:r>
          </w:p>
          <w:p w:rsidR="00460653" w:rsidRPr="00EB0D96" w:rsidRDefault="00D53233" w:rsidP="00455FBE">
            <w:pPr>
              <w:pStyle w:val="af2"/>
              <w:numPr>
                <w:ilvl w:val="1"/>
                <w:numId w:val="15"/>
              </w:numPr>
              <w:tabs>
                <w:tab w:val="left" w:pos="567"/>
              </w:tabs>
              <w:spacing w:line="276" w:lineRule="auto"/>
              <w:ind w:left="0" w:hanging="567"/>
              <w:rPr>
                <w:lang w:val="en-US"/>
              </w:rPr>
            </w:pPr>
            <w:r w:rsidRPr="00EB0D96">
              <w:rPr>
                <w:lang w:val="en-US"/>
              </w:rPr>
              <w:t xml:space="preserve">10.4. </w:t>
            </w:r>
            <w:r w:rsidR="00460653" w:rsidRPr="00EB0D9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B0D96" w:rsidRDefault="00D53233" w:rsidP="00455FBE">
            <w:pPr>
              <w:pStyle w:val="af2"/>
              <w:numPr>
                <w:ilvl w:val="1"/>
                <w:numId w:val="15"/>
              </w:numPr>
              <w:tabs>
                <w:tab w:val="left" w:pos="567"/>
              </w:tabs>
              <w:spacing w:line="276" w:lineRule="auto"/>
              <w:ind w:left="0" w:hanging="567"/>
              <w:rPr>
                <w:lang w:val="en-US"/>
              </w:rPr>
            </w:pPr>
            <w:r w:rsidRPr="00EB0D96">
              <w:rPr>
                <w:lang w:val="en-US"/>
              </w:rPr>
              <w:t xml:space="preserve">10.5. </w:t>
            </w:r>
            <w:r w:rsidR="00460653" w:rsidRPr="00EB0D9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B0D96" w:rsidRDefault="00D53233" w:rsidP="00455FBE">
            <w:pPr>
              <w:pStyle w:val="af2"/>
              <w:numPr>
                <w:ilvl w:val="1"/>
                <w:numId w:val="15"/>
              </w:numPr>
              <w:tabs>
                <w:tab w:val="left" w:pos="567"/>
              </w:tabs>
              <w:spacing w:line="276" w:lineRule="auto"/>
              <w:ind w:left="0" w:hanging="567"/>
              <w:rPr>
                <w:lang w:val="en-US"/>
              </w:rPr>
            </w:pPr>
            <w:r w:rsidRPr="00EB0D96">
              <w:rPr>
                <w:lang w:val="en-US"/>
              </w:rPr>
              <w:t xml:space="preserve">10.6. </w:t>
            </w:r>
            <w:r w:rsidR="00460653" w:rsidRPr="00EB0D96">
              <w:rPr>
                <w:lang w:val="en-US"/>
              </w:rPr>
              <w:t>Antreprenorul trebuie să asigure lucrările executate şi dotările pe care le are la dispoziţie împotriva degradări</w:t>
            </w:r>
            <w:r w:rsidR="00183D79" w:rsidRPr="00EB0D96">
              <w:rPr>
                <w:lang w:val="en-US"/>
              </w:rPr>
              <w:t>i şi furturilor pâ</w:t>
            </w:r>
            <w:r w:rsidR="00460653" w:rsidRPr="00EB0D96">
              <w:rPr>
                <w:lang w:val="en-US"/>
              </w:rPr>
              <w:t>nă la predarea lucrărilor către Beneficiar. El trebuie să ia măsuri de protecţie contra degradării lucrării datorită acţiunilor atmosferice şi a apei şi să îndepărteze zăpada şi</w:t>
            </w:r>
            <w:r w:rsidR="00C33344" w:rsidRPr="00EB0D96">
              <w:rPr>
                <w:lang w:val="en-US"/>
              </w:rPr>
              <w:t xml:space="preserve"> </w:t>
            </w:r>
            <w:r w:rsidR="00460653" w:rsidRPr="00EB0D96">
              <w:rPr>
                <w:lang w:val="en-US"/>
              </w:rPr>
              <w:t xml:space="preserve">gheaţa. </w:t>
            </w:r>
          </w:p>
          <w:p w:rsidR="00460653" w:rsidRPr="00EB0D96" w:rsidRDefault="00D53233" w:rsidP="00455FBE">
            <w:pPr>
              <w:pStyle w:val="af2"/>
              <w:numPr>
                <w:ilvl w:val="1"/>
                <w:numId w:val="15"/>
              </w:numPr>
              <w:tabs>
                <w:tab w:val="left" w:pos="567"/>
              </w:tabs>
              <w:spacing w:line="276" w:lineRule="auto"/>
              <w:ind w:left="0" w:hanging="567"/>
              <w:rPr>
                <w:lang w:val="en-US"/>
              </w:rPr>
            </w:pPr>
            <w:r w:rsidRPr="00EB0D96">
              <w:rPr>
                <w:lang w:val="en-US"/>
              </w:rPr>
              <w:t xml:space="preserve">10.7. </w:t>
            </w:r>
            <w:r w:rsidR="00460653" w:rsidRPr="00EB0D96">
              <w:rPr>
                <w:lang w:val="en-US"/>
              </w:rPr>
              <w:t>Dacă nerespectarea de către Antreprenorul a prevederilor oricărui regulament sau hotărâri ale autorităţilor</w:t>
            </w:r>
            <w:r w:rsidR="00C33344" w:rsidRPr="00EB0D96">
              <w:rPr>
                <w:lang w:val="en-US"/>
              </w:rPr>
              <w:t xml:space="preserve"> </w:t>
            </w:r>
            <w:r w:rsidR="00460653" w:rsidRPr="00EB0D9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B0D96" w:rsidRDefault="00D53233" w:rsidP="00455FBE">
            <w:pPr>
              <w:pStyle w:val="af2"/>
              <w:numPr>
                <w:ilvl w:val="1"/>
                <w:numId w:val="15"/>
              </w:numPr>
              <w:tabs>
                <w:tab w:val="left" w:pos="567"/>
              </w:tabs>
              <w:spacing w:line="276" w:lineRule="auto"/>
              <w:ind w:left="0" w:hanging="567"/>
              <w:rPr>
                <w:lang w:val="en-US"/>
              </w:rPr>
            </w:pPr>
            <w:r w:rsidRPr="00EB0D96">
              <w:rPr>
                <w:lang w:val="en-US"/>
              </w:rPr>
              <w:t xml:space="preserve">10.8. </w:t>
            </w:r>
            <w:r w:rsidR="00460653" w:rsidRPr="00EB0D96">
              <w:rPr>
                <w:lang w:val="en-US"/>
              </w:rPr>
              <w:t>Dacă motivele const</w:t>
            </w:r>
            <w:r w:rsidR="00183D79" w:rsidRPr="00EB0D96">
              <w:rPr>
                <w:lang w:val="en-US"/>
              </w:rPr>
              <w:t>rângerii sau ale întreruperii su</w:t>
            </w:r>
            <w:r w:rsidR="00460653" w:rsidRPr="00EB0D96">
              <w:rPr>
                <w:lang w:val="en-US"/>
              </w:rPr>
              <w:t xml:space="preserve">nt imputabile uneia dintre părţile contractante, atunci cealaltă parte poate emite pretenţii privind despăgubirea pentru daunele intervenite şi care pot fi dovedite. </w:t>
            </w:r>
          </w:p>
          <w:p w:rsidR="00460653" w:rsidRPr="00EB0D96" w:rsidRDefault="00D53233" w:rsidP="00455FBE">
            <w:pPr>
              <w:pStyle w:val="af2"/>
              <w:numPr>
                <w:ilvl w:val="1"/>
                <w:numId w:val="15"/>
              </w:numPr>
              <w:tabs>
                <w:tab w:val="left" w:pos="567"/>
              </w:tabs>
              <w:spacing w:line="276" w:lineRule="auto"/>
              <w:ind w:left="0" w:hanging="567"/>
              <w:rPr>
                <w:lang w:val="en-US"/>
              </w:rPr>
            </w:pPr>
            <w:r w:rsidRPr="00EB0D96">
              <w:rPr>
                <w:lang w:val="en-US"/>
              </w:rPr>
              <w:t xml:space="preserve">10.9. </w:t>
            </w:r>
            <w:r w:rsidR="00460653" w:rsidRPr="00EB0D96">
              <w:rPr>
                <w:lang w:val="en-US"/>
              </w:rPr>
              <w:t>Dacă întârzierea în execu</w:t>
            </w:r>
            <w:r w:rsidR="0001066E" w:rsidRPr="00EB0D96">
              <w:rPr>
                <w:lang w:val="en-US"/>
              </w:rPr>
              <w:t xml:space="preserve">ţia lucrărilor este </w:t>
            </w:r>
            <w:r w:rsidR="001278C6" w:rsidRPr="00EB0D96">
              <w:rPr>
                <w:lang w:val="en-US"/>
              </w:rPr>
              <w:t>din</w:t>
            </w:r>
            <w:r w:rsidR="0001066E" w:rsidRPr="00EB0D96">
              <w:rPr>
                <w:lang w:val="en-US"/>
              </w:rPr>
              <w:t xml:space="preserve"> culpa uneia</w:t>
            </w:r>
            <w:r w:rsidR="00460653" w:rsidRPr="00EB0D96">
              <w:rPr>
                <w:lang w:val="en-US"/>
              </w:rPr>
              <w:t xml:space="preserve"> din</w:t>
            </w:r>
            <w:r w:rsidR="0001066E" w:rsidRPr="00EB0D96">
              <w:rPr>
                <w:lang w:val="en-US"/>
              </w:rPr>
              <w:t>tre</w:t>
            </w:r>
            <w:r w:rsidR="00460653" w:rsidRPr="00EB0D96">
              <w:rPr>
                <w:lang w:val="en-US"/>
              </w:rPr>
              <w:t xml:space="preserve"> părţi</w:t>
            </w:r>
            <w:r w:rsidR="0001066E" w:rsidRPr="00EB0D96">
              <w:rPr>
                <w:lang w:val="en-US"/>
              </w:rPr>
              <w:t>le contractante</w:t>
            </w:r>
            <w:r w:rsidR="00460653" w:rsidRPr="00EB0D96">
              <w:rPr>
                <w:lang w:val="en-US"/>
              </w:rPr>
              <w:t>, partea culpabilă va plăti celeilalte părţi penalizări</w:t>
            </w:r>
            <w:r w:rsidR="0001066E" w:rsidRPr="00EB0D96">
              <w:rPr>
                <w:lang w:val="en-US"/>
              </w:rPr>
              <w:t xml:space="preserve"> şi/sau despăgubiri în cuantum de la 0,01% până la 0,1%</w:t>
            </w:r>
            <w:r w:rsidR="00460653" w:rsidRPr="00EB0D96">
              <w:rPr>
                <w:lang w:val="en-US"/>
              </w:rPr>
              <w:t xml:space="preserve"> din valoarea lucrărilor </w:t>
            </w:r>
            <w:r w:rsidR="00D74B95" w:rsidRPr="00EB0D96">
              <w:rPr>
                <w:lang w:val="en-US"/>
              </w:rPr>
              <w:t>rămase</w:t>
            </w:r>
            <w:r w:rsidR="00460653" w:rsidRPr="00EB0D96">
              <w:rPr>
                <w:lang w:val="en-US"/>
              </w:rPr>
              <w:t xml:space="preserve">de executat/neonorate pentru fiecare zi de întârziere. Penalizarea devine operantă în momentul în care partea </w:t>
            </w:r>
            <w:r w:rsidR="00BB2CB2" w:rsidRPr="00EB0D96">
              <w:rPr>
                <w:lang w:val="en-US"/>
              </w:rPr>
              <w:t>î</w:t>
            </w:r>
            <w:r w:rsidR="00460653" w:rsidRPr="00EB0D96">
              <w:rPr>
                <w:lang w:val="en-US"/>
              </w:rPr>
              <w:t xml:space="preserve">nculpă a intrat în întârziere. </w:t>
            </w:r>
          </w:p>
          <w:p w:rsidR="00460653" w:rsidRPr="00EB0D96" w:rsidRDefault="00D53233" w:rsidP="00455FBE">
            <w:pPr>
              <w:pStyle w:val="af2"/>
              <w:numPr>
                <w:ilvl w:val="1"/>
                <w:numId w:val="15"/>
              </w:numPr>
              <w:tabs>
                <w:tab w:val="left" w:pos="567"/>
                <w:tab w:val="left" w:pos="1890"/>
              </w:tabs>
              <w:spacing w:line="276" w:lineRule="auto"/>
              <w:ind w:left="0" w:hanging="567"/>
              <w:rPr>
                <w:lang w:val="en-US"/>
              </w:rPr>
            </w:pPr>
            <w:r w:rsidRPr="00EB0D96">
              <w:rPr>
                <w:lang w:val="en-US"/>
              </w:rPr>
              <w:t xml:space="preserve">10.10. </w:t>
            </w:r>
            <w:r w:rsidR="00460653" w:rsidRPr="00EB0D96">
              <w:rPr>
                <w:lang w:val="en-US"/>
              </w:rPr>
              <w:t>Beneficiarul nu va fi responsabil pentru nici un fel de daune</w:t>
            </w:r>
            <w:r w:rsidR="00C33344" w:rsidRPr="00EB0D96">
              <w:rPr>
                <w:lang w:val="en-US"/>
              </w:rPr>
              <w:t>-</w:t>
            </w:r>
            <w:r w:rsidR="00460653" w:rsidRPr="00EB0D9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B0D96">
              <w:rPr>
                <w:lang w:val="en-US"/>
              </w:rPr>
              <w:t>î</w:t>
            </w:r>
            <w:r w:rsidR="00460653" w:rsidRPr="00EB0D96">
              <w:rPr>
                <w:lang w:val="en-US"/>
              </w:rPr>
              <w:t>nd din vina Beneficiarului, a agenţilor sau a angajaţilor acestora.</w:t>
            </w:r>
          </w:p>
          <w:p w:rsidR="00460653" w:rsidRPr="00EB0D96" w:rsidRDefault="00D53233" w:rsidP="00455FBE">
            <w:pPr>
              <w:pStyle w:val="af2"/>
              <w:numPr>
                <w:ilvl w:val="1"/>
                <w:numId w:val="15"/>
              </w:numPr>
              <w:tabs>
                <w:tab w:val="left" w:pos="567"/>
                <w:tab w:val="left" w:pos="1890"/>
              </w:tabs>
              <w:spacing w:line="276" w:lineRule="auto"/>
              <w:ind w:left="0" w:hanging="567"/>
              <w:rPr>
                <w:lang w:val="en-US"/>
              </w:rPr>
            </w:pPr>
            <w:r w:rsidRPr="00EB0D96">
              <w:rPr>
                <w:lang w:val="en-US"/>
              </w:rPr>
              <w:t xml:space="preserve">10.11. </w:t>
            </w:r>
            <w:r w:rsidR="00460653" w:rsidRPr="00EB0D96">
              <w:rPr>
                <w:lang w:val="en-US"/>
              </w:rPr>
              <w:t>Antreprenorul şi subantreprenorii răspund soli</w:t>
            </w:r>
            <w:r w:rsidR="00DA1062" w:rsidRPr="00EB0D96">
              <w:rPr>
                <w:lang w:val="en-US"/>
              </w:rPr>
              <w:t>dar pentru neexecutarea obligaț</w:t>
            </w:r>
            <w:r w:rsidR="00460653" w:rsidRPr="00EB0D96">
              <w:rPr>
                <w:lang w:val="en-US"/>
              </w:rPr>
              <w:t>iil</w:t>
            </w:r>
            <w:r w:rsidR="00BB2CB2" w:rsidRPr="00EB0D96">
              <w:rPr>
                <w:lang w:val="en-US"/>
              </w:rPr>
              <w:t>or</w:t>
            </w:r>
            <w:r w:rsidR="00460653" w:rsidRPr="00EB0D96">
              <w:rPr>
                <w:lang w:val="en-US"/>
              </w:rPr>
              <w:t xml:space="preserve"> contractuale.</w:t>
            </w:r>
          </w:p>
          <w:p w:rsidR="00460653" w:rsidRPr="00EB0D96" w:rsidRDefault="00460653" w:rsidP="00196AB4">
            <w:pPr>
              <w:pStyle w:val="af2"/>
              <w:tabs>
                <w:tab w:val="left" w:pos="567"/>
                <w:tab w:val="left" w:pos="1890"/>
              </w:tabs>
              <w:spacing w:line="276" w:lineRule="auto"/>
              <w:ind w:firstLine="0"/>
              <w:rPr>
                <w:lang w:val="en-US"/>
              </w:rPr>
            </w:pPr>
          </w:p>
          <w:p w:rsidR="00460653" w:rsidRPr="00FF430B" w:rsidRDefault="00D53233" w:rsidP="00455FBE">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455FBE">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455FBE">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EB0D96" w:rsidRDefault="00D53233" w:rsidP="00D53233">
            <w:pPr>
              <w:pStyle w:val="af2"/>
              <w:tabs>
                <w:tab w:val="left" w:pos="567"/>
              </w:tabs>
              <w:spacing w:line="276" w:lineRule="auto"/>
              <w:ind w:firstLine="0"/>
              <w:rPr>
                <w:lang w:val="en-US"/>
              </w:rPr>
            </w:pPr>
            <w:r w:rsidRPr="00EB0D96">
              <w:rPr>
                <w:lang w:val="en-US"/>
              </w:rPr>
              <w:t xml:space="preserve">12.1. </w:t>
            </w:r>
            <w:r w:rsidR="00460653" w:rsidRPr="00EB0D96">
              <w:rPr>
                <w:lang w:val="en-US"/>
              </w:rPr>
              <w:t xml:space="preserve">Antreprenorul poate cere </w:t>
            </w:r>
            <w:r w:rsidR="00BB2CB2" w:rsidRPr="00EB0D96">
              <w:rPr>
                <w:lang w:val="en-US"/>
              </w:rPr>
              <w:t>rezoluțiunea</w:t>
            </w:r>
            <w:r w:rsidR="0001066E" w:rsidRPr="00EB0D96">
              <w:rPr>
                <w:lang w:val="en-US"/>
              </w:rPr>
              <w:t xml:space="preserve"> </w:t>
            </w:r>
            <w:r w:rsidR="00460653" w:rsidRPr="00EB0D9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B0D96" w:rsidRDefault="00D53233" w:rsidP="00455FBE">
            <w:pPr>
              <w:pStyle w:val="af2"/>
              <w:numPr>
                <w:ilvl w:val="1"/>
                <w:numId w:val="15"/>
              </w:numPr>
              <w:tabs>
                <w:tab w:val="left" w:pos="567"/>
              </w:tabs>
              <w:spacing w:line="276" w:lineRule="auto"/>
              <w:ind w:left="0" w:hanging="567"/>
              <w:rPr>
                <w:lang w:val="en-US"/>
              </w:rPr>
            </w:pPr>
            <w:r w:rsidRPr="00EB0D96">
              <w:rPr>
                <w:lang w:val="en-US"/>
              </w:rPr>
              <w:t xml:space="preserve">12.2. </w:t>
            </w:r>
            <w:r w:rsidR="00460653" w:rsidRPr="00EB0D96">
              <w:rPr>
                <w:lang w:val="en-US"/>
              </w:rPr>
              <w:t xml:space="preserve">Beneficiarul poate cere </w:t>
            </w:r>
            <w:r w:rsidR="00BB2CB2" w:rsidRPr="00EB0D96">
              <w:rPr>
                <w:lang w:val="en-US"/>
              </w:rPr>
              <w:t>rezoluțiunea</w:t>
            </w:r>
            <w:r w:rsidR="00C33344" w:rsidRPr="00EB0D96">
              <w:rPr>
                <w:lang w:val="en-US"/>
              </w:rPr>
              <w:t xml:space="preserve"> </w:t>
            </w:r>
            <w:r w:rsidR="00460653" w:rsidRPr="00EB0D96">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B0D96" w:rsidRDefault="007323B6" w:rsidP="00455FBE">
            <w:pPr>
              <w:pStyle w:val="af2"/>
              <w:numPr>
                <w:ilvl w:val="1"/>
                <w:numId w:val="15"/>
              </w:numPr>
              <w:tabs>
                <w:tab w:val="left" w:pos="567"/>
              </w:tabs>
              <w:ind w:left="0" w:hanging="567"/>
              <w:rPr>
                <w:lang w:val="en-US"/>
              </w:rPr>
            </w:pPr>
            <w:r w:rsidRPr="00EB0D96">
              <w:rPr>
                <w:lang w:val="en-US"/>
              </w:rPr>
              <w:t xml:space="preserve">12.3. </w:t>
            </w:r>
            <w:r w:rsidR="00460653" w:rsidRPr="00EB0D96">
              <w:rPr>
                <w:lang w:val="en-US"/>
              </w:rPr>
              <w:t xml:space="preserve">Contractul se consideră </w:t>
            </w:r>
            <w:r w:rsidR="00BB2CB2" w:rsidRPr="00EB0D96">
              <w:rPr>
                <w:lang w:val="en-US"/>
              </w:rPr>
              <w:t>rezolvit</w:t>
            </w:r>
            <w:r w:rsidR="00460653" w:rsidRPr="00EB0D96">
              <w:rPr>
                <w:lang w:val="en-US"/>
              </w:rPr>
              <w:t>, dacă partea contractantă va comunica în scris cele</w:t>
            </w:r>
            <w:r w:rsidRPr="00EB0D96">
              <w:rPr>
                <w:lang w:val="en-US"/>
              </w:rPr>
              <w:t>i</w:t>
            </w:r>
            <w:r w:rsidR="00460653" w:rsidRPr="00EB0D96">
              <w:rPr>
                <w:lang w:val="en-US"/>
              </w:rPr>
              <w:t>lalte părţi contractante în termen de 15 zile motivele indicate la punctele 1</w:t>
            </w:r>
            <w:r w:rsidR="00D379F6" w:rsidRPr="00EB0D96">
              <w:rPr>
                <w:lang w:val="en-US"/>
              </w:rPr>
              <w:t>2</w:t>
            </w:r>
            <w:r w:rsidR="00460653" w:rsidRPr="00EB0D96">
              <w:rPr>
                <w:lang w:val="en-US"/>
              </w:rPr>
              <w:t>.1 şi 1</w:t>
            </w:r>
            <w:r w:rsidR="00D379F6" w:rsidRPr="00EB0D96">
              <w:rPr>
                <w:lang w:val="en-US"/>
              </w:rPr>
              <w:t>2</w:t>
            </w:r>
            <w:r w:rsidR="00460653" w:rsidRPr="00EB0D96">
              <w:rPr>
                <w:lang w:val="en-US"/>
              </w:rPr>
              <w:t xml:space="preserve">.2 din prezentul contract.  </w:t>
            </w:r>
          </w:p>
          <w:p w:rsidR="00460653" w:rsidRPr="00EB0D96" w:rsidRDefault="007323B6" w:rsidP="00455FBE">
            <w:pPr>
              <w:pStyle w:val="af2"/>
              <w:numPr>
                <w:ilvl w:val="1"/>
                <w:numId w:val="15"/>
              </w:numPr>
              <w:tabs>
                <w:tab w:val="left" w:pos="567"/>
              </w:tabs>
              <w:ind w:left="0" w:hanging="567"/>
              <w:rPr>
                <w:lang w:val="en-US"/>
              </w:rPr>
            </w:pPr>
            <w:r w:rsidRPr="00EB0D96">
              <w:rPr>
                <w:lang w:val="en-US"/>
              </w:rPr>
              <w:t xml:space="preserve">12.4. </w:t>
            </w:r>
            <w:r w:rsidR="00460653" w:rsidRPr="00EB0D96">
              <w:rPr>
                <w:lang w:val="en-US"/>
              </w:rPr>
              <w:t xml:space="preserve">Beneficiarul, în caz de </w:t>
            </w:r>
            <w:r w:rsidR="00BB2CB2" w:rsidRPr="00EB0D96">
              <w:rPr>
                <w:lang w:val="en-US"/>
              </w:rPr>
              <w:t>rezoluțiune</w:t>
            </w:r>
            <w:r w:rsidR="00460653" w:rsidRPr="00EB0D96">
              <w:rPr>
                <w:lang w:val="en-US"/>
              </w:rPr>
              <w:t>a contractului, va convoca comisia de recepţie care va efectua recepţia cantitativă şi calitativ</w:t>
            </w:r>
            <w:r w:rsidR="00D74B95" w:rsidRPr="00EB0D96">
              <w:rPr>
                <w:lang w:val="en-US"/>
              </w:rPr>
              <w:t>ă</w:t>
            </w:r>
            <w:r w:rsidR="00460653" w:rsidRPr="00EB0D96">
              <w:rPr>
                <w:lang w:val="en-US"/>
              </w:rPr>
              <w:t xml:space="preserve"> a lucrărilor executate</w:t>
            </w:r>
            <w:r w:rsidR="00D74B95" w:rsidRPr="00EB0D96">
              <w:rPr>
                <w:lang w:val="en-US"/>
              </w:rPr>
              <w:t>,</w:t>
            </w:r>
            <w:r w:rsidR="00C33344" w:rsidRPr="00EB0D96">
              <w:rPr>
                <w:lang w:val="en-US"/>
              </w:rPr>
              <w:t xml:space="preserve"> </w:t>
            </w:r>
            <w:r w:rsidR="00D74B95" w:rsidRPr="00EB0D96">
              <w:rPr>
                <w:lang w:val="en-US"/>
              </w:rPr>
              <w:t xml:space="preserve">în maximum 15 zile de la data </w:t>
            </w:r>
            <w:r w:rsidR="00BB2CB2" w:rsidRPr="00EB0D96">
              <w:rPr>
                <w:lang w:val="en-US"/>
              </w:rPr>
              <w:t>rezoluțiunii</w:t>
            </w:r>
            <w:r w:rsidR="00C33344" w:rsidRPr="00EB0D96">
              <w:rPr>
                <w:lang w:val="en-US"/>
              </w:rPr>
              <w:t xml:space="preserve"> </w:t>
            </w:r>
            <w:r w:rsidR="00D74B95" w:rsidRPr="00EB0D96">
              <w:rPr>
                <w:lang w:val="en-US"/>
              </w:rPr>
              <w:t>contractului.</w:t>
            </w:r>
          </w:p>
          <w:p w:rsidR="00460653" w:rsidRPr="00EB0D96" w:rsidRDefault="007323B6" w:rsidP="00455FBE">
            <w:pPr>
              <w:pStyle w:val="af2"/>
              <w:numPr>
                <w:ilvl w:val="1"/>
                <w:numId w:val="15"/>
              </w:numPr>
              <w:tabs>
                <w:tab w:val="left" w:pos="567"/>
              </w:tabs>
              <w:ind w:left="0" w:hanging="567"/>
              <w:rPr>
                <w:lang w:val="en-US"/>
              </w:rPr>
            </w:pPr>
            <w:r w:rsidRPr="00EB0D96">
              <w:rPr>
                <w:lang w:val="en-US"/>
              </w:rPr>
              <w:t xml:space="preserve">12.5. </w:t>
            </w:r>
            <w:r w:rsidR="00460653" w:rsidRPr="00EB0D96">
              <w:rPr>
                <w:lang w:val="en-US"/>
              </w:rPr>
              <w:t xml:space="preserve">În cazul </w:t>
            </w:r>
            <w:r w:rsidR="00BB2CB2" w:rsidRPr="00EB0D96">
              <w:rPr>
                <w:lang w:val="en-US"/>
              </w:rPr>
              <w:t>rezoluțiunii</w:t>
            </w:r>
            <w:r w:rsidR="00C33344" w:rsidRPr="00EB0D96">
              <w:rPr>
                <w:lang w:val="en-US"/>
              </w:rPr>
              <w:t xml:space="preserve"> </w:t>
            </w:r>
            <w:r w:rsidR="00460653" w:rsidRPr="00EB0D9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B0D96">
              <w:rPr>
                <w:lang w:val="en-US"/>
              </w:rPr>
              <w:t>rezolvit</w:t>
            </w:r>
            <w:r w:rsidR="00C33344" w:rsidRPr="00EB0D96">
              <w:rPr>
                <w:lang w:val="en-US"/>
              </w:rPr>
              <w:t xml:space="preserve"> </w:t>
            </w:r>
            <w:r w:rsidR="00460653" w:rsidRPr="00EB0D96">
              <w:rPr>
                <w:lang w:val="en-US"/>
              </w:rPr>
              <w:t xml:space="preserve">contractul. </w:t>
            </w:r>
          </w:p>
          <w:p w:rsidR="00460653" w:rsidRPr="00EB0D96" w:rsidRDefault="007323B6" w:rsidP="00455FBE">
            <w:pPr>
              <w:pStyle w:val="af2"/>
              <w:numPr>
                <w:ilvl w:val="1"/>
                <w:numId w:val="15"/>
              </w:numPr>
              <w:tabs>
                <w:tab w:val="left" w:pos="567"/>
              </w:tabs>
              <w:ind w:left="0" w:hanging="567"/>
              <w:rPr>
                <w:lang w:val="en-US"/>
              </w:rPr>
            </w:pPr>
            <w:r w:rsidRPr="00EB0D96">
              <w:rPr>
                <w:lang w:val="en-US"/>
              </w:rPr>
              <w:t xml:space="preserve">12.6. </w:t>
            </w:r>
            <w:r w:rsidR="00460653" w:rsidRPr="00EB0D96">
              <w:rPr>
                <w:lang w:val="en-US"/>
              </w:rPr>
              <w:t>După rez</w:t>
            </w:r>
            <w:r w:rsidR="00892A6D" w:rsidRPr="00EB0D96">
              <w:rPr>
                <w:lang w:val="en-US"/>
              </w:rPr>
              <w:t>oluțiunea</w:t>
            </w:r>
            <w:r w:rsidR="00460653" w:rsidRPr="00EB0D96">
              <w:rPr>
                <w:lang w:val="en-US"/>
              </w:rPr>
              <w:t xml:space="preserve"> contractului, Beneficiarul poate continua execuţia lucrărilor cu respectarea prevederilor legale. </w:t>
            </w:r>
          </w:p>
          <w:p w:rsidR="00E22640" w:rsidRPr="00EB0D96" w:rsidRDefault="00E22640" w:rsidP="00E22640">
            <w:pPr>
              <w:pStyle w:val="af2"/>
              <w:tabs>
                <w:tab w:val="left" w:pos="567"/>
                <w:tab w:val="left" w:pos="2070"/>
              </w:tabs>
              <w:ind w:firstLine="0"/>
              <w:rPr>
                <w:lang w:val="en-US"/>
              </w:rPr>
            </w:pPr>
            <w:r w:rsidRPr="00EB0D96">
              <w:rPr>
                <w:lang w:val="en-US"/>
              </w:rPr>
              <w:t>12.7. Cazuri specifice de încetare a contractului de achiziţii publice:</w:t>
            </w:r>
          </w:p>
          <w:p w:rsidR="00E22640" w:rsidRPr="00EB0D96" w:rsidRDefault="00E22640" w:rsidP="00E22640">
            <w:pPr>
              <w:pStyle w:val="af2"/>
              <w:tabs>
                <w:tab w:val="left" w:pos="567"/>
                <w:tab w:val="left" w:pos="2070"/>
              </w:tabs>
              <w:ind w:firstLine="284"/>
              <w:rPr>
                <w:lang w:val="en-US"/>
              </w:rPr>
            </w:pPr>
            <w:r w:rsidRPr="00EB0D96">
              <w:rPr>
                <w:lang w:val="en-US"/>
              </w:rPr>
              <w:t xml:space="preserve">     </w:t>
            </w:r>
            <w:r w:rsidR="00F168DC" w:rsidRPr="00EB0D96">
              <w:rPr>
                <w:lang w:val="en-US"/>
              </w:rPr>
              <w:t>Beneficiarul</w:t>
            </w:r>
            <w:r w:rsidRPr="00EB0D96">
              <w:rPr>
                <w:lang w:val="en-US"/>
              </w:rPr>
              <w:t xml:space="preserve"> are dreptul de a </w:t>
            </w:r>
            <w:r w:rsidR="0060188C" w:rsidRPr="00EB0D96">
              <w:rPr>
                <w:lang w:val="en-US"/>
              </w:rPr>
              <w:t>rezolvi</w:t>
            </w:r>
            <w:r w:rsidR="00C33344" w:rsidRPr="00EB0D96">
              <w:rPr>
                <w:lang w:val="en-US"/>
              </w:rPr>
              <w:t xml:space="preserve"> </w:t>
            </w:r>
            <w:r w:rsidRPr="00EB0D96">
              <w:rPr>
                <w:lang w:val="en-US"/>
              </w:rPr>
              <w:t>unilateral un contract de achiziţii publice în perioada de valabilitate a acestuia în una dintre următoarele situaţii:</w:t>
            </w:r>
          </w:p>
          <w:p w:rsidR="00E22640" w:rsidRPr="00EB0D96" w:rsidRDefault="00E22640" w:rsidP="00E22640">
            <w:pPr>
              <w:pStyle w:val="af2"/>
              <w:tabs>
                <w:tab w:val="left" w:pos="567"/>
                <w:tab w:val="left" w:pos="2070"/>
              </w:tabs>
              <w:rPr>
                <w:lang w:val="en-US"/>
              </w:rPr>
            </w:pPr>
            <w:r w:rsidRPr="00EB0D96">
              <w:rPr>
                <w:lang w:val="en-US"/>
              </w:rPr>
              <w:t xml:space="preserve">    a) contractantul se afla, la momentul atribuirii lui, în una dintre situaţiile care ar fi determinat excluderea sa din proce</w:t>
            </w:r>
            <w:r w:rsidR="00C33344" w:rsidRPr="00EB0D96">
              <w:rPr>
                <w:lang w:val="en-US"/>
              </w:rPr>
              <w:t>dura de atribuire potrivit art.</w:t>
            </w:r>
            <w:r w:rsidR="00DF4DCF" w:rsidRPr="00EB0D96">
              <w:rPr>
                <w:lang w:val="en-US"/>
              </w:rPr>
              <w:t xml:space="preserve"> </w:t>
            </w:r>
            <w:r w:rsidRPr="00EB0D96">
              <w:rPr>
                <w:lang w:val="en-US"/>
              </w:rPr>
              <w:t>19</w:t>
            </w:r>
            <w:r w:rsidR="00802287" w:rsidRPr="00EB0D96">
              <w:rPr>
                <w:lang w:val="en-US"/>
              </w:rPr>
              <w:t xml:space="preserve"> al Legii </w:t>
            </w:r>
            <w:r w:rsidR="0060188C" w:rsidRPr="00EB0D96">
              <w:rPr>
                <w:lang w:val="en-US"/>
              </w:rPr>
              <w:t>nr.</w:t>
            </w:r>
            <w:r w:rsidR="00FF5CB2" w:rsidRPr="00EB0D96">
              <w:rPr>
                <w:lang w:val="en-US"/>
              </w:rPr>
              <w:t xml:space="preserve"> </w:t>
            </w:r>
            <w:r w:rsidR="00802287" w:rsidRPr="00EB0D96">
              <w:rPr>
                <w:lang w:val="en-US"/>
              </w:rPr>
              <w:t>131/2015 privind achizițiile publice</w:t>
            </w:r>
            <w:r w:rsidRPr="00EB0D96">
              <w:rPr>
                <w:lang w:val="en-US"/>
              </w:rPr>
              <w:t>;</w:t>
            </w:r>
          </w:p>
          <w:p w:rsidR="00E22640" w:rsidRPr="00EB0D96" w:rsidRDefault="00E22640" w:rsidP="00E22640">
            <w:pPr>
              <w:pStyle w:val="af2"/>
              <w:tabs>
                <w:tab w:val="left" w:pos="567"/>
                <w:tab w:val="left" w:pos="2070"/>
              </w:tabs>
              <w:rPr>
                <w:lang w:val="en-US"/>
              </w:rPr>
            </w:pPr>
            <w:r w:rsidRPr="00EB0D96">
              <w:rPr>
                <w:lang w:val="en-US"/>
              </w:rPr>
              <w:t xml:space="preserve">    b) contractul a făcut obiectul unei modificări substanțiale care necesita o nouă procedură de achiziție publică în conformitate cu art. 76</w:t>
            </w:r>
            <w:r w:rsidR="00802287" w:rsidRPr="00EB0D96">
              <w:rPr>
                <w:lang w:val="en-US"/>
              </w:rPr>
              <w:t xml:space="preserve"> al Legii </w:t>
            </w:r>
            <w:r w:rsidR="0060188C" w:rsidRPr="00EB0D96">
              <w:rPr>
                <w:lang w:val="en-US"/>
              </w:rPr>
              <w:t>nr.</w:t>
            </w:r>
            <w:r w:rsidR="00DF4DCF" w:rsidRPr="00EB0D96">
              <w:rPr>
                <w:lang w:val="en-US"/>
              </w:rPr>
              <w:t xml:space="preserve"> </w:t>
            </w:r>
            <w:r w:rsidR="00802287" w:rsidRPr="00EB0D96">
              <w:rPr>
                <w:lang w:val="en-US"/>
              </w:rPr>
              <w:t>131/2015 privind achizițiile publice</w:t>
            </w:r>
            <w:r w:rsidRPr="00EB0D96">
              <w:rPr>
                <w:lang w:val="en-US"/>
              </w:rPr>
              <w:t>;</w:t>
            </w:r>
          </w:p>
          <w:p w:rsidR="00E22640" w:rsidRPr="00EB0D96" w:rsidRDefault="00E22640" w:rsidP="00E22640">
            <w:pPr>
              <w:pStyle w:val="af2"/>
              <w:tabs>
                <w:tab w:val="left" w:pos="567"/>
                <w:tab w:val="left" w:pos="2070"/>
              </w:tabs>
              <w:rPr>
                <w:lang w:val="en-US"/>
              </w:rPr>
            </w:pPr>
            <w:r w:rsidRPr="00EB0D96">
              <w:rPr>
                <w:lang w:val="en-US"/>
              </w:rPr>
              <w:t xml:space="preserve">    c) contractul nu ar fi trebuit să fie atribui</w:t>
            </w:r>
            <w:r w:rsidR="00C33344" w:rsidRPr="00EB0D96">
              <w:rPr>
                <w:lang w:val="en-US"/>
              </w:rPr>
              <w:t>t contractantului respectiv, avâ</w:t>
            </w:r>
            <w:r w:rsidRPr="00EB0D96">
              <w:rPr>
                <w:lang w:val="en-US"/>
              </w:rPr>
              <w:t xml:space="preserve">nd în vedere o încălcare gravă a obligaţiilor ce rezultă din </w:t>
            </w:r>
            <w:r w:rsidR="00802287" w:rsidRPr="00EB0D96">
              <w:rPr>
                <w:lang w:val="en-US"/>
              </w:rPr>
              <w:t xml:space="preserve">Legea </w:t>
            </w:r>
            <w:r w:rsidR="0060188C" w:rsidRPr="00EB0D96">
              <w:rPr>
                <w:lang w:val="en-US"/>
              </w:rPr>
              <w:t>nr.</w:t>
            </w:r>
            <w:r w:rsidR="00DF4DCF" w:rsidRPr="00EB0D96">
              <w:rPr>
                <w:lang w:val="en-US"/>
              </w:rPr>
              <w:t xml:space="preserve"> </w:t>
            </w:r>
            <w:r w:rsidR="00802287" w:rsidRPr="00EB0D96">
              <w:rPr>
                <w:lang w:val="en-US"/>
              </w:rPr>
              <w:t>131/2015 priviind achizițiile publice</w:t>
            </w:r>
            <w:r w:rsidRPr="00EB0D96">
              <w:rPr>
                <w:lang w:val="en-US"/>
              </w:rPr>
              <w:t xml:space="preserve"> și/sau tratatele internaţionale la care Republica Moldova este parte, care a fost constatată printr-o decizie a unei instanțe judecătorești naționale sau, după caz, internaționale.</w:t>
            </w:r>
          </w:p>
          <w:p w:rsidR="00E22640" w:rsidRPr="00EB0D96" w:rsidRDefault="00E22640" w:rsidP="00802287">
            <w:pPr>
              <w:pStyle w:val="af2"/>
              <w:tabs>
                <w:tab w:val="left" w:pos="567"/>
                <w:tab w:val="left" w:pos="2070"/>
              </w:tabs>
              <w:ind w:firstLine="0"/>
              <w:rPr>
                <w:lang w:val="en-US"/>
              </w:rPr>
            </w:pPr>
          </w:p>
          <w:p w:rsidR="00460653" w:rsidRPr="00FF430B" w:rsidRDefault="007323B6" w:rsidP="00455FBE">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EB0D96" w:rsidRDefault="007323B6" w:rsidP="00455FBE">
            <w:pPr>
              <w:pStyle w:val="af2"/>
              <w:numPr>
                <w:ilvl w:val="1"/>
                <w:numId w:val="15"/>
              </w:numPr>
              <w:tabs>
                <w:tab w:val="left" w:pos="567"/>
              </w:tabs>
              <w:ind w:left="0" w:hanging="567"/>
              <w:rPr>
                <w:lang w:val="en-US"/>
              </w:rPr>
            </w:pPr>
            <w:r w:rsidRPr="00EB0D96">
              <w:rPr>
                <w:lang w:val="en-US"/>
              </w:rPr>
              <w:t xml:space="preserve">13.1. </w:t>
            </w:r>
            <w:r w:rsidR="00460653" w:rsidRPr="00EB0D9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EB0D96" w:rsidRDefault="007323B6" w:rsidP="00455FBE">
            <w:pPr>
              <w:pStyle w:val="af2"/>
              <w:numPr>
                <w:ilvl w:val="1"/>
                <w:numId w:val="15"/>
              </w:numPr>
              <w:tabs>
                <w:tab w:val="left" w:pos="567"/>
              </w:tabs>
              <w:ind w:left="0" w:hanging="567"/>
              <w:rPr>
                <w:lang w:val="en-US"/>
              </w:rPr>
            </w:pPr>
            <w:r w:rsidRPr="00EB0D96">
              <w:rPr>
                <w:lang w:val="en-US"/>
              </w:rPr>
              <w:t xml:space="preserve">13.2. </w:t>
            </w:r>
            <w:r w:rsidR="00460653" w:rsidRPr="00EB0D96">
              <w:rPr>
                <w:lang w:val="en-US"/>
              </w:rPr>
              <w:t>Documentele contractului vor fi întocmite în limba română.</w:t>
            </w:r>
          </w:p>
          <w:p w:rsidR="00D379F6" w:rsidRPr="00EB0D96" w:rsidRDefault="007323B6" w:rsidP="00455FBE">
            <w:pPr>
              <w:pStyle w:val="af2"/>
              <w:numPr>
                <w:ilvl w:val="1"/>
                <w:numId w:val="15"/>
              </w:numPr>
              <w:tabs>
                <w:tab w:val="left" w:pos="567"/>
              </w:tabs>
              <w:ind w:left="0" w:hanging="567"/>
              <w:rPr>
                <w:lang w:val="en-US"/>
              </w:rPr>
            </w:pPr>
            <w:r w:rsidRPr="00EB0D96">
              <w:rPr>
                <w:lang w:val="en-US"/>
              </w:rPr>
              <w:t>13.</w:t>
            </w:r>
            <w:r w:rsidR="001873A6" w:rsidRPr="00EB0D96">
              <w:rPr>
                <w:lang w:val="en-US"/>
              </w:rPr>
              <w:t>3</w:t>
            </w:r>
            <w:r w:rsidRPr="00EB0D96">
              <w:rPr>
                <w:lang w:val="en-US"/>
              </w:rPr>
              <w:t xml:space="preserve">. </w:t>
            </w:r>
            <w:r w:rsidR="00D379F6" w:rsidRPr="00EB0D96">
              <w:rPr>
                <w:lang w:val="en-US"/>
              </w:rPr>
              <w:t>Prezentul Contract reprezintă acordul de voinţă al părţilor</w:t>
            </w:r>
            <w:r w:rsidR="00C33344" w:rsidRPr="00EB0D96">
              <w:rPr>
                <w:lang w:val="en-US"/>
              </w:rPr>
              <w:t xml:space="preserve"> </w:t>
            </w:r>
            <w:r w:rsidR="00D379F6" w:rsidRPr="00EB0D96">
              <w:rPr>
                <w:lang w:val="en-US"/>
              </w:rPr>
              <w:t>şi se consideră semnat la data aplicării ultimei semnături de către una dintre părți.</w:t>
            </w:r>
          </w:p>
          <w:p w:rsidR="00460653" w:rsidRPr="00EB0D96" w:rsidRDefault="007323B6" w:rsidP="00455FBE">
            <w:pPr>
              <w:pStyle w:val="af2"/>
              <w:numPr>
                <w:ilvl w:val="1"/>
                <w:numId w:val="15"/>
              </w:numPr>
              <w:tabs>
                <w:tab w:val="left" w:pos="567"/>
                <w:tab w:val="left" w:pos="4005"/>
              </w:tabs>
              <w:ind w:left="0" w:hanging="567"/>
              <w:contextualSpacing/>
              <w:rPr>
                <w:lang w:val="en-US"/>
              </w:rPr>
            </w:pPr>
            <w:r w:rsidRPr="00EB0D96">
              <w:rPr>
                <w:lang w:val="en-US"/>
              </w:rPr>
              <w:t>13.</w:t>
            </w:r>
            <w:r w:rsidR="001873A6" w:rsidRPr="00EB0D96">
              <w:rPr>
                <w:lang w:val="en-US"/>
              </w:rPr>
              <w:t>4</w:t>
            </w:r>
            <w:r w:rsidRPr="00EB0D96">
              <w:rPr>
                <w:lang w:val="en-US"/>
              </w:rPr>
              <w:t xml:space="preserve">. </w:t>
            </w:r>
            <w:r w:rsidR="00D379F6" w:rsidRPr="00EB0D96">
              <w:rPr>
                <w:lang w:val="en-US"/>
              </w:rPr>
              <w:t xml:space="preserve">Pentru confirmarea celor menţionate, </w:t>
            </w:r>
            <w:r w:rsidR="009D3792" w:rsidRPr="00EB0D96">
              <w:rPr>
                <w:lang w:val="en-US"/>
              </w:rPr>
              <w:t>p</w:t>
            </w:r>
            <w:r w:rsidR="00D379F6" w:rsidRPr="00EB0D96">
              <w:rPr>
                <w:lang w:val="en-US"/>
              </w:rPr>
              <w:t xml:space="preserve">ărţile au semnat prezentul Contract în conformitate cu legislaţia Republicii Moldova, la data şi anul indicate, </w:t>
            </w:r>
            <w:r w:rsidR="00460653" w:rsidRPr="00EB0D96">
              <w:rPr>
                <w:lang w:val="en-US"/>
              </w:rPr>
              <w:t xml:space="preserve">fiind valabil până la </w:t>
            </w:r>
            <w:r w:rsidR="00684D44" w:rsidRPr="00EB0D96">
              <w:rPr>
                <w:lang w:val="en-US"/>
              </w:rPr>
              <w:t>……./</w:t>
            </w:r>
            <w:r w:rsidR="00D379F6" w:rsidRPr="00EB0D96">
              <w:rPr>
                <w:lang w:val="en-US"/>
              </w:rPr>
              <w:t>recepția finală a lucrărilor</w:t>
            </w:r>
            <w:r w:rsidR="00460653" w:rsidRPr="00EB0D9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FF4C34" w:rsidRPr="00FF430B" w:rsidRDefault="00FF4C34" w:rsidP="00455FBE">
            <w:pPr>
              <w:pStyle w:val="a"/>
              <w:numPr>
                <w:ilvl w:val="0"/>
                <w:numId w:val="25"/>
              </w:numPr>
              <w:tabs>
                <w:tab w:val="clear" w:pos="1134"/>
              </w:tabs>
              <w:spacing w:line="276" w:lineRule="auto"/>
              <w:contextualSpacing/>
            </w:pPr>
            <w:r w:rsidRPr="00FF430B">
              <w:rPr>
                <w:b/>
              </w:rPr>
              <w:t>RECHIZITELE JURIDICE, POŞTALE ŞI DE PLĂŢI ALE PĂRŢILOR</w:t>
            </w:r>
          </w:p>
          <w:p w:rsidR="00FF4C34" w:rsidRPr="00FF430B" w:rsidRDefault="00FF4C34" w:rsidP="00FF4C3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FF4C34" w:rsidRPr="00EC30C2" w:rsidTr="004D412B">
              <w:trPr>
                <w:jc w:val="center"/>
              </w:trPr>
              <w:tc>
                <w:tcPr>
                  <w:tcW w:w="5163" w:type="dxa"/>
                  <w:tcBorders>
                    <w:top w:val="nil"/>
                    <w:left w:val="nil"/>
                    <w:bottom w:val="nil"/>
                    <w:right w:val="nil"/>
                  </w:tcBorders>
                </w:tcPr>
                <w:p w:rsidR="00FF4C34" w:rsidRPr="00FF430B" w:rsidRDefault="00FF4C34" w:rsidP="004D412B">
                  <w:pPr>
                    <w:tabs>
                      <w:tab w:val="left" w:pos="3295"/>
                    </w:tabs>
                    <w:jc w:val="center"/>
                    <w:rPr>
                      <w:b/>
                    </w:rPr>
                  </w:pPr>
                  <w:r w:rsidRPr="00FF430B">
                    <w:rPr>
                      <w:b/>
                      <w:iCs/>
                    </w:rPr>
                    <w:t>ANTREPRENORUL</w:t>
                  </w:r>
                </w:p>
              </w:tc>
              <w:tc>
                <w:tcPr>
                  <w:tcW w:w="4927" w:type="dxa"/>
                  <w:tcBorders>
                    <w:top w:val="nil"/>
                    <w:left w:val="nil"/>
                    <w:bottom w:val="nil"/>
                    <w:right w:val="nil"/>
                  </w:tcBorders>
                </w:tcPr>
                <w:p w:rsidR="00FF4C34" w:rsidRPr="00FF430B" w:rsidRDefault="00FF4C34" w:rsidP="004D412B">
                  <w:pPr>
                    <w:tabs>
                      <w:tab w:val="left" w:pos="3295"/>
                    </w:tabs>
                    <w:jc w:val="center"/>
                  </w:pPr>
                  <w:r w:rsidRPr="00FF430B">
                    <w:rPr>
                      <w:b/>
                      <w:iCs/>
                    </w:rPr>
                    <w:t>BENEFICIARUL</w:t>
                  </w:r>
                </w:p>
              </w:tc>
            </w:tr>
            <w:tr w:rsidR="00FF4C34" w:rsidRPr="00EC30C2" w:rsidTr="004D412B">
              <w:trPr>
                <w:jc w:val="center"/>
              </w:trPr>
              <w:tc>
                <w:tcPr>
                  <w:tcW w:w="5163"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t>Adresa poştală:</w:t>
                  </w:r>
                </w:p>
              </w:tc>
            </w:tr>
            <w:tr w:rsidR="00FF4C34" w:rsidRPr="00EC30C2" w:rsidTr="004D412B">
              <w:trPr>
                <w:jc w:val="center"/>
              </w:trPr>
              <w:tc>
                <w:tcPr>
                  <w:tcW w:w="5163"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t>Telefon:</w:t>
                  </w:r>
                </w:p>
              </w:tc>
            </w:tr>
            <w:tr w:rsidR="00FF4C34" w:rsidRPr="00EC30C2" w:rsidTr="004D412B">
              <w:trPr>
                <w:jc w:val="center"/>
              </w:trPr>
              <w:tc>
                <w:tcPr>
                  <w:tcW w:w="5163"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t>Cod fiscal:</w:t>
                  </w:r>
                </w:p>
              </w:tc>
            </w:tr>
            <w:tr w:rsidR="00FF4C34" w:rsidRPr="00EC30C2" w:rsidTr="004D412B">
              <w:trPr>
                <w:jc w:val="center"/>
              </w:trPr>
              <w:tc>
                <w:tcPr>
                  <w:tcW w:w="5163"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t>Banca:</w:t>
                  </w:r>
                </w:p>
              </w:tc>
            </w:tr>
            <w:tr w:rsidR="00FF4C34" w:rsidRPr="00EC30C2" w:rsidTr="004D412B">
              <w:trPr>
                <w:jc w:val="center"/>
              </w:trPr>
              <w:tc>
                <w:tcPr>
                  <w:tcW w:w="5163"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t>Cod:</w:t>
                  </w:r>
                </w:p>
              </w:tc>
            </w:tr>
            <w:tr w:rsidR="00FF4C34" w:rsidRPr="00EC30C2" w:rsidTr="004D412B">
              <w:trPr>
                <w:jc w:val="center"/>
              </w:trPr>
              <w:tc>
                <w:tcPr>
                  <w:tcW w:w="5163"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lastRenderedPageBreak/>
                    <w:t>IBAN</w:t>
                  </w:r>
                </w:p>
              </w:tc>
              <w:tc>
                <w:tcPr>
                  <w:tcW w:w="4927"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r w:rsidRPr="00FF430B">
                    <w:t>IBAN</w:t>
                  </w:r>
                </w:p>
              </w:tc>
            </w:tr>
            <w:tr w:rsidR="00FF4C34" w:rsidRPr="00EC30C2" w:rsidTr="004D412B">
              <w:trPr>
                <w:trHeight w:val="713"/>
                <w:jc w:val="center"/>
              </w:trPr>
              <w:tc>
                <w:tcPr>
                  <w:tcW w:w="5163"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FF4C34" w:rsidRPr="00FF430B" w:rsidRDefault="00FF4C34" w:rsidP="004D412B">
                  <w:pPr>
                    <w:tabs>
                      <w:tab w:val="left" w:pos="1134"/>
                      <w:tab w:val="left" w:pos="4680"/>
                      <w:tab w:val="left" w:pos="7020"/>
                    </w:tabs>
                    <w:suppressAutoHyphens/>
                    <w:ind w:firstLine="567"/>
                    <w:jc w:val="both"/>
                  </w:pPr>
                </w:p>
                <w:p w:rsidR="00FF4C34" w:rsidRDefault="00FF4C34" w:rsidP="004D412B">
                  <w:pPr>
                    <w:tabs>
                      <w:tab w:val="left" w:pos="1134"/>
                      <w:tab w:val="left" w:pos="4680"/>
                      <w:tab w:val="left" w:pos="7020"/>
                    </w:tabs>
                    <w:suppressAutoHyphens/>
                    <w:ind w:firstLine="567"/>
                    <w:jc w:val="both"/>
                  </w:pPr>
                </w:p>
                <w:p w:rsidR="00FF4C34" w:rsidRDefault="00FF4C34" w:rsidP="004D412B">
                  <w:pPr>
                    <w:tabs>
                      <w:tab w:val="left" w:pos="1134"/>
                      <w:tab w:val="left" w:pos="4680"/>
                      <w:tab w:val="left" w:pos="7020"/>
                    </w:tabs>
                    <w:suppressAutoHyphens/>
                    <w:ind w:firstLine="567"/>
                    <w:jc w:val="both"/>
                  </w:pPr>
                </w:p>
                <w:p w:rsidR="00FF4C34" w:rsidRPr="00FF430B" w:rsidRDefault="00FF4C34" w:rsidP="004D412B">
                  <w:pPr>
                    <w:tabs>
                      <w:tab w:val="left" w:pos="1134"/>
                      <w:tab w:val="left" w:pos="4680"/>
                      <w:tab w:val="left" w:pos="7020"/>
                    </w:tabs>
                    <w:suppressAutoHyphens/>
                    <w:ind w:firstLine="567"/>
                    <w:jc w:val="both"/>
                  </w:pPr>
                </w:p>
                <w:p w:rsidR="00FF4C34" w:rsidRPr="00FF430B" w:rsidRDefault="00FF4C34" w:rsidP="004D412B">
                  <w:pPr>
                    <w:tabs>
                      <w:tab w:val="left" w:pos="1134"/>
                      <w:tab w:val="left" w:pos="4680"/>
                      <w:tab w:val="left" w:pos="7020"/>
                    </w:tabs>
                    <w:suppressAutoHyphens/>
                    <w:ind w:firstLine="567"/>
                    <w:jc w:val="both"/>
                  </w:pPr>
                </w:p>
                <w:p w:rsidR="00FF4C34" w:rsidRPr="00FF430B" w:rsidRDefault="00FF4C34" w:rsidP="004D412B">
                  <w:pPr>
                    <w:tabs>
                      <w:tab w:val="left" w:pos="1134"/>
                      <w:tab w:val="left" w:pos="4680"/>
                      <w:tab w:val="left" w:pos="7020"/>
                    </w:tabs>
                    <w:suppressAutoHyphens/>
                    <w:ind w:firstLine="567"/>
                    <w:jc w:val="both"/>
                  </w:pPr>
                </w:p>
                <w:p w:rsidR="00FF4C34" w:rsidRPr="00FF430B" w:rsidRDefault="00FF4C34" w:rsidP="004D412B">
                  <w:pPr>
                    <w:tabs>
                      <w:tab w:val="left" w:pos="1134"/>
                      <w:tab w:val="left" w:pos="4680"/>
                      <w:tab w:val="left" w:pos="7020"/>
                    </w:tabs>
                    <w:suppressAutoHyphens/>
                    <w:ind w:firstLine="567"/>
                    <w:jc w:val="both"/>
                  </w:pPr>
                </w:p>
              </w:tc>
            </w:tr>
          </w:tbl>
          <w:p w:rsidR="00FF4C34" w:rsidRPr="00FF430B" w:rsidRDefault="00FF4C34" w:rsidP="00FF4C34">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FF4C34" w:rsidRPr="00EC30C2" w:rsidTr="004D412B">
              <w:trPr>
                <w:trHeight w:val="357"/>
                <w:jc w:val="center"/>
              </w:trPr>
              <w:tc>
                <w:tcPr>
                  <w:tcW w:w="5188" w:type="dxa"/>
                  <w:vAlign w:val="center"/>
                </w:tcPr>
                <w:p w:rsidR="00FF4C34" w:rsidRPr="00FF430B" w:rsidRDefault="00FF4C34" w:rsidP="004D412B">
                  <w:pPr>
                    <w:jc w:val="center"/>
                    <w:rPr>
                      <w:b/>
                    </w:rPr>
                  </w:pPr>
                  <w:r w:rsidRPr="00FF430B">
                    <w:rPr>
                      <w:b/>
                    </w:rPr>
                    <w:t>ANTREPRENOR</w:t>
                  </w:r>
                </w:p>
              </w:tc>
              <w:tc>
                <w:tcPr>
                  <w:tcW w:w="4559" w:type="dxa"/>
                  <w:vAlign w:val="center"/>
                </w:tcPr>
                <w:p w:rsidR="00FF4C34" w:rsidRPr="00FF430B" w:rsidRDefault="00FF4C34" w:rsidP="004D412B">
                  <w:pPr>
                    <w:jc w:val="center"/>
                    <w:rPr>
                      <w:b/>
                    </w:rPr>
                  </w:pPr>
                  <w:r w:rsidRPr="00FF430B">
                    <w:rPr>
                      <w:b/>
                    </w:rPr>
                    <w:t>BENEFICIAR</w:t>
                  </w:r>
                </w:p>
              </w:tc>
            </w:tr>
          </w:tbl>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FBE" w:rsidRDefault="00455FBE" w:rsidP="00A20ACF">
      <w:r>
        <w:separator/>
      </w:r>
    </w:p>
  </w:endnote>
  <w:endnote w:type="continuationSeparator" w:id="0">
    <w:p w:rsidR="00455FBE" w:rsidRDefault="00455FB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CD1" w:rsidRDefault="00997CD1"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997CD1" w:rsidRDefault="00997CD1">
        <w:pPr>
          <w:pStyle w:val="a4"/>
          <w:jc w:val="right"/>
        </w:pPr>
        <w:fldSimple w:instr=" PAGE   \* MERGEFORMAT ">
          <w:r w:rsidR="00F872AD">
            <w:t>40</w:t>
          </w:r>
        </w:fldSimple>
      </w:p>
    </w:sdtContent>
  </w:sdt>
  <w:p w:rsidR="00997CD1" w:rsidRDefault="00997CD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FBE" w:rsidRDefault="00455FBE" w:rsidP="00A20ACF">
      <w:r>
        <w:separator/>
      </w:r>
    </w:p>
  </w:footnote>
  <w:footnote w:type="continuationSeparator" w:id="0">
    <w:p w:rsidR="00455FBE" w:rsidRDefault="00455FB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82A13ED"/>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1"/>
  </w:num>
  <w:num w:numId="4">
    <w:abstractNumId w:val="20"/>
  </w:num>
  <w:num w:numId="5">
    <w:abstractNumId w:val="9"/>
  </w:num>
  <w:num w:numId="6">
    <w:abstractNumId w:val="12"/>
  </w:num>
  <w:num w:numId="7">
    <w:abstractNumId w:val="10"/>
  </w:num>
  <w:num w:numId="8">
    <w:abstractNumId w:val="5"/>
  </w:num>
  <w:num w:numId="9">
    <w:abstractNumId w:val="19"/>
  </w:num>
  <w:num w:numId="10">
    <w:abstractNumId w:val="8"/>
  </w:num>
  <w:num w:numId="11">
    <w:abstractNumId w:val="14"/>
  </w:num>
  <w:num w:numId="12">
    <w:abstractNumId w:val="15"/>
  </w:num>
  <w:num w:numId="13">
    <w:abstractNumId w:val="26"/>
  </w:num>
  <w:num w:numId="14">
    <w:abstractNumId w:val="18"/>
  </w:num>
  <w:num w:numId="15">
    <w:abstractNumId w:val="16"/>
  </w:num>
  <w:num w:numId="16">
    <w:abstractNumId w:val="6"/>
  </w:num>
  <w:num w:numId="17">
    <w:abstractNumId w:val="28"/>
  </w:num>
  <w:num w:numId="18">
    <w:abstractNumId w:val="24"/>
  </w:num>
  <w:num w:numId="19">
    <w:abstractNumId w:val="7"/>
  </w:num>
  <w:num w:numId="20">
    <w:abstractNumId w:val="22"/>
  </w:num>
  <w:num w:numId="21">
    <w:abstractNumId w:val="17"/>
  </w:num>
  <w:num w:numId="22">
    <w:abstractNumId w:val="13"/>
  </w:num>
  <w:num w:numId="23">
    <w:abstractNumId w:val="27"/>
  </w:num>
  <w:num w:numId="24">
    <w:abstractNumId w:val="11"/>
  </w:num>
  <w:num w:numId="25">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6587"/>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52B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CD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7797"/>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68E"/>
    <w:rsid w:val="002F0B6E"/>
    <w:rsid w:val="002F556B"/>
    <w:rsid w:val="002F638E"/>
    <w:rsid w:val="002F6A1E"/>
    <w:rsid w:val="00302287"/>
    <w:rsid w:val="0030652C"/>
    <w:rsid w:val="00310023"/>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5FBE"/>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7DE"/>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D78"/>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3E0"/>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304"/>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CD1"/>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3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E01"/>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649E"/>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5BB2"/>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B22"/>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C11"/>
    <w:rsid w:val="00EA3452"/>
    <w:rsid w:val="00EA3C96"/>
    <w:rsid w:val="00EA50A9"/>
    <w:rsid w:val="00EA64B0"/>
    <w:rsid w:val="00EA73CF"/>
    <w:rsid w:val="00EB080B"/>
    <w:rsid w:val="00EB0D96"/>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CED"/>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2AD"/>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5F2"/>
    <w:rsid w:val="00FE1D11"/>
    <w:rsid w:val="00FE21A7"/>
    <w:rsid w:val="00FE38A6"/>
    <w:rsid w:val="00FE5800"/>
    <w:rsid w:val="00FE6192"/>
    <w:rsid w:val="00FE6B60"/>
    <w:rsid w:val="00FF2947"/>
    <w:rsid w:val="00FF430B"/>
    <w:rsid w:val="00FF46FA"/>
    <w:rsid w:val="00FF4C3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479D5-0D54-4867-9902-9EA25F544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47</Pages>
  <Words>18571</Words>
  <Characters>105857</Characters>
  <Application>Microsoft Office Word</Application>
  <DocSecurity>0</DocSecurity>
  <Lines>882</Lines>
  <Paragraphs>248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124180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2021-07-23T12:07:00Z</dcterms:created>
  <dcterms:modified xsi:type="dcterms:W3CDTF">2021-07-24T08:48:00Z</dcterms:modified>
</cp:coreProperties>
</file>