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6ADC" w14:textId="48EDF018" w:rsidR="00BA7FF4" w:rsidRDefault="00BA7FF4" w:rsidP="00BA7FF4">
      <w:pPr>
        <w:jc w:val="right"/>
        <w:rPr>
          <w:noProof w:val="0"/>
        </w:rPr>
      </w:pPr>
      <w:bookmarkStart w:id="0" w:name="_Toc449692095"/>
      <w:r w:rsidRPr="00FF430B">
        <w:rPr>
          <w:noProof w:val="0"/>
        </w:rPr>
        <w:t>Anexa nr.</w:t>
      </w:r>
      <w:r w:rsidR="00FF430B">
        <w:rPr>
          <w:noProof w:val="0"/>
        </w:rPr>
        <w:t xml:space="preserve"> </w:t>
      </w:r>
      <w:r w:rsidR="00A43070">
        <w:rPr>
          <w:noProof w:val="0"/>
        </w:rPr>
        <w:t>1</w:t>
      </w:r>
    </w:p>
    <w:p w14:paraId="6B20A507" w14:textId="77777777" w:rsidR="00747554" w:rsidRPr="00FF430B" w:rsidRDefault="00747554" w:rsidP="00BA7FF4">
      <w:pPr>
        <w:jc w:val="right"/>
        <w:rPr>
          <w:noProof w:val="0"/>
          <w:sz w:val="22"/>
          <w:szCs w:val="22"/>
        </w:rPr>
      </w:pPr>
    </w:p>
    <w:p w14:paraId="6890698F" w14:textId="77777777" w:rsidR="00B65C93" w:rsidRPr="00FF430B" w:rsidRDefault="00B65C93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14:paraId="072E73FC" w14:textId="77777777" w:rsidR="00F5261B" w:rsidRPr="00FF430B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6FC1A952" w14:textId="77777777" w:rsidR="00A43070" w:rsidRPr="008B330F" w:rsidRDefault="00A43070" w:rsidP="00A43070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SCRISOARE DE ÎNAINTARE A OFERTEI</w:t>
      </w:r>
    </w:p>
    <w:p w14:paraId="36B6CEFB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E2F3F03" w14:textId="77777777" w:rsidR="00F5261B" w:rsidRPr="00FF430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  <w:t xml:space="preserve">                                                      (denumirea </w:t>
      </w:r>
      <w:proofErr w:type="spellStart"/>
      <w:r w:rsidRPr="00FF430B">
        <w:rPr>
          <w:rFonts w:ascii="Times New Roman" w:hAnsi="Times New Roman"/>
          <w:szCs w:val="24"/>
        </w:rPr>
        <w:t>autorităţii</w:t>
      </w:r>
      <w:proofErr w:type="spellEnd"/>
      <w:r w:rsidRPr="00FF430B">
        <w:rPr>
          <w:rFonts w:ascii="Times New Roman" w:hAnsi="Times New Roman"/>
          <w:szCs w:val="24"/>
        </w:rPr>
        <w:t xml:space="preserve"> contractante şi adresa completă)</w:t>
      </w:r>
    </w:p>
    <w:p w14:paraId="1591290A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CE01B07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FF430B">
        <w:rPr>
          <w:rFonts w:ascii="Times New Roman" w:hAnsi="Times New Roman"/>
          <w:b/>
          <w:szCs w:val="24"/>
        </w:rPr>
        <w:t>Stimaţi</w:t>
      </w:r>
      <w:proofErr w:type="spellEnd"/>
      <w:r w:rsidRPr="00FF430B">
        <w:rPr>
          <w:rFonts w:ascii="Times New Roman" w:hAnsi="Times New Roman"/>
          <w:b/>
          <w:szCs w:val="24"/>
        </w:rPr>
        <w:t xml:space="preserve"> domni</w:t>
      </w:r>
      <w:r w:rsidRPr="00FF430B">
        <w:rPr>
          <w:rFonts w:ascii="Times New Roman" w:hAnsi="Times New Roman"/>
          <w:szCs w:val="24"/>
        </w:rPr>
        <w:t>,</w:t>
      </w:r>
    </w:p>
    <w:p w14:paraId="3C79D6CD" w14:textId="0C0B485B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7E463D" w:rsidRPr="00FF430B">
        <w:rPr>
          <w:rFonts w:ascii="Times New Roman" w:hAnsi="Times New Roman"/>
          <w:szCs w:val="24"/>
        </w:rPr>
        <w:t>a</w:t>
      </w:r>
      <w:r w:rsidRPr="00FF430B">
        <w:rPr>
          <w:rFonts w:ascii="Times New Roman" w:hAnsi="Times New Roman"/>
          <w:szCs w:val="24"/>
        </w:rPr>
        <w:t xml:space="preserve">chizițiilor </w:t>
      </w:r>
      <w:r w:rsidR="007E463D" w:rsidRPr="00FF430B">
        <w:rPr>
          <w:rFonts w:ascii="Times New Roman" w:hAnsi="Times New Roman"/>
          <w:szCs w:val="24"/>
        </w:rPr>
        <w:t>p</w:t>
      </w:r>
      <w:r w:rsidRPr="00FF430B">
        <w:rPr>
          <w:rFonts w:ascii="Times New Roman" w:hAnsi="Times New Roman"/>
          <w:szCs w:val="24"/>
        </w:rPr>
        <w:t xml:space="preserve">ublice,  nr. . </w:t>
      </w:r>
      <w:r w:rsidR="00A43070">
        <w:rPr>
          <w:rFonts w:ascii="Times New Roman" w:hAnsi="Times New Roman"/>
          <w:szCs w:val="24"/>
        </w:rPr>
        <w:t xml:space="preserve">. . . . . . </w:t>
      </w:r>
      <w:r w:rsidRPr="00FF430B">
        <w:rPr>
          <w:rFonts w:ascii="Times New Roman" w:hAnsi="Times New Roman"/>
          <w:szCs w:val="24"/>
        </w:rPr>
        <w:t xml:space="preserve"> din . . . . . . . . . . . . . . (ziua/luna/anul),  privind aplicarea procedurii pentru atribuirea contractului</w:t>
      </w:r>
      <w:r w:rsidR="00A43070">
        <w:rPr>
          <w:rFonts w:ascii="Times New Roman" w:hAnsi="Times New Roman"/>
          <w:szCs w:val="24"/>
        </w:rPr>
        <w:t xml:space="preserve"> de achiziționare a</w:t>
      </w:r>
      <w:r w:rsidR="005E7C00">
        <w:rPr>
          <w:rFonts w:ascii="Times New Roman" w:hAnsi="Times New Roman"/>
          <w:szCs w:val="24"/>
        </w:rPr>
        <w:t xml:space="preserve"> </w:t>
      </w:r>
      <w:bookmarkStart w:id="2" w:name="_Hlk213144490"/>
      <w:r w:rsidR="00110CF2" w:rsidRPr="00110CF2">
        <w:rPr>
          <w:rFonts w:ascii="Times New Roman" w:hAnsi="Times New Roman"/>
          <w:b/>
          <w:bCs/>
          <w:i/>
          <w:iCs/>
          <w:szCs w:val="24"/>
        </w:rPr>
        <w:t>Echipamente medicale pentru instituții preșcolare din mu</w:t>
      </w:r>
      <w:r w:rsidR="00110CF2">
        <w:rPr>
          <w:rFonts w:ascii="Times New Roman" w:hAnsi="Times New Roman"/>
          <w:b/>
          <w:bCs/>
          <w:i/>
          <w:iCs/>
          <w:szCs w:val="24"/>
        </w:rPr>
        <w:t>n</w:t>
      </w:r>
      <w:r w:rsidR="00110CF2" w:rsidRPr="00110CF2">
        <w:rPr>
          <w:rFonts w:ascii="Times New Roman" w:hAnsi="Times New Roman"/>
          <w:b/>
          <w:bCs/>
          <w:i/>
          <w:iCs/>
          <w:szCs w:val="24"/>
        </w:rPr>
        <w:t>icipiul Ungheni</w:t>
      </w:r>
      <w:r w:rsidRPr="00FF430B">
        <w:rPr>
          <w:rFonts w:ascii="Times New Roman" w:hAnsi="Times New Roman"/>
          <w:szCs w:val="24"/>
        </w:rPr>
        <w:t xml:space="preserve">, </w:t>
      </w:r>
      <w:r w:rsidR="005E7C00" w:rsidRPr="005E7C00">
        <w:rPr>
          <w:rFonts w:ascii="Times New Roman" w:hAnsi="Times New Roman"/>
          <w:szCs w:val="24"/>
        </w:rPr>
        <w:t>care urmează a fi procurate în cadrul proiectului ”</w:t>
      </w:r>
      <w:r w:rsidR="00110CF2" w:rsidRPr="00110CF2">
        <w:rPr>
          <w:rFonts w:ascii="Times New Roman" w:hAnsi="Times New Roman"/>
          <w:i/>
          <w:iCs/>
          <w:szCs w:val="24"/>
        </w:rPr>
        <w:t xml:space="preserve">Strategii educaționale rezistente comune pentru generațiile Z și Alfa”/ ROMD00447, </w:t>
      </w:r>
      <w:r w:rsidR="00110CF2" w:rsidRPr="00110CF2">
        <w:rPr>
          <w:rFonts w:ascii="Times New Roman" w:hAnsi="Times New Roman"/>
          <w:szCs w:val="24"/>
        </w:rPr>
        <w:t xml:space="preserve">finanțat de Uniunea Europeană prin Programul </w:t>
      </w:r>
      <w:proofErr w:type="spellStart"/>
      <w:r w:rsidR="00110CF2" w:rsidRPr="00110CF2">
        <w:rPr>
          <w:rFonts w:ascii="Times New Roman" w:hAnsi="Times New Roman"/>
          <w:szCs w:val="24"/>
        </w:rPr>
        <w:t>Interreg</w:t>
      </w:r>
      <w:proofErr w:type="spellEnd"/>
      <w:r w:rsidR="00110CF2" w:rsidRPr="00110CF2">
        <w:rPr>
          <w:rFonts w:ascii="Times New Roman" w:hAnsi="Times New Roman"/>
          <w:szCs w:val="24"/>
        </w:rPr>
        <w:t xml:space="preserve"> NEXT România – Republica Moldova 2021-2027</w:t>
      </w:r>
      <w:bookmarkEnd w:id="2"/>
      <w:r w:rsidR="005E7C00">
        <w:rPr>
          <w:rFonts w:ascii="Times New Roman" w:hAnsi="Times New Roman"/>
          <w:szCs w:val="24"/>
        </w:rPr>
        <w:t>,</w:t>
      </w:r>
      <w:r w:rsidRPr="00FF430B">
        <w:rPr>
          <w:rFonts w:ascii="Times New Roman" w:hAnsi="Times New Roman"/>
          <w:szCs w:val="24"/>
        </w:rPr>
        <w:t xml:space="preserve"> noi . . . . . . . . . . . . . . . . . . . . . . (denumirea/numele ofertantului</w:t>
      </w:r>
      <w:r w:rsidR="00FB1667" w:rsidRPr="00FF430B">
        <w:rPr>
          <w:rFonts w:ascii="Times New Roman" w:hAnsi="Times New Roman"/>
          <w:szCs w:val="24"/>
        </w:rPr>
        <w:t>/candidatului</w:t>
      </w:r>
      <w:r w:rsidRPr="00FF430B">
        <w:rPr>
          <w:rFonts w:ascii="Times New Roman" w:hAnsi="Times New Roman"/>
          <w:szCs w:val="24"/>
        </w:rPr>
        <w:t>)</w:t>
      </w:r>
      <w:r w:rsidRPr="00FF430B">
        <w:rPr>
          <w:rFonts w:ascii="Times New Roman" w:hAnsi="Times New Roman"/>
        </w:rPr>
        <w:t xml:space="preserve">, </w:t>
      </w:r>
      <w:r w:rsidRPr="00FF430B">
        <w:rPr>
          <w:rFonts w:ascii="Times New Roman" w:hAnsi="Times New Roman"/>
          <w:szCs w:val="24"/>
        </w:rPr>
        <w:t xml:space="preserve">am luat cunoștință de condițiile și </w:t>
      </w:r>
      <w:r w:rsidR="00F24A96" w:rsidRPr="00FF430B">
        <w:rPr>
          <w:rFonts w:ascii="Times New Roman" w:hAnsi="Times New Roman"/>
          <w:szCs w:val="24"/>
        </w:rPr>
        <w:t xml:space="preserve">de </w:t>
      </w:r>
      <w:r w:rsidRPr="00FF430B">
        <w:rPr>
          <w:rFonts w:ascii="Times New Roman" w:hAnsi="Times New Roman"/>
          <w:szCs w:val="24"/>
        </w:rPr>
        <w:t xml:space="preserve">cerințele expuse în </w:t>
      </w:r>
      <w:r w:rsidR="005E7C00">
        <w:rPr>
          <w:rFonts w:ascii="Times New Roman" w:hAnsi="Times New Roman"/>
          <w:szCs w:val="24"/>
        </w:rPr>
        <w:t>caietul de sarcini</w:t>
      </w:r>
      <w:r w:rsidRPr="00FF430B">
        <w:rPr>
          <w:rFonts w:ascii="Times New Roman" w:hAnsi="Times New Roman"/>
          <w:szCs w:val="24"/>
        </w:rPr>
        <w:t xml:space="preserve"> și </w:t>
      </w:r>
      <w:r w:rsidR="001B1E45" w:rsidRPr="00FF430B">
        <w:rPr>
          <w:rFonts w:ascii="Times New Roman" w:hAnsi="Times New Roman"/>
          <w:szCs w:val="24"/>
        </w:rPr>
        <w:t xml:space="preserve">ne </w:t>
      </w:r>
      <w:r w:rsidRPr="00FF430B">
        <w:rPr>
          <w:rFonts w:ascii="Times New Roman" w:hAnsi="Times New Roman"/>
        </w:rPr>
        <w:t>exprimăm</w:t>
      </w:r>
      <w:r w:rsidR="001B1E45" w:rsidRPr="00FF430B">
        <w:rPr>
          <w:rFonts w:ascii="Times New Roman" w:hAnsi="Times New Roman"/>
        </w:rPr>
        <w:t>,</w:t>
      </w:r>
      <w:r w:rsidRPr="00FF430B">
        <w:rPr>
          <w:rFonts w:ascii="Times New Roman" w:hAnsi="Times New Roman"/>
        </w:rPr>
        <w:t xml:space="preserve">  prin prezenta</w:t>
      </w:r>
      <w:r w:rsidR="001B1E45" w:rsidRPr="00FF430B">
        <w:rPr>
          <w:rFonts w:ascii="Times New Roman" w:hAnsi="Times New Roman"/>
        </w:rPr>
        <w:t>,</w:t>
      </w:r>
      <w:r w:rsidRPr="00FF430B">
        <w:rPr>
          <w:rFonts w:ascii="Times New Roman" w:hAnsi="Times New Roman"/>
        </w:rPr>
        <w:t xml:space="preserve">  interesul de a participa, în calitate de ofertant/candidat, </w:t>
      </w:r>
      <w:r w:rsidRPr="00FF430B">
        <w:rPr>
          <w:rFonts w:ascii="Times New Roman" w:hAnsi="Times New Roman"/>
          <w:szCs w:val="24"/>
        </w:rPr>
        <w:t xml:space="preserve"> </w:t>
      </w:r>
      <w:proofErr w:type="spellStart"/>
      <w:r w:rsidRPr="00FF430B">
        <w:rPr>
          <w:rFonts w:ascii="Times New Roman" w:hAnsi="Times New Roman"/>
          <w:szCs w:val="24"/>
        </w:rPr>
        <w:t>neav</w:t>
      </w:r>
      <w:r w:rsidR="009C1502" w:rsidRPr="00FF430B">
        <w:rPr>
          <w:rFonts w:ascii="Times New Roman" w:hAnsi="Times New Roman"/>
          <w:szCs w:val="24"/>
        </w:rPr>
        <w:t>î</w:t>
      </w:r>
      <w:r w:rsidRPr="00FF430B">
        <w:rPr>
          <w:rFonts w:ascii="Times New Roman" w:hAnsi="Times New Roman"/>
          <w:szCs w:val="24"/>
        </w:rPr>
        <w:t>nd</w:t>
      </w:r>
      <w:proofErr w:type="spellEnd"/>
      <w:r w:rsidRPr="00FF430B">
        <w:rPr>
          <w:rFonts w:ascii="Times New Roman" w:hAnsi="Times New Roman"/>
          <w:szCs w:val="24"/>
        </w:rPr>
        <w:t xml:space="preserve"> obiecții la </w:t>
      </w:r>
      <w:r w:rsidR="005E7C00">
        <w:rPr>
          <w:rFonts w:ascii="Times New Roman" w:hAnsi="Times New Roman"/>
          <w:szCs w:val="24"/>
        </w:rPr>
        <w:t>acesta</w:t>
      </w:r>
      <w:r w:rsidRPr="00FF430B">
        <w:rPr>
          <w:rFonts w:ascii="Times New Roman" w:hAnsi="Times New Roman"/>
          <w:szCs w:val="24"/>
        </w:rPr>
        <w:t xml:space="preserve">. </w:t>
      </w:r>
    </w:p>
    <w:p w14:paraId="293248AC" w14:textId="77777777" w:rsidR="00E706C1" w:rsidRPr="00FF430B" w:rsidRDefault="00E706C1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1AABEE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Data completării . . . . . . . . . . . . .</w:t>
      </w:r>
      <w:r w:rsidRPr="00FF430B">
        <w:rPr>
          <w:rFonts w:ascii="Times New Roman" w:hAnsi="Times New Roman"/>
          <w:szCs w:val="24"/>
        </w:rPr>
        <w:tab/>
        <w:t>Cu stimă,</w:t>
      </w:r>
    </w:p>
    <w:p w14:paraId="5F427AD6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</w:t>
      </w:r>
      <w:r w:rsidR="00FB1667" w:rsidRPr="00FF430B">
        <w:rPr>
          <w:rFonts w:ascii="Times New Roman" w:hAnsi="Times New Roman"/>
          <w:szCs w:val="24"/>
        </w:rPr>
        <w:t>/candidat</w:t>
      </w:r>
    </w:p>
    <w:p w14:paraId="146F587C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. . . . . . . . . . . . . . . . . . . . . . . .</w:t>
      </w:r>
    </w:p>
    <w:p w14:paraId="0EA24060" w14:textId="77777777" w:rsidR="00F5261B" w:rsidRPr="00FF430B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14:paraId="018C669D" w14:textId="77777777" w:rsidR="00227348" w:rsidRPr="00FF430B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49504F" w14:textId="77777777" w:rsidR="0033109C" w:rsidRPr="00FF430B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9A8DD0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3F42DC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4B86D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542AE0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DC82F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F5BA1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F110D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201E69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3B8A3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326BA7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5888F6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B0E0D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A6D1EE" w14:textId="68062FCE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64DF9B" w14:textId="77777777" w:rsidR="003D6CA8" w:rsidRPr="00FF430B" w:rsidRDefault="003D6CA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D05CB3" w14:textId="5E67F55A" w:rsidR="00BA7FF4" w:rsidRDefault="00BA7FF4" w:rsidP="00BA7FF4">
      <w:pPr>
        <w:jc w:val="right"/>
        <w:rPr>
          <w:noProof w:val="0"/>
        </w:rPr>
      </w:pPr>
      <w:r w:rsidRPr="00FF430B">
        <w:rPr>
          <w:noProof w:val="0"/>
        </w:rPr>
        <w:lastRenderedPageBreak/>
        <w:t>Anexa nr.</w:t>
      </w:r>
      <w:r w:rsidR="00FF430B">
        <w:rPr>
          <w:noProof w:val="0"/>
        </w:rPr>
        <w:t xml:space="preserve"> </w:t>
      </w:r>
      <w:r w:rsidR="005E7C00">
        <w:rPr>
          <w:noProof w:val="0"/>
        </w:rPr>
        <w:t>2</w:t>
      </w:r>
    </w:p>
    <w:p w14:paraId="553C689E" w14:textId="77777777" w:rsidR="00747554" w:rsidRPr="00FF430B" w:rsidRDefault="00747554" w:rsidP="00BA7FF4">
      <w:pPr>
        <w:jc w:val="right"/>
        <w:rPr>
          <w:noProof w:val="0"/>
          <w:sz w:val="22"/>
          <w:szCs w:val="22"/>
        </w:rPr>
      </w:pPr>
    </w:p>
    <w:p w14:paraId="5D407258" w14:textId="77777777" w:rsidR="00B65C93" w:rsidRPr="00FF430B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6F6F17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058605" w14:textId="77777777" w:rsidR="00BB1EC7" w:rsidRPr="00FF430B" w:rsidRDefault="00BB1EC7" w:rsidP="00BB1EC7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0F33E4A" w14:textId="77777777" w:rsidR="003F2E01" w:rsidRPr="00FF430B" w:rsidRDefault="00BB1EC7" w:rsidP="00BB1EC7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14:paraId="7EA979DE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B52372" w14:textId="77777777" w:rsidR="00211C74" w:rsidRPr="00FF430B" w:rsidRDefault="00211C74" w:rsidP="00211C74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Către_________________________________________________________________________</w:t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FF430B">
        <w:rPr>
          <w:rFonts w:ascii="Times New Roman" w:hAnsi="Times New Roman"/>
          <w:i/>
          <w:sz w:val="20"/>
        </w:rPr>
        <w:t>autorităţii</w:t>
      </w:r>
      <w:proofErr w:type="spellEnd"/>
      <w:r w:rsidRPr="00FF430B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FF430B">
        <w:rPr>
          <w:rFonts w:ascii="Times New Roman" w:hAnsi="Times New Roman"/>
          <w:i/>
          <w:sz w:val="20"/>
        </w:rPr>
        <w:t>şi</w:t>
      </w:r>
      <w:proofErr w:type="spellEnd"/>
      <w:r w:rsidRPr="00FF430B">
        <w:rPr>
          <w:rFonts w:ascii="Times New Roman" w:hAnsi="Times New Roman"/>
          <w:i/>
          <w:sz w:val="20"/>
        </w:rPr>
        <w:t xml:space="preserve"> adresa completă</w:t>
      </w:r>
      <w:r w:rsidRPr="00FF430B">
        <w:rPr>
          <w:rFonts w:ascii="Times New Roman" w:hAnsi="Times New Roman"/>
          <w:sz w:val="20"/>
        </w:rPr>
        <w:t>)</w:t>
      </w:r>
    </w:p>
    <w:p w14:paraId="2E1DB889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53D3DBB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976003B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FF430B">
        <w:rPr>
          <w:rFonts w:ascii="Times New Roman" w:hAnsi="Times New Roman"/>
          <w:b/>
          <w:szCs w:val="24"/>
        </w:rPr>
        <w:t>Stimaţi</w:t>
      </w:r>
      <w:proofErr w:type="spellEnd"/>
      <w:r w:rsidRPr="00FF430B">
        <w:rPr>
          <w:rFonts w:ascii="Times New Roman" w:hAnsi="Times New Roman"/>
          <w:b/>
          <w:szCs w:val="24"/>
        </w:rPr>
        <w:t xml:space="preserve"> domni</w:t>
      </w:r>
      <w:r w:rsidRPr="00FF430B">
        <w:rPr>
          <w:rFonts w:ascii="Times New Roman" w:hAnsi="Times New Roman"/>
          <w:szCs w:val="24"/>
        </w:rPr>
        <w:t>,</w:t>
      </w:r>
    </w:p>
    <w:p w14:paraId="1EF3B45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5A76CE" w14:textId="34E0DDDF" w:rsidR="00211C74" w:rsidRPr="00FF430B" w:rsidRDefault="00211C74" w:rsidP="00211C74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 xml:space="preserve">    Ne angajăm să menț</w:t>
      </w:r>
      <w:r w:rsidR="00BB1EC7" w:rsidRPr="00FF430B">
        <w:rPr>
          <w:rFonts w:eastAsia="Calibri"/>
        </w:rPr>
        <w:t>inem ofert</w:t>
      </w:r>
      <w:r w:rsidRPr="00FF430B">
        <w:rPr>
          <w:rFonts w:eastAsia="Calibri"/>
        </w:rPr>
        <w:t>a</w:t>
      </w:r>
      <w:r w:rsidR="00BB1EC7" w:rsidRPr="00FF430B">
        <w:rPr>
          <w:rFonts w:eastAsia="Calibri"/>
        </w:rPr>
        <w:t xml:space="preserve"> valabil</w:t>
      </w:r>
      <w:r w:rsidRPr="00FF430B">
        <w:rPr>
          <w:rFonts w:eastAsia="Calibri"/>
        </w:rPr>
        <w:t>ă,</w:t>
      </w:r>
      <w:r w:rsidR="00E706C1" w:rsidRPr="00FF430B">
        <w:rPr>
          <w:rFonts w:eastAsia="Calibri"/>
        </w:rPr>
        <w:t xml:space="preserve"> </w:t>
      </w:r>
      <w:r w:rsidRPr="005E7C00">
        <w:rPr>
          <w:bCs/>
          <w:noProof w:val="0"/>
          <w:lang w:eastAsia="ru-RU"/>
        </w:rPr>
        <w:t>privind achiziționarea</w:t>
      </w:r>
      <w:r w:rsidRPr="00FF430B">
        <w:rPr>
          <w:b/>
          <w:noProof w:val="0"/>
          <w:lang w:eastAsia="ru-RU"/>
        </w:rPr>
        <w:t xml:space="preserve"> </w:t>
      </w:r>
      <w:r w:rsidR="00110CF2" w:rsidRPr="00110CF2">
        <w:rPr>
          <w:b/>
          <w:bCs/>
          <w:i/>
          <w:iCs/>
        </w:rPr>
        <w:t>Echipamente medicale pentru instituții preșcolare din municipiul Ungheni</w:t>
      </w:r>
      <w:r w:rsidR="005E7C00" w:rsidRPr="00FF430B">
        <w:t xml:space="preserve">, </w:t>
      </w:r>
      <w:r w:rsidR="005E7C00" w:rsidRPr="005E7C00">
        <w:t>care urmează a fi procurate în cadrul proiectului ”</w:t>
      </w:r>
      <w:r w:rsidR="00110CF2" w:rsidRPr="00110CF2">
        <w:rPr>
          <w:i/>
          <w:iCs/>
        </w:rPr>
        <w:t>Strategii educaționale rezistente comune pentru generațiile Z și Alfa”/ ROMD00447, finanțat de Uniunea Europeană prin Programul Interreg NEXT România – Republica Moldova 2021-2027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="00E706C1" w:rsidRPr="00FF430B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   </w:t>
      </w:r>
      <w:r w:rsidRPr="00FF430B">
        <w:rPr>
          <w:b/>
          <w:noProof w:val="0"/>
          <w:lang w:eastAsia="ru-RU"/>
        </w:rPr>
        <w:br/>
      </w:r>
      <w:r w:rsidRPr="005E7C00">
        <w:rPr>
          <w:bCs/>
          <w:noProof w:val="0"/>
          <w:lang w:eastAsia="ru-RU"/>
        </w:rPr>
        <w:t>prin procedura de achiziție</w:t>
      </w:r>
      <w:r w:rsidR="005E7C00">
        <w:rPr>
          <w:b/>
          <w:noProof w:val="0"/>
          <w:lang w:eastAsia="ru-RU"/>
        </w:rPr>
        <w:t xml:space="preserve"> </w:t>
      </w:r>
      <w:r w:rsidR="005E7C00" w:rsidRPr="005E7C00">
        <w:rPr>
          <w:b/>
          <w:noProof w:val="0"/>
          <w:lang w:eastAsia="ru-RU"/>
        </w:rPr>
        <w:t xml:space="preserve">Procedura </w:t>
      </w:r>
      <w:r w:rsidR="00110CF2">
        <w:rPr>
          <w:b/>
          <w:noProof w:val="0"/>
          <w:lang w:eastAsia="ru-RU"/>
        </w:rPr>
        <w:t>Simplificată</w:t>
      </w:r>
      <w:r w:rsidR="002927B7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="00E706C1" w:rsidRPr="00FF430B">
        <w:rPr>
          <w:noProof w:val="0"/>
          <w:sz w:val="20"/>
          <w:lang w:eastAsia="ru-RU"/>
        </w:rPr>
        <w:t xml:space="preserve">                                                                           </w:t>
      </w:r>
      <w:r w:rsidRPr="00FF430B">
        <w:rPr>
          <w:noProof w:val="0"/>
          <w:sz w:val="20"/>
          <w:lang w:eastAsia="ru-RU"/>
        </w:rPr>
        <w:t>(tipul procedurii de achiziție)</w:t>
      </w:r>
    </w:p>
    <w:p w14:paraId="578C605A" w14:textId="77777777" w:rsidR="00BB1EC7" w:rsidRPr="00FF430B" w:rsidRDefault="00BB1EC7" w:rsidP="00BB1EC7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>pentru o durat</w:t>
      </w:r>
      <w:r w:rsidR="00211C74" w:rsidRPr="00FF430B">
        <w:rPr>
          <w:rFonts w:eastAsia="Calibri"/>
        </w:rPr>
        <w:t>ă de _______</w:t>
      </w:r>
      <w:r w:rsidR="002927B7" w:rsidRPr="00FF430B">
        <w:rPr>
          <w:rFonts w:eastAsia="Calibri"/>
        </w:rPr>
        <w:t>______</w:t>
      </w:r>
      <w:r w:rsidR="00211C74" w:rsidRPr="00FF430B">
        <w:rPr>
          <w:rFonts w:eastAsia="Calibri"/>
        </w:rPr>
        <w:t xml:space="preserve"> zile, (durata în litere ș</w:t>
      </w:r>
      <w:r w:rsidRPr="00FF430B">
        <w:rPr>
          <w:rFonts w:eastAsia="Calibri"/>
        </w:rPr>
        <w:t>i cifre), respectiv p</w:t>
      </w:r>
      <w:r w:rsidR="00211C74" w:rsidRPr="00FF430B">
        <w:rPr>
          <w:rFonts w:eastAsia="Calibri"/>
        </w:rPr>
        <w:t>ână</w:t>
      </w:r>
      <w:r w:rsidRPr="00FF430B">
        <w:rPr>
          <w:rFonts w:eastAsia="Calibri"/>
        </w:rPr>
        <w:t xml:space="preserve"> la data de _______</w:t>
      </w:r>
      <w:r w:rsidR="00211C74" w:rsidRPr="00FF430B">
        <w:rPr>
          <w:rFonts w:eastAsia="Calibri"/>
        </w:rPr>
        <w:t>____________ (ziua/luna/anul), și ea va rămâne obligatorie pentru noi ș</w:t>
      </w:r>
      <w:r w:rsidRPr="00FF430B">
        <w:rPr>
          <w:rFonts w:eastAsia="Calibri"/>
        </w:rPr>
        <w:t>i poate fi acceptat</w:t>
      </w:r>
      <w:r w:rsidR="00211C74" w:rsidRPr="00FF430B">
        <w:rPr>
          <w:rFonts w:eastAsia="Calibri"/>
        </w:rPr>
        <w:t>ă</w:t>
      </w:r>
      <w:r w:rsidRPr="00FF430B">
        <w:rPr>
          <w:rFonts w:eastAsia="Calibri"/>
        </w:rPr>
        <w:t xml:space="preserve"> oric</w:t>
      </w:r>
      <w:r w:rsidR="00211C74" w:rsidRPr="00FF430B">
        <w:rPr>
          <w:rFonts w:eastAsia="Calibri"/>
        </w:rPr>
        <w:t>ând î</w:t>
      </w:r>
      <w:r w:rsidRPr="00FF430B">
        <w:rPr>
          <w:rFonts w:eastAsia="Calibri"/>
        </w:rPr>
        <w:t>nainte de expirarea perioadei de valabilitate.</w:t>
      </w:r>
    </w:p>
    <w:p w14:paraId="3F593A48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1DB0F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1B31F9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58FE6A" w14:textId="77777777" w:rsidR="00BB1EC7" w:rsidRPr="00FF430B" w:rsidRDefault="00BB1EC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2503FE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171F2A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133358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3" w:name="_Hlk213839538"/>
      <w:r w:rsidRPr="00FF430B">
        <w:rPr>
          <w:rFonts w:ascii="Times New Roman" w:hAnsi="Times New Roman"/>
          <w:szCs w:val="24"/>
        </w:rPr>
        <w:t>Data completării . . . . . . . . . . . . .</w:t>
      </w:r>
      <w:r w:rsidRPr="00FF430B">
        <w:rPr>
          <w:rFonts w:ascii="Times New Roman" w:hAnsi="Times New Roman"/>
          <w:szCs w:val="24"/>
        </w:rPr>
        <w:tab/>
        <w:t>Cu stimă,</w:t>
      </w:r>
    </w:p>
    <w:p w14:paraId="72A5B3CC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14:paraId="59EF8A7A" w14:textId="77777777" w:rsidR="00211C74" w:rsidRPr="00FF430B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. . . . . . . . . . . . . . . . . . . . . . . .</w:t>
      </w:r>
    </w:p>
    <w:p w14:paraId="53BBA38F" w14:textId="77777777" w:rsidR="00110CF2" w:rsidRDefault="00211C74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  <w:sectPr w:rsidR="00110CF2" w:rsidSect="00760F4D">
          <w:pgSz w:w="11910" w:h="16840"/>
          <w:pgMar w:top="680" w:right="992" w:bottom="280" w:left="992" w:header="720" w:footer="720" w:gutter="0"/>
          <w:cols w:space="720"/>
        </w:sectPr>
      </w:pPr>
      <w:r w:rsidRPr="00FF430B">
        <w:rPr>
          <w:rFonts w:ascii="Times New Roman" w:hAnsi="Times New Roman"/>
          <w:szCs w:val="24"/>
        </w:rPr>
        <w:t>(semnătura autorizată)</w:t>
      </w:r>
    </w:p>
    <w:bookmarkEnd w:id="3"/>
    <w:p w14:paraId="55A03D6A" w14:textId="27B99C04" w:rsidR="00211C74" w:rsidRDefault="00110CF2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Anexa nr. 3</w:t>
      </w:r>
    </w:p>
    <w:p w14:paraId="16A313E8" w14:textId="77777777" w:rsidR="00110CF2" w:rsidRPr="00FF430B" w:rsidRDefault="00110CF2" w:rsidP="00211C74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F60F634" w14:textId="063DA3C3" w:rsidR="00BE49DD" w:rsidRDefault="00110CF2" w:rsidP="00110CF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110CF2">
        <w:rPr>
          <w:rFonts w:ascii="Times New Roman" w:hAnsi="Times New Roman"/>
          <w:b/>
          <w:bCs/>
          <w:szCs w:val="24"/>
        </w:rPr>
        <w:t>SPECIFICAȚII TEHNICE</w:t>
      </w:r>
    </w:p>
    <w:p w14:paraId="05C02305" w14:textId="370C2C9E" w:rsidR="00110CF2" w:rsidRDefault="00110CF2" w:rsidP="00110CF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3043"/>
        <w:gridCol w:w="2157"/>
        <w:gridCol w:w="2157"/>
        <w:gridCol w:w="2157"/>
        <w:gridCol w:w="2157"/>
        <w:gridCol w:w="2157"/>
      </w:tblGrid>
      <w:tr w:rsidR="00110CF2" w14:paraId="3793E29F" w14:textId="77777777" w:rsidTr="00110CF2">
        <w:tc>
          <w:tcPr>
            <w:tcW w:w="709" w:type="dxa"/>
          </w:tcPr>
          <w:p w14:paraId="3AA1175E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3043" w:type="dxa"/>
          </w:tcPr>
          <w:p w14:paraId="510A4A8A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noProof w:val="0"/>
                <w:sz w:val="20"/>
                <w:szCs w:val="20"/>
                <w:lang w:val="it-IT"/>
              </w:rPr>
              <w:t>Denumirea bunurilor</w:t>
            </w:r>
          </w:p>
        </w:tc>
        <w:tc>
          <w:tcPr>
            <w:tcW w:w="2157" w:type="dxa"/>
          </w:tcPr>
          <w:p w14:paraId="12DA5E5C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noProof w:val="0"/>
                <w:sz w:val="20"/>
                <w:szCs w:val="20"/>
                <w:lang w:val="it-IT"/>
              </w:rPr>
              <w:t>Ţara de origine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2BB2C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7954" w14:textId="77777777" w:rsidR="00110CF2" w:rsidRPr="00110CF2" w:rsidRDefault="00110CF2" w:rsidP="00110CF2">
            <w:pPr>
              <w:jc w:val="center"/>
              <w:rPr>
                <w:b/>
                <w:bCs/>
                <w:sz w:val="20"/>
                <w:szCs w:val="20"/>
              </w:rPr>
            </w:pPr>
            <w:r w:rsidRPr="00110CF2">
              <w:rPr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5C424609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9BC9" w14:textId="77777777" w:rsidR="00110CF2" w:rsidRPr="00110CF2" w:rsidRDefault="00110CF2" w:rsidP="00110CF2">
            <w:pPr>
              <w:jc w:val="center"/>
              <w:rPr>
                <w:b/>
                <w:bCs/>
                <w:sz w:val="20"/>
                <w:szCs w:val="20"/>
              </w:rPr>
            </w:pPr>
            <w:r w:rsidRPr="00110CF2">
              <w:rPr>
                <w:b/>
                <w:bCs/>
                <w:sz w:val="20"/>
                <w:szCs w:val="20"/>
              </w:rPr>
              <w:t>Specificarea tehnică deplină propusă de către ofertant</w:t>
            </w:r>
          </w:p>
          <w:p w14:paraId="21B66A07" w14:textId="77777777" w:rsidR="00110CF2" w:rsidRPr="00110CF2" w:rsidRDefault="00110CF2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157" w:type="dxa"/>
          </w:tcPr>
          <w:p w14:paraId="6E0E59B2" w14:textId="668AE993" w:rsidR="00110CF2" w:rsidRPr="00110CF2" w:rsidRDefault="004D7BFC" w:rsidP="00110CF2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Termenul de livrare</w:t>
            </w:r>
          </w:p>
        </w:tc>
      </w:tr>
      <w:tr w:rsidR="00110CF2" w14:paraId="32AE4932" w14:textId="77777777" w:rsidTr="00110CF2">
        <w:tc>
          <w:tcPr>
            <w:tcW w:w="709" w:type="dxa"/>
          </w:tcPr>
          <w:p w14:paraId="3F69C966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58602D83" w14:textId="77777777" w:rsidR="00110CF2" w:rsidRDefault="00110CF2" w:rsidP="00110CF2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Lotul nr. </w:t>
            </w:r>
          </w:p>
        </w:tc>
        <w:tc>
          <w:tcPr>
            <w:tcW w:w="2157" w:type="dxa"/>
          </w:tcPr>
          <w:p w14:paraId="7CBEE42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243F67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4536A48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F211C54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448A9FE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</w:tr>
      <w:tr w:rsidR="00110CF2" w14:paraId="5FD513B5" w14:textId="77777777" w:rsidTr="00110CF2">
        <w:tc>
          <w:tcPr>
            <w:tcW w:w="709" w:type="dxa"/>
          </w:tcPr>
          <w:p w14:paraId="633AC76C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61016647" w14:textId="77777777" w:rsidR="00110CF2" w:rsidRDefault="00110CF2" w:rsidP="00110CF2">
            <w:pPr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0DBDAF27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0F51A3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15FBD93F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9CA05DF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565040DC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</w:tr>
      <w:tr w:rsidR="00110CF2" w14:paraId="3D44AEAD" w14:textId="77777777" w:rsidTr="00110CF2">
        <w:tc>
          <w:tcPr>
            <w:tcW w:w="709" w:type="dxa"/>
          </w:tcPr>
          <w:p w14:paraId="0C61F427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24E03723" w14:textId="77777777" w:rsidR="00110CF2" w:rsidRDefault="00110CF2" w:rsidP="00110CF2">
            <w:pPr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8B011AE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25A3237E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E95661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447AB84E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32FD5F7B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</w:tr>
      <w:tr w:rsidR="00110CF2" w14:paraId="59E83B9B" w14:textId="77777777" w:rsidTr="00110CF2">
        <w:tc>
          <w:tcPr>
            <w:tcW w:w="709" w:type="dxa"/>
          </w:tcPr>
          <w:p w14:paraId="0EEDF725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5A2F072E" w14:textId="77777777" w:rsidR="00110CF2" w:rsidRDefault="00110CF2" w:rsidP="00110CF2">
            <w:pPr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59334727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1F3D7C0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14CC2915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750CCDD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1D02A00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</w:tr>
      <w:tr w:rsidR="00110CF2" w14:paraId="1A736B46" w14:textId="77777777" w:rsidTr="00110CF2">
        <w:tc>
          <w:tcPr>
            <w:tcW w:w="709" w:type="dxa"/>
          </w:tcPr>
          <w:p w14:paraId="3D43A205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66AB6531" w14:textId="77777777" w:rsidR="00110CF2" w:rsidRDefault="00110CF2" w:rsidP="00110CF2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Total</w:t>
            </w:r>
          </w:p>
        </w:tc>
        <w:tc>
          <w:tcPr>
            <w:tcW w:w="2157" w:type="dxa"/>
          </w:tcPr>
          <w:p w14:paraId="5855FEA9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6178EE1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00D146C0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7793F4B6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157" w:type="dxa"/>
          </w:tcPr>
          <w:p w14:paraId="021FD678" w14:textId="77777777" w:rsidR="00110CF2" w:rsidRDefault="00110CF2" w:rsidP="00110CF2">
            <w:pPr>
              <w:jc w:val="center"/>
              <w:rPr>
                <w:noProof w:val="0"/>
                <w:lang w:val="it-IT"/>
              </w:rPr>
            </w:pPr>
          </w:p>
        </w:tc>
      </w:tr>
    </w:tbl>
    <w:p w14:paraId="69186CE8" w14:textId="77777777" w:rsidR="00110CF2" w:rsidRDefault="00110CF2" w:rsidP="00110CF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0DCCB62C" w14:textId="77777777" w:rsidR="00110CF2" w:rsidRPr="00110CF2" w:rsidRDefault="00110CF2" w:rsidP="00110CF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45D21BE8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85663B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785E9E" w14:textId="77777777" w:rsidR="00110CF2" w:rsidRPr="00110CF2" w:rsidRDefault="00110CF2" w:rsidP="00110CF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</w:t>
      </w:r>
      <w:r w:rsidRPr="00110CF2">
        <w:rPr>
          <w:rFonts w:ascii="Times New Roman" w:hAnsi="Times New Roman"/>
          <w:szCs w:val="24"/>
        </w:rPr>
        <w:t>Data completării . . . . . . . . . . . . .</w:t>
      </w:r>
      <w:r w:rsidRPr="00110CF2">
        <w:rPr>
          <w:rFonts w:ascii="Times New Roman" w:hAnsi="Times New Roman"/>
          <w:szCs w:val="24"/>
        </w:rPr>
        <w:tab/>
        <w:t>Cu stimă,</w:t>
      </w:r>
    </w:p>
    <w:p w14:paraId="5DD299AE" w14:textId="77777777" w:rsidR="00110CF2" w:rsidRPr="00110CF2" w:rsidRDefault="00110CF2" w:rsidP="00110CF2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Ofertant/candidat</w:t>
      </w:r>
    </w:p>
    <w:p w14:paraId="735E9095" w14:textId="77777777" w:rsidR="00110CF2" w:rsidRPr="00110CF2" w:rsidRDefault="00110CF2" w:rsidP="00110CF2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. . . . . . . . . . . . . . . . . . . . . . . .</w:t>
      </w:r>
    </w:p>
    <w:p w14:paraId="20AF9BD5" w14:textId="0DDDA54F" w:rsidR="00BE49DD" w:rsidRPr="00FF430B" w:rsidRDefault="00110CF2" w:rsidP="00110CF2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(semnătura autorizată)</w:t>
      </w:r>
    </w:p>
    <w:p w14:paraId="0BFA0F47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28C28E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BC781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56B34F" w14:textId="1E49773D" w:rsidR="00BE49DD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702992" w14:textId="77777777" w:rsidR="005E7C00" w:rsidRPr="00FF430B" w:rsidRDefault="005E7C00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9D210" w14:textId="77777777" w:rsidR="00BE49DD" w:rsidRPr="00FF430B" w:rsidRDefault="00BE49DD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67FCE0" w14:textId="77777777" w:rsidR="00110CF2" w:rsidRDefault="00110CF2" w:rsidP="00A12261">
      <w:pPr>
        <w:jc w:val="right"/>
        <w:rPr>
          <w:noProof w:val="0"/>
        </w:rPr>
        <w:sectPr w:rsidR="00110CF2" w:rsidSect="00110CF2">
          <w:pgSz w:w="16840" w:h="11910" w:orient="landscape"/>
          <w:pgMar w:top="992" w:right="680" w:bottom="992" w:left="280" w:header="720" w:footer="720" w:gutter="0"/>
          <w:cols w:space="720"/>
          <w:docGrid w:linePitch="326"/>
        </w:sectPr>
      </w:pPr>
    </w:p>
    <w:p w14:paraId="6658778D" w14:textId="77777777" w:rsidR="00110CF2" w:rsidRDefault="00110CF2" w:rsidP="00110CF2">
      <w:pPr>
        <w:tabs>
          <w:tab w:val="left" w:pos="1740"/>
        </w:tabs>
        <w:jc w:val="right"/>
        <w:rPr>
          <w:noProof w:val="0"/>
        </w:rPr>
      </w:pPr>
      <w:r>
        <w:rPr>
          <w:noProof w:val="0"/>
        </w:rPr>
        <w:lastRenderedPageBreak/>
        <w:tab/>
        <w:t>Anexa nr. 4</w:t>
      </w:r>
    </w:p>
    <w:p w14:paraId="6AEF40C6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7794E2FD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25D4F5E1" w14:textId="0FFB5770" w:rsidR="00110CF2" w:rsidRPr="00110CF2" w:rsidRDefault="00110CF2" w:rsidP="00110CF2">
      <w:pPr>
        <w:tabs>
          <w:tab w:val="left" w:pos="1740"/>
        </w:tabs>
        <w:jc w:val="center"/>
        <w:rPr>
          <w:b/>
          <w:bCs/>
          <w:noProof w:val="0"/>
        </w:rPr>
      </w:pPr>
      <w:r w:rsidRPr="00110CF2">
        <w:rPr>
          <w:b/>
          <w:bCs/>
          <w:noProof w:val="0"/>
        </w:rPr>
        <w:t>Formularul de ofertă financiară</w:t>
      </w:r>
    </w:p>
    <w:p w14:paraId="75E976DA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1881794A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3A16DB88" w14:textId="77777777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>Data depunerii ofertei: ________________</w:t>
      </w:r>
    </w:p>
    <w:p w14:paraId="46073EFF" w14:textId="7E4FB73C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Către: </w:t>
      </w:r>
      <w:r w:rsidR="004D7BFC">
        <w:rPr>
          <w:noProof w:val="0"/>
        </w:rPr>
        <w:t>____________________________________________________________________</w:t>
      </w:r>
    </w:p>
    <w:p w14:paraId="1F08A4A4" w14:textId="117166AD" w:rsidR="00110CF2" w:rsidRPr="004D7BFC" w:rsidRDefault="004D7BFC" w:rsidP="00110CF2">
      <w:pPr>
        <w:tabs>
          <w:tab w:val="left" w:pos="1740"/>
        </w:tabs>
        <w:rPr>
          <w:noProof w:val="0"/>
          <w:sz w:val="18"/>
          <w:szCs w:val="18"/>
        </w:rPr>
      </w:pPr>
      <w:r>
        <w:rPr>
          <w:noProof w:val="0"/>
        </w:rPr>
        <w:t xml:space="preserve">                            </w:t>
      </w:r>
      <w:r w:rsidR="00110CF2" w:rsidRPr="004D7BFC">
        <w:rPr>
          <w:noProof w:val="0"/>
          <w:sz w:val="18"/>
          <w:szCs w:val="18"/>
        </w:rPr>
        <w:t xml:space="preserve">[numele deplin al </w:t>
      </w:r>
      <w:proofErr w:type="spellStart"/>
      <w:r w:rsidR="00110CF2" w:rsidRPr="004D7BFC">
        <w:rPr>
          <w:noProof w:val="0"/>
          <w:sz w:val="18"/>
          <w:szCs w:val="18"/>
        </w:rPr>
        <w:t>autorităţii</w:t>
      </w:r>
      <w:proofErr w:type="spellEnd"/>
      <w:r w:rsidR="00110CF2" w:rsidRPr="004D7BFC">
        <w:rPr>
          <w:noProof w:val="0"/>
          <w:sz w:val="18"/>
          <w:szCs w:val="18"/>
        </w:rPr>
        <w:t xml:space="preserve"> contractante]</w:t>
      </w:r>
    </w:p>
    <w:p w14:paraId="49E1B619" w14:textId="77777777" w:rsidR="004D7BFC" w:rsidRDefault="004D7BFC" w:rsidP="00110CF2">
      <w:pPr>
        <w:tabs>
          <w:tab w:val="left" w:pos="1740"/>
        </w:tabs>
        <w:rPr>
          <w:noProof w:val="0"/>
        </w:rPr>
      </w:pPr>
    </w:p>
    <w:p w14:paraId="29A0DF8D" w14:textId="3D9FF7B4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>___________________________________________________________________</w:t>
      </w:r>
      <w:r w:rsidR="00110CF2">
        <w:rPr>
          <w:noProof w:val="0"/>
        </w:rPr>
        <w:t>declară că:</w:t>
      </w:r>
    </w:p>
    <w:p w14:paraId="1BACF200" w14:textId="725CB719" w:rsidR="00110CF2" w:rsidRPr="004D7BFC" w:rsidRDefault="004D7BFC" w:rsidP="00110CF2">
      <w:pPr>
        <w:tabs>
          <w:tab w:val="left" w:pos="1740"/>
        </w:tabs>
        <w:rPr>
          <w:noProof w:val="0"/>
          <w:sz w:val="18"/>
          <w:szCs w:val="18"/>
        </w:rPr>
      </w:pPr>
      <w:r>
        <w:rPr>
          <w:noProof w:val="0"/>
        </w:rPr>
        <w:t xml:space="preserve">                      </w:t>
      </w:r>
      <w:r w:rsidR="00110CF2" w:rsidRPr="004D7BFC">
        <w:rPr>
          <w:noProof w:val="0"/>
          <w:sz w:val="18"/>
          <w:szCs w:val="18"/>
        </w:rPr>
        <w:t>[denumirea ofertantului]</w:t>
      </w:r>
    </w:p>
    <w:p w14:paraId="28B90940" w14:textId="77777777" w:rsidR="004D7BFC" w:rsidRDefault="004D7BFC" w:rsidP="00110CF2">
      <w:pPr>
        <w:tabs>
          <w:tab w:val="left" w:pos="1740"/>
        </w:tabs>
        <w:rPr>
          <w:noProof w:val="0"/>
        </w:rPr>
      </w:pPr>
    </w:p>
    <w:p w14:paraId="54CCB24E" w14:textId="5092F8D1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       </w:t>
      </w:r>
      <w:r w:rsidR="00110CF2">
        <w:rPr>
          <w:noProof w:val="0"/>
        </w:rPr>
        <w:t>a)</w:t>
      </w:r>
      <w:r>
        <w:rPr>
          <w:noProof w:val="0"/>
        </w:rPr>
        <w:t xml:space="preserve"> </w:t>
      </w:r>
      <w:r w:rsidR="00110CF2">
        <w:rPr>
          <w:noProof w:val="0"/>
        </w:rPr>
        <w:t xml:space="preserve">Au fost examinate </w:t>
      </w:r>
      <w:proofErr w:type="spellStart"/>
      <w:r w:rsidR="00110CF2">
        <w:rPr>
          <w:noProof w:val="0"/>
        </w:rPr>
        <w:t>şi</w:t>
      </w:r>
      <w:proofErr w:type="spellEnd"/>
      <w:r w:rsidR="00110CF2">
        <w:rPr>
          <w:noProof w:val="0"/>
        </w:rPr>
        <w:t xml:space="preserve"> nu există rezervări </w:t>
      </w:r>
      <w:proofErr w:type="spellStart"/>
      <w:r w:rsidR="00110CF2">
        <w:rPr>
          <w:noProof w:val="0"/>
        </w:rPr>
        <w:t>faţă</w:t>
      </w:r>
      <w:proofErr w:type="spellEnd"/>
      <w:r w:rsidR="00110CF2">
        <w:rPr>
          <w:noProof w:val="0"/>
        </w:rPr>
        <w:t xml:space="preserve"> de documentele de atribuire, inclusiv modificările nr.</w:t>
      </w:r>
      <w:r>
        <w:rPr>
          <w:noProof w:val="0"/>
        </w:rPr>
        <w:t xml:space="preserve"> _____________________________________________________</w:t>
      </w:r>
      <w:r w:rsidR="00110CF2">
        <w:rPr>
          <w:noProof w:val="0"/>
        </w:rPr>
        <w:t>.</w:t>
      </w:r>
    </w:p>
    <w:p w14:paraId="4BE13F0A" w14:textId="102854C7" w:rsidR="00110CF2" w:rsidRPr="004D7BFC" w:rsidRDefault="004D7BFC" w:rsidP="00110CF2">
      <w:pPr>
        <w:tabs>
          <w:tab w:val="left" w:pos="1740"/>
        </w:tabs>
        <w:rPr>
          <w:noProof w:val="0"/>
          <w:sz w:val="18"/>
          <w:szCs w:val="18"/>
        </w:rPr>
      </w:pPr>
      <w:r>
        <w:rPr>
          <w:noProof w:val="0"/>
        </w:rPr>
        <w:t xml:space="preserve">                     </w:t>
      </w:r>
      <w:r w:rsidR="00110CF2" w:rsidRPr="004D7BFC">
        <w:rPr>
          <w:noProof w:val="0"/>
          <w:sz w:val="18"/>
          <w:szCs w:val="18"/>
        </w:rPr>
        <w:t>[</w:t>
      </w:r>
      <w:proofErr w:type="spellStart"/>
      <w:r w:rsidR="00110CF2" w:rsidRPr="004D7BFC">
        <w:rPr>
          <w:noProof w:val="0"/>
          <w:sz w:val="18"/>
          <w:szCs w:val="18"/>
        </w:rPr>
        <w:t>introduceţi</w:t>
      </w:r>
      <w:proofErr w:type="spellEnd"/>
      <w:r w:rsidR="00110CF2" w:rsidRPr="004D7BFC">
        <w:rPr>
          <w:noProof w:val="0"/>
          <w:sz w:val="18"/>
          <w:szCs w:val="18"/>
        </w:rPr>
        <w:t xml:space="preserve"> numărul </w:t>
      </w:r>
      <w:proofErr w:type="spellStart"/>
      <w:r w:rsidR="00110CF2" w:rsidRPr="004D7BFC">
        <w:rPr>
          <w:noProof w:val="0"/>
          <w:sz w:val="18"/>
          <w:szCs w:val="18"/>
        </w:rPr>
        <w:t>şi</w:t>
      </w:r>
      <w:proofErr w:type="spellEnd"/>
      <w:r w:rsidR="00110CF2" w:rsidRPr="004D7BFC">
        <w:rPr>
          <w:noProof w:val="0"/>
          <w:sz w:val="18"/>
          <w:szCs w:val="18"/>
        </w:rPr>
        <w:t xml:space="preserve"> data fiecărei modificări, dacă au avut loc]</w:t>
      </w:r>
    </w:p>
    <w:p w14:paraId="1B3C4145" w14:textId="6D83483B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       </w:t>
      </w:r>
      <w:r w:rsidR="00110CF2">
        <w:rPr>
          <w:noProof w:val="0"/>
        </w:rPr>
        <w:t>b)</w:t>
      </w:r>
      <w:r>
        <w:rPr>
          <w:noProof w:val="0"/>
        </w:rPr>
        <w:t xml:space="preserve"> ____________________________________________</w:t>
      </w:r>
      <w:r w:rsidR="00110CF2">
        <w:rPr>
          <w:noProof w:val="0"/>
        </w:rPr>
        <w:t>se angajează să</w:t>
      </w:r>
    </w:p>
    <w:p w14:paraId="71A0B759" w14:textId="5639C9FB" w:rsidR="00110CF2" w:rsidRPr="004D7BFC" w:rsidRDefault="004D7BFC" w:rsidP="00110CF2">
      <w:pPr>
        <w:tabs>
          <w:tab w:val="left" w:pos="1740"/>
        </w:tabs>
        <w:rPr>
          <w:noProof w:val="0"/>
          <w:sz w:val="18"/>
          <w:szCs w:val="18"/>
        </w:rPr>
      </w:pPr>
      <w:r>
        <w:rPr>
          <w:noProof w:val="0"/>
        </w:rPr>
        <w:t xml:space="preserve">                               </w:t>
      </w:r>
      <w:r w:rsidR="00110CF2" w:rsidRPr="004D7BFC">
        <w:rPr>
          <w:noProof w:val="0"/>
          <w:sz w:val="18"/>
          <w:szCs w:val="18"/>
        </w:rPr>
        <w:t>[denumirea ofertantului]</w:t>
      </w:r>
    </w:p>
    <w:p w14:paraId="3DA6D5E1" w14:textId="0FABFDED" w:rsidR="00110CF2" w:rsidRDefault="00110CF2" w:rsidP="00110CF2">
      <w:pPr>
        <w:tabs>
          <w:tab w:val="left" w:pos="1740"/>
        </w:tabs>
        <w:rPr>
          <w:noProof w:val="0"/>
        </w:rPr>
      </w:pPr>
      <w:r w:rsidRPr="004D7BFC">
        <w:rPr>
          <w:b/>
          <w:bCs/>
          <w:noProof w:val="0"/>
        </w:rPr>
        <w:t xml:space="preserve">furnizeze în conformitate cu documentele de atribuire </w:t>
      </w:r>
      <w:proofErr w:type="spellStart"/>
      <w:r w:rsidRPr="004D7BFC">
        <w:rPr>
          <w:b/>
          <w:bCs/>
          <w:noProof w:val="0"/>
        </w:rPr>
        <w:t>şi</w:t>
      </w:r>
      <w:proofErr w:type="spellEnd"/>
      <w:r w:rsidRPr="004D7BFC">
        <w:rPr>
          <w:b/>
          <w:bCs/>
          <w:noProof w:val="0"/>
        </w:rPr>
        <w:t xml:space="preserve"> </w:t>
      </w:r>
      <w:proofErr w:type="spellStart"/>
      <w:r w:rsidRPr="004D7BFC">
        <w:rPr>
          <w:b/>
          <w:bCs/>
          <w:noProof w:val="0"/>
        </w:rPr>
        <w:t>condiţiile</w:t>
      </w:r>
      <w:proofErr w:type="spellEnd"/>
      <w:r w:rsidRPr="004D7BFC">
        <w:rPr>
          <w:b/>
          <w:bCs/>
          <w:noProof w:val="0"/>
        </w:rPr>
        <w:t xml:space="preserve"> stipulate în ca</w:t>
      </w:r>
      <w:r w:rsidR="004D7BFC">
        <w:rPr>
          <w:b/>
          <w:bCs/>
          <w:noProof w:val="0"/>
        </w:rPr>
        <w:t>i</w:t>
      </w:r>
      <w:r w:rsidRPr="004D7BFC">
        <w:rPr>
          <w:b/>
          <w:bCs/>
          <w:noProof w:val="0"/>
        </w:rPr>
        <w:t>etul de sarcini, următoarele lucrări de amenajare a teritoriului și instalare sistemului de irigare în Parcul Francez, din municipiul Ungheni</w:t>
      </w:r>
      <w:r>
        <w:rPr>
          <w:noProof w:val="0"/>
        </w:rPr>
        <w:t>, care urmează a fi procurate în cadrul proiectului ”</w:t>
      </w:r>
      <w:r w:rsidRPr="004D7BFC">
        <w:rPr>
          <w:i/>
          <w:iCs/>
          <w:noProof w:val="0"/>
        </w:rPr>
        <w:t xml:space="preserve">Adaptarea Urbană la Climă și Eforturi de Redresare prin Infrastructură Verde în Bazinul Mării Negre - </w:t>
      </w:r>
      <w:proofErr w:type="spellStart"/>
      <w:r w:rsidRPr="004D7BFC">
        <w:rPr>
          <w:i/>
          <w:iCs/>
          <w:noProof w:val="0"/>
        </w:rPr>
        <w:t>UCare</w:t>
      </w:r>
      <w:proofErr w:type="spellEnd"/>
      <w:r w:rsidRPr="004D7BFC">
        <w:rPr>
          <w:i/>
          <w:iCs/>
          <w:noProof w:val="0"/>
        </w:rPr>
        <w:t>”, BSB00822</w:t>
      </w:r>
      <w:r>
        <w:rPr>
          <w:noProof w:val="0"/>
        </w:rPr>
        <w:t xml:space="preserve">, finanțat de Uniunea Europeană prin Programul </w:t>
      </w:r>
      <w:proofErr w:type="spellStart"/>
      <w:r>
        <w:rPr>
          <w:noProof w:val="0"/>
        </w:rPr>
        <w:t>Interreg</w:t>
      </w:r>
      <w:proofErr w:type="spellEnd"/>
      <w:r>
        <w:rPr>
          <w:noProof w:val="0"/>
        </w:rPr>
        <w:t xml:space="preserve"> NEXT ”Bazinul Mării Negre”</w:t>
      </w:r>
    </w:p>
    <w:p w14:paraId="64AF13F8" w14:textId="700193C4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        </w:t>
      </w:r>
      <w:r w:rsidR="00110CF2">
        <w:rPr>
          <w:noProof w:val="0"/>
        </w:rPr>
        <w:t>c)</w:t>
      </w:r>
      <w:r>
        <w:rPr>
          <w:noProof w:val="0"/>
        </w:rPr>
        <w:t xml:space="preserve"> </w:t>
      </w:r>
      <w:r w:rsidR="00110CF2">
        <w:rPr>
          <w:noProof w:val="0"/>
        </w:rPr>
        <w:t xml:space="preserve">Suma totală a ofertei fără TVA constituie: </w:t>
      </w:r>
      <w:r>
        <w:rPr>
          <w:noProof w:val="0"/>
        </w:rPr>
        <w:t xml:space="preserve">_______________ </w:t>
      </w:r>
      <w:r w:rsidR="00110CF2">
        <w:rPr>
          <w:noProof w:val="0"/>
        </w:rPr>
        <w:t>___________________</w:t>
      </w:r>
      <w:r>
        <w:rPr>
          <w:noProof w:val="0"/>
        </w:rPr>
        <w:t>___________________________________________________________</w:t>
      </w:r>
      <w:r w:rsidR="00110CF2">
        <w:rPr>
          <w:noProof w:val="0"/>
        </w:rPr>
        <w:t>.</w:t>
      </w:r>
    </w:p>
    <w:p w14:paraId="2B9DF0EE" w14:textId="77777777" w:rsidR="00110CF2" w:rsidRPr="004D7BFC" w:rsidRDefault="00110CF2" w:rsidP="00110CF2">
      <w:pPr>
        <w:tabs>
          <w:tab w:val="left" w:pos="1740"/>
        </w:tabs>
        <w:rPr>
          <w:noProof w:val="0"/>
          <w:sz w:val="18"/>
          <w:szCs w:val="18"/>
        </w:rPr>
      </w:pPr>
      <w:r w:rsidRPr="004D7BFC">
        <w:rPr>
          <w:noProof w:val="0"/>
          <w:sz w:val="18"/>
          <w:szCs w:val="18"/>
        </w:rPr>
        <w:t>[</w:t>
      </w:r>
      <w:proofErr w:type="spellStart"/>
      <w:r w:rsidRPr="004D7BFC">
        <w:rPr>
          <w:noProof w:val="0"/>
          <w:sz w:val="18"/>
          <w:szCs w:val="18"/>
        </w:rPr>
        <w:t>introduceţi</w:t>
      </w:r>
      <w:proofErr w:type="spellEnd"/>
      <w:r w:rsidRPr="004D7BFC">
        <w:rPr>
          <w:noProof w:val="0"/>
          <w:sz w:val="18"/>
          <w:szCs w:val="18"/>
        </w:rPr>
        <w:t xml:space="preserve"> </w:t>
      </w:r>
      <w:proofErr w:type="spellStart"/>
      <w:r w:rsidRPr="004D7BFC">
        <w:rPr>
          <w:noProof w:val="0"/>
          <w:sz w:val="18"/>
          <w:szCs w:val="18"/>
        </w:rPr>
        <w:t>preţul</w:t>
      </w:r>
      <w:proofErr w:type="spellEnd"/>
      <w:r w:rsidRPr="004D7BFC">
        <w:rPr>
          <w:noProof w:val="0"/>
          <w:sz w:val="18"/>
          <w:szCs w:val="18"/>
        </w:rPr>
        <w:t xml:space="preserve"> pe loturi (unde e cazul)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totalul ofertei în cuvinte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cifre, </w:t>
      </w:r>
      <w:proofErr w:type="spellStart"/>
      <w:r w:rsidRPr="004D7BFC">
        <w:rPr>
          <w:noProof w:val="0"/>
          <w:sz w:val="18"/>
          <w:szCs w:val="18"/>
        </w:rPr>
        <w:t>indicînd</w:t>
      </w:r>
      <w:proofErr w:type="spellEnd"/>
      <w:r w:rsidRPr="004D7BFC">
        <w:rPr>
          <w:noProof w:val="0"/>
          <w:sz w:val="18"/>
          <w:szCs w:val="18"/>
        </w:rPr>
        <w:t xml:space="preserve"> toate sumele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valutele respective]</w:t>
      </w:r>
    </w:p>
    <w:p w14:paraId="65309A26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14968CC8" w14:textId="078EBA1F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        </w:t>
      </w:r>
      <w:r w:rsidR="00110CF2">
        <w:rPr>
          <w:noProof w:val="0"/>
        </w:rPr>
        <w:t>d)</w:t>
      </w:r>
      <w:r>
        <w:rPr>
          <w:noProof w:val="0"/>
        </w:rPr>
        <w:t xml:space="preserve"> </w:t>
      </w:r>
      <w:r w:rsidR="00110CF2">
        <w:rPr>
          <w:noProof w:val="0"/>
        </w:rPr>
        <w:t>Suma totală a ofertei cu TVA constituie: ___________________</w:t>
      </w:r>
    </w:p>
    <w:p w14:paraId="0986EABE" w14:textId="6D02EF0B" w:rsidR="004D7BFC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>_________________________________________________________________________</w:t>
      </w:r>
    </w:p>
    <w:p w14:paraId="6EA39A7D" w14:textId="77777777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ab/>
        <w:t>.</w:t>
      </w:r>
    </w:p>
    <w:p w14:paraId="156A9257" w14:textId="77777777" w:rsidR="00110CF2" w:rsidRPr="004D7BFC" w:rsidRDefault="00110CF2" w:rsidP="00110CF2">
      <w:pPr>
        <w:tabs>
          <w:tab w:val="left" w:pos="1740"/>
        </w:tabs>
        <w:rPr>
          <w:noProof w:val="0"/>
          <w:sz w:val="18"/>
          <w:szCs w:val="18"/>
        </w:rPr>
      </w:pPr>
      <w:r w:rsidRPr="004D7BFC">
        <w:rPr>
          <w:noProof w:val="0"/>
          <w:sz w:val="18"/>
          <w:szCs w:val="18"/>
        </w:rPr>
        <w:t>[</w:t>
      </w:r>
      <w:proofErr w:type="spellStart"/>
      <w:r w:rsidRPr="004D7BFC">
        <w:rPr>
          <w:noProof w:val="0"/>
          <w:sz w:val="18"/>
          <w:szCs w:val="18"/>
        </w:rPr>
        <w:t>introduceţi</w:t>
      </w:r>
      <w:proofErr w:type="spellEnd"/>
      <w:r w:rsidRPr="004D7BFC">
        <w:rPr>
          <w:noProof w:val="0"/>
          <w:sz w:val="18"/>
          <w:szCs w:val="18"/>
        </w:rPr>
        <w:t xml:space="preserve"> </w:t>
      </w:r>
      <w:proofErr w:type="spellStart"/>
      <w:r w:rsidRPr="004D7BFC">
        <w:rPr>
          <w:noProof w:val="0"/>
          <w:sz w:val="18"/>
          <w:szCs w:val="18"/>
        </w:rPr>
        <w:t>preţul</w:t>
      </w:r>
      <w:proofErr w:type="spellEnd"/>
      <w:r w:rsidRPr="004D7BFC">
        <w:rPr>
          <w:noProof w:val="0"/>
          <w:sz w:val="18"/>
          <w:szCs w:val="18"/>
        </w:rPr>
        <w:t xml:space="preserve"> pe loturi (unde e cazul)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totalul ofertei în cuvinte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cifre, </w:t>
      </w:r>
      <w:proofErr w:type="spellStart"/>
      <w:r w:rsidRPr="004D7BFC">
        <w:rPr>
          <w:noProof w:val="0"/>
          <w:sz w:val="18"/>
          <w:szCs w:val="18"/>
        </w:rPr>
        <w:t>indicînd</w:t>
      </w:r>
      <w:proofErr w:type="spellEnd"/>
      <w:r w:rsidRPr="004D7BFC">
        <w:rPr>
          <w:noProof w:val="0"/>
          <w:sz w:val="18"/>
          <w:szCs w:val="18"/>
        </w:rPr>
        <w:t xml:space="preserve"> toate sumele </w:t>
      </w:r>
      <w:proofErr w:type="spellStart"/>
      <w:r w:rsidRPr="004D7BFC">
        <w:rPr>
          <w:noProof w:val="0"/>
          <w:sz w:val="18"/>
          <w:szCs w:val="18"/>
        </w:rPr>
        <w:t>şi</w:t>
      </w:r>
      <w:proofErr w:type="spellEnd"/>
      <w:r w:rsidRPr="004D7BFC">
        <w:rPr>
          <w:noProof w:val="0"/>
          <w:sz w:val="18"/>
          <w:szCs w:val="18"/>
        </w:rPr>
        <w:t xml:space="preserve"> valutele respective]</w:t>
      </w:r>
    </w:p>
    <w:p w14:paraId="347CE0DC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35CB15D0" w14:textId="77777777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Prezenta ofertă va </w:t>
      </w:r>
      <w:proofErr w:type="spellStart"/>
      <w:r>
        <w:rPr>
          <w:noProof w:val="0"/>
        </w:rPr>
        <w:t>rămîne</w:t>
      </w:r>
      <w:proofErr w:type="spellEnd"/>
      <w:r>
        <w:rPr>
          <w:noProof w:val="0"/>
        </w:rPr>
        <w:t xml:space="preserve"> valabilă pentru perioada de timp specificată, </w:t>
      </w:r>
      <w:proofErr w:type="spellStart"/>
      <w:r>
        <w:rPr>
          <w:noProof w:val="0"/>
        </w:rPr>
        <w:t>începînd</w:t>
      </w:r>
      <w:proofErr w:type="spellEnd"/>
      <w:r>
        <w:rPr>
          <w:noProof w:val="0"/>
        </w:rPr>
        <w:t xml:space="preserve"> cu data-limită pentru depunerea ofertei, va </w:t>
      </w:r>
      <w:proofErr w:type="spellStart"/>
      <w:r>
        <w:rPr>
          <w:noProof w:val="0"/>
        </w:rPr>
        <w:t>rămîne</w:t>
      </w:r>
      <w:proofErr w:type="spellEnd"/>
      <w:r>
        <w:rPr>
          <w:noProof w:val="0"/>
        </w:rPr>
        <w:t xml:space="preserve"> obligatorie </w:t>
      </w:r>
      <w:proofErr w:type="spellStart"/>
      <w:r>
        <w:rPr>
          <w:noProof w:val="0"/>
        </w:rPr>
        <w:t>şi</w:t>
      </w:r>
      <w:proofErr w:type="spellEnd"/>
      <w:r>
        <w:rPr>
          <w:noProof w:val="0"/>
        </w:rPr>
        <w:t xml:space="preserve"> va putea fi acceptată în orice moment </w:t>
      </w:r>
      <w:proofErr w:type="spellStart"/>
      <w:r>
        <w:rPr>
          <w:noProof w:val="0"/>
        </w:rPr>
        <w:t>pînă</w:t>
      </w:r>
      <w:proofErr w:type="spellEnd"/>
      <w:r>
        <w:rPr>
          <w:noProof w:val="0"/>
        </w:rPr>
        <w:t xml:space="preserve"> la expirarea acestei perioade;</w:t>
      </w:r>
    </w:p>
    <w:p w14:paraId="4B10A7C0" w14:textId="2CF729A5" w:rsidR="00110CF2" w:rsidRDefault="004D7BFC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        </w:t>
      </w:r>
      <w:r w:rsidR="00110CF2">
        <w:rPr>
          <w:noProof w:val="0"/>
        </w:rPr>
        <w:t>e)</w:t>
      </w:r>
      <w:r>
        <w:rPr>
          <w:noProof w:val="0"/>
        </w:rPr>
        <w:t xml:space="preserve"> </w:t>
      </w:r>
      <w:r w:rsidR="00110CF2">
        <w:rPr>
          <w:noProof w:val="0"/>
        </w:rPr>
        <w:t xml:space="preserve">Compania semnatară, </w:t>
      </w:r>
      <w:proofErr w:type="spellStart"/>
      <w:r w:rsidR="00110CF2">
        <w:rPr>
          <w:noProof w:val="0"/>
        </w:rPr>
        <w:t>afiliaţii</w:t>
      </w:r>
      <w:proofErr w:type="spellEnd"/>
      <w:r w:rsidR="00110CF2">
        <w:rPr>
          <w:noProof w:val="0"/>
        </w:rPr>
        <w:t xml:space="preserve"> sau sucursalele sale, inclusiv fiecare partener sau subcontractor ce fac parte din contract, nu au fost declarate neeligibile în baza prevederilor </w:t>
      </w:r>
      <w:proofErr w:type="spellStart"/>
      <w:r w:rsidR="00110CF2">
        <w:rPr>
          <w:noProof w:val="0"/>
        </w:rPr>
        <w:t>legislaţiei</w:t>
      </w:r>
      <w:proofErr w:type="spellEnd"/>
      <w:r w:rsidR="00110CF2">
        <w:rPr>
          <w:noProof w:val="0"/>
        </w:rPr>
        <w:t xml:space="preserve"> în vigoare sau a regulamentelor cu </w:t>
      </w:r>
      <w:proofErr w:type="spellStart"/>
      <w:r w:rsidR="00110CF2">
        <w:rPr>
          <w:noProof w:val="0"/>
        </w:rPr>
        <w:t>incidenţă</w:t>
      </w:r>
      <w:proofErr w:type="spellEnd"/>
      <w:r w:rsidR="00110CF2">
        <w:rPr>
          <w:noProof w:val="0"/>
        </w:rPr>
        <w:t xml:space="preserve"> în domeniul </w:t>
      </w:r>
      <w:proofErr w:type="spellStart"/>
      <w:r w:rsidR="00110CF2">
        <w:rPr>
          <w:noProof w:val="0"/>
        </w:rPr>
        <w:t>achiziţiilor</w:t>
      </w:r>
      <w:proofErr w:type="spellEnd"/>
      <w:r w:rsidR="00110CF2">
        <w:rPr>
          <w:noProof w:val="0"/>
        </w:rPr>
        <w:t xml:space="preserve"> publice.</w:t>
      </w:r>
    </w:p>
    <w:p w14:paraId="59004CC3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7B8DB0C6" w14:textId="77777777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 </w:t>
      </w:r>
    </w:p>
    <w:p w14:paraId="46860A2C" w14:textId="04CAC603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 xml:space="preserve">Semnat:  </w:t>
      </w:r>
      <w:r w:rsidR="004D7BFC">
        <w:rPr>
          <w:noProof w:val="0"/>
        </w:rPr>
        <w:t>____________________</w:t>
      </w:r>
    </w:p>
    <w:p w14:paraId="1F410D3B" w14:textId="77777777" w:rsidR="00110CF2" w:rsidRPr="004D7BFC" w:rsidRDefault="00110CF2" w:rsidP="00110CF2">
      <w:pPr>
        <w:tabs>
          <w:tab w:val="left" w:pos="1740"/>
        </w:tabs>
        <w:rPr>
          <w:noProof w:val="0"/>
          <w:sz w:val="18"/>
          <w:szCs w:val="18"/>
        </w:rPr>
      </w:pPr>
      <w:r w:rsidRPr="004D7BFC">
        <w:rPr>
          <w:noProof w:val="0"/>
          <w:sz w:val="18"/>
          <w:szCs w:val="18"/>
        </w:rPr>
        <w:t>[semnătura persoanei autorizate pentru semnarea ofertei]</w:t>
      </w:r>
    </w:p>
    <w:p w14:paraId="14C71CD8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1DA562B5" w14:textId="746D00DD" w:rsidR="00110CF2" w:rsidRDefault="00110CF2" w:rsidP="00110CF2">
      <w:pPr>
        <w:tabs>
          <w:tab w:val="left" w:pos="1740"/>
        </w:tabs>
        <w:rPr>
          <w:noProof w:val="0"/>
        </w:rPr>
      </w:pPr>
      <w:r>
        <w:rPr>
          <w:noProof w:val="0"/>
        </w:rPr>
        <w:t>Ofertantul</w:t>
      </w:r>
      <w:r>
        <w:rPr>
          <w:noProof w:val="0"/>
        </w:rPr>
        <w:tab/>
        <w:t>______________</w:t>
      </w:r>
    </w:p>
    <w:p w14:paraId="6CC87E29" w14:textId="77777777" w:rsidR="00110CF2" w:rsidRDefault="00110CF2" w:rsidP="00110CF2">
      <w:pPr>
        <w:tabs>
          <w:tab w:val="left" w:pos="1740"/>
        </w:tabs>
        <w:rPr>
          <w:noProof w:val="0"/>
        </w:rPr>
      </w:pPr>
    </w:p>
    <w:p w14:paraId="3DA8E63E" w14:textId="77777777" w:rsidR="004D7BFC" w:rsidRDefault="00110CF2" w:rsidP="00110CF2">
      <w:pPr>
        <w:tabs>
          <w:tab w:val="left" w:pos="1740"/>
        </w:tabs>
        <w:rPr>
          <w:noProof w:val="0"/>
        </w:rPr>
        <w:sectPr w:rsidR="004D7BFC" w:rsidSect="00110CF2">
          <w:pgSz w:w="11910" w:h="16840"/>
          <w:pgMar w:top="680" w:right="992" w:bottom="280" w:left="992" w:header="720" w:footer="720" w:gutter="0"/>
          <w:cols w:space="720"/>
          <w:docGrid w:linePitch="326"/>
        </w:sectPr>
      </w:pPr>
      <w:r>
        <w:rPr>
          <w:noProof w:val="0"/>
        </w:rPr>
        <w:t>Data ________________</w:t>
      </w:r>
    </w:p>
    <w:p w14:paraId="370EC86A" w14:textId="4F324F2F" w:rsidR="004D7BFC" w:rsidRDefault="004D7BFC" w:rsidP="004D7BF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  <w:r w:rsidRPr="00110CF2">
        <w:rPr>
          <w:rFonts w:ascii="Times New Roman" w:hAnsi="Times New Roman"/>
          <w:b/>
          <w:bCs/>
          <w:szCs w:val="24"/>
        </w:rPr>
        <w:lastRenderedPageBreak/>
        <w:t xml:space="preserve">SPECIFICAȚII </w:t>
      </w:r>
      <w:r>
        <w:rPr>
          <w:rFonts w:ascii="Times New Roman" w:hAnsi="Times New Roman"/>
          <w:b/>
          <w:bCs/>
          <w:szCs w:val="24"/>
        </w:rPr>
        <w:t>DE PREȚ</w:t>
      </w:r>
    </w:p>
    <w:p w14:paraId="4D2B4C12" w14:textId="77777777" w:rsidR="004D7BFC" w:rsidRDefault="004D7BFC" w:rsidP="004D7BF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tbl>
      <w:tblPr>
        <w:tblStyle w:val="Tabelgril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3043"/>
        <w:gridCol w:w="1464"/>
        <w:gridCol w:w="1418"/>
        <w:gridCol w:w="1559"/>
        <w:gridCol w:w="1559"/>
        <w:gridCol w:w="1560"/>
        <w:gridCol w:w="1559"/>
      </w:tblGrid>
      <w:tr w:rsidR="004D7BFC" w14:paraId="5FA3B94B" w14:textId="449B8EA1" w:rsidTr="004D7BFC">
        <w:tc>
          <w:tcPr>
            <w:tcW w:w="709" w:type="dxa"/>
          </w:tcPr>
          <w:p w14:paraId="111225E9" w14:textId="77777777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3043" w:type="dxa"/>
          </w:tcPr>
          <w:p w14:paraId="0045072F" w14:textId="77777777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110CF2">
              <w:rPr>
                <w:b/>
                <w:bCs/>
                <w:noProof w:val="0"/>
                <w:sz w:val="20"/>
                <w:szCs w:val="20"/>
                <w:lang w:val="it-IT"/>
              </w:rPr>
              <w:t>Denumirea bunurilor</w:t>
            </w:r>
          </w:p>
        </w:tc>
        <w:tc>
          <w:tcPr>
            <w:tcW w:w="1464" w:type="dxa"/>
          </w:tcPr>
          <w:p w14:paraId="733137A4" w14:textId="456558DB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Unitatea de 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076CE" w14:textId="5029DD93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B9EF" w14:textId="4CAB4118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4D7BFC">
              <w:rPr>
                <w:b/>
                <w:bCs/>
                <w:sz w:val="20"/>
                <w:szCs w:val="20"/>
              </w:rPr>
              <w:t>Preţ unitar (fără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A2B2" w14:textId="77777777" w:rsidR="004D7BFC" w:rsidRDefault="004D7BFC" w:rsidP="00142BCE">
            <w:pPr>
              <w:jc w:val="center"/>
              <w:rPr>
                <w:b/>
                <w:bCs/>
                <w:sz w:val="20"/>
                <w:szCs w:val="20"/>
              </w:rPr>
            </w:pPr>
            <w:r w:rsidRPr="004D7BFC">
              <w:rPr>
                <w:b/>
                <w:bCs/>
                <w:sz w:val="20"/>
                <w:szCs w:val="20"/>
              </w:rPr>
              <w:t>Preţ unitar</w:t>
            </w:r>
          </w:p>
          <w:p w14:paraId="63E69908" w14:textId="6B051B85" w:rsidR="004D7BFC" w:rsidRPr="00110CF2" w:rsidRDefault="004D7BFC" w:rsidP="00142BCE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4D7BFC">
              <w:rPr>
                <w:b/>
                <w:bCs/>
                <w:sz w:val="20"/>
                <w:szCs w:val="20"/>
              </w:rPr>
              <w:t>(cu TVA)</w:t>
            </w:r>
          </w:p>
        </w:tc>
        <w:tc>
          <w:tcPr>
            <w:tcW w:w="1560" w:type="dxa"/>
          </w:tcPr>
          <w:p w14:paraId="6D1194BF" w14:textId="7711CA72" w:rsidR="004D7BFC" w:rsidRPr="004D7BFC" w:rsidRDefault="004D7BFC" w:rsidP="004D7BFC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4D7BFC">
              <w:rPr>
                <w:b/>
                <w:bCs/>
                <w:noProof w:val="0"/>
                <w:sz w:val="20"/>
                <w:szCs w:val="20"/>
                <w:lang w:val="it-IT"/>
              </w:rPr>
              <w:t>Suma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 totală </w:t>
            </w:r>
          </w:p>
          <w:p w14:paraId="2089C051" w14:textId="7D3BAD61" w:rsidR="004D7BFC" w:rsidRPr="00110CF2" w:rsidRDefault="004D7BFC" w:rsidP="004D7BFC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(</w:t>
            </w:r>
            <w:r w:rsidRPr="004D7BFC">
              <w:rPr>
                <w:b/>
                <w:bCs/>
                <w:noProof w:val="0"/>
                <w:sz w:val="20"/>
                <w:szCs w:val="20"/>
                <w:lang w:val="it-IT"/>
              </w:rPr>
              <w:t>fără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r w:rsidRPr="004D7BFC">
              <w:rPr>
                <w:b/>
                <w:bCs/>
                <w:noProof w:val="0"/>
                <w:sz w:val="20"/>
                <w:szCs w:val="20"/>
                <w:lang w:val="it-IT"/>
              </w:rPr>
              <w:t>TVA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)</w:t>
            </w:r>
          </w:p>
        </w:tc>
        <w:tc>
          <w:tcPr>
            <w:tcW w:w="1559" w:type="dxa"/>
          </w:tcPr>
          <w:p w14:paraId="00579B20" w14:textId="77777777" w:rsidR="004D7BFC" w:rsidRPr="004D7BFC" w:rsidRDefault="004D7BFC" w:rsidP="004D7BFC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4D7BFC"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Suma totală </w:t>
            </w:r>
          </w:p>
          <w:p w14:paraId="1EBB8A7C" w14:textId="2833C835" w:rsidR="004D7BFC" w:rsidRPr="004D7BFC" w:rsidRDefault="004D7BFC" w:rsidP="004D7BFC">
            <w:pPr>
              <w:jc w:val="center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(cu </w:t>
            </w:r>
            <w:r w:rsidRPr="004D7BFC">
              <w:rPr>
                <w:b/>
                <w:bCs/>
                <w:noProof w:val="0"/>
                <w:sz w:val="20"/>
                <w:szCs w:val="20"/>
                <w:lang w:val="it-IT"/>
              </w:rPr>
              <w:t>TVA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)</w:t>
            </w:r>
          </w:p>
        </w:tc>
      </w:tr>
      <w:tr w:rsidR="004D7BFC" w14:paraId="391E98E8" w14:textId="1BBC8247" w:rsidTr="004D7BFC">
        <w:tc>
          <w:tcPr>
            <w:tcW w:w="709" w:type="dxa"/>
          </w:tcPr>
          <w:p w14:paraId="2708523B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05476F10" w14:textId="77777777" w:rsidR="004D7BFC" w:rsidRDefault="004D7BFC" w:rsidP="00142BCE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Lotul nr. </w:t>
            </w:r>
          </w:p>
        </w:tc>
        <w:tc>
          <w:tcPr>
            <w:tcW w:w="1464" w:type="dxa"/>
          </w:tcPr>
          <w:p w14:paraId="207C732F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418" w:type="dxa"/>
          </w:tcPr>
          <w:p w14:paraId="615B98A8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11FC42EB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159FFBB4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60" w:type="dxa"/>
          </w:tcPr>
          <w:p w14:paraId="3587E30F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29DE9F5B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</w:tr>
      <w:tr w:rsidR="004D7BFC" w14:paraId="35772DB7" w14:textId="5C943D6C" w:rsidTr="004D7BFC">
        <w:tc>
          <w:tcPr>
            <w:tcW w:w="709" w:type="dxa"/>
          </w:tcPr>
          <w:p w14:paraId="65DCC9AE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62320A66" w14:textId="77777777" w:rsidR="004D7BFC" w:rsidRDefault="004D7BFC" w:rsidP="00142BCE">
            <w:pPr>
              <w:rPr>
                <w:noProof w:val="0"/>
                <w:lang w:val="it-IT"/>
              </w:rPr>
            </w:pPr>
          </w:p>
        </w:tc>
        <w:tc>
          <w:tcPr>
            <w:tcW w:w="1464" w:type="dxa"/>
          </w:tcPr>
          <w:p w14:paraId="34C5E45D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418" w:type="dxa"/>
          </w:tcPr>
          <w:p w14:paraId="26D6A08C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12D9EFC2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4DCF913C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60" w:type="dxa"/>
          </w:tcPr>
          <w:p w14:paraId="2F0387A2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3E05507F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</w:tr>
      <w:tr w:rsidR="004D7BFC" w14:paraId="52D0AAA6" w14:textId="6CEDE011" w:rsidTr="004D7BFC">
        <w:tc>
          <w:tcPr>
            <w:tcW w:w="709" w:type="dxa"/>
          </w:tcPr>
          <w:p w14:paraId="3821937B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7B23B2E4" w14:textId="77777777" w:rsidR="004D7BFC" w:rsidRDefault="004D7BFC" w:rsidP="00142BCE">
            <w:pPr>
              <w:rPr>
                <w:noProof w:val="0"/>
                <w:lang w:val="it-IT"/>
              </w:rPr>
            </w:pPr>
          </w:p>
        </w:tc>
        <w:tc>
          <w:tcPr>
            <w:tcW w:w="1464" w:type="dxa"/>
          </w:tcPr>
          <w:p w14:paraId="2392D389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418" w:type="dxa"/>
          </w:tcPr>
          <w:p w14:paraId="52C9E83D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26DF5237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6061CA97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60" w:type="dxa"/>
          </w:tcPr>
          <w:p w14:paraId="22A5EF0E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7CB9D466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</w:tr>
      <w:tr w:rsidR="004D7BFC" w14:paraId="08A57812" w14:textId="00164060" w:rsidTr="004D7BFC">
        <w:tc>
          <w:tcPr>
            <w:tcW w:w="709" w:type="dxa"/>
          </w:tcPr>
          <w:p w14:paraId="2A2F95D9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7E945CC0" w14:textId="77777777" w:rsidR="004D7BFC" w:rsidRDefault="004D7BFC" w:rsidP="00142BCE">
            <w:pPr>
              <w:rPr>
                <w:noProof w:val="0"/>
                <w:lang w:val="it-IT"/>
              </w:rPr>
            </w:pPr>
          </w:p>
        </w:tc>
        <w:tc>
          <w:tcPr>
            <w:tcW w:w="1464" w:type="dxa"/>
          </w:tcPr>
          <w:p w14:paraId="1CB7376D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418" w:type="dxa"/>
          </w:tcPr>
          <w:p w14:paraId="3BD605DF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1CAC1B79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11A6B42C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60" w:type="dxa"/>
          </w:tcPr>
          <w:p w14:paraId="435AACD6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70B044F7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</w:tr>
      <w:tr w:rsidR="004D7BFC" w14:paraId="6E656CDB" w14:textId="3552AA60" w:rsidTr="004D7BFC">
        <w:tc>
          <w:tcPr>
            <w:tcW w:w="709" w:type="dxa"/>
          </w:tcPr>
          <w:p w14:paraId="4EFBF459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3043" w:type="dxa"/>
          </w:tcPr>
          <w:p w14:paraId="32D9E1CF" w14:textId="77777777" w:rsidR="004D7BFC" w:rsidRDefault="004D7BFC" w:rsidP="00142BCE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Total</w:t>
            </w:r>
          </w:p>
        </w:tc>
        <w:tc>
          <w:tcPr>
            <w:tcW w:w="1464" w:type="dxa"/>
          </w:tcPr>
          <w:p w14:paraId="6BB8961E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418" w:type="dxa"/>
          </w:tcPr>
          <w:p w14:paraId="2363E786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4AB5C570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3A6437A6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60" w:type="dxa"/>
          </w:tcPr>
          <w:p w14:paraId="31B7AC9A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1559" w:type="dxa"/>
          </w:tcPr>
          <w:p w14:paraId="3F5EE2B1" w14:textId="77777777" w:rsidR="004D7BFC" w:rsidRDefault="004D7BFC" w:rsidP="00142BCE">
            <w:pPr>
              <w:jc w:val="center"/>
              <w:rPr>
                <w:noProof w:val="0"/>
                <w:lang w:val="it-IT"/>
              </w:rPr>
            </w:pPr>
          </w:p>
        </w:tc>
      </w:tr>
    </w:tbl>
    <w:p w14:paraId="440DF064" w14:textId="77777777" w:rsidR="004D7BFC" w:rsidRDefault="004D7BFC" w:rsidP="004D7BF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65CBF648" w14:textId="77777777" w:rsidR="004D7BFC" w:rsidRPr="00110CF2" w:rsidRDefault="004D7BFC" w:rsidP="004D7BF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bCs/>
          <w:szCs w:val="24"/>
        </w:rPr>
      </w:pPr>
    </w:p>
    <w:p w14:paraId="5CB40CB5" w14:textId="77777777" w:rsidR="004D7BFC" w:rsidRPr="00FF430B" w:rsidRDefault="004D7BFC" w:rsidP="004D7BF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5872D2" w14:textId="77777777" w:rsidR="004D7BFC" w:rsidRPr="00FF430B" w:rsidRDefault="004D7BFC" w:rsidP="004D7BF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398775" w14:textId="77777777" w:rsidR="004D7BFC" w:rsidRPr="00110CF2" w:rsidRDefault="004D7BFC" w:rsidP="004D7BF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</w:t>
      </w:r>
      <w:r w:rsidRPr="00110CF2">
        <w:rPr>
          <w:rFonts w:ascii="Times New Roman" w:hAnsi="Times New Roman"/>
          <w:szCs w:val="24"/>
        </w:rPr>
        <w:t>Data completării . . . . . . . . . . . . .</w:t>
      </w:r>
      <w:r w:rsidRPr="00110CF2">
        <w:rPr>
          <w:rFonts w:ascii="Times New Roman" w:hAnsi="Times New Roman"/>
          <w:szCs w:val="24"/>
        </w:rPr>
        <w:tab/>
        <w:t>Cu stimă,</w:t>
      </w:r>
    </w:p>
    <w:p w14:paraId="380E4A94" w14:textId="77777777" w:rsidR="004D7BFC" w:rsidRPr="00110CF2" w:rsidRDefault="004D7BFC" w:rsidP="004D7BFC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Ofertant/candidat</w:t>
      </w:r>
    </w:p>
    <w:p w14:paraId="174FEDA7" w14:textId="77777777" w:rsidR="004D7BFC" w:rsidRPr="00110CF2" w:rsidRDefault="004D7BFC" w:rsidP="004D7BFC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. . . . . . . . . . . . . . . . . . . . . . . .</w:t>
      </w:r>
    </w:p>
    <w:p w14:paraId="705CE9FF" w14:textId="77777777" w:rsidR="004D7BFC" w:rsidRPr="00FF430B" w:rsidRDefault="004D7BFC" w:rsidP="004D7BFC">
      <w:pPr>
        <w:pStyle w:val="Corptext"/>
        <w:tabs>
          <w:tab w:val="left" w:pos="567"/>
        </w:tabs>
        <w:spacing w:line="360" w:lineRule="auto"/>
        <w:ind w:left="993"/>
        <w:rPr>
          <w:rFonts w:ascii="Times New Roman" w:hAnsi="Times New Roman"/>
          <w:szCs w:val="24"/>
        </w:rPr>
      </w:pPr>
      <w:r w:rsidRPr="00110CF2">
        <w:rPr>
          <w:rFonts w:ascii="Times New Roman" w:hAnsi="Times New Roman"/>
          <w:szCs w:val="24"/>
        </w:rPr>
        <w:t>(semnătura autorizată)</w:t>
      </w:r>
    </w:p>
    <w:p w14:paraId="7287D61F" w14:textId="71C214E7" w:rsidR="00110CF2" w:rsidRPr="00110CF2" w:rsidRDefault="00110CF2" w:rsidP="00110CF2">
      <w:pPr>
        <w:tabs>
          <w:tab w:val="left" w:pos="1740"/>
        </w:tabs>
        <w:sectPr w:rsidR="00110CF2" w:rsidRPr="00110CF2" w:rsidSect="004D7BFC">
          <w:pgSz w:w="16840" w:h="11910" w:orient="landscape"/>
          <w:pgMar w:top="992" w:right="680" w:bottom="992" w:left="280" w:header="720" w:footer="720" w:gutter="0"/>
          <w:cols w:space="720"/>
          <w:docGrid w:linePitch="326"/>
        </w:sectPr>
      </w:pPr>
    </w:p>
    <w:p w14:paraId="1641D1F6" w14:textId="220F8CF6" w:rsidR="00BA7FF4" w:rsidRPr="00FF430B" w:rsidRDefault="004D7BFC" w:rsidP="00BA7FF4">
      <w:pPr>
        <w:jc w:val="right"/>
        <w:rPr>
          <w:noProof w:val="0"/>
          <w:sz w:val="22"/>
          <w:szCs w:val="22"/>
        </w:rPr>
      </w:pPr>
      <w:bookmarkStart w:id="4" w:name="_Toc449692097"/>
      <w:bookmarkEnd w:id="1"/>
      <w:r>
        <w:rPr>
          <w:noProof w:val="0"/>
        </w:rPr>
        <w:lastRenderedPageBreak/>
        <w:t>An</w:t>
      </w:r>
      <w:r w:rsidR="00BA7FF4" w:rsidRPr="00FF430B">
        <w:rPr>
          <w:noProof w:val="0"/>
        </w:rPr>
        <w:t>exa nr.</w:t>
      </w:r>
      <w:r w:rsidR="00FF430B">
        <w:rPr>
          <w:noProof w:val="0"/>
        </w:rPr>
        <w:t xml:space="preserve"> </w:t>
      </w:r>
      <w:r w:rsidR="00A12261">
        <w:rPr>
          <w:noProof w:val="0"/>
        </w:rPr>
        <w:t>5</w:t>
      </w:r>
    </w:p>
    <w:p w14:paraId="3D6335F9" w14:textId="77777777" w:rsidR="00950D18" w:rsidRPr="00FF430B" w:rsidRDefault="00950D18" w:rsidP="00950D18">
      <w:pPr>
        <w:rPr>
          <w:lang w:eastAsia="zh-CN"/>
        </w:rPr>
      </w:pPr>
    </w:p>
    <w:bookmarkEnd w:id="4"/>
    <w:p w14:paraId="7504933E" w14:textId="77777777" w:rsidR="002B5DEF" w:rsidRPr="00FF430B" w:rsidRDefault="00A227F2" w:rsidP="009A7C84">
      <w:pPr>
        <w:pStyle w:val="Corptext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eastAsia="zh-CN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DECLARAȚIE </w:t>
      </w:r>
    </w:p>
    <w:p w14:paraId="4B919900" w14:textId="232F64A7" w:rsidR="00AA1372" w:rsidRPr="00FF430B" w:rsidRDefault="00A227F2" w:rsidP="009A7C84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</w:rPr>
        <w:t>lista principalelor lucrări executate în ultim</w:t>
      </w:r>
      <w:r w:rsidR="007E7DA6">
        <w:rPr>
          <w:rFonts w:ascii="Times New Roman" w:hAnsi="Times New Roman"/>
          <w:b/>
          <w:szCs w:val="24"/>
        </w:rPr>
        <w:t xml:space="preserve">ii </w:t>
      </w:r>
      <w:r w:rsidR="004001C8">
        <w:rPr>
          <w:rFonts w:ascii="Times New Roman" w:hAnsi="Times New Roman"/>
          <w:b/>
          <w:szCs w:val="24"/>
        </w:rPr>
        <w:t>3</w:t>
      </w:r>
      <w:r w:rsidRPr="00FF430B">
        <w:rPr>
          <w:rFonts w:ascii="Times New Roman" w:hAnsi="Times New Roman"/>
          <w:b/>
          <w:szCs w:val="24"/>
        </w:rPr>
        <w:t xml:space="preserve"> an</w:t>
      </w:r>
      <w:r w:rsidR="007E7DA6">
        <w:rPr>
          <w:rFonts w:ascii="Times New Roman" w:hAnsi="Times New Roman"/>
          <w:b/>
          <w:szCs w:val="24"/>
        </w:rPr>
        <w:t>i</w:t>
      </w:r>
      <w:r w:rsidRPr="00FF430B">
        <w:rPr>
          <w:rFonts w:ascii="Times New Roman" w:hAnsi="Times New Roman"/>
          <w:b/>
          <w:szCs w:val="24"/>
        </w:rPr>
        <w:t xml:space="preserve"> de activitate</w:t>
      </w:r>
    </w:p>
    <w:p w14:paraId="2BA768FF" w14:textId="77777777" w:rsidR="00AA1372" w:rsidRPr="00FF430B" w:rsidRDefault="00AA1372" w:rsidP="009A7C8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AA1372" w:rsidRPr="00EC30C2" w14:paraId="45D4A5F1" w14:textId="77777777" w:rsidTr="00AB1EC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C9DD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Nr</w:t>
            </w:r>
          </w:p>
          <w:p w14:paraId="05140B37" w14:textId="77777777" w:rsidR="0022237A" w:rsidRPr="00FF430B" w:rsidRDefault="00A227F2" w:rsidP="00196AB4">
            <w:pPr>
              <w:jc w:val="center"/>
              <w:rPr>
                <w:b/>
                <w:bCs/>
                <w:lang w:eastAsia="zh-CN"/>
              </w:rPr>
            </w:pPr>
            <w:r w:rsidRPr="00FF430B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EEDFB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Obiect</w:t>
            </w:r>
            <w:r w:rsidR="00F460DA" w:rsidRPr="00FF430B">
              <w:rPr>
                <w:b/>
                <w:bCs/>
              </w:rPr>
              <w:t>ul</w:t>
            </w:r>
            <w:r w:rsidRPr="00FF430B">
              <w:rPr>
                <w:b/>
                <w:bCs/>
              </w:rPr>
              <w:t xml:space="preserve"> contract</w:t>
            </w:r>
            <w:r w:rsidR="00F460DA" w:rsidRPr="00FF430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CAE72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Denumirea/nume</w:t>
            </w:r>
            <w:r w:rsidR="00F460DA" w:rsidRPr="00FF430B">
              <w:rPr>
                <w:b/>
                <w:bCs/>
              </w:rPr>
              <w:t>le</w:t>
            </w:r>
            <w:r w:rsidRPr="00FF430B">
              <w:rPr>
                <w:b/>
                <w:bCs/>
              </w:rPr>
              <w:t xml:space="preserve"> beneficiar</w:t>
            </w:r>
            <w:r w:rsidR="00F460DA" w:rsidRPr="00FF430B">
              <w:rPr>
                <w:b/>
                <w:bCs/>
              </w:rPr>
              <w:t>ului</w:t>
            </w:r>
            <w:r w:rsidRPr="00FF430B">
              <w:rPr>
                <w:b/>
                <w:bCs/>
              </w:rPr>
              <w:t>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D136C" w14:textId="7B4C9DCC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 xml:space="preserve">Calitatea </w:t>
            </w:r>
            <w:r w:rsidR="00FB6AA8">
              <w:rPr>
                <w:b/>
                <w:bCs/>
              </w:rPr>
              <w:t>Furnizorului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EDF10" w14:textId="7D9479E9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Preţ</w:t>
            </w:r>
            <w:r w:rsidR="00F460DA" w:rsidRPr="00FF430B">
              <w:rPr>
                <w:b/>
                <w:bCs/>
              </w:rPr>
              <w:t>ul</w:t>
            </w:r>
            <w:r w:rsidRPr="00FF430B">
              <w:rPr>
                <w:b/>
                <w:bCs/>
              </w:rPr>
              <w:t xml:space="preserve"> contract</w:t>
            </w:r>
            <w:r w:rsidR="00F460DA" w:rsidRPr="00FF430B">
              <w:rPr>
                <w:b/>
                <w:bCs/>
              </w:rPr>
              <w:t>ului</w:t>
            </w:r>
            <w:r w:rsidRPr="00FF430B">
              <w:rPr>
                <w:b/>
                <w:bCs/>
              </w:rPr>
              <w:t xml:space="preserve">/ valoarea </w:t>
            </w:r>
            <w:r w:rsidR="00FB6AA8">
              <w:rPr>
                <w:b/>
                <w:bCs/>
              </w:rPr>
              <w:t>bunurilor livrate</w:t>
            </w:r>
            <w:r w:rsidRPr="00FF430B">
              <w:rPr>
                <w:b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057EF" w14:textId="7437A778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 xml:space="preserve">Perioada de </w:t>
            </w:r>
            <w:r w:rsidR="00FB6AA8">
              <w:rPr>
                <w:b/>
                <w:bCs/>
              </w:rPr>
              <w:t>livrare</w:t>
            </w:r>
            <w:r w:rsidRPr="00FF430B">
              <w:rPr>
                <w:b/>
                <w:bCs/>
              </w:rPr>
              <w:t xml:space="preserve">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A2D9C" w14:textId="62B0E3D6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 xml:space="preserve">Numărul şi data </w:t>
            </w:r>
            <w:r w:rsidR="00FB6AA8">
              <w:rPr>
                <w:b/>
                <w:bCs/>
              </w:rPr>
              <w:t>contractului</w:t>
            </w:r>
          </w:p>
        </w:tc>
      </w:tr>
      <w:tr w:rsidR="00AA1372" w:rsidRPr="00EC30C2" w14:paraId="47745C60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FA73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AD6D5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0870A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9666D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B0444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F860B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5F63E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  <w:tr w:rsidR="00AA1372" w:rsidRPr="00EC30C2" w14:paraId="1DEBBF23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B405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EF69D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7B3DC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BDC0E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5FCD3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0E82B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79854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  <w:tr w:rsidR="00AA1372" w:rsidRPr="00EC30C2" w14:paraId="46ECFCFE" w14:textId="77777777" w:rsidTr="00AB1EC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556A" w14:textId="77777777" w:rsidR="00AA1372" w:rsidRPr="00FF430B" w:rsidRDefault="00A227F2" w:rsidP="00196AB4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9AA16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EDB17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7FE08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982B4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7E85E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A21BB" w14:textId="77777777" w:rsidR="00AA1372" w:rsidRPr="00FF430B" w:rsidRDefault="00A227F2" w:rsidP="00196AB4">
            <w:pPr>
              <w:jc w:val="center"/>
            </w:pPr>
            <w:r w:rsidRPr="00FF430B">
              <w:t> </w:t>
            </w:r>
          </w:p>
        </w:tc>
      </w:tr>
    </w:tbl>
    <w:p w14:paraId="0CB27212" w14:textId="77777777" w:rsidR="00AB1EC3" w:rsidRPr="00FF430B" w:rsidRDefault="00AB1EC3" w:rsidP="009A7C84">
      <w:pPr>
        <w:jc w:val="both"/>
      </w:pPr>
    </w:p>
    <w:p w14:paraId="34CECF31" w14:textId="77777777" w:rsidR="00AA1372" w:rsidRPr="00FF430B" w:rsidRDefault="00A227F2" w:rsidP="009A7C84">
      <w:pPr>
        <w:jc w:val="both"/>
      </w:pPr>
      <w:r w:rsidRPr="00FF430B">
        <w:rPr>
          <w:rStyle w:val="Referinnotdesubsol"/>
        </w:rPr>
        <w:t>*</w:t>
      </w:r>
      <w:r w:rsidRPr="00FF430B">
        <w:t xml:space="preserve"> Se precizează calitatea în care a participat la îndeplinirea contractului, care poate fi de: contractant unic sau lider de asociaţie; contractant asociat; subcontractant.</w:t>
      </w:r>
    </w:p>
    <w:p w14:paraId="7CEF5C8B" w14:textId="77777777" w:rsidR="00AB1EC3" w:rsidRPr="00FF430B" w:rsidRDefault="00AB1EC3" w:rsidP="00196AB4">
      <w:pPr>
        <w:jc w:val="both"/>
        <w:rPr>
          <w:rFonts w:eastAsia="PMingLiU"/>
          <w:lang w:eastAsia="zh-CN"/>
        </w:rPr>
      </w:pPr>
    </w:p>
    <w:p w14:paraId="05BE4739" w14:textId="77777777"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________________________________________</w:t>
      </w:r>
    </w:p>
    <w:p w14:paraId="6FBEF998" w14:textId="77777777"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_________________________________________</w:t>
      </w:r>
    </w:p>
    <w:p w14:paraId="0C7A3CA6" w14:textId="77777777"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Funcţia </w:t>
      </w:r>
      <w:r w:rsidR="00590C16" w:rsidRPr="00FF430B">
        <w:rPr>
          <w:rFonts w:eastAsia="PMingLiU"/>
          <w:lang w:eastAsia="zh-CN"/>
        </w:rPr>
        <w:t>în cadrul întreprinderii</w:t>
      </w:r>
      <w:r w:rsidRPr="00FF430B">
        <w:rPr>
          <w:rFonts w:eastAsia="PMingLiU"/>
          <w:lang w:eastAsia="zh-CN"/>
        </w:rPr>
        <w:t>: ___________________________</w:t>
      </w:r>
    </w:p>
    <w:p w14:paraId="48756CAB" w14:textId="77777777" w:rsidR="00AA1372" w:rsidRPr="00FF430B" w:rsidRDefault="00A227F2" w:rsidP="00196AB4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 xml:space="preserve">Denumirea </w:t>
      </w:r>
      <w:r w:rsidR="001B1E45" w:rsidRPr="00FF430B">
        <w:rPr>
          <w:rFonts w:eastAsia="PMingLiU"/>
          <w:lang w:eastAsia="zh-CN"/>
        </w:rPr>
        <w:t>întreprinderii</w:t>
      </w:r>
      <w:r w:rsidRPr="00FF430B">
        <w:rPr>
          <w:rFonts w:eastAsia="PMingLiU"/>
          <w:lang w:eastAsia="zh-CN"/>
        </w:rPr>
        <w:t>: ________________________________</w:t>
      </w:r>
    </w:p>
    <w:p w14:paraId="5BD6B715" w14:textId="77777777" w:rsidR="00284ED0" w:rsidRPr="00FF430B" w:rsidRDefault="00284ED0" w:rsidP="00284ED0">
      <w:pPr>
        <w:spacing w:after="200" w:line="276" w:lineRule="auto"/>
        <w:rPr>
          <w:rFonts w:eastAsia="PMingLiU"/>
          <w:lang w:eastAsia="zh-CN"/>
        </w:rPr>
      </w:pPr>
      <w:bookmarkStart w:id="5" w:name="_Toc449692110"/>
    </w:p>
    <w:p w14:paraId="573A8E19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C6A3D61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2C1AC73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B01752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1F7DD3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EE597A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EEB76B5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A35F25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29EE5B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DFB630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55D09F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53D08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3737A54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0288D3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EBEEA6D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D3410D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1770E02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F61069E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47B576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0961E8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FDECA7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bookmarkEnd w:id="5"/>
    <w:p w14:paraId="446CA7AC" w14:textId="77777777" w:rsidR="002D6E71" w:rsidRPr="00FF430B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sectPr w:rsidR="002D6E71" w:rsidRPr="00FF430B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18CE1" w14:textId="77777777" w:rsidR="00CE0414" w:rsidRDefault="00CE0414" w:rsidP="00A20ACF">
      <w:r>
        <w:separator/>
      </w:r>
    </w:p>
  </w:endnote>
  <w:endnote w:type="continuationSeparator" w:id="0">
    <w:p w14:paraId="116CEF84" w14:textId="77777777" w:rsidR="00CE0414" w:rsidRDefault="00CE041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7F697233" w14:textId="77777777" w:rsidR="008F1D40" w:rsidRDefault="008E2901">
        <w:pPr>
          <w:pStyle w:val="Subsol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A32836">
          <w:t>53</w:t>
        </w:r>
        <w:r>
          <w:fldChar w:fldCharType="end"/>
        </w:r>
      </w:p>
    </w:sdtContent>
  </w:sdt>
  <w:p w14:paraId="0B4EF88E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E6BBD" w14:textId="77777777" w:rsidR="00CE0414" w:rsidRDefault="00CE0414" w:rsidP="00A20ACF">
      <w:r>
        <w:separator/>
      </w:r>
    </w:p>
  </w:footnote>
  <w:footnote w:type="continuationSeparator" w:id="0">
    <w:p w14:paraId="70D1C2FE" w14:textId="77777777" w:rsidR="00CE0414" w:rsidRDefault="00CE041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8D91B96"/>
    <w:multiLevelType w:val="hybridMultilevel"/>
    <w:tmpl w:val="DEC84D32"/>
    <w:lvl w:ilvl="0" w:tplc="537AE936">
      <w:start w:val="1"/>
      <w:numFmt w:val="lowerLetter"/>
      <w:lvlText w:val="%1)"/>
      <w:lvlJc w:val="left"/>
      <w:pPr>
        <w:ind w:left="141" w:hanging="255"/>
      </w:pPr>
      <w:rPr>
        <w:rFonts w:hint="default"/>
        <w:spacing w:val="-1"/>
        <w:w w:val="100"/>
        <w:lang w:val="ro-RO" w:eastAsia="en-US" w:bidi="ar-SA"/>
      </w:rPr>
    </w:lvl>
    <w:lvl w:ilvl="1" w:tplc="5818000C">
      <w:numFmt w:val="bullet"/>
      <w:lvlText w:val="•"/>
      <w:lvlJc w:val="left"/>
      <w:pPr>
        <w:ind w:left="1118" w:hanging="255"/>
      </w:pPr>
      <w:rPr>
        <w:rFonts w:hint="default"/>
        <w:lang w:val="ro-RO" w:eastAsia="en-US" w:bidi="ar-SA"/>
      </w:rPr>
    </w:lvl>
    <w:lvl w:ilvl="2" w:tplc="40A446EC">
      <w:numFmt w:val="bullet"/>
      <w:lvlText w:val="•"/>
      <w:lvlJc w:val="left"/>
      <w:pPr>
        <w:ind w:left="2096" w:hanging="255"/>
      </w:pPr>
      <w:rPr>
        <w:rFonts w:hint="default"/>
        <w:lang w:val="ro-RO" w:eastAsia="en-US" w:bidi="ar-SA"/>
      </w:rPr>
    </w:lvl>
    <w:lvl w:ilvl="3" w:tplc="5B16D0D8">
      <w:numFmt w:val="bullet"/>
      <w:lvlText w:val="•"/>
      <w:lvlJc w:val="left"/>
      <w:pPr>
        <w:ind w:left="3074" w:hanging="255"/>
      </w:pPr>
      <w:rPr>
        <w:rFonts w:hint="default"/>
        <w:lang w:val="ro-RO" w:eastAsia="en-US" w:bidi="ar-SA"/>
      </w:rPr>
    </w:lvl>
    <w:lvl w:ilvl="4" w:tplc="9A30AD8E">
      <w:numFmt w:val="bullet"/>
      <w:lvlText w:val="•"/>
      <w:lvlJc w:val="left"/>
      <w:pPr>
        <w:ind w:left="4052" w:hanging="255"/>
      </w:pPr>
      <w:rPr>
        <w:rFonts w:hint="default"/>
        <w:lang w:val="ro-RO" w:eastAsia="en-US" w:bidi="ar-SA"/>
      </w:rPr>
    </w:lvl>
    <w:lvl w:ilvl="5" w:tplc="8F540B30">
      <w:numFmt w:val="bullet"/>
      <w:lvlText w:val="•"/>
      <w:lvlJc w:val="left"/>
      <w:pPr>
        <w:ind w:left="5030" w:hanging="255"/>
      </w:pPr>
      <w:rPr>
        <w:rFonts w:hint="default"/>
        <w:lang w:val="ro-RO" w:eastAsia="en-US" w:bidi="ar-SA"/>
      </w:rPr>
    </w:lvl>
    <w:lvl w:ilvl="6" w:tplc="6C0C731A">
      <w:numFmt w:val="bullet"/>
      <w:lvlText w:val="•"/>
      <w:lvlJc w:val="left"/>
      <w:pPr>
        <w:ind w:left="6008" w:hanging="255"/>
      </w:pPr>
      <w:rPr>
        <w:rFonts w:hint="default"/>
        <w:lang w:val="ro-RO" w:eastAsia="en-US" w:bidi="ar-SA"/>
      </w:rPr>
    </w:lvl>
    <w:lvl w:ilvl="7" w:tplc="2D7EA44E">
      <w:numFmt w:val="bullet"/>
      <w:lvlText w:val="•"/>
      <w:lvlJc w:val="left"/>
      <w:pPr>
        <w:ind w:left="6986" w:hanging="255"/>
      </w:pPr>
      <w:rPr>
        <w:rFonts w:hint="default"/>
        <w:lang w:val="ro-RO" w:eastAsia="en-US" w:bidi="ar-SA"/>
      </w:rPr>
    </w:lvl>
    <w:lvl w:ilvl="8" w:tplc="CF6ACFDE">
      <w:numFmt w:val="bullet"/>
      <w:lvlText w:val="•"/>
      <w:lvlJc w:val="left"/>
      <w:pPr>
        <w:ind w:left="7964" w:hanging="255"/>
      </w:pPr>
      <w:rPr>
        <w:rFonts w:hint="default"/>
        <w:lang w:val="ro-RO" w:eastAsia="en-US" w:bidi="ar-SA"/>
      </w:rPr>
    </w:lvl>
  </w:abstractNum>
  <w:abstractNum w:abstractNumId="6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0AA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388"/>
    <w:rsid w:val="001034CC"/>
    <w:rsid w:val="00103B7C"/>
    <w:rsid w:val="00104432"/>
    <w:rsid w:val="00104A00"/>
    <w:rsid w:val="00106AE6"/>
    <w:rsid w:val="00110CF2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8A1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38"/>
    <w:rsid w:val="0015798C"/>
    <w:rsid w:val="00160A28"/>
    <w:rsid w:val="00160DF3"/>
    <w:rsid w:val="001618E0"/>
    <w:rsid w:val="00162EA4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44D0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3F3E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05B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6CA8"/>
    <w:rsid w:val="003E13A7"/>
    <w:rsid w:val="003E7B03"/>
    <w:rsid w:val="003F06E8"/>
    <w:rsid w:val="003F0C88"/>
    <w:rsid w:val="003F2E01"/>
    <w:rsid w:val="003F63A0"/>
    <w:rsid w:val="003F6B9C"/>
    <w:rsid w:val="003F6EE2"/>
    <w:rsid w:val="004001C8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BFC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678BE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00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D8D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E73A0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4755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6674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7BE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0348"/>
    <w:rsid w:val="007C193B"/>
    <w:rsid w:val="007C752D"/>
    <w:rsid w:val="007D2250"/>
    <w:rsid w:val="007D2982"/>
    <w:rsid w:val="007D5C2B"/>
    <w:rsid w:val="007D6899"/>
    <w:rsid w:val="007D6F2A"/>
    <w:rsid w:val="007E146B"/>
    <w:rsid w:val="007E1C9E"/>
    <w:rsid w:val="007E20A2"/>
    <w:rsid w:val="007E229F"/>
    <w:rsid w:val="007E3AC8"/>
    <w:rsid w:val="007E3D0D"/>
    <w:rsid w:val="007E451D"/>
    <w:rsid w:val="007E45A2"/>
    <w:rsid w:val="007E463D"/>
    <w:rsid w:val="007E533B"/>
    <w:rsid w:val="007E6990"/>
    <w:rsid w:val="007E709D"/>
    <w:rsid w:val="007E79C1"/>
    <w:rsid w:val="007E7DA6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58F4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013F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24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1646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2901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3589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62A"/>
    <w:rsid w:val="009549F9"/>
    <w:rsid w:val="00955F6F"/>
    <w:rsid w:val="009561E1"/>
    <w:rsid w:val="009561E3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2F14"/>
    <w:rsid w:val="009F3CEA"/>
    <w:rsid w:val="009F5BE7"/>
    <w:rsid w:val="009F6B02"/>
    <w:rsid w:val="009F6CFB"/>
    <w:rsid w:val="009F7ECD"/>
    <w:rsid w:val="00A01179"/>
    <w:rsid w:val="00A01A87"/>
    <w:rsid w:val="00A04E5A"/>
    <w:rsid w:val="00A05835"/>
    <w:rsid w:val="00A07B23"/>
    <w:rsid w:val="00A101F6"/>
    <w:rsid w:val="00A109E6"/>
    <w:rsid w:val="00A1178E"/>
    <w:rsid w:val="00A12261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836"/>
    <w:rsid w:val="00A3296C"/>
    <w:rsid w:val="00A33F25"/>
    <w:rsid w:val="00A366B8"/>
    <w:rsid w:val="00A3681E"/>
    <w:rsid w:val="00A42299"/>
    <w:rsid w:val="00A43070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071BD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3A4B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9F8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0A45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041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127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5BD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0F53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4464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3E8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243A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AA8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59D16"/>
  <w15:docId w15:val="{1D0C4C88-151A-409E-881D-D2A3098EB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DC75C-7660-4C26-AB10-87BB4F35F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968</Words>
  <Characters>5619</Characters>
  <Application>Microsoft Office Word</Application>
  <DocSecurity>0</DocSecurity>
  <Lines>46</Lines>
  <Paragraphs>13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Lenovo</cp:lastModifiedBy>
  <cp:revision>39</cp:revision>
  <cp:lastPrinted>2025-11-14T06:19:00Z</cp:lastPrinted>
  <dcterms:created xsi:type="dcterms:W3CDTF">2021-06-14T10:00:00Z</dcterms:created>
  <dcterms:modified xsi:type="dcterms:W3CDTF">2025-11-14T06:19:00Z</dcterms:modified>
</cp:coreProperties>
</file>