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C91F4B">
      <w:pPr>
        <w:pStyle w:val="ListParagraph"/>
        <w:numPr>
          <w:ilvl w:val="0"/>
          <w:numId w:val="15"/>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C91F4B">
      <w:pPr>
        <w:pStyle w:val="ListParagraph"/>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7B77" w:rsidRDefault="00EB7B77" w:rsidP="00C91F4B">
      <w:pPr>
        <w:pStyle w:val="ListParagraph"/>
        <w:numPr>
          <w:ilvl w:val="0"/>
          <w:numId w:val="20"/>
        </w:numPr>
        <w:tabs>
          <w:tab w:val="left" w:pos="-284"/>
          <w:tab w:val="left" w:pos="426"/>
        </w:tabs>
        <w:ind w:left="-284" w:firstLine="284"/>
      </w:pPr>
      <w:r>
        <w:t>Propunerea Tehnica;</w:t>
      </w:r>
    </w:p>
    <w:p w:rsidR="00EB7B77" w:rsidRPr="00EB7B77" w:rsidRDefault="00EB7B77" w:rsidP="00C91F4B">
      <w:pPr>
        <w:pStyle w:val="ListParagraph"/>
        <w:numPr>
          <w:ilvl w:val="0"/>
          <w:numId w:val="20"/>
        </w:numPr>
        <w:tabs>
          <w:tab w:val="clear" w:pos="1134"/>
          <w:tab w:val="left" w:pos="-284"/>
          <w:tab w:val="left" w:pos="426"/>
        </w:tabs>
        <w:ind w:left="-284" w:firstLine="284"/>
      </w:pPr>
      <w:r>
        <w:t>Propunerea Financiară;</w:t>
      </w:r>
      <w:r w:rsidRPr="00EB7B77">
        <w:rPr>
          <w:color w:val="000000"/>
          <w:lang w:val="ro-MO"/>
        </w:rPr>
        <w:t xml:space="preserve"> </w:t>
      </w:r>
    </w:p>
    <w:p w:rsidR="00EB7B77" w:rsidRPr="00CB68FA" w:rsidRDefault="00EB7B77" w:rsidP="00C91F4B">
      <w:pPr>
        <w:pStyle w:val="ListParagraph"/>
        <w:numPr>
          <w:ilvl w:val="0"/>
          <w:numId w:val="20"/>
        </w:numPr>
        <w:tabs>
          <w:tab w:val="clear" w:pos="1134"/>
          <w:tab w:val="left" w:pos="-284"/>
          <w:tab w:val="left" w:pos="426"/>
        </w:tabs>
        <w:ind w:left="-284" w:firstLine="284"/>
      </w:pPr>
      <w:r w:rsidRPr="00CB68FA">
        <w:rPr>
          <w:color w:val="000000"/>
          <w:lang w:val="ro-MO"/>
        </w:rPr>
        <w:t>DUAE</w:t>
      </w:r>
      <w:r>
        <w:rPr>
          <w:color w:val="000000"/>
          <w:lang w:val="ro-MO"/>
        </w:rPr>
        <w:t>;</w:t>
      </w:r>
    </w:p>
    <w:p w:rsidR="00EB7B77" w:rsidRDefault="00EB7B77" w:rsidP="00C91F4B">
      <w:pPr>
        <w:pStyle w:val="ListParagraph"/>
        <w:numPr>
          <w:ilvl w:val="0"/>
          <w:numId w:val="20"/>
        </w:numPr>
        <w:tabs>
          <w:tab w:val="left" w:pos="-284"/>
          <w:tab w:val="left" w:pos="426"/>
        </w:tabs>
        <w:ind w:left="-284" w:firstLine="284"/>
      </w:pPr>
      <w:r w:rsidRPr="00FF430B">
        <w:t>Scrisoare  de  garanţie  bancară (anexa nr. 9);</w:t>
      </w:r>
    </w:p>
    <w:p w:rsidR="00CD04D2" w:rsidRDefault="00CD04D2" w:rsidP="00C91F4B">
      <w:pPr>
        <w:pStyle w:val="ListParagraph"/>
        <w:numPr>
          <w:ilvl w:val="0"/>
          <w:numId w:val="20"/>
        </w:numPr>
        <w:tabs>
          <w:tab w:val="left" w:pos="-284"/>
          <w:tab w:val="left" w:pos="426"/>
        </w:tabs>
        <w:ind w:left="-284" w:firstLine="284"/>
      </w:pPr>
      <w:r>
        <w:t>Cerere de participare (anexa nr. 7);</w:t>
      </w:r>
    </w:p>
    <w:p w:rsidR="00922F8A" w:rsidRDefault="00922F8A" w:rsidP="00C91F4B">
      <w:pPr>
        <w:pStyle w:val="ListParagraph"/>
        <w:numPr>
          <w:ilvl w:val="0"/>
          <w:numId w:val="20"/>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lang w:val="en-GB"/>
        </w:rPr>
        <w:t xml:space="preserve">Certificat </w:t>
      </w:r>
      <w:r w:rsidRPr="00126807">
        <w:t>privind lipsa sau existența restanțelor  față de bugetul public național,</w:t>
      </w:r>
      <w:r w:rsidRPr="00126807">
        <w:rPr>
          <w:lang w:val="en-GB"/>
        </w:rPr>
        <w:t>eliberat de SFS</w:t>
      </w:r>
      <w:r>
        <w:rPr>
          <w:lang w:val="en-GB"/>
        </w:rPr>
        <w:t>;</w:t>
      </w:r>
    </w:p>
    <w:p w:rsidR="00EB7B77" w:rsidRPr="00FF430B" w:rsidRDefault="00EB7B77" w:rsidP="00C91F4B">
      <w:pPr>
        <w:pStyle w:val="ListParagraph"/>
        <w:numPr>
          <w:ilvl w:val="0"/>
          <w:numId w:val="20"/>
        </w:numPr>
        <w:tabs>
          <w:tab w:val="clear" w:pos="1134"/>
          <w:tab w:val="left" w:pos="-284"/>
          <w:tab w:val="left" w:pos="426"/>
        </w:tabs>
        <w:ind w:left="-284" w:firstLine="284"/>
      </w:pPr>
      <w:r w:rsidRPr="00FF430B">
        <w:t>Declarație privind experienţa similară (anexa nr. 12);</w:t>
      </w:r>
    </w:p>
    <w:p w:rsidR="00EB7B77" w:rsidRPr="00FF430B" w:rsidRDefault="00EB7B77" w:rsidP="00C91F4B">
      <w:pPr>
        <w:pStyle w:val="ListParagraph"/>
        <w:numPr>
          <w:ilvl w:val="0"/>
          <w:numId w:val="20"/>
        </w:numPr>
        <w:tabs>
          <w:tab w:val="clear" w:pos="1134"/>
          <w:tab w:val="left" w:pos="-284"/>
          <w:tab w:val="left" w:pos="426"/>
        </w:tabs>
        <w:ind w:left="-284" w:firstLine="284"/>
      </w:pPr>
      <w:r w:rsidRPr="00FF430B">
        <w:t>Declarație privind lista principalelor lucrări executate în ultimul an de activitate (anexa nr. 13);</w:t>
      </w:r>
    </w:p>
    <w:p w:rsidR="00EB7B77" w:rsidRPr="00FF430B" w:rsidRDefault="00EB7B77" w:rsidP="00C91F4B">
      <w:pPr>
        <w:pStyle w:val="ListParagraph"/>
        <w:numPr>
          <w:ilvl w:val="0"/>
          <w:numId w:val="20"/>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EB7B77" w:rsidRPr="00FF430B" w:rsidRDefault="00EB7B77" w:rsidP="00C91F4B">
      <w:pPr>
        <w:pStyle w:val="ListParagraph"/>
        <w:numPr>
          <w:ilvl w:val="0"/>
          <w:numId w:val="20"/>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lang w:val="en-GB"/>
        </w:rPr>
        <w:t>Certificatul de atestare tehnico-profesională a dirigintelui de șantier</w:t>
      </w:r>
      <w:r>
        <w:rPr>
          <w:lang w:val="en-GB"/>
        </w:rPr>
        <w:t>;</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Certificat de atribuire a contului bancar;</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Situația financiară;</w:t>
      </w:r>
    </w:p>
    <w:p w:rsidR="00EB7B77" w:rsidRPr="00FF430B" w:rsidRDefault="00EB7B77" w:rsidP="00C91F4B">
      <w:pPr>
        <w:pStyle w:val="ListParagraph"/>
        <w:numPr>
          <w:ilvl w:val="0"/>
          <w:numId w:val="20"/>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EB7B77" w:rsidRDefault="00EB7B77" w:rsidP="00C91F4B">
      <w:pPr>
        <w:pStyle w:val="ListParagraph"/>
        <w:numPr>
          <w:ilvl w:val="0"/>
          <w:numId w:val="20"/>
        </w:numPr>
        <w:tabs>
          <w:tab w:val="clear" w:pos="1134"/>
          <w:tab w:val="left" w:pos="-284"/>
          <w:tab w:val="left" w:pos="426"/>
        </w:tabs>
        <w:ind w:left="-284" w:firstLine="284"/>
      </w:pPr>
      <w:r w:rsidRPr="00FF430B">
        <w:t>Informaţii privind asocierea (anexa nr. 17);</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lang w:val="en-GB"/>
        </w:rPr>
        <w:t>Perioada de garanție a lucrarilor</w:t>
      </w:r>
      <w:r>
        <w:rPr>
          <w:lang w:val="en-GB"/>
        </w:rPr>
        <w:t>;</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bCs/>
          <w:lang w:eastAsia="ru-RU"/>
        </w:rPr>
        <w:t xml:space="preserve">Dovada înregistrării persoanei juridice, în conformitate cu prevederile legale din ţara în care ofertantul este </w:t>
      </w:r>
      <w:r>
        <w:rPr>
          <w:bCs/>
          <w:lang w:eastAsia="ru-RU"/>
        </w:rPr>
        <w:t>stabilit;</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Mostre pentru materialele de finisare;</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Declarație de egibilitate;</w:t>
      </w:r>
    </w:p>
    <w:p w:rsidR="00EB7B77" w:rsidRPr="00FF430B" w:rsidRDefault="00EB7B77" w:rsidP="00C91F4B">
      <w:pPr>
        <w:pStyle w:val="ListParagraph"/>
        <w:numPr>
          <w:ilvl w:val="0"/>
          <w:numId w:val="20"/>
        </w:numPr>
        <w:tabs>
          <w:tab w:val="clear" w:pos="1134"/>
          <w:tab w:val="left" w:pos="-284"/>
          <w:tab w:val="left" w:pos="426"/>
        </w:tabs>
        <w:ind w:left="-284" w:firstLine="284"/>
      </w:pPr>
      <w:r w:rsidRPr="00126807">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922F8A" w:rsidRPr="00FF430B" w:rsidRDefault="00922F8A" w:rsidP="00C91F4B">
      <w:pPr>
        <w:pStyle w:val="ListParagraph"/>
        <w:numPr>
          <w:ilvl w:val="0"/>
          <w:numId w:val="20"/>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C91F4B">
      <w:pPr>
        <w:pStyle w:val="ListParagraph"/>
        <w:numPr>
          <w:ilvl w:val="0"/>
          <w:numId w:val="20"/>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Default="0072565E" w:rsidP="00C91F4B">
      <w:pPr>
        <w:pStyle w:val="ListParagraph"/>
        <w:numPr>
          <w:ilvl w:val="0"/>
          <w:numId w:val="20"/>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rsidR="00084F79" w:rsidRPr="00084F79" w:rsidRDefault="00084F79" w:rsidP="00084F79">
      <w:pPr>
        <w:pStyle w:val="ListParagraph"/>
        <w:tabs>
          <w:tab w:val="clear" w:pos="1134"/>
          <w:tab w:val="left" w:pos="-284"/>
          <w:tab w:val="left" w:pos="196"/>
          <w:tab w:val="left" w:pos="567"/>
        </w:tabs>
        <w:ind w:left="540" w:firstLine="0"/>
        <w:rPr>
          <w:color w:val="000000" w:themeColor="text1"/>
        </w:rPr>
      </w:pPr>
    </w:p>
    <w:p w:rsidR="00922F8A" w:rsidRPr="00FF430B" w:rsidRDefault="00922F8A" w:rsidP="00C91F4B">
      <w:pPr>
        <w:pStyle w:val="ListParagraph"/>
        <w:numPr>
          <w:ilvl w:val="0"/>
          <w:numId w:val="15"/>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tabs>
          <w:tab w:val="clear" w:pos="1134"/>
          <w:tab w:val="left" w:pos="-284"/>
          <w:tab w:val="left" w:pos="196"/>
          <w:tab w:val="left" w:pos="567"/>
        </w:tabs>
        <w:ind w:left="0" w:firstLine="0"/>
        <w:rPr>
          <w:color w:val="000000" w:themeColor="text1"/>
        </w:rPr>
      </w:pPr>
    </w:p>
    <w:p w:rsidR="00B93DBE" w:rsidRPr="00FF430B" w:rsidRDefault="00033577" w:rsidP="00C91F4B">
      <w:pPr>
        <w:pStyle w:val="ListParagraph"/>
        <w:numPr>
          <w:ilvl w:val="0"/>
          <w:numId w:val="15"/>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ph"/>
        <w:ind w:firstLine="0"/>
      </w:pPr>
    </w:p>
    <w:p w:rsidR="00352B05" w:rsidRPr="00FF430B" w:rsidRDefault="00033577" w:rsidP="00C91F4B">
      <w:pPr>
        <w:pStyle w:val="ListParagraph"/>
        <w:numPr>
          <w:ilvl w:val="0"/>
          <w:numId w:val="15"/>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ind w:left="357" w:firstLine="0"/>
      </w:pPr>
    </w:p>
    <w:p w:rsidR="00352B05" w:rsidRPr="00FF430B" w:rsidRDefault="00033577" w:rsidP="00C91F4B">
      <w:pPr>
        <w:pStyle w:val="ListParagraph"/>
        <w:numPr>
          <w:ilvl w:val="0"/>
          <w:numId w:val="15"/>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C91F4B">
      <w:pPr>
        <w:pStyle w:val="ListParagraph"/>
        <w:numPr>
          <w:ilvl w:val="0"/>
          <w:numId w:val="16"/>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446163" w:rsidP="00C91F4B">
      <w:pPr>
        <w:pStyle w:val="ListParagraph"/>
        <w:numPr>
          <w:ilvl w:val="0"/>
          <w:numId w:val="16"/>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033577" w:rsidP="00C91F4B">
      <w:pPr>
        <w:pStyle w:val="ListParagraph"/>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C91F4B">
      <w:pPr>
        <w:pStyle w:val="ListParagraph"/>
        <w:numPr>
          <w:ilvl w:val="0"/>
          <w:numId w:val="15"/>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C91F4B">
      <w:pPr>
        <w:pStyle w:val="ListParagraph"/>
        <w:numPr>
          <w:ilvl w:val="0"/>
          <w:numId w:val="15"/>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C91F4B">
      <w:pPr>
        <w:pStyle w:val="ListParagraph"/>
        <w:numPr>
          <w:ilvl w:val="0"/>
          <w:numId w:val="15"/>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C91F4B">
      <w:pPr>
        <w:pStyle w:val="ListParagraph"/>
        <w:numPr>
          <w:ilvl w:val="0"/>
          <w:numId w:val="15"/>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C91F4B">
      <w:pPr>
        <w:pStyle w:val="ListParagraph"/>
        <w:numPr>
          <w:ilvl w:val="0"/>
          <w:numId w:val="17"/>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C91F4B">
      <w:pPr>
        <w:pStyle w:val="ListParagraph"/>
        <w:numPr>
          <w:ilvl w:val="0"/>
          <w:numId w:val="17"/>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C91F4B">
      <w:pPr>
        <w:pStyle w:val="ListParagraph"/>
        <w:numPr>
          <w:ilvl w:val="0"/>
          <w:numId w:val="15"/>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126807"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ph"/>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tabs>
          <w:tab w:val="clear" w:pos="1134"/>
          <w:tab w:val="left" w:pos="0"/>
        </w:tabs>
        <w:spacing w:after="120"/>
        <w:ind w:left="142" w:firstLine="0"/>
      </w:pPr>
      <w:r w:rsidRPr="00FF430B">
        <w:t>3) capacitatea economică şi financiară;</w:t>
      </w:r>
    </w:p>
    <w:p w:rsidR="004C23A8" w:rsidRPr="00FF430B" w:rsidRDefault="004C23A8" w:rsidP="00A54239">
      <w:pPr>
        <w:pStyle w:val="ListParagraph"/>
        <w:tabs>
          <w:tab w:val="clear" w:pos="1134"/>
          <w:tab w:val="left" w:pos="0"/>
        </w:tabs>
        <w:spacing w:after="120"/>
        <w:ind w:left="142" w:firstLine="0"/>
      </w:pPr>
      <w:r w:rsidRPr="00FF430B">
        <w:t>4) capacitatea tehnică;</w:t>
      </w:r>
    </w:p>
    <w:p w:rsidR="004C23A8" w:rsidRPr="00FF430B" w:rsidRDefault="004C23A8" w:rsidP="00A54239">
      <w:pPr>
        <w:pStyle w:val="ListParagraph"/>
        <w:tabs>
          <w:tab w:val="clear" w:pos="1134"/>
          <w:tab w:val="left" w:pos="0"/>
          <w:tab w:val="left" w:pos="567"/>
        </w:tabs>
        <w:spacing w:after="120"/>
        <w:ind w:left="142" w:firstLine="0"/>
      </w:pPr>
      <w:r w:rsidRPr="00FF430B">
        <w:t>5) standarde de asigurare a calității;</w:t>
      </w:r>
    </w:p>
    <w:p w:rsidR="004C23A8" w:rsidRPr="00FF430B" w:rsidRDefault="004C23A8" w:rsidP="00A54239">
      <w:pPr>
        <w:pStyle w:val="ListParagraph"/>
        <w:tabs>
          <w:tab w:val="clear" w:pos="1134"/>
          <w:tab w:val="left" w:pos="0"/>
        </w:tabs>
        <w:spacing w:after="120"/>
        <w:ind w:left="142" w:firstLine="0"/>
      </w:pPr>
      <w:r w:rsidRPr="00FF430B">
        <w:t>6) standarde de protecție a mediului.</w:t>
      </w:r>
    </w:p>
    <w:p w:rsidR="0013462B" w:rsidRPr="00FF430B" w:rsidRDefault="009C7694">
      <w:pPr>
        <w:pStyle w:val="ListParagraph"/>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ph"/>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ph"/>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ph"/>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ph"/>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ph"/>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NormalWeb"/>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CB68FA" w:rsidRDefault="00CB68FA" w:rsidP="00964783">
      <w:pPr>
        <w:jc w:val="right"/>
        <w:rPr>
          <w:noProof w:val="0"/>
        </w:rPr>
      </w:pPr>
    </w:p>
    <w:p w:rsidR="00084F79" w:rsidRPr="00FF430B" w:rsidRDefault="00084F79" w:rsidP="00084F79">
      <w:pPr>
        <w:jc w:val="right"/>
        <w:rPr>
          <w:noProof w:val="0"/>
          <w:sz w:val="22"/>
          <w:szCs w:val="22"/>
        </w:rPr>
      </w:pPr>
      <w:bookmarkStart w:id="46" w:name="_Toc449692095"/>
      <w:r w:rsidRPr="00FF430B">
        <w:rPr>
          <w:noProof w:val="0"/>
        </w:rPr>
        <w:t>Anexa nr.7</w:t>
      </w:r>
    </w:p>
    <w:p w:rsidR="00084F79" w:rsidRPr="00FF430B" w:rsidRDefault="00084F79" w:rsidP="00084F79">
      <w:pPr>
        <w:jc w:val="right"/>
        <w:rPr>
          <w:noProof w:val="0"/>
        </w:rPr>
      </w:pPr>
      <w:r w:rsidRPr="00FF430B">
        <w:rPr>
          <w:noProof w:val="0"/>
        </w:rPr>
        <w:t>la Documentația standard nr._____</w:t>
      </w:r>
    </w:p>
    <w:p w:rsidR="00084F79" w:rsidRPr="00FF430B" w:rsidRDefault="00084F79" w:rsidP="00084F79">
      <w:pPr>
        <w:jc w:val="right"/>
        <w:rPr>
          <w:noProof w:val="0"/>
        </w:rPr>
      </w:pPr>
      <w:r w:rsidRPr="00FF430B">
        <w:rPr>
          <w:noProof w:val="0"/>
        </w:rPr>
        <w:t>din “____” ________ 20___</w:t>
      </w:r>
    </w:p>
    <w:p w:rsidR="00084F79" w:rsidRPr="00FF430B" w:rsidRDefault="00084F79" w:rsidP="00084F79">
      <w:pPr>
        <w:pStyle w:val="Style3"/>
        <w:tabs>
          <w:tab w:val="left" w:pos="567"/>
        </w:tabs>
        <w:spacing w:before="0" w:beforeAutospacing="0" w:after="0"/>
        <w:ind w:left="0" w:firstLine="0"/>
        <w:rPr>
          <w:rFonts w:eastAsia="PMingLiU"/>
          <w:lang w:eastAsia="zh-CN"/>
        </w:rPr>
      </w:pPr>
    </w:p>
    <w:p w:rsidR="00084F79" w:rsidRPr="00FF430B" w:rsidRDefault="00084F79" w:rsidP="00084F79">
      <w:pPr>
        <w:pStyle w:val="Style3"/>
        <w:tabs>
          <w:tab w:val="left" w:pos="567"/>
        </w:tabs>
        <w:spacing w:before="0" w:beforeAutospacing="0" w:after="0"/>
        <w:ind w:left="0" w:firstLine="0"/>
        <w:jc w:val="center"/>
        <w:rPr>
          <w:rFonts w:eastAsia="PMingLiU"/>
          <w:lang w:eastAsia="zh-CN"/>
        </w:rPr>
      </w:pPr>
    </w:p>
    <w:bookmarkEnd w:id="46"/>
    <w:p w:rsidR="00084F79" w:rsidRPr="00FF430B" w:rsidRDefault="00084F79" w:rsidP="00084F79">
      <w:pPr>
        <w:pStyle w:val="BodyText"/>
        <w:tabs>
          <w:tab w:val="left" w:pos="567"/>
        </w:tabs>
        <w:rPr>
          <w:rFonts w:asciiTheme="majorHAnsi" w:hAnsiTheme="majorHAnsi" w:cstheme="majorHAnsi"/>
          <w:b/>
          <w:szCs w:val="24"/>
        </w:rPr>
      </w:pPr>
    </w:p>
    <w:p w:rsidR="00084F79" w:rsidRPr="00FF430B" w:rsidRDefault="00084F79" w:rsidP="00084F79">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084F79" w:rsidRPr="00FF430B" w:rsidRDefault="00084F79" w:rsidP="00084F79">
      <w:pPr>
        <w:pStyle w:val="BodyText"/>
        <w:tabs>
          <w:tab w:val="left" w:pos="-142"/>
        </w:tabs>
        <w:spacing w:before="240"/>
        <w:jc w:val="center"/>
        <w:rPr>
          <w:rFonts w:asciiTheme="majorHAnsi" w:hAnsiTheme="majorHAnsi" w:cstheme="majorHAnsi"/>
          <w:szCs w:val="24"/>
        </w:rPr>
      </w:pPr>
    </w:p>
    <w:p w:rsidR="00084F79" w:rsidRPr="00FF430B" w:rsidRDefault="00084F79" w:rsidP="00084F79">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084F79" w:rsidRPr="00FF430B" w:rsidRDefault="00084F79" w:rsidP="00084F79">
      <w:pPr>
        <w:pStyle w:val="BodyText"/>
        <w:tabs>
          <w:tab w:val="left" w:pos="567"/>
        </w:tabs>
        <w:spacing w:line="360" w:lineRule="auto"/>
        <w:jc w:val="both"/>
        <w:rPr>
          <w:rFonts w:ascii="Times New Roman" w:hAnsi="Times New Roman"/>
          <w:szCs w:val="24"/>
        </w:rPr>
      </w:pP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084F79" w:rsidRPr="00FF430B" w:rsidRDefault="00084F79" w:rsidP="00084F79">
      <w:pPr>
        <w:pStyle w:val="BodyText"/>
        <w:tabs>
          <w:tab w:val="left" w:pos="567"/>
        </w:tabs>
        <w:spacing w:line="360" w:lineRule="auto"/>
        <w:rPr>
          <w:rFonts w:ascii="Times New Roman" w:hAnsi="Times New Roman"/>
          <w:szCs w:val="24"/>
        </w:rPr>
      </w:pPr>
    </w:p>
    <w:p w:rsidR="00084F79" w:rsidRPr="00FF430B" w:rsidRDefault="00084F79" w:rsidP="00084F79">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84F79" w:rsidRDefault="00084F79" w:rsidP="00964783">
      <w:pPr>
        <w:jc w:val="right"/>
        <w:rPr>
          <w:noProof w:val="0"/>
        </w:rPr>
      </w:pPr>
    </w:p>
    <w:p w:rsidR="00084F79" w:rsidRDefault="00084F79" w:rsidP="00964783">
      <w:pPr>
        <w:jc w:val="right"/>
        <w:rPr>
          <w:noProof w:val="0"/>
        </w:rPr>
      </w:pPr>
    </w:p>
    <w:p w:rsidR="00084F79" w:rsidRDefault="00084F79"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084F79" w:rsidRDefault="00084F79" w:rsidP="00964783">
      <w:pPr>
        <w:jc w:val="right"/>
        <w:rPr>
          <w:noProof w:val="0"/>
        </w:rPr>
      </w:pPr>
    </w:p>
    <w:p w:rsidR="00BA7FF4" w:rsidRPr="00FF430B" w:rsidRDefault="00BA7FF4" w:rsidP="00BA7FF4">
      <w:pPr>
        <w:jc w:val="right"/>
        <w:rPr>
          <w:noProof w:val="0"/>
          <w:sz w:val="22"/>
          <w:szCs w:val="22"/>
        </w:rPr>
      </w:pPr>
      <w:bookmarkStart w:id="47" w:name="_Toc449692096"/>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7"/>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C91F4B">
      <w:pPr>
        <w:pStyle w:val="Body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C91F4B">
      <w:pPr>
        <w:pStyle w:val="Body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C91F4B">
      <w:pPr>
        <w:pStyle w:val="Body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C91F4B">
      <w:pPr>
        <w:pStyle w:val="Body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C91F4B">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C91F4B">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C91F4B">
      <w:pPr>
        <w:pStyle w:val="Body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C91F4B">
      <w:pPr>
        <w:numPr>
          <w:ilvl w:val="0"/>
          <w:numId w:val="4"/>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C91F4B">
      <w:pPr>
        <w:numPr>
          <w:ilvl w:val="0"/>
          <w:numId w:val="4"/>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C91F4B">
      <w:pPr>
        <w:numPr>
          <w:ilvl w:val="0"/>
          <w:numId w:val="4"/>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C91F4B">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C91F4B">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C91F4B">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084F79" w:rsidRDefault="00084F79" w:rsidP="00A1178E">
      <w:pPr>
        <w:tabs>
          <w:tab w:val="left" w:pos="567"/>
        </w:tabs>
        <w:jc w:val="center"/>
        <w:rPr>
          <w:b/>
          <w:color w:val="000000"/>
          <w:w w:val="90"/>
        </w:rPr>
      </w:pP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141371" w:rsidRDefault="00141371"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927223" w:rsidRDefault="00E71F7B" w:rsidP="00196AB4">
      <w:pPr>
        <w:pStyle w:val="ListParagraph"/>
        <w:ind w:left="0" w:firstLine="0"/>
        <w:rPr>
          <w:lang w:val="ro-RO"/>
        </w:rPr>
      </w:pPr>
    </w:p>
    <w:p w:rsidR="00996B3F" w:rsidRPr="00CA66A0" w:rsidRDefault="0003591A" w:rsidP="00084F79">
      <w:pPr>
        <w:shd w:val="clear" w:color="auto" w:fill="FFFFFF" w:themeFill="background1"/>
        <w:jc w:val="both"/>
        <w:rPr>
          <w:b/>
          <w:bCs/>
          <w:i/>
          <w:u w:val="single"/>
        </w:rPr>
      </w:pPr>
      <w:r w:rsidRPr="00FF430B">
        <w:t>Obiectul</w:t>
      </w:r>
      <w:r w:rsidR="002C05B7" w:rsidRPr="00066937">
        <w:t>:</w:t>
      </w:r>
      <w:r w:rsidR="00CB68FA" w:rsidRPr="00066937">
        <w:t xml:space="preserve"> </w:t>
      </w:r>
      <w:r w:rsidR="00813AA7" w:rsidRPr="00813AA7">
        <w:rPr>
          <w:b/>
          <w:i/>
          <w:u w:val="single"/>
          <w:lang w:eastAsia="ru-RU"/>
        </w:rPr>
        <w:t xml:space="preserve">Lucrărilor de reparație a gardului și </w:t>
      </w:r>
      <w:r w:rsidR="00F172C5">
        <w:rPr>
          <w:b/>
          <w:i/>
          <w:u w:val="single"/>
          <w:lang w:eastAsia="ru-RU"/>
        </w:rPr>
        <w:t>Holului</w:t>
      </w:r>
    </w:p>
    <w:p w:rsidR="00996B3F" w:rsidRPr="00CC61AF" w:rsidRDefault="00996B3F" w:rsidP="00996B3F">
      <w:pPr>
        <w:jc w:val="both"/>
        <w:rPr>
          <w:i/>
        </w:rPr>
      </w:pPr>
    </w:p>
    <w:p w:rsidR="00141371" w:rsidRPr="00813AA7" w:rsidRDefault="0003591A" w:rsidP="00141371">
      <w:pPr>
        <w:ind w:firstLine="709"/>
        <w:jc w:val="both"/>
        <w:rPr>
          <w:i/>
        </w:rPr>
      </w:pPr>
      <w:r w:rsidRPr="00FF430B">
        <w:t>Autoritatea contractantă</w:t>
      </w:r>
      <w:r w:rsidR="002C05B7" w:rsidRPr="00813AA7">
        <w:rPr>
          <w:sz w:val="20"/>
          <w:szCs w:val="20"/>
        </w:rPr>
        <w:t>:</w:t>
      </w:r>
      <w:r w:rsidR="00813AA7" w:rsidRPr="00813AA7">
        <w:rPr>
          <w:b/>
          <w:i/>
          <w:sz w:val="20"/>
          <w:szCs w:val="20"/>
          <w:u w:val="single"/>
          <w:shd w:val="clear" w:color="auto" w:fill="FFFFFF"/>
        </w:rPr>
        <w:t xml:space="preserve"> </w:t>
      </w:r>
      <w:r w:rsidR="00F172C5" w:rsidRPr="00F172C5">
        <w:rPr>
          <w:b/>
          <w:i/>
          <w:u w:val="single"/>
          <w:lang w:val="en-US"/>
        </w:rPr>
        <w:t>IP Liceul Teoretic ,,Tudor Vladimirescu”</w:t>
      </w:r>
      <w:r w:rsidR="00141371" w:rsidRPr="00F172C5">
        <w:rPr>
          <w:b/>
          <w:i/>
          <w:u w:val="single"/>
          <w:lang w:eastAsia="ru-RU"/>
        </w:rPr>
        <w:t>;</w:t>
      </w:r>
    </w:p>
    <w:p w:rsidR="00141371" w:rsidRPr="00FF430B" w:rsidRDefault="00141371" w:rsidP="00141371">
      <w:pPr>
        <w:jc w:val="both"/>
        <w:rPr>
          <w:i/>
        </w:rPr>
      </w:pPr>
    </w:p>
    <w:p w:rsidR="00233538" w:rsidRPr="00FF430B" w:rsidRDefault="0003591A" w:rsidP="00196AB4">
      <w:pPr>
        <w:pStyle w:val="cp"/>
        <w:ind w:firstLine="709"/>
        <w:jc w:val="both"/>
      </w:pPr>
      <w:r w:rsidRPr="00FF430B">
        <w:t>1 . Descriere generală</w:t>
      </w:r>
    </w:p>
    <w:p w:rsidR="00141371" w:rsidRPr="00F172C5" w:rsidRDefault="0003591A" w:rsidP="00141371">
      <w:pPr>
        <w:ind w:firstLine="709"/>
        <w:jc w:val="both"/>
      </w:pPr>
      <w:r w:rsidRPr="00FF430B">
        <w:t>Se precizează adresa (şantierul) lucrărilor, descrierea generală a obiectelor lucrării, detalii specifice de amplasare etc.</w:t>
      </w:r>
      <w:r w:rsidR="00813AA7" w:rsidRPr="00813AA7">
        <w:rPr>
          <w:b/>
          <w:i/>
          <w:u w:val="single"/>
          <w:shd w:val="clear" w:color="auto" w:fill="FFFFFF"/>
        </w:rPr>
        <w:t xml:space="preserve"> </w:t>
      </w:r>
      <w:r w:rsidR="00F172C5" w:rsidRPr="00F172C5">
        <w:rPr>
          <w:b/>
          <w:i/>
          <w:u w:val="single"/>
          <w:lang w:val="en-US"/>
        </w:rPr>
        <w:t>IP Liceul Teoretic ,,Tudor Vladimirescu”</w:t>
      </w:r>
      <w:r w:rsidR="00813AA7">
        <w:rPr>
          <w:b/>
          <w:i/>
          <w:color w:val="000000" w:themeColor="text1"/>
          <w:u w:val="single"/>
        </w:rPr>
        <w:t xml:space="preserve">, </w:t>
      </w:r>
      <w:r w:rsidR="00813AA7" w:rsidRPr="00813AA7">
        <w:rPr>
          <w:b/>
          <w:i/>
          <w:u w:val="single"/>
        </w:rPr>
        <w:t>mun Chișinău,</w:t>
      </w:r>
      <w:r w:rsidR="00F172C5" w:rsidRPr="00F172C5">
        <w:rPr>
          <w:b/>
          <w:i/>
          <w:sz w:val="20"/>
          <w:szCs w:val="20"/>
          <w:u w:val="single"/>
        </w:rPr>
        <w:t xml:space="preserve"> </w:t>
      </w:r>
      <w:r w:rsidR="00F172C5" w:rsidRPr="00F172C5">
        <w:rPr>
          <w:b/>
          <w:i/>
          <w:u w:val="single"/>
        </w:rPr>
        <w:t xml:space="preserve">str. Plaiului </w:t>
      </w:r>
      <w:r w:rsidR="00F172C5" w:rsidRPr="00F172C5">
        <w:rPr>
          <w:b/>
          <w:i/>
          <w:u w:val="single"/>
          <w:lang w:val="en-US"/>
        </w:rPr>
        <w:t xml:space="preserve">nr. </w:t>
      </w:r>
      <w:r w:rsidR="00F172C5" w:rsidRPr="00F172C5">
        <w:rPr>
          <w:b/>
          <w:i/>
          <w:u w:val="single"/>
        </w:rPr>
        <w:t>l7</w:t>
      </w:r>
      <w:r w:rsidR="00141371" w:rsidRPr="00F172C5">
        <w:rPr>
          <w:b/>
          <w:i/>
          <w:u w:val="single"/>
          <w:lang w:eastAsia="ru-RU"/>
        </w:rPr>
        <w: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4E0403" w:rsidRPr="004E0403">
        <w:rPr>
          <w:b/>
        </w:rPr>
        <w:t>NU SUNT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4E0403">
        <w:t xml:space="preserve"> </w:t>
      </w:r>
      <w:r w:rsidR="00CA66A0">
        <w:t>S</w:t>
      </w:r>
      <w:r w:rsidR="004E0403" w:rsidRPr="004E0403">
        <w:rPr>
          <w:b/>
        </w:rPr>
        <w:t>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141371" w:rsidRPr="00FF430B" w:rsidRDefault="00141371" w:rsidP="00813AA7">
      <w:pPr>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141371" w:rsidRPr="00813AA7" w:rsidRDefault="009A6B71" w:rsidP="00813AA7">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rsidR="00141371" w:rsidRPr="00FF430B" w:rsidRDefault="00141371"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rsidR="009A6B71" w:rsidRPr="00FF430B" w:rsidRDefault="009A6B71" w:rsidP="009A6B71">
      <w:pPr>
        <w:ind w:firstLine="709"/>
        <w:jc w:val="both"/>
      </w:pPr>
    </w:p>
    <w:p w:rsidR="000E4D7D" w:rsidRPr="00FF430B" w:rsidRDefault="000E4D7D" w:rsidP="00CA66A0">
      <w:pPr>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813AA7" w:rsidRPr="00813AA7" w:rsidRDefault="0003591A" w:rsidP="00196AB4">
      <w:pPr>
        <w:ind w:firstLine="709"/>
        <w:jc w:val="both"/>
        <w:rPr>
          <w:b/>
          <w:i/>
          <w:u w:val="single"/>
        </w:rPr>
      </w:pPr>
      <w:r w:rsidRPr="00FF430B">
        <w:rPr>
          <w:bCs/>
        </w:rPr>
        <w:t>Autoritatea contractantă</w:t>
      </w:r>
      <w:r w:rsidR="00141371">
        <w:rPr>
          <w:bCs/>
        </w:rPr>
        <w:t>:</w:t>
      </w:r>
      <w:r w:rsidRPr="00FF430B">
        <w:rPr>
          <w:bCs/>
        </w:rPr>
        <w:t xml:space="preserve"> </w:t>
      </w:r>
      <w:r w:rsidRPr="00FF430B">
        <w:t> </w:t>
      </w:r>
      <w:r w:rsidR="00F172C5" w:rsidRPr="00F172C5">
        <w:rPr>
          <w:b/>
          <w:i/>
          <w:u w:val="single"/>
          <w:lang w:val="en-US"/>
        </w:rPr>
        <w:t>IP Liceul Teoretic ,,Tudor Vladimirescu”</w:t>
      </w:r>
    </w:p>
    <w:p w:rsidR="002C05B7" w:rsidRDefault="00813AA7" w:rsidP="00196AB4">
      <w:pPr>
        <w:ind w:firstLine="709"/>
        <w:jc w:val="both"/>
      </w:pPr>
      <w:r>
        <w:t xml:space="preserve"> </w:t>
      </w:r>
    </w:p>
    <w:p w:rsidR="00E71F7B" w:rsidRPr="00FF430B" w:rsidRDefault="0003591A" w:rsidP="00196AB4">
      <w:pPr>
        <w:ind w:firstLine="709"/>
        <w:jc w:val="both"/>
      </w:pPr>
      <w:r w:rsidRPr="00FF430B">
        <w:rPr>
          <w:bCs/>
        </w:rPr>
        <w:t>Data</w:t>
      </w:r>
      <w:r w:rsidRPr="00FF430B">
        <w:t xml:space="preserve"> "</w:t>
      </w:r>
      <w:r w:rsidR="00F172C5">
        <w:t>07</w:t>
      </w:r>
      <w:r w:rsidRPr="00FF430B">
        <w:t>"</w:t>
      </w:r>
      <w:r w:rsidR="002C05B7">
        <w:t xml:space="preserve"> </w:t>
      </w:r>
      <w:r w:rsidR="00813AA7">
        <w:t>iu</w:t>
      </w:r>
      <w:r w:rsidR="00F172C5">
        <w:t xml:space="preserve">lie </w:t>
      </w:r>
      <w:r w:rsidR="002C05B7">
        <w:t>202</w:t>
      </w:r>
      <w:r w:rsidR="00E3233B">
        <w:t>6</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813AA7" w:rsidRDefault="00813AA7" w:rsidP="00196AB4">
      <w:pPr>
        <w:jc w:val="both"/>
        <w:rPr>
          <w:b/>
        </w:rPr>
      </w:pPr>
    </w:p>
    <w:p w:rsidR="00813AA7" w:rsidRDefault="00813AA7" w:rsidP="00196AB4">
      <w:pPr>
        <w:jc w:val="both"/>
        <w:rPr>
          <w:b/>
        </w:rPr>
      </w:pPr>
    </w:p>
    <w:p w:rsidR="00813AA7" w:rsidRDefault="00813AA7" w:rsidP="00196AB4">
      <w:pPr>
        <w:jc w:val="both"/>
        <w:rPr>
          <w:b/>
        </w:rPr>
      </w:pPr>
    </w:p>
    <w:p w:rsidR="00813AA7" w:rsidRDefault="00813AA7" w:rsidP="00196AB4">
      <w:pPr>
        <w:jc w:val="both"/>
        <w:rPr>
          <w:b/>
        </w:rPr>
      </w:pPr>
    </w:p>
    <w:p w:rsidR="00813AA7" w:rsidRDefault="00813AA7" w:rsidP="00196AB4">
      <w:pPr>
        <w:jc w:val="both"/>
        <w:rPr>
          <w:b/>
        </w:rPr>
      </w:pPr>
    </w:p>
    <w:p w:rsidR="002C05B7" w:rsidRPr="00FF430B" w:rsidRDefault="002C05B7" w:rsidP="00196AB4">
      <w:pPr>
        <w:jc w:val="both"/>
        <w:rPr>
          <w:b/>
        </w:rPr>
      </w:pPr>
    </w:p>
    <w:p w:rsidR="000E4D7D" w:rsidRPr="00FF430B" w:rsidRDefault="000E4D7D" w:rsidP="00196AB4">
      <w:pPr>
        <w:jc w:val="both"/>
        <w:rPr>
          <w:b/>
        </w:rPr>
      </w:pPr>
    </w:p>
    <w:p w:rsidR="00E71F7B" w:rsidRPr="00FF430B" w:rsidRDefault="0003591A" w:rsidP="00C91F4B">
      <w:pPr>
        <w:pStyle w:val="Heading3"/>
        <w:keepNext w:val="0"/>
        <w:keepLines w:val="0"/>
        <w:numPr>
          <w:ilvl w:val="2"/>
          <w:numId w:val="2"/>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CA66A0" w:rsidRPr="00EB7B77" w:rsidRDefault="0003591A" w:rsidP="00CA66A0">
      <w:pPr>
        <w:shd w:val="clear" w:color="auto" w:fill="FFFFFF" w:themeFill="background1"/>
        <w:jc w:val="both"/>
        <w:rPr>
          <w:b/>
          <w:bCs/>
          <w:i/>
          <w:u w:val="single"/>
        </w:rPr>
      </w:pPr>
      <w:r w:rsidRPr="00FF430B">
        <w:t>Obiectul</w:t>
      </w:r>
      <w:r w:rsidR="002C05B7" w:rsidRPr="00EB7B77">
        <w:rPr>
          <w:i/>
        </w:rPr>
        <w:t>:</w:t>
      </w:r>
      <w:r w:rsidR="002C05B7" w:rsidRPr="00EB7B77">
        <w:rPr>
          <w:b/>
          <w:i/>
          <w:lang w:eastAsia="ru-RU"/>
        </w:rPr>
        <w:t xml:space="preserve"> </w:t>
      </w:r>
      <w:r w:rsidR="00813AA7" w:rsidRPr="00813AA7">
        <w:rPr>
          <w:b/>
          <w:i/>
          <w:u w:val="single"/>
          <w:lang w:eastAsia="ru-RU"/>
        </w:rPr>
        <w:t xml:space="preserve">Lucrărilor de reparație a gardului și </w:t>
      </w:r>
      <w:r w:rsidR="00F172C5">
        <w:rPr>
          <w:b/>
          <w:i/>
          <w:u w:val="single"/>
          <w:lang w:eastAsia="ru-RU"/>
        </w:rPr>
        <w:t>Holului</w:t>
      </w:r>
    </w:p>
    <w:p w:rsidR="00996B3F" w:rsidRPr="00EB7B77" w:rsidRDefault="00996B3F" w:rsidP="00214F70">
      <w:pPr>
        <w:shd w:val="clear" w:color="auto" w:fill="FFFFFF" w:themeFill="background1"/>
        <w:jc w:val="both"/>
        <w:rPr>
          <w:b/>
          <w:bCs/>
          <w:i/>
        </w:rPr>
      </w:pPr>
    </w:p>
    <w:p w:rsidR="002C05B7" w:rsidRPr="00FF430B" w:rsidRDefault="002C05B7" w:rsidP="009E2657">
      <w:pPr>
        <w:tabs>
          <w:tab w:val="left" w:pos="567"/>
        </w:tabs>
        <w:jc w:val="both"/>
      </w:pPr>
    </w:p>
    <w:p w:rsidR="00141371" w:rsidRPr="00141371" w:rsidRDefault="0003591A" w:rsidP="00141371">
      <w:pPr>
        <w:ind w:firstLine="709"/>
        <w:jc w:val="both"/>
      </w:pPr>
      <w:r w:rsidRPr="00FF430B">
        <w:t>Autoritate</w:t>
      </w:r>
      <w:r w:rsidR="002C05B7">
        <w:t>a contractantă:</w:t>
      </w:r>
      <w:r w:rsidR="00813AA7" w:rsidRPr="00813AA7">
        <w:rPr>
          <w:b/>
          <w:i/>
          <w:u w:val="single"/>
          <w:shd w:val="clear" w:color="auto" w:fill="FFFFFF"/>
        </w:rPr>
        <w:t xml:space="preserve"> </w:t>
      </w:r>
      <w:r w:rsidR="00F172C5" w:rsidRPr="00F172C5">
        <w:rPr>
          <w:b/>
          <w:i/>
          <w:u w:val="single"/>
          <w:lang w:val="en-US"/>
        </w:rPr>
        <w:t>IP Liceul Teoretic ,,Tudor Vladimirescu”</w:t>
      </w:r>
    </w:p>
    <w:p w:rsidR="00E71F7B" w:rsidRPr="00FF430B" w:rsidRDefault="00E71F7B" w:rsidP="009E2657">
      <w:pPr>
        <w:tabs>
          <w:tab w:val="left" w:pos="567"/>
        </w:tabs>
        <w:jc w:val="both"/>
      </w:pPr>
    </w:p>
    <w:p w:rsidR="001D68E3" w:rsidRDefault="008B443F" w:rsidP="0025771D">
      <w:pPr>
        <w:tabs>
          <w:tab w:val="left" w:pos="567"/>
        </w:tabs>
        <w:jc w:val="center"/>
        <w:rPr>
          <w:b/>
        </w:rPr>
      </w:pPr>
      <w:r>
        <w:rPr>
          <w:b/>
        </w:rPr>
        <w:t>CAIET</w:t>
      </w:r>
      <w:r w:rsidR="00092928" w:rsidRPr="00092928">
        <w:rPr>
          <w:b/>
        </w:rPr>
        <w:t xml:space="preserve"> DE SARCINI </w:t>
      </w:r>
    </w:p>
    <w:p w:rsidR="00E3233B" w:rsidRDefault="00E3233B" w:rsidP="0025771D">
      <w:pPr>
        <w:tabs>
          <w:tab w:val="left" w:pos="567"/>
        </w:tabs>
        <w:jc w:val="center"/>
        <w:rPr>
          <w:b/>
        </w:rPr>
      </w:pPr>
    </w:p>
    <w:tbl>
      <w:tblPr>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600"/>
        <w:gridCol w:w="1200"/>
        <w:gridCol w:w="6100"/>
        <w:gridCol w:w="1000"/>
        <w:gridCol w:w="1300"/>
      </w:tblGrid>
      <w:tr w:rsidR="00F172C5" w:rsidTr="000A055C">
        <w:trPr>
          <w:trHeight w:val="225"/>
        </w:trPr>
        <w:tc>
          <w:tcPr>
            <w:tcW w:w="10200" w:type="dxa"/>
            <w:gridSpan w:val="5"/>
            <w:shd w:val="clear" w:color="auto" w:fill="auto"/>
          </w:tcPr>
          <w:p w:rsidR="00F172C5" w:rsidRPr="00F14F40" w:rsidRDefault="00F172C5" w:rsidP="000A055C">
            <w:pPr>
              <w:pStyle w:val="TableParagraph"/>
              <w:ind w:left="18"/>
              <w:rPr>
                <w:b/>
                <w:sz w:val="16"/>
              </w:rPr>
            </w:pPr>
            <w:r w:rsidRPr="00F14F40">
              <w:rPr>
                <w:b/>
                <w:sz w:val="16"/>
              </w:rPr>
              <w:t>Obiectul:</w:t>
            </w:r>
            <w:r w:rsidRPr="00F14F40">
              <w:rPr>
                <w:b/>
                <w:spacing w:val="-1"/>
                <w:sz w:val="16"/>
              </w:rPr>
              <w:t xml:space="preserve"> </w:t>
            </w:r>
            <w:r w:rsidRPr="00F14F40">
              <w:rPr>
                <w:b/>
                <w:sz w:val="16"/>
              </w:rPr>
              <w:t xml:space="preserve">Lucrari de </w:t>
            </w:r>
            <w:r w:rsidRPr="00F14F40">
              <w:rPr>
                <w:b/>
                <w:spacing w:val="-2"/>
                <w:sz w:val="16"/>
              </w:rPr>
              <w:t>reconstructie</w:t>
            </w:r>
          </w:p>
        </w:tc>
      </w:tr>
      <w:tr w:rsidR="00F172C5" w:rsidTr="000A055C">
        <w:trPr>
          <w:trHeight w:val="225"/>
        </w:trPr>
        <w:tc>
          <w:tcPr>
            <w:tcW w:w="10200" w:type="dxa"/>
            <w:gridSpan w:val="5"/>
            <w:shd w:val="clear" w:color="auto" w:fill="auto"/>
          </w:tcPr>
          <w:p w:rsidR="00F172C5" w:rsidRPr="00F14F40" w:rsidRDefault="00F172C5" w:rsidP="000A055C">
            <w:pPr>
              <w:pStyle w:val="TableParagraph"/>
              <w:ind w:left="18"/>
              <w:rPr>
                <w:b/>
                <w:sz w:val="16"/>
              </w:rPr>
            </w:pPr>
            <w:r w:rsidRPr="00F14F40">
              <w:rPr>
                <w:b/>
                <w:sz w:val="16"/>
              </w:rPr>
              <w:t xml:space="preserve">Devizul: </w:t>
            </w:r>
            <w:r w:rsidRPr="00F14F40">
              <w:rPr>
                <w:b/>
                <w:spacing w:val="-2"/>
                <w:sz w:val="16"/>
              </w:rPr>
              <w:t>Ingradire</w:t>
            </w:r>
          </w:p>
        </w:tc>
      </w:tr>
      <w:tr w:rsidR="00F172C5" w:rsidTr="000A055C">
        <w:trPr>
          <w:trHeight w:val="425"/>
        </w:trPr>
        <w:tc>
          <w:tcPr>
            <w:tcW w:w="600" w:type="dxa"/>
            <w:shd w:val="clear" w:color="auto" w:fill="auto"/>
          </w:tcPr>
          <w:p w:rsidR="00F172C5" w:rsidRPr="00F14F40" w:rsidRDefault="00F172C5" w:rsidP="000A055C">
            <w:pPr>
              <w:pStyle w:val="TableParagraph"/>
              <w:ind w:left="187"/>
              <w:rPr>
                <w:b/>
                <w:sz w:val="16"/>
              </w:rPr>
            </w:pPr>
            <w:r w:rsidRPr="00F14F40">
              <w:rPr>
                <w:b/>
                <w:spacing w:val="-5"/>
                <w:sz w:val="16"/>
              </w:rPr>
              <w:t>Nr.</w:t>
            </w:r>
          </w:p>
        </w:tc>
        <w:tc>
          <w:tcPr>
            <w:tcW w:w="1200" w:type="dxa"/>
            <w:shd w:val="clear" w:color="auto" w:fill="auto"/>
          </w:tcPr>
          <w:p w:rsidR="00F172C5" w:rsidRPr="00F14F40" w:rsidRDefault="00F172C5" w:rsidP="000A055C">
            <w:pPr>
              <w:pStyle w:val="TableParagraph"/>
              <w:spacing w:before="5" w:line="200" w:lineRule="exact"/>
              <w:ind w:left="42" w:right="25" w:firstLine="22"/>
              <w:rPr>
                <w:b/>
                <w:sz w:val="16"/>
              </w:rPr>
            </w:pPr>
            <w:r w:rsidRPr="00F14F40">
              <w:rPr>
                <w:b/>
                <w:sz w:val="16"/>
              </w:rPr>
              <w:t>Simbol</w:t>
            </w:r>
            <w:r w:rsidRPr="00F14F40">
              <w:rPr>
                <w:b/>
                <w:spacing w:val="-12"/>
                <w:sz w:val="16"/>
              </w:rPr>
              <w:t xml:space="preserve"> </w:t>
            </w:r>
            <w:r w:rsidRPr="00F14F40">
              <w:rPr>
                <w:b/>
                <w:sz w:val="16"/>
              </w:rPr>
              <w:t xml:space="preserve">norme si Cod </w:t>
            </w:r>
            <w:r w:rsidRPr="00F14F40">
              <w:rPr>
                <w:b/>
                <w:spacing w:val="-2"/>
                <w:sz w:val="16"/>
              </w:rPr>
              <w:t>resurse</w:t>
            </w:r>
          </w:p>
        </w:tc>
        <w:tc>
          <w:tcPr>
            <w:tcW w:w="6100" w:type="dxa"/>
            <w:shd w:val="clear" w:color="auto" w:fill="auto"/>
          </w:tcPr>
          <w:p w:rsidR="00F172C5" w:rsidRPr="00F14F40" w:rsidRDefault="00F172C5" w:rsidP="000A055C">
            <w:pPr>
              <w:pStyle w:val="TableParagraph"/>
              <w:ind w:left="11"/>
              <w:jc w:val="center"/>
              <w:rPr>
                <w:b/>
                <w:sz w:val="16"/>
              </w:rPr>
            </w:pPr>
            <w:r w:rsidRPr="00F14F40">
              <w:rPr>
                <w:b/>
                <w:sz w:val="16"/>
              </w:rPr>
              <w:t>Denumire</w:t>
            </w:r>
            <w:r w:rsidRPr="00F14F40">
              <w:rPr>
                <w:b/>
                <w:spacing w:val="-7"/>
                <w:sz w:val="16"/>
              </w:rPr>
              <w:t xml:space="preserve"> </w:t>
            </w:r>
            <w:r w:rsidRPr="00F14F40">
              <w:rPr>
                <w:b/>
                <w:spacing w:val="-2"/>
                <w:sz w:val="16"/>
              </w:rPr>
              <w:t>lucrari</w:t>
            </w:r>
          </w:p>
        </w:tc>
        <w:tc>
          <w:tcPr>
            <w:tcW w:w="1000" w:type="dxa"/>
            <w:shd w:val="clear" w:color="auto" w:fill="auto"/>
          </w:tcPr>
          <w:p w:rsidR="00F172C5" w:rsidRPr="00F14F40" w:rsidRDefault="00F172C5" w:rsidP="000A055C">
            <w:pPr>
              <w:pStyle w:val="TableParagraph"/>
              <w:ind w:left="13" w:right="2"/>
              <w:jc w:val="center"/>
              <w:rPr>
                <w:b/>
                <w:sz w:val="16"/>
              </w:rPr>
            </w:pPr>
            <w:r w:rsidRPr="00F14F40">
              <w:rPr>
                <w:b/>
                <w:spacing w:val="-4"/>
                <w:sz w:val="16"/>
              </w:rPr>
              <w:t>U.M.</w:t>
            </w:r>
          </w:p>
        </w:tc>
        <w:tc>
          <w:tcPr>
            <w:tcW w:w="1300" w:type="dxa"/>
            <w:shd w:val="clear" w:color="auto" w:fill="auto"/>
          </w:tcPr>
          <w:p w:rsidR="00F172C5" w:rsidRPr="00F14F40" w:rsidRDefault="00F172C5" w:rsidP="000A055C">
            <w:pPr>
              <w:pStyle w:val="TableParagraph"/>
              <w:ind w:left="403"/>
              <w:rPr>
                <w:b/>
                <w:sz w:val="16"/>
              </w:rPr>
            </w:pPr>
            <w:r w:rsidRPr="00F14F40">
              <w:rPr>
                <w:b/>
                <w:spacing w:val="-2"/>
                <w:sz w:val="16"/>
              </w:rPr>
              <w:t>Volum</w:t>
            </w:r>
          </w:p>
        </w:tc>
      </w:tr>
      <w:tr w:rsidR="00F172C5" w:rsidTr="000A055C">
        <w:trPr>
          <w:trHeight w:val="225"/>
        </w:trPr>
        <w:tc>
          <w:tcPr>
            <w:tcW w:w="600" w:type="dxa"/>
            <w:shd w:val="clear" w:color="auto" w:fill="auto"/>
          </w:tcPr>
          <w:p w:rsidR="00F172C5" w:rsidRPr="00F14F40" w:rsidRDefault="00F172C5" w:rsidP="000A055C">
            <w:pPr>
              <w:pStyle w:val="TableParagraph"/>
              <w:ind w:left="11"/>
              <w:jc w:val="center"/>
              <w:rPr>
                <w:b/>
                <w:sz w:val="16"/>
              </w:rPr>
            </w:pPr>
            <w:r w:rsidRPr="00F14F40">
              <w:rPr>
                <w:b/>
                <w:spacing w:val="-10"/>
                <w:sz w:val="16"/>
              </w:rPr>
              <w:t>1</w:t>
            </w:r>
          </w:p>
        </w:tc>
        <w:tc>
          <w:tcPr>
            <w:tcW w:w="1200" w:type="dxa"/>
            <w:shd w:val="clear" w:color="auto" w:fill="auto"/>
          </w:tcPr>
          <w:p w:rsidR="00F172C5" w:rsidRPr="00F14F40" w:rsidRDefault="00F172C5" w:rsidP="000A055C">
            <w:pPr>
              <w:pStyle w:val="TableParagraph"/>
              <w:ind w:left="11"/>
              <w:jc w:val="center"/>
              <w:rPr>
                <w:b/>
                <w:sz w:val="16"/>
              </w:rPr>
            </w:pPr>
            <w:r w:rsidRPr="00F14F40">
              <w:rPr>
                <w:b/>
                <w:spacing w:val="-10"/>
                <w:sz w:val="16"/>
              </w:rPr>
              <w:t>2</w:t>
            </w:r>
          </w:p>
        </w:tc>
        <w:tc>
          <w:tcPr>
            <w:tcW w:w="6100" w:type="dxa"/>
            <w:shd w:val="clear" w:color="auto" w:fill="auto"/>
          </w:tcPr>
          <w:p w:rsidR="00F172C5" w:rsidRPr="00F14F40" w:rsidRDefault="00F172C5" w:rsidP="000A055C">
            <w:pPr>
              <w:pStyle w:val="TableParagraph"/>
              <w:ind w:left="11"/>
              <w:jc w:val="center"/>
              <w:rPr>
                <w:b/>
                <w:sz w:val="16"/>
              </w:rPr>
            </w:pPr>
            <w:r w:rsidRPr="00F14F40">
              <w:rPr>
                <w:b/>
                <w:spacing w:val="-10"/>
                <w:sz w:val="16"/>
              </w:rPr>
              <w:t>3</w:t>
            </w:r>
          </w:p>
        </w:tc>
        <w:tc>
          <w:tcPr>
            <w:tcW w:w="1000" w:type="dxa"/>
            <w:shd w:val="clear" w:color="auto" w:fill="auto"/>
          </w:tcPr>
          <w:p w:rsidR="00F172C5" w:rsidRPr="00F14F40" w:rsidRDefault="00F172C5" w:rsidP="000A055C">
            <w:pPr>
              <w:pStyle w:val="TableParagraph"/>
              <w:ind w:left="13" w:right="2"/>
              <w:jc w:val="center"/>
              <w:rPr>
                <w:b/>
                <w:sz w:val="16"/>
              </w:rPr>
            </w:pPr>
            <w:r w:rsidRPr="00F14F40">
              <w:rPr>
                <w:b/>
                <w:spacing w:val="-10"/>
                <w:sz w:val="16"/>
              </w:rPr>
              <w:t>4</w:t>
            </w:r>
          </w:p>
        </w:tc>
        <w:tc>
          <w:tcPr>
            <w:tcW w:w="1300" w:type="dxa"/>
            <w:shd w:val="clear" w:color="auto" w:fill="auto"/>
          </w:tcPr>
          <w:p w:rsidR="00F172C5" w:rsidRPr="00F14F40" w:rsidRDefault="00F172C5" w:rsidP="000A055C">
            <w:pPr>
              <w:pStyle w:val="TableParagraph"/>
              <w:ind w:left="11"/>
              <w:jc w:val="center"/>
              <w:rPr>
                <w:b/>
                <w:sz w:val="16"/>
              </w:rPr>
            </w:pPr>
            <w:r w:rsidRPr="00F14F40">
              <w:rPr>
                <w:b/>
                <w:spacing w:val="-10"/>
                <w:sz w:val="16"/>
              </w:rPr>
              <w:t>5</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1.1.1</w:t>
            </w:r>
          </w:p>
        </w:tc>
        <w:tc>
          <w:tcPr>
            <w:tcW w:w="1200" w:type="dxa"/>
            <w:shd w:val="clear" w:color="auto" w:fill="auto"/>
          </w:tcPr>
          <w:p w:rsidR="00F172C5" w:rsidRPr="00F14F40" w:rsidRDefault="00F172C5" w:rsidP="000A055C">
            <w:pPr>
              <w:pStyle w:val="TableParagraph"/>
              <w:spacing w:before="5" w:line="200" w:lineRule="exact"/>
              <w:ind w:left="18" w:right="458"/>
              <w:rPr>
                <w:sz w:val="16"/>
              </w:rPr>
            </w:pPr>
            <w:r w:rsidRPr="00F14F40">
              <w:rPr>
                <w:spacing w:val="-2"/>
                <w:sz w:val="16"/>
              </w:rPr>
              <w:t>RpCF10A k=1.5</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Demolarea</w:t>
            </w:r>
            <w:r w:rsidRPr="00F14F40">
              <w:rPr>
                <w:spacing w:val="-4"/>
                <w:sz w:val="16"/>
              </w:rPr>
              <w:t xml:space="preserve"> </w:t>
            </w:r>
            <w:r w:rsidRPr="00F14F40">
              <w:rPr>
                <w:sz w:val="16"/>
              </w:rPr>
              <w:t>zidariilor</w:t>
            </w:r>
            <w:r w:rsidRPr="00F14F40">
              <w:rPr>
                <w:spacing w:val="-4"/>
                <w:sz w:val="16"/>
              </w:rPr>
              <w:t xml:space="preserve"> </w:t>
            </w:r>
            <w:r w:rsidRPr="00F14F40">
              <w:rPr>
                <w:sz w:val="16"/>
              </w:rPr>
              <w:t>din</w:t>
            </w:r>
            <w:r w:rsidRPr="00F14F40">
              <w:rPr>
                <w:spacing w:val="-4"/>
                <w:sz w:val="16"/>
              </w:rPr>
              <w:t xml:space="preserve"> </w:t>
            </w:r>
            <w:r w:rsidRPr="00F14F40">
              <w:rPr>
                <w:sz w:val="16"/>
              </w:rPr>
              <w:t>piatra</w:t>
            </w:r>
            <w:r w:rsidRPr="00F14F40">
              <w:rPr>
                <w:spacing w:val="-4"/>
                <w:sz w:val="16"/>
              </w:rPr>
              <w:t xml:space="preserve"> </w:t>
            </w:r>
            <w:r w:rsidRPr="00F14F40">
              <w:rPr>
                <w:sz w:val="16"/>
              </w:rPr>
              <w:t>bruta,</w:t>
            </w:r>
            <w:r w:rsidRPr="00F14F40">
              <w:rPr>
                <w:spacing w:val="-4"/>
                <w:sz w:val="16"/>
              </w:rPr>
              <w:t xml:space="preserve"> </w:t>
            </w:r>
            <w:r w:rsidRPr="00F14F40">
              <w:rPr>
                <w:sz w:val="16"/>
              </w:rPr>
              <w:t>bolovani</w:t>
            </w:r>
            <w:r w:rsidRPr="00F14F40">
              <w:rPr>
                <w:spacing w:val="-4"/>
                <w:sz w:val="16"/>
              </w:rPr>
              <w:t xml:space="preserve"> </w:t>
            </w:r>
            <w:r w:rsidRPr="00F14F40">
              <w:rPr>
                <w:sz w:val="16"/>
              </w:rPr>
              <w:t>de</w:t>
            </w:r>
            <w:r w:rsidRPr="00F14F40">
              <w:rPr>
                <w:spacing w:val="-4"/>
                <w:sz w:val="16"/>
              </w:rPr>
              <w:t xml:space="preserve"> </w:t>
            </w:r>
            <w:r w:rsidRPr="00F14F40">
              <w:rPr>
                <w:sz w:val="16"/>
              </w:rPr>
              <w:t>riu</w:t>
            </w:r>
            <w:r w:rsidRPr="00F14F40">
              <w:rPr>
                <w:spacing w:val="-4"/>
                <w:sz w:val="16"/>
              </w:rPr>
              <w:t xml:space="preserve"> </w:t>
            </w:r>
            <w:r w:rsidRPr="00F14F40">
              <w:rPr>
                <w:sz w:val="16"/>
              </w:rPr>
              <w:t>sau</w:t>
            </w:r>
            <w:r w:rsidRPr="00F14F40">
              <w:rPr>
                <w:spacing w:val="-4"/>
                <w:sz w:val="16"/>
              </w:rPr>
              <w:t xml:space="preserve"> </w:t>
            </w:r>
            <w:r w:rsidRPr="00F14F40">
              <w:rPr>
                <w:sz w:val="16"/>
              </w:rPr>
              <w:t>moloane</w:t>
            </w:r>
            <w:r w:rsidRPr="00F14F40">
              <w:rPr>
                <w:spacing w:val="-4"/>
                <w:sz w:val="16"/>
              </w:rPr>
              <w:t xml:space="preserve"> </w:t>
            </w:r>
            <w:r w:rsidRPr="00F14F40">
              <w:rPr>
                <w:sz w:val="16"/>
              </w:rPr>
              <w:t>prelucrate,</w:t>
            </w:r>
            <w:r w:rsidRPr="00F14F40">
              <w:rPr>
                <w:spacing w:val="-4"/>
                <w:sz w:val="16"/>
              </w:rPr>
              <w:t xml:space="preserve"> </w:t>
            </w:r>
            <w:r w:rsidRPr="00F14F40">
              <w:rPr>
                <w:sz w:val="16"/>
              </w:rPr>
              <w:t>zidite cu mortar de ciment-var cu mijloace manuale (cu recuperarea cotilet) k=1.5</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m3</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3,2500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1.1.2</w:t>
            </w:r>
          </w:p>
        </w:tc>
        <w:tc>
          <w:tcPr>
            <w:tcW w:w="1200" w:type="dxa"/>
            <w:shd w:val="clear" w:color="auto" w:fill="auto"/>
          </w:tcPr>
          <w:p w:rsidR="00F172C5" w:rsidRPr="00F14F40" w:rsidRDefault="00F172C5" w:rsidP="000A055C">
            <w:pPr>
              <w:pStyle w:val="TableParagraph"/>
              <w:spacing w:before="5" w:line="200" w:lineRule="exact"/>
              <w:ind w:left="18" w:right="458"/>
              <w:rPr>
                <w:sz w:val="16"/>
              </w:rPr>
            </w:pPr>
            <w:r w:rsidRPr="00F14F40">
              <w:rPr>
                <w:spacing w:val="-2"/>
                <w:sz w:val="16"/>
              </w:rPr>
              <w:t>RpCF10A k=1.5</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Demolarea</w:t>
            </w:r>
            <w:r w:rsidRPr="00F14F40">
              <w:rPr>
                <w:spacing w:val="-4"/>
                <w:sz w:val="16"/>
              </w:rPr>
              <w:t xml:space="preserve"> </w:t>
            </w:r>
            <w:r w:rsidRPr="00F14F40">
              <w:rPr>
                <w:sz w:val="16"/>
              </w:rPr>
              <w:t>zidariilor</w:t>
            </w:r>
            <w:r w:rsidRPr="00F14F40">
              <w:rPr>
                <w:spacing w:val="-4"/>
                <w:sz w:val="16"/>
              </w:rPr>
              <w:t xml:space="preserve"> </w:t>
            </w:r>
            <w:r w:rsidRPr="00F14F40">
              <w:rPr>
                <w:sz w:val="16"/>
              </w:rPr>
              <w:t>din</w:t>
            </w:r>
            <w:r w:rsidRPr="00F14F40">
              <w:rPr>
                <w:spacing w:val="-4"/>
                <w:sz w:val="16"/>
              </w:rPr>
              <w:t xml:space="preserve"> </w:t>
            </w:r>
            <w:r w:rsidRPr="00F14F40">
              <w:rPr>
                <w:sz w:val="16"/>
              </w:rPr>
              <w:t>piatra</w:t>
            </w:r>
            <w:r w:rsidRPr="00F14F40">
              <w:rPr>
                <w:spacing w:val="-4"/>
                <w:sz w:val="16"/>
              </w:rPr>
              <w:t xml:space="preserve"> </w:t>
            </w:r>
            <w:r w:rsidRPr="00F14F40">
              <w:rPr>
                <w:sz w:val="16"/>
              </w:rPr>
              <w:t>bruta,</w:t>
            </w:r>
            <w:r w:rsidRPr="00F14F40">
              <w:rPr>
                <w:spacing w:val="-4"/>
                <w:sz w:val="16"/>
              </w:rPr>
              <w:t xml:space="preserve"> </w:t>
            </w:r>
            <w:r w:rsidRPr="00F14F40">
              <w:rPr>
                <w:sz w:val="16"/>
              </w:rPr>
              <w:t>bolovani</w:t>
            </w:r>
            <w:r w:rsidRPr="00F14F40">
              <w:rPr>
                <w:spacing w:val="-4"/>
                <w:sz w:val="16"/>
              </w:rPr>
              <w:t xml:space="preserve"> </w:t>
            </w:r>
            <w:r w:rsidRPr="00F14F40">
              <w:rPr>
                <w:sz w:val="16"/>
              </w:rPr>
              <w:t>de</w:t>
            </w:r>
            <w:r w:rsidRPr="00F14F40">
              <w:rPr>
                <w:spacing w:val="-4"/>
                <w:sz w:val="16"/>
              </w:rPr>
              <w:t xml:space="preserve"> </w:t>
            </w:r>
            <w:r w:rsidRPr="00F14F40">
              <w:rPr>
                <w:sz w:val="16"/>
              </w:rPr>
              <w:t>riu</w:t>
            </w:r>
            <w:r w:rsidRPr="00F14F40">
              <w:rPr>
                <w:spacing w:val="-4"/>
                <w:sz w:val="16"/>
              </w:rPr>
              <w:t xml:space="preserve"> </w:t>
            </w:r>
            <w:r w:rsidRPr="00F14F40">
              <w:rPr>
                <w:sz w:val="16"/>
              </w:rPr>
              <w:t>sau</w:t>
            </w:r>
            <w:r w:rsidRPr="00F14F40">
              <w:rPr>
                <w:spacing w:val="-4"/>
                <w:sz w:val="16"/>
              </w:rPr>
              <w:t xml:space="preserve"> </w:t>
            </w:r>
            <w:r w:rsidRPr="00F14F40">
              <w:rPr>
                <w:sz w:val="16"/>
              </w:rPr>
              <w:t>moloane</w:t>
            </w:r>
            <w:r w:rsidRPr="00F14F40">
              <w:rPr>
                <w:spacing w:val="-4"/>
                <w:sz w:val="16"/>
              </w:rPr>
              <w:t xml:space="preserve"> </w:t>
            </w:r>
            <w:r w:rsidRPr="00F14F40">
              <w:rPr>
                <w:sz w:val="16"/>
              </w:rPr>
              <w:t>prelucrate,</w:t>
            </w:r>
            <w:r w:rsidRPr="00F14F40">
              <w:rPr>
                <w:spacing w:val="-4"/>
                <w:sz w:val="16"/>
              </w:rPr>
              <w:t xml:space="preserve"> </w:t>
            </w:r>
            <w:r w:rsidRPr="00F14F40">
              <w:rPr>
                <w:sz w:val="16"/>
              </w:rPr>
              <w:t>zidite cu mortar de ciment-var cu mijloace manuale (cu recuperarea cotilet) k=1.5</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m3</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9,8600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1.1.3</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RpCG29B</w:t>
            </w:r>
          </w:p>
        </w:tc>
        <w:tc>
          <w:tcPr>
            <w:tcW w:w="6100" w:type="dxa"/>
            <w:shd w:val="clear" w:color="auto" w:fill="auto"/>
          </w:tcPr>
          <w:p w:rsidR="00F172C5" w:rsidRPr="00F14F40" w:rsidRDefault="00F172C5" w:rsidP="000A055C">
            <w:pPr>
              <w:pStyle w:val="TableParagraph"/>
              <w:ind w:left="18"/>
              <w:rPr>
                <w:sz w:val="16"/>
              </w:rPr>
            </w:pPr>
            <w:r w:rsidRPr="00F14F40">
              <w:rPr>
                <w:sz w:val="16"/>
              </w:rPr>
              <w:t>Demontare</w:t>
            </w:r>
            <w:r w:rsidRPr="00F14F40">
              <w:rPr>
                <w:spacing w:val="-4"/>
                <w:sz w:val="16"/>
              </w:rPr>
              <w:t xml:space="preserve"> </w:t>
            </w:r>
            <w:r w:rsidRPr="00F14F40">
              <w:rPr>
                <w:sz w:val="16"/>
              </w:rPr>
              <w:t>placi</w:t>
            </w:r>
            <w:r w:rsidRPr="00F14F40">
              <w:rPr>
                <w:spacing w:val="-4"/>
                <w:sz w:val="16"/>
              </w:rPr>
              <w:t xml:space="preserve"> </w:t>
            </w:r>
            <w:r w:rsidRPr="00F14F40">
              <w:rPr>
                <w:sz w:val="16"/>
              </w:rPr>
              <w:t>din</w:t>
            </w:r>
            <w:r w:rsidRPr="00F14F40">
              <w:rPr>
                <w:spacing w:val="-3"/>
                <w:sz w:val="16"/>
              </w:rPr>
              <w:t xml:space="preserve"> </w:t>
            </w:r>
            <w:r w:rsidRPr="00F14F40">
              <w:rPr>
                <w:sz w:val="16"/>
              </w:rPr>
              <w:t>beton</w:t>
            </w:r>
            <w:r w:rsidRPr="00F14F40">
              <w:rPr>
                <w:spacing w:val="-4"/>
                <w:sz w:val="16"/>
              </w:rPr>
              <w:t xml:space="preserve"> </w:t>
            </w:r>
            <w:r w:rsidRPr="00F14F40">
              <w:rPr>
                <w:sz w:val="16"/>
              </w:rPr>
              <w:t>2.3x0.6m</w:t>
            </w:r>
            <w:r w:rsidRPr="00F14F40">
              <w:rPr>
                <w:spacing w:val="-4"/>
                <w:sz w:val="16"/>
              </w:rPr>
              <w:t xml:space="preserve"> </w:t>
            </w:r>
            <w:r w:rsidRPr="00F14F40">
              <w:rPr>
                <w:sz w:val="16"/>
              </w:rPr>
              <w:t>(h)</w:t>
            </w:r>
            <w:r w:rsidRPr="00F14F40">
              <w:rPr>
                <w:spacing w:val="-3"/>
                <w:sz w:val="16"/>
              </w:rPr>
              <w:t xml:space="preserve"> </w:t>
            </w:r>
            <w:r w:rsidRPr="00F14F40">
              <w:rPr>
                <w:sz w:val="16"/>
              </w:rPr>
              <w:t>cu</w:t>
            </w:r>
            <w:r w:rsidRPr="00F14F40">
              <w:rPr>
                <w:spacing w:val="-4"/>
                <w:sz w:val="16"/>
              </w:rPr>
              <w:t xml:space="preserve"> </w:t>
            </w:r>
            <w:r w:rsidRPr="00F14F40">
              <w:rPr>
                <w:sz w:val="16"/>
              </w:rPr>
              <w:t>recuperarea</w:t>
            </w:r>
            <w:r w:rsidRPr="00F14F40">
              <w:rPr>
                <w:spacing w:val="-3"/>
                <w:sz w:val="16"/>
              </w:rPr>
              <w:t xml:space="preserve"> </w:t>
            </w:r>
            <w:r w:rsidRPr="00F14F40">
              <w:rPr>
                <w:spacing w:val="-2"/>
                <w:sz w:val="16"/>
              </w:rPr>
              <w:t>materialelor</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11,8700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1.1.4</w:t>
            </w:r>
          </w:p>
        </w:tc>
        <w:tc>
          <w:tcPr>
            <w:tcW w:w="1200" w:type="dxa"/>
            <w:shd w:val="clear" w:color="auto" w:fill="auto"/>
          </w:tcPr>
          <w:p w:rsidR="00F172C5" w:rsidRPr="00F14F40" w:rsidRDefault="00F172C5" w:rsidP="000A055C">
            <w:pPr>
              <w:pStyle w:val="TableParagraph"/>
              <w:spacing w:before="5" w:line="200" w:lineRule="exact"/>
              <w:ind w:left="18" w:right="458"/>
              <w:rPr>
                <w:sz w:val="16"/>
              </w:rPr>
            </w:pPr>
            <w:r w:rsidRPr="00F14F40">
              <w:rPr>
                <w:spacing w:val="-2"/>
                <w:sz w:val="16"/>
              </w:rPr>
              <w:t>RpCF10A k=1.5</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Demolarea</w:t>
            </w:r>
            <w:r w:rsidRPr="00F14F40">
              <w:rPr>
                <w:spacing w:val="-4"/>
                <w:sz w:val="16"/>
              </w:rPr>
              <w:t xml:space="preserve"> </w:t>
            </w:r>
            <w:r w:rsidRPr="00F14F40">
              <w:rPr>
                <w:sz w:val="16"/>
              </w:rPr>
              <w:t>zidariilor</w:t>
            </w:r>
            <w:r w:rsidRPr="00F14F40">
              <w:rPr>
                <w:spacing w:val="-4"/>
                <w:sz w:val="16"/>
              </w:rPr>
              <w:t xml:space="preserve"> </w:t>
            </w:r>
            <w:r w:rsidRPr="00F14F40">
              <w:rPr>
                <w:sz w:val="16"/>
              </w:rPr>
              <w:t>din</w:t>
            </w:r>
            <w:r w:rsidRPr="00F14F40">
              <w:rPr>
                <w:spacing w:val="-4"/>
                <w:sz w:val="16"/>
              </w:rPr>
              <w:t xml:space="preserve"> </w:t>
            </w:r>
            <w:r w:rsidRPr="00F14F40">
              <w:rPr>
                <w:sz w:val="16"/>
              </w:rPr>
              <w:t>piatra</w:t>
            </w:r>
            <w:r w:rsidRPr="00F14F40">
              <w:rPr>
                <w:spacing w:val="-4"/>
                <w:sz w:val="16"/>
              </w:rPr>
              <w:t xml:space="preserve"> </w:t>
            </w:r>
            <w:r w:rsidRPr="00F14F40">
              <w:rPr>
                <w:sz w:val="16"/>
              </w:rPr>
              <w:t>bruta,</w:t>
            </w:r>
            <w:r w:rsidRPr="00F14F40">
              <w:rPr>
                <w:spacing w:val="-4"/>
                <w:sz w:val="16"/>
              </w:rPr>
              <w:t xml:space="preserve"> </w:t>
            </w:r>
            <w:r w:rsidRPr="00F14F40">
              <w:rPr>
                <w:sz w:val="16"/>
              </w:rPr>
              <w:t>bolovani</w:t>
            </w:r>
            <w:r w:rsidRPr="00F14F40">
              <w:rPr>
                <w:spacing w:val="-4"/>
                <w:sz w:val="16"/>
              </w:rPr>
              <w:t xml:space="preserve"> </w:t>
            </w:r>
            <w:r w:rsidRPr="00F14F40">
              <w:rPr>
                <w:sz w:val="16"/>
              </w:rPr>
              <w:t>de</w:t>
            </w:r>
            <w:r w:rsidRPr="00F14F40">
              <w:rPr>
                <w:spacing w:val="-4"/>
                <w:sz w:val="16"/>
              </w:rPr>
              <w:t xml:space="preserve"> </w:t>
            </w:r>
            <w:r w:rsidRPr="00F14F40">
              <w:rPr>
                <w:sz w:val="16"/>
              </w:rPr>
              <w:t>riu</w:t>
            </w:r>
            <w:r w:rsidRPr="00F14F40">
              <w:rPr>
                <w:spacing w:val="-4"/>
                <w:sz w:val="16"/>
              </w:rPr>
              <w:t xml:space="preserve"> </w:t>
            </w:r>
            <w:r w:rsidRPr="00F14F40">
              <w:rPr>
                <w:sz w:val="16"/>
              </w:rPr>
              <w:t>sau</w:t>
            </w:r>
            <w:r w:rsidRPr="00F14F40">
              <w:rPr>
                <w:spacing w:val="-4"/>
                <w:sz w:val="16"/>
              </w:rPr>
              <w:t xml:space="preserve"> </w:t>
            </w:r>
            <w:r w:rsidRPr="00F14F40">
              <w:rPr>
                <w:sz w:val="16"/>
              </w:rPr>
              <w:t>moloane</w:t>
            </w:r>
            <w:r w:rsidRPr="00F14F40">
              <w:rPr>
                <w:spacing w:val="-4"/>
                <w:sz w:val="16"/>
              </w:rPr>
              <w:t xml:space="preserve"> </w:t>
            </w:r>
            <w:r w:rsidRPr="00F14F40">
              <w:rPr>
                <w:sz w:val="16"/>
              </w:rPr>
              <w:t>prelucrate,</w:t>
            </w:r>
            <w:r w:rsidRPr="00F14F40">
              <w:rPr>
                <w:spacing w:val="-4"/>
                <w:sz w:val="16"/>
              </w:rPr>
              <w:t xml:space="preserve"> </w:t>
            </w:r>
            <w:r w:rsidRPr="00F14F40">
              <w:rPr>
                <w:sz w:val="16"/>
              </w:rPr>
              <w:t>zidite cu mortar de ciment-var cu mijloace manuale (cu recuperarea cotilet) k=1.5</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m3</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1,6000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1.1.5</w:t>
            </w:r>
          </w:p>
        </w:tc>
        <w:tc>
          <w:tcPr>
            <w:tcW w:w="1200" w:type="dxa"/>
            <w:shd w:val="clear" w:color="auto" w:fill="auto"/>
          </w:tcPr>
          <w:p w:rsidR="00F172C5" w:rsidRPr="00F14F40" w:rsidRDefault="00F172C5" w:rsidP="000A055C">
            <w:pPr>
              <w:pStyle w:val="TableParagraph"/>
              <w:spacing w:before="5" w:line="200" w:lineRule="exact"/>
              <w:ind w:left="18" w:right="458"/>
              <w:rPr>
                <w:sz w:val="16"/>
              </w:rPr>
            </w:pPr>
            <w:r w:rsidRPr="00F14F40">
              <w:rPr>
                <w:spacing w:val="-2"/>
                <w:sz w:val="16"/>
              </w:rPr>
              <w:t>RpCF10A k=1.5</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Demolarea</w:t>
            </w:r>
            <w:r w:rsidRPr="00F14F40">
              <w:rPr>
                <w:spacing w:val="-4"/>
                <w:sz w:val="16"/>
              </w:rPr>
              <w:t xml:space="preserve"> </w:t>
            </w:r>
            <w:r w:rsidRPr="00F14F40">
              <w:rPr>
                <w:sz w:val="16"/>
              </w:rPr>
              <w:t>zidariilor</w:t>
            </w:r>
            <w:r w:rsidRPr="00F14F40">
              <w:rPr>
                <w:spacing w:val="-4"/>
                <w:sz w:val="16"/>
              </w:rPr>
              <w:t xml:space="preserve"> </w:t>
            </w:r>
            <w:r w:rsidRPr="00F14F40">
              <w:rPr>
                <w:sz w:val="16"/>
              </w:rPr>
              <w:t>din</w:t>
            </w:r>
            <w:r w:rsidRPr="00F14F40">
              <w:rPr>
                <w:spacing w:val="-4"/>
                <w:sz w:val="16"/>
              </w:rPr>
              <w:t xml:space="preserve"> </w:t>
            </w:r>
            <w:r w:rsidRPr="00F14F40">
              <w:rPr>
                <w:sz w:val="16"/>
              </w:rPr>
              <w:t>piatra</w:t>
            </w:r>
            <w:r w:rsidRPr="00F14F40">
              <w:rPr>
                <w:spacing w:val="-4"/>
                <w:sz w:val="16"/>
              </w:rPr>
              <w:t xml:space="preserve"> </w:t>
            </w:r>
            <w:r w:rsidRPr="00F14F40">
              <w:rPr>
                <w:sz w:val="16"/>
              </w:rPr>
              <w:t>bruta,</w:t>
            </w:r>
            <w:r w:rsidRPr="00F14F40">
              <w:rPr>
                <w:spacing w:val="-4"/>
                <w:sz w:val="16"/>
              </w:rPr>
              <w:t xml:space="preserve"> </w:t>
            </w:r>
            <w:r w:rsidRPr="00F14F40">
              <w:rPr>
                <w:sz w:val="16"/>
              </w:rPr>
              <w:t>bolovani</w:t>
            </w:r>
            <w:r w:rsidRPr="00F14F40">
              <w:rPr>
                <w:spacing w:val="-4"/>
                <w:sz w:val="16"/>
              </w:rPr>
              <w:t xml:space="preserve"> </w:t>
            </w:r>
            <w:r w:rsidRPr="00F14F40">
              <w:rPr>
                <w:sz w:val="16"/>
              </w:rPr>
              <w:t>de</w:t>
            </w:r>
            <w:r w:rsidRPr="00F14F40">
              <w:rPr>
                <w:spacing w:val="-4"/>
                <w:sz w:val="16"/>
              </w:rPr>
              <w:t xml:space="preserve"> </w:t>
            </w:r>
            <w:r w:rsidRPr="00F14F40">
              <w:rPr>
                <w:sz w:val="16"/>
              </w:rPr>
              <w:t>riu</w:t>
            </w:r>
            <w:r w:rsidRPr="00F14F40">
              <w:rPr>
                <w:spacing w:val="-4"/>
                <w:sz w:val="16"/>
              </w:rPr>
              <w:t xml:space="preserve"> </w:t>
            </w:r>
            <w:r w:rsidRPr="00F14F40">
              <w:rPr>
                <w:sz w:val="16"/>
              </w:rPr>
              <w:t>sau</w:t>
            </w:r>
            <w:r w:rsidRPr="00F14F40">
              <w:rPr>
                <w:spacing w:val="-4"/>
                <w:sz w:val="16"/>
              </w:rPr>
              <w:t xml:space="preserve"> </w:t>
            </w:r>
            <w:r w:rsidRPr="00F14F40">
              <w:rPr>
                <w:sz w:val="16"/>
              </w:rPr>
              <w:t>moloane</w:t>
            </w:r>
            <w:r w:rsidRPr="00F14F40">
              <w:rPr>
                <w:spacing w:val="-4"/>
                <w:sz w:val="16"/>
              </w:rPr>
              <w:t xml:space="preserve"> </w:t>
            </w:r>
            <w:r w:rsidRPr="00F14F40">
              <w:rPr>
                <w:sz w:val="16"/>
              </w:rPr>
              <w:t>prelucrate,</w:t>
            </w:r>
            <w:r w:rsidRPr="00F14F40">
              <w:rPr>
                <w:spacing w:val="-4"/>
                <w:sz w:val="16"/>
              </w:rPr>
              <w:t xml:space="preserve"> </w:t>
            </w:r>
            <w:r w:rsidRPr="00F14F40">
              <w:rPr>
                <w:sz w:val="16"/>
              </w:rPr>
              <w:t>zidite cu mortar de ciment-var cu mijloace manuale (cu recuperarea cotilet) k=1.5</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m3</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1.1.6</w:t>
            </w:r>
          </w:p>
        </w:tc>
        <w:tc>
          <w:tcPr>
            <w:tcW w:w="1200" w:type="dxa"/>
            <w:shd w:val="clear" w:color="auto" w:fill="auto"/>
          </w:tcPr>
          <w:p w:rsidR="00F172C5" w:rsidRPr="00F14F40" w:rsidRDefault="00F172C5" w:rsidP="000A055C">
            <w:pPr>
              <w:pStyle w:val="TableParagraph"/>
              <w:ind w:left="18"/>
              <w:rPr>
                <w:sz w:val="16"/>
              </w:rPr>
            </w:pPr>
            <w:r w:rsidRPr="00F14F40">
              <w:rPr>
                <w:sz w:val="16"/>
              </w:rPr>
              <w:t xml:space="preserve">RpCG23A </w:t>
            </w:r>
            <w:r w:rsidRPr="00F14F40">
              <w:rPr>
                <w:spacing w:val="-5"/>
                <w:sz w:val="16"/>
              </w:rPr>
              <w:t>k=2</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Curatarea</w:t>
            </w:r>
            <w:r w:rsidRPr="00F14F40">
              <w:rPr>
                <w:spacing w:val="-5"/>
                <w:sz w:val="16"/>
              </w:rPr>
              <w:t xml:space="preserve"> </w:t>
            </w:r>
            <w:r w:rsidRPr="00F14F40">
              <w:rPr>
                <w:sz w:val="16"/>
              </w:rPr>
              <w:t>si</w:t>
            </w:r>
            <w:r w:rsidRPr="00F14F40">
              <w:rPr>
                <w:spacing w:val="-5"/>
                <w:sz w:val="16"/>
              </w:rPr>
              <w:t xml:space="preserve"> </w:t>
            </w:r>
            <w:r w:rsidRPr="00F14F40">
              <w:rPr>
                <w:sz w:val="16"/>
              </w:rPr>
              <w:t>stivuirea</w:t>
            </w:r>
            <w:r w:rsidRPr="00F14F40">
              <w:rPr>
                <w:spacing w:val="-5"/>
                <w:sz w:val="16"/>
              </w:rPr>
              <w:t xml:space="preserve"> </w:t>
            </w:r>
            <w:r w:rsidRPr="00F14F40">
              <w:rPr>
                <w:sz w:val="16"/>
              </w:rPr>
              <w:t>cotilet</w:t>
            </w:r>
            <w:r w:rsidRPr="00F14F40">
              <w:rPr>
                <w:spacing w:val="-5"/>
                <w:sz w:val="16"/>
              </w:rPr>
              <w:t xml:space="preserve"> </w:t>
            </w:r>
            <w:r w:rsidRPr="00F14F40">
              <w:rPr>
                <w:sz w:val="16"/>
              </w:rPr>
              <w:t>din</w:t>
            </w:r>
            <w:r w:rsidRPr="00F14F40">
              <w:rPr>
                <w:spacing w:val="-5"/>
                <w:sz w:val="16"/>
              </w:rPr>
              <w:t xml:space="preserve"> </w:t>
            </w:r>
            <w:r w:rsidRPr="00F14F40">
              <w:rPr>
                <w:sz w:val="16"/>
              </w:rPr>
              <w:t>demolarea</w:t>
            </w:r>
            <w:r w:rsidRPr="00F14F40">
              <w:rPr>
                <w:spacing w:val="-5"/>
                <w:sz w:val="16"/>
              </w:rPr>
              <w:t xml:space="preserve"> </w:t>
            </w:r>
            <w:r w:rsidRPr="00F14F40">
              <w:rPr>
                <w:sz w:val="16"/>
              </w:rPr>
              <w:t>zidurilor,</w:t>
            </w:r>
            <w:r w:rsidRPr="00F14F40">
              <w:rPr>
                <w:spacing w:val="-5"/>
                <w:sz w:val="16"/>
              </w:rPr>
              <w:t xml:space="preserve"> </w:t>
            </w:r>
            <w:r w:rsidRPr="00F14F40">
              <w:rPr>
                <w:sz w:val="16"/>
              </w:rPr>
              <w:t>inclusiv</w:t>
            </w:r>
            <w:r w:rsidRPr="00F14F40">
              <w:rPr>
                <w:spacing w:val="-5"/>
                <w:sz w:val="16"/>
              </w:rPr>
              <w:t xml:space="preserve"> </w:t>
            </w:r>
            <w:r w:rsidRPr="00F14F40">
              <w:rPr>
                <w:sz w:val="16"/>
              </w:rPr>
              <w:t>evacuarea</w:t>
            </w:r>
            <w:r w:rsidRPr="00F14F40">
              <w:rPr>
                <w:spacing w:val="-5"/>
                <w:sz w:val="16"/>
              </w:rPr>
              <w:t xml:space="preserve"> </w:t>
            </w:r>
            <w:r w:rsidRPr="00F14F40">
              <w:rPr>
                <w:sz w:val="16"/>
              </w:rPr>
              <w:t>molozului rezultat. k=2</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buc</w:t>
            </w:r>
          </w:p>
        </w:tc>
        <w:tc>
          <w:tcPr>
            <w:tcW w:w="1300" w:type="dxa"/>
            <w:shd w:val="clear" w:color="auto" w:fill="auto"/>
          </w:tcPr>
          <w:p w:rsidR="00F172C5" w:rsidRPr="00F14F40" w:rsidRDefault="00F172C5" w:rsidP="000A055C">
            <w:pPr>
              <w:pStyle w:val="TableParagraph"/>
              <w:ind w:right="4"/>
              <w:jc w:val="right"/>
              <w:rPr>
                <w:sz w:val="16"/>
              </w:rPr>
            </w:pPr>
            <w:r w:rsidRPr="00F14F40">
              <w:rPr>
                <w:sz w:val="16"/>
              </w:rPr>
              <w:t xml:space="preserve">1 </w:t>
            </w:r>
            <w:r w:rsidRPr="00F14F40">
              <w:rPr>
                <w:spacing w:val="-2"/>
                <w:sz w:val="16"/>
              </w:rPr>
              <w:t>000,0000</w:t>
            </w:r>
          </w:p>
        </w:tc>
      </w:tr>
      <w:tr w:rsidR="00F172C5" w:rsidTr="000A055C">
        <w:trPr>
          <w:trHeight w:val="8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1.1.7</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RpCH31A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Montarea si demontarea schelei pentru lucrari de constructii - schela metalica tubulara pentru lucrari interioare si exterioare pina la 7 m inaltime, inclusiv materialele</w:t>
            </w:r>
            <w:r w:rsidRPr="00F14F40">
              <w:rPr>
                <w:spacing w:val="-4"/>
                <w:sz w:val="16"/>
              </w:rPr>
              <w:t xml:space="preserve"> </w:t>
            </w:r>
            <w:r w:rsidRPr="00F14F40">
              <w:rPr>
                <w:sz w:val="16"/>
              </w:rPr>
              <w:t>necesare</w:t>
            </w:r>
            <w:r w:rsidRPr="00F14F40">
              <w:rPr>
                <w:spacing w:val="-4"/>
                <w:sz w:val="16"/>
              </w:rPr>
              <w:t xml:space="preserve"> </w:t>
            </w:r>
            <w:r w:rsidRPr="00F14F40">
              <w:rPr>
                <w:sz w:val="16"/>
              </w:rPr>
              <w:t>executarii</w:t>
            </w:r>
            <w:r w:rsidRPr="00F14F40">
              <w:rPr>
                <w:spacing w:val="-4"/>
                <w:sz w:val="16"/>
              </w:rPr>
              <w:t xml:space="preserve"> </w:t>
            </w:r>
            <w:r w:rsidRPr="00F14F40">
              <w:rPr>
                <w:sz w:val="16"/>
              </w:rPr>
              <w:t>platformelor</w:t>
            </w:r>
            <w:r w:rsidRPr="00F14F40">
              <w:rPr>
                <w:spacing w:val="-4"/>
                <w:sz w:val="16"/>
              </w:rPr>
              <w:t xml:space="preserve"> </w:t>
            </w:r>
            <w:r w:rsidRPr="00F14F40">
              <w:rPr>
                <w:sz w:val="16"/>
              </w:rPr>
              <w:t>de</w:t>
            </w:r>
            <w:r w:rsidRPr="00F14F40">
              <w:rPr>
                <w:spacing w:val="-4"/>
                <w:sz w:val="16"/>
              </w:rPr>
              <w:t xml:space="preserve"> </w:t>
            </w:r>
            <w:r w:rsidRPr="00F14F40">
              <w:rPr>
                <w:sz w:val="16"/>
              </w:rPr>
              <w:t>lucru,</w:t>
            </w:r>
            <w:r w:rsidRPr="00F14F40">
              <w:rPr>
                <w:spacing w:val="-4"/>
                <w:sz w:val="16"/>
              </w:rPr>
              <w:t xml:space="preserve"> </w:t>
            </w:r>
            <w:r w:rsidRPr="00F14F40">
              <w:rPr>
                <w:sz w:val="16"/>
              </w:rPr>
              <w:t>streasinile</w:t>
            </w:r>
            <w:r w:rsidRPr="00F14F40">
              <w:rPr>
                <w:spacing w:val="-4"/>
                <w:sz w:val="16"/>
              </w:rPr>
              <w:t xml:space="preserve"> </w:t>
            </w:r>
            <w:r w:rsidRPr="00F14F40">
              <w:rPr>
                <w:sz w:val="16"/>
              </w:rPr>
              <w:t>din</w:t>
            </w:r>
            <w:r w:rsidRPr="00F14F40">
              <w:rPr>
                <w:spacing w:val="-4"/>
                <w:sz w:val="16"/>
              </w:rPr>
              <w:t xml:space="preserve"> </w:t>
            </w:r>
            <w:r w:rsidRPr="00F14F40">
              <w:rPr>
                <w:sz w:val="16"/>
              </w:rPr>
              <w:t>PFL</w:t>
            </w:r>
            <w:r w:rsidRPr="00F14F40">
              <w:rPr>
                <w:spacing w:val="-4"/>
                <w:sz w:val="16"/>
              </w:rPr>
              <w:t xml:space="preserve"> </w:t>
            </w:r>
            <w:r w:rsidRPr="00F14F40">
              <w:rPr>
                <w:sz w:val="16"/>
              </w:rPr>
              <w:t>sau</w:t>
            </w:r>
            <w:r w:rsidRPr="00F14F40">
              <w:rPr>
                <w:spacing w:val="-4"/>
                <w:sz w:val="16"/>
              </w:rPr>
              <w:t xml:space="preserve"> </w:t>
            </w:r>
            <w:r w:rsidRPr="00F14F40">
              <w:rPr>
                <w:sz w:val="16"/>
              </w:rPr>
              <w:t>plasa de protectie.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40,0000</w:t>
            </w:r>
          </w:p>
        </w:tc>
      </w:tr>
      <w:tr w:rsidR="00F172C5" w:rsidTr="000A055C">
        <w:trPr>
          <w:trHeight w:val="6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1.1.8</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RpCA01A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Sapaturi manuale de pamint in spatii limitate, avind sub 1,00 m latime si maximum 1,5</w:t>
            </w:r>
            <w:r w:rsidRPr="00F14F40">
              <w:rPr>
                <w:spacing w:val="-4"/>
                <w:sz w:val="16"/>
              </w:rPr>
              <w:t xml:space="preserve"> </w:t>
            </w:r>
            <w:r w:rsidRPr="00F14F40">
              <w:rPr>
                <w:sz w:val="16"/>
              </w:rPr>
              <w:t>m</w:t>
            </w:r>
            <w:r w:rsidRPr="00F14F40">
              <w:rPr>
                <w:spacing w:val="-4"/>
                <w:sz w:val="16"/>
              </w:rPr>
              <w:t xml:space="preserve"> </w:t>
            </w:r>
            <w:r w:rsidRPr="00F14F40">
              <w:rPr>
                <w:sz w:val="16"/>
              </w:rPr>
              <w:t>adincime,</w:t>
            </w:r>
            <w:r w:rsidRPr="00F14F40">
              <w:rPr>
                <w:spacing w:val="-4"/>
                <w:sz w:val="16"/>
              </w:rPr>
              <w:t xml:space="preserve"> </w:t>
            </w:r>
            <w:r w:rsidRPr="00F14F40">
              <w:rPr>
                <w:sz w:val="16"/>
              </w:rPr>
              <w:t>cu</w:t>
            </w:r>
            <w:r w:rsidRPr="00F14F40">
              <w:rPr>
                <w:spacing w:val="-4"/>
                <w:sz w:val="16"/>
              </w:rPr>
              <w:t xml:space="preserve"> </w:t>
            </w:r>
            <w:r w:rsidRPr="00F14F40">
              <w:rPr>
                <w:sz w:val="16"/>
              </w:rPr>
              <w:t>taluz</w:t>
            </w:r>
            <w:r w:rsidRPr="00F14F40">
              <w:rPr>
                <w:spacing w:val="-4"/>
                <w:sz w:val="16"/>
              </w:rPr>
              <w:t xml:space="preserve"> </w:t>
            </w:r>
            <w:r w:rsidRPr="00F14F40">
              <w:rPr>
                <w:sz w:val="16"/>
              </w:rPr>
              <w:t>vertical,</w:t>
            </w:r>
            <w:r w:rsidRPr="00F14F40">
              <w:rPr>
                <w:spacing w:val="-4"/>
                <w:sz w:val="16"/>
              </w:rPr>
              <w:t xml:space="preserve"> </w:t>
            </w:r>
            <w:r w:rsidRPr="00F14F40">
              <w:rPr>
                <w:sz w:val="16"/>
              </w:rPr>
              <w:t>pentru</w:t>
            </w:r>
            <w:r w:rsidRPr="00F14F40">
              <w:rPr>
                <w:spacing w:val="-4"/>
                <w:sz w:val="16"/>
              </w:rPr>
              <w:t xml:space="preserve"> </w:t>
            </w:r>
            <w:r w:rsidRPr="00F14F40">
              <w:rPr>
                <w:sz w:val="16"/>
              </w:rPr>
              <w:t>gropi</w:t>
            </w:r>
            <w:r w:rsidRPr="00F14F40">
              <w:rPr>
                <w:spacing w:val="-4"/>
                <w:sz w:val="16"/>
              </w:rPr>
              <w:t xml:space="preserve"> </w:t>
            </w:r>
            <w:r w:rsidRPr="00F14F40">
              <w:rPr>
                <w:sz w:val="16"/>
              </w:rPr>
              <w:t>poligonale</w:t>
            </w:r>
            <w:r w:rsidRPr="00F14F40">
              <w:rPr>
                <w:spacing w:val="-4"/>
                <w:sz w:val="16"/>
              </w:rPr>
              <w:t xml:space="preserve"> </w:t>
            </w:r>
            <w:r w:rsidRPr="00F14F40">
              <w:rPr>
                <w:sz w:val="16"/>
              </w:rPr>
              <w:t>de</w:t>
            </w:r>
            <w:r w:rsidRPr="00F14F40">
              <w:rPr>
                <w:spacing w:val="-4"/>
                <w:sz w:val="16"/>
              </w:rPr>
              <w:t xml:space="preserve"> </w:t>
            </w:r>
            <w:r w:rsidRPr="00F14F40">
              <w:rPr>
                <w:sz w:val="16"/>
              </w:rPr>
              <w:t>fundatii,</w:t>
            </w:r>
            <w:r w:rsidRPr="00F14F40">
              <w:rPr>
                <w:spacing w:val="-4"/>
                <w:sz w:val="16"/>
              </w:rPr>
              <w:t xml:space="preserve"> </w:t>
            </w:r>
            <w:r w:rsidRPr="00F14F40">
              <w:rPr>
                <w:sz w:val="16"/>
              </w:rPr>
              <w:t>santuri,</w:t>
            </w:r>
            <w:r w:rsidRPr="00F14F40">
              <w:rPr>
                <w:spacing w:val="-4"/>
                <w:sz w:val="16"/>
              </w:rPr>
              <w:t xml:space="preserve"> </w:t>
            </w:r>
            <w:r w:rsidRPr="00F14F40">
              <w:rPr>
                <w:sz w:val="16"/>
              </w:rPr>
              <w:t>canale etc., executate in cantitati de pina la 20 mc cu maluri nesprijinite.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m3</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10,0000</w:t>
            </w:r>
          </w:p>
        </w:tc>
      </w:tr>
      <w:tr w:rsidR="00F172C5" w:rsidTr="000A055C">
        <w:trPr>
          <w:trHeight w:val="624"/>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1.1.9</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CB02A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Cofraje din panouri refolosibile , cu asteriala din scinduri de rasinoase scurte si subscurte</w:t>
            </w:r>
            <w:r w:rsidRPr="00F14F40">
              <w:rPr>
                <w:spacing w:val="-4"/>
                <w:sz w:val="16"/>
              </w:rPr>
              <w:t xml:space="preserve"> </w:t>
            </w:r>
            <w:r w:rsidRPr="00F14F40">
              <w:rPr>
                <w:sz w:val="16"/>
              </w:rPr>
              <w:t>pentru</w:t>
            </w:r>
            <w:r w:rsidRPr="00F14F40">
              <w:rPr>
                <w:spacing w:val="-4"/>
                <w:sz w:val="16"/>
              </w:rPr>
              <w:t xml:space="preserve"> </w:t>
            </w:r>
            <w:r w:rsidRPr="00F14F40">
              <w:rPr>
                <w:sz w:val="16"/>
              </w:rPr>
              <w:t>turnarea</w:t>
            </w:r>
            <w:r w:rsidRPr="00F14F40">
              <w:rPr>
                <w:spacing w:val="-4"/>
                <w:sz w:val="16"/>
              </w:rPr>
              <w:t xml:space="preserve"> </w:t>
            </w:r>
            <w:r w:rsidRPr="00F14F40">
              <w:rPr>
                <w:sz w:val="16"/>
              </w:rPr>
              <w:t>betonului</w:t>
            </w:r>
            <w:r w:rsidRPr="00F14F40">
              <w:rPr>
                <w:spacing w:val="-4"/>
                <w:sz w:val="16"/>
              </w:rPr>
              <w:t xml:space="preserve"> </w:t>
            </w:r>
            <w:r w:rsidRPr="00F14F40">
              <w:rPr>
                <w:sz w:val="16"/>
              </w:rPr>
              <w:t>in</w:t>
            </w:r>
            <w:r w:rsidRPr="00F14F40">
              <w:rPr>
                <w:spacing w:val="-4"/>
                <w:sz w:val="16"/>
              </w:rPr>
              <w:t xml:space="preserve"> </w:t>
            </w:r>
            <w:r w:rsidRPr="00F14F40">
              <w:rPr>
                <w:sz w:val="16"/>
              </w:rPr>
              <w:t>cuzineti,</w:t>
            </w:r>
            <w:r w:rsidRPr="00F14F40">
              <w:rPr>
                <w:spacing w:val="-4"/>
                <w:sz w:val="16"/>
              </w:rPr>
              <w:t xml:space="preserve"> </w:t>
            </w:r>
            <w:r w:rsidRPr="00F14F40">
              <w:rPr>
                <w:sz w:val="16"/>
              </w:rPr>
              <w:t>fundatii</w:t>
            </w:r>
            <w:r w:rsidRPr="00F14F40">
              <w:rPr>
                <w:spacing w:val="-4"/>
                <w:sz w:val="16"/>
              </w:rPr>
              <w:t xml:space="preserve"> </w:t>
            </w:r>
            <w:r w:rsidRPr="00F14F40">
              <w:rPr>
                <w:sz w:val="16"/>
              </w:rPr>
              <w:t>pahar</w:t>
            </w:r>
            <w:r w:rsidRPr="00F14F40">
              <w:rPr>
                <w:spacing w:val="-4"/>
                <w:sz w:val="16"/>
              </w:rPr>
              <w:t xml:space="preserve"> </w:t>
            </w:r>
            <w:r w:rsidRPr="00F14F40">
              <w:rPr>
                <w:sz w:val="16"/>
              </w:rPr>
              <w:t>si</w:t>
            </w:r>
            <w:r w:rsidRPr="00F14F40">
              <w:rPr>
                <w:spacing w:val="-4"/>
                <w:sz w:val="16"/>
              </w:rPr>
              <w:t xml:space="preserve"> </w:t>
            </w:r>
            <w:r w:rsidRPr="00F14F40">
              <w:rPr>
                <w:sz w:val="16"/>
              </w:rPr>
              <w:t>fundatii</w:t>
            </w:r>
            <w:r w:rsidRPr="00F14F40">
              <w:rPr>
                <w:spacing w:val="-4"/>
                <w:sz w:val="16"/>
              </w:rPr>
              <w:t xml:space="preserve"> </w:t>
            </w:r>
            <w:r w:rsidRPr="00F14F40">
              <w:rPr>
                <w:sz w:val="16"/>
              </w:rPr>
              <w:t>de</w:t>
            </w:r>
            <w:r w:rsidRPr="00F14F40">
              <w:rPr>
                <w:spacing w:val="-4"/>
                <w:sz w:val="16"/>
              </w:rPr>
              <w:t xml:space="preserve"> </w:t>
            </w:r>
            <w:r w:rsidRPr="00F14F40">
              <w:rPr>
                <w:sz w:val="16"/>
              </w:rPr>
              <w:t>utilaje inclusiv sprijinirile .</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30,0000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1.1.10</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CC01D1</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Armaturi</w:t>
            </w:r>
            <w:r w:rsidRPr="00F14F40">
              <w:rPr>
                <w:spacing w:val="-3"/>
                <w:sz w:val="16"/>
              </w:rPr>
              <w:t xml:space="preserve"> </w:t>
            </w:r>
            <w:r w:rsidRPr="00F14F40">
              <w:rPr>
                <w:sz w:val="16"/>
              </w:rPr>
              <w:t>din</w:t>
            </w:r>
            <w:r w:rsidRPr="00F14F40">
              <w:rPr>
                <w:spacing w:val="-3"/>
                <w:sz w:val="16"/>
              </w:rPr>
              <w:t xml:space="preserve"> </w:t>
            </w:r>
            <w:r w:rsidRPr="00F14F40">
              <w:rPr>
                <w:sz w:val="16"/>
              </w:rPr>
              <w:t>otel</w:t>
            </w:r>
            <w:r w:rsidRPr="00F14F40">
              <w:rPr>
                <w:spacing w:val="-3"/>
                <w:sz w:val="16"/>
              </w:rPr>
              <w:t xml:space="preserve"> </w:t>
            </w:r>
            <w:r w:rsidRPr="00F14F40">
              <w:rPr>
                <w:sz w:val="16"/>
              </w:rPr>
              <w:t>beton</w:t>
            </w:r>
            <w:r w:rsidRPr="00F14F40">
              <w:rPr>
                <w:spacing w:val="-3"/>
                <w:sz w:val="16"/>
              </w:rPr>
              <w:t xml:space="preserve"> </w:t>
            </w:r>
            <w:r w:rsidRPr="00F14F40">
              <w:rPr>
                <w:sz w:val="16"/>
              </w:rPr>
              <w:t>PC</w:t>
            </w:r>
            <w:r w:rsidRPr="00F14F40">
              <w:rPr>
                <w:spacing w:val="-3"/>
                <w:sz w:val="16"/>
              </w:rPr>
              <w:t xml:space="preserve"> </w:t>
            </w:r>
            <w:r w:rsidRPr="00F14F40">
              <w:rPr>
                <w:sz w:val="16"/>
              </w:rPr>
              <w:t>52</w:t>
            </w:r>
            <w:r w:rsidRPr="00F14F40">
              <w:rPr>
                <w:spacing w:val="-3"/>
                <w:sz w:val="16"/>
              </w:rPr>
              <w:t xml:space="preserve"> </w:t>
            </w:r>
            <w:r w:rsidRPr="00F14F40">
              <w:rPr>
                <w:sz w:val="16"/>
              </w:rPr>
              <w:t>fasonate</w:t>
            </w:r>
            <w:r w:rsidRPr="00F14F40">
              <w:rPr>
                <w:spacing w:val="-3"/>
                <w:sz w:val="16"/>
              </w:rPr>
              <w:t xml:space="preserve"> </w:t>
            </w:r>
            <w:r w:rsidRPr="00F14F40">
              <w:rPr>
                <w:sz w:val="16"/>
              </w:rPr>
              <w:t>in</w:t>
            </w:r>
            <w:r w:rsidRPr="00F14F40">
              <w:rPr>
                <w:spacing w:val="-3"/>
                <w:sz w:val="16"/>
              </w:rPr>
              <w:t xml:space="preserve"> </w:t>
            </w:r>
            <w:r w:rsidRPr="00F14F40">
              <w:rPr>
                <w:sz w:val="16"/>
              </w:rPr>
              <w:t>ateliere</w:t>
            </w:r>
            <w:r w:rsidRPr="00F14F40">
              <w:rPr>
                <w:spacing w:val="-3"/>
                <w:sz w:val="16"/>
              </w:rPr>
              <w:t xml:space="preserve"> </w:t>
            </w:r>
            <w:r w:rsidRPr="00F14F40">
              <w:rPr>
                <w:sz w:val="16"/>
              </w:rPr>
              <w:t>de</w:t>
            </w:r>
            <w:r w:rsidRPr="00F14F40">
              <w:rPr>
                <w:spacing w:val="-3"/>
                <w:sz w:val="16"/>
              </w:rPr>
              <w:t xml:space="preserve"> </w:t>
            </w:r>
            <w:r w:rsidRPr="00F14F40">
              <w:rPr>
                <w:sz w:val="16"/>
              </w:rPr>
              <w:t>santier</w:t>
            </w:r>
            <w:r w:rsidRPr="00F14F40">
              <w:rPr>
                <w:spacing w:val="-3"/>
                <w:sz w:val="16"/>
              </w:rPr>
              <w:t xml:space="preserve"> </w:t>
            </w:r>
            <w:r w:rsidRPr="00F14F40">
              <w:rPr>
                <w:sz w:val="16"/>
              </w:rPr>
              <w:t>si</w:t>
            </w:r>
            <w:r w:rsidRPr="00F14F40">
              <w:rPr>
                <w:spacing w:val="-3"/>
                <w:sz w:val="16"/>
              </w:rPr>
              <w:t xml:space="preserve"> </w:t>
            </w:r>
            <w:r w:rsidRPr="00F14F40">
              <w:rPr>
                <w:sz w:val="16"/>
              </w:rPr>
              <w:t>montate</w:t>
            </w:r>
            <w:r w:rsidRPr="00F14F40">
              <w:rPr>
                <w:spacing w:val="-3"/>
                <w:sz w:val="16"/>
              </w:rPr>
              <w:t xml:space="preserve"> </w:t>
            </w:r>
            <w:r w:rsidRPr="00F14F40">
              <w:rPr>
                <w:sz w:val="16"/>
              </w:rPr>
              <w:t>cu</w:t>
            </w:r>
            <w:r w:rsidRPr="00F14F40">
              <w:rPr>
                <w:spacing w:val="-3"/>
                <w:sz w:val="16"/>
              </w:rPr>
              <w:t xml:space="preserve"> </w:t>
            </w:r>
            <w:r w:rsidRPr="00F14F40">
              <w:rPr>
                <w:sz w:val="16"/>
              </w:rPr>
              <w:t>diametrul barelor peste</w:t>
            </w:r>
            <w:r w:rsidRPr="00F14F40">
              <w:rPr>
                <w:spacing w:val="40"/>
                <w:sz w:val="16"/>
              </w:rPr>
              <w:t xml:space="preserve"> </w:t>
            </w:r>
            <w:r w:rsidRPr="00F14F40">
              <w:rPr>
                <w:sz w:val="16"/>
              </w:rPr>
              <w:t>8 mm inclusiv in fundatii izolate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kg</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150,7000</w:t>
            </w:r>
          </w:p>
        </w:tc>
      </w:tr>
      <w:tr w:rsidR="00F172C5" w:rsidTr="000A055C">
        <w:trPr>
          <w:trHeight w:val="6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1.1.11</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CA03E</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Beton turnat in fundatii, socluri, ziduri de sprijin, pereti sub cota zero, preparat cu centrala</w:t>
            </w:r>
            <w:r w:rsidRPr="00F14F40">
              <w:rPr>
                <w:spacing w:val="-3"/>
                <w:sz w:val="16"/>
              </w:rPr>
              <w:t xml:space="preserve"> </w:t>
            </w:r>
            <w:r w:rsidRPr="00F14F40">
              <w:rPr>
                <w:sz w:val="16"/>
              </w:rPr>
              <w:t>de</w:t>
            </w:r>
            <w:r w:rsidRPr="00F14F40">
              <w:rPr>
                <w:spacing w:val="-3"/>
                <w:sz w:val="16"/>
              </w:rPr>
              <w:t xml:space="preserve"> </w:t>
            </w:r>
            <w:r w:rsidRPr="00F14F40">
              <w:rPr>
                <w:sz w:val="16"/>
              </w:rPr>
              <w:t>betoane</w:t>
            </w:r>
            <w:r w:rsidRPr="00F14F40">
              <w:rPr>
                <w:spacing w:val="-3"/>
                <w:sz w:val="16"/>
              </w:rPr>
              <w:t xml:space="preserve"> </w:t>
            </w:r>
            <w:r w:rsidRPr="00F14F40">
              <w:rPr>
                <w:sz w:val="16"/>
              </w:rPr>
              <w:t>si</w:t>
            </w:r>
            <w:r w:rsidRPr="00F14F40">
              <w:rPr>
                <w:spacing w:val="-3"/>
                <w:sz w:val="16"/>
              </w:rPr>
              <w:t xml:space="preserve"> </w:t>
            </w:r>
            <w:r w:rsidRPr="00F14F40">
              <w:rPr>
                <w:sz w:val="16"/>
              </w:rPr>
              <w:t>turnarea</w:t>
            </w:r>
            <w:r w:rsidRPr="00F14F40">
              <w:rPr>
                <w:spacing w:val="-3"/>
                <w:sz w:val="16"/>
              </w:rPr>
              <w:t xml:space="preserve"> </w:t>
            </w:r>
            <w:r w:rsidRPr="00F14F40">
              <w:rPr>
                <w:sz w:val="16"/>
              </w:rPr>
              <w:t>cu</w:t>
            </w:r>
            <w:r w:rsidRPr="00F14F40">
              <w:rPr>
                <w:spacing w:val="-3"/>
                <w:sz w:val="16"/>
              </w:rPr>
              <w:t xml:space="preserve"> </w:t>
            </w:r>
            <w:r w:rsidRPr="00F14F40">
              <w:rPr>
                <w:sz w:val="16"/>
              </w:rPr>
              <w:t>mijloace</w:t>
            </w:r>
            <w:r w:rsidRPr="00F14F40">
              <w:rPr>
                <w:spacing w:val="-3"/>
                <w:sz w:val="16"/>
              </w:rPr>
              <w:t xml:space="preserve"> </w:t>
            </w:r>
            <w:r w:rsidRPr="00F14F40">
              <w:rPr>
                <w:sz w:val="16"/>
              </w:rPr>
              <w:t>clasice</w:t>
            </w:r>
            <w:r w:rsidRPr="00F14F40">
              <w:rPr>
                <w:spacing w:val="-3"/>
                <w:sz w:val="16"/>
              </w:rPr>
              <w:t xml:space="preserve"> </w:t>
            </w:r>
            <w:r w:rsidRPr="00F14F40">
              <w:rPr>
                <w:sz w:val="16"/>
              </w:rPr>
              <w:t>beton</w:t>
            </w:r>
            <w:r w:rsidRPr="00F14F40">
              <w:rPr>
                <w:spacing w:val="-3"/>
                <w:sz w:val="16"/>
              </w:rPr>
              <w:t xml:space="preserve"> </w:t>
            </w:r>
            <w:r w:rsidRPr="00F14F40">
              <w:rPr>
                <w:sz w:val="16"/>
              </w:rPr>
              <w:t>armat</w:t>
            </w:r>
            <w:r w:rsidRPr="00F14F40">
              <w:rPr>
                <w:spacing w:val="-3"/>
                <w:sz w:val="16"/>
              </w:rPr>
              <w:t xml:space="preserve"> </w:t>
            </w:r>
            <w:r w:rsidRPr="00F14F40">
              <w:rPr>
                <w:sz w:val="16"/>
              </w:rPr>
              <w:t>clasa</w:t>
            </w:r>
            <w:r w:rsidRPr="00F14F40">
              <w:rPr>
                <w:spacing w:val="-3"/>
                <w:sz w:val="16"/>
              </w:rPr>
              <w:t xml:space="preserve"> </w:t>
            </w:r>
            <w:r w:rsidRPr="00F14F40">
              <w:rPr>
                <w:sz w:val="16"/>
              </w:rPr>
              <w:t>C</w:t>
            </w:r>
            <w:r w:rsidRPr="00F14F40">
              <w:rPr>
                <w:spacing w:val="-3"/>
                <w:sz w:val="16"/>
              </w:rPr>
              <w:t xml:space="preserve"> </w:t>
            </w:r>
            <w:r w:rsidRPr="00F14F40">
              <w:rPr>
                <w:sz w:val="16"/>
              </w:rPr>
              <w:t>20/16</w:t>
            </w:r>
            <w:r w:rsidRPr="00F14F40">
              <w:rPr>
                <w:spacing w:val="-3"/>
                <w:sz w:val="16"/>
              </w:rPr>
              <w:t xml:space="preserve"> </w:t>
            </w:r>
            <w:r w:rsidRPr="00F14F40">
              <w:rPr>
                <w:sz w:val="16"/>
              </w:rPr>
              <w:t>(Bc 20/B 250) .</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m3</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15,0000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1.1.12</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CD55A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Zidarie</w:t>
            </w:r>
            <w:r w:rsidRPr="00F14F40">
              <w:rPr>
                <w:spacing w:val="-3"/>
                <w:sz w:val="16"/>
              </w:rPr>
              <w:t xml:space="preserve"> </w:t>
            </w:r>
            <w:r w:rsidRPr="00F14F40">
              <w:rPr>
                <w:sz w:val="16"/>
              </w:rPr>
              <w:t>din</w:t>
            </w:r>
            <w:r w:rsidRPr="00F14F40">
              <w:rPr>
                <w:spacing w:val="-3"/>
                <w:sz w:val="16"/>
              </w:rPr>
              <w:t xml:space="preserve"> </w:t>
            </w:r>
            <w:r w:rsidRPr="00F14F40">
              <w:rPr>
                <w:sz w:val="16"/>
              </w:rPr>
              <w:t>blocuri</w:t>
            </w:r>
            <w:r w:rsidRPr="00F14F40">
              <w:rPr>
                <w:spacing w:val="-3"/>
                <w:sz w:val="16"/>
              </w:rPr>
              <w:t xml:space="preserve"> </w:t>
            </w:r>
            <w:r w:rsidRPr="00F14F40">
              <w:rPr>
                <w:sz w:val="16"/>
              </w:rPr>
              <w:t>de</w:t>
            </w:r>
            <w:r w:rsidRPr="00F14F40">
              <w:rPr>
                <w:spacing w:val="-3"/>
                <w:sz w:val="16"/>
              </w:rPr>
              <w:t xml:space="preserve"> </w:t>
            </w:r>
            <w:r w:rsidRPr="00F14F40">
              <w:rPr>
                <w:sz w:val="16"/>
              </w:rPr>
              <w:t>calcar</w:t>
            </w:r>
            <w:r w:rsidRPr="00F14F40">
              <w:rPr>
                <w:spacing w:val="-3"/>
                <w:sz w:val="16"/>
              </w:rPr>
              <w:t xml:space="preserve"> </w:t>
            </w:r>
            <w:r w:rsidRPr="00F14F40">
              <w:rPr>
                <w:sz w:val="16"/>
              </w:rPr>
              <w:t>(cotilet)</w:t>
            </w:r>
            <w:r w:rsidRPr="00F14F40">
              <w:rPr>
                <w:spacing w:val="-3"/>
                <w:sz w:val="16"/>
              </w:rPr>
              <w:t xml:space="preserve"> </w:t>
            </w:r>
            <w:r w:rsidRPr="00F14F40">
              <w:rPr>
                <w:sz w:val="16"/>
              </w:rPr>
              <w:t>la</w:t>
            </w:r>
            <w:r w:rsidRPr="00F14F40">
              <w:rPr>
                <w:spacing w:val="-3"/>
                <w:sz w:val="16"/>
              </w:rPr>
              <w:t xml:space="preserve"> </w:t>
            </w:r>
            <w:r w:rsidRPr="00F14F40">
              <w:rPr>
                <w:sz w:val="16"/>
              </w:rPr>
              <w:t>pereti</w:t>
            </w:r>
            <w:r w:rsidRPr="00F14F40">
              <w:rPr>
                <w:spacing w:val="-3"/>
                <w:sz w:val="16"/>
              </w:rPr>
              <w:t xml:space="preserve"> </w:t>
            </w:r>
            <w:r w:rsidRPr="00F14F40">
              <w:rPr>
                <w:sz w:val="16"/>
              </w:rPr>
              <w:t>cu</w:t>
            </w:r>
            <w:r w:rsidRPr="00F14F40">
              <w:rPr>
                <w:spacing w:val="-3"/>
                <w:sz w:val="16"/>
              </w:rPr>
              <w:t xml:space="preserve"> </w:t>
            </w:r>
            <w:r w:rsidRPr="00F14F40">
              <w:rPr>
                <w:sz w:val="16"/>
              </w:rPr>
              <w:t>inaltimea</w:t>
            </w:r>
            <w:r w:rsidRPr="00F14F40">
              <w:rPr>
                <w:spacing w:val="-3"/>
                <w:sz w:val="16"/>
              </w:rPr>
              <w:t xml:space="preserve"> </w:t>
            </w:r>
            <w:r w:rsidRPr="00F14F40">
              <w:rPr>
                <w:sz w:val="16"/>
              </w:rPr>
              <w:t>pina</w:t>
            </w:r>
            <w:r w:rsidRPr="00F14F40">
              <w:rPr>
                <w:spacing w:val="-3"/>
                <w:sz w:val="16"/>
              </w:rPr>
              <w:t xml:space="preserve"> </w:t>
            </w:r>
            <w:r w:rsidRPr="00F14F40">
              <w:rPr>
                <w:sz w:val="16"/>
              </w:rPr>
              <w:t>la</w:t>
            </w:r>
            <w:r w:rsidRPr="00F14F40">
              <w:rPr>
                <w:spacing w:val="-3"/>
                <w:sz w:val="16"/>
              </w:rPr>
              <w:t xml:space="preserve"> </w:t>
            </w:r>
            <w:r w:rsidRPr="00F14F40">
              <w:rPr>
                <w:sz w:val="16"/>
              </w:rPr>
              <w:t>4</w:t>
            </w:r>
            <w:r w:rsidRPr="00F14F40">
              <w:rPr>
                <w:spacing w:val="-3"/>
                <w:sz w:val="16"/>
              </w:rPr>
              <w:t xml:space="preserve"> </w:t>
            </w:r>
            <w:r w:rsidRPr="00F14F40">
              <w:rPr>
                <w:sz w:val="16"/>
              </w:rPr>
              <w:t>m,</w:t>
            </w:r>
            <w:r w:rsidRPr="00F14F40">
              <w:rPr>
                <w:spacing w:val="-3"/>
                <w:sz w:val="16"/>
              </w:rPr>
              <w:t xml:space="preserve"> </w:t>
            </w:r>
            <w:r w:rsidRPr="00F14F40">
              <w:rPr>
                <w:sz w:val="16"/>
              </w:rPr>
              <w:t>zidarie ordinara. (blocuri de calcar recuperate)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m3</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12,0000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1.1.13</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CP10A1</w:t>
            </w:r>
          </w:p>
        </w:tc>
        <w:tc>
          <w:tcPr>
            <w:tcW w:w="6100" w:type="dxa"/>
            <w:shd w:val="clear" w:color="auto" w:fill="auto"/>
          </w:tcPr>
          <w:p w:rsidR="00F172C5" w:rsidRPr="00F14F40" w:rsidRDefault="00F172C5" w:rsidP="000A055C">
            <w:pPr>
              <w:pStyle w:val="TableParagraph"/>
              <w:ind w:left="18"/>
              <w:rPr>
                <w:sz w:val="16"/>
              </w:rPr>
            </w:pPr>
            <w:r w:rsidRPr="00F14F40">
              <w:rPr>
                <w:sz w:val="16"/>
              </w:rPr>
              <w:t>Montarea</w:t>
            </w:r>
            <w:r w:rsidRPr="00F14F40">
              <w:rPr>
                <w:spacing w:val="-5"/>
                <w:sz w:val="16"/>
              </w:rPr>
              <w:t xml:space="preserve"> </w:t>
            </w:r>
            <w:r w:rsidRPr="00F14F40">
              <w:rPr>
                <w:sz w:val="16"/>
              </w:rPr>
              <w:t>elementelor</w:t>
            </w:r>
            <w:r w:rsidRPr="00F14F40">
              <w:rPr>
                <w:spacing w:val="36"/>
                <w:sz w:val="16"/>
              </w:rPr>
              <w:t xml:space="preserve"> </w:t>
            </w:r>
            <w:r w:rsidRPr="00F14F40">
              <w:rPr>
                <w:sz w:val="16"/>
              </w:rPr>
              <w:t>prefabricate</w:t>
            </w:r>
            <w:r w:rsidRPr="00F14F40">
              <w:rPr>
                <w:spacing w:val="-4"/>
                <w:sz w:val="16"/>
              </w:rPr>
              <w:t xml:space="preserve"> </w:t>
            </w:r>
            <w:r w:rsidRPr="00F14F40">
              <w:rPr>
                <w:sz w:val="16"/>
              </w:rPr>
              <w:t>din</w:t>
            </w:r>
            <w:r w:rsidRPr="00F14F40">
              <w:rPr>
                <w:spacing w:val="-5"/>
                <w:sz w:val="16"/>
              </w:rPr>
              <w:t xml:space="preserve"> </w:t>
            </w:r>
            <w:r w:rsidRPr="00F14F40">
              <w:rPr>
                <w:sz w:val="16"/>
              </w:rPr>
              <w:t>beton</w:t>
            </w:r>
            <w:r w:rsidRPr="00F14F40">
              <w:rPr>
                <w:spacing w:val="-4"/>
                <w:sz w:val="16"/>
              </w:rPr>
              <w:t xml:space="preserve"> </w:t>
            </w:r>
            <w:r w:rsidRPr="00F14F40">
              <w:rPr>
                <w:sz w:val="16"/>
              </w:rPr>
              <w:t>armat</w:t>
            </w:r>
            <w:r w:rsidRPr="00F14F40">
              <w:rPr>
                <w:spacing w:val="-4"/>
                <w:sz w:val="16"/>
              </w:rPr>
              <w:t xml:space="preserve"> </w:t>
            </w:r>
            <w:r w:rsidRPr="00F14F40">
              <w:rPr>
                <w:sz w:val="16"/>
              </w:rPr>
              <w:t>recuperate</w:t>
            </w:r>
            <w:r w:rsidRPr="00F14F40">
              <w:rPr>
                <w:spacing w:val="-5"/>
                <w:sz w:val="16"/>
              </w:rPr>
              <w:t xml:space="preserve"> </w:t>
            </w:r>
            <w:r w:rsidRPr="00F14F40">
              <w:rPr>
                <w:sz w:val="16"/>
              </w:rPr>
              <w:t>2.3x0.6</w:t>
            </w:r>
            <w:r w:rsidRPr="00F14F40">
              <w:rPr>
                <w:spacing w:val="-4"/>
                <w:sz w:val="16"/>
              </w:rPr>
              <w:t xml:space="preserve"> </w:t>
            </w:r>
            <w:r w:rsidRPr="00F14F40">
              <w:rPr>
                <w:spacing w:val="-10"/>
                <w:sz w:val="16"/>
              </w:rPr>
              <w:t>h</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buc</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8,0000</w:t>
            </w:r>
          </w:p>
        </w:tc>
      </w:tr>
      <w:tr w:rsidR="00F172C5" w:rsidTr="000A055C">
        <w:trPr>
          <w:trHeight w:val="6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1.1.14</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CF11A</w:t>
            </w:r>
          </w:p>
        </w:tc>
        <w:tc>
          <w:tcPr>
            <w:tcW w:w="6100" w:type="dxa"/>
            <w:shd w:val="clear" w:color="auto" w:fill="auto"/>
          </w:tcPr>
          <w:p w:rsidR="00F172C5" w:rsidRPr="00F14F40" w:rsidRDefault="00F172C5" w:rsidP="000A055C">
            <w:pPr>
              <w:pStyle w:val="TableParagraph"/>
              <w:spacing w:before="5" w:line="200" w:lineRule="exact"/>
              <w:ind w:left="18" w:right="30"/>
              <w:rPr>
                <w:sz w:val="16"/>
              </w:rPr>
            </w:pPr>
            <w:r w:rsidRPr="00F14F40">
              <w:rPr>
                <w:sz w:val="16"/>
              </w:rPr>
              <w:t>Tencuieli exterioare stropite pe zidarie de caramida sau beton (cu matura sau masina)</w:t>
            </w:r>
            <w:r w:rsidRPr="00F14F40">
              <w:rPr>
                <w:spacing w:val="-3"/>
                <w:sz w:val="16"/>
              </w:rPr>
              <w:t xml:space="preserve"> </w:t>
            </w:r>
            <w:r w:rsidRPr="00F14F40">
              <w:rPr>
                <w:sz w:val="16"/>
              </w:rPr>
              <w:t>de</w:t>
            </w:r>
            <w:r w:rsidRPr="00F14F40">
              <w:rPr>
                <w:spacing w:val="-3"/>
                <w:sz w:val="16"/>
              </w:rPr>
              <w:t xml:space="preserve"> </w:t>
            </w:r>
            <w:r w:rsidRPr="00F14F40">
              <w:rPr>
                <w:sz w:val="16"/>
              </w:rPr>
              <w:t>3</w:t>
            </w:r>
            <w:r w:rsidRPr="00F14F40">
              <w:rPr>
                <w:spacing w:val="-3"/>
                <w:sz w:val="16"/>
              </w:rPr>
              <w:t xml:space="preserve"> </w:t>
            </w:r>
            <w:r w:rsidRPr="00F14F40">
              <w:rPr>
                <w:sz w:val="16"/>
              </w:rPr>
              <w:t>cm</w:t>
            </w:r>
            <w:r w:rsidRPr="00F14F40">
              <w:rPr>
                <w:spacing w:val="-3"/>
                <w:sz w:val="16"/>
              </w:rPr>
              <w:t xml:space="preserve"> </w:t>
            </w:r>
            <w:r w:rsidRPr="00F14F40">
              <w:rPr>
                <w:sz w:val="16"/>
              </w:rPr>
              <w:t>grosime,</w:t>
            </w:r>
            <w:r w:rsidRPr="00F14F40">
              <w:rPr>
                <w:spacing w:val="-3"/>
                <w:sz w:val="16"/>
              </w:rPr>
              <w:t xml:space="preserve"> </w:t>
            </w:r>
            <w:r w:rsidRPr="00F14F40">
              <w:rPr>
                <w:sz w:val="16"/>
              </w:rPr>
              <w:t>executate</w:t>
            </w:r>
            <w:r w:rsidRPr="00F14F40">
              <w:rPr>
                <w:spacing w:val="-3"/>
                <w:sz w:val="16"/>
              </w:rPr>
              <w:t xml:space="preserve"> </w:t>
            </w:r>
            <w:r w:rsidRPr="00F14F40">
              <w:rPr>
                <w:sz w:val="16"/>
              </w:rPr>
              <w:t>manual,</w:t>
            </w:r>
            <w:r w:rsidRPr="00F14F40">
              <w:rPr>
                <w:spacing w:val="-3"/>
                <w:sz w:val="16"/>
              </w:rPr>
              <w:t xml:space="preserve"> </w:t>
            </w:r>
            <w:r w:rsidRPr="00F14F40">
              <w:rPr>
                <w:sz w:val="16"/>
              </w:rPr>
              <w:t>cu</w:t>
            </w:r>
            <w:r w:rsidRPr="00F14F40">
              <w:rPr>
                <w:spacing w:val="-3"/>
                <w:sz w:val="16"/>
              </w:rPr>
              <w:t xml:space="preserve"> </w:t>
            </w:r>
            <w:r w:rsidRPr="00F14F40">
              <w:rPr>
                <w:sz w:val="16"/>
              </w:rPr>
              <w:t>mortar</w:t>
            </w:r>
            <w:r w:rsidRPr="00F14F40">
              <w:rPr>
                <w:spacing w:val="-3"/>
                <w:sz w:val="16"/>
              </w:rPr>
              <w:t xml:space="preserve"> </w:t>
            </w:r>
            <w:r w:rsidRPr="00F14F40">
              <w:rPr>
                <w:sz w:val="16"/>
              </w:rPr>
              <w:t>de</w:t>
            </w:r>
            <w:r w:rsidRPr="00F14F40">
              <w:rPr>
                <w:spacing w:val="-3"/>
                <w:sz w:val="16"/>
              </w:rPr>
              <w:t xml:space="preserve"> </w:t>
            </w:r>
            <w:r w:rsidRPr="00F14F40">
              <w:rPr>
                <w:sz w:val="16"/>
              </w:rPr>
              <w:t>ciment-var</w:t>
            </w:r>
            <w:r w:rsidRPr="00F14F40">
              <w:rPr>
                <w:spacing w:val="-3"/>
                <w:sz w:val="16"/>
              </w:rPr>
              <w:t xml:space="preserve"> </w:t>
            </w:r>
            <w:r w:rsidRPr="00F14F40">
              <w:rPr>
                <w:sz w:val="16"/>
              </w:rPr>
              <w:t>M</w:t>
            </w:r>
            <w:r w:rsidRPr="00F14F40">
              <w:rPr>
                <w:spacing w:val="-3"/>
                <w:sz w:val="16"/>
              </w:rPr>
              <w:t xml:space="preserve"> </w:t>
            </w:r>
            <w:r w:rsidRPr="00F14F40">
              <w:rPr>
                <w:sz w:val="16"/>
              </w:rPr>
              <w:t>50-T</w:t>
            </w:r>
            <w:r w:rsidRPr="00F14F40">
              <w:rPr>
                <w:spacing w:val="-3"/>
                <w:sz w:val="16"/>
              </w:rPr>
              <w:t xml:space="preserve"> </w:t>
            </w:r>
            <w:r w:rsidRPr="00F14F40">
              <w:rPr>
                <w:sz w:val="16"/>
              </w:rPr>
              <w:t>pentru sprit si mortar de var-ciment M 25-T pentru grund si stratul vizibil in cimp continuu.</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130,0000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1.1.15</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TsH92A</w:t>
            </w:r>
          </w:p>
        </w:tc>
        <w:tc>
          <w:tcPr>
            <w:tcW w:w="6100" w:type="dxa"/>
            <w:shd w:val="clear" w:color="auto" w:fill="auto"/>
          </w:tcPr>
          <w:p w:rsidR="00F172C5" w:rsidRPr="00F14F40" w:rsidRDefault="00F172C5" w:rsidP="000A055C">
            <w:pPr>
              <w:pStyle w:val="TableParagraph"/>
              <w:ind w:left="18"/>
              <w:rPr>
                <w:sz w:val="16"/>
              </w:rPr>
            </w:pPr>
            <w:r w:rsidRPr="00F14F40">
              <w:rPr>
                <w:sz w:val="16"/>
              </w:rPr>
              <w:t>Incarcarea</w:t>
            </w:r>
            <w:r w:rsidRPr="00F14F40">
              <w:rPr>
                <w:spacing w:val="-3"/>
                <w:sz w:val="16"/>
              </w:rPr>
              <w:t xml:space="preserve"> </w:t>
            </w:r>
            <w:r w:rsidRPr="00F14F40">
              <w:rPr>
                <w:sz w:val="16"/>
              </w:rPr>
              <w:t>in</w:t>
            </w:r>
            <w:r w:rsidRPr="00F14F40">
              <w:rPr>
                <w:spacing w:val="-2"/>
                <w:sz w:val="16"/>
              </w:rPr>
              <w:t xml:space="preserve"> </w:t>
            </w:r>
            <w:r w:rsidRPr="00F14F40">
              <w:rPr>
                <w:sz w:val="16"/>
              </w:rPr>
              <w:t>auto:</w:t>
            </w:r>
            <w:r w:rsidRPr="00F14F40">
              <w:rPr>
                <w:spacing w:val="-3"/>
                <w:sz w:val="16"/>
              </w:rPr>
              <w:t xml:space="preserve"> </w:t>
            </w:r>
            <w:r w:rsidRPr="00F14F40">
              <w:rPr>
                <w:sz w:val="16"/>
              </w:rPr>
              <w:t>gunoi,</w:t>
            </w:r>
            <w:r w:rsidRPr="00F14F40">
              <w:rPr>
                <w:spacing w:val="-2"/>
                <w:sz w:val="16"/>
              </w:rPr>
              <w:t xml:space="preserve"> frunze.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10"/>
                <w:sz w:val="16"/>
              </w:rPr>
              <w:t>t</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10,0000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1.1.16</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TsI50A5</w:t>
            </w:r>
          </w:p>
        </w:tc>
        <w:tc>
          <w:tcPr>
            <w:tcW w:w="6100" w:type="dxa"/>
            <w:shd w:val="clear" w:color="auto" w:fill="auto"/>
          </w:tcPr>
          <w:p w:rsidR="00F172C5" w:rsidRPr="00F14F40" w:rsidRDefault="00F172C5" w:rsidP="000A055C">
            <w:pPr>
              <w:pStyle w:val="TableParagraph"/>
              <w:ind w:left="18"/>
              <w:rPr>
                <w:sz w:val="16"/>
              </w:rPr>
            </w:pPr>
            <w:r w:rsidRPr="00F14F40">
              <w:rPr>
                <w:sz w:val="16"/>
              </w:rPr>
              <w:t>Transportarea</w:t>
            </w:r>
            <w:r w:rsidRPr="00F14F40">
              <w:rPr>
                <w:spacing w:val="-5"/>
                <w:sz w:val="16"/>
              </w:rPr>
              <w:t xml:space="preserve"> </w:t>
            </w:r>
            <w:r w:rsidRPr="00F14F40">
              <w:rPr>
                <w:sz w:val="16"/>
              </w:rPr>
              <w:t>pamintului</w:t>
            </w:r>
            <w:r w:rsidRPr="00F14F40">
              <w:rPr>
                <w:spacing w:val="-5"/>
                <w:sz w:val="16"/>
              </w:rPr>
              <w:t xml:space="preserve"> </w:t>
            </w:r>
            <w:r w:rsidRPr="00F14F40">
              <w:rPr>
                <w:sz w:val="16"/>
              </w:rPr>
              <w:t>cu</w:t>
            </w:r>
            <w:r w:rsidRPr="00F14F40">
              <w:rPr>
                <w:spacing w:val="-5"/>
                <w:sz w:val="16"/>
              </w:rPr>
              <w:t xml:space="preserve"> </w:t>
            </w:r>
            <w:r w:rsidRPr="00F14F40">
              <w:rPr>
                <w:sz w:val="16"/>
              </w:rPr>
              <w:t>autobasculanta</w:t>
            </w:r>
            <w:r w:rsidRPr="00F14F40">
              <w:rPr>
                <w:spacing w:val="35"/>
                <w:sz w:val="16"/>
              </w:rPr>
              <w:t xml:space="preserve"> </w:t>
            </w:r>
            <w:r w:rsidRPr="00F14F40">
              <w:rPr>
                <w:sz w:val="16"/>
              </w:rPr>
              <w:t>la</w:t>
            </w:r>
            <w:r w:rsidRPr="00F14F40">
              <w:rPr>
                <w:spacing w:val="-5"/>
                <w:sz w:val="16"/>
              </w:rPr>
              <w:t xml:space="preserve"> </w:t>
            </w:r>
            <w:r w:rsidRPr="00F14F40">
              <w:rPr>
                <w:sz w:val="16"/>
              </w:rPr>
              <w:t>distanta</w:t>
            </w:r>
            <w:r w:rsidRPr="00F14F40">
              <w:rPr>
                <w:spacing w:val="-5"/>
                <w:sz w:val="16"/>
              </w:rPr>
              <w:t xml:space="preserve"> </w:t>
            </w:r>
            <w:r w:rsidRPr="00F14F40">
              <w:rPr>
                <w:sz w:val="16"/>
              </w:rPr>
              <w:t>de</w:t>
            </w:r>
            <w:r w:rsidRPr="00F14F40">
              <w:rPr>
                <w:spacing w:val="-5"/>
                <w:sz w:val="16"/>
              </w:rPr>
              <w:t xml:space="preserve"> </w:t>
            </w:r>
            <w:r w:rsidRPr="00F14F40">
              <w:rPr>
                <w:sz w:val="16"/>
              </w:rPr>
              <w:t>5</w:t>
            </w:r>
            <w:r w:rsidRPr="00F14F40">
              <w:rPr>
                <w:spacing w:val="-5"/>
                <w:sz w:val="16"/>
              </w:rPr>
              <w:t xml:space="preserve"> km.</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10"/>
                <w:sz w:val="16"/>
              </w:rPr>
              <w:t>t</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10,0000</w:t>
            </w:r>
          </w:p>
        </w:tc>
      </w:tr>
    </w:tbl>
    <w:p w:rsidR="00F172C5" w:rsidRDefault="00F172C5" w:rsidP="00F172C5">
      <w:pPr>
        <w:pStyle w:val="BodyText"/>
        <w:spacing w:before="2"/>
        <w:rPr>
          <w:b/>
        </w:rPr>
      </w:pPr>
    </w:p>
    <w:tbl>
      <w:tblPr>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600"/>
        <w:gridCol w:w="1200"/>
        <w:gridCol w:w="6100"/>
        <w:gridCol w:w="1000"/>
        <w:gridCol w:w="1300"/>
      </w:tblGrid>
      <w:tr w:rsidR="00F172C5" w:rsidTr="000A055C">
        <w:trPr>
          <w:trHeight w:val="225"/>
        </w:trPr>
        <w:tc>
          <w:tcPr>
            <w:tcW w:w="10200" w:type="dxa"/>
            <w:gridSpan w:val="5"/>
            <w:shd w:val="clear" w:color="auto" w:fill="auto"/>
          </w:tcPr>
          <w:p w:rsidR="00F172C5" w:rsidRPr="00F14F40" w:rsidRDefault="00F172C5" w:rsidP="000A055C">
            <w:pPr>
              <w:pStyle w:val="TableParagraph"/>
              <w:ind w:left="18"/>
              <w:rPr>
                <w:b/>
                <w:sz w:val="16"/>
              </w:rPr>
            </w:pPr>
            <w:r w:rsidRPr="00F14F40">
              <w:rPr>
                <w:b/>
                <w:sz w:val="16"/>
              </w:rPr>
              <w:t>Obiectul:</w:t>
            </w:r>
            <w:r w:rsidRPr="00F14F40">
              <w:rPr>
                <w:b/>
                <w:spacing w:val="-1"/>
                <w:sz w:val="16"/>
              </w:rPr>
              <w:t xml:space="preserve"> </w:t>
            </w:r>
            <w:r w:rsidRPr="00F14F40">
              <w:rPr>
                <w:b/>
                <w:sz w:val="16"/>
              </w:rPr>
              <w:t xml:space="preserve">Lucrari de </w:t>
            </w:r>
            <w:r w:rsidRPr="00F14F40">
              <w:rPr>
                <w:b/>
                <w:spacing w:val="-2"/>
                <w:sz w:val="16"/>
              </w:rPr>
              <w:t>reconstructie</w:t>
            </w:r>
          </w:p>
        </w:tc>
      </w:tr>
      <w:tr w:rsidR="00F172C5" w:rsidTr="000A055C">
        <w:trPr>
          <w:trHeight w:val="225"/>
        </w:trPr>
        <w:tc>
          <w:tcPr>
            <w:tcW w:w="10200" w:type="dxa"/>
            <w:gridSpan w:val="5"/>
            <w:shd w:val="clear" w:color="auto" w:fill="auto"/>
          </w:tcPr>
          <w:p w:rsidR="00F172C5" w:rsidRPr="00F14F40" w:rsidRDefault="00F172C5" w:rsidP="000A055C">
            <w:pPr>
              <w:pStyle w:val="TableParagraph"/>
              <w:ind w:left="18"/>
              <w:rPr>
                <w:b/>
                <w:sz w:val="16"/>
              </w:rPr>
            </w:pPr>
            <w:r w:rsidRPr="00F14F40">
              <w:rPr>
                <w:b/>
                <w:sz w:val="16"/>
              </w:rPr>
              <w:t>Devizul:</w:t>
            </w:r>
            <w:r w:rsidRPr="00F14F40">
              <w:rPr>
                <w:b/>
                <w:spacing w:val="-2"/>
                <w:sz w:val="16"/>
              </w:rPr>
              <w:t>Holul institutiei</w:t>
            </w:r>
          </w:p>
        </w:tc>
      </w:tr>
      <w:tr w:rsidR="00F172C5" w:rsidTr="000A055C">
        <w:trPr>
          <w:trHeight w:val="425"/>
        </w:trPr>
        <w:tc>
          <w:tcPr>
            <w:tcW w:w="600" w:type="dxa"/>
            <w:shd w:val="clear" w:color="auto" w:fill="auto"/>
          </w:tcPr>
          <w:p w:rsidR="00F172C5" w:rsidRPr="00F14F40" w:rsidRDefault="00F172C5" w:rsidP="000A055C">
            <w:pPr>
              <w:pStyle w:val="TableParagraph"/>
              <w:ind w:right="173"/>
              <w:jc w:val="right"/>
              <w:rPr>
                <w:b/>
                <w:sz w:val="16"/>
              </w:rPr>
            </w:pPr>
            <w:r w:rsidRPr="00F14F40">
              <w:rPr>
                <w:b/>
                <w:spacing w:val="-5"/>
                <w:sz w:val="16"/>
              </w:rPr>
              <w:t>Nr.</w:t>
            </w:r>
          </w:p>
        </w:tc>
        <w:tc>
          <w:tcPr>
            <w:tcW w:w="1200" w:type="dxa"/>
            <w:shd w:val="clear" w:color="auto" w:fill="auto"/>
          </w:tcPr>
          <w:p w:rsidR="00F172C5" w:rsidRPr="00F14F40" w:rsidRDefault="00F172C5" w:rsidP="000A055C">
            <w:pPr>
              <w:pStyle w:val="TableParagraph"/>
              <w:spacing w:before="5" w:line="200" w:lineRule="exact"/>
              <w:ind w:left="42" w:right="25" w:firstLine="22"/>
              <w:rPr>
                <w:b/>
                <w:sz w:val="16"/>
              </w:rPr>
            </w:pPr>
            <w:r w:rsidRPr="00F14F40">
              <w:rPr>
                <w:b/>
                <w:sz w:val="16"/>
              </w:rPr>
              <w:t>Simbol</w:t>
            </w:r>
            <w:r w:rsidRPr="00F14F40">
              <w:rPr>
                <w:b/>
                <w:spacing w:val="-12"/>
                <w:sz w:val="16"/>
              </w:rPr>
              <w:t xml:space="preserve"> </w:t>
            </w:r>
            <w:r w:rsidRPr="00F14F40">
              <w:rPr>
                <w:b/>
                <w:sz w:val="16"/>
              </w:rPr>
              <w:t xml:space="preserve">norme si Cod </w:t>
            </w:r>
            <w:r w:rsidRPr="00F14F40">
              <w:rPr>
                <w:b/>
                <w:spacing w:val="-2"/>
                <w:sz w:val="16"/>
              </w:rPr>
              <w:t>resurse</w:t>
            </w:r>
          </w:p>
        </w:tc>
        <w:tc>
          <w:tcPr>
            <w:tcW w:w="6100" w:type="dxa"/>
            <w:shd w:val="clear" w:color="auto" w:fill="auto"/>
          </w:tcPr>
          <w:p w:rsidR="00F172C5" w:rsidRPr="00F14F40" w:rsidRDefault="00F172C5" w:rsidP="000A055C">
            <w:pPr>
              <w:pStyle w:val="TableParagraph"/>
              <w:ind w:left="11"/>
              <w:jc w:val="center"/>
              <w:rPr>
                <w:b/>
                <w:sz w:val="16"/>
              </w:rPr>
            </w:pPr>
            <w:r w:rsidRPr="00F14F40">
              <w:rPr>
                <w:b/>
                <w:sz w:val="16"/>
              </w:rPr>
              <w:t>Denumire</w:t>
            </w:r>
            <w:r w:rsidRPr="00F14F40">
              <w:rPr>
                <w:b/>
                <w:spacing w:val="-7"/>
                <w:sz w:val="16"/>
              </w:rPr>
              <w:t xml:space="preserve"> </w:t>
            </w:r>
            <w:r w:rsidRPr="00F14F40">
              <w:rPr>
                <w:b/>
                <w:spacing w:val="-2"/>
                <w:sz w:val="16"/>
              </w:rPr>
              <w:t>lucrari</w:t>
            </w:r>
          </w:p>
        </w:tc>
        <w:tc>
          <w:tcPr>
            <w:tcW w:w="1000" w:type="dxa"/>
            <w:shd w:val="clear" w:color="auto" w:fill="auto"/>
          </w:tcPr>
          <w:p w:rsidR="00F172C5" w:rsidRPr="00F14F40" w:rsidRDefault="00F172C5" w:rsidP="000A055C">
            <w:pPr>
              <w:pStyle w:val="TableParagraph"/>
              <w:ind w:left="13" w:right="2"/>
              <w:jc w:val="center"/>
              <w:rPr>
                <w:b/>
                <w:sz w:val="16"/>
              </w:rPr>
            </w:pPr>
            <w:r w:rsidRPr="00F14F40">
              <w:rPr>
                <w:b/>
                <w:spacing w:val="-4"/>
                <w:sz w:val="16"/>
              </w:rPr>
              <w:t>U.M.</w:t>
            </w:r>
          </w:p>
        </w:tc>
        <w:tc>
          <w:tcPr>
            <w:tcW w:w="1300" w:type="dxa"/>
            <w:shd w:val="clear" w:color="auto" w:fill="auto"/>
          </w:tcPr>
          <w:p w:rsidR="00F172C5" w:rsidRPr="00F14F40" w:rsidRDefault="00F172C5" w:rsidP="000A055C">
            <w:pPr>
              <w:pStyle w:val="TableParagraph"/>
              <w:ind w:left="403"/>
              <w:rPr>
                <w:b/>
                <w:sz w:val="16"/>
              </w:rPr>
            </w:pPr>
            <w:r w:rsidRPr="00F14F40">
              <w:rPr>
                <w:b/>
                <w:spacing w:val="-2"/>
                <w:sz w:val="16"/>
              </w:rPr>
              <w:t>Volum</w:t>
            </w:r>
          </w:p>
        </w:tc>
      </w:tr>
      <w:tr w:rsidR="00F172C5" w:rsidTr="000A055C">
        <w:trPr>
          <w:trHeight w:val="225"/>
        </w:trPr>
        <w:tc>
          <w:tcPr>
            <w:tcW w:w="600" w:type="dxa"/>
            <w:shd w:val="clear" w:color="auto" w:fill="auto"/>
          </w:tcPr>
          <w:p w:rsidR="00F172C5" w:rsidRPr="00F14F40" w:rsidRDefault="00F172C5" w:rsidP="000A055C">
            <w:pPr>
              <w:pStyle w:val="TableParagraph"/>
              <w:ind w:right="240"/>
              <w:jc w:val="right"/>
              <w:rPr>
                <w:b/>
                <w:sz w:val="16"/>
              </w:rPr>
            </w:pPr>
            <w:r w:rsidRPr="00F14F40">
              <w:rPr>
                <w:b/>
                <w:spacing w:val="-10"/>
                <w:sz w:val="16"/>
              </w:rPr>
              <w:t>1</w:t>
            </w:r>
          </w:p>
        </w:tc>
        <w:tc>
          <w:tcPr>
            <w:tcW w:w="1200" w:type="dxa"/>
            <w:shd w:val="clear" w:color="auto" w:fill="auto"/>
          </w:tcPr>
          <w:p w:rsidR="00F172C5" w:rsidRPr="00F14F40" w:rsidRDefault="00F172C5" w:rsidP="000A055C">
            <w:pPr>
              <w:pStyle w:val="TableParagraph"/>
              <w:ind w:left="11"/>
              <w:jc w:val="center"/>
              <w:rPr>
                <w:b/>
                <w:sz w:val="16"/>
              </w:rPr>
            </w:pPr>
            <w:r w:rsidRPr="00F14F40">
              <w:rPr>
                <w:b/>
                <w:spacing w:val="-10"/>
                <w:sz w:val="16"/>
              </w:rPr>
              <w:t>2</w:t>
            </w:r>
          </w:p>
        </w:tc>
        <w:tc>
          <w:tcPr>
            <w:tcW w:w="6100" w:type="dxa"/>
            <w:shd w:val="clear" w:color="auto" w:fill="auto"/>
          </w:tcPr>
          <w:p w:rsidR="00F172C5" w:rsidRPr="00F14F40" w:rsidRDefault="00F172C5" w:rsidP="000A055C">
            <w:pPr>
              <w:pStyle w:val="TableParagraph"/>
              <w:ind w:left="11"/>
              <w:jc w:val="center"/>
              <w:rPr>
                <w:b/>
                <w:sz w:val="16"/>
              </w:rPr>
            </w:pPr>
            <w:r w:rsidRPr="00F14F40">
              <w:rPr>
                <w:b/>
                <w:spacing w:val="-10"/>
                <w:sz w:val="16"/>
              </w:rPr>
              <w:t>3</w:t>
            </w:r>
          </w:p>
        </w:tc>
        <w:tc>
          <w:tcPr>
            <w:tcW w:w="1000" w:type="dxa"/>
            <w:shd w:val="clear" w:color="auto" w:fill="auto"/>
          </w:tcPr>
          <w:p w:rsidR="00F172C5" w:rsidRPr="00F14F40" w:rsidRDefault="00F172C5" w:rsidP="000A055C">
            <w:pPr>
              <w:pStyle w:val="TableParagraph"/>
              <w:ind w:left="13" w:right="2"/>
              <w:jc w:val="center"/>
              <w:rPr>
                <w:b/>
                <w:sz w:val="16"/>
              </w:rPr>
            </w:pPr>
            <w:r w:rsidRPr="00F14F40">
              <w:rPr>
                <w:b/>
                <w:spacing w:val="-10"/>
                <w:sz w:val="16"/>
              </w:rPr>
              <w:t>4</w:t>
            </w:r>
          </w:p>
        </w:tc>
        <w:tc>
          <w:tcPr>
            <w:tcW w:w="1300" w:type="dxa"/>
            <w:shd w:val="clear" w:color="auto" w:fill="auto"/>
          </w:tcPr>
          <w:p w:rsidR="00F172C5" w:rsidRPr="00F14F40" w:rsidRDefault="00F172C5" w:rsidP="000A055C">
            <w:pPr>
              <w:pStyle w:val="TableParagraph"/>
              <w:ind w:left="11"/>
              <w:jc w:val="center"/>
              <w:rPr>
                <w:b/>
                <w:sz w:val="16"/>
              </w:rPr>
            </w:pPr>
            <w:r w:rsidRPr="00F14F40">
              <w:rPr>
                <w:b/>
                <w:spacing w:val="-10"/>
                <w:sz w:val="16"/>
              </w:rPr>
              <w:t>5</w:t>
            </w:r>
          </w:p>
        </w:tc>
      </w:tr>
      <w:tr w:rsidR="00F172C5" w:rsidTr="000A055C">
        <w:trPr>
          <w:trHeight w:val="225"/>
        </w:trPr>
        <w:tc>
          <w:tcPr>
            <w:tcW w:w="600" w:type="dxa"/>
            <w:shd w:val="clear" w:color="auto" w:fill="auto"/>
          </w:tcPr>
          <w:p w:rsidR="00F172C5" w:rsidRPr="00F14F40" w:rsidRDefault="00F172C5" w:rsidP="000A055C">
            <w:pPr>
              <w:pStyle w:val="TableParagraph"/>
              <w:ind w:right="209"/>
              <w:jc w:val="right"/>
              <w:rPr>
                <w:sz w:val="16"/>
              </w:rPr>
            </w:pPr>
            <w:r w:rsidRPr="00F14F40">
              <w:rPr>
                <w:spacing w:val="-2"/>
                <w:sz w:val="16"/>
              </w:rPr>
              <w:t>1.2.1</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IzG35A</w:t>
            </w:r>
          </w:p>
        </w:tc>
        <w:tc>
          <w:tcPr>
            <w:tcW w:w="6100" w:type="dxa"/>
            <w:shd w:val="clear" w:color="auto" w:fill="auto"/>
          </w:tcPr>
          <w:p w:rsidR="00F172C5" w:rsidRPr="00F14F40" w:rsidRDefault="00F172C5" w:rsidP="000A055C">
            <w:pPr>
              <w:pStyle w:val="TableParagraph"/>
              <w:ind w:left="18"/>
              <w:rPr>
                <w:sz w:val="16"/>
              </w:rPr>
            </w:pPr>
            <w:r w:rsidRPr="00F14F40">
              <w:rPr>
                <w:sz w:val="16"/>
              </w:rPr>
              <w:t>Taierea</w:t>
            </w:r>
            <w:r w:rsidRPr="00F14F40">
              <w:rPr>
                <w:spacing w:val="-3"/>
                <w:sz w:val="16"/>
              </w:rPr>
              <w:t xml:space="preserve"> </w:t>
            </w:r>
            <w:r w:rsidRPr="00F14F40">
              <w:rPr>
                <w:sz w:val="16"/>
              </w:rPr>
              <w:t>rosturilor</w:t>
            </w:r>
            <w:r w:rsidRPr="00F14F40">
              <w:rPr>
                <w:spacing w:val="-3"/>
                <w:sz w:val="16"/>
              </w:rPr>
              <w:t xml:space="preserve"> </w:t>
            </w:r>
            <w:r w:rsidRPr="00F14F40">
              <w:rPr>
                <w:sz w:val="16"/>
              </w:rPr>
              <w:t>de</w:t>
            </w:r>
            <w:r w:rsidRPr="00F14F40">
              <w:rPr>
                <w:spacing w:val="-3"/>
                <w:sz w:val="16"/>
              </w:rPr>
              <w:t xml:space="preserve"> </w:t>
            </w:r>
            <w:r w:rsidRPr="00F14F40">
              <w:rPr>
                <w:sz w:val="16"/>
              </w:rPr>
              <w:t>dilatare</w:t>
            </w:r>
            <w:r w:rsidRPr="00F14F40">
              <w:rPr>
                <w:spacing w:val="-3"/>
                <w:sz w:val="16"/>
              </w:rPr>
              <w:t xml:space="preserve"> </w:t>
            </w:r>
            <w:r w:rsidRPr="00F14F40">
              <w:rPr>
                <w:sz w:val="16"/>
              </w:rPr>
              <w:t>in</w:t>
            </w:r>
            <w:r w:rsidRPr="00F14F40">
              <w:rPr>
                <w:spacing w:val="-3"/>
                <w:sz w:val="16"/>
              </w:rPr>
              <w:t xml:space="preserve"> </w:t>
            </w:r>
            <w:r w:rsidRPr="00F14F40">
              <w:rPr>
                <w:sz w:val="16"/>
              </w:rPr>
              <w:t>beton</w:t>
            </w:r>
            <w:r w:rsidRPr="00F14F40">
              <w:rPr>
                <w:spacing w:val="-3"/>
                <w:sz w:val="16"/>
              </w:rPr>
              <w:t xml:space="preserve"> </w:t>
            </w:r>
            <w:r w:rsidRPr="00F14F40">
              <w:rPr>
                <w:sz w:val="16"/>
              </w:rPr>
              <w:t>torcretat</w:t>
            </w:r>
            <w:r w:rsidRPr="00F14F40">
              <w:rPr>
                <w:spacing w:val="-3"/>
                <w:sz w:val="16"/>
              </w:rPr>
              <w:t xml:space="preserve"> </w:t>
            </w:r>
            <w:r w:rsidRPr="00F14F40">
              <w:rPr>
                <w:sz w:val="16"/>
              </w:rPr>
              <w:t>cu</w:t>
            </w:r>
            <w:r w:rsidRPr="00F14F40">
              <w:rPr>
                <w:spacing w:val="-3"/>
                <w:sz w:val="16"/>
              </w:rPr>
              <w:t xml:space="preserve"> </w:t>
            </w:r>
            <w:r w:rsidRPr="00F14F40">
              <w:rPr>
                <w:sz w:val="16"/>
              </w:rPr>
              <w:t>discuri</w:t>
            </w:r>
            <w:r w:rsidRPr="00F14F40">
              <w:rPr>
                <w:spacing w:val="-2"/>
                <w:sz w:val="16"/>
              </w:rPr>
              <w:t xml:space="preserve"> abrazive.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10"/>
                <w:sz w:val="16"/>
              </w:rPr>
              <w:t>m</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20,0000</w:t>
            </w:r>
          </w:p>
        </w:tc>
      </w:tr>
      <w:tr w:rsidR="00F172C5" w:rsidTr="000A055C">
        <w:trPr>
          <w:trHeight w:val="425"/>
        </w:trPr>
        <w:tc>
          <w:tcPr>
            <w:tcW w:w="600" w:type="dxa"/>
            <w:shd w:val="clear" w:color="auto" w:fill="auto"/>
          </w:tcPr>
          <w:p w:rsidR="00F172C5" w:rsidRPr="00F14F40" w:rsidRDefault="00F172C5" w:rsidP="000A055C">
            <w:pPr>
              <w:pStyle w:val="TableParagraph"/>
              <w:ind w:right="209"/>
              <w:jc w:val="right"/>
              <w:rPr>
                <w:sz w:val="16"/>
              </w:rPr>
            </w:pPr>
            <w:r w:rsidRPr="00F14F40">
              <w:rPr>
                <w:spacing w:val="-2"/>
                <w:sz w:val="16"/>
              </w:rPr>
              <w:t>1.2.2</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RCsB28C</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Demolarea</w:t>
            </w:r>
            <w:r w:rsidRPr="00F14F40">
              <w:rPr>
                <w:spacing w:val="-4"/>
                <w:sz w:val="16"/>
              </w:rPr>
              <w:t xml:space="preserve"> </w:t>
            </w:r>
            <w:r w:rsidRPr="00F14F40">
              <w:rPr>
                <w:sz w:val="16"/>
              </w:rPr>
              <w:t>betoanelor</w:t>
            </w:r>
            <w:r w:rsidRPr="00F14F40">
              <w:rPr>
                <w:spacing w:val="-4"/>
                <w:sz w:val="16"/>
              </w:rPr>
              <w:t xml:space="preserve"> </w:t>
            </w:r>
            <w:r w:rsidRPr="00F14F40">
              <w:rPr>
                <w:sz w:val="16"/>
              </w:rPr>
              <w:t>vechi</w:t>
            </w:r>
            <w:r w:rsidRPr="00F14F40">
              <w:rPr>
                <w:spacing w:val="-4"/>
                <w:sz w:val="16"/>
              </w:rPr>
              <w:t xml:space="preserve"> </w:t>
            </w:r>
            <w:r w:rsidRPr="00F14F40">
              <w:rPr>
                <w:sz w:val="16"/>
              </w:rPr>
              <w:t>cu</w:t>
            </w:r>
            <w:r w:rsidRPr="00F14F40">
              <w:rPr>
                <w:spacing w:val="-4"/>
                <w:sz w:val="16"/>
              </w:rPr>
              <w:t xml:space="preserve"> </w:t>
            </w:r>
            <w:r w:rsidRPr="00F14F40">
              <w:rPr>
                <w:sz w:val="16"/>
              </w:rPr>
              <w:t>mijloace</w:t>
            </w:r>
            <w:r w:rsidRPr="00F14F40">
              <w:rPr>
                <w:spacing w:val="-4"/>
                <w:sz w:val="16"/>
              </w:rPr>
              <w:t xml:space="preserve"> </w:t>
            </w:r>
            <w:r w:rsidRPr="00F14F40">
              <w:rPr>
                <w:sz w:val="16"/>
              </w:rPr>
              <w:t>manuale,</w:t>
            </w:r>
            <w:r w:rsidRPr="00F14F40">
              <w:rPr>
                <w:spacing w:val="-4"/>
                <w:sz w:val="16"/>
              </w:rPr>
              <w:t xml:space="preserve"> </w:t>
            </w:r>
            <w:r w:rsidRPr="00F14F40">
              <w:rPr>
                <w:sz w:val="16"/>
              </w:rPr>
              <w:t>beton</w:t>
            </w:r>
            <w:r w:rsidRPr="00F14F40">
              <w:rPr>
                <w:spacing w:val="-4"/>
                <w:sz w:val="16"/>
              </w:rPr>
              <w:t xml:space="preserve"> </w:t>
            </w:r>
            <w:r w:rsidRPr="00F14F40">
              <w:rPr>
                <w:sz w:val="16"/>
              </w:rPr>
              <w:t>armat</w:t>
            </w:r>
            <w:r w:rsidRPr="00F14F40">
              <w:rPr>
                <w:spacing w:val="-4"/>
                <w:sz w:val="16"/>
              </w:rPr>
              <w:t xml:space="preserve"> </w:t>
            </w:r>
            <w:r w:rsidRPr="00F14F40">
              <w:rPr>
                <w:sz w:val="16"/>
              </w:rPr>
              <w:t>in</w:t>
            </w:r>
            <w:r w:rsidRPr="00F14F40">
              <w:rPr>
                <w:spacing w:val="-4"/>
                <w:sz w:val="16"/>
              </w:rPr>
              <w:t xml:space="preserve"> </w:t>
            </w:r>
            <w:r w:rsidRPr="00F14F40">
              <w:rPr>
                <w:sz w:val="16"/>
              </w:rPr>
              <w:t>fundatii,</w:t>
            </w:r>
            <w:r w:rsidRPr="00F14F40">
              <w:rPr>
                <w:spacing w:val="-4"/>
                <w:sz w:val="16"/>
              </w:rPr>
              <w:t xml:space="preserve"> </w:t>
            </w:r>
            <w:r w:rsidRPr="00F14F40">
              <w:rPr>
                <w:sz w:val="16"/>
              </w:rPr>
              <w:t>pereti, stilpi etc.</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m3</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3,0000</w:t>
            </w:r>
          </w:p>
        </w:tc>
      </w:tr>
      <w:tr w:rsidR="00F172C5" w:rsidTr="000A055C">
        <w:trPr>
          <w:trHeight w:val="625"/>
        </w:trPr>
        <w:tc>
          <w:tcPr>
            <w:tcW w:w="600" w:type="dxa"/>
            <w:shd w:val="clear" w:color="auto" w:fill="auto"/>
          </w:tcPr>
          <w:p w:rsidR="00F172C5" w:rsidRPr="00F14F40" w:rsidRDefault="00F172C5" w:rsidP="000A055C">
            <w:pPr>
              <w:pStyle w:val="TableParagraph"/>
              <w:ind w:right="209"/>
              <w:jc w:val="right"/>
              <w:rPr>
                <w:sz w:val="16"/>
              </w:rPr>
            </w:pPr>
            <w:r w:rsidRPr="00F14F40">
              <w:rPr>
                <w:spacing w:val="-2"/>
                <w:sz w:val="16"/>
              </w:rPr>
              <w:t>1.2.3</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RpCA01A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Sapaturi manuale de pamint in spatii limitate, avind sub 1,00 m latime si maximum 1,5</w:t>
            </w:r>
            <w:r w:rsidRPr="00F14F40">
              <w:rPr>
                <w:spacing w:val="-4"/>
                <w:sz w:val="16"/>
              </w:rPr>
              <w:t xml:space="preserve"> </w:t>
            </w:r>
            <w:r w:rsidRPr="00F14F40">
              <w:rPr>
                <w:sz w:val="16"/>
              </w:rPr>
              <w:t>m</w:t>
            </w:r>
            <w:r w:rsidRPr="00F14F40">
              <w:rPr>
                <w:spacing w:val="-4"/>
                <w:sz w:val="16"/>
              </w:rPr>
              <w:t xml:space="preserve"> </w:t>
            </w:r>
            <w:r w:rsidRPr="00F14F40">
              <w:rPr>
                <w:sz w:val="16"/>
              </w:rPr>
              <w:t>adincime,</w:t>
            </w:r>
            <w:r w:rsidRPr="00F14F40">
              <w:rPr>
                <w:spacing w:val="-4"/>
                <w:sz w:val="16"/>
              </w:rPr>
              <w:t xml:space="preserve"> </w:t>
            </w:r>
            <w:r w:rsidRPr="00F14F40">
              <w:rPr>
                <w:sz w:val="16"/>
              </w:rPr>
              <w:t>cu</w:t>
            </w:r>
            <w:r w:rsidRPr="00F14F40">
              <w:rPr>
                <w:spacing w:val="-4"/>
                <w:sz w:val="16"/>
              </w:rPr>
              <w:t xml:space="preserve"> </w:t>
            </w:r>
            <w:r w:rsidRPr="00F14F40">
              <w:rPr>
                <w:sz w:val="16"/>
              </w:rPr>
              <w:t>taluz</w:t>
            </w:r>
            <w:r w:rsidRPr="00F14F40">
              <w:rPr>
                <w:spacing w:val="-4"/>
                <w:sz w:val="16"/>
              </w:rPr>
              <w:t xml:space="preserve"> </w:t>
            </w:r>
            <w:r w:rsidRPr="00F14F40">
              <w:rPr>
                <w:sz w:val="16"/>
              </w:rPr>
              <w:t>vertical,</w:t>
            </w:r>
            <w:r w:rsidRPr="00F14F40">
              <w:rPr>
                <w:spacing w:val="-4"/>
                <w:sz w:val="16"/>
              </w:rPr>
              <w:t xml:space="preserve"> </w:t>
            </w:r>
            <w:r w:rsidRPr="00F14F40">
              <w:rPr>
                <w:sz w:val="16"/>
              </w:rPr>
              <w:t>pentru</w:t>
            </w:r>
            <w:r w:rsidRPr="00F14F40">
              <w:rPr>
                <w:spacing w:val="-4"/>
                <w:sz w:val="16"/>
              </w:rPr>
              <w:t xml:space="preserve"> </w:t>
            </w:r>
            <w:r w:rsidRPr="00F14F40">
              <w:rPr>
                <w:sz w:val="16"/>
              </w:rPr>
              <w:t>gropi</w:t>
            </w:r>
            <w:r w:rsidRPr="00F14F40">
              <w:rPr>
                <w:spacing w:val="-4"/>
                <w:sz w:val="16"/>
              </w:rPr>
              <w:t xml:space="preserve"> </w:t>
            </w:r>
            <w:r w:rsidRPr="00F14F40">
              <w:rPr>
                <w:sz w:val="16"/>
              </w:rPr>
              <w:t>poligonale</w:t>
            </w:r>
            <w:r w:rsidRPr="00F14F40">
              <w:rPr>
                <w:spacing w:val="-4"/>
                <w:sz w:val="16"/>
              </w:rPr>
              <w:t xml:space="preserve"> </w:t>
            </w:r>
            <w:r w:rsidRPr="00F14F40">
              <w:rPr>
                <w:sz w:val="16"/>
              </w:rPr>
              <w:t>de</w:t>
            </w:r>
            <w:r w:rsidRPr="00F14F40">
              <w:rPr>
                <w:spacing w:val="-4"/>
                <w:sz w:val="16"/>
              </w:rPr>
              <w:t xml:space="preserve"> </w:t>
            </w:r>
            <w:r w:rsidRPr="00F14F40">
              <w:rPr>
                <w:sz w:val="16"/>
              </w:rPr>
              <w:t>fundatii,</w:t>
            </w:r>
            <w:r w:rsidRPr="00F14F40">
              <w:rPr>
                <w:spacing w:val="-4"/>
                <w:sz w:val="16"/>
              </w:rPr>
              <w:t xml:space="preserve"> </w:t>
            </w:r>
            <w:r w:rsidRPr="00F14F40">
              <w:rPr>
                <w:sz w:val="16"/>
              </w:rPr>
              <w:t>santuri,</w:t>
            </w:r>
            <w:r w:rsidRPr="00F14F40">
              <w:rPr>
                <w:spacing w:val="-4"/>
                <w:sz w:val="16"/>
              </w:rPr>
              <w:t xml:space="preserve"> </w:t>
            </w:r>
            <w:r w:rsidRPr="00F14F40">
              <w:rPr>
                <w:sz w:val="16"/>
              </w:rPr>
              <w:t>canale etc., executate in cantitati de pina la 20 mc cu maluri nesprijinite.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m3</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5,0000</w:t>
            </w:r>
          </w:p>
        </w:tc>
      </w:tr>
      <w:tr w:rsidR="00F172C5" w:rsidTr="000A055C">
        <w:trPr>
          <w:trHeight w:val="425"/>
        </w:trPr>
        <w:tc>
          <w:tcPr>
            <w:tcW w:w="600" w:type="dxa"/>
            <w:shd w:val="clear" w:color="auto" w:fill="auto"/>
          </w:tcPr>
          <w:p w:rsidR="00F172C5" w:rsidRPr="00F14F40" w:rsidRDefault="00F172C5" w:rsidP="000A055C">
            <w:pPr>
              <w:pStyle w:val="TableParagraph"/>
              <w:ind w:right="209"/>
              <w:jc w:val="right"/>
              <w:rPr>
                <w:sz w:val="16"/>
              </w:rPr>
            </w:pPr>
            <w:r w:rsidRPr="00F14F40">
              <w:rPr>
                <w:spacing w:val="-2"/>
                <w:sz w:val="16"/>
              </w:rPr>
              <w:t>1.2.4</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SB08E</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Teava</w:t>
            </w:r>
            <w:r w:rsidRPr="00F14F40">
              <w:rPr>
                <w:spacing w:val="-4"/>
                <w:sz w:val="16"/>
              </w:rPr>
              <w:t xml:space="preserve"> </w:t>
            </w:r>
            <w:r w:rsidRPr="00F14F40">
              <w:rPr>
                <w:sz w:val="16"/>
              </w:rPr>
              <w:t>din</w:t>
            </w:r>
            <w:r w:rsidRPr="00F14F40">
              <w:rPr>
                <w:spacing w:val="-4"/>
                <w:sz w:val="16"/>
              </w:rPr>
              <w:t xml:space="preserve"> </w:t>
            </w:r>
            <w:r w:rsidRPr="00F14F40">
              <w:rPr>
                <w:sz w:val="16"/>
              </w:rPr>
              <w:t>material</w:t>
            </w:r>
            <w:r w:rsidRPr="00F14F40">
              <w:rPr>
                <w:spacing w:val="-4"/>
                <w:sz w:val="16"/>
              </w:rPr>
              <w:t xml:space="preserve"> </w:t>
            </w:r>
            <w:r w:rsidRPr="00F14F40">
              <w:rPr>
                <w:sz w:val="16"/>
              </w:rPr>
              <w:t>plastic</w:t>
            </w:r>
            <w:r w:rsidRPr="00F14F40">
              <w:rPr>
                <w:spacing w:val="-4"/>
                <w:sz w:val="16"/>
              </w:rPr>
              <w:t xml:space="preserve"> </w:t>
            </w:r>
            <w:r w:rsidRPr="00F14F40">
              <w:rPr>
                <w:sz w:val="16"/>
              </w:rPr>
              <w:t>pentru</w:t>
            </w:r>
            <w:r w:rsidRPr="00F14F40">
              <w:rPr>
                <w:spacing w:val="-4"/>
                <w:sz w:val="16"/>
              </w:rPr>
              <w:t xml:space="preserve"> </w:t>
            </w:r>
            <w:r w:rsidRPr="00F14F40">
              <w:rPr>
                <w:sz w:val="16"/>
              </w:rPr>
              <w:t>canalizare,</w:t>
            </w:r>
            <w:r w:rsidRPr="00F14F40">
              <w:rPr>
                <w:spacing w:val="-4"/>
                <w:sz w:val="16"/>
              </w:rPr>
              <w:t xml:space="preserve"> </w:t>
            </w:r>
            <w:r w:rsidRPr="00F14F40">
              <w:rPr>
                <w:sz w:val="16"/>
              </w:rPr>
              <w:t>imbinata</w:t>
            </w:r>
            <w:r w:rsidRPr="00F14F40">
              <w:rPr>
                <w:spacing w:val="-4"/>
                <w:sz w:val="16"/>
              </w:rPr>
              <w:t xml:space="preserve"> </w:t>
            </w:r>
            <w:r w:rsidRPr="00F14F40">
              <w:rPr>
                <w:sz w:val="16"/>
              </w:rPr>
              <w:t>cu</w:t>
            </w:r>
            <w:r w:rsidRPr="00F14F40">
              <w:rPr>
                <w:spacing w:val="-4"/>
                <w:sz w:val="16"/>
              </w:rPr>
              <w:t xml:space="preserve"> </w:t>
            </w:r>
            <w:r w:rsidRPr="00F14F40">
              <w:rPr>
                <w:sz w:val="16"/>
              </w:rPr>
              <w:t>garnitura</w:t>
            </w:r>
            <w:r w:rsidRPr="00F14F40">
              <w:rPr>
                <w:spacing w:val="-4"/>
                <w:sz w:val="16"/>
              </w:rPr>
              <w:t xml:space="preserve"> </w:t>
            </w:r>
            <w:r w:rsidRPr="00F14F40">
              <w:rPr>
                <w:sz w:val="16"/>
              </w:rPr>
              <w:t>de</w:t>
            </w:r>
            <w:r w:rsidRPr="00F14F40">
              <w:rPr>
                <w:spacing w:val="-4"/>
                <w:sz w:val="16"/>
              </w:rPr>
              <w:t xml:space="preserve"> </w:t>
            </w:r>
            <w:r w:rsidRPr="00F14F40">
              <w:rPr>
                <w:sz w:val="16"/>
              </w:rPr>
              <w:t>cauciuc, montata aparent sau ingropat sub pardoseala, avind diametrul de 110 mm.</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10"/>
                <w:sz w:val="16"/>
              </w:rPr>
              <w:t>m</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20,0000</w:t>
            </w:r>
          </w:p>
        </w:tc>
      </w:tr>
      <w:tr w:rsidR="00F172C5" w:rsidTr="000A055C">
        <w:trPr>
          <w:trHeight w:val="425"/>
        </w:trPr>
        <w:tc>
          <w:tcPr>
            <w:tcW w:w="600" w:type="dxa"/>
            <w:shd w:val="clear" w:color="auto" w:fill="auto"/>
          </w:tcPr>
          <w:p w:rsidR="00F172C5" w:rsidRPr="00F14F40" w:rsidRDefault="00F172C5" w:rsidP="000A055C">
            <w:pPr>
              <w:pStyle w:val="TableParagraph"/>
              <w:ind w:right="209"/>
              <w:jc w:val="right"/>
              <w:rPr>
                <w:sz w:val="16"/>
              </w:rPr>
            </w:pPr>
            <w:r w:rsidRPr="00F14F40">
              <w:rPr>
                <w:spacing w:val="-2"/>
                <w:sz w:val="16"/>
              </w:rPr>
              <w:t>1.2.5</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RpCU05B</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Executarea</w:t>
            </w:r>
            <w:r w:rsidRPr="00F14F40">
              <w:rPr>
                <w:spacing w:val="-4"/>
                <w:sz w:val="16"/>
              </w:rPr>
              <w:t xml:space="preserve"> </w:t>
            </w:r>
            <w:r w:rsidRPr="00F14F40">
              <w:rPr>
                <w:sz w:val="16"/>
              </w:rPr>
              <w:t>strapungerilor</w:t>
            </w:r>
            <w:r w:rsidRPr="00F14F40">
              <w:rPr>
                <w:spacing w:val="-4"/>
                <w:sz w:val="16"/>
              </w:rPr>
              <w:t xml:space="preserve"> </w:t>
            </w:r>
            <w:r w:rsidRPr="00F14F40">
              <w:rPr>
                <w:sz w:val="16"/>
              </w:rPr>
              <w:t>pentru</w:t>
            </w:r>
            <w:r w:rsidRPr="00F14F40">
              <w:rPr>
                <w:spacing w:val="-4"/>
                <w:sz w:val="16"/>
              </w:rPr>
              <w:t xml:space="preserve"> </w:t>
            </w:r>
            <w:r w:rsidRPr="00F14F40">
              <w:rPr>
                <w:sz w:val="16"/>
              </w:rPr>
              <w:t>conducte</w:t>
            </w:r>
            <w:r w:rsidRPr="00F14F40">
              <w:rPr>
                <w:spacing w:val="-4"/>
                <w:sz w:val="16"/>
              </w:rPr>
              <w:t xml:space="preserve"> </w:t>
            </w:r>
            <w:r w:rsidRPr="00F14F40">
              <w:rPr>
                <w:sz w:val="16"/>
              </w:rPr>
              <w:t>sau</w:t>
            </w:r>
            <w:r w:rsidRPr="00F14F40">
              <w:rPr>
                <w:spacing w:val="-4"/>
                <w:sz w:val="16"/>
              </w:rPr>
              <w:t xml:space="preserve"> </w:t>
            </w:r>
            <w:r w:rsidRPr="00F14F40">
              <w:rPr>
                <w:sz w:val="16"/>
              </w:rPr>
              <w:t>tiranti,</w:t>
            </w:r>
            <w:r w:rsidRPr="00F14F40">
              <w:rPr>
                <w:spacing w:val="-4"/>
                <w:sz w:val="16"/>
              </w:rPr>
              <w:t xml:space="preserve"> </w:t>
            </w:r>
            <w:r w:rsidRPr="00F14F40">
              <w:rPr>
                <w:sz w:val="16"/>
              </w:rPr>
              <w:t>la</w:t>
            </w:r>
            <w:r w:rsidRPr="00F14F40">
              <w:rPr>
                <w:spacing w:val="-4"/>
                <w:sz w:val="16"/>
              </w:rPr>
              <w:t xml:space="preserve"> </w:t>
            </w:r>
            <w:r w:rsidRPr="00F14F40">
              <w:rPr>
                <w:sz w:val="16"/>
              </w:rPr>
              <w:t>consolidari,</w:t>
            </w:r>
            <w:r w:rsidRPr="00F14F40">
              <w:rPr>
                <w:spacing w:val="-4"/>
                <w:sz w:val="16"/>
              </w:rPr>
              <w:t xml:space="preserve"> </w:t>
            </w:r>
            <w:r w:rsidRPr="00F14F40">
              <w:rPr>
                <w:sz w:val="16"/>
              </w:rPr>
              <w:t>in</w:t>
            </w:r>
            <w:r w:rsidRPr="00F14F40">
              <w:rPr>
                <w:spacing w:val="-4"/>
                <w:sz w:val="16"/>
              </w:rPr>
              <w:t xml:space="preserve"> </w:t>
            </w:r>
            <w:r w:rsidRPr="00F14F40">
              <w:rPr>
                <w:sz w:val="16"/>
              </w:rPr>
              <w:t>pereti</w:t>
            </w:r>
            <w:r w:rsidRPr="00F14F40">
              <w:rPr>
                <w:spacing w:val="-4"/>
                <w:sz w:val="16"/>
              </w:rPr>
              <w:t xml:space="preserve"> </w:t>
            </w:r>
            <w:r w:rsidRPr="00F14F40">
              <w:rPr>
                <w:sz w:val="16"/>
              </w:rPr>
              <w:t>din beton simplu pina la 15 cm grosime.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buc</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1,0000</w:t>
            </w:r>
          </w:p>
        </w:tc>
      </w:tr>
      <w:tr w:rsidR="00F172C5" w:rsidTr="000A055C">
        <w:trPr>
          <w:trHeight w:val="225"/>
        </w:trPr>
        <w:tc>
          <w:tcPr>
            <w:tcW w:w="600" w:type="dxa"/>
            <w:shd w:val="clear" w:color="auto" w:fill="auto"/>
          </w:tcPr>
          <w:p w:rsidR="00F172C5" w:rsidRPr="00F14F40" w:rsidRDefault="00F172C5" w:rsidP="000A055C">
            <w:pPr>
              <w:pStyle w:val="TableParagraph"/>
              <w:ind w:right="209"/>
              <w:jc w:val="right"/>
              <w:rPr>
                <w:sz w:val="16"/>
              </w:rPr>
            </w:pPr>
            <w:r w:rsidRPr="00F14F40">
              <w:rPr>
                <w:spacing w:val="-2"/>
                <w:sz w:val="16"/>
              </w:rPr>
              <w:t>1.2.6</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RpCU07A</w:t>
            </w:r>
          </w:p>
        </w:tc>
        <w:tc>
          <w:tcPr>
            <w:tcW w:w="6100" w:type="dxa"/>
            <w:shd w:val="clear" w:color="auto" w:fill="auto"/>
          </w:tcPr>
          <w:p w:rsidR="00F172C5" w:rsidRPr="00F14F40" w:rsidRDefault="00F172C5" w:rsidP="000A055C">
            <w:pPr>
              <w:pStyle w:val="TableParagraph"/>
              <w:ind w:left="18"/>
              <w:rPr>
                <w:sz w:val="16"/>
              </w:rPr>
            </w:pPr>
            <w:r w:rsidRPr="00F14F40">
              <w:rPr>
                <w:sz w:val="16"/>
              </w:rPr>
              <w:t>Matarea</w:t>
            </w:r>
            <w:r w:rsidRPr="00F14F40">
              <w:rPr>
                <w:spacing w:val="-5"/>
                <w:sz w:val="16"/>
              </w:rPr>
              <w:t xml:space="preserve"> </w:t>
            </w:r>
            <w:r w:rsidRPr="00F14F40">
              <w:rPr>
                <w:sz w:val="16"/>
              </w:rPr>
              <w:t>golurilor</w:t>
            </w:r>
            <w:r w:rsidRPr="00F14F40">
              <w:rPr>
                <w:spacing w:val="-2"/>
                <w:sz w:val="16"/>
              </w:rPr>
              <w:t xml:space="preserve"> </w:t>
            </w:r>
            <w:r w:rsidRPr="00F14F40">
              <w:rPr>
                <w:sz w:val="16"/>
              </w:rPr>
              <w:t>in</w:t>
            </w:r>
            <w:r w:rsidRPr="00F14F40">
              <w:rPr>
                <w:spacing w:val="-2"/>
                <w:sz w:val="16"/>
              </w:rPr>
              <w:t xml:space="preserve"> </w:t>
            </w:r>
            <w:r w:rsidRPr="00F14F40">
              <w:rPr>
                <w:sz w:val="16"/>
              </w:rPr>
              <w:t>pereti,</w:t>
            </w:r>
            <w:r w:rsidRPr="00F14F40">
              <w:rPr>
                <w:spacing w:val="-2"/>
                <w:sz w:val="16"/>
              </w:rPr>
              <w:t xml:space="preserve"> </w:t>
            </w:r>
            <w:r w:rsidRPr="00F14F40">
              <w:rPr>
                <w:sz w:val="16"/>
              </w:rPr>
              <w:t>cu</w:t>
            </w:r>
            <w:r w:rsidRPr="00F14F40">
              <w:rPr>
                <w:spacing w:val="-2"/>
                <w:sz w:val="16"/>
              </w:rPr>
              <w:t xml:space="preserve"> </w:t>
            </w:r>
            <w:r w:rsidRPr="00F14F40">
              <w:rPr>
                <w:sz w:val="16"/>
              </w:rPr>
              <w:t>mortar</w:t>
            </w:r>
            <w:r w:rsidRPr="00F14F40">
              <w:rPr>
                <w:spacing w:val="-2"/>
                <w:sz w:val="16"/>
              </w:rPr>
              <w:t xml:space="preserve"> </w:t>
            </w:r>
            <w:r w:rsidRPr="00F14F40">
              <w:rPr>
                <w:sz w:val="16"/>
              </w:rPr>
              <w:t>de</w:t>
            </w:r>
            <w:r w:rsidRPr="00F14F40">
              <w:rPr>
                <w:spacing w:val="-2"/>
                <w:sz w:val="16"/>
              </w:rPr>
              <w:t xml:space="preserve"> </w:t>
            </w:r>
            <w:r w:rsidRPr="00F14F40">
              <w:rPr>
                <w:sz w:val="16"/>
              </w:rPr>
              <w:t>ipsos,</w:t>
            </w:r>
            <w:r w:rsidRPr="00F14F40">
              <w:rPr>
                <w:spacing w:val="-2"/>
                <w:sz w:val="16"/>
              </w:rPr>
              <w:t xml:space="preserve"> </w:t>
            </w:r>
            <w:r w:rsidRPr="00F14F40">
              <w:rPr>
                <w:sz w:val="16"/>
              </w:rPr>
              <w:t>dupa</w:t>
            </w:r>
            <w:r w:rsidRPr="00F14F40">
              <w:rPr>
                <w:spacing w:val="-2"/>
                <w:sz w:val="16"/>
              </w:rPr>
              <w:t xml:space="preserve"> </w:t>
            </w:r>
            <w:r w:rsidRPr="00F14F40">
              <w:rPr>
                <w:sz w:val="16"/>
              </w:rPr>
              <w:t>instalatii</w:t>
            </w:r>
            <w:r w:rsidRPr="00F14F40">
              <w:rPr>
                <w:spacing w:val="-2"/>
                <w:sz w:val="16"/>
              </w:rPr>
              <w:t xml:space="preserve"> </w:t>
            </w:r>
            <w:r w:rsidRPr="00F14F40">
              <w:rPr>
                <w:sz w:val="16"/>
              </w:rPr>
              <w:t>sau</w:t>
            </w:r>
            <w:r w:rsidRPr="00F14F40">
              <w:rPr>
                <w:spacing w:val="-2"/>
                <w:sz w:val="16"/>
              </w:rPr>
              <w:t xml:space="preserve"> consolidari.</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buc</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1,0000</w:t>
            </w:r>
          </w:p>
        </w:tc>
      </w:tr>
      <w:tr w:rsidR="00F172C5" w:rsidTr="000A055C">
        <w:trPr>
          <w:trHeight w:val="224"/>
        </w:trPr>
        <w:tc>
          <w:tcPr>
            <w:tcW w:w="600" w:type="dxa"/>
            <w:shd w:val="clear" w:color="auto" w:fill="auto"/>
          </w:tcPr>
          <w:p w:rsidR="00F172C5" w:rsidRPr="00F14F40" w:rsidRDefault="00F172C5" w:rsidP="000A055C">
            <w:pPr>
              <w:pStyle w:val="TableParagraph"/>
              <w:ind w:right="209"/>
              <w:jc w:val="right"/>
              <w:rPr>
                <w:sz w:val="16"/>
              </w:rPr>
            </w:pPr>
            <w:r w:rsidRPr="00F14F40">
              <w:rPr>
                <w:spacing w:val="-2"/>
                <w:sz w:val="16"/>
              </w:rPr>
              <w:t>1.2.7</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TsC54A</w:t>
            </w:r>
          </w:p>
        </w:tc>
        <w:tc>
          <w:tcPr>
            <w:tcW w:w="6100" w:type="dxa"/>
            <w:shd w:val="clear" w:color="auto" w:fill="auto"/>
          </w:tcPr>
          <w:p w:rsidR="00F172C5" w:rsidRPr="00F14F40" w:rsidRDefault="00F172C5" w:rsidP="000A055C">
            <w:pPr>
              <w:pStyle w:val="TableParagraph"/>
              <w:ind w:left="18"/>
              <w:rPr>
                <w:sz w:val="16"/>
              </w:rPr>
            </w:pPr>
            <w:r w:rsidRPr="00F14F40">
              <w:rPr>
                <w:sz w:val="16"/>
              </w:rPr>
              <w:t>Strat</w:t>
            </w:r>
            <w:r w:rsidRPr="00F14F40">
              <w:rPr>
                <w:spacing w:val="-3"/>
                <w:sz w:val="16"/>
              </w:rPr>
              <w:t xml:space="preserve"> </w:t>
            </w:r>
            <w:r w:rsidRPr="00F14F40">
              <w:rPr>
                <w:sz w:val="16"/>
              </w:rPr>
              <w:t>de</w:t>
            </w:r>
            <w:r w:rsidRPr="00F14F40">
              <w:rPr>
                <w:spacing w:val="-2"/>
                <w:sz w:val="16"/>
              </w:rPr>
              <w:t xml:space="preserve"> </w:t>
            </w:r>
            <w:r w:rsidRPr="00F14F40">
              <w:rPr>
                <w:sz w:val="16"/>
              </w:rPr>
              <w:t>fundatie</w:t>
            </w:r>
            <w:r w:rsidRPr="00F14F40">
              <w:rPr>
                <w:spacing w:val="-3"/>
                <w:sz w:val="16"/>
              </w:rPr>
              <w:t xml:space="preserve"> </w:t>
            </w:r>
            <w:r w:rsidRPr="00F14F40">
              <w:rPr>
                <w:sz w:val="16"/>
              </w:rPr>
              <w:t>din</w:t>
            </w:r>
            <w:r w:rsidRPr="00F14F40">
              <w:rPr>
                <w:spacing w:val="-2"/>
                <w:sz w:val="16"/>
              </w:rPr>
              <w:t xml:space="preserve"> nisip.</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m3</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3,0000</w:t>
            </w:r>
          </w:p>
        </w:tc>
      </w:tr>
      <w:tr w:rsidR="00F172C5" w:rsidTr="000A055C">
        <w:trPr>
          <w:trHeight w:val="678"/>
        </w:trPr>
        <w:tc>
          <w:tcPr>
            <w:tcW w:w="600" w:type="dxa"/>
            <w:shd w:val="clear" w:color="auto" w:fill="auto"/>
          </w:tcPr>
          <w:p w:rsidR="00F172C5" w:rsidRPr="00F14F40" w:rsidRDefault="00F172C5" w:rsidP="000A055C">
            <w:pPr>
              <w:pStyle w:val="TableParagraph"/>
              <w:ind w:right="209"/>
              <w:jc w:val="right"/>
              <w:rPr>
                <w:sz w:val="16"/>
              </w:rPr>
            </w:pPr>
            <w:r w:rsidRPr="00F14F40">
              <w:rPr>
                <w:spacing w:val="-2"/>
                <w:sz w:val="16"/>
              </w:rPr>
              <w:t>1.2.8</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CA03E</w:t>
            </w:r>
          </w:p>
        </w:tc>
        <w:tc>
          <w:tcPr>
            <w:tcW w:w="6100" w:type="dxa"/>
            <w:shd w:val="clear" w:color="auto" w:fill="auto"/>
          </w:tcPr>
          <w:p w:rsidR="00F172C5" w:rsidRPr="00F14F40" w:rsidRDefault="00F172C5" w:rsidP="000A055C">
            <w:pPr>
              <w:pStyle w:val="TableParagraph"/>
              <w:spacing w:line="261" w:lineRule="auto"/>
              <w:ind w:left="18" w:right="118"/>
              <w:rPr>
                <w:sz w:val="16"/>
              </w:rPr>
            </w:pPr>
            <w:r w:rsidRPr="00F14F40">
              <w:rPr>
                <w:sz w:val="16"/>
              </w:rPr>
              <w:t>Beton turnat in fundatii, socluri, ziduri de sprijin, pereti sub cota zero, preparat cu centrala</w:t>
            </w:r>
            <w:r w:rsidRPr="00F14F40">
              <w:rPr>
                <w:spacing w:val="-3"/>
                <w:sz w:val="16"/>
              </w:rPr>
              <w:t xml:space="preserve"> </w:t>
            </w:r>
            <w:r w:rsidRPr="00F14F40">
              <w:rPr>
                <w:sz w:val="16"/>
              </w:rPr>
              <w:t>de</w:t>
            </w:r>
            <w:r w:rsidRPr="00F14F40">
              <w:rPr>
                <w:spacing w:val="-3"/>
                <w:sz w:val="16"/>
              </w:rPr>
              <w:t xml:space="preserve"> </w:t>
            </w:r>
            <w:r w:rsidRPr="00F14F40">
              <w:rPr>
                <w:sz w:val="16"/>
              </w:rPr>
              <w:t>betoane</w:t>
            </w:r>
            <w:r w:rsidRPr="00F14F40">
              <w:rPr>
                <w:spacing w:val="-3"/>
                <w:sz w:val="16"/>
              </w:rPr>
              <w:t xml:space="preserve"> </w:t>
            </w:r>
            <w:r w:rsidRPr="00F14F40">
              <w:rPr>
                <w:sz w:val="16"/>
              </w:rPr>
              <w:t>si</w:t>
            </w:r>
            <w:r w:rsidRPr="00F14F40">
              <w:rPr>
                <w:spacing w:val="-3"/>
                <w:sz w:val="16"/>
              </w:rPr>
              <w:t xml:space="preserve"> </w:t>
            </w:r>
            <w:r w:rsidRPr="00F14F40">
              <w:rPr>
                <w:sz w:val="16"/>
              </w:rPr>
              <w:t>turnarea</w:t>
            </w:r>
            <w:r w:rsidRPr="00F14F40">
              <w:rPr>
                <w:spacing w:val="-3"/>
                <w:sz w:val="16"/>
              </w:rPr>
              <w:t xml:space="preserve"> </w:t>
            </w:r>
            <w:r w:rsidRPr="00F14F40">
              <w:rPr>
                <w:sz w:val="16"/>
              </w:rPr>
              <w:t>cu</w:t>
            </w:r>
            <w:r w:rsidRPr="00F14F40">
              <w:rPr>
                <w:spacing w:val="-3"/>
                <w:sz w:val="16"/>
              </w:rPr>
              <w:t xml:space="preserve"> </w:t>
            </w:r>
            <w:r w:rsidRPr="00F14F40">
              <w:rPr>
                <w:sz w:val="16"/>
              </w:rPr>
              <w:t>mijloace</w:t>
            </w:r>
            <w:r w:rsidRPr="00F14F40">
              <w:rPr>
                <w:spacing w:val="-3"/>
                <w:sz w:val="16"/>
              </w:rPr>
              <w:t xml:space="preserve"> </w:t>
            </w:r>
            <w:r w:rsidRPr="00F14F40">
              <w:rPr>
                <w:sz w:val="16"/>
              </w:rPr>
              <w:t>clasice</w:t>
            </w:r>
            <w:r w:rsidRPr="00F14F40">
              <w:rPr>
                <w:spacing w:val="-3"/>
                <w:sz w:val="16"/>
              </w:rPr>
              <w:t xml:space="preserve"> </w:t>
            </w:r>
            <w:r w:rsidRPr="00F14F40">
              <w:rPr>
                <w:sz w:val="16"/>
              </w:rPr>
              <w:t>beton</w:t>
            </w:r>
            <w:r w:rsidRPr="00F14F40">
              <w:rPr>
                <w:spacing w:val="-3"/>
                <w:sz w:val="16"/>
              </w:rPr>
              <w:t xml:space="preserve"> </w:t>
            </w:r>
            <w:r w:rsidRPr="00F14F40">
              <w:rPr>
                <w:sz w:val="16"/>
              </w:rPr>
              <w:t>armat</w:t>
            </w:r>
            <w:r w:rsidRPr="00F14F40">
              <w:rPr>
                <w:spacing w:val="-3"/>
                <w:sz w:val="16"/>
              </w:rPr>
              <w:t xml:space="preserve"> </w:t>
            </w:r>
            <w:r w:rsidRPr="00F14F40">
              <w:rPr>
                <w:sz w:val="16"/>
              </w:rPr>
              <w:t>clasa</w:t>
            </w:r>
            <w:r w:rsidRPr="00F14F40">
              <w:rPr>
                <w:spacing w:val="-3"/>
                <w:sz w:val="16"/>
              </w:rPr>
              <w:t xml:space="preserve"> </w:t>
            </w:r>
            <w:r w:rsidRPr="00F14F40">
              <w:rPr>
                <w:sz w:val="16"/>
              </w:rPr>
              <w:t>C</w:t>
            </w:r>
            <w:r w:rsidRPr="00F14F40">
              <w:rPr>
                <w:spacing w:val="-3"/>
                <w:sz w:val="16"/>
              </w:rPr>
              <w:t xml:space="preserve"> </w:t>
            </w:r>
            <w:r w:rsidRPr="00F14F40">
              <w:rPr>
                <w:sz w:val="16"/>
              </w:rPr>
              <w:t>20/16</w:t>
            </w:r>
            <w:r w:rsidRPr="00F14F40">
              <w:rPr>
                <w:spacing w:val="-3"/>
                <w:sz w:val="16"/>
              </w:rPr>
              <w:t xml:space="preserve"> </w:t>
            </w:r>
            <w:r w:rsidRPr="00F14F40">
              <w:rPr>
                <w:sz w:val="16"/>
              </w:rPr>
              <w:t>(Bc 20/B 250) .</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m3</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3,0000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1.2.9</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IE05A</w:t>
            </w:r>
          </w:p>
        </w:tc>
        <w:tc>
          <w:tcPr>
            <w:tcW w:w="6100" w:type="dxa"/>
            <w:shd w:val="clear" w:color="auto" w:fill="auto"/>
          </w:tcPr>
          <w:p w:rsidR="00F172C5" w:rsidRPr="00F14F40" w:rsidRDefault="00F172C5" w:rsidP="000A055C">
            <w:pPr>
              <w:pStyle w:val="TableParagraph"/>
              <w:spacing w:before="5" w:line="200" w:lineRule="exact"/>
              <w:ind w:left="18" w:right="30"/>
              <w:rPr>
                <w:sz w:val="16"/>
              </w:rPr>
            </w:pPr>
            <w:r w:rsidRPr="00F14F40">
              <w:rPr>
                <w:sz w:val="16"/>
              </w:rPr>
              <w:t>Demontarea</w:t>
            </w:r>
            <w:r w:rsidRPr="00F14F40">
              <w:rPr>
                <w:spacing w:val="-4"/>
                <w:sz w:val="16"/>
              </w:rPr>
              <w:t xml:space="preserve"> </w:t>
            </w:r>
            <w:r w:rsidRPr="00F14F40">
              <w:rPr>
                <w:sz w:val="16"/>
              </w:rPr>
              <w:t>de</w:t>
            </w:r>
            <w:r w:rsidRPr="00F14F40">
              <w:rPr>
                <w:spacing w:val="-4"/>
                <w:sz w:val="16"/>
              </w:rPr>
              <w:t xml:space="preserve"> </w:t>
            </w:r>
            <w:r w:rsidRPr="00F14F40">
              <w:rPr>
                <w:sz w:val="16"/>
              </w:rPr>
              <w:t>pe</w:t>
            </w:r>
            <w:r w:rsidRPr="00F14F40">
              <w:rPr>
                <w:spacing w:val="-4"/>
                <w:sz w:val="16"/>
              </w:rPr>
              <w:t xml:space="preserve"> </w:t>
            </w:r>
            <w:r w:rsidRPr="00F14F40">
              <w:rPr>
                <w:sz w:val="16"/>
              </w:rPr>
              <w:t>pozitie</w:t>
            </w:r>
            <w:r w:rsidRPr="00F14F40">
              <w:rPr>
                <w:spacing w:val="-4"/>
                <w:sz w:val="16"/>
              </w:rPr>
              <w:t xml:space="preserve"> </w:t>
            </w:r>
            <w:r w:rsidRPr="00F14F40">
              <w:rPr>
                <w:sz w:val="16"/>
              </w:rPr>
              <w:t>a</w:t>
            </w:r>
            <w:r w:rsidRPr="00F14F40">
              <w:rPr>
                <w:spacing w:val="-4"/>
                <w:sz w:val="16"/>
              </w:rPr>
              <w:t xml:space="preserve"> </w:t>
            </w:r>
            <w:r w:rsidRPr="00F14F40">
              <w:rPr>
                <w:sz w:val="16"/>
              </w:rPr>
              <w:t>corpurilor</w:t>
            </w:r>
            <w:r w:rsidRPr="00F14F40">
              <w:rPr>
                <w:spacing w:val="-4"/>
                <w:sz w:val="16"/>
              </w:rPr>
              <w:t xml:space="preserve"> </w:t>
            </w:r>
            <w:r w:rsidRPr="00F14F40">
              <w:rPr>
                <w:sz w:val="16"/>
              </w:rPr>
              <w:t>de</w:t>
            </w:r>
            <w:r w:rsidRPr="00F14F40">
              <w:rPr>
                <w:spacing w:val="-4"/>
                <w:sz w:val="16"/>
              </w:rPr>
              <w:t xml:space="preserve"> </w:t>
            </w:r>
            <w:r w:rsidRPr="00F14F40">
              <w:rPr>
                <w:sz w:val="16"/>
              </w:rPr>
              <w:t>radiatoare</w:t>
            </w:r>
            <w:r w:rsidRPr="00F14F40">
              <w:rPr>
                <w:spacing w:val="-4"/>
                <w:sz w:val="16"/>
              </w:rPr>
              <w:t xml:space="preserve"> </w:t>
            </w:r>
            <w:r w:rsidRPr="00F14F40">
              <w:rPr>
                <w:sz w:val="16"/>
              </w:rPr>
              <w:t>in</w:t>
            </w:r>
            <w:r w:rsidRPr="00F14F40">
              <w:rPr>
                <w:spacing w:val="-4"/>
                <w:sz w:val="16"/>
              </w:rPr>
              <w:t xml:space="preserve"> </w:t>
            </w:r>
            <w:r w:rsidRPr="00F14F40">
              <w:rPr>
                <w:sz w:val="16"/>
              </w:rPr>
              <w:t>vederea</w:t>
            </w:r>
            <w:r w:rsidRPr="00F14F40">
              <w:rPr>
                <w:spacing w:val="-4"/>
                <w:sz w:val="16"/>
              </w:rPr>
              <w:t xml:space="preserve"> </w:t>
            </w:r>
            <w:r w:rsidRPr="00F14F40">
              <w:rPr>
                <w:sz w:val="16"/>
              </w:rPr>
              <w:t>vopsirii</w:t>
            </w:r>
            <w:r w:rsidRPr="00F14F40">
              <w:rPr>
                <w:spacing w:val="-4"/>
                <w:sz w:val="16"/>
              </w:rPr>
              <w:t xml:space="preserve"> </w:t>
            </w:r>
            <w:r w:rsidRPr="00F14F40">
              <w:rPr>
                <w:sz w:val="16"/>
              </w:rPr>
              <w:t>sau</w:t>
            </w:r>
            <w:r w:rsidRPr="00F14F40">
              <w:rPr>
                <w:spacing w:val="-4"/>
                <w:sz w:val="16"/>
              </w:rPr>
              <w:t xml:space="preserve"> </w:t>
            </w:r>
            <w:r w:rsidRPr="00F14F40">
              <w:rPr>
                <w:sz w:val="16"/>
              </w:rPr>
              <w:t>reparatiei si remontarea lor.</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5,0000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1.2.10</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CN23G</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Vopsitorii</w:t>
            </w:r>
            <w:r w:rsidRPr="00F14F40">
              <w:rPr>
                <w:spacing w:val="-4"/>
                <w:sz w:val="16"/>
              </w:rPr>
              <w:t xml:space="preserve"> </w:t>
            </w:r>
            <w:r w:rsidRPr="00F14F40">
              <w:rPr>
                <w:sz w:val="16"/>
              </w:rPr>
              <w:t>de</w:t>
            </w:r>
            <w:r w:rsidRPr="00F14F40">
              <w:rPr>
                <w:spacing w:val="-4"/>
                <w:sz w:val="16"/>
              </w:rPr>
              <w:t xml:space="preserve"> </w:t>
            </w:r>
            <w:r w:rsidRPr="00F14F40">
              <w:rPr>
                <w:sz w:val="16"/>
              </w:rPr>
              <w:t>calitate</w:t>
            </w:r>
            <w:r w:rsidRPr="00F14F40">
              <w:rPr>
                <w:spacing w:val="-4"/>
                <w:sz w:val="16"/>
              </w:rPr>
              <w:t xml:space="preserve"> </w:t>
            </w:r>
            <w:r w:rsidRPr="00F14F40">
              <w:rPr>
                <w:sz w:val="16"/>
              </w:rPr>
              <w:t>superioara</w:t>
            </w:r>
            <w:r w:rsidRPr="00F14F40">
              <w:rPr>
                <w:spacing w:val="-4"/>
                <w:sz w:val="16"/>
              </w:rPr>
              <w:t xml:space="preserve"> </w:t>
            </w:r>
            <w:r w:rsidRPr="00F14F40">
              <w:rPr>
                <w:sz w:val="16"/>
              </w:rPr>
              <w:t>la</w:t>
            </w:r>
            <w:r w:rsidRPr="00F14F40">
              <w:rPr>
                <w:spacing w:val="-4"/>
                <w:sz w:val="16"/>
              </w:rPr>
              <w:t xml:space="preserve"> </w:t>
            </w:r>
            <w:r w:rsidRPr="00F14F40">
              <w:rPr>
                <w:sz w:val="16"/>
              </w:rPr>
              <w:t>instalatii</w:t>
            </w:r>
            <w:r w:rsidRPr="00F14F40">
              <w:rPr>
                <w:spacing w:val="-4"/>
                <w:sz w:val="16"/>
              </w:rPr>
              <w:t xml:space="preserve"> </w:t>
            </w:r>
            <w:r w:rsidRPr="00F14F40">
              <w:rPr>
                <w:sz w:val="16"/>
              </w:rPr>
              <w:t>functionale,</w:t>
            </w:r>
            <w:r w:rsidRPr="00F14F40">
              <w:rPr>
                <w:spacing w:val="-4"/>
                <w:sz w:val="16"/>
              </w:rPr>
              <w:t xml:space="preserve"> </w:t>
            </w:r>
            <w:r w:rsidRPr="00F14F40">
              <w:rPr>
                <w:sz w:val="16"/>
              </w:rPr>
              <w:t>executate</w:t>
            </w:r>
            <w:r w:rsidRPr="00F14F40">
              <w:rPr>
                <w:spacing w:val="-4"/>
                <w:sz w:val="16"/>
              </w:rPr>
              <w:t xml:space="preserve"> </w:t>
            </w:r>
            <w:r w:rsidRPr="00F14F40">
              <w:rPr>
                <w:sz w:val="16"/>
              </w:rPr>
              <w:t>cu</w:t>
            </w:r>
            <w:r w:rsidRPr="00F14F40">
              <w:rPr>
                <w:spacing w:val="-4"/>
                <w:sz w:val="16"/>
              </w:rPr>
              <w:t xml:space="preserve"> </w:t>
            </w:r>
            <w:r w:rsidRPr="00F14F40">
              <w:rPr>
                <w:sz w:val="16"/>
              </w:rPr>
              <w:t>email</w:t>
            </w:r>
            <w:r w:rsidRPr="00F14F40">
              <w:rPr>
                <w:spacing w:val="-4"/>
                <w:sz w:val="16"/>
              </w:rPr>
              <w:t xml:space="preserve"> </w:t>
            </w:r>
            <w:r w:rsidRPr="00F14F40">
              <w:rPr>
                <w:sz w:val="16"/>
              </w:rPr>
              <w:t>alchidic (Termolux) pe corpurile radiatoarelor de calorifer.</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10,0000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1.2.11</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RpIB01B</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Montarea</w:t>
            </w:r>
            <w:r w:rsidRPr="00F14F40">
              <w:rPr>
                <w:spacing w:val="-4"/>
                <w:sz w:val="16"/>
              </w:rPr>
              <w:t xml:space="preserve"> </w:t>
            </w:r>
            <w:r w:rsidRPr="00F14F40">
              <w:rPr>
                <w:sz w:val="16"/>
              </w:rPr>
              <w:t>radiatoarelor</w:t>
            </w:r>
            <w:r w:rsidRPr="00F14F40">
              <w:rPr>
                <w:spacing w:val="-4"/>
                <w:sz w:val="16"/>
              </w:rPr>
              <w:t xml:space="preserve"> </w:t>
            </w:r>
            <w:r w:rsidRPr="00F14F40">
              <w:rPr>
                <w:sz w:val="16"/>
              </w:rPr>
              <w:t>din</w:t>
            </w:r>
            <w:r w:rsidRPr="00F14F40">
              <w:rPr>
                <w:spacing w:val="-4"/>
                <w:sz w:val="16"/>
              </w:rPr>
              <w:t xml:space="preserve"> </w:t>
            </w:r>
            <w:r w:rsidRPr="00F14F40">
              <w:rPr>
                <w:sz w:val="16"/>
              </w:rPr>
              <w:t>fonta,</w:t>
            </w:r>
            <w:r w:rsidRPr="00F14F40">
              <w:rPr>
                <w:spacing w:val="-4"/>
                <w:sz w:val="16"/>
              </w:rPr>
              <w:t xml:space="preserve"> </w:t>
            </w:r>
            <w:r w:rsidRPr="00F14F40">
              <w:rPr>
                <w:sz w:val="16"/>
              </w:rPr>
              <w:t>cu</w:t>
            </w:r>
            <w:r w:rsidRPr="00F14F40">
              <w:rPr>
                <w:spacing w:val="-4"/>
                <w:sz w:val="16"/>
              </w:rPr>
              <w:t xml:space="preserve"> </w:t>
            </w:r>
            <w:r w:rsidRPr="00F14F40">
              <w:rPr>
                <w:sz w:val="16"/>
              </w:rPr>
              <w:t>coloane</w:t>
            </w:r>
            <w:r w:rsidRPr="00F14F40">
              <w:rPr>
                <w:spacing w:val="-4"/>
                <w:sz w:val="16"/>
              </w:rPr>
              <w:t xml:space="preserve"> </w:t>
            </w:r>
            <w:r w:rsidRPr="00F14F40">
              <w:rPr>
                <w:sz w:val="16"/>
              </w:rPr>
              <w:t>unite</w:t>
            </w:r>
            <w:r w:rsidRPr="00F14F40">
              <w:rPr>
                <w:spacing w:val="-4"/>
                <w:sz w:val="16"/>
              </w:rPr>
              <w:t xml:space="preserve"> </w:t>
            </w:r>
            <w:r w:rsidRPr="00F14F40">
              <w:rPr>
                <w:sz w:val="16"/>
              </w:rPr>
              <w:t>si</w:t>
            </w:r>
            <w:r w:rsidRPr="00F14F40">
              <w:rPr>
                <w:spacing w:val="-4"/>
                <w:sz w:val="16"/>
              </w:rPr>
              <w:t xml:space="preserve"> </w:t>
            </w:r>
            <w:r w:rsidRPr="00F14F40">
              <w:rPr>
                <w:sz w:val="16"/>
              </w:rPr>
              <w:t>sectiune</w:t>
            </w:r>
            <w:r w:rsidRPr="00F14F40">
              <w:rPr>
                <w:spacing w:val="-4"/>
                <w:sz w:val="16"/>
              </w:rPr>
              <w:t xml:space="preserve"> </w:t>
            </w:r>
            <w:r w:rsidRPr="00F14F40">
              <w:rPr>
                <w:sz w:val="16"/>
              </w:rPr>
              <w:t>eliptica,</w:t>
            </w:r>
            <w:r w:rsidRPr="00F14F40">
              <w:rPr>
                <w:spacing w:val="-4"/>
                <w:sz w:val="16"/>
              </w:rPr>
              <w:t xml:space="preserve"> </w:t>
            </w:r>
            <w:r w:rsidRPr="00F14F40">
              <w:rPr>
                <w:sz w:val="16"/>
              </w:rPr>
              <w:t>pentru functionarea cu apa calda. (existente)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5,0000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1.2.12</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RpCS20E</w:t>
            </w:r>
          </w:p>
        </w:tc>
        <w:tc>
          <w:tcPr>
            <w:tcW w:w="6100" w:type="dxa"/>
            <w:shd w:val="clear" w:color="auto" w:fill="auto"/>
          </w:tcPr>
          <w:p w:rsidR="00F172C5" w:rsidRPr="00F14F40" w:rsidRDefault="00F172C5" w:rsidP="000A055C">
            <w:pPr>
              <w:pStyle w:val="TableParagraph"/>
              <w:ind w:left="18"/>
              <w:rPr>
                <w:sz w:val="16"/>
              </w:rPr>
            </w:pPr>
            <w:r w:rsidRPr="00F14F40">
              <w:rPr>
                <w:sz w:val="16"/>
              </w:rPr>
              <w:t>Demontarea</w:t>
            </w:r>
            <w:r w:rsidRPr="00F14F40">
              <w:rPr>
                <w:spacing w:val="-4"/>
                <w:sz w:val="16"/>
              </w:rPr>
              <w:t xml:space="preserve"> </w:t>
            </w:r>
            <w:r w:rsidRPr="00F14F40">
              <w:rPr>
                <w:sz w:val="16"/>
              </w:rPr>
              <w:t>imprejmuirilor</w:t>
            </w:r>
            <w:r w:rsidRPr="00F14F40">
              <w:rPr>
                <w:spacing w:val="-4"/>
                <w:sz w:val="16"/>
              </w:rPr>
              <w:t xml:space="preserve"> </w:t>
            </w:r>
            <w:r w:rsidRPr="00F14F40">
              <w:rPr>
                <w:sz w:val="16"/>
              </w:rPr>
              <w:t>din</w:t>
            </w:r>
            <w:r w:rsidRPr="00F14F40">
              <w:rPr>
                <w:spacing w:val="-4"/>
                <w:sz w:val="16"/>
              </w:rPr>
              <w:t xml:space="preserve"> </w:t>
            </w:r>
            <w:r w:rsidRPr="00F14F40">
              <w:rPr>
                <w:sz w:val="16"/>
              </w:rPr>
              <w:t>prefabricate</w:t>
            </w:r>
            <w:r w:rsidRPr="00F14F40">
              <w:rPr>
                <w:spacing w:val="-3"/>
                <w:sz w:val="16"/>
              </w:rPr>
              <w:t xml:space="preserve"> </w:t>
            </w:r>
            <w:r w:rsidRPr="00F14F40">
              <w:rPr>
                <w:sz w:val="16"/>
              </w:rPr>
              <w:t>de</w:t>
            </w:r>
            <w:r w:rsidRPr="00F14F40">
              <w:rPr>
                <w:spacing w:val="-4"/>
                <w:sz w:val="16"/>
              </w:rPr>
              <w:t xml:space="preserve"> </w:t>
            </w:r>
            <w:r w:rsidRPr="00F14F40">
              <w:rPr>
                <w:sz w:val="16"/>
              </w:rPr>
              <w:t>1,20</w:t>
            </w:r>
            <w:r w:rsidRPr="00F14F40">
              <w:rPr>
                <w:spacing w:val="-4"/>
                <w:sz w:val="16"/>
              </w:rPr>
              <w:t xml:space="preserve"> </w:t>
            </w:r>
            <w:r w:rsidRPr="00F14F40">
              <w:rPr>
                <w:sz w:val="16"/>
              </w:rPr>
              <w:t>m</w:t>
            </w:r>
            <w:r w:rsidRPr="00F14F40">
              <w:rPr>
                <w:spacing w:val="-3"/>
                <w:sz w:val="16"/>
              </w:rPr>
              <w:t xml:space="preserve"> </w:t>
            </w:r>
            <w:r w:rsidRPr="00F14F40">
              <w:rPr>
                <w:spacing w:val="-2"/>
                <w:sz w:val="16"/>
              </w:rPr>
              <w:t>inaltime.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10"/>
                <w:sz w:val="16"/>
              </w:rPr>
              <w:t>m</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37,0000</w:t>
            </w:r>
          </w:p>
        </w:tc>
      </w:tr>
      <w:tr w:rsidR="00F172C5" w:rsidTr="000A055C">
        <w:trPr>
          <w:trHeight w:val="8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1.2.13</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RpCH31A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Montarea si demontarea schelei pentru lucrari de constructii - schela metalica tubulara pentru lucrari interioare si exterioare pina la 7 m inaltime, inclusiv materialele</w:t>
            </w:r>
            <w:r w:rsidRPr="00F14F40">
              <w:rPr>
                <w:spacing w:val="-4"/>
                <w:sz w:val="16"/>
              </w:rPr>
              <w:t xml:space="preserve"> </w:t>
            </w:r>
            <w:r w:rsidRPr="00F14F40">
              <w:rPr>
                <w:sz w:val="16"/>
              </w:rPr>
              <w:t>necesare</w:t>
            </w:r>
            <w:r w:rsidRPr="00F14F40">
              <w:rPr>
                <w:spacing w:val="-4"/>
                <w:sz w:val="16"/>
              </w:rPr>
              <w:t xml:space="preserve"> </w:t>
            </w:r>
            <w:r w:rsidRPr="00F14F40">
              <w:rPr>
                <w:sz w:val="16"/>
              </w:rPr>
              <w:t>executarii</w:t>
            </w:r>
            <w:r w:rsidRPr="00F14F40">
              <w:rPr>
                <w:spacing w:val="-4"/>
                <w:sz w:val="16"/>
              </w:rPr>
              <w:t xml:space="preserve"> </w:t>
            </w:r>
            <w:r w:rsidRPr="00F14F40">
              <w:rPr>
                <w:sz w:val="16"/>
              </w:rPr>
              <w:t>platformelor</w:t>
            </w:r>
            <w:r w:rsidRPr="00F14F40">
              <w:rPr>
                <w:spacing w:val="-4"/>
                <w:sz w:val="16"/>
              </w:rPr>
              <w:t xml:space="preserve"> </w:t>
            </w:r>
            <w:r w:rsidRPr="00F14F40">
              <w:rPr>
                <w:sz w:val="16"/>
              </w:rPr>
              <w:t>de</w:t>
            </w:r>
            <w:r w:rsidRPr="00F14F40">
              <w:rPr>
                <w:spacing w:val="-4"/>
                <w:sz w:val="16"/>
              </w:rPr>
              <w:t xml:space="preserve"> </w:t>
            </w:r>
            <w:r w:rsidRPr="00F14F40">
              <w:rPr>
                <w:sz w:val="16"/>
              </w:rPr>
              <w:t>lucru,</w:t>
            </w:r>
            <w:r w:rsidRPr="00F14F40">
              <w:rPr>
                <w:spacing w:val="-4"/>
                <w:sz w:val="16"/>
              </w:rPr>
              <w:t xml:space="preserve"> </w:t>
            </w:r>
            <w:r w:rsidRPr="00F14F40">
              <w:rPr>
                <w:sz w:val="16"/>
              </w:rPr>
              <w:t>streasinile</w:t>
            </w:r>
            <w:r w:rsidRPr="00F14F40">
              <w:rPr>
                <w:spacing w:val="-4"/>
                <w:sz w:val="16"/>
              </w:rPr>
              <w:t xml:space="preserve"> </w:t>
            </w:r>
            <w:r w:rsidRPr="00F14F40">
              <w:rPr>
                <w:sz w:val="16"/>
              </w:rPr>
              <w:t>din</w:t>
            </w:r>
            <w:r w:rsidRPr="00F14F40">
              <w:rPr>
                <w:spacing w:val="-4"/>
                <w:sz w:val="16"/>
              </w:rPr>
              <w:t xml:space="preserve"> </w:t>
            </w:r>
            <w:r w:rsidRPr="00F14F40">
              <w:rPr>
                <w:sz w:val="16"/>
              </w:rPr>
              <w:t>PFL</w:t>
            </w:r>
            <w:r w:rsidRPr="00F14F40">
              <w:rPr>
                <w:spacing w:val="-4"/>
                <w:sz w:val="16"/>
              </w:rPr>
              <w:t xml:space="preserve"> </w:t>
            </w:r>
            <w:r w:rsidRPr="00F14F40">
              <w:rPr>
                <w:sz w:val="16"/>
              </w:rPr>
              <w:t>sau</w:t>
            </w:r>
            <w:r w:rsidRPr="00F14F40">
              <w:rPr>
                <w:spacing w:val="-4"/>
                <w:sz w:val="16"/>
              </w:rPr>
              <w:t xml:space="preserve"> </w:t>
            </w:r>
            <w:r w:rsidRPr="00F14F40">
              <w:rPr>
                <w:sz w:val="16"/>
              </w:rPr>
              <w:t>plasa de protectie.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30,0000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1.2.14</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RpCO56C</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Demontari:</w:t>
            </w:r>
            <w:r w:rsidRPr="00F14F40">
              <w:rPr>
                <w:spacing w:val="-4"/>
                <w:sz w:val="16"/>
              </w:rPr>
              <w:t xml:space="preserve"> </w:t>
            </w:r>
            <w:r w:rsidRPr="00F14F40">
              <w:rPr>
                <w:sz w:val="16"/>
              </w:rPr>
              <w:t>captuseli</w:t>
            </w:r>
            <w:r w:rsidRPr="00F14F40">
              <w:rPr>
                <w:spacing w:val="-4"/>
                <w:sz w:val="16"/>
              </w:rPr>
              <w:t xml:space="preserve"> </w:t>
            </w:r>
            <w:r w:rsidRPr="00F14F40">
              <w:rPr>
                <w:sz w:val="16"/>
              </w:rPr>
              <w:t>din</w:t>
            </w:r>
            <w:r w:rsidRPr="00F14F40">
              <w:rPr>
                <w:spacing w:val="-4"/>
                <w:sz w:val="16"/>
              </w:rPr>
              <w:t xml:space="preserve"> </w:t>
            </w:r>
            <w:r w:rsidRPr="00F14F40">
              <w:rPr>
                <w:sz w:val="16"/>
              </w:rPr>
              <w:t>lemn,</w:t>
            </w:r>
            <w:r w:rsidRPr="00F14F40">
              <w:rPr>
                <w:spacing w:val="-4"/>
                <w:sz w:val="16"/>
              </w:rPr>
              <w:t xml:space="preserve"> </w:t>
            </w:r>
            <w:r w:rsidRPr="00F14F40">
              <w:rPr>
                <w:sz w:val="16"/>
              </w:rPr>
              <w:t>asbociment,</w:t>
            </w:r>
            <w:r w:rsidRPr="00F14F40">
              <w:rPr>
                <w:spacing w:val="-4"/>
                <w:sz w:val="16"/>
              </w:rPr>
              <w:t xml:space="preserve"> </w:t>
            </w:r>
            <w:r w:rsidRPr="00F14F40">
              <w:rPr>
                <w:sz w:val="16"/>
              </w:rPr>
              <w:t>PFL,</w:t>
            </w:r>
            <w:r w:rsidRPr="00F14F40">
              <w:rPr>
                <w:spacing w:val="-4"/>
                <w:sz w:val="16"/>
              </w:rPr>
              <w:t xml:space="preserve"> </w:t>
            </w:r>
            <w:r w:rsidRPr="00F14F40">
              <w:rPr>
                <w:sz w:val="16"/>
              </w:rPr>
              <w:t>PAS,</w:t>
            </w:r>
            <w:r w:rsidRPr="00F14F40">
              <w:rPr>
                <w:spacing w:val="-4"/>
                <w:sz w:val="16"/>
              </w:rPr>
              <w:t xml:space="preserve"> </w:t>
            </w:r>
            <w:r w:rsidRPr="00F14F40">
              <w:rPr>
                <w:sz w:val="16"/>
              </w:rPr>
              <w:t>etc.</w:t>
            </w:r>
            <w:r w:rsidRPr="00F14F40">
              <w:rPr>
                <w:spacing w:val="-4"/>
                <w:sz w:val="16"/>
              </w:rPr>
              <w:t xml:space="preserve"> </w:t>
            </w:r>
            <w:r w:rsidRPr="00F14F40">
              <w:rPr>
                <w:sz w:val="16"/>
              </w:rPr>
              <w:t>la</w:t>
            </w:r>
            <w:r w:rsidRPr="00F14F40">
              <w:rPr>
                <w:spacing w:val="-4"/>
                <w:sz w:val="16"/>
              </w:rPr>
              <w:t xml:space="preserve"> </w:t>
            </w:r>
            <w:r w:rsidRPr="00F14F40">
              <w:rPr>
                <w:sz w:val="16"/>
              </w:rPr>
              <w:t>pereti</w:t>
            </w:r>
            <w:r w:rsidRPr="00F14F40">
              <w:rPr>
                <w:spacing w:val="-4"/>
                <w:sz w:val="16"/>
              </w:rPr>
              <w:t xml:space="preserve"> </w:t>
            </w:r>
            <w:r w:rsidRPr="00F14F40">
              <w:rPr>
                <w:sz w:val="16"/>
              </w:rPr>
              <w:t>sau</w:t>
            </w:r>
            <w:r w:rsidRPr="00F14F40">
              <w:rPr>
                <w:spacing w:val="-4"/>
                <w:sz w:val="16"/>
              </w:rPr>
              <w:t xml:space="preserve"> </w:t>
            </w:r>
            <w:r w:rsidRPr="00F14F40">
              <w:rPr>
                <w:sz w:val="16"/>
              </w:rPr>
              <w:t>tavane suspendate, usi, etc.</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55,0000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1.2.15</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RpCJ35A</w:t>
            </w:r>
          </w:p>
        </w:tc>
        <w:tc>
          <w:tcPr>
            <w:tcW w:w="6100" w:type="dxa"/>
            <w:shd w:val="clear" w:color="auto" w:fill="auto"/>
          </w:tcPr>
          <w:p w:rsidR="00F172C5" w:rsidRPr="00F14F40" w:rsidRDefault="00F172C5" w:rsidP="000A055C">
            <w:pPr>
              <w:pStyle w:val="TableParagraph"/>
              <w:ind w:left="18"/>
              <w:rPr>
                <w:sz w:val="16"/>
              </w:rPr>
            </w:pPr>
            <w:r w:rsidRPr="00F14F40">
              <w:rPr>
                <w:sz w:val="16"/>
              </w:rPr>
              <w:t>Desfaceri</w:t>
            </w:r>
            <w:r w:rsidRPr="00F14F40">
              <w:rPr>
                <w:spacing w:val="-6"/>
                <w:sz w:val="16"/>
              </w:rPr>
              <w:t xml:space="preserve"> </w:t>
            </w:r>
            <w:r w:rsidRPr="00F14F40">
              <w:rPr>
                <w:sz w:val="16"/>
              </w:rPr>
              <w:t>de</w:t>
            </w:r>
            <w:r w:rsidRPr="00F14F40">
              <w:rPr>
                <w:spacing w:val="-5"/>
                <w:sz w:val="16"/>
              </w:rPr>
              <w:t xml:space="preserve"> </w:t>
            </w:r>
            <w:r w:rsidRPr="00F14F40">
              <w:rPr>
                <w:sz w:val="16"/>
              </w:rPr>
              <w:t>tencuieli</w:t>
            </w:r>
            <w:r w:rsidRPr="00F14F40">
              <w:rPr>
                <w:spacing w:val="-5"/>
                <w:sz w:val="16"/>
              </w:rPr>
              <w:t xml:space="preserve"> </w:t>
            </w:r>
            <w:r w:rsidRPr="00F14F40">
              <w:rPr>
                <w:sz w:val="16"/>
              </w:rPr>
              <w:t>interioare</w:t>
            </w:r>
            <w:r w:rsidRPr="00F14F40">
              <w:rPr>
                <w:spacing w:val="-5"/>
                <w:sz w:val="16"/>
              </w:rPr>
              <w:t xml:space="preserve"> </w:t>
            </w:r>
            <w:r w:rsidRPr="00F14F40">
              <w:rPr>
                <w:sz w:val="16"/>
              </w:rPr>
              <w:t>sau</w:t>
            </w:r>
            <w:r w:rsidRPr="00F14F40">
              <w:rPr>
                <w:spacing w:val="-5"/>
                <w:sz w:val="16"/>
              </w:rPr>
              <w:t xml:space="preserve"> </w:t>
            </w:r>
            <w:r w:rsidRPr="00F14F40">
              <w:rPr>
                <w:sz w:val="16"/>
              </w:rPr>
              <w:t>exterioare</w:t>
            </w:r>
            <w:r w:rsidRPr="00F14F40">
              <w:rPr>
                <w:spacing w:val="-5"/>
                <w:sz w:val="16"/>
              </w:rPr>
              <w:t xml:space="preserve"> </w:t>
            </w:r>
            <w:r w:rsidRPr="00F14F40">
              <w:rPr>
                <w:sz w:val="16"/>
              </w:rPr>
              <w:t>driscuite</w:t>
            </w:r>
            <w:r w:rsidRPr="00F14F40">
              <w:rPr>
                <w:spacing w:val="-5"/>
                <w:sz w:val="16"/>
              </w:rPr>
              <w:t xml:space="preserve"> </w:t>
            </w:r>
            <w:r w:rsidRPr="00F14F40">
              <w:rPr>
                <w:sz w:val="16"/>
              </w:rPr>
              <w:t>la</w:t>
            </w:r>
            <w:r w:rsidRPr="00F14F40">
              <w:rPr>
                <w:spacing w:val="34"/>
                <w:sz w:val="16"/>
              </w:rPr>
              <w:t xml:space="preserve"> </w:t>
            </w:r>
            <w:r w:rsidRPr="00F14F40">
              <w:rPr>
                <w:spacing w:val="-2"/>
                <w:sz w:val="16"/>
              </w:rPr>
              <w:t>tavane.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73,0000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1.2.16</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CN53A</w:t>
            </w:r>
          </w:p>
        </w:tc>
        <w:tc>
          <w:tcPr>
            <w:tcW w:w="6100" w:type="dxa"/>
            <w:shd w:val="clear" w:color="auto" w:fill="auto"/>
          </w:tcPr>
          <w:p w:rsidR="00F172C5" w:rsidRPr="00F14F40" w:rsidRDefault="00F172C5" w:rsidP="000A055C">
            <w:pPr>
              <w:pStyle w:val="TableParagraph"/>
              <w:ind w:left="18"/>
              <w:rPr>
                <w:sz w:val="16"/>
              </w:rPr>
            </w:pPr>
            <w:r w:rsidRPr="00F14F40">
              <w:rPr>
                <w:sz w:val="16"/>
              </w:rPr>
              <w:t>Grunduirea</w:t>
            </w:r>
            <w:r w:rsidRPr="00F14F40">
              <w:rPr>
                <w:spacing w:val="-3"/>
                <w:sz w:val="16"/>
              </w:rPr>
              <w:t xml:space="preserve"> </w:t>
            </w:r>
            <w:r w:rsidRPr="00F14F40">
              <w:rPr>
                <w:sz w:val="16"/>
              </w:rPr>
              <w:t>suprafetelor</w:t>
            </w:r>
            <w:r w:rsidRPr="00F14F40">
              <w:rPr>
                <w:spacing w:val="-3"/>
                <w:sz w:val="16"/>
              </w:rPr>
              <w:t xml:space="preserve"> </w:t>
            </w:r>
            <w:r w:rsidRPr="00F14F40">
              <w:rPr>
                <w:sz w:val="16"/>
              </w:rPr>
              <w:t>interioare</w:t>
            </w:r>
            <w:r w:rsidRPr="00F14F40">
              <w:rPr>
                <w:spacing w:val="-3"/>
                <w:sz w:val="16"/>
              </w:rPr>
              <w:t xml:space="preserve"> </w:t>
            </w:r>
            <w:r w:rsidRPr="00F14F40">
              <w:rPr>
                <w:sz w:val="16"/>
              </w:rPr>
              <w:t>a</w:t>
            </w:r>
            <w:r w:rsidRPr="00F14F40">
              <w:rPr>
                <w:spacing w:val="-2"/>
                <w:sz w:val="16"/>
              </w:rPr>
              <w:t xml:space="preserve"> </w:t>
            </w:r>
            <w:r w:rsidRPr="00F14F40">
              <w:rPr>
                <w:sz w:val="16"/>
              </w:rPr>
              <w:t>peretilor</w:t>
            </w:r>
            <w:r w:rsidRPr="00F14F40">
              <w:rPr>
                <w:spacing w:val="-3"/>
                <w:sz w:val="16"/>
              </w:rPr>
              <w:t xml:space="preserve"> </w:t>
            </w:r>
            <w:r w:rsidRPr="00F14F40">
              <w:rPr>
                <w:sz w:val="16"/>
              </w:rPr>
              <w:t>si</w:t>
            </w:r>
            <w:r w:rsidRPr="00F14F40">
              <w:rPr>
                <w:spacing w:val="-3"/>
                <w:sz w:val="16"/>
              </w:rPr>
              <w:t xml:space="preserve"> </w:t>
            </w:r>
            <w:r w:rsidRPr="00F14F40">
              <w:rPr>
                <w:sz w:val="16"/>
              </w:rPr>
              <w:t>tavanelor</w:t>
            </w:r>
            <w:r w:rsidRPr="00F14F40">
              <w:rPr>
                <w:spacing w:val="-2"/>
                <w:sz w:val="16"/>
              </w:rPr>
              <w:t xml:space="preserve"> </w:t>
            </w:r>
            <w:r w:rsidRPr="00F14F40">
              <w:rPr>
                <w:spacing w:val="-10"/>
                <w:sz w:val="16"/>
              </w:rPr>
              <w:t>.</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73,0000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1.2.17</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CF52B</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Tencuieli</w:t>
            </w:r>
            <w:r w:rsidRPr="00F14F40">
              <w:rPr>
                <w:spacing w:val="-4"/>
                <w:sz w:val="16"/>
              </w:rPr>
              <w:t xml:space="preserve"> </w:t>
            </w:r>
            <w:r w:rsidRPr="00F14F40">
              <w:rPr>
                <w:sz w:val="16"/>
              </w:rPr>
              <w:t>interioare</w:t>
            </w:r>
            <w:r w:rsidRPr="00F14F40">
              <w:rPr>
                <w:spacing w:val="-4"/>
                <w:sz w:val="16"/>
              </w:rPr>
              <w:t xml:space="preserve"> </w:t>
            </w:r>
            <w:r w:rsidRPr="00F14F40">
              <w:rPr>
                <w:sz w:val="16"/>
              </w:rPr>
              <w:t>de</w:t>
            </w:r>
            <w:r w:rsidRPr="00F14F40">
              <w:rPr>
                <w:spacing w:val="-4"/>
                <w:sz w:val="16"/>
              </w:rPr>
              <w:t xml:space="preserve"> </w:t>
            </w:r>
            <w:r w:rsidRPr="00F14F40">
              <w:rPr>
                <w:sz w:val="16"/>
              </w:rPr>
              <w:t>5</w:t>
            </w:r>
            <w:r w:rsidRPr="00F14F40">
              <w:rPr>
                <w:spacing w:val="-4"/>
                <w:sz w:val="16"/>
              </w:rPr>
              <w:t xml:space="preserve"> </w:t>
            </w:r>
            <w:r w:rsidRPr="00F14F40">
              <w:rPr>
                <w:sz w:val="16"/>
              </w:rPr>
              <w:t>mm</w:t>
            </w:r>
            <w:r w:rsidRPr="00F14F40">
              <w:rPr>
                <w:spacing w:val="-4"/>
                <w:sz w:val="16"/>
              </w:rPr>
              <w:t xml:space="preserve"> </w:t>
            </w:r>
            <w:r w:rsidRPr="00F14F40">
              <w:rPr>
                <w:sz w:val="16"/>
              </w:rPr>
              <w:t>grosime,</w:t>
            </w:r>
            <w:r w:rsidRPr="00F14F40">
              <w:rPr>
                <w:spacing w:val="-4"/>
                <w:sz w:val="16"/>
              </w:rPr>
              <w:t xml:space="preserve"> </w:t>
            </w:r>
            <w:r w:rsidRPr="00F14F40">
              <w:rPr>
                <w:sz w:val="16"/>
              </w:rPr>
              <w:t>executate</w:t>
            </w:r>
            <w:r w:rsidRPr="00F14F40">
              <w:rPr>
                <w:spacing w:val="-4"/>
                <w:sz w:val="16"/>
              </w:rPr>
              <w:t xml:space="preserve"> </w:t>
            </w:r>
            <w:r w:rsidRPr="00F14F40">
              <w:rPr>
                <w:sz w:val="16"/>
              </w:rPr>
              <w:t>manual,</w:t>
            </w:r>
            <w:r w:rsidRPr="00F14F40">
              <w:rPr>
                <w:spacing w:val="-4"/>
                <w:sz w:val="16"/>
              </w:rPr>
              <w:t xml:space="preserve"> </w:t>
            </w:r>
            <w:r w:rsidRPr="00F14F40">
              <w:rPr>
                <w:sz w:val="16"/>
              </w:rPr>
              <w:t>cu</w:t>
            </w:r>
            <w:r w:rsidRPr="00F14F40">
              <w:rPr>
                <w:spacing w:val="-4"/>
                <w:sz w:val="16"/>
              </w:rPr>
              <w:t xml:space="preserve"> </w:t>
            </w:r>
            <w:r w:rsidRPr="00F14F40">
              <w:rPr>
                <w:sz w:val="16"/>
              </w:rPr>
              <w:t>amestec</w:t>
            </w:r>
            <w:r w:rsidRPr="00F14F40">
              <w:rPr>
                <w:spacing w:val="-4"/>
                <w:sz w:val="16"/>
              </w:rPr>
              <w:t xml:space="preserve"> </w:t>
            </w:r>
            <w:r w:rsidRPr="00F14F40">
              <w:rPr>
                <w:sz w:val="16"/>
              </w:rPr>
              <w:t>uscat</w:t>
            </w:r>
            <w:r w:rsidRPr="00F14F40">
              <w:rPr>
                <w:spacing w:val="-4"/>
                <w:sz w:val="16"/>
              </w:rPr>
              <w:t xml:space="preserve"> </w:t>
            </w:r>
            <w:r w:rsidRPr="00F14F40">
              <w:rPr>
                <w:sz w:val="16"/>
              </w:rPr>
              <w:t>pe</w:t>
            </w:r>
            <w:r w:rsidRPr="00F14F40">
              <w:rPr>
                <w:spacing w:val="-4"/>
                <w:sz w:val="16"/>
              </w:rPr>
              <w:t xml:space="preserve"> </w:t>
            </w:r>
            <w:r w:rsidRPr="00F14F40">
              <w:rPr>
                <w:sz w:val="16"/>
              </w:rPr>
              <w:t>baza de ipsos, la tavan, preparare manuala a mortarului.</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73,0000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1.2.18</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CF17C</w:t>
            </w:r>
          </w:p>
        </w:tc>
        <w:tc>
          <w:tcPr>
            <w:tcW w:w="6100" w:type="dxa"/>
            <w:shd w:val="clear" w:color="auto" w:fill="auto"/>
          </w:tcPr>
          <w:p w:rsidR="00F172C5" w:rsidRPr="00F14F40" w:rsidRDefault="00F172C5" w:rsidP="000A055C">
            <w:pPr>
              <w:pStyle w:val="TableParagraph"/>
              <w:spacing w:before="5" w:line="200" w:lineRule="exact"/>
              <w:ind w:left="18"/>
              <w:rPr>
                <w:sz w:val="16"/>
              </w:rPr>
            </w:pPr>
            <w:r w:rsidRPr="00F14F40">
              <w:rPr>
                <w:sz w:val="16"/>
              </w:rPr>
              <w:t>Diverse</w:t>
            </w:r>
            <w:r w:rsidRPr="00F14F40">
              <w:rPr>
                <w:spacing w:val="-4"/>
                <w:sz w:val="16"/>
              </w:rPr>
              <w:t xml:space="preserve"> </w:t>
            </w:r>
            <w:r w:rsidRPr="00F14F40">
              <w:rPr>
                <w:sz w:val="16"/>
              </w:rPr>
              <w:t>lucrari</w:t>
            </w:r>
            <w:r w:rsidRPr="00F14F40">
              <w:rPr>
                <w:spacing w:val="-4"/>
                <w:sz w:val="16"/>
              </w:rPr>
              <w:t xml:space="preserve"> </w:t>
            </w:r>
            <w:r w:rsidRPr="00F14F40">
              <w:rPr>
                <w:sz w:val="16"/>
              </w:rPr>
              <w:t>strat</w:t>
            </w:r>
            <w:r w:rsidRPr="00F14F40">
              <w:rPr>
                <w:spacing w:val="-4"/>
                <w:sz w:val="16"/>
              </w:rPr>
              <w:t xml:space="preserve"> </w:t>
            </w:r>
            <w:r w:rsidRPr="00F14F40">
              <w:rPr>
                <w:sz w:val="16"/>
              </w:rPr>
              <w:t>de</w:t>
            </w:r>
            <w:r w:rsidRPr="00F14F40">
              <w:rPr>
                <w:spacing w:val="-4"/>
                <w:sz w:val="16"/>
              </w:rPr>
              <w:t xml:space="preserve"> </w:t>
            </w:r>
            <w:r w:rsidRPr="00F14F40">
              <w:rPr>
                <w:sz w:val="16"/>
              </w:rPr>
              <w:t>impaslitura</w:t>
            </w:r>
            <w:r w:rsidRPr="00F14F40">
              <w:rPr>
                <w:spacing w:val="-4"/>
                <w:sz w:val="16"/>
              </w:rPr>
              <w:t xml:space="preserve"> </w:t>
            </w:r>
            <w:r w:rsidRPr="00F14F40">
              <w:rPr>
                <w:sz w:val="16"/>
              </w:rPr>
              <w:t>din</w:t>
            </w:r>
            <w:r w:rsidRPr="00F14F40">
              <w:rPr>
                <w:spacing w:val="-4"/>
                <w:sz w:val="16"/>
              </w:rPr>
              <w:t xml:space="preserve"> </w:t>
            </w:r>
            <w:r w:rsidRPr="00F14F40">
              <w:rPr>
                <w:sz w:val="16"/>
              </w:rPr>
              <w:t>fibra</w:t>
            </w:r>
            <w:r w:rsidRPr="00F14F40">
              <w:rPr>
                <w:spacing w:val="-4"/>
                <w:sz w:val="16"/>
              </w:rPr>
              <w:t xml:space="preserve"> </w:t>
            </w:r>
            <w:r w:rsidRPr="00F14F40">
              <w:rPr>
                <w:sz w:val="16"/>
              </w:rPr>
              <w:t>de</w:t>
            </w:r>
            <w:r w:rsidRPr="00F14F40">
              <w:rPr>
                <w:spacing w:val="-4"/>
                <w:sz w:val="16"/>
              </w:rPr>
              <w:t xml:space="preserve"> </w:t>
            </w:r>
            <w:r w:rsidRPr="00F14F40">
              <w:rPr>
                <w:sz w:val="16"/>
              </w:rPr>
              <w:t>sticla</w:t>
            </w:r>
            <w:r w:rsidRPr="00F14F40">
              <w:rPr>
                <w:spacing w:val="-4"/>
                <w:sz w:val="16"/>
              </w:rPr>
              <w:t xml:space="preserve"> </w:t>
            </w:r>
            <w:r w:rsidRPr="00F14F40">
              <w:rPr>
                <w:sz w:val="16"/>
              </w:rPr>
              <w:t>aplicat</w:t>
            </w:r>
            <w:r w:rsidRPr="00F14F40">
              <w:rPr>
                <w:spacing w:val="-4"/>
                <w:sz w:val="16"/>
              </w:rPr>
              <w:t xml:space="preserve"> </w:t>
            </w:r>
            <w:r w:rsidRPr="00F14F40">
              <w:rPr>
                <w:sz w:val="16"/>
              </w:rPr>
              <w:t>pe</w:t>
            </w:r>
            <w:r w:rsidRPr="00F14F40">
              <w:rPr>
                <w:spacing w:val="-4"/>
                <w:sz w:val="16"/>
              </w:rPr>
              <w:t xml:space="preserve"> </w:t>
            </w:r>
            <w:r w:rsidRPr="00F14F40">
              <w:rPr>
                <w:sz w:val="16"/>
              </w:rPr>
              <w:t>suprafata</w:t>
            </w:r>
            <w:r w:rsidRPr="00F14F40">
              <w:rPr>
                <w:spacing w:val="-4"/>
                <w:sz w:val="16"/>
              </w:rPr>
              <w:t xml:space="preserve"> </w:t>
            </w:r>
            <w:r w:rsidRPr="00F14F40">
              <w:rPr>
                <w:sz w:val="16"/>
              </w:rPr>
              <w:t>elementelor prefabricate din b.c.a. lipit cu aracet, inclusiv stratul de amorsaj.</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73,0000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1.2.19</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CF57A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Aplicarea</w:t>
            </w:r>
            <w:r w:rsidRPr="00F14F40">
              <w:rPr>
                <w:spacing w:val="-4"/>
                <w:sz w:val="16"/>
              </w:rPr>
              <w:t xml:space="preserve"> </w:t>
            </w:r>
            <w:r w:rsidRPr="00F14F40">
              <w:rPr>
                <w:sz w:val="16"/>
              </w:rPr>
              <w:t>manuala</w:t>
            </w:r>
            <w:r w:rsidRPr="00F14F40">
              <w:rPr>
                <w:spacing w:val="-4"/>
                <w:sz w:val="16"/>
              </w:rPr>
              <w:t xml:space="preserve"> </w:t>
            </w:r>
            <w:r w:rsidRPr="00F14F40">
              <w:rPr>
                <w:sz w:val="16"/>
              </w:rPr>
              <w:t>a</w:t>
            </w:r>
            <w:r w:rsidRPr="00F14F40">
              <w:rPr>
                <w:spacing w:val="-4"/>
                <w:sz w:val="16"/>
              </w:rPr>
              <w:t xml:space="preserve"> </w:t>
            </w:r>
            <w:r w:rsidRPr="00F14F40">
              <w:rPr>
                <w:sz w:val="16"/>
              </w:rPr>
              <w:t>chitului</w:t>
            </w:r>
            <w:r w:rsidRPr="00F14F40">
              <w:rPr>
                <w:spacing w:val="-4"/>
                <w:sz w:val="16"/>
              </w:rPr>
              <w:t xml:space="preserve"> </w:t>
            </w:r>
            <w:r w:rsidRPr="00F14F40">
              <w:rPr>
                <w:sz w:val="16"/>
              </w:rPr>
              <w:t>pe</w:t>
            </w:r>
            <w:r w:rsidRPr="00F14F40">
              <w:rPr>
                <w:spacing w:val="-4"/>
                <w:sz w:val="16"/>
              </w:rPr>
              <w:t xml:space="preserve"> </w:t>
            </w:r>
            <w:r w:rsidRPr="00F14F40">
              <w:rPr>
                <w:sz w:val="16"/>
              </w:rPr>
              <w:t>baza</w:t>
            </w:r>
            <w:r w:rsidRPr="00F14F40">
              <w:rPr>
                <w:spacing w:val="-4"/>
                <w:sz w:val="16"/>
              </w:rPr>
              <w:t xml:space="preserve"> </w:t>
            </w:r>
            <w:r w:rsidRPr="00F14F40">
              <w:rPr>
                <w:sz w:val="16"/>
              </w:rPr>
              <w:t>de</w:t>
            </w:r>
            <w:r w:rsidRPr="00F14F40">
              <w:rPr>
                <w:spacing w:val="-4"/>
                <w:sz w:val="16"/>
              </w:rPr>
              <w:t xml:space="preserve"> </w:t>
            </w:r>
            <w:r w:rsidRPr="00F14F40">
              <w:rPr>
                <w:sz w:val="16"/>
              </w:rPr>
              <w:t>ipsos</w:t>
            </w:r>
            <w:r w:rsidRPr="00F14F40">
              <w:rPr>
                <w:spacing w:val="-4"/>
                <w:sz w:val="16"/>
              </w:rPr>
              <w:t xml:space="preserve"> </w:t>
            </w:r>
            <w:r w:rsidRPr="00F14F40">
              <w:rPr>
                <w:sz w:val="16"/>
              </w:rPr>
              <w:t>"Eurofin"</w:t>
            </w:r>
            <w:r w:rsidRPr="00F14F40">
              <w:rPr>
                <w:spacing w:val="-4"/>
                <w:sz w:val="16"/>
              </w:rPr>
              <w:t xml:space="preserve"> </w:t>
            </w:r>
            <w:r w:rsidRPr="00F14F40">
              <w:rPr>
                <w:sz w:val="16"/>
              </w:rPr>
              <w:t>grosime</w:t>
            </w:r>
            <w:r w:rsidRPr="00F14F40">
              <w:rPr>
                <w:spacing w:val="-4"/>
                <w:sz w:val="16"/>
              </w:rPr>
              <w:t xml:space="preserve"> </w:t>
            </w:r>
            <w:r w:rsidRPr="00F14F40">
              <w:rPr>
                <w:sz w:val="16"/>
              </w:rPr>
              <w:t>1,0</w:t>
            </w:r>
            <w:r w:rsidRPr="00F14F40">
              <w:rPr>
                <w:spacing w:val="-4"/>
                <w:sz w:val="16"/>
              </w:rPr>
              <w:t xml:space="preserve"> </w:t>
            </w:r>
            <w:r w:rsidRPr="00F14F40">
              <w:rPr>
                <w:sz w:val="16"/>
              </w:rPr>
              <w:t>mm</w:t>
            </w:r>
            <w:r w:rsidRPr="00F14F40">
              <w:rPr>
                <w:spacing w:val="-4"/>
                <w:sz w:val="16"/>
              </w:rPr>
              <w:t xml:space="preserve"> </w:t>
            </w:r>
            <w:r w:rsidRPr="00F14F40">
              <w:rPr>
                <w:sz w:val="16"/>
              </w:rPr>
              <w:t>pe suprafetele</w:t>
            </w:r>
            <w:r w:rsidRPr="00F14F40">
              <w:rPr>
                <w:spacing w:val="40"/>
                <w:sz w:val="16"/>
              </w:rPr>
              <w:t xml:space="preserve"> </w:t>
            </w:r>
            <w:r w:rsidRPr="00F14F40">
              <w:rPr>
                <w:sz w:val="16"/>
              </w:rPr>
              <w:t>peretilor,</w:t>
            </w:r>
            <w:r w:rsidRPr="00F14F40">
              <w:rPr>
                <w:spacing w:val="40"/>
                <w:sz w:val="16"/>
              </w:rPr>
              <w:t xml:space="preserve"> </w:t>
            </w:r>
            <w:r w:rsidRPr="00F14F40">
              <w:rPr>
                <w:sz w:val="16"/>
              </w:rPr>
              <w:t>coloanelor</w:t>
            </w:r>
            <w:r w:rsidRPr="00F14F40">
              <w:rPr>
                <w:spacing w:val="40"/>
                <w:sz w:val="16"/>
              </w:rPr>
              <w:t xml:space="preserve"> </w:t>
            </w:r>
            <w:r w:rsidRPr="00F14F40">
              <w:rPr>
                <w:sz w:val="16"/>
              </w:rPr>
              <w:t>si</w:t>
            </w:r>
            <w:r w:rsidRPr="00F14F40">
              <w:rPr>
                <w:spacing w:val="40"/>
                <w:sz w:val="16"/>
              </w:rPr>
              <w:t xml:space="preserve"> </w:t>
            </w:r>
            <w:r w:rsidRPr="00F14F40">
              <w:rPr>
                <w:sz w:val="16"/>
              </w:rPr>
              <w:t>tavanelor.</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73,0000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1.2.20</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CN53A</w:t>
            </w:r>
          </w:p>
        </w:tc>
        <w:tc>
          <w:tcPr>
            <w:tcW w:w="6100" w:type="dxa"/>
            <w:shd w:val="clear" w:color="auto" w:fill="auto"/>
          </w:tcPr>
          <w:p w:rsidR="00F172C5" w:rsidRPr="00F14F40" w:rsidRDefault="00F172C5" w:rsidP="000A055C">
            <w:pPr>
              <w:pStyle w:val="TableParagraph"/>
              <w:ind w:left="18"/>
              <w:rPr>
                <w:sz w:val="16"/>
              </w:rPr>
            </w:pPr>
            <w:r w:rsidRPr="00F14F40">
              <w:rPr>
                <w:sz w:val="16"/>
              </w:rPr>
              <w:t>Grunduirea</w:t>
            </w:r>
            <w:r w:rsidRPr="00F14F40">
              <w:rPr>
                <w:spacing w:val="-3"/>
                <w:sz w:val="16"/>
              </w:rPr>
              <w:t xml:space="preserve"> </w:t>
            </w:r>
            <w:r w:rsidRPr="00F14F40">
              <w:rPr>
                <w:sz w:val="16"/>
              </w:rPr>
              <w:t>suprafetelor</w:t>
            </w:r>
            <w:r w:rsidRPr="00F14F40">
              <w:rPr>
                <w:spacing w:val="-3"/>
                <w:sz w:val="16"/>
              </w:rPr>
              <w:t xml:space="preserve"> </w:t>
            </w:r>
            <w:r w:rsidRPr="00F14F40">
              <w:rPr>
                <w:sz w:val="16"/>
              </w:rPr>
              <w:t>interioare</w:t>
            </w:r>
            <w:r w:rsidRPr="00F14F40">
              <w:rPr>
                <w:spacing w:val="-3"/>
                <w:sz w:val="16"/>
              </w:rPr>
              <w:t xml:space="preserve"> </w:t>
            </w:r>
            <w:r w:rsidRPr="00F14F40">
              <w:rPr>
                <w:sz w:val="16"/>
              </w:rPr>
              <w:t>a</w:t>
            </w:r>
            <w:r w:rsidRPr="00F14F40">
              <w:rPr>
                <w:spacing w:val="-2"/>
                <w:sz w:val="16"/>
              </w:rPr>
              <w:t xml:space="preserve"> </w:t>
            </w:r>
            <w:r w:rsidRPr="00F14F40">
              <w:rPr>
                <w:sz w:val="16"/>
              </w:rPr>
              <w:t>peretilor</w:t>
            </w:r>
            <w:r w:rsidRPr="00F14F40">
              <w:rPr>
                <w:spacing w:val="-3"/>
                <w:sz w:val="16"/>
              </w:rPr>
              <w:t xml:space="preserve"> </w:t>
            </w:r>
            <w:r w:rsidRPr="00F14F40">
              <w:rPr>
                <w:sz w:val="16"/>
              </w:rPr>
              <w:t>si</w:t>
            </w:r>
            <w:r w:rsidRPr="00F14F40">
              <w:rPr>
                <w:spacing w:val="-3"/>
                <w:sz w:val="16"/>
              </w:rPr>
              <w:t xml:space="preserve"> </w:t>
            </w:r>
            <w:r w:rsidRPr="00F14F40">
              <w:rPr>
                <w:sz w:val="16"/>
              </w:rPr>
              <w:t>tavanelor</w:t>
            </w:r>
            <w:r w:rsidRPr="00F14F40">
              <w:rPr>
                <w:spacing w:val="-2"/>
                <w:sz w:val="16"/>
              </w:rPr>
              <w:t xml:space="preserve"> </w:t>
            </w:r>
            <w:r w:rsidRPr="00F14F40">
              <w:rPr>
                <w:spacing w:val="-10"/>
                <w:sz w:val="16"/>
              </w:rPr>
              <w:t>.</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73,0000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1.2.21</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CN06A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Vopsitorii</w:t>
            </w:r>
            <w:r w:rsidRPr="00F14F40">
              <w:rPr>
                <w:spacing w:val="-4"/>
                <w:sz w:val="16"/>
              </w:rPr>
              <w:t xml:space="preserve"> </w:t>
            </w:r>
            <w:r w:rsidRPr="00F14F40">
              <w:rPr>
                <w:sz w:val="16"/>
              </w:rPr>
              <w:t>interioare</w:t>
            </w:r>
            <w:r w:rsidRPr="00F14F40">
              <w:rPr>
                <w:spacing w:val="-4"/>
                <w:sz w:val="16"/>
              </w:rPr>
              <w:t xml:space="preserve"> </w:t>
            </w:r>
            <w:r w:rsidRPr="00F14F40">
              <w:rPr>
                <w:sz w:val="16"/>
              </w:rPr>
              <w:t>cu</w:t>
            </w:r>
            <w:r w:rsidRPr="00F14F40">
              <w:rPr>
                <w:spacing w:val="-4"/>
                <w:sz w:val="16"/>
              </w:rPr>
              <w:t xml:space="preserve"> </w:t>
            </w:r>
            <w:r w:rsidRPr="00F14F40">
              <w:rPr>
                <w:sz w:val="16"/>
              </w:rPr>
              <w:t>vopsea</w:t>
            </w:r>
            <w:r w:rsidRPr="00F14F40">
              <w:rPr>
                <w:spacing w:val="-4"/>
                <w:sz w:val="16"/>
              </w:rPr>
              <w:t xml:space="preserve"> </w:t>
            </w:r>
            <w:r w:rsidRPr="00F14F40">
              <w:rPr>
                <w:sz w:val="16"/>
              </w:rPr>
              <w:t>pe</w:t>
            </w:r>
            <w:r w:rsidRPr="00F14F40">
              <w:rPr>
                <w:spacing w:val="-4"/>
                <w:sz w:val="16"/>
              </w:rPr>
              <w:t xml:space="preserve"> </w:t>
            </w:r>
            <w:r w:rsidRPr="00F14F40">
              <w:rPr>
                <w:sz w:val="16"/>
              </w:rPr>
              <w:t>baza</w:t>
            </w:r>
            <w:r w:rsidRPr="00F14F40">
              <w:rPr>
                <w:spacing w:val="-4"/>
                <w:sz w:val="16"/>
              </w:rPr>
              <w:t xml:space="preserve"> </w:t>
            </w:r>
            <w:r w:rsidRPr="00F14F40">
              <w:rPr>
                <w:sz w:val="16"/>
              </w:rPr>
              <w:t>de</w:t>
            </w:r>
            <w:r w:rsidRPr="00F14F40">
              <w:rPr>
                <w:spacing w:val="-4"/>
                <w:sz w:val="16"/>
              </w:rPr>
              <w:t xml:space="preserve"> </w:t>
            </w:r>
            <w:r w:rsidRPr="00F14F40">
              <w:rPr>
                <w:sz w:val="16"/>
              </w:rPr>
              <w:t>copolimeri</w:t>
            </w:r>
            <w:r w:rsidRPr="00F14F40">
              <w:rPr>
                <w:spacing w:val="-4"/>
                <w:sz w:val="16"/>
              </w:rPr>
              <w:t xml:space="preserve"> </w:t>
            </w:r>
            <w:r w:rsidRPr="00F14F40">
              <w:rPr>
                <w:sz w:val="16"/>
              </w:rPr>
              <w:t>vinilici</w:t>
            </w:r>
            <w:r w:rsidRPr="00F14F40">
              <w:rPr>
                <w:spacing w:val="-4"/>
                <w:sz w:val="16"/>
              </w:rPr>
              <w:t xml:space="preserve"> </w:t>
            </w:r>
            <w:r w:rsidRPr="00F14F40">
              <w:rPr>
                <w:sz w:val="16"/>
              </w:rPr>
              <w:t>in</w:t>
            </w:r>
            <w:r w:rsidRPr="00F14F40">
              <w:rPr>
                <w:spacing w:val="-4"/>
                <w:sz w:val="16"/>
              </w:rPr>
              <w:t xml:space="preserve"> </w:t>
            </w:r>
            <w:r w:rsidRPr="00F14F40">
              <w:rPr>
                <w:sz w:val="16"/>
              </w:rPr>
              <w:t>emulsie</w:t>
            </w:r>
            <w:r w:rsidRPr="00F14F40">
              <w:rPr>
                <w:spacing w:val="-4"/>
                <w:sz w:val="16"/>
              </w:rPr>
              <w:t xml:space="preserve"> </w:t>
            </w:r>
            <w:r w:rsidRPr="00F14F40">
              <w:rPr>
                <w:sz w:val="16"/>
              </w:rPr>
              <w:t>apoasa, aplicate in 2 straturi pe glet existent, executate manual .</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73,0000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1.2.22</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RpCJ35A</w:t>
            </w:r>
          </w:p>
        </w:tc>
        <w:tc>
          <w:tcPr>
            <w:tcW w:w="6100" w:type="dxa"/>
            <w:shd w:val="clear" w:color="auto" w:fill="auto"/>
          </w:tcPr>
          <w:p w:rsidR="00F172C5" w:rsidRPr="00F14F40" w:rsidRDefault="00F172C5" w:rsidP="000A055C">
            <w:pPr>
              <w:pStyle w:val="TableParagraph"/>
              <w:ind w:left="18"/>
              <w:rPr>
                <w:sz w:val="16"/>
              </w:rPr>
            </w:pPr>
            <w:r w:rsidRPr="00F14F40">
              <w:rPr>
                <w:sz w:val="16"/>
              </w:rPr>
              <w:t>Desfaceri</w:t>
            </w:r>
            <w:r w:rsidRPr="00F14F40">
              <w:rPr>
                <w:spacing w:val="-8"/>
                <w:sz w:val="16"/>
              </w:rPr>
              <w:t xml:space="preserve"> </w:t>
            </w:r>
            <w:r w:rsidRPr="00F14F40">
              <w:rPr>
                <w:sz w:val="16"/>
              </w:rPr>
              <w:t>de</w:t>
            </w:r>
            <w:r w:rsidRPr="00F14F40">
              <w:rPr>
                <w:spacing w:val="-6"/>
                <w:sz w:val="16"/>
              </w:rPr>
              <w:t xml:space="preserve"> </w:t>
            </w:r>
            <w:r w:rsidRPr="00F14F40">
              <w:rPr>
                <w:sz w:val="16"/>
              </w:rPr>
              <w:t>tencuieli</w:t>
            </w:r>
            <w:r w:rsidRPr="00F14F40">
              <w:rPr>
                <w:spacing w:val="-6"/>
                <w:sz w:val="16"/>
              </w:rPr>
              <w:t xml:space="preserve"> </w:t>
            </w:r>
            <w:r w:rsidRPr="00F14F40">
              <w:rPr>
                <w:sz w:val="16"/>
              </w:rPr>
              <w:t>interioare</w:t>
            </w:r>
            <w:r w:rsidRPr="00F14F40">
              <w:rPr>
                <w:spacing w:val="-5"/>
                <w:sz w:val="16"/>
              </w:rPr>
              <w:t xml:space="preserve"> </w:t>
            </w:r>
            <w:r w:rsidRPr="00F14F40">
              <w:rPr>
                <w:sz w:val="16"/>
              </w:rPr>
              <w:t>sau</w:t>
            </w:r>
            <w:r w:rsidRPr="00F14F40">
              <w:rPr>
                <w:spacing w:val="-6"/>
                <w:sz w:val="16"/>
              </w:rPr>
              <w:t xml:space="preserve"> </w:t>
            </w:r>
            <w:r w:rsidRPr="00F14F40">
              <w:rPr>
                <w:sz w:val="16"/>
              </w:rPr>
              <w:t>exterioare</w:t>
            </w:r>
            <w:r w:rsidRPr="00F14F40">
              <w:rPr>
                <w:spacing w:val="-6"/>
                <w:sz w:val="16"/>
              </w:rPr>
              <w:t xml:space="preserve"> </w:t>
            </w:r>
            <w:r w:rsidRPr="00F14F40">
              <w:rPr>
                <w:sz w:val="16"/>
              </w:rPr>
              <w:t>driscuite</w:t>
            </w:r>
            <w:r w:rsidRPr="00F14F40">
              <w:rPr>
                <w:spacing w:val="-6"/>
                <w:sz w:val="16"/>
              </w:rPr>
              <w:t xml:space="preserve"> </w:t>
            </w:r>
            <w:r w:rsidRPr="00F14F40">
              <w:rPr>
                <w:sz w:val="16"/>
              </w:rPr>
              <w:t>la</w:t>
            </w:r>
            <w:r w:rsidRPr="00F14F40">
              <w:rPr>
                <w:spacing w:val="-5"/>
                <w:sz w:val="16"/>
              </w:rPr>
              <w:t xml:space="preserve"> </w:t>
            </w:r>
            <w:r w:rsidRPr="00F14F40">
              <w:rPr>
                <w:spacing w:val="-2"/>
                <w:sz w:val="16"/>
              </w:rPr>
              <w:t>pereti</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110,0000</w:t>
            </w:r>
          </w:p>
        </w:tc>
      </w:tr>
      <w:tr w:rsidR="00F172C5" w:rsidTr="000A055C">
        <w:trPr>
          <w:trHeight w:val="6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1.2.23</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RpCJ05B</w:t>
            </w:r>
          </w:p>
        </w:tc>
        <w:tc>
          <w:tcPr>
            <w:tcW w:w="6100" w:type="dxa"/>
            <w:shd w:val="clear" w:color="auto" w:fill="auto"/>
          </w:tcPr>
          <w:p w:rsidR="00F172C5" w:rsidRPr="00F14F40" w:rsidRDefault="00F172C5" w:rsidP="000A055C">
            <w:pPr>
              <w:pStyle w:val="TableParagraph"/>
              <w:spacing w:before="5" w:line="200" w:lineRule="exact"/>
              <w:ind w:left="18"/>
              <w:rPr>
                <w:sz w:val="16"/>
              </w:rPr>
            </w:pPr>
            <w:r w:rsidRPr="00F14F40">
              <w:rPr>
                <w:sz w:val="16"/>
              </w:rPr>
              <w:t>Reparatii</w:t>
            </w:r>
            <w:r w:rsidRPr="00F14F40">
              <w:rPr>
                <w:spacing w:val="-4"/>
                <w:sz w:val="16"/>
              </w:rPr>
              <w:t xml:space="preserve"> </w:t>
            </w:r>
            <w:r w:rsidRPr="00F14F40">
              <w:rPr>
                <w:sz w:val="16"/>
              </w:rPr>
              <w:t>de</w:t>
            </w:r>
            <w:r w:rsidRPr="00F14F40">
              <w:rPr>
                <w:spacing w:val="-4"/>
                <w:sz w:val="16"/>
              </w:rPr>
              <w:t xml:space="preserve"> </w:t>
            </w:r>
            <w:r w:rsidRPr="00F14F40">
              <w:rPr>
                <w:sz w:val="16"/>
              </w:rPr>
              <w:t>tencuieli</w:t>
            </w:r>
            <w:r w:rsidRPr="00F14F40">
              <w:rPr>
                <w:spacing w:val="-4"/>
                <w:sz w:val="16"/>
              </w:rPr>
              <w:t xml:space="preserve"> </w:t>
            </w:r>
            <w:r w:rsidRPr="00F14F40">
              <w:rPr>
                <w:sz w:val="16"/>
              </w:rPr>
              <w:t>interioare,</w:t>
            </w:r>
            <w:r w:rsidRPr="00F14F40">
              <w:rPr>
                <w:spacing w:val="-4"/>
                <w:sz w:val="16"/>
              </w:rPr>
              <w:t xml:space="preserve"> </w:t>
            </w:r>
            <w:r w:rsidRPr="00F14F40">
              <w:rPr>
                <w:sz w:val="16"/>
              </w:rPr>
              <w:t>subtiri,</w:t>
            </w:r>
            <w:r w:rsidRPr="00F14F40">
              <w:rPr>
                <w:spacing w:val="-4"/>
                <w:sz w:val="16"/>
              </w:rPr>
              <w:t xml:space="preserve"> </w:t>
            </w:r>
            <w:r w:rsidRPr="00F14F40">
              <w:rPr>
                <w:sz w:val="16"/>
              </w:rPr>
              <w:t>driscuite,</w:t>
            </w:r>
            <w:r w:rsidRPr="00F14F40">
              <w:rPr>
                <w:spacing w:val="-4"/>
                <w:sz w:val="16"/>
              </w:rPr>
              <w:t xml:space="preserve"> </w:t>
            </w:r>
            <w:r w:rsidRPr="00F14F40">
              <w:rPr>
                <w:sz w:val="16"/>
              </w:rPr>
              <w:t>executate</w:t>
            </w:r>
            <w:r w:rsidRPr="00F14F40">
              <w:rPr>
                <w:spacing w:val="-4"/>
                <w:sz w:val="16"/>
              </w:rPr>
              <w:t xml:space="preserve"> </w:t>
            </w:r>
            <w:r w:rsidRPr="00F14F40">
              <w:rPr>
                <w:sz w:val="16"/>
              </w:rPr>
              <w:t>la</w:t>
            </w:r>
            <w:r w:rsidRPr="00F14F40">
              <w:rPr>
                <w:spacing w:val="-4"/>
                <w:sz w:val="16"/>
              </w:rPr>
              <w:t xml:space="preserve"> </w:t>
            </w:r>
            <w:r w:rsidRPr="00F14F40">
              <w:rPr>
                <w:sz w:val="16"/>
              </w:rPr>
              <w:t>pereti</w:t>
            </w:r>
            <w:r w:rsidRPr="00F14F40">
              <w:rPr>
                <w:spacing w:val="-4"/>
                <w:sz w:val="16"/>
              </w:rPr>
              <w:t xml:space="preserve"> </w:t>
            </w:r>
            <w:r w:rsidRPr="00F14F40">
              <w:rPr>
                <w:sz w:val="16"/>
              </w:rPr>
              <w:t>si</w:t>
            </w:r>
            <w:r w:rsidRPr="00F14F40">
              <w:rPr>
                <w:spacing w:val="-4"/>
                <w:sz w:val="16"/>
              </w:rPr>
              <w:t xml:space="preserve"> </w:t>
            </w:r>
            <w:r w:rsidRPr="00F14F40">
              <w:rPr>
                <w:sz w:val="16"/>
              </w:rPr>
              <w:t>stilpi</w:t>
            </w:r>
            <w:r w:rsidRPr="00F14F40">
              <w:rPr>
                <w:spacing w:val="-4"/>
                <w:sz w:val="16"/>
              </w:rPr>
              <w:t xml:space="preserve"> </w:t>
            </w:r>
            <w:r w:rsidRPr="00F14F40">
              <w:rPr>
                <w:sz w:val="16"/>
              </w:rPr>
              <w:t>din</w:t>
            </w:r>
            <w:r w:rsidRPr="00F14F40">
              <w:rPr>
                <w:spacing w:val="-4"/>
                <w:sz w:val="16"/>
              </w:rPr>
              <w:t xml:space="preserve"> </w:t>
            </w:r>
            <w:r w:rsidRPr="00F14F40">
              <w:rPr>
                <w:sz w:val="16"/>
              </w:rPr>
              <w:t xml:space="preserve">beton armat de 1 cm grosime, cu mortar de ciment-var marca 25 T pentru sprit si stratul </w:t>
            </w:r>
            <w:r w:rsidRPr="00F14F40">
              <w:rPr>
                <w:spacing w:val="-2"/>
                <w:sz w:val="16"/>
              </w:rPr>
              <w:t>vizibil.</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110,0000</w:t>
            </w:r>
          </w:p>
        </w:tc>
      </w:tr>
      <w:tr w:rsidR="00F172C5" w:rsidTr="000A055C">
        <w:trPr>
          <w:trHeight w:val="224"/>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1.2.24</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CN53A</w:t>
            </w:r>
          </w:p>
        </w:tc>
        <w:tc>
          <w:tcPr>
            <w:tcW w:w="6100" w:type="dxa"/>
            <w:shd w:val="clear" w:color="auto" w:fill="auto"/>
          </w:tcPr>
          <w:p w:rsidR="00F172C5" w:rsidRPr="00F14F40" w:rsidRDefault="00F172C5" w:rsidP="000A055C">
            <w:pPr>
              <w:pStyle w:val="TableParagraph"/>
              <w:ind w:left="18"/>
              <w:rPr>
                <w:sz w:val="16"/>
              </w:rPr>
            </w:pPr>
            <w:r w:rsidRPr="00F14F40">
              <w:rPr>
                <w:sz w:val="16"/>
              </w:rPr>
              <w:t>Grunduirea</w:t>
            </w:r>
            <w:r w:rsidRPr="00F14F40">
              <w:rPr>
                <w:spacing w:val="-5"/>
                <w:sz w:val="16"/>
              </w:rPr>
              <w:t xml:space="preserve"> </w:t>
            </w:r>
            <w:r w:rsidRPr="00F14F40">
              <w:rPr>
                <w:sz w:val="16"/>
              </w:rPr>
              <w:t>suprafetelor</w:t>
            </w:r>
            <w:r w:rsidRPr="00F14F40">
              <w:rPr>
                <w:spacing w:val="-4"/>
                <w:sz w:val="16"/>
              </w:rPr>
              <w:t xml:space="preserve"> </w:t>
            </w:r>
            <w:r w:rsidRPr="00F14F40">
              <w:rPr>
                <w:sz w:val="16"/>
              </w:rPr>
              <w:t>interioare</w:t>
            </w:r>
            <w:r w:rsidRPr="00F14F40">
              <w:rPr>
                <w:spacing w:val="-5"/>
                <w:sz w:val="16"/>
              </w:rPr>
              <w:t xml:space="preserve"> </w:t>
            </w:r>
            <w:r w:rsidRPr="00F14F40">
              <w:rPr>
                <w:sz w:val="16"/>
              </w:rPr>
              <w:t>a</w:t>
            </w:r>
            <w:r w:rsidRPr="00F14F40">
              <w:rPr>
                <w:spacing w:val="-4"/>
                <w:sz w:val="16"/>
              </w:rPr>
              <w:t xml:space="preserve"> </w:t>
            </w:r>
            <w:r w:rsidRPr="00F14F40">
              <w:rPr>
                <w:spacing w:val="-2"/>
                <w:sz w:val="16"/>
              </w:rPr>
              <w:t>peretilor</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110,0000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1.2.25</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CF03A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Tencuieli</w:t>
            </w:r>
            <w:r w:rsidRPr="00F14F40">
              <w:rPr>
                <w:spacing w:val="-4"/>
                <w:sz w:val="16"/>
              </w:rPr>
              <w:t xml:space="preserve"> </w:t>
            </w:r>
            <w:r w:rsidRPr="00F14F40">
              <w:rPr>
                <w:sz w:val="16"/>
              </w:rPr>
              <w:t>interioare</w:t>
            </w:r>
            <w:r w:rsidRPr="00F14F40">
              <w:rPr>
                <w:spacing w:val="-4"/>
                <w:sz w:val="16"/>
              </w:rPr>
              <w:t xml:space="preserve"> </w:t>
            </w:r>
            <w:r w:rsidRPr="00F14F40">
              <w:rPr>
                <w:sz w:val="16"/>
              </w:rPr>
              <w:t>de</w:t>
            </w:r>
            <w:r w:rsidRPr="00F14F40">
              <w:rPr>
                <w:spacing w:val="-4"/>
                <w:sz w:val="16"/>
              </w:rPr>
              <w:t xml:space="preserve"> </w:t>
            </w:r>
            <w:r w:rsidRPr="00F14F40">
              <w:rPr>
                <w:sz w:val="16"/>
              </w:rPr>
              <w:t>2,5</w:t>
            </w:r>
            <w:r w:rsidRPr="00F14F40">
              <w:rPr>
                <w:spacing w:val="-4"/>
                <w:sz w:val="16"/>
              </w:rPr>
              <w:t xml:space="preserve"> </w:t>
            </w:r>
            <w:r w:rsidRPr="00F14F40">
              <w:rPr>
                <w:sz w:val="16"/>
              </w:rPr>
              <w:t>cm</w:t>
            </w:r>
            <w:r w:rsidRPr="00F14F40">
              <w:rPr>
                <w:spacing w:val="-4"/>
                <w:sz w:val="16"/>
              </w:rPr>
              <w:t xml:space="preserve"> </w:t>
            </w:r>
            <w:r w:rsidRPr="00F14F40">
              <w:rPr>
                <w:sz w:val="16"/>
              </w:rPr>
              <w:t>grosime,</w:t>
            </w:r>
            <w:r w:rsidRPr="00F14F40">
              <w:rPr>
                <w:spacing w:val="-4"/>
                <w:sz w:val="16"/>
              </w:rPr>
              <w:t xml:space="preserve"> </w:t>
            </w:r>
            <w:r w:rsidRPr="00F14F40">
              <w:rPr>
                <w:sz w:val="16"/>
              </w:rPr>
              <w:t>in</w:t>
            </w:r>
            <w:r w:rsidRPr="00F14F40">
              <w:rPr>
                <w:spacing w:val="-4"/>
                <w:sz w:val="16"/>
              </w:rPr>
              <w:t xml:space="preserve"> </w:t>
            </w:r>
            <w:r w:rsidRPr="00F14F40">
              <w:rPr>
                <w:sz w:val="16"/>
              </w:rPr>
              <w:t>calcio-vechio</w:t>
            </w:r>
            <w:r w:rsidRPr="00F14F40">
              <w:rPr>
                <w:spacing w:val="-4"/>
                <w:sz w:val="16"/>
              </w:rPr>
              <w:t xml:space="preserve"> </w:t>
            </w:r>
            <w:r w:rsidRPr="00F14F40">
              <w:rPr>
                <w:sz w:val="16"/>
              </w:rPr>
              <w:t>la</w:t>
            </w:r>
            <w:r w:rsidRPr="00F14F40">
              <w:rPr>
                <w:spacing w:val="-4"/>
                <w:sz w:val="16"/>
              </w:rPr>
              <w:t xml:space="preserve"> </w:t>
            </w:r>
            <w:r w:rsidRPr="00F14F40">
              <w:rPr>
                <w:sz w:val="16"/>
              </w:rPr>
              <w:t>pereti,</w:t>
            </w:r>
            <w:r w:rsidRPr="00F14F40">
              <w:rPr>
                <w:spacing w:val="-4"/>
                <w:sz w:val="16"/>
              </w:rPr>
              <w:t xml:space="preserve"> </w:t>
            </w:r>
            <w:r w:rsidRPr="00F14F40">
              <w:rPr>
                <w:sz w:val="16"/>
              </w:rPr>
              <w:t>executate</w:t>
            </w:r>
            <w:r w:rsidRPr="00F14F40">
              <w:rPr>
                <w:spacing w:val="-4"/>
                <w:sz w:val="16"/>
              </w:rPr>
              <w:t xml:space="preserve"> </w:t>
            </w:r>
            <w:r w:rsidRPr="00F14F40">
              <w:rPr>
                <w:sz w:val="16"/>
              </w:rPr>
              <w:t>manual, patinat, din Mozaic de cuart tip Quarz System KS3</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55,0000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1.2.26</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CF50A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Tencuieli</w:t>
            </w:r>
            <w:r w:rsidRPr="00F14F40">
              <w:rPr>
                <w:spacing w:val="-4"/>
                <w:sz w:val="16"/>
              </w:rPr>
              <w:t xml:space="preserve"> </w:t>
            </w:r>
            <w:r w:rsidRPr="00F14F40">
              <w:rPr>
                <w:sz w:val="16"/>
              </w:rPr>
              <w:t>interioare</w:t>
            </w:r>
            <w:r w:rsidRPr="00F14F40">
              <w:rPr>
                <w:spacing w:val="-4"/>
                <w:sz w:val="16"/>
              </w:rPr>
              <w:t xml:space="preserve"> </w:t>
            </w:r>
            <w:r w:rsidRPr="00F14F40">
              <w:rPr>
                <w:sz w:val="16"/>
              </w:rPr>
              <w:t>de</w:t>
            </w:r>
            <w:r w:rsidRPr="00F14F40">
              <w:rPr>
                <w:spacing w:val="-4"/>
                <w:sz w:val="16"/>
              </w:rPr>
              <w:t xml:space="preserve"> </w:t>
            </w:r>
            <w:r w:rsidRPr="00F14F40">
              <w:rPr>
                <w:sz w:val="16"/>
              </w:rPr>
              <w:t>5</w:t>
            </w:r>
            <w:r w:rsidRPr="00F14F40">
              <w:rPr>
                <w:spacing w:val="-4"/>
                <w:sz w:val="16"/>
              </w:rPr>
              <w:t xml:space="preserve"> </w:t>
            </w:r>
            <w:r w:rsidRPr="00F14F40">
              <w:rPr>
                <w:sz w:val="16"/>
              </w:rPr>
              <w:t>mm</w:t>
            </w:r>
            <w:r w:rsidRPr="00F14F40">
              <w:rPr>
                <w:spacing w:val="-4"/>
                <w:sz w:val="16"/>
              </w:rPr>
              <w:t xml:space="preserve"> </w:t>
            </w:r>
            <w:r w:rsidRPr="00F14F40">
              <w:rPr>
                <w:sz w:val="16"/>
              </w:rPr>
              <w:t>grosime,</w:t>
            </w:r>
            <w:r w:rsidRPr="00F14F40">
              <w:rPr>
                <w:spacing w:val="-4"/>
                <w:sz w:val="16"/>
              </w:rPr>
              <w:t xml:space="preserve"> </w:t>
            </w:r>
            <w:r w:rsidRPr="00F14F40">
              <w:rPr>
                <w:sz w:val="16"/>
              </w:rPr>
              <w:t>executate</w:t>
            </w:r>
            <w:r w:rsidRPr="00F14F40">
              <w:rPr>
                <w:spacing w:val="-4"/>
                <w:sz w:val="16"/>
              </w:rPr>
              <w:t xml:space="preserve"> </w:t>
            </w:r>
            <w:r w:rsidRPr="00F14F40">
              <w:rPr>
                <w:sz w:val="16"/>
              </w:rPr>
              <w:t>manual,</w:t>
            </w:r>
            <w:r w:rsidRPr="00F14F40">
              <w:rPr>
                <w:spacing w:val="-4"/>
                <w:sz w:val="16"/>
              </w:rPr>
              <w:t xml:space="preserve"> </w:t>
            </w:r>
            <w:r w:rsidRPr="00F14F40">
              <w:rPr>
                <w:sz w:val="16"/>
              </w:rPr>
              <w:t>cu</w:t>
            </w:r>
            <w:r w:rsidRPr="00F14F40">
              <w:rPr>
                <w:spacing w:val="-4"/>
                <w:sz w:val="16"/>
              </w:rPr>
              <w:t xml:space="preserve"> </w:t>
            </w:r>
            <w:r w:rsidRPr="00F14F40">
              <w:rPr>
                <w:sz w:val="16"/>
              </w:rPr>
              <w:t>amestec</w:t>
            </w:r>
            <w:r w:rsidRPr="00F14F40">
              <w:rPr>
                <w:spacing w:val="-4"/>
                <w:sz w:val="16"/>
              </w:rPr>
              <w:t xml:space="preserve"> </w:t>
            </w:r>
            <w:r w:rsidRPr="00F14F40">
              <w:rPr>
                <w:sz w:val="16"/>
              </w:rPr>
              <w:t>uscat</w:t>
            </w:r>
            <w:r w:rsidRPr="00F14F40">
              <w:rPr>
                <w:spacing w:val="-4"/>
                <w:sz w:val="16"/>
              </w:rPr>
              <w:t xml:space="preserve"> </w:t>
            </w:r>
            <w:r w:rsidRPr="00F14F40">
              <w:rPr>
                <w:sz w:val="16"/>
              </w:rPr>
              <w:t>pe</w:t>
            </w:r>
            <w:r w:rsidRPr="00F14F40">
              <w:rPr>
                <w:spacing w:val="-4"/>
                <w:sz w:val="16"/>
              </w:rPr>
              <w:t xml:space="preserve"> </w:t>
            </w:r>
            <w:r w:rsidRPr="00F14F40">
              <w:rPr>
                <w:sz w:val="16"/>
              </w:rPr>
              <w:t>baza de ipsos, la pereti si pereti despartitori, preparare mecanica a mortarului.</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55,0000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1.2.27</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CF17C</w:t>
            </w:r>
          </w:p>
        </w:tc>
        <w:tc>
          <w:tcPr>
            <w:tcW w:w="6100" w:type="dxa"/>
            <w:shd w:val="clear" w:color="auto" w:fill="auto"/>
          </w:tcPr>
          <w:p w:rsidR="00F172C5" w:rsidRPr="00F14F40" w:rsidRDefault="00F172C5" w:rsidP="000A055C">
            <w:pPr>
              <w:pStyle w:val="TableParagraph"/>
              <w:spacing w:before="5" w:line="200" w:lineRule="exact"/>
              <w:ind w:left="18"/>
              <w:rPr>
                <w:sz w:val="16"/>
              </w:rPr>
            </w:pPr>
            <w:r w:rsidRPr="00F14F40">
              <w:rPr>
                <w:sz w:val="16"/>
              </w:rPr>
              <w:t>Diverse</w:t>
            </w:r>
            <w:r w:rsidRPr="00F14F40">
              <w:rPr>
                <w:spacing w:val="-4"/>
                <w:sz w:val="16"/>
              </w:rPr>
              <w:t xml:space="preserve"> </w:t>
            </w:r>
            <w:r w:rsidRPr="00F14F40">
              <w:rPr>
                <w:sz w:val="16"/>
              </w:rPr>
              <w:t>lucrari</w:t>
            </w:r>
            <w:r w:rsidRPr="00F14F40">
              <w:rPr>
                <w:spacing w:val="-4"/>
                <w:sz w:val="16"/>
              </w:rPr>
              <w:t xml:space="preserve"> </w:t>
            </w:r>
            <w:r w:rsidRPr="00F14F40">
              <w:rPr>
                <w:sz w:val="16"/>
              </w:rPr>
              <w:t>strat</w:t>
            </w:r>
            <w:r w:rsidRPr="00F14F40">
              <w:rPr>
                <w:spacing w:val="-4"/>
                <w:sz w:val="16"/>
              </w:rPr>
              <w:t xml:space="preserve"> </w:t>
            </w:r>
            <w:r w:rsidRPr="00F14F40">
              <w:rPr>
                <w:sz w:val="16"/>
              </w:rPr>
              <w:t>de</w:t>
            </w:r>
            <w:r w:rsidRPr="00F14F40">
              <w:rPr>
                <w:spacing w:val="-4"/>
                <w:sz w:val="16"/>
              </w:rPr>
              <w:t xml:space="preserve"> </w:t>
            </w:r>
            <w:r w:rsidRPr="00F14F40">
              <w:rPr>
                <w:sz w:val="16"/>
              </w:rPr>
              <w:t>impaslitura</w:t>
            </w:r>
            <w:r w:rsidRPr="00F14F40">
              <w:rPr>
                <w:spacing w:val="-4"/>
                <w:sz w:val="16"/>
              </w:rPr>
              <w:t xml:space="preserve"> </w:t>
            </w:r>
            <w:r w:rsidRPr="00F14F40">
              <w:rPr>
                <w:sz w:val="16"/>
              </w:rPr>
              <w:t>din</w:t>
            </w:r>
            <w:r w:rsidRPr="00F14F40">
              <w:rPr>
                <w:spacing w:val="-4"/>
                <w:sz w:val="16"/>
              </w:rPr>
              <w:t xml:space="preserve"> </w:t>
            </w:r>
            <w:r w:rsidRPr="00F14F40">
              <w:rPr>
                <w:sz w:val="16"/>
              </w:rPr>
              <w:t>fibra</w:t>
            </w:r>
            <w:r w:rsidRPr="00F14F40">
              <w:rPr>
                <w:spacing w:val="-4"/>
                <w:sz w:val="16"/>
              </w:rPr>
              <w:t xml:space="preserve"> </w:t>
            </w:r>
            <w:r w:rsidRPr="00F14F40">
              <w:rPr>
                <w:sz w:val="16"/>
              </w:rPr>
              <w:t>de</w:t>
            </w:r>
            <w:r w:rsidRPr="00F14F40">
              <w:rPr>
                <w:spacing w:val="-4"/>
                <w:sz w:val="16"/>
              </w:rPr>
              <w:t xml:space="preserve"> </w:t>
            </w:r>
            <w:r w:rsidRPr="00F14F40">
              <w:rPr>
                <w:sz w:val="16"/>
              </w:rPr>
              <w:t>sticla</w:t>
            </w:r>
            <w:r w:rsidRPr="00F14F40">
              <w:rPr>
                <w:spacing w:val="-4"/>
                <w:sz w:val="16"/>
              </w:rPr>
              <w:t xml:space="preserve"> </w:t>
            </w:r>
            <w:r w:rsidRPr="00F14F40">
              <w:rPr>
                <w:sz w:val="16"/>
              </w:rPr>
              <w:t>aplicat</w:t>
            </w:r>
            <w:r w:rsidRPr="00F14F40">
              <w:rPr>
                <w:spacing w:val="-4"/>
                <w:sz w:val="16"/>
              </w:rPr>
              <w:t xml:space="preserve"> </w:t>
            </w:r>
            <w:r w:rsidRPr="00F14F40">
              <w:rPr>
                <w:sz w:val="16"/>
              </w:rPr>
              <w:t>pe</w:t>
            </w:r>
            <w:r w:rsidRPr="00F14F40">
              <w:rPr>
                <w:spacing w:val="-4"/>
                <w:sz w:val="16"/>
              </w:rPr>
              <w:t xml:space="preserve"> </w:t>
            </w:r>
            <w:r w:rsidRPr="00F14F40">
              <w:rPr>
                <w:sz w:val="16"/>
              </w:rPr>
              <w:t>suprafata</w:t>
            </w:r>
            <w:r w:rsidRPr="00F14F40">
              <w:rPr>
                <w:spacing w:val="-4"/>
                <w:sz w:val="16"/>
              </w:rPr>
              <w:t xml:space="preserve"> </w:t>
            </w:r>
            <w:r w:rsidRPr="00F14F40">
              <w:rPr>
                <w:sz w:val="16"/>
              </w:rPr>
              <w:t>elementelor prefabricate din b.c.a. lipit cu aracet, inclusiv stratul de amorsaj.</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55,0000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1.2.28</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CF57A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Aplicarea</w:t>
            </w:r>
            <w:r w:rsidRPr="00F14F40">
              <w:rPr>
                <w:spacing w:val="-4"/>
                <w:sz w:val="16"/>
              </w:rPr>
              <w:t xml:space="preserve"> </w:t>
            </w:r>
            <w:r w:rsidRPr="00F14F40">
              <w:rPr>
                <w:sz w:val="16"/>
              </w:rPr>
              <w:t>manuala</w:t>
            </w:r>
            <w:r w:rsidRPr="00F14F40">
              <w:rPr>
                <w:spacing w:val="-4"/>
                <w:sz w:val="16"/>
              </w:rPr>
              <w:t xml:space="preserve"> </w:t>
            </w:r>
            <w:r w:rsidRPr="00F14F40">
              <w:rPr>
                <w:sz w:val="16"/>
              </w:rPr>
              <w:t>a</w:t>
            </w:r>
            <w:r w:rsidRPr="00F14F40">
              <w:rPr>
                <w:spacing w:val="-4"/>
                <w:sz w:val="16"/>
              </w:rPr>
              <w:t xml:space="preserve"> </w:t>
            </w:r>
            <w:r w:rsidRPr="00F14F40">
              <w:rPr>
                <w:sz w:val="16"/>
              </w:rPr>
              <w:t>chitului</w:t>
            </w:r>
            <w:r w:rsidRPr="00F14F40">
              <w:rPr>
                <w:spacing w:val="-4"/>
                <w:sz w:val="16"/>
              </w:rPr>
              <w:t xml:space="preserve"> </w:t>
            </w:r>
            <w:r w:rsidRPr="00F14F40">
              <w:rPr>
                <w:sz w:val="16"/>
              </w:rPr>
              <w:t>pe</w:t>
            </w:r>
            <w:r w:rsidRPr="00F14F40">
              <w:rPr>
                <w:spacing w:val="-4"/>
                <w:sz w:val="16"/>
              </w:rPr>
              <w:t xml:space="preserve"> </w:t>
            </w:r>
            <w:r w:rsidRPr="00F14F40">
              <w:rPr>
                <w:sz w:val="16"/>
              </w:rPr>
              <w:t>baza</w:t>
            </w:r>
            <w:r w:rsidRPr="00F14F40">
              <w:rPr>
                <w:spacing w:val="-4"/>
                <w:sz w:val="16"/>
              </w:rPr>
              <w:t xml:space="preserve"> </w:t>
            </w:r>
            <w:r w:rsidRPr="00F14F40">
              <w:rPr>
                <w:sz w:val="16"/>
              </w:rPr>
              <w:t>de</w:t>
            </w:r>
            <w:r w:rsidRPr="00F14F40">
              <w:rPr>
                <w:spacing w:val="-4"/>
                <w:sz w:val="16"/>
              </w:rPr>
              <w:t xml:space="preserve"> </w:t>
            </w:r>
            <w:r w:rsidRPr="00F14F40">
              <w:rPr>
                <w:sz w:val="16"/>
              </w:rPr>
              <w:t>ipsos</w:t>
            </w:r>
            <w:r w:rsidRPr="00F14F40">
              <w:rPr>
                <w:spacing w:val="-4"/>
                <w:sz w:val="16"/>
              </w:rPr>
              <w:t xml:space="preserve"> </w:t>
            </w:r>
            <w:r w:rsidRPr="00F14F40">
              <w:rPr>
                <w:sz w:val="16"/>
              </w:rPr>
              <w:t>"Eurofin"</w:t>
            </w:r>
            <w:r w:rsidRPr="00F14F40">
              <w:rPr>
                <w:spacing w:val="-4"/>
                <w:sz w:val="16"/>
              </w:rPr>
              <w:t xml:space="preserve"> </w:t>
            </w:r>
            <w:r w:rsidRPr="00F14F40">
              <w:rPr>
                <w:sz w:val="16"/>
              </w:rPr>
              <w:t>grosime</w:t>
            </w:r>
            <w:r w:rsidRPr="00F14F40">
              <w:rPr>
                <w:spacing w:val="-4"/>
                <w:sz w:val="16"/>
              </w:rPr>
              <w:t xml:space="preserve"> </w:t>
            </w:r>
            <w:r w:rsidRPr="00F14F40">
              <w:rPr>
                <w:sz w:val="16"/>
              </w:rPr>
              <w:t>1,0</w:t>
            </w:r>
            <w:r w:rsidRPr="00F14F40">
              <w:rPr>
                <w:spacing w:val="-4"/>
                <w:sz w:val="16"/>
              </w:rPr>
              <w:t xml:space="preserve"> </w:t>
            </w:r>
            <w:r w:rsidRPr="00F14F40">
              <w:rPr>
                <w:sz w:val="16"/>
              </w:rPr>
              <w:t>mm</w:t>
            </w:r>
            <w:r w:rsidRPr="00F14F40">
              <w:rPr>
                <w:spacing w:val="-4"/>
                <w:sz w:val="16"/>
              </w:rPr>
              <w:t xml:space="preserve"> </w:t>
            </w:r>
            <w:r w:rsidRPr="00F14F40">
              <w:rPr>
                <w:sz w:val="16"/>
              </w:rPr>
              <w:t>pe suprafetele</w:t>
            </w:r>
            <w:r w:rsidRPr="00F14F40">
              <w:rPr>
                <w:spacing w:val="40"/>
                <w:sz w:val="16"/>
              </w:rPr>
              <w:t xml:space="preserve"> </w:t>
            </w:r>
            <w:r w:rsidRPr="00F14F40">
              <w:rPr>
                <w:sz w:val="16"/>
              </w:rPr>
              <w:t>peretilor</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55,0000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1.2.29</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CN53A</w:t>
            </w:r>
          </w:p>
        </w:tc>
        <w:tc>
          <w:tcPr>
            <w:tcW w:w="6100" w:type="dxa"/>
            <w:shd w:val="clear" w:color="auto" w:fill="auto"/>
          </w:tcPr>
          <w:p w:rsidR="00F172C5" w:rsidRPr="00F14F40" w:rsidRDefault="00F172C5" w:rsidP="000A055C">
            <w:pPr>
              <w:pStyle w:val="TableParagraph"/>
              <w:ind w:left="18"/>
              <w:rPr>
                <w:sz w:val="16"/>
              </w:rPr>
            </w:pPr>
            <w:r w:rsidRPr="00F14F40">
              <w:rPr>
                <w:sz w:val="16"/>
              </w:rPr>
              <w:t>Grunduirea</w:t>
            </w:r>
            <w:r w:rsidRPr="00F14F40">
              <w:rPr>
                <w:spacing w:val="-5"/>
                <w:sz w:val="16"/>
              </w:rPr>
              <w:t xml:space="preserve"> </w:t>
            </w:r>
            <w:r w:rsidRPr="00F14F40">
              <w:rPr>
                <w:sz w:val="16"/>
              </w:rPr>
              <w:t>suprafetelor</w:t>
            </w:r>
            <w:r w:rsidRPr="00F14F40">
              <w:rPr>
                <w:spacing w:val="-4"/>
                <w:sz w:val="16"/>
              </w:rPr>
              <w:t xml:space="preserve"> </w:t>
            </w:r>
            <w:r w:rsidRPr="00F14F40">
              <w:rPr>
                <w:sz w:val="16"/>
              </w:rPr>
              <w:t>interioare</w:t>
            </w:r>
            <w:r w:rsidRPr="00F14F40">
              <w:rPr>
                <w:spacing w:val="-5"/>
                <w:sz w:val="16"/>
              </w:rPr>
              <w:t xml:space="preserve"> </w:t>
            </w:r>
            <w:r w:rsidRPr="00F14F40">
              <w:rPr>
                <w:sz w:val="16"/>
              </w:rPr>
              <w:t>a</w:t>
            </w:r>
            <w:r w:rsidRPr="00F14F40">
              <w:rPr>
                <w:spacing w:val="-4"/>
                <w:sz w:val="16"/>
              </w:rPr>
              <w:t xml:space="preserve"> </w:t>
            </w:r>
            <w:r w:rsidRPr="00F14F40">
              <w:rPr>
                <w:spacing w:val="-2"/>
                <w:sz w:val="16"/>
              </w:rPr>
              <w:t>peretilor</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55,0000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1.2.30</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CN06A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Vopsitorii</w:t>
            </w:r>
            <w:r w:rsidRPr="00F14F40">
              <w:rPr>
                <w:spacing w:val="-4"/>
                <w:sz w:val="16"/>
              </w:rPr>
              <w:t xml:space="preserve"> </w:t>
            </w:r>
            <w:r w:rsidRPr="00F14F40">
              <w:rPr>
                <w:sz w:val="16"/>
              </w:rPr>
              <w:t>interioare</w:t>
            </w:r>
            <w:r w:rsidRPr="00F14F40">
              <w:rPr>
                <w:spacing w:val="-4"/>
                <w:sz w:val="16"/>
              </w:rPr>
              <w:t xml:space="preserve"> </w:t>
            </w:r>
            <w:r w:rsidRPr="00F14F40">
              <w:rPr>
                <w:sz w:val="16"/>
              </w:rPr>
              <w:t>cu</w:t>
            </w:r>
            <w:r w:rsidRPr="00F14F40">
              <w:rPr>
                <w:spacing w:val="-4"/>
                <w:sz w:val="16"/>
              </w:rPr>
              <w:t xml:space="preserve"> </w:t>
            </w:r>
            <w:r w:rsidRPr="00F14F40">
              <w:rPr>
                <w:sz w:val="16"/>
              </w:rPr>
              <w:t>vopsea</w:t>
            </w:r>
            <w:r w:rsidRPr="00F14F40">
              <w:rPr>
                <w:spacing w:val="-4"/>
                <w:sz w:val="16"/>
              </w:rPr>
              <w:t xml:space="preserve"> </w:t>
            </w:r>
            <w:r w:rsidRPr="00F14F40">
              <w:rPr>
                <w:sz w:val="16"/>
              </w:rPr>
              <w:t>pe</w:t>
            </w:r>
            <w:r w:rsidRPr="00F14F40">
              <w:rPr>
                <w:spacing w:val="-4"/>
                <w:sz w:val="16"/>
              </w:rPr>
              <w:t xml:space="preserve"> </w:t>
            </w:r>
            <w:r w:rsidRPr="00F14F40">
              <w:rPr>
                <w:sz w:val="16"/>
              </w:rPr>
              <w:t>baza</w:t>
            </w:r>
            <w:r w:rsidRPr="00F14F40">
              <w:rPr>
                <w:spacing w:val="-4"/>
                <w:sz w:val="16"/>
              </w:rPr>
              <w:t xml:space="preserve"> </w:t>
            </w:r>
            <w:r w:rsidRPr="00F14F40">
              <w:rPr>
                <w:sz w:val="16"/>
              </w:rPr>
              <w:t>de</w:t>
            </w:r>
            <w:r w:rsidRPr="00F14F40">
              <w:rPr>
                <w:spacing w:val="-4"/>
                <w:sz w:val="16"/>
              </w:rPr>
              <w:t xml:space="preserve"> </w:t>
            </w:r>
            <w:r w:rsidRPr="00F14F40">
              <w:rPr>
                <w:sz w:val="16"/>
              </w:rPr>
              <w:t>copolimeri</w:t>
            </w:r>
            <w:r w:rsidRPr="00F14F40">
              <w:rPr>
                <w:spacing w:val="-4"/>
                <w:sz w:val="16"/>
              </w:rPr>
              <w:t xml:space="preserve"> </w:t>
            </w:r>
            <w:r w:rsidRPr="00F14F40">
              <w:rPr>
                <w:sz w:val="16"/>
              </w:rPr>
              <w:t>vinilici</w:t>
            </w:r>
            <w:r w:rsidRPr="00F14F40">
              <w:rPr>
                <w:spacing w:val="-4"/>
                <w:sz w:val="16"/>
              </w:rPr>
              <w:t xml:space="preserve"> </w:t>
            </w:r>
            <w:r w:rsidRPr="00F14F40">
              <w:rPr>
                <w:sz w:val="16"/>
              </w:rPr>
              <w:t>in</w:t>
            </w:r>
            <w:r w:rsidRPr="00F14F40">
              <w:rPr>
                <w:spacing w:val="-4"/>
                <w:sz w:val="16"/>
              </w:rPr>
              <w:t xml:space="preserve"> </w:t>
            </w:r>
            <w:r w:rsidRPr="00F14F40">
              <w:rPr>
                <w:sz w:val="16"/>
              </w:rPr>
              <w:t>emulsie</w:t>
            </w:r>
            <w:r w:rsidRPr="00F14F40">
              <w:rPr>
                <w:spacing w:val="-4"/>
                <w:sz w:val="16"/>
              </w:rPr>
              <w:t xml:space="preserve"> </w:t>
            </w:r>
            <w:r w:rsidRPr="00F14F40">
              <w:rPr>
                <w:sz w:val="16"/>
              </w:rPr>
              <w:t>apoasa, aplicate in 2 straturi pe glet existent, executate manual .</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55,0000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1.2.31</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CG01A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Strat</w:t>
            </w:r>
            <w:r w:rsidRPr="00F14F40">
              <w:rPr>
                <w:spacing w:val="-3"/>
                <w:sz w:val="16"/>
              </w:rPr>
              <w:t xml:space="preserve"> </w:t>
            </w:r>
            <w:r w:rsidRPr="00F14F40">
              <w:rPr>
                <w:sz w:val="16"/>
              </w:rPr>
              <w:t>suport</w:t>
            </w:r>
            <w:r w:rsidRPr="00F14F40">
              <w:rPr>
                <w:spacing w:val="-3"/>
                <w:sz w:val="16"/>
              </w:rPr>
              <w:t xml:space="preserve"> </w:t>
            </w:r>
            <w:r w:rsidRPr="00F14F40">
              <w:rPr>
                <w:sz w:val="16"/>
              </w:rPr>
              <w:t>pentru</w:t>
            </w:r>
            <w:r w:rsidRPr="00F14F40">
              <w:rPr>
                <w:spacing w:val="-3"/>
                <w:sz w:val="16"/>
              </w:rPr>
              <w:t xml:space="preserve"> </w:t>
            </w:r>
            <w:r w:rsidRPr="00F14F40">
              <w:rPr>
                <w:sz w:val="16"/>
              </w:rPr>
              <w:t>pardoseli</w:t>
            </w:r>
            <w:r w:rsidRPr="00F14F40">
              <w:rPr>
                <w:spacing w:val="-3"/>
                <w:sz w:val="16"/>
              </w:rPr>
              <w:t xml:space="preserve"> </w:t>
            </w:r>
            <w:r w:rsidRPr="00F14F40">
              <w:rPr>
                <w:sz w:val="16"/>
              </w:rPr>
              <w:t>executat</w:t>
            </w:r>
            <w:r w:rsidRPr="00F14F40">
              <w:rPr>
                <w:spacing w:val="-3"/>
                <w:sz w:val="16"/>
              </w:rPr>
              <w:t xml:space="preserve"> </w:t>
            </w:r>
            <w:r w:rsidRPr="00F14F40">
              <w:rPr>
                <w:sz w:val="16"/>
              </w:rPr>
              <w:t>din</w:t>
            </w:r>
            <w:r w:rsidRPr="00F14F40">
              <w:rPr>
                <w:spacing w:val="-3"/>
                <w:sz w:val="16"/>
              </w:rPr>
              <w:t xml:space="preserve"> </w:t>
            </w:r>
            <w:r w:rsidRPr="00F14F40">
              <w:rPr>
                <w:sz w:val="16"/>
              </w:rPr>
              <w:t>mortar</w:t>
            </w:r>
            <w:r w:rsidRPr="00F14F40">
              <w:rPr>
                <w:spacing w:val="-3"/>
                <w:sz w:val="16"/>
              </w:rPr>
              <w:t xml:space="preserve"> </w:t>
            </w:r>
            <w:r w:rsidRPr="00F14F40">
              <w:rPr>
                <w:sz w:val="16"/>
              </w:rPr>
              <w:t>din</w:t>
            </w:r>
            <w:r w:rsidRPr="00F14F40">
              <w:rPr>
                <w:spacing w:val="-3"/>
                <w:sz w:val="16"/>
              </w:rPr>
              <w:t xml:space="preserve"> </w:t>
            </w:r>
            <w:r w:rsidRPr="00F14F40">
              <w:rPr>
                <w:sz w:val="16"/>
              </w:rPr>
              <w:t>ciment</w:t>
            </w:r>
            <w:r w:rsidRPr="00F14F40">
              <w:rPr>
                <w:spacing w:val="-3"/>
                <w:sz w:val="16"/>
              </w:rPr>
              <w:t xml:space="preserve"> </w:t>
            </w:r>
            <w:r w:rsidRPr="00F14F40">
              <w:rPr>
                <w:sz w:val="16"/>
              </w:rPr>
              <w:t>M</w:t>
            </w:r>
            <w:r w:rsidRPr="00F14F40">
              <w:rPr>
                <w:spacing w:val="-3"/>
                <w:sz w:val="16"/>
              </w:rPr>
              <w:t xml:space="preserve"> </w:t>
            </w:r>
            <w:r w:rsidRPr="00F14F40">
              <w:rPr>
                <w:sz w:val="16"/>
              </w:rPr>
              <w:t>100-T</w:t>
            </w:r>
            <w:r w:rsidRPr="00F14F40">
              <w:rPr>
                <w:spacing w:val="-3"/>
                <w:sz w:val="16"/>
              </w:rPr>
              <w:t xml:space="preserve"> </w:t>
            </w:r>
            <w:r w:rsidRPr="00F14F40">
              <w:rPr>
                <w:sz w:val="16"/>
              </w:rPr>
              <w:t>de</w:t>
            </w:r>
            <w:r w:rsidRPr="00F14F40">
              <w:rPr>
                <w:spacing w:val="-3"/>
                <w:sz w:val="16"/>
              </w:rPr>
              <w:t xml:space="preserve"> </w:t>
            </w:r>
            <w:r w:rsidRPr="00F14F40">
              <w:rPr>
                <w:sz w:val="16"/>
              </w:rPr>
              <w:t>3</w:t>
            </w:r>
            <w:r w:rsidRPr="00F14F40">
              <w:rPr>
                <w:spacing w:val="-3"/>
                <w:sz w:val="16"/>
              </w:rPr>
              <w:t xml:space="preserve"> </w:t>
            </w:r>
            <w:r w:rsidRPr="00F14F40">
              <w:rPr>
                <w:sz w:val="16"/>
              </w:rPr>
              <w:t>cm grosime cu fata driscuita fin.</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73,5000</w:t>
            </w:r>
          </w:p>
        </w:tc>
      </w:tr>
      <w:tr w:rsidR="00F172C5" w:rsidTr="000A055C">
        <w:trPr>
          <w:trHeight w:val="4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1.2.32</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CG50B</w:t>
            </w:r>
          </w:p>
        </w:tc>
        <w:tc>
          <w:tcPr>
            <w:tcW w:w="6100" w:type="dxa"/>
            <w:shd w:val="clear" w:color="auto" w:fill="auto"/>
          </w:tcPr>
          <w:p w:rsidR="00F172C5" w:rsidRPr="00F14F40" w:rsidRDefault="00F172C5" w:rsidP="000A055C">
            <w:pPr>
              <w:pStyle w:val="TableParagraph"/>
              <w:spacing w:before="5" w:line="200" w:lineRule="exact"/>
              <w:ind w:left="18"/>
              <w:rPr>
                <w:sz w:val="16"/>
              </w:rPr>
            </w:pPr>
            <w:r w:rsidRPr="00F14F40">
              <w:rPr>
                <w:sz w:val="16"/>
              </w:rPr>
              <w:t>Executarea</w:t>
            </w:r>
            <w:r w:rsidRPr="00F14F40">
              <w:rPr>
                <w:spacing w:val="-4"/>
                <w:sz w:val="16"/>
              </w:rPr>
              <w:t xml:space="preserve"> </w:t>
            </w:r>
            <w:r w:rsidRPr="00F14F40">
              <w:rPr>
                <w:sz w:val="16"/>
              </w:rPr>
              <w:t>pardoselilor</w:t>
            </w:r>
            <w:r w:rsidRPr="00F14F40">
              <w:rPr>
                <w:spacing w:val="-4"/>
                <w:sz w:val="16"/>
              </w:rPr>
              <w:t xml:space="preserve"> </w:t>
            </w:r>
            <w:r w:rsidRPr="00F14F40">
              <w:rPr>
                <w:sz w:val="16"/>
              </w:rPr>
              <w:t>din</w:t>
            </w:r>
            <w:r w:rsidRPr="00F14F40">
              <w:rPr>
                <w:spacing w:val="-4"/>
                <w:sz w:val="16"/>
              </w:rPr>
              <w:t xml:space="preserve"> </w:t>
            </w:r>
            <w:r w:rsidRPr="00F14F40">
              <w:rPr>
                <w:sz w:val="16"/>
              </w:rPr>
              <w:t>granit</w:t>
            </w:r>
            <w:r w:rsidRPr="00F14F40">
              <w:rPr>
                <w:spacing w:val="-4"/>
                <w:sz w:val="16"/>
              </w:rPr>
              <w:t xml:space="preserve"> </w:t>
            </w:r>
            <w:r w:rsidRPr="00F14F40">
              <w:rPr>
                <w:sz w:val="16"/>
              </w:rPr>
              <w:t>ceramic</w:t>
            </w:r>
            <w:r w:rsidRPr="00F14F40">
              <w:rPr>
                <w:spacing w:val="-4"/>
                <w:sz w:val="16"/>
              </w:rPr>
              <w:t xml:space="preserve"> </w:t>
            </w:r>
            <w:r w:rsidRPr="00F14F40">
              <w:rPr>
                <w:sz w:val="16"/>
              </w:rPr>
              <w:t>fixate</w:t>
            </w:r>
            <w:r w:rsidRPr="00F14F40">
              <w:rPr>
                <w:spacing w:val="-4"/>
                <w:sz w:val="16"/>
              </w:rPr>
              <w:t xml:space="preserve"> </w:t>
            </w:r>
            <w:r w:rsidRPr="00F14F40">
              <w:rPr>
                <w:sz w:val="16"/>
              </w:rPr>
              <w:t>pe</w:t>
            </w:r>
            <w:r w:rsidRPr="00F14F40">
              <w:rPr>
                <w:spacing w:val="-4"/>
                <w:sz w:val="16"/>
              </w:rPr>
              <w:t xml:space="preserve"> </w:t>
            </w:r>
            <w:r w:rsidRPr="00F14F40">
              <w:rPr>
                <w:sz w:val="16"/>
              </w:rPr>
              <w:t>adeziv:</w:t>
            </w:r>
            <w:r w:rsidRPr="00F14F40">
              <w:rPr>
                <w:spacing w:val="-4"/>
                <w:sz w:val="16"/>
              </w:rPr>
              <w:t xml:space="preserve"> </w:t>
            </w:r>
            <w:r w:rsidRPr="00F14F40">
              <w:rPr>
                <w:sz w:val="16"/>
              </w:rPr>
              <w:t>dimensiunile</w:t>
            </w:r>
            <w:r w:rsidRPr="00F14F40">
              <w:rPr>
                <w:spacing w:val="-4"/>
                <w:sz w:val="16"/>
              </w:rPr>
              <w:t xml:space="preserve"> </w:t>
            </w:r>
            <w:r w:rsidRPr="00F14F40">
              <w:rPr>
                <w:sz w:val="16"/>
              </w:rPr>
              <w:t>placilor</w:t>
            </w:r>
            <w:r w:rsidRPr="00F14F40">
              <w:rPr>
                <w:spacing w:val="-4"/>
                <w:sz w:val="16"/>
              </w:rPr>
              <w:t xml:space="preserve"> </w:t>
            </w:r>
            <w:r w:rsidRPr="00F14F40">
              <w:rPr>
                <w:sz w:val="16"/>
              </w:rPr>
              <w:t>sub 60x60 cm.</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5"/>
                <w:sz w:val="16"/>
              </w:rPr>
              <w:t>m2</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73,5000</w:t>
            </w:r>
          </w:p>
        </w:tc>
      </w:tr>
      <w:tr w:rsidR="00F172C5" w:rsidTr="000A055C">
        <w:trPr>
          <w:trHeight w:val="6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1.2.33</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CG18A</w:t>
            </w:r>
          </w:p>
        </w:tc>
        <w:tc>
          <w:tcPr>
            <w:tcW w:w="6100" w:type="dxa"/>
            <w:shd w:val="clear" w:color="auto" w:fill="auto"/>
          </w:tcPr>
          <w:p w:rsidR="00F172C5" w:rsidRPr="00F14F40" w:rsidRDefault="00F172C5" w:rsidP="000A055C">
            <w:pPr>
              <w:pStyle w:val="TableParagraph"/>
              <w:spacing w:before="5" w:line="200" w:lineRule="exact"/>
              <w:ind w:left="18" w:right="118"/>
              <w:rPr>
                <w:sz w:val="16"/>
              </w:rPr>
            </w:pPr>
            <w:r w:rsidRPr="00F14F40">
              <w:rPr>
                <w:sz w:val="16"/>
              </w:rPr>
              <w:t>Plinte</w:t>
            </w:r>
            <w:r w:rsidRPr="00F14F40">
              <w:rPr>
                <w:spacing w:val="-3"/>
                <w:sz w:val="16"/>
              </w:rPr>
              <w:t xml:space="preserve"> </w:t>
            </w:r>
            <w:r w:rsidRPr="00F14F40">
              <w:rPr>
                <w:sz w:val="16"/>
              </w:rPr>
              <w:t>orizontale</w:t>
            </w:r>
            <w:r w:rsidRPr="00F14F40">
              <w:rPr>
                <w:spacing w:val="-3"/>
                <w:sz w:val="16"/>
              </w:rPr>
              <w:t xml:space="preserve"> </w:t>
            </w:r>
            <w:r w:rsidRPr="00F14F40">
              <w:rPr>
                <w:sz w:val="16"/>
              </w:rPr>
              <w:t>cu</w:t>
            </w:r>
            <w:r w:rsidRPr="00F14F40">
              <w:rPr>
                <w:spacing w:val="39"/>
                <w:sz w:val="16"/>
              </w:rPr>
              <w:t xml:space="preserve"> </w:t>
            </w:r>
            <w:r w:rsidRPr="00F14F40">
              <w:rPr>
                <w:sz w:val="16"/>
              </w:rPr>
              <w:t>inaltimea</w:t>
            </w:r>
            <w:r w:rsidRPr="00F14F40">
              <w:rPr>
                <w:spacing w:val="-3"/>
                <w:sz w:val="16"/>
              </w:rPr>
              <w:t xml:space="preserve"> </w:t>
            </w:r>
            <w:r w:rsidRPr="00F14F40">
              <w:rPr>
                <w:sz w:val="16"/>
              </w:rPr>
              <w:t>maxima</w:t>
            </w:r>
            <w:r w:rsidRPr="00F14F40">
              <w:rPr>
                <w:spacing w:val="-3"/>
                <w:sz w:val="16"/>
              </w:rPr>
              <w:t xml:space="preserve"> </w:t>
            </w:r>
            <w:r w:rsidRPr="00F14F40">
              <w:rPr>
                <w:sz w:val="16"/>
              </w:rPr>
              <w:t>de</w:t>
            </w:r>
            <w:r w:rsidRPr="00F14F40">
              <w:rPr>
                <w:spacing w:val="-3"/>
                <w:sz w:val="16"/>
              </w:rPr>
              <w:t xml:space="preserve"> </w:t>
            </w:r>
            <w:r w:rsidRPr="00F14F40">
              <w:rPr>
                <w:sz w:val="16"/>
              </w:rPr>
              <w:t>15</w:t>
            </w:r>
            <w:r w:rsidRPr="00F14F40">
              <w:rPr>
                <w:spacing w:val="-3"/>
                <w:sz w:val="16"/>
              </w:rPr>
              <w:t xml:space="preserve"> </w:t>
            </w:r>
            <w:r w:rsidRPr="00F14F40">
              <w:rPr>
                <w:sz w:val="16"/>
              </w:rPr>
              <w:t>cm</w:t>
            </w:r>
            <w:r w:rsidRPr="00F14F40">
              <w:rPr>
                <w:spacing w:val="-3"/>
                <w:sz w:val="16"/>
              </w:rPr>
              <w:t xml:space="preserve"> </w:t>
            </w:r>
            <w:r w:rsidRPr="00F14F40">
              <w:rPr>
                <w:sz w:val="16"/>
              </w:rPr>
              <w:t>la</w:t>
            </w:r>
            <w:r w:rsidRPr="00F14F40">
              <w:rPr>
                <w:spacing w:val="-3"/>
                <w:sz w:val="16"/>
              </w:rPr>
              <w:t xml:space="preserve"> </w:t>
            </w:r>
            <w:r w:rsidRPr="00F14F40">
              <w:rPr>
                <w:sz w:val="16"/>
              </w:rPr>
              <w:t>pereti</w:t>
            </w:r>
            <w:r w:rsidRPr="00F14F40">
              <w:rPr>
                <w:spacing w:val="39"/>
                <w:sz w:val="16"/>
              </w:rPr>
              <w:t xml:space="preserve"> </w:t>
            </w:r>
            <w:r w:rsidRPr="00F14F40">
              <w:rPr>
                <w:sz w:val="16"/>
              </w:rPr>
              <w:t>din</w:t>
            </w:r>
            <w:r w:rsidRPr="00F14F40">
              <w:rPr>
                <w:spacing w:val="-3"/>
                <w:sz w:val="16"/>
              </w:rPr>
              <w:t xml:space="preserve"> </w:t>
            </w:r>
            <w:r w:rsidRPr="00F14F40">
              <w:rPr>
                <w:sz w:val="16"/>
              </w:rPr>
              <w:t>gresie</w:t>
            </w:r>
            <w:r w:rsidRPr="00F14F40">
              <w:rPr>
                <w:spacing w:val="-3"/>
                <w:sz w:val="16"/>
              </w:rPr>
              <w:t xml:space="preserve"> </w:t>
            </w:r>
            <w:r w:rsidRPr="00F14F40">
              <w:rPr>
                <w:sz w:val="16"/>
              </w:rPr>
              <w:t>ceramica</w:t>
            </w:r>
            <w:r w:rsidRPr="00F14F40">
              <w:rPr>
                <w:spacing w:val="-3"/>
                <w:sz w:val="16"/>
              </w:rPr>
              <w:t xml:space="preserve"> </w:t>
            </w:r>
            <w:r w:rsidRPr="00F14F40">
              <w:rPr>
                <w:sz w:val="16"/>
              </w:rPr>
              <w:t>fixate cu</w:t>
            </w:r>
            <w:r w:rsidRPr="00F14F40">
              <w:rPr>
                <w:spacing w:val="40"/>
                <w:sz w:val="16"/>
              </w:rPr>
              <w:t xml:space="preserve"> </w:t>
            </w:r>
            <w:r w:rsidRPr="00F14F40">
              <w:rPr>
                <w:sz w:val="16"/>
              </w:rPr>
              <w:t>mortar de ciment M 100-T, inclusiv curatarea si spalarea cu apa,</w:t>
            </w:r>
            <w:r w:rsidRPr="00F14F40">
              <w:rPr>
                <w:spacing w:val="40"/>
                <w:sz w:val="16"/>
              </w:rPr>
              <w:t xml:space="preserve"> </w:t>
            </w:r>
            <w:r w:rsidRPr="00F14F40">
              <w:rPr>
                <w:sz w:val="16"/>
              </w:rPr>
              <w:t>in incaperi cu suprafete mai mari de 16 mp .</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10"/>
                <w:sz w:val="16"/>
              </w:rPr>
              <w:t>m</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35,0000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1.2.34</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TsH92A</w:t>
            </w:r>
          </w:p>
        </w:tc>
        <w:tc>
          <w:tcPr>
            <w:tcW w:w="6100" w:type="dxa"/>
            <w:shd w:val="clear" w:color="auto" w:fill="auto"/>
          </w:tcPr>
          <w:p w:rsidR="00F172C5" w:rsidRPr="00F14F40" w:rsidRDefault="00F172C5" w:rsidP="000A055C">
            <w:pPr>
              <w:pStyle w:val="TableParagraph"/>
              <w:ind w:left="18"/>
              <w:rPr>
                <w:sz w:val="16"/>
              </w:rPr>
            </w:pPr>
            <w:r w:rsidRPr="00F14F40">
              <w:rPr>
                <w:sz w:val="16"/>
              </w:rPr>
              <w:t>Incarcarea</w:t>
            </w:r>
            <w:r w:rsidRPr="00F14F40">
              <w:rPr>
                <w:spacing w:val="-3"/>
                <w:sz w:val="16"/>
              </w:rPr>
              <w:t xml:space="preserve"> </w:t>
            </w:r>
            <w:r w:rsidRPr="00F14F40">
              <w:rPr>
                <w:sz w:val="16"/>
              </w:rPr>
              <w:t>in</w:t>
            </w:r>
            <w:r w:rsidRPr="00F14F40">
              <w:rPr>
                <w:spacing w:val="-2"/>
                <w:sz w:val="16"/>
              </w:rPr>
              <w:t xml:space="preserve"> </w:t>
            </w:r>
            <w:r w:rsidRPr="00F14F40">
              <w:rPr>
                <w:sz w:val="16"/>
              </w:rPr>
              <w:t>auto:</w:t>
            </w:r>
            <w:r w:rsidRPr="00F14F40">
              <w:rPr>
                <w:spacing w:val="-3"/>
                <w:sz w:val="16"/>
              </w:rPr>
              <w:t xml:space="preserve"> </w:t>
            </w:r>
            <w:r w:rsidRPr="00F14F40">
              <w:rPr>
                <w:sz w:val="16"/>
              </w:rPr>
              <w:t>gunoi,</w:t>
            </w:r>
            <w:r w:rsidRPr="00F14F40">
              <w:rPr>
                <w:spacing w:val="-2"/>
                <w:sz w:val="16"/>
              </w:rPr>
              <w:t xml:space="preserve"> frunze.</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10"/>
                <w:sz w:val="16"/>
              </w:rPr>
              <w:t>t</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10,0000</w:t>
            </w:r>
          </w:p>
        </w:tc>
      </w:tr>
      <w:tr w:rsidR="00F172C5" w:rsidTr="000A055C">
        <w:trPr>
          <w:trHeight w:val="225"/>
        </w:trPr>
        <w:tc>
          <w:tcPr>
            <w:tcW w:w="600" w:type="dxa"/>
            <w:shd w:val="clear" w:color="auto" w:fill="auto"/>
          </w:tcPr>
          <w:p w:rsidR="00F172C5" w:rsidRPr="00F14F40" w:rsidRDefault="00F172C5" w:rsidP="000A055C">
            <w:pPr>
              <w:pStyle w:val="TableParagraph"/>
              <w:ind w:left="18"/>
              <w:rPr>
                <w:sz w:val="16"/>
              </w:rPr>
            </w:pPr>
            <w:r w:rsidRPr="00F14F40">
              <w:rPr>
                <w:spacing w:val="-2"/>
                <w:sz w:val="16"/>
              </w:rPr>
              <w:t>1.2.35</w:t>
            </w:r>
          </w:p>
        </w:tc>
        <w:tc>
          <w:tcPr>
            <w:tcW w:w="1200" w:type="dxa"/>
            <w:shd w:val="clear" w:color="auto" w:fill="auto"/>
          </w:tcPr>
          <w:p w:rsidR="00F172C5" w:rsidRPr="00F14F40" w:rsidRDefault="00F172C5" w:rsidP="000A055C">
            <w:pPr>
              <w:pStyle w:val="TableParagraph"/>
              <w:ind w:left="18"/>
              <w:rPr>
                <w:sz w:val="16"/>
              </w:rPr>
            </w:pPr>
            <w:r w:rsidRPr="00F14F40">
              <w:rPr>
                <w:spacing w:val="-2"/>
                <w:sz w:val="16"/>
              </w:rPr>
              <w:t>TsI50A5</w:t>
            </w:r>
          </w:p>
        </w:tc>
        <w:tc>
          <w:tcPr>
            <w:tcW w:w="6100" w:type="dxa"/>
            <w:shd w:val="clear" w:color="auto" w:fill="auto"/>
          </w:tcPr>
          <w:p w:rsidR="00F172C5" w:rsidRPr="00F14F40" w:rsidRDefault="00F172C5" w:rsidP="000A055C">
            <w:pPr>
              <w:pStyle w:val="TableParagraph"/>
              <w:ind w:left="18"/>
              <w:rPr>
                <w:sz w:val="16"/>
              </w:rPr>
            </w:pPr>
            <w:r w:rsidRPr="00F14F40">
              <w:rPr>
                <w:sz w:val="16"/>
              </w:rPr>
              <w:t>Transportarea</w:t>
            </w:r>
            <w:r w:rsidRPr="00F14F40">
              <w:rPr>
                <w:spacing w:val="-5"/>
                <w:sz w:val="16"/>
              </w:rPr>
              <w:t xml:space="preserve"> </w:t>
            </w:r>
            <w:r w:rsidRPr="00F14F40">
              <w:rPr>
                <w:sz w:val="16"/>
              </w:rPr>
              <w:t>pamintului</w:t>
            </w:r>
            <w:r w:rsidRPr="00F14F40">
              <w:rPr>
                <w:spacing w:val="-5"/>
                <w:sz w:val="16"/>
              </w:rPr>
              <w:t xml:space="preserve"> </w:t>
            </w:r>
            <w:r w:rsidRPr="00F14F40">
              <w:rPr>
                <w:sz w:val="16"/>
              </w:rPr>
              <w:t>cu</w:t>
            </w:r>
            <w:r w:rsidRPr="00F14F40">
              <w:rPr>
                <w:spacing w:val="-5"/>
                <w:sz w:val="16"/>
              </w:rPr>
              <w:t xml:space="preserve"> </w:t>
            </w:r>
            <w:r w:rsidRPr="00F14F40">
              <w:rPr>
                <w:sz w:val="16"/>
              </w:rPr>
              <w:t>autobasculanta</w:t>
            </w:r>
            <w:r w:rsidRPr="00F14F40">
              <w:rPr>
                <w:spacing w:val="35"/>
                <w:sz w:val="16"/>
              </w:rPr>
              <w:t xml:space="preserve"> </w:t>
            </w:r>
            <w:r w:rsidRPr="00F14F40">
              <w:rPr>
                <w:sz w:val="16"/>
              </w:rPr>
              <w:t>la</w:t>
            </w:r>
            <w:r w:rsidRPr="00F14F40">
              <w:rPr>
                <w:spacing w:val="-5"/>
                <w:sz w:val="16"/>
              </w:rPr>
              <w:t xml:space="preserve"> </w:t>
            </w:r>
            <w:r w:rsidRPr="00F14F40">
              <w:rPr>
                <w:sz w:val="16"/>
              </w:rPr>
              <w:t>distanta</w:t>
            </w:r>
            <w:r w:rsidRPr="00F14F40">
              <w:rPr>
                <w:spacing w:val="-5"/>
                <w:sz w:val="16"/>
              </w:rPr>
              <w:t xml:space="preserve"> </w:t>
            </w:r>
            <w:r w:rsidRPr="00F14F40">
              <w:rPr>
                <w:sz w:val="16"/>
              </w:rPr>
              <w:t>de</w:t>
            </w:r>
            <w:r w:rsidRPr="00F14F40">
              <w:rPr>
                <w:spacing w:val="-5"/>
                <w:sz w:val="16"/>
              </w:rPr>
              <w:t xml:space="preserve"> </w:t>
            </w:r>
            <w:r w:rsidRPr="00F14F40">
              <w:rPr>
                <w:sz w:val="16"/>
              </w:rPr>
              <w:t>5</w:t>
            </w:r>
            <w:r w:rsidRPr="00F14F40">
              <w:rPr>
                <w:spacing w:val="-5"/>
                <w:sz w:val="16"/>
              </w:rPr>
              <w:t xml:space="preserve"> km.</w:t>
            </w:r>
          </w:p>
        </w:tc>
        <w:tc>
          <w:tcPr>
            <w:tcW w:w="1000" w:type="dxa"/>
            <w:shd w:val="clear" w:color="auto" w:fill="auto"/>
          </w:tcPr>
          <w:p w:rsidR="00F172C5" w:rsidRPr="00F14F40" w:rsidRDefault="00F172C5" w:rsidP="000A055C">
            <w:pPr>
              <w:pStyle w:val="TableParagraph"/>
              <w:ind w:left="13" w:right="2"/>
              <w:jc w:val="center"/>
              <w:rPr>
                <w:sz w:val="16"/>
              </w:rPr>
            </w:pPr>
            <w:r w:rsidRPr="00F14F40">
              <w:rPr>
                <w:spacing w:val="-10"/>
                <w:sz w:val="16"/>
              </w:rPr>
              <w:t>t</w:t>
            </w:r>
          </w:p>
        </w:tc>
        <w:tc>
          <w:tcPr>
            <w:tcW w:w="1300" w:type="dxa"/>
            <w:shd w:val="clear" w:color="auto" w:fill="auto"/>
          </w:tcPr>
          <w:p w:rsidR="00F172C5" w:rsidRPr="00F14F40" w:rsidRDefault="00F172C5" w:rsidP="000A055C">
            <w:pPr>
              <w:pStyle w:val="TableParagraph"/>
              <w:ind w:right="4"/>
              <w:jc w:val="right"/>
              <w:rPr>
                <w:sz w:val="16"/>
              </w:rPr>
            </w:pPr>
            <w:r w:rsidRPr="00F14F40">
              <w:rPr>
                <w:spacing w:val="-2"/>
                <w:sz w:val="16"/>
              </w:rPr>
              <w:t>10,0000</w:t>
            </w:r>
          </w:p>
        </w:tc>
      </w:tr>
    </w:tbl>
    <w:p w:rsidR="00F172C5" w:rsidRDefault="00F172C5" w:rsidP="00F172C5">
      <w:pPr>
        <w:pStyle w:val="Heading1"/>
        <w:ind w:right="164"/>
        <w:jc w:val="left"/>
        <w:rPr>
          <w:sz w:val="12"/>
        </w:rPr>
      </w:pPr>
    </w:p>
    <w:p w:rsidR="00813AA7" w:rsidRDefault="00813AA7" w:rsidP="00927223">
      <w:pPr>
        <w:rPr>
          <w:lang w:val="en-US"/>
        </w:rPr>
      </w:pPr>
    </w:p>
    <w:p w:rsidR="00B2259B" w:rsidRDefault="00B2259B" w:rsidP="00927223">
      <w:pPr>
        <w:rPr>
          <w:lang w:val="en-US"/>
        </w:rPr>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F172C5">
        <w:t>07</w:t>
      </w:r>
      <w:r w:rsidRPr="00FF430B">
        <w:t>"</w:t>
      </w:r>
      <w:r w:rsidR="002C05B7">
        <w:t xml:space="preserve"> </w:t>
      </w:r>
      <w:r w:rsidR="00813AA7">
        <w:t>iu</w:t>
      </w:r>
      <w:r w:rsidR="00F172C5">
        <w:t>lie</w:t>
      </w:r>
      <w:r w:rsidR="003B6AE0">
        <w:t xml:space="preserve"> 202</w:t>
      </w:r>
      <w:r w:rsidR="00813AA7">
        <w:t>6</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D81697" w:rsidRDefault="00D81697" w:rsidP="009E2657">
      <w:pPr>
        <w:pStyle w:val="BodyText"/>
        <w:tabs>
          <w:tab w:val="left" w:pos="567"/>
        </w:tabs>
        <w:rPr>
          <w:rFonts w:ascii="Times New Roman" w:hAnsi="Times New Roman"/>
          <w:i/>
          <w:szCs w:val="24"/>
        </w:rPr>
      </w:pPr>
    </w:p>
    <w:p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ind w:left="0" w:right="-1" w:firstLine="0"/>
      </w:pPr>
    </w:p>
    <w:p w:rsidR="00806E2B" w:rsidRPr="00FF430B" w:rsidRDefault="00806E2B" w:rsidP="00196AB4">
      <w:pPr>
        <w:pStyle w:val="ListParagraph"/>
        <w:ind w:left="0" w:right="-1" w:firstLine="0"/>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w:t>
            </w:r>
            <w:r w:rsidR="00D81697">
              <w:rPr>
                <w:b/>
              </w:rPr>
              <w:t>LP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C91F4B">
            <w:pPr>
              <w:pStyle w:val="ListParagraph"/>
              <w:numPr>
                <w:ilvl w:val="3"/>
                <w:numId w:val="2"/>
              </w:numPr>
              <w:rPr>
                <w:b/>
                <w:kern w:val="28"/>
              </w:rPr>
            </w:pPr>
            <w:r w:rsidRPr="00FF430B">
              <w:rPr>
                <w:b/>
                <w:kern w:val="28"/>
              </w:rPr>
              <w:t>PARTEA GENERALĂ</w:t>
            </w:r>
          </w:p>
          <w:p w:rsidR="004B0051" w:rsidRPr="00FF430B" w:rsidRDefault="00590EDE" w:rsidP="004B0051">
            <w:pPr>
              <w:pStyle w:val="ListParagraph"/>
              <w:ind w:left="3240" w:firstLine="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NormalWeb"/>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NormalWeb"/>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5D4B79" w:rsidP="00385C85">
            <w:pPr>
              <w:pStyle w:val="NormalWeb"/>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(numele, prenumele şi</w:t>
            </w:r>
            <w:r w:rsidR="00DF4DCF" w:rsidRPr="00643CD6">
              <w:rPr>
                <w:sz w:val="20"/>
                <w:szCs w:val="20"/>
                <w:lang w:val="en-US"/>
              </w:rPr>
              <w:t xml:space="preserve"> </w:t>
            </w:r>
            <w:r w:rsidR="00460653" w:rsidRPr="00643CD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43CD6" w:rsidRDefault="00460653" w:rsidP="00385C85">
            <w:pPr>
              <w:pStyle w:val="NormalWeb"/>
              <w:tabs>
                <w:tab w:val="left" w:pos="567"/>
              </w:tabs>
              <w:ind w:firstLine="0"/>
              <w:rPr>
                <w:sz w:val="20"/>
                <w:szCs w:val="20"/>
                <w:lang w:val="en-US"/>
              </w:rPr>
            </w:pPr>
            <w:r w:rsidRPr="00643CD6">
              <w:rPr>
                <w:lang w:val="en-US"/>
              </w:rPr>
              <w:t>telefon: ______________, fax: _____________,</w:t>
            </w:r>
            <w:r w:rsidR="00DF4DCF" w:rsidRPr="00643CD6">
              <w:rPr>
                <w:lang w:val="en-US"/>
              </w:rPr>
              <w:t xml:space="preserve"> </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NormalWeb"/>
              <w:tabs>
                <w:tab w:val="left" w:pos="567"/>
              </w:tabs>
              <w:ind w:firstLine="0"/>
              <w:rPr>
                <w:sz w:val="20"/>
                <w:szCs w:val="20"/>
                <w:lang w:val="en-US"/>
              </w:rPr>
            </w:pPr>
            <w:r w:rsidRPr="00643CD6">
              <w:rPr>
                <w:sz w:val="20"/>
                <w:szCs w:val="20"/>
                <w:lang w:val="en-US"/>
              </w:rPr>
              <w:t xml:space="preserve"> (numele şi</w:t>
            </w:r>
            <w:r w:rsidR="005D4B79" w:rsidRPr="00643CD6">
              <w:rPr>
                <w:sz w:val="20"/>
                <w:szCs w:val="20"/>
                <w:lang w:val="en-US"/>
              </w:rPr>
              <w:t xml:space="preserve"> </w:t>
            </w:r>
            <w:r w:rsidRPr="00643CD6">
              <w:rPr>
                <w:sz w:val="20"/>
                <w:szCs w:val="20"/>
                <w:lang w:val="en-US"/>
              </w:rPr>
              <w:t>funcţia conducătorului)</w:t>
            </w:r>
          </w:p>
          <w:p w:rsidR="001A5517" w:rsidRPr="00FF430B" w:rsidRDefault="001A5517" w:rsidP="00196AB4">
            <w:pPr>
              <w:pStyle w:val="ListParagraph"/>
              <w:tabs>
                <w:tab w:val="clear" w:pos="1134"/>
                <w:tab w:val="left" w:pos="3705"/>
              </w:tabs>
              <w:spacing w:after="200" w:line="276" w:lineRule="auto"/>
              <w:ind w:left="0" w:firstLine="0"/>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3B6AE0" w:rsidRDefault="00A156C0" w:rsidP="00996B3F">
            <w:pPr>
              <w:shd w:val="clear" w:color="auto" w:fill="FFFFFF" w:themeFill="background1"/>
              <w:jc w:val="both"/>
              <w:rPr>
                <w:b/>
                <w:bCs/>
                <w:i/>
              </w:rPr>
            </w:pPr>
            <w:r w:rsidRPr="00FF430B">
              <w:t xml:space="preserve">1.1. </w:t>
            </w:r>
            <w:r w:rsidR="00460653" w:rsidRPr="00FF430B">
              <w:t xml:space="preserve">Antreprenorul se obligă să execute </w:t>
            </w:r>
            <w:r w:rsidR="00813AA7" w:rsidRPr="00813AA7">
              <w:rPr>
                <w:b/>
                <w:u w:val="single"/>
                <w:lang w:eastAsia="ru-RU"/>
              </w:rPr>
              <w:t xml:space="preserve">Lucrărilor de reparație a gardului și </w:t>
            </w:r>
            <w:r w:rsidR="00F172C5">
              <w:rPr>
                <w:b/>
                <w:u w:val="single"/>
                <w:lang w:eastAsia="ru-RU"/>
              </w:rPr>
              <w:t>Holului</w:t>
            </w:r>
            <w:r w:rsidR="00813AA7" w:rsidRPr="00813AA7">
              <w:rPr>
                <w:b/>
                <w:u w:val="single"/>
                <w:lang w:eastAsia="ru-RU"/>
              </w:rPr>
              <w:t>i</w:t>
            </w:r>
            <w:r w:rsidR="00813AA7" w:rsidRPr="003B6AE0">
              <w:t xml:space="preserve"> </w:t>
            </w:r>
            <w:r w:rsidR="00460653" w:rsidRPr="003B6AE0">
              <w:t xml:space="preserve">în conformitate cu </w:t>
            </w:r>
            <w:r w:rsidR="00A101F6" w:rsidRPr="003B6AE0">
              <w:t xml:space="preserve">prevederile proiectului tehnic, </w:t>
            </w:r>
            <w:r w:rsidR="00460653" w:rsidRPr="003B6AE0">
              <w:t xml:space="preserve">cu detaliile de execuţie, precum şi </w:t>
            </w:r>
            <w:r w:rsidR="009157BF" w:rsidRPr="003B6AE0">
              <w:t>cu normativele</w:t>
            </w:r>
            <w:r w:rsidR="00460653" w:rsidRPr="003B6AE0">
              <w:t xml:space="preserve">, </w:t>
            </w:r>
            <w:r w:rsidR="009157BF" w:rsidRPr="003B6AE0">
              <w:t>standardele</w:t>
            </w:r>
            <w:r w:rsidR="009E719D" w:rsidRPr="003B6AE0">
              <w:t xml:space="preserve"> </w:t>
            </w:r>
            <w:r w:rsidR="00460653" w:rsidRPr="003B6AE0">
              <w:t>şi</w:t>
            </w:r>
            <w:r w:rsidR="009E719D" w:rsidRPr="003B6AE0">
              <w:t xml:space="preserve"> </w:t>
            </w:r>
            <w:r w:rsidR="009157BF" w:rsidRPr="003B6AE0">
              <w:t>prescripţiile</w:t>
            </w:r>
            <w:r w:rsidR="009E719D" w:rsidRPr="003B6AE0">
              <w:t xml:space="preserve"> </w:t>
            </w:r>
            <w:r w:rsidR="00460653" w:rsidRPr="003B6AE0">
              <w:t>tehnice.</w:t>
            </w:r>
          </w:p>
          <w:p w:rsidR="00460653" w:rsidRDefault="00460653" w:rsidP="00196AB4">
            <w:pPr>
              <w:jc w:val="both"/>
            </w:pPr>
          </w:p>
          <w:p w:rsidR="003A3782" w:rsidRDefault="003A3782" w:rsidP="00196AB4">
            <w:pPr>
              <w:jc w:val="both"/>
            </w:pPr>
          </w:p>
          <w:p w:rsidR="003A3782" w:rsidRPr="00FF430B" w:rsidRDefault="003A3782"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813AA7" w:rsidRDefault="00A156C0" w:rsidP="00196AB4">
            <w:pPr>
              <w:pStyle w:val="NormalWeb"/>
              <w:tabs>
                <w:tab w:val="left" w:pos="567"/>
              </w:tabs>
              <w:spacing w:line="276" w:lineRule="auto"/>
              <w:ind w:firstLine="0"/>
              <w:rPr>
                <w:lang w:val="en-US"/>
              </w:rPr>
            </w:pPr>
            <w:r w:rsidRPr="00643CD6">
              <w:rPr>
                <w:lang w:val="en-US"/>
              </w:rPr>
              <w:t xml:space="preserve">2.1. </w:t>
            </w:r>
            <w:r w:rsidR="00460653" w:rsidRPr="00643CD6">
              <w:rPr>
                <w:lang w:val="en-US"/>
              </w:rPr>
              <w:t>Durata de execuţie a lucrărilor contractate este de</w:t>
            </w:r>
            <w:r w:rsidR="00813AA7">
              <w:rPr>
                <w:lang w:val="en-US"/>
              </w:rPr>
              <w:t>:</w:t>
            </w:r>
          </w:p>
          <w:p w:rsidR="00813AA7" w:rsidRDefault="00813AA7" w:rsidP="00196AB4">
            <w:pPr>
              <w:pStyle w:val="NormalWeb"/>
              <w:tabs>
                <w:tab w:val="left" w:pos="567"/>
              </w:tabs>
              <w:spacing w:line="276" w:lineRule="auto"/>
              <w:ind w:firstLine="0"/>
              <w:rPr>
                <w:lang w:val="en-US"/>
              </w:rPr>
            </w:pPr>
          </w:p>
          <w:p w:rsidR="00813AA7" w:rsidRPr="00813AA7" w:rsidRDefault="00813AA7" w:rsidP="00C91F4B">
            <w:pPr>
              <w:pStyle w:val="ListParagraph"/>
              <w:numPr>
                <w:ilvl w:val="0"/>
                <w:numId w:val="21"/>
              </w:numPr>
              <w:tabs>
                <w:tab w:val="left" w:pos="0"/>
                <w:tab w:val="left" w:pos="284"/>
              </w:tabs>
              <w:spacing w:before="120" w:line="276" w:lineRule="auto"/>
              <w:ind w:right="-569"/>
              <w:rPr>
                <w:b/>
                <w:color w:val="FF0000"/>
                <w:u w:val="single"/>
              </w:rPr>
            </w:pPr>
            <w:r w:rsidRPr="00813AA7">
              <w:rPr>
                <w:b/>
                <w:lang w:eastAsia="ru-RU"/>
              </w:rPr>
              <w:t xml:space="preserve">Lucrărilor de reparație a gardului </w:t>
            </w:r>
            <w:r w:rsidR="00F172C5">
              <w:rPr>
                <w:b/>
                <w:bCs/>
                <w:i/>
                <w:u w:val="single"/>
              </w:rPr>
              <w:t>20</w:t>
            </w:r>
            <w:r w:rsidRPr="00813AA7">
              <w:rPr>
                <w:b/>
                <w:bCs/>
                <w:i/>
                <w:u w:val="single"/>
              </w:rPr>
              <w:t xml:space="preserve"> zile din momentul predării de către Beneficiar a obiectului / spațiului către Antreprenor;</w:t>
            </w:r>
          </w:p>
          <w:p w:rsidR="00813AA7" w:rsidRPr="00813AA7" w:rsidRDefault="00813AA7" w:rsidP="00C91F4B">
            <w:pPr>
              <w:pStyle w:val="ListParagraph"/>
              <w:numPr>
                <w:ilvl w:val="0"/>
                <w:numId w:val="21"/>
              </w:numPr>
              <w:tabs>
                <w:tab w:val="left" w:pos="0"/>
                <w:tab w:val="left" w:pos="284"/>
              </w:tabs>
              <w:spacing w:before="120" w:line="276" w:lineRule="auto"/>
              <w:ind w:right="-569"/>
              <w:rPr>
                <w:b/>
                <w:color w:val="FF0000"/>
                <w:u w:val="single"/>
              </w:rPr>
            </w:pPr>
            <w:r w:rsidRPr="00813AA7">
              <w:rPr>
                <w:b/>
                <w:lang w:eastAsia="ru-RU"/>
              </w:rPr>
              <w:t xml:space="preserve">Lucrărilor de reparație a </w:t>
            </w:r>
            <w:r w:rsidR="00F172C5">
              <w:rPr>
                <w:b/>
                <w:lang w:eastAsia="ru-RU"/>
              </w:rPr>
              <w:t>Holului</w:t>
            </w:r>
            <w:r w:rsidRPr="00813AA7">
              <w:rPr>
                <w:b/>
                <w:lang w:eastAsia="ru-RU"/>
              </w:rPr>
              <w:t xml:space="preserve"> </w:t>
            </w:r>
            <w:r w:rsidRPr="00813AA7">
              <w:rPr>
                <w:b/>
                <w:bCs/>
                <w:i/>
                <w:u w:val="single"/>
              </w:rPr>
              <w:t>30 zile din momentul predării de către Beneficiar a obiectului / spațiului către Antreprenor</w:t>
            </w:r>
          </w:p>
          <w:p w:rsidR="00813AA7" w:rsidRDefault="00813AA7" w:rsidP="00196AB4">
            <w:pPr>
              <w:pStyle w:val="NormalWeb"/>
              <w:tabs>
                <w:tab w:val="left" w:pos="567"/>
              </w:tabs>
              <w:spacing w:line="276" w:lineRule="auto"/>
              <w:ind w:firstLine="0"/>
              <w:rPr>
                <w:lang w:val="en-US"/>
              </w:rPr>
            </w:pPr>
          </w:p>
          <w:p w:rsidR="00460653" w:rsidRPr="00643CD6" w:rsidRDefault="00460653" w:rsidP="00196AB4">
            <w:pPr>
              <w:pStyle w:val="NormalWeb"/>
              <w:tabs>
                <w:tab w:val="left" w:pos="567"/>
              </w:tabs>
              <w:spacing w:line="276" w:lineRule="auto"/>
              <w:ind w:firstLine="0"/>
              <w:rPr>
                <w:lang w:val="en-US"/>
              </w:rPr>
            </w:pPr>
            <w:r w:rsidRPr="00643CD6">
              <w:rPr>
                <w:lang w:val="en-US"/>
              </w:rPr>
              <w:t>după primirea ordinului de începere a execuţiei</w:t>
            </w:r>
            <w:r w:rsidR="005D4B79" w:rsidRPr="00643CD6">
              <w:rPr>
                <w:lang w:val="en-US"/>
              </w:rPr>
              <w:t xml:space="preserve"> </w:t>
            </w:r>
            <w:r w:rsidRPr="00643CD6">
              <w:rPr>
                <w:lang w:val="en-US"/>
              </w:rPr>
              <w:t>şi asigurării lucrului ritmic de către beneficiar</w:t>
            </w:r>
            <w:r w:rsidR="005D4B79" w:rsidRPr="00643CD6">
              <w:rPr>
                <w:lang w:val="en-US"/>
              </w:rPr>
              <w:t>-</w:t>
            </w:r>
            <w:r w:rsidRPr="00643CD6">
              <w:rPr>
                <w:lang w:val="en-US"/>
              </w:rPr>
              <w:t>ordonatorul de credite.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C91F4B">
            <w:pPr>
              <w:numPr>
                <w:ilvl w:val="0"/>
                <w:numId w:val="8"/>
              </w:numPr>
              <w:tabs>
                <w:tab w:val="left" w:pos="1276"/>
              </w:tabs>
              <w:spacing w:line="276" w:lineRule="auto"/>
              <w:ind w:left="0" w:hanging="425"/>
              <w:jc w:val="both"/>
            </w:pPr>
            <w:r w:rsidRPr="00FF430B">
              <w:t>generate de Beneficiar;</w:t>
            </w:r>
          </w:p>
          <w:p w:rsidR="00460653" w:rsidRPr="00FF430B" w:rsidRDefault="001B1B6D" w:rsidP="00C91F4B">
            <w:pPr>
              <w:numPr>
                <w:ilvl w:val="0"/>
                <w:numId w:val="8"/>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C91F4B">
            <w:pPr>
              <w:numPr>
                <w:ilvl w:val="0"/>
                <w:numId w:val="8"/>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C91F4B">
            <w:pPr>
              <w:numPr>
                <w:ilvl w:val="0"/>
                <w:numId w:val="8"/>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4D54B6" w:rsidRDefault="009E4204" w:rsidP="00C91F4B">
            <w:pPr>
              <w:numPr>
                <w:ilvl w:val="0"/>
                <w:numId w:val="19"/>
              </w:numPr>
              <w:shd w:val="clear" w:color="auto" w:fill="FFFFFF" w:themeFill="background1"/>
              <w:tabs>
                <w:tab w:val="right" w:pos="426"/>
              </w:tabs>
              <w:spacing w:before="120"/>
              <w:ind w:left="36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D54B6">
              <w:rPr>
                <w:b/>
                <w:noProof w:val="0"/>
                <w:lang w:eastAsia="ru-RU"/>
              </w:rPr>
              <w:t xml:space="preserve"> </w:t>
            </w:r>
            <w:r w:rsidR="003A3782">
              <w:rPr>
                <w:b/>
                <w:lang w:eastAsia="ru-RU"/>
              </w:rPr>
              <w:t>5</w:t>
            </w:r>
            <w:r w:rsidR="004D54B6" w:rsidRPr="004D54B6">
              <w:rPr>
                <w:b/>
                <w:lang w:eastAsia="ru-RU"/>
              </w:rPr>
              <w:t xml:space="preserve"> ani din momentul semnării</w:t>
            </w:r>
            <w:r w:rsidR="004D54B6" w:rsidRPr="004D54B6">
              <w:rPr>
                <w:b/>
              </w:rPr>
              <w:t xml:space="preserve"> procesele-verbale de recepţie finală</w:t>
            </w:r>
            <w:r w:rsidR="004D54B6" w:rsidRPr="004D54B6">
              <w:rPr>
                <w:b/>
                <w:lang w:eastAsia="ru-RU"/>
              </w:rPr>
              <w:t>.</w:t>
            </w:r>
            <w:r w:rsidRPr="004D54B6">
              <w:rPr>
                <w:b/>
                <w:noProof w:val="0"/>
                <w:lang w:eastAsia="ru-RU"/>
              </w:rPr>
              <w:t>.</w:t>
            </w:r>
          </w:p>
          <w:p w:rsidR="007A2F41" w:rsidRPr="00FF430B" w:rsidRDefault="007A2F41" w:rsidP="00196AB4">
            <w:pPr>
              <w:pStyle w:val="ListParagraph"/>
              <w:ind w:left="0" w:firstLine="0"/>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43CD6" w:rsidRDefault="00E503F9" w:rsidP="00196AB4">
            <w:pPr>
              <w:pStyle w:val="NormalWeb"/>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NormalWeb"/>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684D44" w:rsidRPr="00643CD6">
              <w:rPr>
                <w:lang w:val="en-US"/>
              </w:rPr>
              <w:t>…..</w:t>
            </w:r>
            <w:r w:rsidR="00460653" w:rsidRPr="00643CD6">
              <w:rPr>
                <w:lang w:val="en-US"/>
              </w:rPr>
              <w:t xml:space="preserve"> zile calendaristice de la primirea acestora de la Antreprenor.</w:t>
            </w:r>
          </w:p>
          <w:p w:rsidR="00A946E0" w:rsidRPr="00643CD6" w:rsidRDefault="00316769" w:rsidP="00196AB4">
            <w:pPr>
              <w:pStyle w:val="NormalWeb"/>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NormalWeb"/>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NormalWeb"/>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A156C0" w:rsidRPr="00643CD6"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NormalWeb"/>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C91F4B">
            <w:pPr>
              <w:numPr>
                <w:ilvl w:val="0"/>
                <w:numId w:val="9"/>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NormalWeb"/>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w:t>
            </w:r>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4.6. </w:t>
            </w:r>
            <w:r w:rsidR="00460653" w:rsidRPr="00643CD6">
              <w:rPr>
                <w:lang w:val="en-US"/>
              </w:rPr>
              <w:t>Oferta adjudecată face parte integrantă din contract. Ea trebuie să fie corectă şi completă. Preţurile stabilite vor acoperi toate obligaţiunile din contract şi toate operaţiunile pentru terminarea şi</w:t>
            </w:r>
            <w:r w:rsidR="005D4B79" w:rsidRPr="00643CD6">
              <w:rPr>
                <w:lang w:val="en-US"/>
              </w:rPr>
              <w:t xml:space="preserve"> </w:t>
            </w:r>
            <w:r w:rsidR="00460653" w:rsidRPr="00643CD6">
              <w:rPr>
                <w:lang w:val="en-US"/>
              </w:rPr>
              <w:t xml:space="preserve">întreţinerea corespunzătoare 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w:t>
            </w:r>
            <w:r w:rsidR="005D4B79" w:rsidRPr="00643CD6">
              <w:rPr>
                <w:lang w:val="en-US"/>
              </w:rPr>
              <w:t xml:space="preserve"> </w:t>
            </w:r>
            <w:r w:rsidR="00460653" w:rsidRPr="00643CD6">
              <w:rPr>
                <w:lang w:val="en-US"/>
              </w:rPr>
              <w:t>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4.9. </w:t>
            </w:r>
            <w:r w:rsidR="00460653" w:rsidRPr="00643CD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43CD6">
              <w:rPr>
                <w:lang w:val="en-US"/>
              </w:rPr>
              <w:t xml:space="preserve"> </w:t>
            </w:r>
            <w:r w:rsidR="00460653" w:rsidRPr="00643CD6">
              <w:rPr>
                <w:lang w:val="en-US"/>
              </w:rPr>
              <w:t xml:space="preserve">şi pentru procedeele de execuţie utilizate.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5D4B79" w:rsidRPr="00643CD6">
              <w:rPr>
                <w:lang w:val="en-US"/>
              </w:rPr>
              <w:t xml:space="preserve"> </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NormalWeb"/>
              <w:tabs>
                <w:tab w:val="left" w:pos="567"/>
              </w:tabs>
              <w:spacing w:line="276" w:lineRule="auto"/>
              <w:ind w:firstLine="0"/>
              <w:rPr>
                <w:lang w:val="en-US"/>
              </w:rPr>
            </w:pPr>
            <w:r w:rsidRPr="00643CD6">
              <w:rPr>
                <w:lang w:val="en-US"/>
              </w:rPr>
              <w:t>4.11.</w:t>
            </w:r>
            <w:r w:rsidR="00A109E6" w:rsidRPr="00643CD6">
              <w:rPr>
                <w:lang w:val="en-US"/>
              </w:rPr>
              <w:t xml:space="preserve"> Autoritatea contractantă eliberează/restituie</w:t>
            </w:r>
            <w:r w:rsidR="005D4B79" w:rsidRPr="00643CD6">
              <w:rPr>
                <w:lang w:val="en-US"/>
              </w:rPr>
              <w:t xml:space="preserve"> </w:t>
            </w:r>
            <w:r w:rsidR="00A109E6" w:rsidRPr="00643CD6">
              <w:rPr>
                <w:lang w:val="en-US"/>
              </w:rPr>
              <w:t>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460653" w:rsidRPr="00643CD6" w:rsidRDefault="00A156C0" w:rsidP="00196AB4">
            <w:pPr>
              <w:pStyle w:val="NormalWeb"/>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5D4B79" w:rsidRPr="00643CD6">
              <w:rPr>
                <w:lang w:val="en-US"/>
              </w:rPr>
              <w:t xml:space="preserve"> </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5D4B79" w:rsidRPr="00643CD6">
              <w:rPr>
                <w:lang w:val="en-US"/>
              </w:rPr>
              <w:t xml:space="preserve"> </w:t>
            </w:r>
            <w:r w:rsidR="00460653" w:rsidRPr="00643CD6">
              <w:rPr>
                <w:lang w:val="en-US"/>
              </w:rPr>
              <w:t xml:space="preserve">obiecţii, dar acestea nu îl </w:t>
            </w:r>
            <w:r w:rsidR="00E171D4" w:rsidRPr="00643CD6">
              <w:rPr>
                <w:lang w:val="en-US"/>
              </w:rPr>
              <w:t>scutește</w:t>
            </w:r>
            <w:r w:rsidR="005D4B79" w:rsidRPr="00643CD6">
              <w:rPr>
                <w:lang w:val="en-US"/>
              </w:rPr>
              <w:t xml:space="preserve"> </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nt</w:t>
            </w:r>
            <w:r w:rsidR="005D4B79" w:rsidRPr="00643CD6">
              <w:rPr>
                <w:lang w:val="en-US"/>
              </w:rPr>
              <w:t xml:space="preserve"> </w:t>
            </w:r>
            <w:r w:rsidR="00460653" w:rsidRPr="00643CD6">
              <w:rPr>
                <w:lang w:val="en-US"/>
              </w:rPr>
              <w:t xml:space="preserve">obligaţiuni ale Antreprenorului.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nt hotărâtoare. Antreprenorul este obligat să verifice documentele primite şi să înştiinţeze Beneficiarul cu privire la erorile şi</w:t>
            </w:r>
            <w:r w:rsidR="005D4B79" w:rsidRPr="00643CD6">
              <w:rPr>
                <w:lang w:val="en-US"/>
              </w:rPr>
              <w:t xml:space="preserve"> </w:t>
            </w:r>
            <w:r w:rsidR="00460653" w:rsidRPr="00643CD6">
              <w:rPr>
                <w:lang w:val="en-US"/>
              </w:rPr>
              <w:t xml:space="preserve">inexactităţile constatate sau presupuse.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C91F4B">
            <w:pPr>
              <w:numPr>
                <w:ilvl w:val="0"/>
                <w:numId w:val="10"/>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C91F4B">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C91F4B">
            <w:pPr>
              <w:numPr>
                <w:ilvl w:val="0"/>
                <w:numId w:val="10"/>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w:t>
            </w:r>
            <w:r w:rsidR="005D4B79" w:rsidRPr="00643CD6">
              <w:rPr>
                <w:lang w:val="en-US"/>
              </w:rPr>
              <w:t xml:space="preserve"> </w:t>
            </w:r>
            <w:r w:rsidR="00460653" w:rsidRPr="00643CD6">
              <w:rPr>
                <w:lang w:val="en-US"/>
              </w:rPr>
              <w:t>şi lucrări provizorii de orice fel, care nu s</w:t>
            </w:r>
            <w:r w:rsidR="00183D79" w:rsidRPr="00643CD6">
              <w:rPr>
                <w:lang w:val="en-US"/>
              </w:rPr>
              <w:t>u</w:t>
            </w:r>
            <w:r w:rsidR="00460653" w:rsidRPr="00643CD6">
              <w:rPr>
                <w:lang w:val="en-US"/>
              </w:rPr>
              <w:t>nt necesare, iar la terminarea lucrărilor, Antreprenorul va evacua de pe şantier toate utilajele de construcţie, surplusurile de materiale, deşeurile</w:t>
            </w:r>
            <w:r w:rsidR="005D4B79" w:rsidRPr="00643CD6">
              <w:rPr>
                <w:lang w:val="en-US"/>
              </w:rPr>
              <w:t xml:space="preserve"> </w:t>
            </w:r>
            <w:r w:rsidR="00460653" w:rsidRPr="00643CD6">
              <w:rPr>
                <w:lang w:val="en-US"/>
              </w:rPr>
              <w:t xml:space="preserve">şi lucrările provizorii. </w:t>
            </w:r>
          </w:p>
          <w:p w:rsidR="00B96242" w:rsidRPr="00643CD6" w:rsidRDefault="00BE5A1E" w:rsidP="00196AB4">
            <w:pPr>
              <w:pStyle w:val="NormalWeb"/>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Beneficiarul trebuie să obţină, pe propria cheltuială, toate avizele, autorizaţiile</w:t>
            </w:r>
            <w:r w:rsidR="005D4B79" w:rsidRPr="00643CD6">
              <w:rPr>
                <w:lang w:val="en-US"/>
              </w:rPr>
              <w:t xml:space="preserve"> </w:t>
            </w:r>
            <w:r w:rsidR="00460653" w:rsidRPr="00643CD6">
              <w:rPr>
                <w:lang w:val="en-US"/>
              </w:rPr>
              <w:t xml:space="preserv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tabs>
                <w:tab w:val="left" w:pos="1755"/>
              </w:tabs>
              <w:ind w:left="0" w:firstLine="0"/>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w:t>
            </w:r>
            <w:r w:rsidR="005D4B79" w:rsidRPr="00643CD6">
              <w:rPr>
                <w:lang w:val="en-US"/>
              </w:rPr>
              <w:t xml:space="preserve"> </w:t>
            </w:r>
            <w:r w:rsidR="005B666D" w:rsidRPr="00643CD6">
              <w:rPr>
                <w:lang w:val="en-US"/>
              </w:rPr>
              <w:t>şi de o calitate corespunzătoare prevederilor actelor normative şi  prezentului contract.</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D4B79" w:rsidRPr="00643CD6">
              <w:rPr>
                <w:lang w:val="en-US"/>
              </w:rPr>
              <w:t xml:space="preserve"> </w:t>
            </w:r>
            <w:r w:rsidR="005B666D" w:rsidRPr="00643CD6">
              <w:rPr>
                <w:lang w:val="en-US"/>
              </w:rPr>
              <w:t xml:space="preserve">ale subantreprenorilor. </w:t>
            </w:r>
          </w:p>
          <w:p w:rsidR="005B666D" w:rsidRPr="00643CD6" w:rsidRDefault="00BE5A1E" w:rsidP="00196AB4">
            <w:pPr>
              <w:pStyle w:val="NormalWeb"/>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NormalWeb"/>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NormalWeb"/>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w:t>
            </w:r>
            <w:r w:rsidR="005D4B79" w:rsidRPr="00643CD6">
              <w:rPr>
                <w:lang w:val="en-US"/>
              </w:rPr>
              <w:t xml:space="preserve"> </w:t>
            </w:r>
            <w:r w:rsidR="00460653" w:rsidRPr="00643CD6">
              <w:rPr>
                <w:lang w:val="en-US"/>
              </w:rPr>
              <w:t>operă vor fi suportate de Antreprenor, dacă s</w:t>
            </w:r>
            <w:r w:rsidR="003D06D0" w:rsidRPr="00643CD6">
              <w:rPr>
                <w:lang w:val="en-US"/>
              </w:rPr>
              <w:t>e dovedeşte că materialele nu su</w:t>
            </w:r>
            <w:r w:rsidR="00460653" w:rsidRPr="00643CD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8.4. </w:t>
            </w:r>
            <w:r w:rsidR="00460653" w:rsidRPr="00643CD6">
              <w:rPr>
                <w:lang w:val="en-US"/>
              </w:rPr>
              <w:t>Beneficiarul, proiectantul sau orice altă persoană autorizată de aceştia au acces tot timpul la lucrări pe şantier</w:t>
            </w:r>
            <w:r w:rsidR="005D4B79" w:rsidRPr="00643CD6">
              <w:rPr>
                <w:lang w:val="en-US"/>
              </w:rPr>
              <w:t xml:space="preserve"> </w:t>
            </w:r>
            <w:r w:rsidR="00460653" w:rsidRPr="00643CD6">
              <w:rPr>
                <w:lang w:val="en-US"/>
              </w:rPr>
              <w:t xml:space="preserve">şi în locurile unde se pregăteşte lucrarea, în depozite de materiale prefabricate etc.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w:t>
            </w:r>
            <w:r w:rsidR="00C33344" w:rsidRPr="00643CD6">
              <w:rPr>
                <w:lang w:val="en-US"/>
              </w:rPr>
              <w:t xml:space="preserve"> </w:t>
            </w:r>
            <w:r w:rsidR="00460653" w:rsidRPr="00643CD6">
              <w:rPr>
                <w:lang w:val="en-US"/>
              </w:rPr>
              <w:t>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C91F4B">
            <w:pPr>
              <w:pStyle w:val="NormalWeb"/>
              <w:numPr>
                <w:ilvl w:val="1"/>
                <w:numId w:val="14"/>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NormalWeb"/>
              <w:tabs>
                <w:tab w:val="left" w:pos="284"/>
                <w:tab w:val="left" w:pos="426"/>
              </w:tabs>
              <w:spacing w:line="276" w:lineRule="auto"/>
              <w:ind w:firstLine="0"/>
              <w:rPr>
                <w:lang w:val="en-US"/>
              </w:rPr>
            </w:pPr>
          </w:p>
          <w:p w:rsidR="00460653" w:rsidRPr="00FF430B" w:rsidRDefault="00D83EE1" w:rsidP="00C91F4B">
            <w:pPr>
              <w:pStyle w:val="ListParagraph"/>
              <w:numPr>
                <w:ilvl w:val="0"/>
                <w:numId w:val="14"/>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Perioada de garanţie pentru lucrări</w:t>
            </w:r>
            <w:r w:rsidR="003A3782">
              <w:rPr>
                <w:lang w:val="en-US"/>
              </w:rPr>
              <w:t xml:space="preserve"> </w:t>
            </w:r>
            <w:r w:rsidR="00460653" w:rsidRPr="00643CD6">
              <w:rPr>
                <w:lang w:val="en-US"/>
              </w:rPr>
              <w:t xml:space="preserve">este de  </w:t>
            </w:r>
            <w:r w:rsidR="003A3782">
              <w:rPr>
                <w:lang w:eastAsia="ru-RU"/>
              </w:rPr>
              <w:t>5</w:t>
            </w:r>
            <w:r w:rsidR="004D54B6" w:rsidRPr="00896485">
              <w:rPr>
                <w:lang w:eastAsia="ru-RU"/>
              </w:rPr>
              <w:t xml:space="preserve"> ani din momentul semnării</w:t>
            </w:r>
            <w:r w:rsidR="004D54B6" w:rsidRPr="00896485">
              <w:t xml:space="preserve"> procesele-verbale de recepţie finală</w:t>
            </w:r>
            <w:r w:rsidR="004D54B6" w:rsidRPr="00896485">
              <w:rPr>
                <w:lang w:eastAsia="ru-RU"/>
              </w:rPr>
              <w:t>.</w:t>
            </w:r>
          </w:p>
          <w:p w:rsidR="00460653" w:rsidRPr="00643CD6" w:rsidRDefault="00D83EE1" w:rsidP="00C91F4B">
            <w:pPr>
              <w:pStyle w:val="NormalWeb"/>
              <w:numPr>
                <w:ilvl w:val="1"/>
                <w:numId w:val="14"/>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la terminarea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C91F4B">
            <w:pPr>
              <w:pStyle w:val="NormalWeb"/>
              <w:numPr>
                <w:ilvl w:val="1"/>
                <w:numId w:val="14"/>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NormalWeb"/>
              <w:tabs>
                <w:tab w:val="left" w:pos="567"/>
              </w:tabs>
              <w:spacing w:line="276" w:lineRule="auto"/>
              <w:ind w:firstLine="0"/>
              <w:rPr>
                <w:lang w:val="en-US"/>
              </w:rPr>
            </w:pPr>
          </w:p>
          <w:p w:rsidR="00460653" w:rsidRPr="00FF430B" w:rsidRDefault="00D53233" w:rsidP="00C91F4B">
            <w:pPr>
              <w:pStyle w:val="ListParagraph"/>
              <w:numPr>
                <w:ilvl w:val="0"/>
                <w:numId w:val="14"/>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10.3. </w:t>
            </w:r>
            <w:r w:rsidR="00460653" w:rsidRPr="00643CD6">
              <w:rPr>
                <w:lang w:val="en-US"/>
              </w:rPr>
              <w:t>Membrii asocierii își păstrează individualitatea ca subiecți de drept, însă sunt obligați să răspundă solidar față de autoritate</w:t>
            </w:r>
            <w:r w:rsidRPr="00643CD6">
              <w:rPr>
                <w:lang w:val="en-US"/>
              </w:rPr>
              <w:t>a</w:t>
            </w:r>
            <w:r w:rsidR="00460653" w:rsidRPr="00643CD6">
              <w:rPr>
                <w:lang w:val="en-US"/>
              </w:rPr>
              <w:t xml:space="preserve"> contractantă pentru modul de îndeplinire a obligațiilor contractuale.</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nă la predarea lucrărilor către Beneficiar. El trebuie să ia măsuri de protecţie contra degradării lucrării datorită acţiunilor atmosferice şi a apei şi să îndepărteze zăpada şi</w:t>
            </w:r>
            <w:r w:rsidR="00C33344" w:rsidRPr="00643CD6">
              <w:rPr>
                <w:lang w:val="en-US"/>
              </w:rPr>
              <w:t xml:space="preserve"> </w:t>
            </w:r>
            <w:r w:rsidR="00460653" w:rsidRPr="00643CD6">
              <w:rPr>
                <w:lang w:val="en-US"/>
              </w:rPr>
              <w:t xml:space="preserve">gheaţa.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10.7. </w:t>
            </w:r>
            <w:r w:rsidR="00460653" w:rsidRPr="00643CD6">
              <w:rPr>
                <w:lang w:val="en-US"/>
              </w:rPr>
              <w:t>Dacă nerespectarea de către Antreprenorul a prevederilor oricărui regulament sau hotărâri ale autorităţilor</w:t>
            </w:r>
            <w:r w:rsidR="00C33344" w:rsidRPr="00643CD6">
              <w:rPr>
                <w:lang w:val="en-US"/>
              </w:rPr>
              <w:t xml:space="preserve"> </w:t>
            </w:r>
            <w:r w:rsidR="00460653" w:rsidRPr="00643CD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C91F4B">
            <w:pPr>
              <w:pStyle w:val="NormalWeb"/>
              <w:numPr>
                <w:ilvl w:val="1"/>
                <w:numId w:val="14"/>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C91F4B">
            <w:pPr>
              <w:pStyle w:val="NormalWeb"/>
              <w:numPr>
                <w:ilvl w:val="1"/>
                <w:numId w:val="14"/>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NormalWeb"/>
              <w:tabs>
                <w:tab w:val="left" w:pos="567"/>
                <w:tab w:val="left" w:pos="1890"/>
              </w:tabs>
              <w:spacing w:line="276" w:lineRule="auto"/>
              <w:ind w:firstLine="0"/>
              <w:rPr>
                <w:lang w:val="en-US"/>
              </w:rPr>
            </w:pPr>
          </w:p>
          <w:p w:rsidR="00460653" w:rsidRPr="00FF430B" w:rsidRDefault="00D53233" w:rsidP="00C91F4B">
            <w:pPr>
              <w:pStyle w:val="ListParagraph"/>
              <w:numPr>
                <w:ilvl w:val="0"/>
                <w:numId w:val="14"/>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C91F4B">
            <w:pPr>
              <w:pStyle w:val="ListParagraph"/>
              <w:numPr>
                <w:ilvl w:val="1"/>
                <w:numId w:val="14"/>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C91F4B">
            <w:pPr>
              <w:pStyle w:val="ListParagraph"/>
              <w:numPr>
                <w:ilvl w:val="0"/>
                <w:numId w:val="14"/>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NormalWeb"/>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01066E" w:rsidRPr="00643CD6">
              <w:rPr>
                <w:lang w:val="en-US"/>
              </w:rPr>
              <w:t xml:space="preserve"> </w:t>
            </w:r>
            <w:r w:rsidR="00460653" w:rsidRPr="00643CD6">
              <w:rPr>
                <w:lang w:val="en-US"/>
              </w:rPr>
              <w:t xml:space="preserve">contractului, dacă: </w:t>
            </w:r>
          </w:p>
          <w:p w:rsidR="00460653" w:rsidRPr="00FF430B" w:rsidRDefault="00D53233" w:rsidP="00C91F4B">
            <w:pPr>
              <w:numPr>
                <w:ilvl w:val="0"/>
                <w:numId w:val="11"/>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C91F4B">
            <w:pPr>
              <w:numPr>
                <w:ilvl w:val="0"/>
                <w:numId w:val="11"/>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C91F4B">
            <w:pPr>
              <w:numPr>
                <w:ilvl w:val="0"/>
                <w:numId w:val="11"/>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C33344" w:rsidRPr="00643CD6">
              <w:rPr>
                <w:lang w:val="en-US"/>
              </w:rPr>
              <w:t xml:space="preserve"> </w:t>
            </w:r>
            <w:r w:rsidR="00460653" w:rsidRPr="00643CD6">
              <w:rPr>
                <w:lang w:val="en-US"/>
              </w:rPr>
              <w:t xml:space="preserve">contractului, dacă: </w:t>
            </w:r>
          </w:p>
          <w:p w:rsidR="00460653" w:rsidRPr="00FF430B" w:rsidRDefault="007323B6" w:rsidP="00C91F4B">
            <w:pPr>
              <w:pStyle w:val="ListParagraph"/>
              <w:numPr>
                <w:ilvl w:val="0"/>
                <w:numId w:val="13"/>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C91F4B">
            <w:pPr>
              <w:pStyle w:val="ListParagraph"/>
              <w:numPr>
                <w:ilvl w:val="0"/>
                <w:numId w:val="13"/>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C91F4B">
            <w:pPr>
              <w:pStyle w:val="ListParagraph"/>
              <w:numPr>
                <w:ilvl w:val="0"/>
                <w:numId w:val="13"/>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C91F4B">
            <w:pPr>
              <w:pStyle w:val="ListParagraph"/>
              <w:numPr>
                <w:ilvl w:val="0"/>
                <w:numId w:val="13"/>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w:t>
            </w:r>
            <w:r w:rsidR="00C33344" w:rsidRPr="00643CD6">
              <w:rPr>
                <w:lang w:val="en-US"/>
              </w:rPr>
              <w:t xml:space="preserve"> </w:t>
            </w:r>
            <w:r w:rsidR="00D74B95" w:rsidRPr="00643CD6">
              <w:rPr>
                <w:lang w:val="en-US"/>
              </w:rPr>
              <w:t xml:space="preserve">în maximum 15 zile de la data </w:t>
            </w:r>
            <w:r w:rsidR="00BB2CB2" w:rsidRPr="00643CD6">
              <w:rPr>
                <w:lang w:val="en-US"/>
              </w:rPr>
              <w:t>rezoluțiunii</w:t>
            </w:r>
            <w:r w:rsidR="00C33344" w:rsidRPr="00643CD6">
              <w:rPr>
                <w:lang w:val="en-US"/>
              </w:rPr>
              <w:t xml:space="preserve"> </w:t>
            </w:r>
            <w:r w:rsidR="00D74B95" w:rsidRPr="00643CD6">
              <w:rPr>
                <w:lang w:val="en-US"/>
              </w:rPr>
              <w:t>contractului.</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C33344" w:rsidRPr="00643CD6">
              <w:rPr>
                <w:lang w:val="en-US"/>
              </w:rPr>
              <w:t xml:space="preserve"> </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C33344" w:rsidRPr="00643CD6">
              <w:rPr>
                <w:lang w:val="en-US"/>
              </w:rPr>
              <w:t xml:space="preserve"> </w:t>
            </w:r>
            <w:r w:rsidR="00460653" w:rsidRPr="00643CD6">
              <w:rPr>
                <w:lang w:val="en-US"/>
              </w:rPr>
              <w:t xml:space="preserve">contractul. </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NormalWeb"/>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E22640" w:rsidP="00E22640">
            <w:pPr>
              <w:pStyle w:val="NormalWeb"/>
              <w:tabs>
                <w:tab w:val="left" w:pos="567"/>
                <w:tab w:val="left" w:pos="2070"/>
              </w:tabs>
              <w:ind w:firstLine="284"/>
              <w:rPr>
                <w:lang w:val="en-US"/>
              </w:rPr>
            </w:pPr>
            <w:r w:rsidRPr="00643CD6">
              <w:rPr>
                <w:lang w:val="en-US"/>
              </w:rPr>
              <w:t xml:space="preserve">     </w:t>
            </w:r>
            <w:r w:rsidR="00F168DC" w:rsidRPr="00643CD6">
              <w:rPr>
                <w:lang w:val="en-US"/>
              </w:rPr>
              <w:t>Beneficiarul</w:t>
            </w:r>
            <w:r w:rsidRPr="00643CD6">
              <w:rPr>
                <w:lang w:val="en-US"/>
              </w:rPr>
              <w:t xml:space="preserve"> are dreptul de a </w:t>
            </w:r>
            <w:r w:rsidR="0060188C" w:rsidRPr="00643CD6">
              <w:rPr>
                <w:lang w:val="en-US"/>
              </w:rPr>
              <w:t>rezolvi</w:t>
            </w:r>
            <w:r w:rsidR="00C33344" w:rsidRPr="00643CD6">
              <w:rPr>
                <w:lang w:val="en-US"/>
              </w:rPr>
              <w:t xml:space="preserve"> </w:t>
            </w:r>
            <w:r w:rsidRPr="00643CD6">
              <w:rPr>
                <w:lang w:val="en-US"/>
              </w:rPr>
              <w:t>unilateral un contract de achiziţii publice în perioada de valabilitate a acestuia în una dintre următoarele situaţii:</w:t>
            </w:r>
          </w:p>
          <w:p w:rsidR="00E22640" w:rsidRPr="00643CD6" w:rsidRDefault="00E22640" w:rsidP="00E22640">
            <w:pPr>
              <w:pStyle w:val="NormalWeb"/>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00DF4DCF" w:rsidRPr="00643CD6">
              <w:rPr>
                <w:lang w:val="en-US"/>
              </w:rPr>
              <w:t xml:space="preserve"> </w:t>
            </w:r>
            <w:r w:rsidRPr="00643CD6">
              <w:rPr>
                <w:lang w:val="en-US"/>
              </w:rPr>
              <w:t>19</w:t>
            </w:r>
            <w:r w:rsidR="00802287" w:rsidRPr="00643CD6">
              <w:rPr>
                <w:lang w:val="en-US"/>
              </w:rPr>
              <w:t xml:space="preserve"> al Legii </w:t>
            </w:r>
            <w:r w:rsidR="0060188C" w:rsidRPr="00643CD6">
              <w:rPr>
                <w:lang w:val="en-US"/>
              </w:rPr>
              <w:t>nr.</w:t>
            </w:r>
            <w:r w:rsidR="00FF5CB2"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DF4DCF"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DF4DCF" w:rsidRPr="00643CD6">
              <w:rPr>
                <w:lang w:val="en-US"/>
              </w:rPr>
              <w:t xml:space="preserve"> </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NormalWeb"/>
              <w:tabs>
                <w:tab w:val="left" w:pos="567"/>
                <w:tab w:val="left" w:pos="2070"/>
              </w:tabs>
              <w:ind w:firstLine="0"/>
              <w:rPr>
                <w:lang w:val="en-US"/>
              </w:rPr>
            </w:pPr>
          </w:p>
          <w:p w:rsidR="00460653" w:rsidRPr="00FF430B" w:rsidRDefault="007323B6" w:rsidP="00C91F4B">
            <w:pPr>
              <w:pStyle w:val="ListParagraph"/>
              <w:numPr>
                <w:ilvl w:val="0"/>
                <w:numId w:val="14"/>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C91F4B">
            <w:pPr>
              <w:numPr>
                <w:ilvl w:val="0"/>
                <w:numId w:val="12"/>
              </w:numPr>
              <w:tabs>
                <w:tab w:val="left" w:pos="1276"/>
              </w:tabs>
              <w:ind w:left="0" w:hanging="425"/>
              <w:jc w:val="both"/>
            </w:pPr>
            <w:r w:rsidRPr="00FF430B">
              <w:t xml:space="preserve">a) </w:t>
            </w:r>
            <w:r w:rsidR="00460653" w:rsidRPr="00FF430B">
              <w:t>Caietul de sarcini;</w:t>
            </w:r>
          </w:p>
          <w:p w:rsidR="00D379F6" w:rsidRPr="00FF430B" w:rsidRDefault="007323B6" w:rsidP="00C91F4B">
            <w:pPr>
              <w:numPr>
                <w:ilvl w:val="0"/>
                <w:numId w:val="12"/>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C91F4B">
            <w:pPr>
              <w:numPr>
                <w:ilvl w:val="0"/>
                <w:numId w:val="12"/>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C91F4B">
            <w:pPr>
              <w:numPr>
                <w:ilvl w:val="0"/>
                <w:numId w:val="12"/>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C91F4B">
            <w:pPr>
              <w:numPr>
                <w:ilvl w:val="0"/>
                <w:numId w:val="12"/>
              </w:numPr>
              <w:tabs>
                <w:tab w:val="left" w:pos="1276"/>
              </w:tabs>
              <w:ind w:left="0" w:hanging="425"/>
              <w:jc w:val="both"/>
            </w:pPr>
            <w:r w:rsidRPr="00FF430B">
              <w:t xml:space="preserve">e) </w:t>
            </w:r>
            <w:r w:rsidR="00460653" w:rsidRPr="00FF430B">
              <w:t>Garanția de bună execuție.</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C91F4B">
            <w:pPr>
              <w:pStyle w:val="NormalWeb"/>
              <w:numPr>
                <w:ilvl w:val="1"/>
                <w:numId w:val="14"/>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w:t>
            </w:r>
            <w:r w:rsidR="00C33344" w:rsidRPr="00643CD6">
              <w:rPr>
                <w:lang w:val="en-US"/>
              </w:rPr>
              <w:t xml:space="preserve"> </w:t>
            </w:r>
            <w:r w:rsidR="00D379F6" w:rsidRPr="00643CD6">
              <w:rPr>
                <w:lang w:val="en-US"/>
              </w:rPr>
              <w:t>şi se consideră semnat la data aplicării ultimei semnături de către una dintre părți.</w:t>
            </w:r>
          </w:p>
          <w:p w:rsidR="00C33344" w:rsidRPr="00CC61AF" w:rsidRDefault="007323B6" w:rsidP="00C91F4B">
            <w:pPr>
              <w:pStyle w:val="NormalWeb"/>
              <w:numPr>
                <w:ilvl w:val="1"/>
                <w:numId w:val="14"/>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3A3782">
              <w:rPr>
                <w:lang w:val="en-US"/>
              </w:rPr>
              <w:t>31.</w:t>
            </w:r>
            <w:r w:rsidR="00243866">
              <w:rPr>
                <w:lang w:val="en-US"/>
              </w:rPr>
              <w:t>12</w:t>
            </w:r>
            <w:r w:rsidR="003A3782">
              <w:rPr>
                <w:lang w:val="en-US"/>
              </w:rPr>
              <w:t>.202</w:t>
            </w:r>
            <w:r w:rsidR="00D81697">
              <w:rPr>
                <w:lang w:val="en-US"/>
              </w:rPr>
              <w:t>6</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C91F4B">
            <w:pPr>
              <w:pStyle w:val="ListParagraph"/>
              <w:numPr>
                <w:ilvl w:val="3"/>
                <w:numId w:val="2"/>
              </w:numPr>
              <w:tabs>
                <w:tab w:val="left" w:pos="2295"/>
              </w:tabs>
            </w:pPr>
            <w:r w:rsidRPr="00FF430B">
              <w:rPr>
                <w:b/>
              </w:rPr>
              <w:t xml:space="preserve">PARTEA CE ȚINE DE CONDIȚIILE </w:t>
            </w:r>
          </w:p>
          <w:p w:rsidR="00877B36" w:rsidRPr="00FF430B" w:rsidRDefault="00877B36" w:rsidP="00877B36">
            <w:pPr>
              <w:pStyle w:val="ListParagraph"/>
              <w:tabs>
                <w:tab w:val="left" w:pos="2295"/>
              </w:tabs>
              <w:ind w:left="3240" w:firstLine="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C91F4B">
            <w:pPr>
              <w:pStyle w:val="ListParagraph"/>
              <w:numPr>
                <w:ilvl w:val="0"/>
                <w:numId w:val="14"/>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tabs>
                <w:tab w:val="clear" w:pos="1134"/>
                <w:tab w:val="left" w:pos="2685"/>
              </w:tabs>
              <w:spacing w:line="276" w:lineRule="auto"/>
              <w:ind w:left="0" w:firstLine="0"/>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Default="00006D6D"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Pr="00FF430B" w:rsidRDefault="00CC61AF"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7E709D" w:rsidRPr="00FF430B" w:rsidRDefault="007E709D" w:rsidP="00D81697">
            <w:pPr>
              <w:tabs>
                <w:tab w:val="left" w:pos="2295"/>
              </w:tabs>
              <w:jc w:val="center"/>
            </w:pPr>
          </w:p>
          <w:p w:rsidR="007E709D" w:rsidRPr="00FF430B" w:rsidRDefault="007E709D" w:rsidP="00D81697">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9598" w:type="dxa"/>
              <w:tblLayout w:type="fixed"/>
              <w:tblCellMar>
                <w:top w:w="15" w:type="dxa"/>
                <w:left w:w="15" w:type="dxa"/>
                <w:bottom w:w="15" w:type="dxa"/>
                <w:right w:w="15" w:type="dxa"/>
              </w:tblCellMar>
              <w:tblLook w:val="04A0"/>
            </w:tblPr>
            <w:tblGrid>
              <w:gridCol w:w="436"/>
              <w:gridCol w:w="1825"/>
              <w:gridCol w:w="709"/>
              <w:gridCol w:w="1793"/>
              <w:gridCol w:w="50"/>
              <w:gridCol w:w="1815"/>
              <w:gridCol w:w="2970"/>
            </w:tblGrid>
            <w:tr w:rsidR="007E709D" w:rsidRPr="00EC30C2" w:rsidTr="00813AA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18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97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813AA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9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813AA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9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813AA7">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337"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813AA7">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785"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D81697" w:rsidRDefault="00D81697" w:rsidP="00196AB4">
            <w:pPr>
              <w:tabs>
                <w:tab w:val="left" w:pos="2295"/>
              </w:tabs>
              <w:jc w:val="both"/>
            </w:pPr>
          </w:p>
          <w:p w:rsidR="00D81697" w:rsidRDefault="00D81697" w:rsidP="00196AB4">
            <w:pPr>
              <w:tabs>
                <w:tab w:val="left" w:pos="2295"/>
              </w:tabs>
              <w:jc w:val="both"/>
            </w:pPr>
          </w:p>
          <w:p w:rsidR="00D81697" w:rsidRPr="00FF430B" w:rsidRDefault="00D81697"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D81697">
            <w:pPr>
              <w:ind w:firstLine="567"/>
              <w:jc w:val="center"/>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233538" w:rsidRPr="00FF430B" w:rsidRDefault="00233538" w:rsidP="00813AA7">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3936" w:rsidRDefault="00573936" w:rsidP="00A20ACF">
      <w:r>
        <w:separator/>
      </w:r>
    </w:p>
  </w:endnote>
  <w:endnote w:type="continuationSeparator" w:id="1">
    <w:p w:rsidR="00573936" w:rsidRDefault="0057393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6A0" w:rsidRDefault="00CA66A0"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A66A0" w:rsidRDefault="00446163">
        <w:pPr>
          <w:pStyle w:val="Footer"/>
          <w:jc w:val="right"/>
        </w:pPr>
        <w:fldSimple w:instr=" PAGE   \* MERGEFORMAT ">
          <w:r w:rsidR="00F172C5">
            <w:t>30</w:t>
          </w:r>
        </w:fldSimple>
      </w:p>
    </w:sdtContent>
  </w:sdt>
  <w:p w:rsidR="00CA66A0" w:rsidRDefault="00CA66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3936" w:rsidRDefault="00573936" w:rsidP="00A20ACF">
      <w:r>
        <w:separator/>
      </w:r>
    </w:p>
  </w:footnote>
  <w:footnote w:type="continuationSeparator" w:id="1">
    <w:p w:rsidR="00573936" w:rsidRDefault="0057393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54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4D50AD"/>
    <w:multiLevelType w:val="hybridMultilevel"/>
    <w:tmpl w:val="7BF6F548"/>
    <w:lvl w:ilvl="0" w:tplc="FBB4D706">
      <w:start w:val="1"/>
      <w:numFmt w:val="bullet"/>
      <w:lvlText w:val="-"/>
      <w:lvlJc w:val="left"/>
      <w:pPr>
        <w:ind w:left="218" w:hanging="360"/>
      </w:pPr>
      <w:rPr>
        <w:rFonts w:ascii="Times New Roman" w:eastAsia="Times New Roman" w:hAnsi="Times New Roman" w:cs="Times New Roman" w:hint="default"/>
        <w:color w:val="auto"/>
        <w:u w:val="none"/>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abstractNumId w:val="23"/>
  </w:num>
  <w:num w:numId="2">
    <w:abstractNumId w:val="21"/>
  </w:num>
  <w:num w:numId="3">
    <w:abstractNumId w:val="20"/>
  </w:num>
  <w:num w:numId="4">
    <w:abstractNumId w:val="9"/>
  </w:num>
  <w:num w:numId="5">
    <w:abstractNumId w:val="12"/>
  </w:num>
  <w:num w:numId="6">
    <w:abstractNumId w:val="10"/>
  </w:num>
  <w:num w:numId="7">
    <w:abstractNumId w:val="5"/>
  </w:num>
  <w:num w:numId="8">
    <w:abstractNumId w:val="18"/>
  </w:num>
  <w:num w:numId="9">
    <w:abstractNumId w:val="8"/>
  </w:num>
  <w:num w:numId="10">
    <w:abstractNumId w:val="13"/>
  </w:num>
  <w:num w:numId="11">
    <w:abstractNumId w:val="14"/>
  </w:num>
  <w:num w:numId="12">
    <w:abstractNumId w:val="24"/>
  </w:num>
  <w:num w:numId="13">
    <w:abstractNumId w:val="17"/>
  </w:num>
  <w:num w:numId="14">
    <w:abstractNumId w:val="15"/>
  </w:num>
  <w:num w:numId="15">
    <w:abstractNumId w:val="6"/>
  </w:num>
  <w:num w:numId="16">
    <w:abstractNumId w:val="25"/>
  </w:num>
  <w:num w:numId="17">
    <w:abstractNumId w:val="22"/>
  </w:num>
  <w:num w:numId="18">
    <w:abstractNumId w:val="7"/>
  </w:num>
  <w:num w:numId="19">
    <w:abstractNumId w:val="16"/>
  </w:num>
  <w:num w:numId="20">
    <w:abstractNumId w:val="11"/>
  </w:num>
  <w:num w:numId="21">
    <w:abstractNumId w:val="19"/>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3146"/>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9D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937"/>
    <w:rsid w:val="000673B5"/>
    <w:rsid w:val="00070491"/>
    <w:rsid w:val="0007146B"/>
    <w:rsid w:val="00071859"/>
    <w:rsid w:val="00072088"/>
    <w:rsid w:val="00072940"/>
    <w:rsid w:val="00073EB7"/>
    <w:rsid w:val="00073FF9"/>
    <w:rsid w:val="00074305"/>
    <w:rsid w:val="00080063"/>
    <w:rsid w:val="0008191D"/>
    <w:rsid w:val="000849A8"/>
    <w:rsid w:val="00084F79"/>
    <w:rsid w:val="00087114"/>
    <w:rsid w:val="00087859"/>
    <w:rsid w:val="00090A0D"/>
    <w:rsid w:val="00090D4D"/>
    <w:rsid w:val="000924C3"/>
    <w:rsid w:val="000928D3"/>
    <w:rsid w:val="0009292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347"/>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07"/>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371"/>
    <w:rsid w:val="0014385D"/>
    <w:rsid w:val="00144066"/>
    <w:rsid w:val="001443B8"/>
    <w:rsid w:val="001464C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DB7"/>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3F5B"/>
    <w:rsid w:val="001D5966"/>
    <w:rsid w:val="001D5BBA"/>
    <w:rsid w:val="001D68E3"/>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1B"/>
    <w:rsid w:val="00204F07"/>
    <w:rsid w:val="00205404"/>
    <w:rsid w:val="00207416"/>
    <w:rsid w:val="002076FA"/>
    <w:rsid w:val="00207FF4"/>
    <w:rsid w:val="00211C74"/>
    <w:rsid w:val="00214F70"/>
    <w:rsid w:val="00215AC6"/>
    <w:rsid w:val="00216025"/>
    <w:rsid w:val="00220775"/>
    <w:rsid w:val="002217B0"/>
    <w:rsid w:val="002221ED"/>
    <w:rsid w:val="0022237A"/>
    <w:rsid w:val="00222AFE"/>
    <w:rsid w:val="00222FD0"/>
    <w:rsid w:val="0022376E"/>
    <w:rsid w:val="00223D58"/>
    <w:rsid w:val="00223F46"/>
    <w:rsid w:val="002242A0"/>
    <w:rsid w:val="0022479E"/>
    <w:rsid w:val="002253A6"/>
    <w:rsid w:val="00225942"/>
    <w:rsid w:val="00226535"/>
    <w:rsid w:val="00227207"/>
    <w:rsid w:val="00227348"/>
    <w:rsid w:val="002301B1"/>
    <w:rsid w:val="00231831"/>
    <w:rsid w:val="00232D6D"/>
    <w:rsid w:val="00233538"/>
    <w:rsid w:val="00233947"/>
    <w:rsid w:val="00233954"/>
    <w:rsid w:val="00234775"/>
    <w:rsid w:val="00234A81"/>
    <w:rsid w:val="002359F7"/>
    <w:rsid w:val="00236F50"/>
    <w:rsid w:val="00240751"/>
    <w:rsid w:val="00243866"/>
    <w:rsid w:val="002439D3"/>
    <w:rsid w:val="00244A30"/>
    <w:rsid w:val="0024699C"/>
    <w:rsid w:val="002477E2"/>
    <w:rsid w:val="00247A37"/>
    <w:rsid w:val="002514C3"/>
    <w:rsid w:val="00251B8A"/>
    <w:rsid w:val="00252D6E"/>
    <w:rsid w:val="00252E49"/>
    <w:rsid w:val="0025771D"/>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7AD"/>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817"/>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782"/>
    <w:rsid w:val="003A40C2"/>
    <w:rsid w:val="003A4181"/>
    <w:rsid w:val="003A50BF"/>
    <w:rsid w:val="003A5A35"/>
    <w:rsid w:val="003A6B32"/>
    <w:rsid w:val="003B0E90"/>
    <w:rsid w:val="003B124F"/>
    <w:rsid w:val="003B1C99"/>
    <w:rsid w:val="003B210E"/>
    <w:rsid w:val="003B4ACE"/>
    <w:rsid w:val="003B56EF"/>
    <w:rsid w:val="003B6AE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10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163"/>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18C"/>
    <w:rsid w:val="004E25FB"/>
    <w:rsid w:val="004E4A66"/>
    <w:rsid w:val="004E5EBB"/>
    <w:rsid w:val="004E625D"/>
    <w:rsid w:val="004F0C98"/>
    <w:rsid w:val="004F24C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0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BC4"/>
    <w:rsid w:val="00556DDC"/>
    <w:rsid w:val="005605BF"/>
    <w:rsid w:val="00560712"/>
    <w:rsid w:val="00561A1F"/>
    <w:rsid w:val="0056297D"/>
    <w:rsid w:val="00563A9C"/>
    <w:rsid w:val="00563E78"/>
    <w:rsid w:val="00564463"/>
    <w:rsid w:val="00567156"/>
    <w:rsid w:val="00570670"/>
    <w:rsid w:val="0057329B"/>
    <w:rsid w:val="00573936"/>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B52"/>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1E3"/>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A2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1D7"/>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422"/>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476"/>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192"/>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C15"/>
    <w:rsid w:val="007A3EAB"/>
    <w:rsid w:val="007A410B"/>
    <w:rsid w:val="007A6D74"/>
    <w:rsid w:val="007A75D0"/>
    <w:rsid w:val="007B1E26"/>
    <w:rsid w:val="007B392A"/>
    <w:rsid w:val="007B53EA"/>
    <w:rsid w:val="007B66A1"/>
    <w:rsid w:val="007B6777"/>
    <w:rsid w:val="007B708C"/>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AA7"/>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1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43F"/>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BB3"/>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223"/>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B56"/>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B3F"/>
    <w:rsid w:val="00997198"/>
    <w:rsid w:val="009A30BE"/>
    <w:rsid w:val="009A30D6"/>
    <w:rsid w:val="009A4744"/>
    <w:rsid w:val="009A4BCA"/>
    <w:rsid w:val="009A4DD0"/>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6D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73C"/>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F1B"/>
    <w:rsid w:val="00B2259B"/>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0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F4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6A0"/>
    <w:rsid w:val="00CA7EF1"/>
    <w:rsid w:val="00CB0AEA"/>
    <w:rsid w:val="00CB0CC6"/>
    <w:rsid w:val="00CB0DDA"/>
    <w:rsid w:val="00CB392C"/>
    <w:rsid w:val="00CB4A20"/>
    <w:rsid w:val="00CB5DEC"/>
    <w:rsid w:val="00CB68FA"/>
    <w:rsid w:val="00CB71A4"/>
    <w:rsid w:val="00CC114D"/>
    <w:rsid w:val="00CC3A09"/>
    <w:rsid w:val="00CC5DF4"/>
    <w:rsid w:val="00CC61AF"/>
    <w:rsid w:val="00CC6514"/>
    <w:rsid w:val="00CC6536"/>
    <w:rsid w:val="00CD04D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697"/>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B0F"/>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33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66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CBB"/>
    <w:rsid w:val="00EB65F6"/>
    <w:rsid w:val="00EB66BD"/>
    <w:rsid w:val="00EB7B77"/>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F89"/>
    <w:rsid w:val="00F07EDA"/>
    <w:rsid w:val="00F12593"/>
    <w:rsid w:val="00F133B2"/>
    <w:rsid w:val="00F1442D"/>
    <w:rsid w:val="00F144A6"/>
    <w:rsid w:val="00F15AC8"/>
    <w:rsid w:val="00F168DC"/>
    <w:rsid w:val="00F172C5"/>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429"/>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tabs>
        <w:tab w:val="left" w:pos="1134"/>
      </w:tabs>
      <w:ind w:left="360" w:hanging="360"/>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84F79"/>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link w:val="TitleChar"/>
    <w:qFormat/>
    <w:rsid w:val="003B6AE0"/>
    <w:pPr>
      <w:jc w:val="center"/>
    </w:pPr>
    <w:rPr>
      <w:b/>
      <w:noProof w:val="0"/>
      <w:sz w:val="28"/>
      <w:szCs w:val="20"/>
      <w:lang w:val="ru-RU" w:eastAsia="ru-RU"/>
    </w:rPr>
  </w:style>
  <w:style w:type="character" w:customStyle="1" w:styleId="TitleChar">
    <w:name w:val="Title Char"/>
    <w:basedOn w:val="DefaultParagraphFont"/>
    <w:link w:val="Title"/>
    <w:rsid w:val="003B6AE0"/>
    <w:rPr>
      <w:rFonts w:ascii="Times New Roman" w:eastAsia="Times New Roman" w:hAnsi="Times New Roman" w:cs="Times New Roman"/>
      <w:b/>
      <w:sz w:val="28"/>
      <w:szCs w:val="20"/>
      <w:lang w:val="ru-RU" w:eastAsia="ru-RU"/>
    </w:rPr>
  </w:style>
  <w:style w:type="character" w:customStyle="1" w:styleId="DocumentMapChar">
    <w:name w:val="Document Map Char"/>
    <w:basedOn w:val="DefaultParagraphFont"/>
    <w:link w:val="DocumentMap"/>
    <w:uiPriority w:val="99"/>
    <w:semiHidden/>
    <w:rsid w:val="0025771D"/>
    <w:rPr>
      <w:rFonts w:ascii="Tahoma" w:eastAsia="Times New Roman" w:hAnsi="Tahoma" w:cs="Tahoma"/>
      <w:sz w:val="16"/>
      <w:szCs w:val="16"/>
      <w:lang w:val="ru-RU" w:eastAsia="ru-RU"/>
    </w:rPr>
  </w:style>
  <w:style w:type="paragraph" w:styleId="DocumentMap">
    <w:name w:val="Document Map"/>
    <w:basedOn w:val="Normal"/>
    <w:link w:val="DocumentMapChar"/>
    <w:uiPriority w:val="99"/>
    <w:semiHidden/>
    <w:unhideWhenUsed/>
    <w:rsid w:val="0025771D"/>
    <w:pPr>
      <w:autoSpaceDE w:val="0"/>
      <w:autoSpaceDN w:val="0"/>
    </w:pPr>
    <w:rPr>
      <w:rFonts w:ascii="Tahoma" w:hAnsi="Tahoma" w:cs="Tahoma"/>
      <w:noProof w:val="0"/>
      <w:sz w:val="16"/>
      <w:szCs w:val="16"/>
      <w:lang w:val="ru-RU" w:eastAsia="ru-RU"/>
    </w:rPr>
  </w:style>
  <w:style w:type="character" w:customStyle="1" w:styleId="a0">
    <w:name w:val="Основной шрифт"/>
    <w:uiPriority w:val="99"/>
    <w:rsid w:val="004F24C8"/>
  </w:style>
  <w:style w:type="paragraph" w:customStyle="1" w:styleId="TableParagraph">
    <w:name w:val="Table Paragraph"/>
    <w:basedOn w:val="Normal"/>
    <w:uiPriority w:val="1"/>
    <w:qFormat/>
    <w:rsid w:val="00F172C5"/>
    <w:pPr>
      <w:widowControl w:val="0"/>
      <w:autoSpaceDE w:val="0"/>
      <w:autoSpaceDN w:val="0"/>
      <w:spacing w:before="15"/>
    </w:pPr>
    <w:rPr>
      <w:rFonts w:ascii="Arial" w:eastAsia="Arial" w:hAnsi="Arial" w:cs="Arial"/>
      <w:noProof w:val="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6C17D-13E3-442E-938C-75CD90CB1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39</Pages>
  <Words>16312</Words>
  <Characters>92981</Characters>
  <Application>Microsoft Office Word</Application>
  <DocSecurity>0</DocSecurity>
  <Lines>774</Lines>
  <Paragraphs>218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64</cp:revision>
  <cp:lastPrinted>2024-04-05T07:21:00Z</cp:lastPrinted>
  <dcterms:created xsi:type="dcterms:W3CDTF">2022-05-26T11:55:00Z</dcterms:created>
  <dcterms:modified xsi:type="dcterms:W3CDTF">2026-07-08T06:49:00Z</dcterms:modified>
</cp:coreProperties>
</file>