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w:t>
      </w:r>
      <w:r w:rsidRPr="00FF430B">
        <w:rPr>
          <w:lang w:val="ro-MD"/>
        </w:rPr>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 xml:space="preserve">Operatorul economic interesat de a participa la procedura de achiziție publică este obligat să depună până la expirarea termenului-limită stabilit de către autoritatea contractantă, o cerere de </w:t>
      </w:r>
      <w:r w:rsidR="006957AA" w:rsidRPr="00FF430B">
        <w:rPr>
          <w:lang w:val="ro-MD"/>
        </w:rPr>
        <w:lastRenderedPageBreak/>
        <w:t>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w:t>
      </w:r>
      <w:r w:rsidR="00F75F0C" w:rsidRPr="00FF430B">
        <w:rPr>
          <w:lang w:val="ro-MD"/>
        </w:rPr>
        <w:lastRenderedPageBreak/>
        <w:t>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w:t>
      </w:r>
      <w:r w:rsidR="005A7A29" w:rsidRPr="00FF430B">
        <w:rPr>
          <w:lang w:val="ro-MD" w:eastAsia="en-GB"/>
        </w:rPr>
        <w:lastRenderedPageBreak/>
        <w:t>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r w:rsidR="00A57290" w:rsidRPr="00FF430B">
              <w:rPr>
                <w:rFonts w:eastAsia="Calibri"/>
                <w:lang w:val="ro-MD"/>
              </w:rPr>
              <w:t>legi</w:t>
            </w:r>
            <w:r w:rsidRPr="00FF430B">
              <w:rPr>
                <w:rFonts w:eastAsia="Calibri"/>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6BD0AD84" w14:textId="77777777" w:rsidR="00072572" w:rsidRPr="00D73ABD" w:rsidRDefault="00072572" w:rsidP="00072572"/>
    <w:p w14:paraId="3F9DA307" w14:textId="77777777" w:rsidR="00072572" w:rsidRPr="00D73ABD" w:rsidRDefault="00072572" w:rsidP="00072572">
      <w:pPr>
        <w:jc w:val="right"/>
      </w:pPr>
    </w:p>
    <w:p w14:paraId="0EEA1BF8" w14:textId="77777777" w:rsidR="00B84961" w:rsidRPr="005B7BE8" w:rsidRDefault="00B84961" w:rsidP="00B84961">
      <w:pPr>
        <w:jc w:val="right"/>
        <w:rPr>
          <w:lang w:val="ro-MD"/>
        </w:rPr>
      </w:pPr>
    </w:p>
    <w:p w14:paraId="4258B670" w14:textId="77777777" w:rsidR="00B56095" w:rsidRDefault="00B56095" w:rsidP="008B5CDB">
      <w:pPr>
        <w:spacing w:before="120"/>
        <w:jc w:val="center"/>
        <w:outlineLvl w:val="0"/>
        <w:rPr>
          <w:b/>
          <w:sz w:val="28"/>
          <w:szCs w:val="28"/>
          <w:lang w:val="ro-MD" w:eastAsia="ru-RU"/>
        </w:rPr>
      </w:pPr>
    </w:p>
    <w:p w14:paraId="3C5A3CAE" w14:textId="77777777" w:rsidR="00B56095" w:rsidRDefault="00B56095" w:rsidP="008B5CDB">
      <w:pPr>
        <w:spacing w:before="120"/>
        <w:jc w:val="center"/>
        <w:outlineLvl w:val="0"/>
        <w:rPr>
          <w:b/>
          <w:sz w:val="28"/>
          <w:szCs w:val="28"/>
          <w:lang w:val="ro-MD" w:eastAsia="ru-RU"/>
        </w:rPr>
      </w:pPr>
    </w:p>
    <w:p w14:paraId="029D4F62" w14:textId="77777777" w:rsidR="00B56095" w:rsidRDefault="00B56095" w:rsidP="008B5CDB">
      <w:pPr>
        <w:spacing w:before="120"/>
        <w:jc w:val="center"/>
        <w:outlineLvl w:val="0"/>
        <w:rPr>
          <w:b/>
          <w:sz w:val="28"/>
          <w:szCs w:val="28"/>
          <w:lang w:val="ro-MD" w:eastAsia="ru-RU"/>
        </w:rPr>
      </w:pPr>
    </w:p>
    <w:p w14:paraId="27FABE63" w14:textId="77777777" w:rsidR="00B56095" w:rsidRDefault="00B56095" w:rsidP="008B5CDB">
      <w:pPr>
        <w:spacing w:before="120"/>
        <w:jc w:val="center"/>
        <w:outlineLvl w:val="0"/>
        <w:rPr>
          <w:b/>
          <w:sz w:val="28"/>
          <w:szCs w:val="28"/>
          <w:lang w:val="ro-MD" w:eastAsia="ru-RU"/>
        </w:rPr>
      </w:pPr>
    </w:p>
    <w:p w14:paraId="536ADC3E" w14:textId="77777777" w:rsidR="00B56095" w:rsidRDefault="00B56095" w:rsidP="008B5CDB">
      <w:pPr>
        <w:spacing w:before="120"/>
        <w:jc w:val="center"/>
        <w:outlineLvl w:val="0"/>
        <w:rPr>
          <w:b/>
          <w:sz w:val="28"/>
          <w:szCs w:val="28"/>
          <w:lang w:val="ro-MD" w:eastAsia="ru-RU"/>
        </w:rPr>
      </w:pPr>
    </w:p>
    <w:p w14:paraId="44039F42" w14:textId="77777777" w:rsidR="00B56095" w:rsidRPr="005B7BE8" w:rsidRDefault="00B56095" w:rsidP="00B56095">
      <w:pPr>
        <w:jc w:val="right"/>
        <w:rPr>
          <w:lang w:val="ro-MD"/>
        </w:rPr>
      </w:pPr>
    </w:p>
    <w:p w14:paraId="5A017E57" w14:textId="77777777" w:rsidR="00B56095" w:rsidRPr="005B7BE8" w:rsidRDefault="00B56095" w:rsidP="00B56095">
      <w:pPr>
        <w:jc w:val="right"/>
        <w:rPr>
          <w:lang w:val="ro-MD"/>
        </w:rPr>
      </w:pPr>
    </w:p>
    <w:p w14:paraId="03307961" w14:textId="77777777" w:rsidR="008D2196" w:rsidRPr="005B7BE8" w:rsidRDefault="008D2196" w:rsidP="008D2196">
      <w:pPr>
        <w:jc w:val="right"/>
        <w:rPr>
          <w:lang w:val="ro-MD"/>
        </w:rPr>
      </w:pPr>
    </w:p>
    <w:p w14:paraId="75AD21D4" w14:textId="77777777" w:rsidR="008D2196" w:rsidRPr="005B7BE8" w:rsidRDefault="008D2196" w:rsidP="008D2196">
      <w:pPr>
        <w:jc w:val="right"/>
        <w:rPr>
          <w:lang w:val="ro-MD"/>
        </w:rPr>
      </w:pPr>
    </w:p>
    <w:p w14:paraId="0DF7A693" w14:textId="77777777" w:rsidR="008D2196" w:rsidRPr="005B7BE8" w:rsidRDefault="008D2196" w:rsidP="008D2196">
      <w:pPr>
        <w:spacing w:before="120"/>
        <w:jc w:val="center"/>
        <w:outlineLvl w:val="0"/>
        <w:rPr>
          <w:b/>
          <w:sz w:val="28"/>
          <w:szCs w:val="28"/>
          <w:lang w:val="ro-MD" w:eastAsia="ru-RU"/>
        </w:rPr>
      </w:pPr>
      <w:bookmarkStart w:id="45" w:name="_Hlk192686761"/>
      <w:r w:rsidRPr="005B7BE8">
        <w:rPr>
          <w:b/>
          <w:sz w:val="28"/>
          <w:szCs w:val="28"/>
          <w:lang w:val="ro-MD" w:eastAsia="ru-RU"/>
        </w:rPr>
        <w:t>ANUNȚ DE PARTICIPARE</w:t>
      </w:r>
    </w:p>
    <w:p w14:paraId="70BE16D0" w14:textId="77777777" w:rsidR="008D2196" w:rsidRPr="005B7BE8" w:rsidRDefault="008D2196" w:rsidP="008D2196">
      <w:pPr>
        <w:rPr>
          <w:sz w:val="20"/>
          <w:szCs w:val="20"/>
          <w:lang w:val="ro-MD" w:eastAsia="ru-RU"/>
        </w:rPr>
      </w:pPr>
    </w:p>
    <w:p w14:paraId="477E195B" w14:textId="77777777" w:rsidR="008D2196" w:rsidRPr="005B7BE8" w:rsidRDefault="008D2196" w:rsidP="008D2196">
      <w:pPr>
        <w:jc w:val="both"/>
        <w:rPr>
          <w:b/>
          <w:bCs/>
          <w:sz w:val="28"/>
          <w:szCs w:val="28"/>
          <w:lang w:val="ro-MD"/>
        </w:rPr>
      </w:pPr>
      <w:r w:rsidRPr="005B7BE8">
        <w:rPr>
          <w:b/>
          <w:lang w:val="ro-MD" w:eastAsia="ru-RU"/>
        </w:rPr>
        <w:t xml:space="preserve">privind achiziționarea </w:t>
      </w:r>
      <w:r w:rsidRPr="005B7BE8">
        <w:rPr>
          <w:b/>
          <w:shd w:val="clear" w:color="auto" w:fill="FFFFFF" w:themeFill="background1"/>
          <w:lang w:val="ro-MD" w:eastAsia="ru-RU"/>
        </w:rPr>
        <w:t xml:space="preserve">: </w:t>
      </w:r>
      <w:r w:rsidRPr="005B7BE8">
        <w:rPr>
          <w:b/>
          <w:bCs/>
          <w:sz w:val="28"/>
          <w:szCs w:val="28"/>
          <w:lang w:val="ro-MD"/>
        </w:rPr>
        <w:t xml:space="preserve"> Lucrărilor de repara</w:t>
      </w:r>
      <w:r>
        <w:rPr>
          <w:b/>
          <w:bCs/>
          <w:sz w:val="28"/>
          <w:szCs w:val="28"/>
          <w:lang w:val="ro-MD"/>
        </w:rPr>
        <w:t>ț</w:t>
      </w:r>
      <w:r w:rsidRPr="005B7BE8">
        <w:rPr>
          <w:b/>
          <w:bCs/>
          <w:sz w:val="28"/>
          <w:szCs w:val="28"/>
          <w:lang w:val="ro-MD"/>
        </w:rPr>
        <w:t>ie curentă a</w:t>
      </w:r>
      <w:r>
        <w:rPr>
          <w:b/>
          <w:bCs/>
          <w:sz w:val="28"/>
          <w:szCs w:val="28"/>
          <w:lang w:val="ro-MD"/>
        </w:rPr>
        <w:t xml:space="preserve"> scării principale a</w:t>
      </w:r>
      <w:r w:rsidRPr="005B7BE8">
        <w:rPr>
          <w:b/>
          <w:bCs/>
          <w:sz w:val="28"/>
          <w:szCs w:val="28"/>
          <w:lang w:val="ro-MD"/>
        </w:rPr>
        <w:t xml:space="preserve"> sec</w:t>
      </w:r>
      <w:r>
        <w:rPr>
          <w:b/>
          <w:bCs/>
          <w:sz w:val="28"/>
          <w:szCs w:val="28"/>
          <w:lang w:val="ro-MD"/>
        </w:rPr>
        <w:t>ț</w:t>
      </w:r>
      <w:r w:rsidRPr="005B7BE8">
        <w:rPr>
          <w:b/>
          <w:bCs/>
          <w:sz w:val="28"/>
          <w:szCs w:val="28"/>
          <w:lang w:val="ro-MD"/>
        </w:rPr>
        <w:t xml:space="preserve">iei Psihiatrie </w:t>
      </w:r>
      <w:r>
        <w:rPr>
          <w:b/>
          <w:bCs/>
          <w:sz w:val="28"/>
          <w:szCs w:val="28"/>
          <w:lang w:val="ro-MD"/>
        </w:rPr>
        <w:t>m</w:t>
      </w:r>
      <w:r w:rsidRPr="005B7BE8">
        <w:rPr>
          <w:b/>
          <w:bCs/>
          <w:sz w:val="28"/>
          <w:szCs w:val="28"/>
          <w:lang w:val="ro-MD"/>
        </w:rPr>
        <w:t>edico-</w:t>
      </w:r>
      <w:r>
        <w:rPr>
          <w:b/>
          <w:bCs/>
          <w:sz w:val="28"/>
          <w:szCs w:val="28"/>
          <w:lang w:val="ro-MD"/>
        </w:rPr>
        <w:t>l</w:t>
      </w:r>
      <w:r w:rsidRPr="005B7BE8">
        <w:rPr>
          <w:b/>
          <w:bCs/>
          <w:sz w:val="28"/>
          <w:szCs w:val="28"/>
          <w:lang w:val="ro-MD"/>
        </w:rPr>
        <w:t>egal</w:t>
      </w:r>
      <w:r>
        <w:rPr>
          <w:b/>
          <w:bCs/>
          <w:sz w:val="28"/>
          <w:szCs w:val="28"/>
          <w:lang w:val="ro-MD"/>
        </w:rPr>
        <w:t xml:space="preserve">e Chișinău, </w:t>
      </w:r>
      <w:r w:rsidRPr="005B7BE8">
        <w:rPr>
          <w:b/>
          <w:bCs/>
          <w:sz w:val="28"/>
          <w:szCs w:val="28"/>
          <w:lang w:val="ro-MD"/>
        </w:rPr>
        <w:t>din cadrul Centrului de Medicin</w:t>
      </w:r>
      <w:r>
        <w:rPr>
          <w:b/>
          <w:bCs/>
          <w:sz w:val="28"/>
          <w:szCs w:val="28"/>
          <w:lang w:val="ro-MD"/>
        </w:rPr>
        <w:t>ă</w:t>
      </w:r>
      <w:r w:rsidRPr="005B7BE8">
        <w:rPr>
          <w:b/>
          <w:bCs/>
          <w:sz w:val="28"/>
          <w:szCs w:val="28"/>
          <w:lang w:val="ro-MD"/>
        </w:rPr>
        <w:t xml:space="preserve"> Legal</w:t>
      </w:r>
      <w:r>
        <w:rPr>
          <w:b/>
          <w:bCs/>
          <w:sz w:val="28"/>
          <w:szCs w:val="28"/>
          <w:lang w:val="ro-MD"/>
        </w:rPr>
        <w:t>ă</w:t>
      </w:r>
      <w:r w:rsidRPr="005B7BE8">
        <w:rPr>
          <w:b/>
          <w:bCs/>
          <w:sz w:val="28"/>
          <w:szCs w:val="28"/>
          <w:lang w:val="ro-MD"/>
        </w:rPr>
        <w:t xml:space="preserve">, </w:t>
      </w:r>
      <w:r>
        <w:rPr>
          <w:b/>
          <w:bCs/>
          <w:sz w:val="28"/>
          <w:szCs w:val="28"/>
          <w:lang w:val="ro-MD"/>
        </w:rPr>
        <w:t xml:space="preserve">situat în </w:t>
      </w:r>
      <w:r w:rsidRPr="005B7BE8">
        <w:rPr>
          <w:b/>
          <w:bCs/>
          <w:sz w:val="28"/>
          <w:szCs w:val="28"/>
          <w:lang w:val="ro-MD"/>
        </w:rPr>
        <w:t xml:space="preserve">mun. Chișinău, </w:t>
      </w:r>
      <w:r w:rsidRPr="00A24244">
        <w:rPr>
          <w:b/>
          <w:bCs/>
          <w:sz w:val="28"/>
          <w:szCs w:val="28"/>
          <w:lang w:val="ro-MD"/>
        </w:rPr>
        <w:t>or. Codru, str. Câmpului, 45/4</w:t>
      </w:r>
    </w:p>
    <w:p w14:paraId="4B9F9232" w14:textId="77777777" w:rsidR="008D2196" w:rsidRPr="005B7BE8" w:rsidRDefault="008D2196" w:rsidP="008D2196">
      <w:pPr>
        <w:shd w:val="clear" w:color="auto" w:fill="FFFFFF" w:themeFill="background1"/>
        <w:spacing w:before="120"/>
        <w:rPr>
          <w:b/>
          <w:lang w:val="ro-MD" w:eastAsia="ru-RU"/>
        </w:rPr>
      </w:pPr>
      <w:r w:rsidRPr="005B7BE8">
        <w:rPr>
          <w:b/>
          <w:lang w:val="ro-MD" w:eastAsia="ru-RU"/>
        </w:rPr>
        <w:t xml:space="preserve">prin procedura de achiziție: </w:t>
      </w:r>
      <w:r w:rsidRPr="00362AC8">
        <w:rPr>
          <w:b/>
          <w:lang w:val="ro-MD" w:eastAsia="ru-RU"/>
        </w:rPr>
        <w:t>Licitație deschisă</w:t>
      </w:r>
    </w:p>
    <w:p w14:paraId="43B875B6" w14:textId="77777777" w:rsidR="008D2196" w:rsidRPr="005B7BE8" w:rsidRDefault="008D2196" w:rsidP="008D2196">
      <w:pPr>
        <w:numPr>
          <w:ilvl w:val="0"/>
          <w:numId w:val="25"/>
        </w:numPr>
        <w:shd w:val="clear" w:color="auto" w:fill="FFFFFF" w:themeFill="background1"/>
        <w:tabs>
          <w:tab w:val="left" w:pos="284"/>
          <w:tab w:val="right" w:pos="9531"/>
        </w:tabs>
        <w:spacing w:before="120"/>
        <w:ind w:left="284" w:hanging="284"/>
        <w:rPr>
          <w:b/>
          <w:lang w:val="ro-MD" w:eastAsia="ru-RU"/>
        </w:rPr>
      </w:pPr>
      <w:r w:rsidRPr="005B7BE8">
        <w:rPr>
          <w:b/>
          <w:lang w:val="ro-MD" w:eastAsia="ru-RU"/>
        </w:rPr>
        <w:t xml:space="preserve">Denumirea autorității contractante: </w:t>
      </w:r>
      <w:r w:rsidRPr="005B7BE8">
        <w:rPr>
          <w:b/>
          <w:sz w:val="28"/>
          <w:u w:val="single"/>
          <w:lang w:val="ro-MD"/>
        </w:rPr>
        <w:t>Centrul de Medicină Legală</w:t>
      </w:r>
    </w:p>
    <w:p w14:paraId="16889006" w14:textId="77777777" w:rsidR="008D2196" w:rsidRPr="005B7BE8" w:rsidRDefault="008D2196" w:rsidP="008D2196">
      <w:pPr>
        <w:numPr>
          <w:ilvl w:val="0"/>
          <w:numId w:val="25"/>
        </w:numPr>
        <w:shd w:val="clear" w:color="auto" w:fill="FFFFFF" w:themeFill="background1"/>
        <w:tabs>
          <w:tab w:val="left" w:pos="284"/>
          <w:tab w:val="right" w:pos="9531"/>
        </w:tabs>
        <w:spacing w:before="120"/>
        <w:ind w:left="284" w:hanging="284"/>
        <w:rPr>
          <w:b/>
          <w:lang w:val="ro-MD" w:eastAsia="ru-RU"/>
        </w:rPr>
      </w:pPr>
      <w:r w:rsidRPr="005B7BE8">
        <w:rPr>
          <w:b/>
          <w:lang w:val="ro-MD" w:eastAsia="ru-RU"/>
        </w:rPr>
        <w:t xml:space="preserve">IDNO: </w:t>
      </w:r>
      <w:r w:rsidRPr="005B7BE8">
        <w:rPr>
          <w:b/>
          <w:lang w:val="ro-MD"/>
        </w:rPr>
        <w:t>1006601004105</w:t>
      </w:r>
    </w:p>
    <w:p w14:paraId="100A05E8" w14:textId="77777777" w:rsidR="008D2196" w:rsidRPr="005B7BE8" w:rsidRDefault="008D2196" w:rsidP="008D2196">
      <w:pPr>
        <w:numPr>
          <w:ilvl w:val="0"/>
          <w:numId w:val="25"/>
        </w:numPr>
        <w:shd w:val="clear" w:color="auto" w:fill="FFFFFF" w:themeFill="background1"/>
        <w:tabs>
          <w:tab w:val="left" w:pos="284"/>
          <w:tab w:val="right" w:pos="9531"/>
        </w:tabs>
        <w:spacing w:before="120"/>
        <w:ind w:left="284" w:hanging="284"/>
        <w:rPr>
          <w:b/>
          <w:lang w:val="ro-MD" w:eastAsia="ru-RU"/>
        </w:rPr>
      </w:pPr>
      <w:r w:rsidRPr="005B7BE8">
        <w:rPr>
          <w:b/>
          <w:lang w:val="ro-MD" w:eastAsia="ru-RU"/>
        </w:rPr>
        <w:t xml:space="preserve">Adresa: </w:t>
      </w:r>
      <w:r w:rsidRPr="005B7BE8">
        <w:rPr>
          <w:b/>
          <w:lang w:val="ro-MD"/>
        </w:rPr>
        <w:t>mun. Chișinău</w:t>
      </w:r>
      <w:r>
        <w:rPr>
          <w:b/>
          <w:lang w:val="ro-MD"/>
        </w:rPr>
        <w:t>,</w:t>
      </w:r>
      <w:r w:rsidRPr="005B7BE8">
        <w:rPr>
          <w:b/>
          <w:lang w:val="ro-MD"/>
        </w:rPr>
        <w:t xml:space="preserve"> str.</w:t>
      </w:r>
      <w:r>
        <w:rPr>
          <w:b/>
          <w:lang w:val="ro-MD"/>
        </w:rPr>
        <w:t xml:space="preserve"> </w:t>
      </w:r>
      <w:r w:rsidRPr="005B7BE8">
        <w:rPr>
          <w:b/>
          <w:lang w:val="ro-MD"/>
        </w:rPr>
        <w:t>Vl.Korolenko 8</w:t>
      </w:r>
    </w:p>
    <w:p w14:paraId="6B9152F2" w14:textId="77777777" w:rsidR="008D2196" w:rsidRPr="005B7BE8" w:rsidRDefault="008D2196" w:rsidP="008D2196">
      <w:pPr>
        <w:numPr>
          <w:ilvl w:val="0"/>
          <w:numId w:val="25"/>
        </w:numPr>
        <w:shd w:val="clear" w:color="auto" w:fill="FFFFFF" w:themeFill="background1"/>
        <w:tabs>
          <w:tab w:val="left" w:pos="284"/>
          <w:tab w:val="right" w:pos="9531"/>
        </w:tabs>
        <w:spacing w:before="120"/>
        <w:ind w:left="284" w:hanging="284"/>
        <w:rPr>
          <w:b/>
          <w:lang w:val="ro-MD" w:eastAsia="ru-RU"/>
        </w:rPr>
      </w:pPr>
      <w:r w:rsidRPr="005B7BE8">
        <w:rPr>
          <w:b/>
          <w:lang w:val="ro-MD" w:eastAsia="ru-RU"/>
        </w:rPr>
        <w:t xml:space="preserve">Numărul de telefon/fax: </w:t>
      </w:r>
      <w:r w:rsidRPr="005B7BE8">
        <w:rPr>
          <w:b/>
          <w:szCs w:val="28"/>
          <w:lang w:val="ro-MD"/>
        </w:rPr>
        <w:t>022 72 79 33</w:t>
      </w:r>
    </w:p>
    <w:p w14:paraId="4127FA8F" w14:textId="77777777" w:rsidR="008D2196" w:rsidRPr="005B7BE8" w:rsidRDefault="008D2196" w:rsidP="008D2196">
      <w:pPr>
        <w:numPr>
          <w:ilvl w:val="0"/>
          <w:numId w:val="25"/>
        </w:numPr>
        <w:tabs>
          <w:tab w:val="left" w:pos="284"/>
          <w:tab w:val="right" w:pos="9531"/>
        </w:tabs>
        <w:ind w:left="360"/>
        <w:jc w:val="both"/>
        <w:rPr>
          <w:b/>
          <w:lang w:val="ro-MD"/>
        </w:rPr>
      </w:pPr>
      <w:r w:rsidRPr="005B7BE8">
        <w:rPr>
          <w:b/>
          <w:lang w:val="ro-MD" w:eastAsia="ru-RU"/>
        </w:rPr>
        <w:t xml:space="preserve">Adresa de e-mail și pagina web oficială a autorității contractante: </w:t>
      </w:r>
      <w:hyperlink r:id="rId13" w:history="1">
        <w:r w:rsidRPr="005B7BE8">
          <w:rPr>
            <w:rStyle w:val="Hyperlink"/>
            <w:b/>
            <w:color w:val="auto"/>
            <w:lang w:val="ro-MD"/>
          </w:rPr>
          <w:t>cancelaria.cml@cml.gov.md</w:t>
        </w:r>
      </w:hyperlink>
      <w:r w:rsidRPr="005B7BE8">
        <w:rPr>
          <w:b/>
          <w:u w:val="single"/>
          <w:lang w:val="ro-MD"/>
        </w:rPr>
        <w:t xml:space="preserve"> / </w:t>
      </w:r>
      <w:hyperlink r:id="rId14" w:history="1">
        <w:r w:rsidRPr="005B7BE8">
          <w:rPr>
            <w:rStyle w:val="Hyperlink"/>
            <w:b/>
            <w:color w:val="auto"/>
            <w:lang w:val="ro-MD"/>
          </w:rPr>
          <w:t>http://medicina-legala.md</w:t>
        </w:r>
      </w:hyperlink>
      <w:r w:rsidRPr="005B7BE8">
        <w:rPr>
          <w:b/>
          <w:lang w:val="ro-MD"/>
        </w:rPr>
        <w:t xml:space="preserve"> </w:t>
      </w:r>
    </w:p>
    <w:p w14:paraId="35C4287A" w14:textId="77777777" w:rsidR="008D2196" w:rsidRPr="005B7BE8" w:rsidRDefault="008D2196" w:rsidP="008D2196">
      <w:pPr>
        <w:numPr>
          <w:ilvl w:val="0"/>
          <w:numId w:val="25"/>
        </w:numPr>
        <w:shd w:val="clear" w:color="auto" w:fill="FFFFFF" w:themeFill="background1"/>
        <w:tabs>
          <w:tab w:val="left" w:pos="284"/>
          <w:tab w:val="right" w:pos="9531"/>
        </w:tabs>
        <w:spacing w:before="120"/>
        <w:ind w:left="288" w:hanging="288"/>
        <w:rPr>
          <w:b/>
          <w:lang w:val="ro-MD" w:eastAsia="ru-RU"/>
        </w:rPr>
      </w:pPr>
      <w:r w:rsidRPr="005B7BE8">
        <w:rPr>
          <w:b/>
          <w:lang w:val="ro-MD" w:eastAsia="ru-RU"/>
        </w:rPr>
        <w:t xml:space="preserve">Adresa de e-mail sau pagina web oficială de la care se va putea obține accesul la documentația de atribuire: </w:t>
      </w:r>
      <w:r w:rsidRPr="005B7BE8">
        <w:rPr>
          <w:b/>
          <w:i/>
          <w:lang w:val="ro-MD" w:eastAsia="ru-RU"/>
        </w:rPr>
        <w:t>documentația de atribuire este anexată în cadrul procedurii în SIA RSAP</w:t>
      </w:r>
    </w:p>
    <w:p w14:paraId="415192B5" w14:textId="77777777" w:rsidR="008D2196" w:rsidRPr="005B7BE8" w:rsidRDefault="008D2196" w:rsidP="008D2196">
      <w:pPr>
        <w:tabs>
          <w:tab w:val="left" w:pos="284"/>
          <w:tab w:val="right" w:pos="9531"/>
        </w:tabs>
        <w:ind w:left="288"/>
        <w:jc w:val="both"/>
        <w:rPr>
          <w:b/>
          <w:i/>
          <w:u w:val="single"/>
          <w:lang w:val="ro-MD"/>
        </w:rPr>
      </w:pPr>
      <w:r w:rsidRPr="005B7BE8">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B7BE8">
        <w:rPr>
          <w:b/>
          <w:i/>
          <w:u w:val="single"/>
          <w:lang w:val="ro-MD"/>
        </w:rPr>
        <w:t>Centrul de Medicină Legală - este o instituţie publică de expertiză judiciară specializată în domeniul medicinei legale.</w:t>
      </w:r>
    </w:p>
    <w:p w14:paraId="7176010B" w14:textId="77777777" w:rsidR="008D2196" w:rsidRPr="005B7BE8" w:rsidRDefault="008D2196" w:rsidP="008D2196">
      <w:pPr>
        <w:numPr>
          <w:ilvl w:val="0"/>
          <w:numId w:val="25"/>
        </w:numPr>
        <w:shd w:val="clear" w:color="auto" w:fill="FFFFFF" w:themeFill="background1"/>
        <w:tabs>
          <w:tab w:val="left" w:pos="284"/>
          <w:tab w:val="right" w:pos="426"/>
        </w:tabs>
        <w:spacing w:before="120"/>
        <w:ind w:left="284" w:hanging="284"/>
        <w:rPr>
          <w:b/>
          <w:lang w:val="ro-MD" w:eastAsia="ru-RU"/>
        </w:rPr>
      </w:pPr>
      <w:r w:rsidRPr="005B7BE8">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263"/>
        <w:gridCol w:w="2250"/>
        <w:gridCol w:w="1080"/>
        <w:gridCol w:w="1170"/>
        <w:gridCol w:w="1980"/>
        <w:gridCol w:w="1795"/>
      </w:tblGrid>
      <w:tr w:rsidR="008D2196" w:rsidRPr="005B7BE8" w14:paraId="47CFA1C3" w14:textId="77777777" w:rsidTr="00EE114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12F449"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Nr. d/o</w:t>
            </w:r>
          </w:p>
        </w:tc>
        <w:tc>
          <w:tcPr>
            <w:tcW w:w="1263" w:type="dxa"/>
            <w:tcBorders>
              <w:top w:val="single" w:sz="4" w:space="0" w:color="auto"/>
              <w:left w:val="single" w:sz="4" w:space="0" w:color="auto"/>
              <w:bottom w:val="single" w:sz="4" w:space="0" w:color="auto"/>
              <w:right w:val="single" w:sz="4" w:space="0" w:color="auto"/>
            </w:tcBorders>
            <w:vAlign w:val="center"/>
          </w:tcPr>
          <w:p w14:paraId="0D3286F0"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Cod CPV</w:t>
            </w:r>
          </w:p>
        </w:tc>
        <w:tc>
          <w:tcPr>
            <w:tcW w:w="2250" w:type="dxa"/>
            <w:tcBorders>
              <w:top w:val="single" w:sz="4" w:space="0" w:color="auto"/>
              <w:left w:val="single" w:sz="4" w:space="0" w:color="auto"/>
              <w:bottom w:val="single" w:sz="4" w:space="0" w:color="auto"/>
              <w:right w:val="single" w:sz="4" w:space="0" w:color="auto"/>
            </w:tcBorders>
            <w:vAlign w:val="center"/>
          </w:tcPr>
          <w:p w14:paraId="666F66AC"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Denumirea serviciilor de proiectare sau de lucrări solicitate</w:t>
            </w:r>
          </w:p>
        </w:tc>
        <w:tc>
          <w:tcPr>
            <w:tcW w:w="1080" w:type="dxa"/>
            <w:tcBorders>
              <w:top w:val="single" w:sz="4" w:space="0" w:color="auto"/>
              <w:left w:val="single" w:sz="4" w:space="0" w:color="auto"/>
              <w:bottom w:val="single" w:sz="4" w:space="0" w:color="auto"/>
              <w:right w:val="single" w:sz="4" w:space="0" w:color="auto"/>
            </w:tcBorders>
            <w:vAlign w:val="center"/>
          </w:tcPr>
          <w:p w14:paraId="5AC2CB3F"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DFC05E7"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B5CD6"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Specificarea tehnică deplină solicitată, Standarde de referință</w:t>
            </w:r>
          </w:p>
        </w:tc>
        <w:tc>
          <w:tcPr>
            <w:tcW w:w="1795" w:type="dxa"/>
            <w:tcBorders>
              <w:top w:val="single" w:sz="4" w:space="0" w:color="auto"/>
              <w:left w:val="single" w:sz="4" w:space="0" w:color="auto"/>
              <w:bottom w:val="single" w:sz="4" w:space="0" w:color="auto"/>
              <w:right w:val="single" w:sz="4" w:space="0" w:color="auto"/>
            </w:tcBorders>
          </w:tcPr>
          <w:p w14:paraId="3FA56990" w14:textId="77777777" w:rsidR="008D2196" w:rsidRPr="005B7BE8" w:rsidRDefault="008D2196" w:rsidP="00EE1148">
            <w:pPr>
              <w:shd w:val="clear" w:color="auto" w:fill="FFFFFF" w:themeFill="background1"/>
              <w:spacing w:before="120"/>
              <w:jc w:val="center"/>
              <w:rPr>
                <w:b/>
                <w:sz w:val="20"/>
                <w:szCs w:val="20"/>
                <w:lang w:val="ro-MD" w:eastAsia="ru-RU"/>
              </w:rPr>
            </w:pPr>
            <w:r w:rsidRPr="005B7BE8">
              <w:rPr>
                <w:b/>
                <w:sz w:val="20"/>
                <w:szCs w:val="20"/>
                <w:lang w:val="ro-MD" w:eastAsia="ru-RU"/>
              </w:rPr>
              <w:t>Valoarea estimată</w:t>
            </w:r>
            <w:r w:rsidRPr="005B7BE8">
              <w:rPr>
                <w:b/>
                <w:sz w:val="20"/>
                <w:szCs w:val="20"/>
                <w:lang w:val="ro-MD" w:eastAsia="ru-RU"/>
              </w:rPr>
              <w:br/>
              <w:t>lei MD fără TVA</w:t>
            </w:r>
          </w:p>
        </w:tc>
      </w:tr>
      <w:tr w:rsidR="008D2196" w:rsidRPr="005B7BE8" w14:paraId="1A57AC6C" w14:textId="77777777" w:rsidTr="00EE114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7D97A0" w14:textId="77777777" w:rsidR="008D2196" w:rsidRPr="005B7BE8" w:rsidRDefault="008D2196" w:rsidP="00EE1148">
            <w:pPr>
              <w:shd w:val="clear" w:color="auto" w:fill="FFFFFF" w:themeFill="background1"/>
              <w:spacing w:before="120"/>
              <w:jc w:val="center"/>
              <w:rPr>
                <w:sz w:val="20"/>
                <w:szCs w:val="20"/>
                <w:lang w:val="ro-MD" w:eastAsia="ru-RU"/>
              </w:rPr>
            </w:pPr>
          </w:p>
        </w:tc>
        <w:tc>
          <w:tcPr>
            <w:tcW w:w="1263" w:type="dxa"/>
            <w:tcBorders>
              <w:top w:val="single" w:sz="4" w:space="0" w:color="auto"/>
              <w:left w:val="single" w:sz="4" w:space="0" w:color="auto"/>
              <w:bottom w:val="single" w:sz="4" w:space="0" w:color="auto"/>
              <w:right w:val="single" w:sz="4" w:space="0" w:color="auto"/>
            </w:tcBorders>
            <w:vAlign w:val="center"/>
          </w:tcPr>
          <w:p w14:paraId="042E8A2E" w14:textId="77777777" w:rsidR="008D2196" w:rsidRPr="005B7BE8" w:rsidRDefault="008D2196" w:rsidP="00EE1148">
            <w:pPr>
              <w:shd w:val="clear" w:color="auto" w:fill="FFFFFF" w:themeFill="background1"/>
              <w:spacing w:before="120"/>
              <w:jc w:val="center"/>
              <w:rPr>
                <w:sz w:val="20"/>
                <w:szCs w:val="20"/>
                <w:lang w:val="ro-MD" w:eastAsia="ru-RU"/>
              </w:rPr>
            </w:pPr>
          </w:p>
        </w:tc>
        <w:tc>
          <w:tcPr>
            <w:tcW w:w="2250" w:type="dxa"/>
            <w:tcBorders>
              <w:top w:val="single" w:sz="4" w:space="0" w:color="auto"/>
              <w:left w:val="single" w:sz="4" w:space="0" w:color="auto"/>
              <w:bottom w:val="single" w:sz="4" w:space="0" w:color="auto"/>
              <w:right w:val="single" w:sz="4" w:space="0" w:color="auto"/>
            </w:tcBorders>
            <w:vAlign w:val="center"/>
          </w:tcPr>
          <w:p w14:paraId="0877AAE8" w14:textId="77777777" w:rsidR="008D2196" w:rsidRPr="005B7BE8" w:rsidRDefault="008D2196" w:rsidP="00EE1148">
            <w:pPr>
              <w:shd w:val="clear" w:color="auto" w:fill="FFFFFF" w:themeFill="background1"/>
              <w:spacing w:before="120"/>
              <w:jc w:val="center"/>
              <w:rPr>
                <w:sz w:val="20"/>
                <w:szCs w:val="20"/>
                <w:lang w:val="ro-MD" w:eastAsia="ru-RU"/>
              </w:rPr>
            </w:pPr>
            <w:r w:rsidRPr="005B7BE8">
              <w:rPr>
                <w:b/>
                <w:sz w:val="20"/>
                <w:szCs w:val="20"/>
                <w:lang w:val="ro-MD" w:eastAsia="ru-RU"/>
              </w:rPr>
              <w:t>Lotul 1</w:t>
            </w:r>
          </w:p>
        </w:tc>
        <w:tc>
          <w:tcPr>
            <w:tcW w:w="1080" w:type="dxa"/>
            <w:tcBorders>
              <w:top w:val="single" w:sz="4" w:space="0" w:color="auto"/>
              <w:left w:val="single" w:sz="4" w:space="0" w:color="auto"/>
              <w:bottom w:val="single" w:sz="4" w:space="0" w:color="auto"/>
              <w:right w:val="single" w:sz="4" w:space="0" w:color="auto"/>
            </w:tcBorders>
            <w:vAlign w:val="center"/>
          </w:tcPr>
          <w:p w14:paraId="71E42F7D" w14:textId="77777777" w:rsidR="008D2196" w:rsidRPr="005B7BE8" w:rsidRDefault="008D2196" w:rsidP="00EE1148">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FECADD" w14:textId="77777777" w:rsidR="008D2196" w:rsidRPr="005B7BE8" w:rsidRDefault="008D2196" w:rsidP="00EE1148">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EB97540" w14:textId="77777777" w:rsidR="008D2196" w:rsidRPr="005B7BE8" w:rsidRDefault="008D2196" w:rsidP="00EE1148">
            <w:pPr>
              <w:shd w:val="clear" w:color="auto" w:fill="FFFFFF" w:themeFill="background1"/>
              <w:spacing w:before="120"/>
              <w:jc w:val="center"/>
              <w:rPr>
                <w:sz w:val="20"/>
                <w:szCs w:val="20"/>
                <w:lang w:val="ro-MD" w:eastAsia="ru-RU"/>
              </w:rPr>
            </w:pPr>
          </w:p>
        </w:tc>
        <w:tc>
          <w:tcPr>
            <w:tcW w:w="1795" w:type="dxa"/>
            <w:tcBorders>
              <w:top w:val="single" w:sz="4" w:space="0" w:color="auto"/>
              <w:left w:val="single" w:sz="4" w:space="0" w:color="auto"/>
              <w:bottom w:val="single" w:sz="4" w:space="0" w:color="auto"/>
              <w:right w:val="single" w:sz="4" w:space="0" w:color="auto"/>
            </w:tcBorders>
          </w:tcPr>
          <w:p w14:paraId="4BD3E07B" w14:textId="77777777" w:rsidR="008D2196" w:rsidRPr="005B7BE8" w:rsidRDefault="008D2196" w:rsidP="00EE1148">
            <w:pPr>
              <w:shd w:val="clear" w:color="auto" w:fill="FFFFFF" w:themeFill="background1"/>
              <w:spacing w:before="120"/>
              <w:jc w:val="center"/>
              <w:rPr>
                <w:sz w:val="20"/>
                <w:szCs w:val="20"/>
                <w:lang w:val="ro-MD" w:eastAsia="ru-RU"/>
              </w:rPr>
            </w:pPr>
          </w:p>
        </w:tc>
      </w:tr>
      <w:tr w:rsidR="008D2196" w:rsidRPr="005B7BE8" w14:paraId="38D17E30" w14:textId="77777777" w:rsidTr="00EE114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7E67A1" w14:textId="77777777" w:rsidR="008D2196" w:rsidRPr="005B7BE8" w:rsidRDefault="008D2196" w:rsidP="00EE1148">
            <w:pPr>
              <w:shd w:val="clear" w:color="auto" w:fill="FFFFFF" w:themeFill="background1"/>
              <w:spacing w:before="120"/>
              <w:jc w:val="center"/>
              <w:rPr>
                <w:sz w:val="20"/>
                <w:szCs w:val="20"/>
                <w:lang w:val="ro-MD" w:eastAsia="ru-RU"/>
              </w:rPr>
            </w:pPr>
            <w:r w:rsidRPr="005B7BE8">
              <w:rPr>
                <w:sz w:val="20"/>
                <w:szCs w:val="20"/>
                <w:lang w:val="ro-MD" w:eastAsia="ru-RU"/>
              </w:rPr>
              <w:t>1</w:t>
            </w:r>
          </w:p>
        </w:tc>
        <w:tc>
          <w:tcPr>
            <w:tcW w:w="1263" w:type="dxa"/>
            <w:tcBorders>
              <w:top w:val="single" w:sz="4" w:space="0" w:color="auto"/>
              <w:left w:val="single" w:sz="4" w:space="0" w:color="auto"/>
              <w:bottom w:val="single" w:sz="4" w:space="0" w:color="auto"/>
              <w:right w:val="single" w:sz="4" w:space="0" w:color="auto"/>
            </w:tcBorders>
            <w:vAlign w:val="center"/>
          </w:tcPr>
          <w:p w14:paraId="7C5A4E65" w14:textId="77777777" w:rsidR="008D2196" w:rsidRPr="005B7BE8" w:rsidRDefault="008D2196" w:rsidP="00EE1148">
            <w:pPr>
              <w:shd w:val="clear" w:color="auto" w:fill="FFFFFF" w:themeFill="background1"/>
              <w:spacing w:before="120"/>
              <w:jc w:val="center"/>
              <w:rPr>
                <w:sz w:val="20"/>
                <w:szCs w:val="20"/>
                <w:lang w:val="ro-MD" w:eastAsia="ru-RU"/>
              </w:rPr>
            </w:pPr>
            <w:r w:rsidRPr="005B7BE8">
              <w:rPr>
                <w:sz w:val="20"/>
                <w:szCs w:val="20"/>
                <w:lang w:val="ro-MD" w:eastAsia="ru-RU"/>
              </w:rPr>
              <w:t>45200000-9</w:t>
            </w:r>
          </w:p>
        </w:tc>
        <w:tc>
          <w:tcPr>
            <w:tcW w:w="2250" w:type="dxa"/>
            <w:tcBorders>
              <w:top w:val="single" w:sz="4" w:space="0" w:color="auto"/>
              <w:left w:val="single" w:sz="4" w:space="0" w:color="auto"/>
              <w:bottom w:val="single" w:sz="4" w:space="0" w:color="auto"/>
              <w:right w:val="single" w:sz="4" w:space="0" w:color="auto"/>
            </w:tcBorders>
            <w:vAlign w:val="center"/>
          </w:tcPr>
          <w:p w14:paraId="2F7E80C3" w14:textId="77777777" w:rsidR="008D2196" w:rsidRPr="00362AC8" w:rsidRDefault="008D2196" w:rsidP="00EE1148">
            <w:pPr>
              <w:jc w:val="both"/>
              <w:rPr>
                <w:sz w:val="20"/>
                <w:szCs w:val="20"/>
                <w:lang w:val="ro-MD"/>
              </w:rPr>
            </w:pPr>
            <w:r w:rsidRPr="009433C0">
              <w:rPr>
                <w:sz w:val="20"/>
                <w:szCs w:val="20"/>
                <w:lang w:val="ro-MD"/>
              </w:rPr>
              <w:t>Lucrări de reparație curentă a scării principale a secției Psihiatrie medico-legale Chișinău, din cadrul Centrului de Medicină Legală, situat în mun. Chișinău, or. Codru, str. Câmpului, 45/4</w:t>
            </w:r>
          </w:p>
        </w:tc>
        <w:tc>
          <w:tcPr>
            <w:tcW w:w="1080" w:type="dxa"/>
            <w:tcBorders>
              <w:top w:val="single" w:sz="4" w:space="0" w:color="auto"/>
              <w:left w:val="single" w:sz="4" w:space="0" w:color="auto"/>
              <w:bottom w:val="single" w:sz="4" w:space="0" w:color="auto"/>
              <w:right w:val="single" w:sz="4" w:space="0" w:color="auto"/>
            </w:tcBorders>
            <w:vAlign w:val="center"/>
          </w:tcPr>
          <w:p w14:paraId="231E8D49" w14:textId="77777777" w:rsidR="008D2196" w:rsidRPr="005B7BE8" w:rsidRDefault="008D2196" w:rsidP="00EE1148">
            <w:pPr>
              <w:shd w:val="clear" w:color="auto" w:fill="FFFFFF" w:themeFill="background1"/>
              <w:spacing w:before="120"/>
              <w:jc w:val="center"/>
              <w:rPr>
                <w:sz w:val="20"/>
                <w:szCs w:val="20"/>
                <w:lang w:val="ro-MD" w:eastAsia="ru-RU"/>
              </w:rPr>
            </w:pPr>
            <w:r w:rsidRPr="005B7BE8">
              <w:rPr>
                <w:sz w:val="20"/>
                <w:szCs w:val="20"/>
                <w:lang w:val="ro-MD" w:eastAsia="ru-RU"/>
              </w:rPr>
              <w:t>lucrare</w:t>
            </w:r>
          </w:p>
        </w:tc>
        <w:tc>
          <w:tcPr>
            <w:tcW w:w="1170" w:type="dxa"/>
            <w:tcBorders>
              <w:top w:val="single" w:sz="4" w:space="0" w:color="auto"/>
              <w:left w:val="single" w:sz="4" w:space="0" w:color="auto"/>
              <w:bottom w:val="single" w:sz="4" w:space="0" w:color="auto"/>
              <w:right w:val="single" w:sz="4" w:space="0" w:color="auto"/>
            </w:tcBorders>
            <w:vAlign w:val="center"/>
          </w:tcPr>
          <w:p w14:paraId="661EF831" w14:textId="77777777" w:rsidR="008D2196" w:rsidRPr="005B7BE8" w:rsidRDefault="008D2196" w:rsidP="00EE1148">
            <w:pPr>
              <w:shd w:val="clear" w:color="auto" w:fill="FFFFFF" w:themeFill="background1"/>
              <w:spacing w:before="120"/>
              <w:jc w:val="center"/>
              <w:rPr>
                <w:sz w:val="20"/>
                <w:szCs w:val="20"/>
                <w:lang w:val="ro-MD" w:eastAsia="ru-RU"/>
              </w:rPr>
            </w:pPr>
            <w:r w:rsidRPr="005B7BE8">
              <w:rPr>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4D24655D" w14:textId="77777777" w:rsidR="008D2196" w:rsidRPr="005B7BE8" w:rsidRDefault="008D2196" w:rsidP="00EE1148">
            <w:pPr>
              <w:shd w:val="clear" w:color="auto" w:fill="FFFFFF" w:themeFill="background1"/>
              <w:spacing w:before="120"/>
              <w:jc w:val="center"/>
              <w:rPr>
                <w:sz w:val="20"/>
                <w:szCs w:val="20"/>
                <w:lang w:val="ro-MD" w:eastAsia="ru-RU"/>
              </w:rPr>
            </w:pPr>
            <w:r w:rsidRPr="005B7BE8">
              <w:rPr>
                <w:sz w:val="20"/>
                <w:szCs w:val="20"/>
                <w:lang w:val="ro-MD" w:eastAsia="ru-RU"/>
              </w:rPr>
              <w:t>Conform caietului de sarcini</w:t>
            </w:r>
          </w:p>
        </w:tc>
        <w:tc>
          <w:tcPr>
            <w:tcW w:w="1795" w:type="dxa"/>
            <w:tcBorders>
              <w:top w:val="single" w:sz="4" w:space="0" w:color="auto"/>
              <w:left w:val="single" w:sz="4" w:space="0" w:color="auto"/>
              <w:bottom w:val="single" w:sz="4" w:space="0" w:color="auto"/>
              <w:right w:val="single" w:sz="4" w:space="0" w:color="auto"/>
            </w:tcBorders>
            <w:vAlign w:val="center"/>
          </w:tcPr>
          <w:p w14:paraId="08517A67" w14:textId="77777777" w:rsidR="008D2196" w:rsidRPr="005B7BE8" w:rsidRDefault="008D2196" w:rsidP="00EE1148">
            <w:pPr>
              <w:shd w:val="clear" w:color="auto" w:fill="FFFFFF" w:themeFill="background1"/>
              <w:spacing w:before="120"/>
              <w:jc w:val="center"/>
              <w:rPr>
                <w:b/>
                <w:sz w:val="20"/>
                <w:szCs w:val="20"/>
                <w:lang w:val="ro-MD" w:eastAsia="ru-RU"/>
              </w:rPr>
            </w:pPr>
            <w:r>
              <w:rPr>
                <w:b/>
                <w:sz w:val="20"/>
                <w:szCs w:val="20"/>
                <w:lang w:val="ro-MD" w:eastAsia="ru-RU"/>
              </w:rPr>
              <w:t>322 765,29</w:t>
            </w:r>
          </w:p>
        </w:tc>
      </w:tr>
      <w:tr w:rsidR="008D2196" w:rsidRPr="005B7BE8" w14:paraId="434D4537" w14:textId="77777777" w:rsidTr="00EE1148">
        <w:trPr>
          <w:trHeight w:val="397"/>
        </w:trPr>
        <w:tc>
          <w:tcPr>
            <w:tcW w:w="8280" w:type="dxa"/>
            <w:gridSpan w:val="6"/>
            <w:tcBorders>
              <w:top w:val="single" w:sz="4" w:space="0" w:color="auto"/>
              <w:left w:val="single" w:sz="4" w:space="0" w:color="auto"/>
              <w:bottom w:val="single" w:sz="4" w:space="0" w:color="auto"/>
              <w:right w:val="single" w:sz="4" w:space="0" w:color="auto"/>
            </w:tcBorders>
            <w:vAlign w:val="center"/>
          </w:tcPr>
          <w:p w14:paraId="57E2B6D3" w14:textId="77777777" w:rsidR="008D2196" w:rsidRPr="005B7BE8" w:rsidRDefault="008D2196" w:rsidP="00EE1148">
            <w:pPr>
              <w:shd w:val="clear" w:color="auto" w:fill="FFFFFF" w:themeFill="background1"/>
              <w:spacing w:before="120"/>
              <w:rPr>
                <w:sz w:val="20"/>
                <w:szCs w:val="20"/>
                <w:lang w:val="ro-MD" w:eastAsia="ru-RU"/>
              </w:rPr>
            </w:pPr>
            <w:r w:rsidRPr="005B7BE8">
              <w:rPr>
                <w:b/>
                <w:sz w:val="20"/>
                <w:szCs w:val="20"/>
                <w:lang w:val="ro-MD" w:eastAsia="ru-RU"/>
              </w:rPr>
              <w:t>Valoarea estimativă totală</w:t>
            </w:r>
          </w:p>
        </w:tc>
        <w:tc>
          <w:tcPr>
            <w:tcW w:w="1795" w:type="dxa"/>
            <w:tcBorders>
              <w:top w:val="single" w:sz="4" w:space="0" w:color="auto"/>
              <w:left w:val="single" w:sz="4" w:space="0" w:color="auto"/>
              <w:bottom w:val="single" w:sz="4" w:space="0" w:color="auto"/>
              <w:right w:val="single" w:sz="4" w:space="0" w:color="auto"/>
            </w:tcBorders>
          </w:tcPr>
          <w:p w14:paraId="2F8CB01E" w14:textId="77777777" w:rsidR="008D2196" w:rsidRPr="005B7BE8" w:rsidRDefault="008D2196" w:rsidP="00EE1148">
            <w:pPr>
              <w:shd w:val="clear" w:color="auto" w:fill="FFFFFF" w:themeFill="background1"/>
              <w:spacing w:before="120"/>
              <w:jc w:val="center"/>
              <w:rPr>
                <w:b/>
                <w:bCs/>
                <w:sz w:val="20"/>
                <w:szCs w:val="20"/>
                <w:lang w:val="ro-MD" w:eastAsia="ru-RU"/>
              </w:rPr>
            </w:pPr>
            <w:r w:rsidRPr="009433C0">
              <w:rPr>
                <w:b/>
                <w:bCs/>
                <w:sz w:val="20"/>
                <w:szCs w:val="20"/>
                <w:lang w:val="ro-MD" w:eastAsia="ru-RU"/>
              </w:rPr>
              <w:t>322 765,29</w:t>
            </w:r>
          </w:p>
        </w:tc>
      </w:tr>
    </w:tbl>
    <w:p w14:paraId="0665326A" w14:textId="77777777" w:rsidR="008D2196" w:rsidRPr="005B7BE8" w:rsidRDefault="008D2196" w:rsidP="008D2196">
      <w:pPr>
        <w:numPr>
          <w:ilvl w:val="0"/>
          <w:numId w:val="25"/>
        </w:numPr>
        <w:shd w:val="clear" w:color="auto" w:fill="FFFFFF" w:themeFill="background1"/>
        <w:tabs>
          <w:tab w:val="right" w:pos="426"/>
        </w:tabs>
        <w:spacing w:before="120"/>
        <w:ind w:left="360"/>
        <w:jc w:val="both"/>
        <w:rPr>
          <w:b/>
          <w:lang w:val="ro-MD" w:eastAsia="ru-RU"/>
        </w:rPr>
      </w:pPr>
      <w:r w:rsidRPr="005B7BE8">
        <w:rPr>
          <w:b/>
          <w:lang w:val="ro-MD" w:eastAsia="ru-RU"/>
        </w:rPr>
        <w:t>În cazul procedurilor de preselecție se indică numărul minim al candidaților și, dacă este cazul, numărul maxim al acestora.</w:t>
      </w:r>
    </w:p>
    <w:p w14:paraId="734BC168" w14:textId="77777777" w:rsidR="008D2196" w:rsidRPr="005B7BE8" w:rsidRDefault="008D2196" w:rsidP="008D2196">
      <w:pPr>
        <w:numPr>
          <w:ilvl w:val="0"/>
          <w:numId w:val="25"/>
        </w:numPr>
        <w:shd w:val="clear" w:color="auto" w:fill="FFFFFF" w:themeFill="background1"/>
        <w:tabs>
          <w:tab w:val="right" w:pos="426"/>
        </w:tabs>
        <w:ind w:left="357"/>
        <w:jc w:val="both"/>
        <w:rPr>
          <w:b/>
          <w:lang w:val="ro-MD" w:eastAsia="ru-RU"/>
        </w:rPr>
      </w:pPr>
      <w:r w:rsidRPr="005B7BE8">
        <w:rPr>
          <w:b/>
          <w:lang w:val="ro-MD" w:eastAsia="ru-RU"/>
        </w:rPr>
        <w:t>În cazul în care contractul este împărțit pe loturi, un operator economic poate depune oferta (se va selecta):</w:t>
      </w:r>
    </w:p>
    <w:p w14:paraId="3C4795C3" w14:textId="77777777" w:rsidR="008D2196" w:rsidRPr="005B7BE8" w:rsidRDefault="008D2196" w:rsidP="008D2196">
      <w:pPr>
        <w:numPr>
          <w:ilvl w:val="0"/>
          <w:numId w:val="26"/>
        </w:numPr>
        <w:shd w:val="clear" w:color="auto" w:fill="FFFFFF" w:themeFill="background1"/>
        <w:tabs>
          <w:tab w:val="right" w:pos="426"/>
        </w:tabs>
        <w:rPr>
          <w:b/>
          <w:lang w:val="ro-MD" w:eastAsia="ru-RU"/>
        </w:rPr>
      </w:pPr>
      <w:r w:rsidRPr="005B7BE8">
        <w:rPr>
          <w:b/>
          <w:lang w:val="ro-MD" w:eastAsia="ru-RU"/>
        </w:rPr>
        <w:t>Pentru un singur lot;</w:t>
      </w:r>
    </w:p>
    <w:p w14:paraId="214931BC" w14:textId="77777777" w:rsidR="008D2196" w:rsidRPr="005B7BE8" w:rsidRDefault="008D2196" w:rsidP="008D2196">
      <w:pPr>
        <w:numPr>
          <w:ilvl w:val="0"/>
          <w:numId w:val="25"/>
        </w:numPr>
        <w:shd w:val="clear" w:color="auto" w:fill="FFFFFF" w:themeFill="background1"/>
        <w:tabs>
          <w:tab w:val="right" w:pos="426"/>
        </w:tabs>
        <w:spacing w:before="120"/>
        <w:ind w:left="0" w:firstLine="0"/>
        <w:rPr>
          <w:b/>
          <w:lang w:val="ro-MD" w:eastAsia="ru-RU"/>
        </w:rPr>
      </w:pPr>
      <w:r w:rsidRPr="005B7BE8">
        <w:rPr>
          <w:b/>
          <w:lang w:val="ro-MD" w:eastAsia="ru-RU"/>
        </w:rPr>
        <w:t>Admiterea sau interzicerea ofertelor alternative: Nu se admite</w:t>
      </w:r>
    </w:p>
    <w:p w14:paraId="1005AF40" w14:textId="77777777" w:rsidR="008D2196" w:rsidRPr="005B7BE8" w:rsidRDefault="008D2196" w:rsidP="008D2196">
      <w:pPr>
        <w:numPr>
          <w:ilvl w:val="0"/>
          <w:numId w:val="25"/>
        </w:numPr>
        <w:shd w:val="clear" w:color="auto" w:fill="FFFFFF" w:themeFill="background1"/>
        <w:tabs>
          <w:tab w:val="left" w:pos="0"/>
          <w:tab w:val="left" w:pos="284"/>
          <w:tab w:val="left" w:pos="426"/>
        </w:tabs>
        <w:spacing w:before="120"/>
        <w:ind w:left="284" w:hanging="284"/>
        <w:jc w:val="both"/>
        <w:rPr>
          <w:b/>
          <w:lang w:val="ro-MD" w:eastAsia="ru-RU"/>
        </w:rPr>
      </w:pPr>
      <w:r w:rsidRPr="005B7BE8">
        <w:rPr>
          <w:b/>
          <w:lang w:val="ro-MD" w:eastAsia="ru-RU"/>
        </w:rPr>
        <w:lastRenderedPageBreak/>
        <w:t xml:space="preserve">Termenii și condițiile de prestare/executare solicitați: Lucrările urmează să fie executate în termen de maxim </w:t>
      </w:r>
      <w:r>
        <w:rPr>
          <w:b/>
          <w:lang w:val="ro-MD" w:eastAsia="ru-RU"/>
        </w:rPr>
        <w:t>30</w:t>
      </w:r>
      <w:r w:rsidRPr="00362AC8">
        <w:rPr>
          <w:b/>
          <w:lang w:val="ro-MD" w:eastAsia="ru-RU"/>
        </w:rPr>
        <w:t xml:space="preserve"> zile </w:t>
      </w:r>
      <w:r w:rsidRPr="005B7BE8">
        <w:rPr>
          <w:b/>
          <w:lang w:val="ro-MD" w:eastAsia="ru-RU"/>
        </w:rPr>
        <w:t>calendaristice din data semnării și înregistrării contractului.</w:t>
      </w:r>
    </w:p>
    <w:p w14:paraId="4520D555" w14:textId="77777777" w:rsidR="008D2196" w:rsidRPr="005B7BE8" w:rsidRDefault="008D2196" w:rsidP="008D2196">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5B7BE8">
        <w:rPr>
          <w:b/>
          <w:lang w:val="ro-MD" w:eastAsia="ru-RU"/>
        </w:rPr>
        <w:t xml:space="preserve">Condiții de plată: </w:t>
      </w:r>
      <w:bookmarkStart w:id="46" w:name="_Hlk163115560"/>
      <w:r w:rsidRPr="005B7BE8">
        <w:rPr>
          <w:b/>
          <w:lang w:val="ro-MD" w:eastAsia="ru-RU"/>
        </w:rPr>
        <w:t>Plat</w:t>
      </w:r>
      <w:r>
        <w:rPr>
          <w:b/>
          <w:lang w:val="ro-MD" w:eastAsia="ru-RU"/>
        </w:rPr>
        <w:t xml:space="preserve">a </w:t>
      </w:r>
      <w:r w:rsidRPr="005B7BE8">
        <w:rPr>
          <w:b/>
          <w:lang w:val="ro-MD" w:eastAsia="ru-RU"/>
        </w:rPr>
        <w:t>va fie efectuată doar după finalizarea lucrărilor totale, în baza facturii fiscale și a proceselor verbale acceptate, în termen de maxim 30 zile calendaristice.</w:t>
      </w:r>
    </w:p>
    <w:bookmarkEnd w:id="46"/>
    <w:p w14:paraId="17A508BB" w14:textId="77777777" w:rsidR="008D2196" w:rsidRPr="005B7BE8" w:rsidRDefault="008D2196" w:rsidP="008D2196">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5B7BE8">
        <w:rPr>
          <w:b/>
          <w:lang w:val="ro-MD" w:eastAsia="ru-RU"/>
        </w:rPr>
        <w:t xml:space="preserve">Termenul de valabilitate a contractului: </w:t>
      </w:r>
      <w:r w:rsidRPr="00362AC8">
        <w:rPr>
          <w:b/>
          <w:lang w:val="ro-MD" w:eastAsia="ru-RU"/>
        </w:rPr>
        <w:t>31 decembrie 2025</w:t>
      </w:r>
      <w:r w:rsidRPr="005B7BE8">
        <w:rPr>
          <w:b/>
          <w:lang w:val="ro-MD" w:eastAsia="ru-RU"/>
        </w:rPr>
        <w:t>.</w:t>
      </w:r>
    </w:p>
    <w:p w14:paraId="314CA229" w14:textId="77777777" w:rsidR="008D2196" w:rsidRPr="005B7BE8" w:rsidRDefault="008D2196" w:rsidP="008D2196">
      <w:pPr>
        <w:numPr>
          <w:ilvl w:val="0"/>
          <w:numId w:val="25"/>
        </w:numPr>
        <w:tabs>
          <w:tab w:val="right" w:pos="426"/>
        </w:tabs>
        <w:spacing w:before="120"/>
        <w:ind w:left="360"/>
        <w:rPr>
          <w:b/>
          <w:lang w:val="ro-MD" w:eastAsia="ru-RU"/>
        </w:rPr>
      </w:pPr>
      <w:r w:rsidRPr="005B7BE8">
        <w:rPr>
          <w:b/>
          <w:lang w:val="ro-MD" w:eastAsia="ru-RU"/>
        </w:rPr>
        <w:t>Contract de achiziție rezervat atelierelor protejate sau că acesta poate fi executat numai în cadrul unor programe de angajare protejată (după caz): Nu</w:t>
      </w:r>
    </w:p>
    <w:p w14:paraId="63F5C985"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Prestarea serviciului este rezervată unei anumite profesii în temeiul unor legi sau al unor acte administrative (după caz): nu se aplică.</w:t>
      </w:r>
    </w:p>
    <w:p w14:paraId="6740F038"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 xml:space="preserve">Scurta descriere a criteriilor privind eligibilitatea operatorilor economici care pot determina eliminarea acestora și a criteriilor de selecție/de preselecție; nivelurile minime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9"/>
        <w:gridCol w:w="2898"/>
        <w:gridCol w:w="3630"/>
        <w:gridCol w:w="1949"/>
      </w:tblGrid>
      <w:tr w:rsidR="008D2196" w:rsidRPr="005B7BE8" w14:paraId="7F259352" w14:textId="77777777" w:rsidTr="00EE1148">
        <w:tc>
          <w:tcPr>
            <w:tcW w:w="539" w:type="dxa"/>
          </w:tcPr>
          <w:p w14:paraId="414C8CAE" w14:textId="77777777" w:rsidR="008D2196" w:rsidRPr="005B7BE8" w:rsidRDefault="008D2196" w:rsidP="00EE1148">
            <w:pPr>
              <w:shd w:val="clear" w:color="auto" w:fill="FFFFFF" w:themeFill="background1"/>
              <w:tabs>
                <w:tab w:val="left" w:pos="612"/>
              </w:tabs>
              <w:spacing w:before="120" w:after="120"/>
              <w:rPr>
                <w:b/>
                <w:iCs/>
                <w:sz w:val="20"/>
                <w:szCs w:val="20"/>
                <w:lang w:val="ro-MD" w:eastAsia="ru-RU"/>
              </w:rPr>
            </w:pPr>
            <w:r w:rsidRPr="005B7BE8">
              <w:rPr>
                <w:b/>
                <w:iCs/>
                <w:sz w:val="20"/>
                <w:szCs w:val="20"/>
                <w:lang w:val="ro-MD" w:eastAsia="ru-RU"/>
              </w:rPr>
              <w:t>Nr. d/o</w:t>
            </w:r>
          </w:p>
        </w:tc>
        <w:tc>
          <w:tcPr>
            <w:tcW w:w="2898" w:type="dxa"/>
          </w:tcPr>
          <w:p w14:paraId="30BDBE1D" w14:textId="77777777" w:rsidR="008D2196" w:rsidRPr="005B7BE8" w:rsidRDefault="008D2196" w:rsidP="00EE1148">
            <w:pPr>
              <w:shd w:val="clear" w:color="auto" w:fill="FFFFFF" w:themeFill="background1"/>
              <w:tabs>
                <w:tab w:val="left" w:pos="612"/>
              </w:tabs>
              <w:spacing w:before="120" w:after="120"/>
              <w:jc w:val="center"/>
              <w:rPr>
                <w:b/>
                <w:iCs/>
                <w:sz w:val="20"/>
                <w:szCs w:val="20"/>
                <w:lang w:val="ro-MD" w:eastAsia="ru-RU"/>
              </w:rPr>
            </w:pPr>
            <w:r w:rsidRPr="005B7BE8">
              <w:rPr>
                <w:b/>
                <w:iCs/>
                <w:sz w:val="20"/>
                <w:szCs w:val="20"/>
                <w:lang w:val="ro-MD" w:eastAsia="ru-RU"/>
              </w:rPr>
              <w:t>Descrierea criteriului/cerinței</w:t>
            </w:r>
          </w:p>
        </w:tc>
        <w:tc>
          <w:tcPr>
            <w:tcW w:w="3630" w:type="dxa"/>
          </w:tcPr>
          <w:p w14:paraId="7A331C46" w14:textId="77777777" w:rsidR="008D2196" w:rsidRPr="005B7BE8" w:rsidRDefault="008D2196" w:rsidP="00EE1148">
            <w:pPr>
              <w:shd w:val="clear" w:color="auto" w:fill="FFFFFF" w:themeFill="background1"/>
              <w:tabs>
                <w:tab w:val="left" w:pos="612"/>
              </w:tabs>
              <w:spacing w:before="120" w:after="120"/>
              <w:rPr>
                <w:b/>
                <w:iCs/>
                <w:sz w:val="20"/>
                <w:szCs w:val="20"/>
                <w:lang w:val="ro-MD" w:eastAsia="ru-RU"/>
              </w:rPr>
            </w:pPr>
            <w:r w:rsidRPr="005B7BE8">
              <w:rPr>
                <w:b/>
                <w:iCs/>
                <w:sz w:val="20"/>
                <w:szCs w:val="20"/>
                <w:lang w:val="ro-MD" w:eastAsia="ru-RU"/>
              </w:rPr>
              <w:t>Mod de demonstrare a îndeplinirii criteriului/cerinței:</w:t>
            </w:r>
          </w:p>
        </w:tc>
        <w:tc>
          <w:tcPr>
            <w:tcW w:w="1949" w:type="dxa"/>
          </w:tcPr>
          <w:p w14:paraId="15D09D0C" w14:textId="77777777" w:rsidR="008D2196" w:rsidRPr="005B7BE8" w:rsidRDefault="008D2196" w:rsidP="00EE1148">
            <w:pPr>
              <w:shd w:val="clear" w:color="auto" w:fill="FFFFFF" w:themeFill="background1"/>
              <w:tabs>
                <w:tab w:val="left" w:pos="612"/>
              </w:tabs>
              <w:spacing w:before="120" w:after="120"/>
              <w:jc w:val="center"/>
              <w:rPr>
                <w:b/>
                <w:iCs/>
                <w:sz w:val="20"/>
                <w:szCs w:val="20"/>
                <w:lang w:val="ro-MD" w:eastAsia="ru-RU"/>
              </w:rPr>
            </w:pPr>
            <w:r w:rsidRPr="005B7BE8">
              <w:rPr>
                <w:b/>
                <w:iCs/>
                <w:sz w:val="20"/>
                <w:szCs w:val="20"/>
                <w:lang w:val="ro-MD" w:eastAsia="ru-RU"/>
              </w:rPr>
              <w:t>Nivelul minim/</w:t>
            </w:r>
            <w:r w:rsidRPr="005B7BE8">
              <w:rPr>
                <w:b/>
                <w:iCs/>
                <w:sz w:val="20"/>
                <w:szCs w:val="20"/>
                <w:lang w:val="ro-MD" w:eastAsia="ru-RU"/>
              </w:rPr>
              <w:br/>
              <w:t>Obligativitatea</w:t>
            </w:r>
          </w:p>
        </w:tc>
      </w:tr>
      <w:tr w:rsidR="008D2196" w:rsidRPr="005B7BE8" w14:paraId="747EE3BD" w14:textId="77777777" w:rsidTr="00EE1148">
        <w:tc>
          <w:tcPr>
            <w:tcW w:w="9016" w:type="dxa"/>
            <w:gridSpan w:val="4"/>
          </w:tcPr>
          <w:p w14:paraId="5F91B94F" w14:textId="77777777" w:rsidR="008D2196" w:rsidRPr="005B7BE8" w:rsidRDefault="008D2196" w:rsidP="00EE1148">
            <w:pPr>
              <w:shd w:val="clear" w:color="auto" w:fill="FFFFFF" w:themeFill="background1"/>
              <w:tabs>
                <w:tab w:val="left" w:pos="612"/>
              </w:tabs>
              <w:spacing w:before="120" w:after="120"/>
              <w:jc w:val="center"/>
              <w:rPr>
                <w:b/>
                <w:i/>
                <w:lang w:val="ro-MD" w:eastAsia="ru-RU"/>
              </w:rPr>
            </w:pPr>
            <w:r w:rsidRPr="005B7BE8">
              <w:rPr>
                <w:b/>
                <w:i/>
                <w:lang w:val="ro-MD" w:eastAsia="ru-RU"/>
              </w:rPr>
              <w:t>Documente ce constituie oferta (documentele menționate obligatoriu se vor plasa în cadrul procedurii în SIA RSAP)</w:t>
            </w:r>
          </w:p>
        </w:tc>
      </w:tr>
      <w:tr w:rsidR="008D2196" w:rsidRPr="005B7BE8" w14:paraId="3236286A" w14:textId="77777777" w:rsidTr="00EE1148">
        <w:tc>
          <w:tcPr>
            <w:tcW w:w="539" w:type="dxa"/>
          </w:tcPr>
          <w:p w14:paraId="42F3B3E9"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p>
        </w:tc>
        <w:tc>
          <w:tcPr>
            <w:tcW w:w="2898" w:type="dxa"/>
          </w:tcPr>
          <w:p w14:paraId="1A49BB01"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DUAE</w:t>
            </w:r>
          </w:p>
        </w:tc>
        <w:tc>
          <w:tcPr>
            <w:tcW w:w="3630" w:type="dxa"/>
          </w:tcPr>
          <w:p w14:paraId="1997C22C"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Formular completat, confirmat prin aplicarea semnăturii electronice</w:t>
            </w:r>
          </w:p>
        </w:tc>
        <w:tc>
          <w:tcPr>
            <w:tcW w:w="1949" w:type="dxa"/>
          </w:tcPr>
          <w:p w14:paraId="6E00DD49"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0C6DC1D6" w14:textId="77777777" w:rsidTr="00EE1148">
        <w:tc>
          <w:tcPr>
            <w:tcW w:w="539" w:type="dxa"/>
          </w:tcPr>
          <w:p w14:paraId="62B93DC0"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2</w:t>
            </w:r>
          </w:p>
        </w:tc>
        <w:tc>
          <w:tcPr>
            <w:tcW w:w="2898" w:type="dxa"/>
          </w:tcPr>
          <w:p w14:paraId="7782E762"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Devizele locale aferente ofertei</w:t>
            </w:r>
          </w:p>
        </w:tc>
        <w:tc>
          <w:tcPr>
            <w:tcW w:w="3630" w:type="dxa"/>
          </w:tcPr>
          <w:p w14:paraId="73F3855F"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Formularele 3,5,7 confirmate prin aplicarea semnăturii electronice</w:t>
            </w:r>
          </w:p>
        </w:tc>
        <w:tc>
          <w:tcPr>
            <w:tcW w:w="1949" w:type="dxa"/>
          </w:tcPr>
          <w:p w14:paraId="60508791"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63335E03" w14:textId="77777777" w:rsidTr="00EE1148">
        <w:tc>
          <w:tcPr>
            <w:tcW w:w="539" w:type="dxa"/>
          </w:tcPr>
          <w:p w14:paraId="69B1E164"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3</w:t>
            </w:r>
          </w:p>
        </w:tc>
        <w:tc>
          <w:tcPr>
            <w:tcW w:w="2898" w:type="dxa"/>
          </w:tcPr>
          <w:p w14:paraId="6820B170" w14:textId="77777777" w:rsidR="008D2196" w:rsidRPr="005B7BE8" w:rsidRDefault="008D2196" w:rsidP="00EE1148">
            <w:pPr>
              <w:pStyle w:val="Corptext"/>
              <w:tabs>
                <w:tab w:val="left" w:pos="567"/>
              </w:tabs>
              <w:rPr>
                <w:rFonts w:ascii="Times New Roman" w:hAnsi="Times New Roman"/>
                <w:sz w:val="10"/>
                <w:szCs w:val="10"/>
                <w:lang w:val="ro-MD"/>
              </w:rPr>
            </w:pPr>
          </w:p>
          <w:p w14:paraId="4943F60C" w14:textId="77777777" w:rsidR="008D2196" w:rsidRPr="005B7BE8" w:rsidRDefault="008D2196" w:rsidP="00EE1148">
            <w:pPr>
              <w:pStyle w:val="Corptext"/>
              <w:tabs>
                <w:tab w:val="left" w:pos="567"/>
              </w:tabs>
              <w:rPr>
                <w:rFonts w:ascii="Times New Roman" w:hAnsi="Times New Roman"/>
                <w:szCs w:val="24"/>
                <w:lang w:val="ro-MD"/>
              </w:rPr>
            </w:pPr>
            <w:r w:rsidRPr="005B7BE8">
              <w:rPr>
                <w:rFonts w:ascii="Times New Roman" w:hAnsi="Times New Roman"/>
                <w:szCs w:val="24"/>
                <w:lang w:val="ro-MD"/>
              </w:rPr>
              <w:t>Cerere de participare</w:t>
            </w:r>
          </w:p>
        </w:tc>
        <w:tc>
          <w:tcPr>
            <w:tcW w:w="3630" w:type="dxa"/>
          </w:tcPr>
          <w:p w14:paraId="4F42F476" w14:textId="77777777" w:rsidR="008D2196" w:rsidRPr="005B7BE8" w:rsidRDefault="008D2196" w:rsidP="00EE1148">
            <w:pPr>
              <w:rPr>
                <w:sz w:val="10"/>
                <w:szCs w:val="10"/>
                <w:lang w:val="ro-MD"/>
              </w:rPr>
            </w:pPr>
          </w:p>
          <w:p w14:paraId="56A9455B" w14:textId="77777777" w:rsidR="008D2196" w:rsidRPr="005B7BE8" w:rsidRDefault="008D2196" w:rsidP="00EE1148">
            <w:pPr>
              <w:rPr>
                <w:iCs/>
                <w:lang w:val="ro-MD" w:eastAsia="ru-RU"/>
              </w:rPr>
            </w:pPr>
            <w:r w:rsidRPr="005B7BE8">
              <w:rPr>
                <w:lang w:val="ro-MD"/>
              </w:rPr>
              <w:t xml:space="preserve">Anexa nr.7 la Documentația standard Ordin MF nr.69 din 07.05.2021, </w:t>
            </w:r>
            <w:r w:rsidRPr="005B7BE8">
              <w:rPr>
                <w:iCs/>
                <w:lang w:val="ro-MD" w:eastAsia="ru-RU"/>
              </w:rPr>
              <w:t>confirmat prin aplicarea semnăturii electronice</w:t>
            </w:r>
          </w:p>
        </w:tc>
        <w:tc>
          <w:tcPr>
            <w:tcW w:w="1949" w:type="dxa"/>
          </w:tcPr>
          <w:p w14:paraId="36D6A2E1"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7941EEF4" w14:textId="77777777" w:rsidTr="00EE1148">
        <w:tc>
          <w:tcPr>
            <w:tcW w:w="539" w:type="dxa"/>
          </w:tcPr>
          <w:p w14:paraId="44AA95D8"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4</w:t>
            </w:r>
          </w:p>
        </w:tc>
        <w:tc>
          <w:tcPr>
            <w:tcW w:w="2898" w:type="dxa"/>
          </w:tcPr>
          <w:p w14:paraId="5F4369DE"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Declarație privind valabilitatea ofertei</w:t>
            </w:r>
          </w:p>
        </w:tc>
        <w:tc>
          <w:tcPr>
            <w:tcW w:w="3630" w:type="dxa"/>
          </w:tcPr>
          <w:p w14:paraId="384140CA"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nr.8 la Documentația standard Ordin MF nr.69 din 07.05.2021, </w:t>
            </w:r>
            <w:r w:rsidRPr="005B7BE8">
              <w:rPr>
                <w:iCs/>
                <w:lang w:val="ro-MD" w:eastAsia="ru-RU"/>
              </w:rPr>
              <w:t>confirmat prin aplicarea semnăturii electronice</w:t>
            </w:r>
          </w:p>
        </w:tc>
        <w:tc>
          <w:tcPr>
            <w:tcW w:w="1949" w:type="dxa"/>
          </w:tcPr>
          <w:p w14:paraId="3A5F68BD"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47456977" w14:textId="77777777" w:rsidTr="00EE1148">
        <w:trPr>
          <w:trHeight w:val="1042"/>
        </w:trPr>
        <w:tc>
          <w:tcPr>
            <w:tcW w:w="9016" w:type="dxa"/>
            <w:gridSpan w:val="4"/>
          </w:tcPr>
          <w:p w14:paraId="7178EDBD" w14:textId="77777777" w:rsidR="008D2196" w:rsidRPr="005B7BE8" w:rsidRDefault="008D2196" w:rsidP="00EE1148">
            <w:pPr>
              <w:shd w:val="clear" w:color="auto" w:fill="FFFFFF" w:themeFill="background1"/>
              <w:tabs>
                <w:tab w:val="left" w:pos="612"/>
              </w:tabs>
              <w:spacing w:before="120" w:after="120"/>
              <w:jc w:val="both"/>
              <w:rPr>
                <w:b/>
                <w:bCs/>
                <w:i/>
                <w:lang w:val="ro-MD" w:eastAsia="ru-RU"/>
              </w:rPr>
            </w:pPr>
            <w:r w:rsidRPr="005B7BE8">
              <w:rPr>
                <w:b/>
                <w:bCs/>
                <w:i/>
                <w:lang w:val="ro-MD" w:eastAsia="ru-RU"/>
              </w:rPr>
              <w:t>Potrivit art.20, alin.8 din Legea 131/2015, la solicitarea autorității contractante, în termen de 3 zile, în mod obligatoriu vor transmite la adresa de e-mail: cancelaria.cml@cml.gov.md, toate documentele justificative prin care să demonstreze îndeplinirea tuturor criteriilor de calificare și selecție, in conformitate cu informațiile cuprinse în DUAE</w:t>
            </w:r>
          </w:p>
        </w:tc>
      </w:tr>
      <w:tr w:rsidR="008D2196" w:rsidRPr="005B7BE8" w14:paraId="3AE596F7" w14:textId="77777777" w:rsidTr="00EE1148">
        <w:tc>
          <w:tcPr>
            <w:tcW w:w="539" w:type="dxa"/>
          </w:tcPr>
          <w:p w14:paraId="4CEBD32B"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5</w:t>
            </w:r>
          </w:p>
        </w:tc>
        <w:tc>
          <w:tcPr>
            <w:tcW w:w="2898" w:type="dxa"/>
          </w:tcPr>
          <w:p w14:paraId="0E1109C4"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Grafic de executare a lucrărilor</w:t>
            </w:r>
          </w:p>
        </w:tc>
        <w:tc>
          <w:tcPr>
            <w:tcW w:w="3630" w:type="dxa"/>
          </w:tcPr>
          <w:p w14:paraId="3EB06252"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nr.10 la Documentația standard Ordin MF nr.69 din 07.05.2021, </w:t>
            </w:r>
            <w:r w:rsidRPr="005B7BE8">
              <w:rPr>
                <w:iCs/>
                <w:lang w:val="ro-MD" w:eastAsia="ru-RU"/>
              </w:rPr>
              <w:t>confirmat prin aplicarea semnăturii electronice</w:t>
            </w:r>
          </w:p>
        </w:tc>
        <w:tc>
          <w:tcPr>
            <w:tcW w:w="1949" w:type="dxa"/>
          </w:tcPr>
          <w:p w14:paraId="0FB8AD8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25FCCA14" w14:textId="77777777" w:rsidTr="00EE1148">
        <w:tc>
          <w:tcPr>
            <w:tcW w:w="539" w:type="dxa"/>
          </w:tcPr>
          <w:p w14:paraId="14DD5ECB"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6</w:t>
            </w:r>
          </w:p>
        </w:tc>
        <w:tc>
          <w:tcPr>
            <w:tcW w:w="2898" w:type="dxa"/>
          </w:tcPr>
          <w:p w14:paraId="0B8A5C27"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Capacitatea tehnica</w:t>
            </w:r>
          </w:p>
        </w:tc>
        <w:tc>
          <w:tcPr>
            <w:tcW w:w="3630" w:type="dxa"/>
          </w:tcPr>
          <w:p w14:paraId="55FE05CE" w14:textId="77777777" w:rsidR="008D2196" w:rsidRPr="00D73ABD" w:rsidRDefault="008D2196" w:rsidP="00EE1148">
            <w:pPr>
              <w:rPr>
                <w:sz w:val="10"/>
                <w:szCs w:val="10"/>
              </w:rPr>
            </w:pPr>
          </w:p>
          <w:p w14:paraId="0D318E2D" w14:textId="77777777" w:rsidR="008D2196" w:rsidRDefault="008D2196" w:rsidP="00EE1148">
            <w:pPr>
              <w:rPr>
                <w:shd w:val="clear" w:color="auto" w:fill="FFFFFF"/>
              </w:rPr>
            </w:pPr>
            <w:r>
              <w:t>Se va prezenta</w:t>
            </w:r>
            <w:r w:rsidRPr="00D73ABD">
              <w:t xml:space="preserve"> </w:t>
            </w:r>
            <w:r w:rsidRPr="00D73ABD">
              <w:rPr>
                <w:shd w:val="clear" w:color="auto" w:fill="FFFFFF"/>
              </w:rPr>
              <w:t xml:space="preserve">lista lucrărilor similare executate în ultimii 5 ani, în care să se conțină cel puțin un contract de lucrări similare a cărui </w:t>
            </w:r>
            <w:r w:rsidRPr="00D73ABD">
              <w:rPr>
                <w:shd w:val="clear" w:color="auto" w:fill="FFFFFF"/>
              </w:rPr>
              <w:lastRenderedPageBreak/>
              <w:t>valoare să nu fie mai mică de 75% din valoarea viitorului contract</w:t>
            </w:r>
            <w:r>
              <w:rPr>
                <w:shd w:val="clear" w:color="auto" w:fill="FFFFFF"/>
              </w:rPr>
              <w:t xml:space="preserve"> sau </w:t>
            </w:r>
            <w:r w:rsidRPr="00D73ABD">
              <w:rPr>
                <w:shd w:val="clear" w:color="auto" w:fill="FFFFFF"/>
              </w:rPr>
              <w:t>valoarea cumulată a tuturor contractelor executate în ultimul an de activitate</w:t>
            </w:r>
            <w:r>
              <w:rPr>
                <w:shd w:val="clear" w:color="auto" w:fill="FFFFFF"/>
              </w:rPr>
              <w:t xml:space="preserve"> (2024)</w:t>
            </w:r>
            <w:r w:rsidRPr="00D73ABD">
              <w:rPr>
                <w:shd w:val="clear" w:color="auto" w:fill="FFFFFF"/>
              </w:rPr>
              <w:t xml:space="preserve"> să fie egală cu sau mai mare decît valoarea viitorului contract.</w:t>
            </w:r>
          </w:p>
          <w:p w14:paraId="4127FBC3" w14:textId="77777777" w:rsidR="008D2196" w:rsidRPr="00D73ABD" w:rsidRDefault="008D2196" w:rsidP="00EE1148">
            <w:r w:rsidRPr="00D73ABD">
              <w:rPr>
                <w:shd w:val="clear" w:color="auto" w:fill="FFFFFF"/>
              </w:rPr>
              <w:t>Se prezintă contractele, pr</w:t>
            </w:r>
            <w:r>
              <w:rPr>
                <w:shd w:val="clear" w:color="auto" w:fill="FFFFFF"/>
              </w:rPr>
              <w:t>o</w:t>
            </w:r>
            <w:r w:rsidRPr="00D73ABD">
              <w:rPr>
                <w:shd w:val="clear" w:color="auto" w:fill="FFFFFF"/>
              </w:rPr>
              <w:t>cesele verbale</w:t>
            </w:r>
            <w:r>
              <w:rPr>
                <w:shd w:val="clear" w:color="auto" w:fill="FFFFFF"/>
              </w:rPr>
              <w:t xml:space="preserve"> de recepție</w:t>
            </w:r>
            <w:r w:rsidRPr="00D73ABD">
              <w:rPr>
                <w:shd w:val="clear" w:color="auto" w:fill="FFFFFF"/>
              </w:rPr>
              <w:t xml:space="preserve"> </w:t>
            </w:r>
            <w:r>
              <w:rPr>
                <w:shd w:val="clear" w:color="auto" w:fill="FFFFFF"/>
              </w:rPr>
              <w:t>la terminarea lucrărilor (anexa nr. 1 la HG 285/1996)</w:t>
            </w:r>
            <w:r w:rsidRPr="00D73ABD">
              <w:rPr>
                <w:shd w:val="clear" w:color="auto" w:fill="FFFFFF"/>
              </w:rPr>
              <w:t>,</w:t>
            </w:r>
          </w:p>
          <w:p w14:paraId="35F23026" w14:textId="77777777" w:rsidR="008D2196" w:rsidRPr="005B7BE8" w:rsidRDefault="008D2196" w:rsidP="00EE1148">
            <w:pPr>
              <w:rPr>
                <w:lang w:val="ro-MD"/>
              </w:rPr>
            </w:pPr>
            <w:r w:rsidRPr="00D73ABD">
              <w:rPr>
                <w:iCs/>
                <w:lang w:eastAsia="ru-RU"/>
              </w:rPr>
              <w:t>confirmat prin aplicarea semnăturii electronice.</w:t>
            </w:r>
          </w:p>
        </w:tc>
        <w:tc>
          <w:tcPr>
            <w:tcW w:w="1949" w:type="dxa"/>
          </w:tcPr>
          <w:p w14:paraId="272DE02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lastRenderedPageBreak/>
              <w:t>Obligatoriu</w:t>
            </w:r>
          </w:p>
        </w:tc>
      </w:tr>
      <w:tr w:rsidR="008D2196" w:rsidRPr="005B7BE8" w14:paraId="56F79041" w14:textId="77777777" w:rsidTr="00EE1148">
        <w:tc>
          <w:tcPr>
            <w:tcW w:w="539" w:type="dxa"/>
          </w:tcPr>
          <w:p w14:paraId="6DE1248C"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7</w:t>
            </w:r>
          </w:p>
        </w:tc>
        <w:tc>
          <w:tcPr>
            <w:tcW w:w="2898" w:type="dxa"/>
          </w:tcPr>
          <w:p w14:paraId="71441368" w14:textId="77777777" w:rsidR="008D2196" w:rsidRPr="005B7BE8" w:rsidRDefault="008D2196" w:rsidP="00EE1148">
            <w:pPr>
              <w:tabs>
                <w:tab w:val="left" w:pos="720"/>
              </w:tabs>
              <w:outlineLvl w:val="1"/>
              <w:rPr>
                <w:rFonts w:eastAsia="PMingLiU"/>
                <w:sz w:val="10"/>
                <w:szCs w:val="10"/>
                <w:lang w:val="ro-MD"/>
              </w:rPr>
            </w:pPr>
          </w:p>
          <w:p w14:paraId="5BA9630F" w14:textId="77777777" w:rsidR="008D2196" w:rsidRPr="005B7BE8" w:rsidRDefault="008D2196" w:rsidP="00EE1148">
            <w:pPr>
              <w:tabs>
                <w:tab w:val="left" w:pos="720"/>
              </w:tabs>
              <w:outlineLvl w:val="1"/>
              <w:rPr>
                <w:rFonts w:eastAsia="PMingLiU"/>
                <w:lang w:val="ro-MD"/>
              </w:rPr>
            </w:pPr>
            <w:r w:rsidRPr="005B7BE8">
              <w:rPr>
                <w:rFonts w:eastAsia="PMingLiU"/>
                <w:lang w:val="ro-MD"/>
              </w:rPr>
              <w:t xml:space="preserve">Declarație privind dotările specifice, utilajul şi echipamentul necesar </w:t>
            </w:r>
            <w:r w:rsidRPr="005B7BE8">
              <w:rPr>
                <w:rFonts w:eastAsia="PMingLiU"/>
                <w:bCs/>
                <w:spacing w:val="-2"/>
                <w:lang w:val="ro-MD"/>
              </w:rPr>
              <w:t xml:space="preserve">pentru </w:t>
            </w:r>
            <w:r w:rsidRPr="005B7BE8">
              <w:rPr>
                <w:rFonts w:eastAsia="PMingLiU"/>
                <w:lang w:val="ro-MD"/>
              </w:rPr>
              <w:t>îndeplinirea corespunzătoare a contractului</w:t>
            </w:r>
          </w:p>
        </w:tc>
        <w:tc>
          <w:tcPr>
            <w:tcW w:w="3630" w:type="dxa"/>
          </w:tcPr>
          <w:p w14:paraId="0C4A0E0B"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nr.14 la Documentația standard Ordin MF nr.69 din 07.05.2021, </w:t>
            </w:r>
            <w:r w:rsidRPr="005B7BE8">
              <w:rPr>
                <w:iCs/>
                <w:lang w:val="ro-MD" w:eastAsia="ru-RU"/>
              </w:rPr>
              <w:t>confirmat prin aplicarea semnăturii electronice.</w:t>
            </w:r>
          </w:p>
        </w:tc>
        <w:tc>
          <w:tcPr>
            <w:tcW w:w="1949" w:type="dxa"/>
          </w:tcPr>
          <w:p w14:paraId="10097C70"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24F581EF" w14:textId="77777777" w:rsidTr="00EE1148">
        <w:tc>
          <w:tcPr>
            <w:tcW w:w="539" w:type="dxa"/>
          </w:tcPr>
          <w:p w14:paraId="7265F6F6"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8</w:t>
            </w:r>
          </w:p>
        </w:tc>
        <w:tc>
          <w:tcPr>
            <w:tcW w:w="2898" w:type="dxa"/>
          </w:tcPr>
          <w:p w14:paraId="4CC0240B" w14:textId="77777777" w:rsidR="008D2196" w:rsidRPr="005B7BE8" w:rsidRDefault="008D2196" w:rsidP="00EE1148">
            <w:pPr>
              <w:rPr>
                <w:rFonts w:eastAsia="PMingLiU"/>
                <w:sz w:val="10"/>
                <w:szCs w:val="10"/>
                <w:lang w:val="ro-MD"/>
              </w:rPr>
            </w:pPr>
          </w:p>
          <w:p w14:paraId="02338A66" w14:textId="77777777" w:rsidR="008D2196" w:rsidRPr="005B7BE8" w:rsidRDefault="008D2196" w:rsidP="00EE1148">
            <w:pPr>
              <w:rPr>
                <w:iCs/>
                <w:lang w:val="ro-MD" w:eastAsia="ru-RU"/>
              </w:rPr>
            </w:pPr>
            <w:r w:rsidRPr="005B7BE8">
              <w:rPr>
                <w:rFonts w:eastAsia="PMingLiU"/>
                <w:lang w:val="ro-MD"/>
              </w:rPr>
              <w:t>Declarație privind personalul de specialitate propus pentru implementarea contractului</w:t>
            </w:r>
          </w:p>
        </w:tc>
        <w:tc>
          <w:tcPr>
            <w:tcW w:w="3630" w:type="dxa"/>
          </w:tcPr>
          <w:p w14:paraId="0E511AB6" w14:textId="77777777" w:rsidR="008D2196" w:rsidRPr="00D73ABD" w:rsidRDefault="008D2196" w:rsidP="00EE1148">
            <w:pPr>
              <w:shd w:val="clear" w:color="auto" w:fill="FFFFFF" w:themeFill="background1"/>
              <w:tabs>
                <w:tab w:val="left" w:pos="612"/>
              </w:tabs>
              <w:spacing w:before="120" w:after="120"/>
              <w:rPr>
                <w:iCs/>
                <w:lang w:eastAsia="ru-RU"/>
              </w:rPr>
            </w:pPr>
            <w:r w:rsidRPr="00D73ABD">
              <w:t xml:space="preserve">Anexa nr.15 la Documentația standard Ordin MF nr.69 din 07.05.2021, </w:t>
            </w:r>
            <w:r w:rsidRPr="00D73ABD">
              <w:rPr>
                <w:iCs/>
                <w:lang w:eastAsia="ru-RU"/>
              </w:rPr>
              <w:t>confirmat prin aplicarea semnăturii electronice.</w:t>
            </w:r>
          </w:p>
          <w:p w14:paraId="587A7FAD"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Atașat, ofertantul va prezenta certificatele de atestare tehnico-profesioanlă și adeverința pentru</w:t>
            </w:r>
            <w:r w:rsidRPr="00D73ABD">
              <w:rPr>
                <w:iCs/>
                <w:lang w:val="en-US" w:eastAsia="ru-RU"/>
              </w:rPr>
              <w:t>:</w:t>
            </w:r>
            <w:r w:rsidRPr="00D73ABD">
              <w:rPr>
                <w:iCs/>
                <w:lang w:eastAsia="ru-RU"/>
              </w:rPr>
              <w:t xml:space="preserve"> </w:t>
            </w:r>
          </w:p>
          <w:p w14:paraId="6E80EC3B"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 Diriginte de șantier în construcții,</w:t>
            </w:r>
          </w:p>
          <w:p w14:paraId="62F39236" w14:textId="77777777" w:rsidR="008D2196" w:rsidRPr="00D73ABD" w:rsidRDefault="008D2196" w:rsidP="00EE1148">
            <w:pPr>
              <w:shd w:val="clear" w:color="auto" w:fill="FFFFFF" w:themeFill="background1"/>
              <w:tabs>
                <w:tab w:val="left" w:pos="612"/>
              </w:tabs>
              <w:spacing w:before="120" w:after="120"/>
              <w:rPr>
                <w:bCs/>
              </w:rPr>
            </w:pPr>
            <w:r w:rsidRPr="00D73ABD">
              <w:rPr>
                <w:bCs/>
              </w:rPr>
              <w:t>- Sudor,</w:t>
            </w:r>
          </w:p>
          <w:p w14:paraId="353D0858" w14:textId="77777777" w:rsidR="008D2196" w:rsidRPr="005B7BE8" w:rsidRDefault="008D2196" w:rsidP="00EE1148">
            <w:pPr>
              <w:shd w:val="clear" w:color="auto" w:fill="FFFFFF" w:themeFill="background1"/>
              <w:tabs>
                <w:tab w:val="left" w:pos="612"/>
              </w:tabs>
              <w:spacing w:before="120" w:after="120"/>
              <w:rPr>
                <w:bCs/>
                <w:lang w:val="ro-MD"/>
              </w:rPr>
            </w:pPr>
            <w:r w:rsidRPr="00D73ABD">
              <w:rPr>
                <w:bCs/>
              </w:rPr>
              <w:t>- Securitatea și sănătatea în muncă, (nivelul II).</w:t>
            </w:r>
          </w:p>
        </w:tc>
        <w:tc>
          <w:tcPr>
            <w:tcW w:w="1949" w:type="dxa"/>
          </w:tcPr>
          <w:p w14:paraId="0175F2F0"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110AA1AE" w14:textId="77777777" w:rsidTr="00EE1148">
        <w:tc>
          <w:tcPr>
            <w:tcW w:w="539" w:type="dxa"/>
          </w:tcPr>
          <w:p w14:paraId="79866FC2"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9</w:t>
            </w:r>
          </w:p>
        </w:tc>
        <w:tc>
          <w:tcPr>
            <w:tcW w:w="2898" w:type="dxa"/>
          </w:tcPr>
          <w:p w14:paraId="357A6B30"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Lista subcontractanților și partea/părțile din contract care sunt îndeplinite de aceștia</w:t>
            </w:r>
          </w:p>
        </w:tc>
        <w:tc>
          <w:tcPr>
            <w:tcW w:w="3630" w:type="dxa"/>
          </w:tcPr>
          <w:p w14:paraId="346EDC7E"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nr.16 la Documentația standard Ordin MF nr.69 din 07.05.2021, </w:t>
            </w:r>
            <w:r w:rsidRPr="005B7BE8">
              <w:rPr>
                <w:iCs/>
                <w:lang w:val="ro-MD" w:eastAsia="ru-RU"/>
              </w:rPr>
              <w:t xml:space="preserve">confirmat prin aplicarea semnăturii electronice. </w:t>
            </w:r>
          </w:p>
          <w:p w14:paraId="1C0D8F43"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În cazul inexitenței subcontractanților, formularul se prezintă necompletat sau nu se prezintă.</w:t>
            </w:r>
          </w:p>
        </w:tc>
        <w:tc>
          <w:tcPr>
            <w:tcW w:w="1949" w:type="dxa"/>
          </w:tcPr>
          <w:p w14:paraId="4F3DCDBD"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 în cazul exitenței subcontractanților</w:t>
            </w:r>
          </w:p>
        </w:tc>
      </w:tr>
      <w:tr w:rsidR="008D2196" w:rsidRPr="005B7BE8" w14:paraId="72B2E9F1" w14:textId="77777777" w:rsidTr="00EE1148">
        <w:tc>
          <w:tcPr>
            <w:tcW w:w="539" w:type="dxa"/>
          </w:tcPr>
          <w:p w14:paraId="5FE957C4"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r>
              <w:rPr>
                <w:iCs/>
                <w:lang w:val="ro-MD" w:eastAsia="ru-RU"/>
              </w:rPr>
              <w:t>0</w:t>
            </w:r>
          </w:p>
        </w:tc>
        <w:tc>
          <w:tcPr>
            <w:tcW w:w="2898" w:type="dxa"/>
          </w:tcPr>
          <w:p w14:paraId="15D8E5F4"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Informații privind asocierea</w:t>
            </w:r>
          </w:p>
        </w:tc>
        <w:tc>
          <w:tcPr>
            <w:tcW w:w="3630" w:type="dxa"/>
          </w:tcPr>
          <w:p w14:paraId="3CFA7CC2"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nr.17 la Documentația standard Ordin MF nr.69 din 07.05.2021, </w:t>
            </w:r>
            <w:r w:rsidRPr="005B7BE8">
              <w:rPr>
                <w:iCs/>
                <w:lang w:val="ro-MD" w:eastAsia="ru-RU"/>
              </w:rPr>
              <w:t xml:space="preserve">confirmat prin aplicarea semnăturii electronice. </w:t>
            </w:r>
          </w:p>
          <w:p w14:paraId="70910460"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În cazul inexitenței asocierii, formularul se prezintă necompletat sau nu se prezintă.</w:t>
            </w:r>
          </w:p>
        </w:tc>
        <w:tc>
          <w:tcPr>
            <w:tcW w:w="1949" w:type="dxa"/>
          </w:tcPr>
          <w:p w14:paraId="0661D848"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 în cazul exitenței asocierii</w:t>
            </w:r>
          </w:p>
        </w:tc>
      </w:tr>
      <w:tr w:rsidR="008D2196" w:rsidRPr="005B7BE8" w14:paraId="08AA1B95" w14:textId="77777777" w:rsidTr="00EE1148">
        <w:tc>
          <w:tcPr>
            <w:tcW w:w="539" w:type="dxa"/>
          </w:tcPr>
          <w:p w14:paraId="54C5ADB3"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lastRenderedPageBreak/>
              <w:t>1</w:t>
            </w:r>
            <w:r>
              <w:rPr>
                <w:iCs/>
                <w:lang w:val="ro-MD" w:eastAsia="ru-RU"/>
              </w:rPr>
              <w:t>1</w:t>
            </w:r>
          </w:p>
        </w:tc>
        <w:tc>
          <w:tcPr>
            <w:tcW w:w="2898" w:type="dxa"/>
          </w:tcPr>
          <w:p w14:paraId="3EA57C47"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Angajament terț susținător financiar</w:t>
            </w:r>
          </w:p>
        </w:tc>
        <w:tc>
          <w:tcPr>
            <w:tcW w:w="3630" w:type="dxa"/>
          </w:tcPr>
          <w:p w14:paraId="6D9D77DF"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nr.18 la Documentația standard Ordin MF nr.69 din 07.05.2021, </w:t>
            </w:r>
            <w:r w:rsidRPr="005B7BE8">
              <w:rPr>
                <w:iCs/>
                <w:lang w:val="ro-MD" w:eastAsia="ru-RU"/>
              </w:rPr>
              <w:t xml:space="preserve">confirmat prin aplicarea semnăturii electronice. </w:t>
            </w:r>
          </w:p>
          <w:p w14:paraId="4D0C9C2C"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În cazul inexitenței angajamentului, formularul se prezintă necompletat sau nu se prezintă.</w:t>
            </w:r>
          </w:p>
        </w:tc>
        <w:tc>
          <w:tcPr>
            <w:tcW w:w="1949" w:type="dxa"/>
          </w:tcPr>
          <w:p w14:paraId="77D02F0E"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 în cazul exitenței angajamentului</w:t>
            </w:r>
          </w:p>
        </w:tc>
      </w:tr>
      <w:tr w:rsidR="008D2196" w:rsidRPr="005B7BE8" w14:paraId="2B049740" w14:textId="77777777" w:rsidTr="00EE1148">
        <w:tc>
          <w:tcPr>
            <w:tcW w:w="539" w:type="dxa"/>
          </w:tcPr>
          <w:p w14:paraId="00F0E16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r>
              <w:rPr>
                <w:iCs/>
                <w:lang w:val="ro-MD" w:eastAsia="ru-RU"/>
              </w:rPr>
              <w:t>2</w:t>
            </w:r>
          </w:p>
        </w:tc>
        <w:tc>
          <w:tcPr>
            <w:tcW w:w="2898" w:type="dxa"/>
          </w:tcPr>
          <w:p w14:paraId="3403B75C"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Angajament privind susținerea tehnică și profesională a ofertantului/ grupului de operatori economici</w:t>
            </w:r>
          </w:p>
        </w:tc>
        <w:tc>
          <w:tcPr>
            <w:tcW w:w="3630" w:type="dxa"/>
          </w:tcPr>
          <w:p w14:paraId="0D9E0BD5"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nr.19 la Documentația standard Ordin MF nr.69 din 07.05.2021, </w:t>
            </w:r>
            <w:r w:rsidRPr="005B7BE8">
              <w:rPr>
                <w:iCs/>
                <w:lang w:val="ro-MD" w:eastAsia="ru-RU"/>
              </w:rPr>
              <w:t xml:space="preserve">confirmat prin aplicarea semnăturii electronice. </w:t>
            </w:r>
          </w:p>
          <w:p w14:paraId="0338AD55"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În cazul inexitenței angajamentului, formularul se prezintă necompletat sau nu se prezintă.</w:t>
            </w:r>
          </w:p>
        </w:tc>
        <w:tc>
          <w:tcPr>
            <w:tcW w:w="1949" w:type="dxa"/>
          </w:tcPr>
          <w:p w14:paraId="305E4187"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 în cazul exitenței angajamentului</w:t>
            </w:r>
          </w:p>
        </w:tc>
      </w:tr>
      <w:tr w:rsidR="008D2196" w:rsidRPr="005B7BE8" w14:paraId="5B3474A8" w14:textId="77777777" w:rsidTr="00EE1148">
        <w:tc>
          <w:tcPr>
            <w:tcW w:w="539" w:type="dxa"/>
          </w:tcPr>
          <w:p w14:paraId="6A2B31C0"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r>
              <w:rPr>
                <w:iCs/>
                <w:lang w:val="ro-MD" w:eastAsia="ru-RU"/>
              </w:rPr>
              <w:t>3</w:t>
            </w:r>
          </w:p>
        </w:tc>
        <w:tc>
          <w:tcPr>
            <w:tcW w:w="2898" w:type="dxa"/>
          </w:tcPr>
          <w:p w14:paraId="16207D7D"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Declarație terț susținător tehnic</w:t>
            </w:r>
          </w:p>
        </w:tc>
        <w:tc>
          <w:tcPr>
            <w:tcW w:w="3630" w:type="dxa"/>
          </w:tcPr>
          <w:p w14:paraId="777AE16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nr.20 la Documentația standard Ordin MF nr.69 din 07.05.2021, </w:t>
            </w:r>
            <w:r w:rsidRPr="005B7BE8">
              <w:rPr>
                <w:iCs/>
                <w:lang w:val="ro-MD" w:eastAsia="ru-RU"/>
              </w:rPr>
              <w:t xml:space="preserve">confirmat prin aplicarea semnăturii electronice. </w:t>
            </w:r>
          </w:p>
          <w:p w14:paraId="402600B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În cazul inexitenței declarației, formularul se prezintă necompletat sau nu se prezintă.</w:t>
            </w:r>
          </w:p>
        </w:tc>
        <w:tc>
          <w:tcPr>
            <w:tcW w:w="1949" w:type="dxa"/>
          </w:tcPr>
          <w:p w14:paraId="0CF62D4C"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 în cazul exitenței declarației</w:t>
            </w:r>
          </w:p>
        </w:tc>
      </w:tr>
      <w:tr w:rsidR="008D2196" w:rsidRPr="005B7BE8" w14:paraId="34AA0DB5" w14:textId="77777777" w:rsidTr="00EE1148">
        <w:tc>
          <w:tcPr>
            <w:tcW w:w="539" w:type="dxa"/>
          </w:tcPr>
          <w:p w14:paraId="066C25C7"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r>
              <w:rPr>
                <w:iCs/>
                <w:lang w:val="ro-MD" w:eastAsia="ru-RU"/>
              </w:rPr>
              <w:t>4</w:t>
            </w:r>
          </w:p>
        </w:tc>
        <w:tc>
          <w:tcPr>
            <w:tcW w:w="2898" w:type="dxa"/>
          </w:tcPr>
          <w:p w14:paraId="7DF20779"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Declarație terț susținător profesional</w:t>
            </w:r>
          </w:p>
        </w:tc>
        <w:tc>
          <w:tcPr>
            <w:tcW w:w="3630" w:type="dxa"/>
          </w:tcPr>
          <w:p w14:paraId="4915B86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Anexa nr.21 la Documentația standard Ordin MF nr.69 din 07.05.2021, </w:t>
            </w:r>
            <w:r w:rsidRPr="005B7BE8">
              <w:rPr>
                <w:iCs/>
                <w:lang w:val="ro-MD" w:eastAsia="ru-RU"/>
              </w:rPr>
              <w:t xml:space="preserve">confirmat prin aplicarea semnăturii electronice. </w:t>
            </w:r>
          </w:p>
          <w:p w14:paraId="614FFC3E"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În cazul inexitenței declarației, formularul se prezintă necompletat sau nu se prezintă.</w:t>
            </w:r>
          </w:p>
        </w:tc>
        <w:tc>
          <w:tcPr>
            <w:tcW w:w="1949" w:type="dxa"/>
          </w:tcPr>
          <w:p w14:paraId="548CB289"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 în cazul exitenței declarației</w:t>
            </w:r>
          </w:p>
        </w:tc>
      </w:tr>
      <w:tr w:rsidR="008D2196" w:rsidRPr="005B7BE8" w14:paraId="1D62C084" w14:textId="77777777" w:rsidTr="00EE1148">
        <w:tc>
          <w:tcPr>
            <w:tcW w:w="539" w:type="dxa"/>
          </w:tcPr>
          <w:p w14:paraId="7ADCADB8"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r>
              <w:rPr>
                <w:iCs/>
                <w:lang w:val="ro-MD" w:eastAsia="ru-RU"/>
              </w:rPr>
              <w:t>5</w:t>
            </w:r>
          </w:p>
        </w:tc>
        <w:tc>
          <w:tcPr>
            <w:tcW w:w="2898" w:type="dxa"/>
          </w:tcPr>
          <w:p w14:paraId="7F016B4B" w14:textId="77777777" w:rsidR="008D2196" w:rsidRPr="005B7BE8" w:rsidRDefault="008D2196" w:rsidP="00EE1148">
            <w:pPr>
              <w:tabs>
                <w:tab w:val="left" w:pos="0"/>
                <w:tab w:val="left" w:pos="567"/>
              </w:tabs>
              <w:spacing w:before="72" w:line="292" w:lineRule="auto"/>
              <w:rPr>
                <w:iCs/>
                <w:lang w:val="ro-MD" w:eastAsia="ru-RU"/>
              </w:rPr>
            </w:pPr>
            <w:r w:rsidRPr="005B7BE8">
              <w:rPr>
                <w:rFonts w:eastAsia="PMingLiU"/>
                <w:lang w:val="ro-MD"/>
              </w:rPr>
              <w:t>Aviz pentru participare la licitațiile publice de lucrări din domeniul construcțiilor și instalațiilor</w:t>
            </w:r>
          </w:p>
        </w:tc>
        <w:tc>
          <w:tcPr>
            <w:tcW w:w="3630" w:type="dxa"/>
          </w:tcPr>
          <w:p w14:paraId="747E1B66" w14:textId="77777777" w:rsidR="008D2196" w:rsidRDefault="008D2196" w:rsidP="00EE1148">
            <w:pPr>
              <w:shd w:val="clear" w:color="auto" w:fill="FFFFFF" w:themeFill="background1"/>
              <w:tabs>
                <w:tab w:val="left" w:pos="612"/>
              </w:tabs>
              <w:spacing w:before="120" w:after="120"/>
              <w:rPr>
                <w:iCs/>
                <w:lang w:val="ro-MD" w:eastAsia="ru-RU"/>
              </w:rPr>
            </w:pPr>
            <w:r w:rsidRPr="005B7BE8">
              <w:rPr>
                <w:lang w:val="ro-MD"/>
              </w:rPr>
              <w:t>Anexa nr.2</w:t>
            </w:r>
            <w:r>
              <w:rPr>
                <w:lang w:val="ro-MD"/>
              </w:rPr>
              <w:t>2</w:t>
            </w:r>
            <w:r w:rsidRPr="005B7BE8">
              <w:rPr>
                <w:lang w:val="ro-MD"/>
              </w:rPr>
              <w:t xml:space="preserve"> la Documentația standard Ordin MF nr.69 din 07.05.2021, </w:t>
            </w:r>
            <w:r w:rsidRPr="005B7BE8">
              <w:rPr>
                <w:iCs/>
                <w:lang w:val="ro-MD" w:eastAsia="ru-RU"/>
              </w:rPr>
              <w:t xml:space="preserve">confirmat prin aplicarea semnăturii electronice. </w:t>
            </w:r>
          </w:p>
          <w:p w14:paraId="24EDFB56"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Conform formularului prezentat, întreprinderea trebuie să dispună de personal propriu calificat și tehnică specializată pentru executarea următoarelor tipuri de lucrări</w:t>
            </w:r>
            <w:r w:rsidRPr="00D73ABD">
              <w:rPr>
                <w:iCs/>
                <w:lang w:val="en-US" w:eastAsia="ru-RU"/>
              </w:rPr>
              <w:t>:</w:t>
            </w:r>
          </w:p>
          <w:p w14:paraId="58CFDFA4" w14:textId="77777777" w:rsidR="008D2196" w:rsidRPr="00D873DB" w:rsidRDefault="008D2196" w:rsidP="00EE1148">
            <w:pPr>
              <w:shd w:val="clear" w:color="auto" w:fill="FFFFFF" w:themeFill="background1"/>
              <w:tabs>
                <w:tab w:val="left" w:pos="612"/>
              </w:tabs>
              <w:spacing w:before="120" w:after="120"/>
              <w:rPr>
                <w:iCs/>
                <w:lang w:eastAsia="ru-RU"/>
              </w:rPr>
            </w:pPr>
            <w:r w:rsidRPr="00D73ABD">
              <w:rPr>
                <w:iCs/>
                <w:lang w:eastAsia="ru-RU"/>
              </w:rPr>
              <w:t xml:space="preserve">- Structuri metalice și finisaje, </w:t>
            </w:r>
          </w:p>
        </w:tc>
        <w:tc>
          <w:tcPr>
            <w:tcW w:w="1949" w:type="dxa"/>
          </w:tcPr>
          <w:p w14:paraId="39C388C5"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75B90954" w14:textId="77777777" w:rsidTr="00EE1148">
        <w:tc>
          <w:tcPr>
            <w:tcW w:w="539" w:type="dxa"/>
          </w:tcPr>
          <w:p w14:paraId="70803E59"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1</w:t>
            </w:r>
            <w:r>
              <w:rPr>
                <w:iCs/>
                <w:lang w:val="ro-MD" w:eastAsia="ru-RU"/>
              </w:rPr>
              <w:t>6</w:t>
            </w:r>
          </w:p>
          <w:p w14:paraId="02E4D798" w14:textId="77777777" w:rsidR="008D2196" w:rsidRPr="005B7BE8" w:rsidRDefault="008D2196" w:rsidP="00EE1148">
            <w:pPr>
              <w:shd w:val="clear" w:color="auto" w:fill="FFFFFF" w:themeFill="background1"/>
              <w:tabs>
                <w:tab w:val="left" w:pos="612"/>
              </w:tabs>
              <w:spacing w:before="120" w:after="120"/>
              <w:rPr>
                <w:iCs/>
                <w:lang w:val="ro-MD" w:eastAsia="ru-RU"/>
              </w:rPr>
            </w:pPr>
          </w:p>
        </w:tc>
        <w:tc>
          <w:tcPr>
            <w:tcW w:w="2898" w:type="dxa"/>
          </w:tcPr>
          <w:p w14:paraId="202F8E0E" w14:textId="77777777" w:rsidR="008D2196" w:rsidRPr="005B7BE8" w:rsidRDefault="008D2196" w:rsidP="00EE1148">
            <w:pPr>
              <w:keepNext/>
              <w:outlineLvl w:val="0"/>
              <w:rPr>
                <w:rFonts w:eastAsia="Calibri"/>
                <w:bCs/>
                <w:sz w:val="8"/>
                <w:szCs w:val="8"/>
                <w:lang w:val="ro-MD" w:eastAsia="ro-RO"/>
              </w:rPr>
            </w:pPr>
          </w:p>
          <w:p w14:paraId="5B696C87" w14:textId="77777777" w:rsidR="008D2196" w:rsidRPr="005B7BE8" w:rsidRDefault="008D2196" w:rsidP="00EE1148">
            <w:pPr>
              <w:keepNext/>
              <w:outlineLvl w:val="0"/>
              <w:rPr>
                <w:rFonts w:eastAsia="PMingLiU"/>
                <w:bCs/>
                <w:sz w:val="10"/>
                <w:szCs w:val="10"/>
                <w:lang w:val="ro-MD"/>
              </w:rPr>
            </w:pPr>
            <w:r w:rsidRPr="005B7BE8">
              <w:rPr>
                <w:rFonts w:eastAsia="Calibri"/>
                <w:bCs/>
                <w:lang w:val="ro-MD" w:eastAsia="ro-RO"/>
              </w:rPr>
              <w:t xml:space="preserve">Declarație </w:t>
            </w:r>
            <w:bookmarkStart w:id="47" w:name="_Toc449632653"/>
            <w:bookmarkStart w:id="48" w:name="_Toc449633145"/>
            <w:bookmarkStart w:id="49" w:name="_Toc449692100"/>
            <w:r w:rsidRPr="005B7BE8">
              <w:rPr>
                <w:rFonts w:eastAsia="PMingLiU"/>
                <w:bCs/>
                <w:lang w:val="ro-MD"/>
              </w:rPr>
              <w:t xml:space="preserve">privind confirmarea identității beneficiarilor efectivi și neîncadrarea acestora în situația condamnării </w:t>
            </w:r>
            <w:bookmarkEnd w:id="47"/>
            <w:bookmarkEnd w:id="48"/>
            <w:bookmarkEnd w:id="49"/>
            <w:r w:rsidRPr="005B7BE8">
              <w:rPr>
                <w:rFonts w:eastAsia="PMingLiU"/>
                <w:bCs/>
                <w:lang w:val="ro-MD"/>
              </w:rPr>
              <w:t xml:space="preserve">pentru </w:t>
            </w:r>
            <w:r w:rsidRPr="005B7BE8">
              <w:rPr>
                <w:rFonts w:eastAsia="PMingLiU"/>
                <w:bCs/>
                <w:lang w:val="ro-MD"/>
              </w:rPr>
              <w:lastRenderedPageBreak/>
              <w:t>participarea la activităţi ale unei organizaţii sau grupări criminale, pentru corupţie, fraudă şi/sau spălare de bani.</w:t>
            </w:r>
          </w:p>
          <w:p w14:paraId="767565C9" w14:textId="77777777" w:rsidR="008D2196" w:rsidRPr="005B7BE8" w:rsidRDefault="008D2196" w:rsidP="00EE1148">
            <w:pPr>
              <w:keepNext/>
              <w:outlineLvl w:val="0"/>
              <w:rPr>
                <w:rFonts w:eastAsia="Calibri"/>
                <w:bCs/>
                <w:sz w:val="10"/>
                <w:szCs w:val="10"/>
                <w:lang w:val="ro-MD" w:eastAsia="ro-RO"/>
              </w:rPr>
            </w:pPr>
          </w:p>
        </w:tc>
        <w:tc>
          <w:tcPr>
            <w:tcW w:w="3630" w:type="dxa"/>
          </w:tcPr>
          <w:p w14:paraId="10CEBBB2"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lastRenderedPageBreak/>
              <w:t>Declarație</w:t>
            </w:r>
            <w:r w:rsidRPr="005B7BE8">
              <w:rPr>
                <w:iCs/>
                <w:lang w:val="ro-MD" w:eastAsia="ru-RU"/>
              </w:rPr>
              <w:t xml:space="preserve"> conform Ordinului Ministerului Finanțelor nr.145 din 24 noiembrie 2020, confirmat prin aplicarea semnăturii electronice.</w:t>
            </w:r>
          </w:p>
          <w:p w14:paraId="66034FE3"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lastRenderedPageBreak/>
              <w:t>Se prezintă în original de către operatorul economic desemnat cîștigător la semnarea contractului, confirmat prin aplicarea semnăturii și ștampilei ofertantului.</w:t>
            </w:r>
          </w:p>
          <w:p w14:paraId="281CA875" w14:textId="77777777" w:rsidR="008D2196" w:rsidRPr="005B7BE8" w:rsidRDefault="008D2196" w:rsidP="00EE1148">
            <w:pPr>
              <w:shd w:val="clear" w:color="auto" w:fill="FFFFFF" w:themeFill="background1"/>
              <w:tabs>
                <w:tab w:val="left" w:pos="612"/>
              </w:tabs>
              <w:spacing w:after="120"/>
              <w:rPr>
                <w:lang w:val="ro-MD"/>
              </w:rPr>
            </w:pPr>
          </w:p>
        </w:tc>
        <w:tc>
          <w:tcPr>
            <w:tcW w:w="1949" w:type="dxa"/>
          </w:tcPr>
          <w:p w14:paraId="6E77670B" w14:textId="77777777" w:rsidR="008D2196" w:rsidRPr="005B7BE8" w:rsidRDefault="008D2196" w:rsidP="00EE1148">
            <w:pPr>
              <w:shd w:val="clear" w:color="auto" w:fill="FFFFFF" w:themeFill="background1"/>
              <w:tabs>
                <w:tab w:val="left" w:pos="612"/>
              </w:tabs>
              <w:spacing w:before="120" w:after="120"/>
              <w:rPr>
                <w:iCs/>
                <w:lang w:val="ro-MD" w:eastAsia="ru-RU"/>
              </w:rPr>
            </w:pPr>
          </w:p>
        </w:tc>
      </w:tr>
      <w:tr w:rsidR="008D2196" w:rsidRPr="005B7BE8" w14:paraId="14D58720" w14:textId="77777777" w:rsidTr="00EE1148">
        <w:tc>
          <w:tcPr>
            <w:tcW w:w="539" w:type="dxa"/>
          </w:tcPr>
          <w:p w14:paraId="56A7D0ED"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17</w:t>
            </w:r>
          </w:p>
        </w:tc>
        <w:tc>
          <w:tcPr>
            <w:tcW w:w="2898" w:type="dxa"/>
          </w:tcPr>
          <w:p w14:paraId="7F07063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Dovada înregistrării persoanei juridice </w:t>
            </w:r>
          </w:p>
        </w:tc>
        <w:tc>
          <w:tcPr>
            <w:tcW w:w="3630" w:type="dxa"/>
          </w:tcPr>
          <w:p w14:paraId="4B8637F5" w14:textId="77777777" w:rsidR="008D2196" w:rsidRPr="005B7BE8" w:rsidRDefault="008D2196" w:rsidP="00EE1148">
            <w:pPr>
              <w:shd w:val="clear" w:color="auto" w:fill="FFFFFF" w:themeFill="background1"/>
              <w:tabs>
                <w:tab w:val="left" w:pos="612"/>
              </w:tabs>
              <w:spacing w:before="120" w:after="120"/>
              <w:rPr>
                <w:lang w:val="ro-MD"/>
              </w:rPr>
            </w:pPr>
            <w:r w:rsidRPr="005B7BE8">
              <w:rPr>
                <w:lang w:val="ro-MD"/>
              </w:rPr>
              <w:t xml:space="preserve">Certificat de înregistrare sau </w:t>
            </w:r>
          </w:p>
          <w:p w14:paraId="771D9308"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lang w:val="ro-MD"/>
              </w:rPr>
              <w:t xml:space="preserve">Decizie de înregistrare, </w:t>
            </w:r>
            <w:r w:rsidRPr="005B7BE8">
              <w:rPr>
                <w:iCs/>
                <w:lang w:val="ro-MD" w:eastAsia="ru-RU"/>
              </w:rPr>
              <w:t>confirmat prin aplicarea semnăturii electronice.</w:t>
            </w:r>
          </w:p>
        </w:tc>
        <w:tc>
          <w:tcPr>
            <w:tcW w:w="1949" w:type="dxa"/>
          </w:tcPr>
          <w:p w14:paraId="449EA2BA"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7831AC8D" w14:textId="77777777" w:rsidTr="00EE1148">
        <w:tc>
          <w:tcPr>
            <w:tcW w:w="539" w:type="dxa"/>
          </w:tcPr>
          <w:p w14:paraId="5EAD8A06"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18</w:t>
            </w:r>
          </w:p>
        </w:tc>
        <w:tc>
          <w:tcPr>
            <w:tcW w:w="2898" w:type="dxa"/>
          </w:tcPr>
          <w:p w14:paraId="4294F93F"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Extras din Registrul de stat al persoanelor juridice</w:t>
            </w:r>
          </w:p>
        </w:tc>
        <w:tc>
          <w:tcPr>
            <w:tcW w:w="3630" w:type="dxa"/>
          </w:tcPr>
          <w:p w14:paraId="682AC365"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Extras din Registrul de stat al persoanelor juridice, confirmat prin aplicarea semnăturii electronice.</w:t>
            </w:r>
          </w:p>
        </w:tc>
        <w:tc>
          <w:tcPr>
            <w:tcW w:w="1949" w:type="dxa"/>
          </w:tcPr>
          <w:p w14:paraId="4B96EDE8"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1EE8B71A" w14:textId="77777777" w:rsidTr="00EE1148">
        <w:tc>
          <w:tcPr>
            <w:tcW w:w="539" w:type="dxa"/>
          </w:tcPr>
          <w:p w14:paraId="24B5A42C"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19</w:t>
            </w:r>
          </w:p>
        </w:tc>
        <w:tc>
          <w:tcPr>
            <w:tcW w:w="2898" w:type="dxa"/>
          </w:tcPr>
          <w:p w14:paraId="6767E4B4"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Certificat de atribuire a contului bancar</w:t>
            </w:r>
          </w:p>
        </w:tc>
        <w:tc>
          <w:tcPr>
            <w:tcW w:w="3630" w:type="dxa"/>
          </w:tcPr>
          <w:p w14:paraId="17BDBA7D"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Certificat de atribuire a contului bancar, confirmat prin aplicarea semnăturii electronice.</w:t>
            </w:r>
          </w:p>
        </w:tc>
        <w:tc>
          <w:tcPr>
            <w:tcW w:w="1949" w:type="dxa"/>
          </w:tcPr>
          <w:p w14:paraId="64A812DE"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3E56B3A2" w14:textId="77777777" w:rsidTr="00EE1148">
        <w:tc>
          <w:tcPr>
            <w:tcW w:w="539" w:type="dxa"/>
          </w:tcPr>
          <w:p w14:paraId="60C51BDD"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2</w:t>
            </w:r>
            <w:r>
              <w:rPr>
                <w:iCs/>
                <w:lang w:val="ro-MD" w:eastAsia="ru-RU"/>
              </w:rPr>
              <w:t>0</w:t>
            </w:r>
          </w:p>
        </w:tc>
        <w:tc>
          <w:tcPr>
            <w:tcW w:w="2898" w:type="dxa"/>
          </w:tcPr>
          <w:p w14:paraId="04CAC8B4"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Capacitatea economică și financiară</w:t>
            </w:r>
          </w:p>
        </w:tc>
        <w:tc>
          <w:tcPr>
            <w:tcW w:w="3630" w:type="dxa"/>
          </w:tcPr>
          <w:p w14:paraId="72824594"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Prezentarea s</w:t>
            </w:r>
            <w:r w:rsidRPr="005B7BE8">
              <w:rPr>
                <w:iCs/>
                <w:lang w:val="ro-MD" w:eastAsia="ru-RU"/>
              </w:rPr>
              <w:t>ituațiil</w:t>
            </w:r>
            <w:r>
              <w:rPr>
                <w:iCs/>
                <w:lang w:val="ro-MD" w:eastAsia="ru-RU"/>
              </w:rPr>
              <w:t>or</w:t>
            </w:r>
            <w:r w:rsidRPr="005B7BE8">
              <w:rPr>
                <w:iCs/>
                <w:lang w:val="ro-MD" w:eastAsia="ru-RU"/>
              </w:rPr>
              <w:t xml:space="preserve"> financiare pentru anii 202</w:t>
            </w:r>
            <w:r>
              <w:rPr>
                <w:iCs/>
                <w:lang w:val="ro-MD" w:eastAsia="ru-RU"/>
              </w:rPr>
              <w:t>2-</w:t>
            </w:r>
            <w:r w:rsidRPr="005B7BE8">
              <w:rPr>
                <w:iCs/>
                <w:lang w:val="ro-MD" w:eastAsia="ru-RU"/>
              </w:rPr>
              <w:t>202</w:t>
            </w:r>
            <w:r>
              <w:rPr>
                <w:iCs/>
                <w:lang w:val="ro-MD" w:eastAsia="ru-RU"/>
              </w:rPr>
              <w:t>4</w:t>
            </w:r>
            <w:r w:rsidRPr="005B7BE8">
              <w:rPr>
                <w:iCs/>
                <w:lang w:val="ro-MD" w:eastAsia="ru-RU"/>
              </w:rPr>
              <w:t>, confirmat prin aplicarea semnăturii electronice</w:t>
            </w:r>
            <w:r>
              <w:rPr>
                <w:iCs/>
                <w:lang w:val="ro-MD" w:eastAsia="ru-RU"/>
              </w:rPr>
              <w:t>, în scopul demonstrării</w:t>
            </w:r>
            <w:r w:rsidRPr="005B7BE8">
              <w:rPr>
                <w:iCs/>
                <w:lang w:val="ro-MD" w:eastAsia="ru-RU"/>
              </w:rPr>
              <w:t xml:space="preserve"> unei cifre de afaceri anuală, în ultimii 3 ani, de minim</w:t>
            </w:r>
            <w:r>
              <w:rPr>
                <w:iCs/>
                <w:lang w:val="ro-MD" w:eastAsia="ru-RU"/>
              </w:rPr>
              <w:t xml:space="preserve"> </w:t>
            </w:r>
            <w:r w:rsidRPr="00D873DB">
              <w:rPr>
                <w:iCs/>
                <w:color w:val="000000" w:themeColor="text1"/>
                <w:lang w:val="ro-MD" w:eastAsia="ru-RU"/>
              </w:rPr>
              <w:t>645 000 lei.</w:t>
            </w:r>
          </w:p>
        </w:tc>
        <w:tc>
          <w:tcPr>
            <w:tcW w:w="1949" w:type="dxa"/>
          </w:tcPr>
          <w:p w14:paraId="0AB434B5" w14:textId="77777777" w:rsidR="008D2196" w:rsidRPr="005B7BE8" w:rsidRDefault="008D2196" w:rsidP="00EE1148">
            <w:pPr>
              <w:shd w:val="clear" w:color="auto" w:fill="FFFFFF" w:themeFill="background1"/>
              <w:tabs>
                <w:tab w:val="left" w:pos="612"/>
              </w:tabs>
              <w:spacing w:before="120" w:after="120"/>
              <w:rPr>
                <w:iCs/>
                <w:lang w:val="ro-MD" w:eastAsia="ru-RU"/>
              </w:rPr>
            </w:pPr>
            <w:r w:rsidRPr="005B7BE8">
              <w:rPr>
                <w:iCs/>
                <w:lang w:val="ro-MD" w:eastAsia="ru-RU"/>
              </w:rPr>
              <w:t>Obligatoriu</w:t>
            </w:r>
          </w:p>
        </w:tc>
      </w:tr>
      <w:tr w:rsidR="008D2196" w:rsidRPr="005B7BE8" w14:paraId="256E67D4" w14:textId="77777777" w:rsidTr="00EE1148">
        <w:tc>
          <w:tcPr>
            <w:tcW w:w="539" w:type="dxa"/>
          </w:tcPr>
          <w:p w14:paraId="1F362A51"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21</w:t>
            </w:r>
          </w:p>
        </w:tc>
        <w:tc>
          <w:tcPr>
            <w:tcW w:w="2898" w:type="dxa"/>
          </w:tcPr>
          <w:p w14:paraId="7C021E71" w14:textId="77777777" w:rsidR="008D2196" w:rsidRPr="005B7BE8" w:rsidRDefault="008D2196" w:rsidP="00EE1148">
            <w:pPr>
              <w:shd w:val="clear" w:color="auto" w:fill="FFFFFF" w:themeFill="background1"/>
              <w:tabs>
                <w:tab w:val="left" w:pos="612"/>
              </w:tabs>
              <w:spacing w:before="120" w:after="120"/>
              <w:rPr>
                <w:iCs/>
                <w:lang w:val="ro-MD" w:eastAsia="ru-RU"/>
              </w:rPr>
            </w:pPr>
            <w:r w:rsidRPr="00D73ABD">
              <w:rPr>
                <w:iCs/>
                <w:lang w:eastAsia="ru-RU"/>
              </w:rPr>
              <w:t>Certificat ISO 9001:2015 sau analogic</w:t>
            </w:r>
          </w:p>
        </w:tc>
        <w:tc>
          <w:tcPr>
            <w:tcW w:w="3630" w:type="dxa"/>
          </w:tcPr>
          <w:p w14:paraId="7856DE04"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Sitem de management al calității lucrărilor pentru următoarele domenii de activitate:</w:t>
            </w:r>
          </w:p>
          <w:p w14:paraId="37904128"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 xml:space="preserve">- </w:t>
            </w:r>
            <w:r>
              <w:rPr>
                <w:iCs/>
                <w:lang w:eastAsia="ru-RU"/>
              </w:rPr>
              <w:t xml:space="preserve">structuri metalice și </w:t>
            </w:r>
            <w:r w:rsidRPr="00D73ABD">
              <w:rPr>
                <w:iCs/>
                <w:lang w:eastAsia="ru-RU"/>
              </w:rPr>
              <w:t>finisaje,</w:t>
            </w:r>
          </w:p>
          <w:p w14:paraId="34205F31" w14:textId="77777777" w:rsidR="008D2196" w:rsidRPr="005B7BE8" w:rsidRDefault="008D2196" w:rsidP="00EE1148">
            <w:pPr>
              <w:shd w:val="clear" w:color="auto" w:fill="FFFFFF" w:themeFill="background1"/>
              <w:tabs>
                <w:tab w:val="left" w:pos="612"/>
              </w:tabs>
              <w:spacing w:before="120" w:after="120"/>
              <w:rPr>
                <w:iCs/>
                <w:lang w:val="ro-MD" w:eastAsia="ru-RU"/>
              </w:rPr>
            </w:pPr>
            <w:r w:rsidRPr="00D73ABD">
              <w:rPr>
                <w:iCs/>
                <w:lang w:eastAsia="ru-RU"/>
              </w:rPr>
              <w:t>confirmat prin aplicarea semnăturii electronice.</w:t>
            </w:r>
          </w:p>
        </w:tc>
        <w:tc>
          <w:tcPr>
            <w:tcW w:w="1949" w:type="dxa"/>
          </w:tcPr>
          <w:p w14:paraId="58F0B576"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eastAsia="ru-RU"/>
              </w:rPr>
              <w:t>Neo</w:t>
            </w:r>
            <w:r w:rsidRPr="00D73ABD">
              <w:rPr>
                <w:iCs/>
                <w:lang w:eastAsia="ru-RU"/>
              </w:rPr>
              <w:t>bligatoriu</w:t>
            </w:r>
          </w:p>
        </w:tc>
      </w:tr>
      <w:tr w:rsidR="008D2196" w:rsidRPr="005B7BE8" w14:paraId="2AD8AACF" w14:textId="77777777" w:rsidTr="00EE1148">
        <w:tc>
          <w:tcPr>
            <w:tcW w:w="539" w:type="dxa"/>
          </w:tcPr>
          <w:p w14:paraId="17920271"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22</w:t>
            </w:r>
          </w:p>
        </w:tc>
        <w:tc>
          <w:tcPr>
            <w:tcW w:w="2898" w:type="dxa"/>
          </w:tcPr>
          <w:p w14:paraId="57745508" w14:textId="77777777" w:rsidR="008D2196" w:rsidRPr="005B7BE8" w:rsidRDefault="008D2196" w:rsidP="00EE1148">
            <w:pPr>
              <w:shd w:val="clear" w:color="auto" w:fill="FFFFFF" w:themeFill="background1"/>
              <w:tabs>
                <w:tab w:val="left" w:pos="612"/>
              </w:tabs>
              <w:spacing w:before="120" w:after="120"/>
              <w:rPr>
                <w:iCs/>
                <w:lang w:val="ro-MD" w:eastAsia="ru-RU"/>
              </w:rPr>
            </w:pPr>
            <w:r w:rsidRPr="00D73ABD">
              <w:rPr>
                <w:iCs/>
                <w:lang w:eastAsia="ru-RU"/>
              </w:rPr>
              <w:t>Certificat ISO 45001:2018 sau analogic</w:t>
            </w:r>
          </w:p>
        </w:tc>
        <w:tc>
          <w:tcPr>
            <w:tcW w:w="3630" w:type="dxa"/>
          </w:tcPr>
          <w:p w14:paraId="24EF05A6"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Sitem de management al sănătății și securității în muncă pentru următoarele domenii de activitate:</w:t>
            </w:r>
          </w:p>
          <w:p w14:paraId="00B880CF"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 xml:space="preserve">- </w:t>
            </w:r>
            <w:r>
              <w:rPr>
                <w:iCs/>
                <w:lang w:eastAsia="ru-RU"/>
              </w:rPr>
              <w:t xml:space="preserve">structuri metalice și </w:t>
            </w:r>
            <w:r w:rsidRPr="00D73ABD">
              <w:rPr>
                <w:iCs/>
                <w:lang w:eastAsia="ru-RU"/>
              </w:rPr>
              <w:t>finisaje,</w:t>
            </w:r>
          </w:p>
          <w:p w14:paraId="41322DF6" w14:textId="77777777" w:rsidR="008D2196" w:rsidRPr="005B7BE8" w:rsidRDefault="008D2196" w:rsidP="00EE1148">
            <w:pPr>
              <w:shd w:val="clear" w:color="auto" w:fill="FFFFFF" w:themeFill="background1"/>
              <w:tabs>
                <w:tab w:val="left" w:pos="612"/>
              </w:tabs>
              <w:spacing w:before="120" w:after="120"/>
              <w:rPr>
                <w:iCs/>
                <w:lang w:val="ro-MD" w:eastAsia="ru-RU"/>
              </w:rPr>
            </w:pPr>
            <w:r w:rsidRPr="00D73ABD">
              <w:rPr>
                <w:iCs/>
                <w:lang w:eastAsia="ru-RU"/>
              </w:rPr>
              <w:t>confirmat prin aplicarea semnăturii electronice.</w:t>
            </w:r>
          </w:p>
        </w:tc>
        <w:tc>
          <w:tcPr>
            <w:tcW w:w="1949" w:type="dxa"/>
          </w:tcPr>
          <w:p w14:paraId="3D1A0904"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eastAsia="ru-RU"/>
              </w:rPr>
              <w:t>Neo</w:t>
            </w:r>
            <w:r w:rsidRPr="00D73ABD">
              <w:rPr>
                <w:iCs/>
                <w:lang w:eastAsia="ru-RU"/>
              </w:rPr>
              <w:t>bligatoriu</w:t>
            </w:r>
          </w:p>
        </w:tc>
      </w:tr>
      <w:tr w:rsidR="008D2196" w:rsidRPr="005B7BE8" w14:paraId="6919DBC4" w14:textId="77777777" w:rsidTr="00EE1148">
        <w:tc>
          <w:tcPr>
            <w:tcW w:w="539" w:type="dxa"/>
          </w:tcPr>
          <w:p w14:paraId="551D7E32"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val="ro-MD" w:eastAsia="ru-RU"/>
              </w:rPr>
              <w:t>23</w:t>
            </w:r>
          </w:p>
        </w:tc>
        <w:tc>
          <w:tcPr>
            <w:tcW w:w="2898" w:type="dxa"/>
          </w:tcPr>
          <w:p w14:paraId="677F2A70" w14:textId="77777777" w:rsidR="008D2196" w:rsidRPr="005B7BE8" w:rsidRDefault="008D2196" w:rsidP="00EE1148">
            <w:pPr>
              <w:shd w:val="clear" w:color="auto" w:fill="FFFFFF" w:themeFill="background1"/>
              <w:tabs>
                <w:tab w:val="left" w:pos="612"/>
              </w:tabs>
              <w:spacing w:before="120" w:after="120"/>
              <w:rPr>
                <w:iCs/>
                <w:lang w:val="ro-MD" w:eastAsia="ru-RU"/>
              </w:rPr>
            </w:pPr>
            <w:r w:rsidRPr="00D73ABD">
              <w:rPr>
                <w:iCs/>
                <w:lang w:eastAsia="ru-RU"/>
              </w:rPr>
              <w:t>Certificat ISO 14001:2015 sau analogic</w:t>
            </w:r>
          </w:p>
        </w:tc>
        <w:tc>
          <w:tcPr>
            <w:tcW w:w="3630" w:type="dxa"/>
          </w:tcPr>
          <w:p w14:paraId="148C0892"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Sitem de management al mediului pentru următoarele domenii de activitate:</w:t>
            </w:r>
          </w:p>
          <w:p w14:paraId="5B318282" w14:textId="77777777" w:rsidR="008D2196" w:rsidRPr="005B7BE8" w:rsidRDefault="008D2196" w:rsidP="00EE1148">
            <w:pPr>
              <w:shd w:val="clear" w:color="auto" w:fill="FFFFFF" w:themeFill="background1"/>
              <w:tabs>
                <w:tab w:val="left" w:pos="612"/>
              </w:tabs>
              <w:spacing w:before="120" w:after="120"/>
              <w:rPr>
                <w:iCs/>
                <w:lang w:val="ro-MD" w:eastAsia="ru-RU"/>
              </w:rPr>
            </w:pPr>
            <w:r w:rsidRPr="00D73ABD">
              <w:rPr>
                <w:iCs/>
                <w:lang w:eastAsia="ru-RU"/>
              </w:rPr>
              <w:t xml:space="preserve">- </w:t>
            </w:r>
            <w:r>
              <w:rPr>
                <w:iCs/>
                <w:lang w:eastAsia="ru-RU"/>
              </w:rPr>
              <w:t xml:space="preserve">structuri metalice și </w:t>
            </w:r>
            <w:r w:rsidRPr="00D73ABD">
              <w:rPr>
                <w:iCs/>
                <w:lang w:eastAsia="ru-RU"/>
              </w:rPr>
              <w:t>finisaje.</w:t>
            </w:r>
          </w:p>
        </w:tc>
        <w:tc>
          <w:tcPr>
            <w:tcW w:w="1949" w:type="dxa"/>
          </w:tcPr>
          <w:p w14:paraId="15689B48" w14:textId="77777777" w:rsidR="008D2196" w:rsidRPr="005B7BE8" w:rsidRDefault="008D2196" w:rsidP="00EE1148">
            <w:pPr>
              <w:shd w:val="clear" w:color="auto" w:fill="FFFFFF" w:themeFill="background1"/>
              <w:tabs>
                <w:tab w:val="left" w:pos="612"/>
              </w:tabs>
              <w:spacing w:before="120" w:after="120"/>
              <w:rPr>
                <w:iCs/>
                <w:lang w:val="ro-MD" w:eastAsia="ru-RU"/>
              </w:rPr>
            </w:pPr>
            <w:r>
              <w:rPr>
                <w:iCs/>
                <w:lang w:eastAsia="ru-RU"/>
              </w:rPr>
              <w:t>Neo</w:t>
            </w:r>
            <w:r w:rsidRPr="00D73ABD">
              <w:rPr>
                <w:iCs/>
                <w:lang w:eastAsia="ru-RU"/>
              </w:rPr>
              <w:t>bligatoriu</w:t>
            </w:r>
          </w:p>
        </w:tc>
      </w:tr>
      <w:tr w:rsidR="008D2196" w:rsidRPr="005B7BE8" w14:paraId="6C254344" w14:textId="77777777" w:rsidTr="00EE1148">
        <w:tc>
          <w:tcPr>
            <w:tcW w:w="539" w:type="dxa"/>
          </w:tcPr>
          <w:p w14:paraId="2010DA67" w14:textId="77777777" w:rsidR="008D2196" w:rsidRDefault="008D2196" w:rsidP="00EE1148">
            <w:pPr>
              <w:shd w:val="clear" w:color="auto" w:fill="FFFFFF" w:themeFill="background1"/>
              <w:tabs>
                <w:tab w:val="left" w:pos="612"/>
              </w:tabs>
              <w:spacing w:before="120" w:after="120"/>
              <w:rPr>
                <w:iCs/>
                <w:lang w:val="ro-MD" w:eastAsia="ru-RU"/>
              </w:rPr>
            </w:pPr>
            <w:r>
              <w:rPr>
                <w:iCs/>
                <w:lang w:val="ro-MD" w:eastAsia="ru-RU"/>
              </w:rPr>
              <w:t>24</w:t>
            </w:r>
          </w:p>
        </w:tc>
        <w:tc>
          <w:tcPr>
            <w:tcW w:w="2898" w:type="dxa"/>
          </w:tcPr>
          <w:p w14:paraId="41975FFC" w14:textId="77777777" w:rsidR="008D2196" w:rsidRPr="00D73ABD" w:rsidRDefault="008D2196" w:rsidP="00EE1148">
            <w:pPr>
              <w:shd w:val="clear" w:color="auto" w:fill="FFFFFF" w:themeFill="background1"/>
              <w:tabs>
                <w:tab w:val="left" w:pos="612"/>
              </w:tabs>
              <w:spacing w:before="120" w:after="120"/>
              <w:rPr>
                <w:iCs/>
                <w:lang w:eastAsia="ru-RU"/>
              </w:rPr>
            </w:pPr>
            <w:r>
              <w:rPr>
                <w:iCs/>
                <w:lang w:eastAsia="ru-RU"/>
              </w:rPr>
              <w:t>Manualul Calității</w:t>
            </w:r>
          </w:p>
        </w:tc>
        <w:tc>
          <w:tcPr>
            <w:tcW w:w="3630" w:type="dxa"/>
          </w:tcPr>
          <w:p w14:paraId="674A13B9" w14:textId="77777777" w:rsidR="008D2196" w:rsidRDefault="008D2196" w:rsidP="00EE1148">
            <w:pPr>
              <w:shd w:val="clear" w:color="auto" w:fill="FFFFFF" w:themeFill="background1"/>
              <w:tabs>
                <w:tab w:val="left" w:pos="612"/>
              </w:tabs>
              <w:spacing w:before="120" w:after="120"/>
              <w:rPr>
                <w:iCs/>
                <w:lang w:eastAsia="ru-RU"/>
              </w:rPr>
            </w:pPr>
            <w:r>
              <w:rPr>
                <w:iCs/>
                <w:lang w:eastAsia="ru-RU"/>
              </w:rPr>
              <w:t>Manualul Calității</w:t>
            </w:r>
          </w:p>
          <w:p w14:paraId="1FE37D7F" w14:textId="77777777" w:rsidR="008D2196" w:rsidRPr="00D73ABD" w:rsidRDefault="008D2196" w:rsidP="00EE1148">
            <w:pPr>
              <w:shd w:val="clear" w:color="auto" w:fill="FFFFFF" w:themeFill="background1"/>
              <w:tabs>
                <w:tab w:val="left" w:pos="612"/>
              </w:tabs>
              <w:spacing w:before="120" w:after="120"/>
              <w:rPr>
                <w:iCs/>
                <w:lang w:eastAsia="ru-RU"/>
              </w:rPr>
            </w:pPr>
            <w:r w:rsidRPr="00D73ABD">
              <w:rPr>
                <w:iCs/>
                <w:lang w:eastAsia="ru-RU"/>
              </w:rPr>
              <w:t>confirmat prin aplicarea semnăturii electronice.</w:t>
            </w:r>
          </w:p>
        </w:tc>
        <w:tc>
          <w:tcPr>
            <w:tcW w:w="1949" w:type="dxa"/>
          </w:tcPr>
          <w:p w14:paraId="75522A14" w14:textId="77777777" w:rsidR="008D2196" w:rsidRDefault="008D2196" w:rsidP="00EE1148">
            <w:pPr>
              <w:shd w:val="clear" w:color="auto" w:fill="FFFFFF" w:themeFill="background1"/>
              <w:tabs>
                <w:tab w:val="left" w:pos="612"/>
              </w:tabs>
              <w:spacing w:before="120" w:after="120"/>
              <w:rPr>
                <w:iCs/>
                <w:lang w:eastAsia="ru-RU"/>
              </w:rPr>
            </w:pPr>
            <w:r>
              <w:rPr>
                <w:iCs/>
                <w:lang w:eastAsia="ru-RU"/>
              </w:rPr>
              <w:t>O</w:t>
            </w:r>
            <w:r w:rsidRPr="00D73ABD">
              <w:rPr>
                <w:iCs/>
                <w:lang w:eastAsia="ru-RU"/>
              </w:rPr>
              <w:t>bligatoriu</w:t>
            </w:r>
          </w:p>
        </w:tc>
      </w:tr>
    </w:tbl>
    <w:p w14:paraId="6C92673C"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 xml:space="preserve">Garanția pentru ofertă: </w:t>
      </w:r>
      <w:r>
        <w:rPr>
          <w:b/>
          <w:lang w:val="ro-MD" w:eastAsia="ru-RU"/>
        </w:rPr>
        <w:t>nu se aplică</w:t>
      </w:r>
      <w:r w:rsidRPr="005B7BE8">
        <w:rPr>
          <w:b/>
          <w:lang w:val="ro-MD" w:eastAsia="ru-RU"/>
        </w:rPr>
        <w:t>.</w:t>
      </w:r>
    </w:p>
    <w:p w14:paraId="478F596A"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lastRenderedPageBreak/>
        <w:t>Termenul de garanție a lucrărilor: minim 5 ani.</w:t>
      </w:r>
    </w:p>
    <w:p w14:paraId="616611A5"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Garanția de bună execuție a contractului</w:t>
      </w:r>
      <w:r>
        <w:rPr>
          <w:b/>
          <w:lang w:val="ro-MD" w:eastAsia="ru-RU"/>
        </w:rPr>
        <w:t>: nu se aplică</w:t>
      </w:r>
      <w:r w:rsidRPr="005B7BE8">
        <w:rPr>
          <w:b/>
          <w:lang w:val="ro-MD" w:eastAsia="ru-RU"/>
        </w:rPr>
        <w:t>.</w:t>
      </w:r>
    </w:p>
    <w:p w14:paraId="23BFD47D"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Motivul recurgerii la procedura accelerată (în cazul licitației deschise, restrânse și a procedurii negociate): nu se aplică.</w:t>
      </w:r>
    </w:p>
    <w:p w14:paraId="11478852"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Tehnici și instrumente specifice de atribuire (dacă este cazul specificați dacă se va utiliza acordul-cadru, sistemul dinamic de achiziție sau licitația electronică): nu se aplică.</w:t>
      </w:r>
    </w:p>
    <w:p w14:paraId="00455B27" w14:textId="77777777" w:rsidR="008D2196" w:rsidRPr="005B7BE8" w:rsidRDefault="008D2196" w:rsidP="008D2196">
      <w:pPr>
        <w:numPr>
          <w:ilvl w:val="0"/>
          <w:numId w:val="25"/>
        </w:numPr>
        <w:tabs>
          <w:tab w:val="right" w:pos="426"/>
        </w:tabs>
        <w:spacing w:before="120"/>
        <w:ind w:left="0" w:firstLine="0"/>
        <w:rPr>
          <w:b/>
          <w:lang w:val="ro-MD" w:eastAsia="ru-RU"/>
        </w:rPr>
      </w:pPr>
      <w:r w:rsidRPr="005B7BE8">
        <w:rPr>
          <w:b/>
          <w:lang w:val="ro-MD" w:eastAsia="ru-RU"/>
        </w:rPr>
        <w:t>Condiții speciale de care depinde îndeplinirea contractului (</w:t>
      </w:r>
      <w:r w:rsidRPr="005B7BE8">
        <w:rPr>
          <w:lang w:val="ro-MD" w:eastAsia="ru-RU"/>
        </w:rPr>
        <w:t>indicați după caz</w:t>
      </w:r>
      <w:r w:rsidRPr="005B7BE8">
        <w:rPr>
          <w:b/>
          <w:lang w:val="ro-MD" w:eastAsia="ru-RU"/>
        </w:rPr>
        <w:t>): nu sunt.</w:t>
      </w:r>
    </w:p>
    <w:p w14:paraId="7FC6A4D5" w14:textId="77777777" w:rsidR="008D2196" w:rsidRPr="005B7BE8" w:rsidRDefault="008D2196" w:rsidP="008D2196">
      <w:pPr>
        <w:numPr>
          <w:ilvl w:val="0"/>
          <w:numId w:val="25"/>
        </w:numPr>
        <w:tabs>
          <w:tab w:val="right" w:pos="426"/>
        </w:tabs>
        <w:spacing w:before="120"/>
        <w:ind w:left="0" w:firstLine="0"/>
        <w:rPr>
          <w:b/>
          <w:lang w:val="ro-MD" w:eastAsia="ru-RU"/>
        </w:rPr>
      </w:pPr>
      <w:bookmarkStart w:id="50" w:name="_Hlk71621175"/>
      <w:r w:rsidRPr="005B7BE8">
        <w:rPr>
          <w:b/>
          <w:lang w:val="ro-MD" w:eastAsia="ru-RU"/>
        </w:rPr>
        <w:t>Ofertele se prezintă în valuta</w:t>
      </w:r>
      <w:bookmarkEnd w:id="50"/>
      <w:r w:rsidRPr="005B7BE8">
        <w:rPr>
          <w:b/>
          <w:lang w:val="ro-MD" w:eastAsia="ru-RU"/>
        </w:rPr>
        <w:t xml:space="preserve"> MDL</w:t>
      </w:r>
    </w:p>
    <w:p w14:paraId="02AE6C08" w14:textId="77777777" w:rsidR="008D2196" w:rsidRPr="005B7BE8" w:rsidRDefault="008D2196" w:rsidP="008D2196">
      <w:pPr>
        <w:numPr>
          <w:ilvl w:val="0"/>
          <w:numId w:val="25"/>
        </w:numPr>
        <w:tabs>
          <w:tab w:val="right" w:pos="426"/>
        </w:tabs>
        <w:spacing w:before="120"/>
        <w:ind w:left="0" w:firstLine="0"/>
        <w:rPr>
          <w:b/>
          <w:lang w:val="ro-MD" w:eastAsia="ru-RU"/>
        </w:rPr>
      </w:pPr>
      <w:r w:rsidRPr="005B7BE8">
        <w:rPr>
          <w:b/>
          <w:lang w:val="ro-MD" w:eastAsia="ru-RU"/>
        </w:rPr>
        <w:t>Criteriul de evaluare aplicat pentru atribuirea contractului: prețul cel mai scăzut.</w:t>
      </w:r>
    </w:p>
    <w:p w14:paraId="787318F0" w14:textId="77777777" w:rsidR="008D2196" w:rsidRPr="005B7BE8" w:rsidRDefault="008D2196" w:rsidP="008D2196">
      <w:pPr>
        <w:numPr>
          <w:ilvl w:val="0"/>
          <w:numId w:val="25"/>
        </w:numPr>
        <w:shd w:val="clear" w:color="auto" w:fill="FFFFFF" w:themeFill="background1"/>
        <w:tabs>
          <w:tab w:val="right" w:pos="426"/>
        </w:tabs>
        <w:spacing w:before="120"/>
        <w:ind w:left="0" w:firstLine="0"/>
        <w:rPr>
          <w:b/>
          <w:lang w:val="ro-MD" w:eastAsia="ru-RU"/>
        </w:rPr>
      </w:pPr>
      <w:r w:rsidRPr="005B7BE8">
        <w:rPr>
          <w:b/>
          <w:lang w:val="ro-MD" w:eastAsia="ru-RU"/>
        </w:rPr>
        <w:t>Termenul limită de depunere/deschidere a ofertelor:</w:t>
      </w:r>
    </w:p>
    <w:p w14:paraId="7290AB91" w14:textId="77777777" w:rsidR="008D2196" w:rsidRPr="005B7BE8" w:rsidRDefault="008D2196" w:rsidP="008D2196">
      <w:pPr>
        <w:numPr>
          <w:ilvl w:val="0"/>
          <w:numId w:val="27"/>
        </w:numPr>
        <w:shd w:val="clear" w:color="auto" w:fill="FFFFFF" w:themeFill="background1"/>
        <w:tabs>
          <w:tab w:val="right" w:pos="426"/>
        </w:tabs>
        <w:spacing w:before="120"/>
        <w:rPr>
          <w:b/>
          <w:lang w:val="ro-MD" w:eastAsia="ru-RU"/>
        </w:rPr>
      </w:pPr>
      <w:r w:rsidRPr="005B7BE8">
        <w:rPr>
          <w:b/>
          <w:lang w:val="ro-MD" w:eastAsia="ru-RU"/>
        </w:rPr>
        <w:t xml:space="preserve">conform SIA RSAP </w:t>
      </w:r>
    </w:p>
    <w:p w14:paraId="3312DEAD" w14:textId="77777777" w:rsidR="008D2196" w:rsidRPr="005B7BE8" w:rsidRDefault="008D2196" w:rsidP="008D2196">
      <w:pPr>
        <w:numPr>
          <w:ilvl w:val="0"/>
          <w:numId w:val="27"/>
        </w:numPr>
        <w:shd w:val="clear" w:color="auto" w:fill="FFFFFF" w:themeFill="background1"/>
        <w:tabs>
          <w:tab w:val="right" w:pos="426"/>
        </w:tabs>
        <w:spacing w:before="120"/>
        <w:rPr>
          <w:b/>
          <w:lang w:val="ro-MD" w:eastAsia="ru-RU"/>
        </w:rPr>
      </w:pPr>
      <w:r w:rsidRPr="005B7BE8">
        <w:rPr>
          <w:b/>
          <w:lang w:val="ro-MD" w:eastAsia="ru-RU"/>
        </w:rPr>
        <w:t xml:space="preserve">conform SIA RSAP </w:t>
      </w:r>
    </w:p>
    <w:p w14:paraId="75F55635" w14:textId="77777777" w:rsidR="008D2196" w:rsidRPr="005B7BE8" w:rsidRDefault="008D2196" w:rsidP="008D2196">
      <w:pPr>
        <w:numPr>
          <w:ilvl w:val="0"/>
          <w:numId w:val="25"/>
        </w:numPr>
        <w:shd w:val="clear" w:color="auto" w:fill="FFFFFF" w:themeFill="background1"/>
        <w:tabs>
          <w:tab w:val="right" w:pos="426"/>
        </w:tabs>
        <w:spacing w:before="120"/>
        <w:ind w:left="0" w:firstLine="0"/>
        <w:rPr>
          <w:b/>
          <w:lang w:val="ro-MD" w:eastAsia="ru-RU"/>
        </w:rPr>
      </w:pPr>
      <w:r w:rsidRPr="005B7BE8">
        <w:rPr>
          <w:b/>
          <w:lang w:val="ro-MD" w:eastAsia="ru-RU"/>
        </w:rPr>
        <w:t xml:space="preserve">Adresa la care trebuie transmise ofertele sau cererile de participare: </w:t>
      </w:r>
    </w:p>
    <w:p w14:paraId="5FF91468" w14:textId="77777777" w:rsidR="008D2196" w:rsidRPr="005B7BE8" w:rsidRDefault="008D2196" w:rsidP="008D2196">
      <w:pPr>
        <w:shd w:val="clear" w:color="auto" w:fill="FFFFFF" w:themeFill="background1"/>
        <w:tabs>
          <w:tab w:val="right" w:pos="426"/>
        </w:tabs>
        <w:spacing w:before="120"/>
        <w:ind w:left="450"/>
        <w:rPr>
          <w:b/>
          <w:lang w:val="ro-MD" w:eastAsia="ru-RU"/>
        </w:rPr>
      </w:pPr>
      <w:r w:rsidRPr="005B7BE8">
        <w:rPr>
          <w:b/>
          <w:i/>
          <w:lang w:val="ro-MD" w:eastAsia="ru-RU"/>
        </w:rPr>
        <w:t>Ofertele sau cererile de participare vor fi depuse electronic prin intermediul SIA RSAP</w:t>
      </w:r>
    </w:p>
    <w:p w14:paraId="7190BC02" w14:textId="77777777" w:rsidR="008D2196" w:rsidRPr="005B7BE8" w:rsidRDefault="008D2196" w:rsidP="008D2196">
      <w:pPr>
        <w:numPr>
          <w:ilvl w:val="0"/>
          <w:numId w:val="25"/>
        </w:numPr>
        <w:tabs>
          <w:tab w:val="right" w:pos="426"/>
        </w:tabs>
        <w:spacing w:before="120"/>
        <w:ind w:left="0" w:firstLine="0"/>
        <w:rPr>
          <w:b/>
          <w:lang w:val="ro-MD" w:eastAsia="ru-RU"/>
        </w:rPr>
      </w:pPr>
      <w:r w:rsidRPr="005B7BE8">
        <w:rPr>
          <w:b/>
          <w:lang w:val="ro-MD" w:eastAsia="ru-RU"/>
        </w:rPr>
        <w:t xml:space="preserve">Termenul de valabilitate a ofertelor: </w:t>
      </w:r>
      <w:r>
        <w:rPr>
          <w:b/>
          <w:lang w:val="ro-MD" w:eastAsia="ru-RU"/>
        </w:rPr>
        <w:t>3</w:t>
      </w:r>
      <w:r w:rsidRPr="005B7BE8">
        <w:rPr>
          <w:b/>
          <w:lang w:val="ro-MD" w:eastAsia="ru-RU"/>
        </w:rPr>
        <w:t>0 zile</w:t>
      </w:r>
    </w:p>
    <w:p w14:paraId="58899DF3" w14:textId="77777777" w:rsidR="008D2196" w:rsidRPr="005B7BE8" w:rsidRDefault="008D2196" w:rsidP="008D2196">
      <w:pPr>
        <w:numPr>
          <w:ilvl w:val="0"/>
          <w:numId w:val="25"/>
        </w:numPr>
        <w:tabs>
          <w:tab w:val="right" w:pos="426"/>
        </w:tabs>
        <w:spacing w:before="120"/>
        <w:ind w:left="0" w:firstLine="0"/>
        <w:rPr>
          <w:b/>
          <w:lang w:val="ro-MD" w:eastAsia="ru-RU"/>
        </w:rPr>
      </w:pPr>
      <w:r w:rsidRPr="005B7BE8">
        <w:rPr>
          <w:b/>
          <w:lang w:val="ro-MD" w:eastAsia="ru-RU"/>
        </w:rPr>
        <w:t xml:space="preserve">Locul deschiderii ofertelor: </w:t>
      </w:r>
      <w:r w:rsidRPr="005B7BE8">
        <w:rPr>
          <w:lang w:val="ro-MD"/>
        </w:rPr>
        <w:t xml:space="preserve"> </w:t>
      </w:r>
      <w:r w:rsidRPr="005B7BE8">
        <w:rPr>
          <w:b/>
          <w:u w:val="single"/>
          <w:lang w:val="ro-MD" w:eastAsia="ru-RU"/>
        </w:rPr>
        <w:t>SIA RSAP</w:t>
      </w:r>
      <w:r w:rsidRPr="005B7BE8">
        <w:rPr>
          <w:b/>
          <w:lang w:val="ro-MD" w:eastAsia="ru-RU"/>
        </w:rPr>
        <w:t xml:space="preserve"> </w:t>
      </w:r>
    </w:p>
    <w:p w14:paraId="327D4B9E" w14:textId="77777777" w:rsidR="008D2196" w:rsidRPr="005B7BE8" w:rsidRDefault="008D2196" w:rsidP="008D2196">
      <w:pPr>
        <w:shd w:val="clear" w:color="auto" w:fill="FFFFFF" w:themeFill="background1"/>
        <w:tabs>
          <w:tab w:val="left" w:pos="360"/>
          <w:tab w:val="left" w:pos="1800"/>
          <w:tab w:val="left" w:pos="3240"/>
        </w:tabs>
        <w:spacing w:after="120"/>
        <w:ind w:left="360"/>
        <w:rPr>
          <w:b/>
          <w:i/>
          <w:lang w:val="ro-MD" w:eastAsia="ru-RU"/>
        </w:rPr>
      </w:pPr>
      <w:r w:rsidRPr="005B7BE8">
        <w:rPr>
          <w:b/>
          <w:i/>
          <w:lang w:val="ro-MD" w:eastAsia="ru-RU"/>
        </w:rPr>
        <w:t xml:space="preserve">Ofertele și/sau certificatele ce conțin date cu caracter personal  întârziate vor fi respinse. </w:t>
      </w:r>
    </w:p>
    <w:p w14:paraId="0BCACC29" w14:textId="77777777" w:rsidR="008D2196" w:rsidRPr="005B7BE8" w:rsidRDefault="008D2196" w:rsidP="008D2196">
      <w:pPr>
        <w:numPr>
          <w:ilvl w:val="0"/>
          <w:numId w:val="25"/>
        </w:numPr>
        <w:shd w:val="clear" w:color="auto" w:fill="FFFFFF" w:themeFill="background1"/>
        <w:tabs>
          <w:tab w:val="right" w:pos="426"/>
        </w:tabs>
        <w:spacing w:before="120"/>
        <w:ind w:left="450" w:hanging="450"/>
        <w:rPr>
          <w:b/>
          <w:lang w:val="ro-MD" w:eastAsia="ru-RU"/>
        </w:rPr>
      </w:pPr>
      <w:r w:rsidRPr="005B7BE8">
        <w:rPr>
          <w:b/>
          <w:lang w:val="ro-MD" w:eastAsia="ru-RU"/>
        </w:rPr>
        <w:t xml:space="preserve">Persoanele autorizate să asiste la deschiderea ofertelor: </w:t>
      </w:r>
      <w:r w:rsidRPr="005B7BE8">
        <w:rPr>
          <w:b/>
          <w:lang w:val="ro-MD" w:eastAsia="ru-RU"/>
        </w:rPr>
        <w:br/>
      </w:r>
      <w:r w:rsidRPr="005B7BE8">
        <w:rPr>
          <w:b/>
          <w:i/>
          <w:lang w:val="ro-MD" w:eastAsia="ru-RU"/>
        </w:rPr>
        <w:t>Ofertanții sau reprezentanții acestora au dreptul să participe la deschiderea ofertelor, cu excepția cazului când ofertele au fost depuse prin SIA RSAP</w:t>
      </w:r>
      <w:r w:rsidRPr="005B7BE8">
        <w:rPr>
          <w:b/>
          <w:lang w:val="ro-MD" w:eastAsia="ru-RU"/>
        </w:rPr>
        <w:t>.</w:t>
      </w:r>
    </w:p>
    <w:p w14:paraId="7E06F99D" w14:textId="77777777" w:rsidR="008D2196" w:rsidRPr="005B7BE8" w:rsidRDefault="008D2196" w:rsidP="008D2196">
      <w:pPr>
        <w:numPr>
          <w:ilvl w:val="0"/>
          <w:numId w:val="25"/>
        </w:numPr>
        <w:shd w:val="clear" w:color="auto" w:fill="FFFFFF" w:themeFill="background1"/>
        <w:tabs>
          <w:tab w:val="right" w:pos="426"/>
        </w:tabs>
        <w:spacing w:before="120"/>
        <w:ind w:left="450" w:hanging="450"/>
        <w:rPr>
          <w:b/>
          <w:lang w:val="ro-MD" w:eastAsia="ru-RU"/>
        </w:rPr>
      </w:pPr>
      <w:r w:rsidRPr="005B7BE8">
        <w:rPr>
          <w:b/>
          <w:lang w:val="ro-MD" w:eastAsia="ru-RU"/>
        </w:rPr>
        <w:t>Limba sau limbile în care trebuie redactate ofertele sau cererile de participare: română</w:t>
      </w:r>
    </w:p>
    <w:p w14:paraId="6CA2E921" w14:textId="77777777" w:rsidR="008D2196" w:rsidRPr="005B7BE8" w:rsidRDefault="008D2196" w:rsidP="008D2196">
      <w:pPr>
        <w:numPr>
          <w:ilvl w:val="0"/>
          <w:numId w:val="25"/>
        </w:numPr>
        <w:shd w:val="clear" w:color="auto" w:fill="FFFFFF" w:themeFill="background1"/>
        <w:tabs>
          <w:tab w:val="right" w:pos="426"/>
        </w:tabs>
        <w:spacing w:before="120"/>
        <w:ind w:left="360"/>
        <w:rPr>
          <w:sz w:val="20"/>
          <w:lang w:val="ro-MD" w:eastAsia="ru-RU"/>
        </w:rPr>
      </w:pPr>
      <w:r w:rsidRPr="005B7BE8">
        <w:rPr>
          <w:b/>
          <w:lang w:val="ro-MD" w:eastAsia="ru-RU"/>
        </w:rPr>
        <w:t>Respectivul contract se referă la un proiect și/sau program finanțat din fonduri ale Uniunii Europene: Nu</w:t>
      </w:r>
    </w:p>
    <w:p w14:paraId="40D682CF" w14:textId="77777777" w:rsidR="008D2196" w:rsidRPr="005B7BE8" w:rsidRDefault="008D2196" w:rsidP="008D2196">
      <w:pPr>
        <w:numPr>
          <w:ilvl w:val="0"/>
          <w:numId w:val="25"/>
        </w:numPr>
        <w:shd w:val="clear" w:color="auto" w:fill="FFFFFF" w:themeFill="background1"/>
        <w:tabs>
          <w:tab w:val="right" w:pos="426"/>
        </w:tabs>
        <w:spacing w:before="120"/>
        <w:ind w:left="0" w:firstLine="0"/>
        <w:rPr>
          <w:b/>
          <w:lang w:val="ro-MD" w:eastAsia="ru-RU"/>
        </w:rPr>
      </w:pPr>
      <w:r w:rsidRPr="005B7BE8">
        <w:rPr>
          <w:b/>
          <w:lang w:val="ro-MD" w:eastAsia="ru-RU"/>
        </w:rPr>
        <w:t xml:space="preserve">Denumirea și adresa organismului competent de soluționare a contestațiilor: </w:t>
      </w:r>
    </w:p>
    <w:p w14:paraId="006527BA" w14:textId="77777777" w:rsidR="008D2196" w:rsidRPr="005B7BE8" w:rsidRDefault="008D2196" w:rsidP="008D2196">
      <w:pPr>
        <w:shd w:val="clear" w:color="auto" w:fill="FFFFFF" w:themeFill="background1"/>
        <w:tabs>
          <w:tab w:val="right" w:pos="426"/>
        </w:tabs>
        <w:ind w:left="450"/>
        <w:rPr>
          <w:b/>
          <w:i/>
          <w:lang w:val="ro-MD" w:eastAsia="ru-RU"/>
        </w:rPr>
      </w:pPr>
      <w:r w:rsidRPr="005B7BE8">
        <w:rPr>
          <w:b/>
          <w:i/>
          <w:lang w:val="ro-MD" w:eastAsia="ru-RU"/>
        </w:rPr>
        <w:t>Agenția Națională pentru Soluționarea Contestațiilor</w:t>
      </w:r>
    </w:p>
    <w:p w14:paraId="43B1CCF5" w14:textId="77777777" w:rsidR="008D2196" w:rsidRPr="005B7BE8" w:rsidRDefault="008D2196" w:rsidP="008D2196">
      <w:pPr>
        <w:shd w:val="clear" w:color="auto" w:fill="FFFFFF" w:themeFill="background1"/>
        <w:tabs>
          <w:tab w:val="right" w:pos="426"/>
        </w:tabs>
        <w:ind w:left="450"/>
        <w:rPr>
          <w:b/>
          <w:i/>
          <w:lang w:val="ro-MD" w:eastAsia="ru-RU"/>
        </w:rPr>
      </w:pPr>
      <w:r w:rsidRPr="005B7BE8">
        <w:rPr>
          <w:b/>
          <w:i/>
          <w:lang w:val="ro-MD" w:eastAsia="ru-RU"/>
        </w:rPr>
        <w:t>Adresa: mun. Chișinău, bd. Ștefan cel Mare și Sfânt nr.124 (et.4), MD 2001;</w:t>
      </w:r>
    </w:p>
    <w:p w14:paraId="1710AA4D" w14:textId="77777777" w:rsidR="008D2196" w:rsidRPr="005B7BE8" w:rsidRDefault="008D2196" w:rsidP="008D2196">
      <w:pPr>
        <w:shd w:val="clear" w:color="auto" w:fill="FFFFFF" w:themeFill="background1"/>
        <w:tabs>
          <w:tab w:val="right" w:pos="426"/>
        </w:tabs>
        <w:ind w:left="450"/>
        <w:rPr>
          <w:b/>
          <w:i/>
          <w:lang w:val="ro-MD" w:eastAsia="ru-RU"/>
        </w:rPr>
      </w:pPr>
      <w:r w:rsidRPr="005B7BE8">
        <w:rPr>
          <w:b/>
          <w:i/>
          <w:lang w:val="ro-MD" w:eastAsia="ru-RU"/>
        </w:rPr>
        <w:t>Tel/Fax/email: 022-820 652, 022 820-651, contestatii@ansc.md</w:t>
      </w:r>
    </w:p>
    <w:p w14:paraId="7561FEEC" w14:textId="77777777" w:rsidR="008D2196" w:rsidRPr="005B7BE8" w:rsidRDefault="008D2196" w:rsidP="008D2196">
      <w:pPr>
        <w:numPr>
          <w:ilvl w:val="0"/>
          <w:numId w:val="25"/>
        </w:numPr>
        <w:shd w:val="clear" w:color="auto" w:fill="FFFFFF" w:themeFill="background1"/>
        <w:tabs>
          <w:tab w:val="right" w:pos="426"/>
        </w:tabs>
        <w:spacing w:before="120"/>
        <w:ind w:left="360"/>
        <w:rPr>
          <w:b/>
          <w:lang w:val="ro-MD" w:eastAsia="ru-RU"/>
        </w:rPr>
      </w:pPr>
      <w:r w:rsidRPr="005B7BE8">
        <w:rPr>
          <w:b/>
          <w:lang w:val="ro-MD" w:eastAsia="ru-RU"/>
        </w:rPr>
        <w:t xml:space="preserve">Data publicării anunțului de intenție sau, după caz, precizarea că nu a fost publicat un astfel de </w:t>
      </w:r>
      <w:r w:rsidRPr="005B7BE8">
        <w:rPr>
          <w:b/>
          <w:shd w:val="clear" w:color="auto" w:fill="FFFFFF" w:themeFill="background1"/>
          <w:lang w:val="ro-MD" w:eastAsia="ru-RU"/>
        </w:rPr>
        <w:t xml:space="preserve">anunţ: </w:t>
      </w:r>
      <w:r>
        <w:rPr>
          <w:b/>
          <w:shd w:val="clear" w:color="auto" w:fill="FFFFFF" w:themeFill="background1"/>
          <w:lang w:val="ro-MD" w:eastAsia="ru-RU"/>
        </w:rPr>
        <w:t>23.01.2025</w:t>
      </w:r>
    </w:p>
    <w:p w14:paraId="4B7D915B" w14:textId="77777777" w:rsidR="008D2196" w:rsidRPr="005B7BE8" w:rsidRDefault="008D2196" w:rsidP="008D2196">
      <w:pPr>
        <w:numPr>
          <w:ilvl w:val="0"/>
          <w:numId w:val="25"/>
        </w:numPr>
        <w:shd w:val="clear" w:color="auto" w:fill="FFFFFF" w:themeFill="background1"/>
        <w:tabs>
          <w:tab w:val="right" w:pos="426"/>
        </w:tabs>
        <w:spacing w:before="120"/>
        <w:ind w:left="0" w:firstLine="0"/>
        <w:rPr>
          <w:b/>
          <w:lang w:val="ro-MD" w:eastAsia="ru-RU"/>
        </w:rPr>
      </w:pPr>
      <w:r w:rsidRPr="005B7BE8">
        <w:rPr>
          <w:b/>
          <w:lang w:val="ro-MD" w:eastAsia="ru-RU"/>
        </w:rPr>
        <w:t>Data transmiterii spre publicare a anunțului de participar</w:t>
      </w:r>
      <w:r w:rsidRPr="005B7BE8">
        <w:rPr>
          <w:b/>
          <w:shd w:val="clear" w:color="auto" w:fill="FFFFFF" w:themeFill="background1"/>
          <w:lang w:val="ro-MD" w:eastAsia="ru-RU"/>
        </w:rPr>
        <w:t xml:space="preserve">e: </w:t>
      </w:r>
      <w:r>
        <w:rPr>
          <w:b/>
          <w:shd w:val="clear" w:color="auto" w:fill="FFFFFF" w:themeFill="background1"/>
          <w:lang w:val="ro-MD" w:eastAsia="ru-RU"/>
        </w:rPr>
        <w:t>25.09</w:t>
      </w:r>
      <w:r w:rsidRPr="005B7BE8">
        <w:rPr>
          <w:b/>
          <w:shd w:val="clear" w:color="auto" w:fill="FFFFFF" w:themeFill="background1"/>
          <w:lang w:val="ro-MD" w:eastAsia="ru-RU"/>
        </w:rPr>
        <w:t>.202</w:t>
      </w:r>
      <w:r>
        <w:rPr>
          <w:b/>
          <w:shd w:val="clear" w:color="auto" w:fill="FFFFFF" w:themeFill="background1"/>
          <w:lang w:val="ro-MD" w:eastAsia="ru-RU"/>
        </w:rPr>
        <w:t>5</w:t>
      </w:r>
      <w:r w:rsidRPr="005B7BE8">
        <w:rPr>
          <w:b/>
          <w:shd w:val="clear" w:color="auto" w:fill="FFFFFF" w:themeFill="background1"/>
          <w:lang w:val="ro-MD" w:eastAsia="ru-RU"/>
        </w:rPr>
        <w:t>.</w:t>
      </w:r>
    </w:p>
    <w:p w14:paraId="2B3E2002" w14:textId="77777777" w:rsidR="008D2196" w:rsidRPr="005B7BE8" w:rsidRDefault="008D2196" w:rsidP="008D2196">
      <w:pPr>
        <w:numPr>
          <w:ilvl w:val="0"/>
          <w:numId w:val="25"/>
        </w:numPr>
        <w:shd w:val="clear" w:color="auto" w:fill="FFFFFF" w:themeFill="background1"/>
        <w:tabs>
          <w:tab w:val="right" w:pos="426"/>
        </w:tabs>
        <w:spacing w:before="120"/>
        <w:ind w:left="0" w:firstLine="0"/>
        <w:rPr>
          <w:b/>
          <w:lang w:val="ro-MD" w:eastAsia="ru-RU"/>
        </w:rPr>
      </w:pPr>
      <w:r w:rsidRPr="005B7BE8">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8D2196" w:rsidRPr="005B7BE8" w14:paraId="5C586253" w14:textId="77777777" w:rsidTr="00EE1148">
        <w:tc>
          <w:tcPr>
            <w:tcW w:w="5305" w:type="dxa"/>
            <w:shd w:val="clear" w:color="auto" w:fill="FFFFFF" w:themeFill="background1"/>
          </w:tcPr>
          <w:p w14:paraId="095EBF4D" w14:textId="77777777" w:rsidR="008D2196" w:rsidRPr="005B7BE8" w:rsidRDefault="008D2196" w:rsidP="00EE1148">
            <w:pPr>
              <w:shd w:val="clear" w:color="auto" w:fill="FFFFFF" w:themeFill="background1"/>
              <w:tabs>
                <w:tab w:val="right" w:pos="426"/>
              </w:tabs>
              <w:rPr>
                <w:b/>
                <w:lang w:val="ro-MD" w:eastAsia="ru-RU"/>
              </w:rPr>
            </w:pPr>
            <w:r w:rsidRPr="005B7BE8">
              <w:rPr>
                <w:b/>
                <w:lang w:val="ro-MD" w:eastAsia="ru-RU"/>
              </w:rPr>
              <w:t>Denumirea instrumentului electronic</w:t>
            </w:r>
          </w:p>
        </w:tc>
        <w:tc>
          <w:tcPr>
            <w:tcW w:w="3785" w:type="dxa"/>
            <w:shd w:val="clear" w:color="auto" w:fill="FFFFFF" w:themeFill="background1"/>
          </w:tcPr>
          <w:p w14:paraId="12DDA6E5" w14:textId="77777777" w:rsidR="008D2196" w:rsidRPr="005B7BE8" w:rsidRDefault="008D2196" w:rsidP="00EE1148">
            <w:pPr>
              <w:shd w:val="clear" w:color="auto" w:fill="FFFFFF" w:themeFill="background1"/>
              <w:tabs>
                <w:tab w:val="right" w:pos="426"/>
              </w:tabs>
              <w:rPr>
                <w:b/>
                <w:lang w:val="ro-MD" w:eastAsia="ru-RU"/>
              </w:rPr>
            </w:pPr>
            <w:r w:rsidRPr="005B7BE8">
              <w:rPr>
                <w:b/>
                <w:lang w:val="ro-MD" w:eastAsia="ru-RU"/>
              </w:rPr>
              <w:t>Se va utiliza/accepta sau nu</w:t>
            </w:r>
          </w:p>
        </w:tc>
      </w:tr>
      <w:tr w:rsidR="008D2196" w:rsidRPr="005B7BE8" w14:paraId="7CBAEB51" w14:textId="77777777" w:rsidTr="00EE1148">
        <w:tc>
          <w:tcPr>
            <w:tcW w:w="5305" w:type="dxa"/>
            <w:shd w:val="clear" w:color="auto" w:fill="FFFFFF" w:themeFill="background1"/>
          </w:tcPr>
          <w:p w14:paraId="45C100C4"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depunerea electronică a ofertelor sau a cererilor de participare</w:t>
            </w:r>
          </w:p>
        </w:tc>
        <w:tc>
          <w:tcPr>
            <w:tcW w:w="3785" w:type="dxa"/>
            <w:shd w:val="clear" w:color="auto" w:fill="FFFFFF" w:themeFill="background1"/>
          </w:tcPr>
          <w:p w14:paraId="18472749"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Se acceptă</w:t>
            </w:r>
          </w:p>
        </w:tc>
      </w:tr>
      <w:tr w:rsidR="008D2196" w:rsidRPr="005B7BE8" w14:paraId="2665EB3A" w14:textId="77777777" w:rsidTr="00EE1148">
        <w:tc>
          <w:tcPr>
            <w:tcW w:w="5305" w:type="dxa"/>
            <w:shd w:val="clear" w:color="auto" w:fill="FFFFFF" w:themeFill="background1"/>
          </w:tcPr>
          <w:p w14:paraId="29E26D6D"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sistemul de comenzi electronice</w:t>
            </w:r>
          </w:p>
        </w:tc>
        <w:tc>
          <w:tcPr>
            <w:tcW w:w="3785" w:type="dxa"/>
            <w:shd w:val="clear" w:color="auto" w:fill="FFFFFF" w:themeFill="background1"/>
          </w:tcPr>
          <w:p w14:paraId="6E8CB0C2"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Nu se ulitizează</w:t>
            </w:r>
          </w:p>
        </w:tc>
      </w:tr>
      <w:tr w:rsidR="008D2196" w:rsidRPr="005B7BE8" w14:paraId="79EBFD50" w14:textId="77777777" w:rsidTr="00EE1148">
        <w:tc>
          <w:tcPr>
            <w:tcW w:w="5305" w:type="dxa"/>
            <w:shd w:val="clear" w:color="auto" w:fill="FFFFFF" w:themeFill="background1"/>
          </w:tcPr>
          <w:p w14:paraId="2EFDE783"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facturarea electronică</w:t>
            </w:r>
          </w:p>
        </w:tc>
        <w:tc>
          <w:tcPr>
            <w:tcW w:w="3785" w:type="dxa"/>
            <w:shd w:val="clear" w:color="auto" w:fill="FFFFFF" w:themeFill="background1"/>
          </w:tcPr>
          <w:p w14:paraId="5DA76574"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Se acceptă</w:t>
            </w:r>
          </w:p>
        </w:tc>
      </w:tr>
      <w:tr w:rsidR="008D2196" w:rsidRPr="005B7BE8" w14:paraId="6ECA40C7" w14:textId="77777777" w:rsidTr="00EE1148">
        <w:trPr>
          <w:trHeight w:val="77"/>
        </w:trPr>
        <w:tc>
          <w:tcPr>
            <w:tcW w:w="5305" w:type="dxa"/>
            <w:shd w:val="clear" w:color="auto" w:fill="FFFFFF" w:themeFill="background1"/>
          </w:tcPr>
          <w:p w14:paraId="6D61CEA9"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plățile electronice</w:t>
            </w:r>
          </w:p>
        </w:tc>
        <w:tc>
          <w:tcPr>
            <w:tcW w:w="3785" w:type="dxa"/>
            <w:shd w:val="clear" w:color="auto" w:fill="FFFFFF" w:themeFill="background1"/>
          </w:tcPr>
          <w:p w14:paraId="5C42191C" w14:textId="77777777" w:rsidR="008D2196" w:rsidRPr="005B7BE8" w:rsidRDefault="008D2196" w:rsidP="00EE1148">
            <w:pPr>
              <w:shd w:val="clear" w:color="auto" w:fill="FFFFFF" w:themeFill="background1"/>
              <w:tabs>
                <w:tab w:val="right" w:pos="426"/>
              </w:tabs>
              <w:rPr>
                <w:lang w:val="ro-MD" w:eastAsia="ru-RU"/>
              </w:rPr>
            </w:pPr>
            <w:r w:rsidRPr="005B7BE8">
              <w:rPr>
                <w:lang w:val="ro-MD" w:eastAsia="ru-RU"/>
              </w:rPr>
              <w:t>Se acceptă</w:t>
            </w:r>
          </w:p>
        </w:tc>
      </w:tr>
    </w:tbl>
    <w:p w14:paraId="60240AED" w14:textId="77777777" w:rsidR="008D2196" w:rsidRPr="005B7BE8" w:rsidRDefault="008D2196" w:rsidP="008D2196">
      <w:pPr>
        <w:numPr>
          <w:ilvl w:val="0"/>
          <w:numId w:val="25"/>
        </w:numPr>
        <w:shd w:val="clear" w:color="auto" w:fill="FFFFFF" w:themeFill="background1"/>
        <w:tabs>
          <w:tab w:val="right" w:pos="426"/>
        </w:tabs>
        <w:spacing w:before="120"/>
        <w:ind w:left="360"/>
        <w:rPr>
          <w:sz w:val="20"/>
          <w:lang w:val="ro-MD" w:eastAsia="ru-RU"/>
        </w:rPr>
      </w:pPr>
      <w:r w:rsidRPr="005B7BE8">
        <w:rPr>
          <w:b/>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5B7BE8">
        <w:rPr>
          <w:b/>
          <w:shd w:val="clear" w:color="auto" w:fill="FFFFFF" w:themeFill="background1"/>
          <w:lang w:val="ro-MD" w:eastAsia="ru-RU"/>
        </w:rPr>
        <w:t>Nu</w:t>
      </w:r>
    </w:p>
    <w:p w14:paraId="61C41105" w14:textId="77777777" w:rsidR="008D2196" w:rsidRPr="005B7BE8" w:rsidRDefault="008D2196" w:rsidP="008D2196">
      <w:pPr>
        <w:shd w:val="clear" w:color="auto" w:fill="FFFFFF" w:themeFill="background1"/>
        <w:spacing w:before="120" w:after="120"/>
        <w:rPr>
          <w:b/>
          <w:lang w:val="ro-MD" w:eastAsia="ru-RU"/>
        </w:rPr>
      </w:pPr>
    </w:p>
    <w:p w14:paraId="39CDCE60" w14:textId="77777777" w:rsidR="008D2196" w:rsidRDefault="008D2196" w:rsidP="008D2196">
      <w:pPr>
        <w:shd w:val="clear" w:color="auto" w:fill="FFFFFF" w:themeFill="background1"/>
        <w:tabs>
          <w:tab w:val="left" w:pos="284"/>
          <w:tab w:val="left" w:pos="426"/>
          <w:tab w:val="decimal" w:pos="8364"/>
        </w:tabs>
        <w:spacing w:line="276" w:lineRule="auto"/>
        <w:ind w:left="-284" w:right="-144" w:firstLine="284"/>
        <w:rPr>
          <w:b/>
          <w:lang w:val="ro-MD"/>
        </w:rPr>
      </w:pPr>
      <w:r w:rsidRPr="005B7BE8">
        <w:rPr>
          <w:b/>
          <w:lang w:val="ro-MD" w:eastAsia="ru-RU"/>
        </w:rPr>
        <w:t xml:space="preserve">Conducătorul grupului de lucru:  </w:t>
      </w:r>
      <w:r w:rsidRPr="005B7BE8">
        <w:rPr>
          <w:b/>
          <w:shd w:val="clear" w:color="auto" w:fill="FFFFFF" w:themeFill="background1"/>
          <w:lang w:val="ro-MD" w:eastAsia="ru-RU"/>
        </w:rPr>
        <w:t xml:space="preserve">______________________________  </w:t>
      </w:r>
      <w:bookmarkEnd w:id="45"/>
      <w:r>
        <w:rPr>
          <w:b/>
          <w:shd w:val="clear" w:color="auto" w:fill="FFFFFF" w:themeFill="background1"/>
          <w:lang w:val="ro-MD" w:eastAsia="ru-RU"/>
        </w:rPr>
        <w:t>Bulgaru Ivan</w:t>
      </w:r>
      <w:r w:rsidRPr="005B7BE8">
        <w:rPr>
          <w:b/>
          <w:lang w:val="ro-MD"/>
        </w:rPr>
        <w:t>.</w:t>
      </w:r>
    </w:p>
    <w:p w14:paraId="5DAB1151" w14:textId="2E8AC4E5" w:rsidR="008D2196" w:rsidRDefault="008D2196" w:rsidP="008D2196">
      <w:pPr>
        <w:shd w:val="clear" w:color="auto" w:fill="FFFFFF" w:themeFill="background1"/>
        <w:tabs>
          <w:tab w:val="left" w:pos="284"/>
          <w:tab w:val="left" w:pos="426"/>
          <w:tab w:val="decimal" w:pos="8364"/>
        </w:tabs>
        <w:spacing w:line="276" w:lineRule="auto"/>
        <w:ind w:left="-284" w:right="-144" w:firstLine="284"/>
        <w:rPr>
          <w:b/>
          <w:lang w:val="ro-MD"/>
        </w:rPr>
      </w:pPr>
      <w:r>
        <w:rPr>
          <w:b/>
          <w:lang w:val="ro-MD"/>
        </w:rPr>
        <w:br w:type="page"/>
      </w:r>
    </w:p>
    <w:p w14:paraId="1CB048B4" w14:textId="77777777" w:rsidR="008D2196" w:rsidRPr="005B7BE8" w:rsidRDefault="008D2196" w:rsidP="008D2196">
      <w:pPr>
        <w:shd w:val="clear" w:color="auto" w:fill="FFFFFF" w:themeFill="background1"/>
        <w:tabs>
          <w:tab w:val="left" w:pos="284"/>
          <w:tab w:val="left" w:pos="426"/>
          <w:tab w:val="decimal" w:pos="8364"/>
        </w:tabs>
        <w:spacing w:line="276" w:lineRule="auto"/>
        <w:ind w:left="-284" w:right="-144" w:firstLine="284"/>
        <w:rPr>
          <w:b/>
          <w:bCs/>
          <w:lang w:val="ro-MD"/>
        </w:rPr>
      </w:pPr>
    </w:p>
    <w:p w14:paraId="5F2AE193" w14:textId="77777777" w:rsidR="00B56095" w:rsidRDefault="00B56095" w:rsidP="00502EFF">
      <w:pPr>
        <w:jc w:val="right"/>
        <w:rPr>
          <w:lang w:val="ro-MD"/>
        </w:rPr>
      </w:pPr>
    </w:p>
    <w:p w14:paraId="7E860AEC" w14:textId="0BA8A0BB"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r w:rsidR="00B355C4" w:rsidRPr="00FF430B">
        <w:rPr>
          <w:b/>
          <w:lang w:val="ro-MD" w:eastAsia="ru-RU"/>
        </w:rPr>
        <w:t>candidațiiselect</w:t>
      </w:r>
      <w:r w:rsidRPr="00FF430B">
        <w:rPr>
          <w:b/>
          <w:lang w:val="ro-MD" w:eastAsia="ru-RU"/>
        </w:rPr>
        <w:t>ați</w:t>
      </w:r>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lastRenderedPageBreak/>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4DDB65" w14:textId="77777777" w:rsidR="00B56095" w:rsidRDefault="00B56095" w:rsidP="00502EFF">
      <w:pPr>
        <w:jc w:val="right"/>
        <w:rPr>
          <w:lang w:val="ro-MD"/>
        </w:rPr>
      </w:pPr>
    </w:p>
    <w:p w14:paraId="4750ADA8" w14:textId="0B1CB4B9"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4E83AF6F" w14:textId="77777777" w:rsidR="008B5CDB" w:rsidRDefault="008B5CDB" w:rsidP="00A26B23">
      <w:pPr>
        <w:pStyle w:val="Style3"/>
        <w:tabs>
          <w:tab w:val="left" w:pos="567"/>
        </w:tabs>
        <w:spacing w:before="0" w:beforeAutospacing="0" w:after="0"/>
        <w:ind w:left="0" w:firstLine="0"/>
        <w:rPr>
          <w:rFonts w:eastAsia="PMingLiU"/>
          <w:lang w:val="ro-MD" w:eastAsia="zh-CN"/>
        </w:rPr>
      </w:pPr>
    </w:p>
    <w:p w14:paraId="06362B54" w14:textId="77777777" w:rsidR="0077122B" w:rsidRDefault="0077122B"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r w:rsidRPr="00FF430B">
        <w:rPr>
          <w:rFonts w:eastAsia="Cambria"/>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5"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Default="009D62FF" w:rsidP="009D62FF">
      <w:pPr>
        <w:jc w:val="both"/>
        <w:rPr>
          <w:rFonts w:eastAsia="Calibri"/>
          <w:i/>
          <w:bdr w:val="none" w:sz="0" w:space="0" w:color="auto" w:frame="1"/>
          <w:shd w:val="clear" w:color="auto" w:fill="FFFFFF"/>
          <w:lang w:val="ro-MD"/>
        </w:rPr>
      </w:pPr>
      <w:r w:rsidRPr="00FF430B">
        <w:rPr>
          <w:rFonts w:eastAsia="Calibri"/>
          <w:b/>
          <w:i/>
          <w:color w:val="FF0000"/>
          <w:lang w:val="ro-MD"/>
        </w:rPr>
        <w:lastRenderedPageBreak/>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458BDBA0" w14:textId="77777777" w:rsidR="008B5CDB" w:rsidRDefault="008B5CDB" w:rsidP="009D62FF">
      <w:pPr>
        <w:jc w:val="both"/>
        <w:rPr>
          <w:rFonts w:eastAsia="Calibri"/>
          <w:i/>
          <w:bdr w:val="none" w:sz="0" w:space="0" w:color="auto" w:frame="1"/>
          <w:shd w:val="clear" w:color="auto" w:fill="FFFFFF"/>
          <w:lang w:val="ro-MD"/>
        </w:rPr>
      </w:pPr>
    </w:p>
    <w:p w14:paraId="30178742" w14:textId="77777777" w:rsidR="008B5CDB" w:rsidRDefault="008B5CDB" w:rsidP="009D62FF">
      <w:pPr>
        <w:jc w:val="both"/>
        <w:rPr>
          <w:rFonts w:eastAsia="Calibri"/>
          <w:i/>
          <w:bdr w:val="none" w:sz="0" w:space="0" w:color="auto" w:frame="1"/>
          <w:shd w:val="clear" w:color="auto" w:fill="FFFFFF"/>
          <w:lang w:val="ro-MD"/>
        </w:rPr>
      </w:pPr>
    </w:p>
    <w:p w14:paraId="2825DF33" w14:textId="77777777" w:rsidR="008B5CDB" w:rsidRDefault="008B5CDB" w:rsidP="009D62FF">
      <w:pPr>
        <w:jc w:val="both"/>
        <w:rPr>
          <w:rFonts w:eastAsia="Calibri"/>
          <w:i/>
          <w:bdr w:val="none" w:sz="0" w:space="0" w:color="auto" w:frame="1"/>
          <w:shd w:val="clear" w:color="auto" w:fill="FFFFFF"/>
          <w:lang w:val="ro-MD"/>
        </w:rPr>
      </w:pPr>
    </w:p>
    <w:p w14:paraId="57C26EC7" w14:textId="77777777" w:rsidR="008B5CDB" w:rsidRDefault="008B5CDB" w:rsidP="009D62FF">
      <w:pPr>
        <w:jc w:val="both"/>
        <w:rPr>
          <w:rFonts w:eastAsia="Calibri"/>
          <w:i/>
          <w:bdr w:val="none" w:sz="0" w:space="0" w:color="auto" w:frame="1"/>
          <w:shd w:val="clear" w:color="auto" w:fill="FFFFFF"/>
          <w:lang w:val="ro-MD"/>
        </w:rPr>
      </w:pPr>
    </w:p>
    <w:p w14:paraId="557712D2" w14:textId="77777777" w:rsidR="008B5CDB" w:rsidRDefault="008B5CDB" w:rsidP="009D62FF">
      <w:pPr>
        <w:jc w:val="both"/>
        <w:rPr>
          <w:rFonts w:eastAsia="Calibri"/>
          <w:i/>
          <w:bdr w:val="none" w:sz="0" w:space="0" w:color="auto" w:frame="1"/>
          <w:shd w:val="clear" w:color="auto" w:fill="FFFFFF"/>
          <w:lang w:val="ro-MD"/>
        </w:rPr>
      </w:pPr>
    </w:p>
    <w:p w14:paraId="0326A13C" w14:textId="77777777" w:rsidR="008B5CDB" w:rsidRDefault="008B5CDB" w:rsidP="009D62FF">
      <w:pPr>
        <w:jc w:val="both"/>
        <w:rPr>
          <w:rFonts w:eastAsia="Calibri"/>
          <w:i/>
          <w:bdr w:val="none" w:sz="0" w:space="0" w:color="auto" w:frame="1"/>
          <w:shd w:val="clear" w:color="auto" w:fill="FFFFFF"/>
          <w:lang w:val="ro-MD"/>
        </w:rPr>
      </w:pPr>
    </w:p>
    <w:p w14:paraId="49DFC90A" w14:textId="77777777" w:rsidR="008B5CDB" w:rsidRDefault="008B5CDB" w:rsidP="009D62FF">
      <w:pPr>
        <w:jc w:val="both"/>
        <w:rPr>
          <w:rFonts w:eastAsia="Calibri"/>
          <w:i/>
          <w:bdr w:val="none" w:sz="0" w:space="0" w:color="auto" w:frame="1"/>
          <w:shd w:val="clear" w:color="auto" w:fill="FFFFFF"/>
          <w:lang w:val="ro-MD"/>
        </w:rPr>
      </w:pPr>
    </w:p>
    <w:p w14:paraId="413D4744" w14:textId="77777777" w:rsidR="008B5CDB" w:rsidRDefault="008B5CDB" w:rsidP="009D62FF">
      <w:pPr>
        <w:jc w:val="both"/>
        <w:rPr>
          <w:rFonts w:eastAsia="Calibri"/>
          <w:i/>
          <w:bdr w:val="none" w:sz="0" w:space="0" w:color="auto" w:frame="1"/>
          <w:shd w:val="clear" w:color="auto" w:fill="FFFFFF"/>
          <w:lang w:val="ro-MD"/>
        </w:rPr>
      </w:pPr>
    </w:p>
    <w:p w14:paraId="4BFD18C1" w14:textId="77777777" w:rsidR="008B5CDB" w:rsidRDefault="008B5CDB" w:rsidP="009D62FF">
      <w:pPr>
        <w:jc w:val="both"/>
        <w:rPr>
          <w:rFonts w:eastAsia="Calibri"/>
          <w:i/>
          <w:bdr w:val="none" w:sz="0" w:space="0" w:color="auto" w:frame="1"/>
          <w:shd w:val="clear" w:color="auto" w:fill="FFFFFF"/>
          <w:lang w:val="ro-MD"/>
        </w:rPr>
      </w:pPr>
    </w:p>
    <w:p w14:paraId="1C7B63BE" w14:textId="77777777" w:rsidR="008B5CDB" w:rsidRDefault="008B5CDB" w:rsidP="009D62FF">
      <w:pPr>
        <w:jc w:val="both"/>
        <w:rPr>
          <w:rFonts w:eastAsia="Calibri"/>
          <w:i/>
          <w:bdr w:val="none" w:sz="0" w:space="0" w:color="auto" w:frame="1"/>
          <w:shd w:val="clear" w:color="auto" w:fill="FFFFFF"/>
          <w:lang w:val="ro-MD"/>
        </w:rPr>
      </w:pPr>
    </w:p>
    <w:p w14:paraId="68412F69" w14:textId="77777777" w:rsidR="008B5CDB" w:rsidRDefault="008B5CDB" w:rsidP="009D62FF">
      <w:pPr>
        <w:jc w:val="both"/>
        <w:rPr>
          <w:rFonts w:eastAsia="Calibri"/>
          <w:i/>
          <w:bdr w:val="none" w:sz="0" w:space="0" w:color="auto" w:frame="1"/>
          <w:shd w:val="clear" w:color="auto" w:fill="FFFFFF"/>
          <w:lang w:val="ro-MD"/>
        </w:rPr>
      </w:pPr>
    </w:p>
    <w:p w14:paraId="41B2B944" w14:textId="77777777" w:rsidR="008B5CDB" w:rsidRDefault="008B5CDB" w:rsidP="009D62FF">
      <w:pPr>
        <w:jc w:val="both"/>
        <w:rPr>
          <w:rFonts w:eastAsia="Calibri"/>
          <w:i/>
          <w:bdr w:val="none" w:sz="0" w:space="0" w:color="auto" w:frame="1"/>
          <w:shd w:val="clear" w:color="auto" w:fill="FFFFFF"/>
          <w:lang w:val="ro-MD"/>
        </w:rPr>
      </w:pPr>
    </w:p>
    <w:p w14:paraId="6D9C80E3" w14:textId="77777777" w:rsidR="008B5CDB" w:rsidRDefault="008B5CDB" w:rsidP="009D62FF">
      <w:pPr>
        <w:jc w:val="both"/>
        <w:rPr>
          <w:rFonts w:eastAsia="Calibri"/>
          <w:i/>
          <w:bdr w:val="none" w:sz="0" w:space="0" w:color="auto" w:frame="1"/>
          <w:shd w:val="clear" w:color="auto" w:fill="FFFFFF"/>
          <w:lang w:val="ro-MD"/>
        </w:rPr>
      </w:pPr>
    </w:p>
    <w:p w14:paraId="10DA29E9" w14:textId="77777777" w:rsidR="008B5CDB" w:rsidRDefault="008B5CDB" w:rsidP="009D62FF">
      <w:pPr>
        <w:jc w:val="both"/>
        <w:rPr>
          <w:rFonts w:eastAsia="Calibri"/>
          <w:i/>
          <w:bdr w:val="none" w:sz="0" w:space="0" w:color="auto" w:frame="1"/>
          <w:shd w:val="clear" w:color="auto" w:fill="FFFFFF"/>
          <w:lang w:val="ro-MD"/>
        </w:rPr>
      </w:pPr>
    </w:p>
    <w:p w14:paraId="6EDFB3C0" w14:textId="77777777" w:rsidR="008B5CDB" w:rsidRDefault="008B5CDB" w:rsidP="009D62FF">
      <w:pPr>
        <w:jc w:val="both"/>
        <w:rPr>
          <w:rFonts w:eastAsia="Calibri"/>
          <w:i/>
          <w:bdr w:val="none" w:sz="0" w:space="0" w:color="auto" w:frame="1"/>
          <w:shd w:val="clear" w:color="auto" w:fill="FFFFFF"/>
          <w:lang w:val="ro-MD"/>
        </w:rPr>
      </w:pPr>
    </w:p>
    <w:p w14:paraId="6D60EA14" w14:textId="77777777" w:rsidR="008B5CDB" w:rsidRDefault="008B5CDB" w:rsidP="009D62FF">
      <w:pPr>
        <w:jc w:val="both"/>
        <w:rPr>
          <w:rFonts w:eastAsia="Calibri"/>
          <w:i/>
          <w:bdr w:val="none" w:sz="0" w:space="0" w:color="auto" w:frame="1"/>
          <w:shd w:val="clear" w:color="auto" w:fill="FFFFFF"/>
          <w:lang w:val="ro-MD"/>
        </w:rPr>
      </w:pPr>
    </w:p>
    <w:p w14:paraId="52465A10" w14:textId="77777777" w:rsidR="008B5CDB" w:rsidRDefault="008B5CDB" w:rsidP="009D62FF">
      <w:pPr>
        <w:jc w:val="both"/>
        <w:rPr>
          <w:rFonts w:eastAsia="Calibri"/>
          <w:i/>
          <w:bdr w:val="none" w:sz="0" w:space="0" w:color="auto" w:frame="1"/>
          <w:shd w:val="clear" w:color="auto" w:fill="FFFFFF"/>
          <w:lang w:val="ro-MD"/>
        </w:rPr>
      </w:pPr>
    </w:p>
    <w:p w14:paraId="64BAEE30" w14:textId="77777777" w:rsidR="008B5CDB" w:rsidRDefault="008B5CDB" w:rsidP="009D62FF">
      <w:pPr>
        <w:jc w:val="both"/>
        <w:rPr>
          <w:rFonts w:eastAsia="Calibri"/>
          <w:i/>
          <w:bdr w:val="none" w:sz="0" w:space="0" w:color="auto" w:frame="1"/>
          <w:shd w:val="clear" w:color="auto" w:fill="FFFFFF"/>
          <w:lang w:val="ro-MD"/>
        </w:rPr>
      </w:pPr>
    </w:p>
    <w:p w14:paraId="19DD6008" w14:textId="77777777" w:rsidR="008B5CDB" w:rsidRDefault="008B5CDB" w:rsidP="009D62FF">
      <w:pPr>
        <w:jc w:val="both"/>
        <w:rPr>
          <w:rFonts w:eastAsia="Calibri"/>
          <w:i/>
          <w:bdr w:val="none" w:sz="0" w:space="0" w:color="auto" w:frame="1"/>
          <w:shd w:val="clear" w:color="auto" w:fill="FFFFFF"/>
          <w:lang w:val="ro-MD"/>
        </w:rPr>
      </w:pPr>
    </w:p>
    <w:p w14:paraId="5E866910" w14:textId="77777777" w:rsidR="008B5CDB" w:rsidRDefault="008B5CDB" w:rsidP="009D62FF">
      <w:pPr>
        <w:jc w:val="both"/>
        <w:rPr>
          <w:rFonts w:eastAsia="Calibri"/>
          <w:i/>
          <w:bdr w:val="none" w:sz="0" w:space="0" w:color="auto" w:frame="1"/>
          <w:shd w:val="clear" w:color="auto" w:fill="FFFFFF"/>
          <w:lang w:val="ro-MD"/>
        </w:rPr>
      </w:pPr>
    </w:p>
    <w:p w14:paraId="01DFB540" w14:textId="77777777" w:rsidR="008B5CDB" w:rsidRDefault="008B5CDB" w:rsidP="009D62FF">
      <w:pPr>
        <w:jc w:val="both"/>
        <w:rPr>
          <w:rFonts w:eastAsia="Calibri"/>
          <w:i/>
          <w:bdr w:val="none" w:sz="0" w:space="0" w:color="auto" w:frame="1"/>
          <w:shd w:val="clear" w:color="auto" w:fill="FFFFFF"/>
          <w:lang w:val="ro-MD"/>
        </w:rPr>
      </w:pPr>
    </w:p>
    <w:p w14:paraId="6ED1213D" w14:textId="77777777" w:rsidR="008B5CDB" w:rsidRDefault="008B5CDB" w:rsidP="009D62FF">
      <w:pPr>
        <w:jc w:val="both"/>
        <w:rPr>
          <w:rFonts w:eastAsia="Calibri"/>
          <w:i/>
          <w:bdr w:val="none" w:sz="0" w:space="0" w:color="auto" w:frame="1"/>
          <w:shd w:val="clear" w:color="auto" w:fill="FFFFFF"/>
          <w:lang w:val="ro-MD"/>
        </w:rPr>
      </w:pPr>
    </w:p>
    <w:p w14:paraId="42CB75FF" w14:textId="77777777" w:rsidR="008B5CDB" w:rsidRDefault="008B5CDB" w:rsidP="009D62FF">
      <w:pPr>
        <w:jc w:val="both"/>
        <w:rPr>
          <w:rFonts w:eastAsia="Calibri"/>
          <w:i/>
          <w:bdr w:val="none" w:sz="0" w:space="0" w:color="auto" w:frame="1"/>
          <w:shd w:val="clear" w:color="auto" w:fill="FFFFFF"/>
          <w:lang w:val="ro-MD"/>
        </w:rPr>
      </w:pPr>
    </w:p>
    <w:p w14:paraId="03A1A1B2" w14:textId="77777777" w:rsidR="008B5CDB" w:rsidRDefault="008B5CDB" w:rsidP="009D62FF">
      <w:pPr>
        <w:jc w:val="both"/>
        <w:rPr>
          <w:rFonts w:eastAsia="Calibri"/>
          <w:i/>
          <w:bdr w:val="none" w:sz="0" w:space="0" w:color="auto" w:frame="1"/>
          <w:shd w:val="clear" w:color="auto" w:fill="FFFFFF"/>
          <w:lang w:val="ro-MD"/>
        </w:rPr>
      </w:pPr>
    </w:p>
    <w:p w14:paraId="1B003B4D" w14:textId="77777777" w:rsidR="008B5CDB" w:rsidRDefault="008B5CDB" w:rsidP="009D62FF">
      <w:pPr>
        <w:jc w:val="both"/>
        <w:rPr>
          <w:rFonts w:eastAsia="Calibri"/>
          <w:i/>
          <w:bdr w:val="none" w:sz="0" w:space="0" w:color="auto" w:frame="1"/>
          <w:shd w:val="clear" w:color="auto" w:fill="FFFFFF"/>
          <w:lang w:val="ro-MD"/>
        </w:rPr>
      </w:pPr>
    </w:p>
    <w:p w14:paraId="6EF9D1FB" w14:textId="77777777" w:rsidR="008B5CDB" w:rsidRDefault="008B5CDB" w:rsidP="009D62FF">
      <w:pPr>
        <w:jc w:val="both"/>
        <w:rPr>
          <w:rFonts w:eastAsia="Calibri"/>
          <w:i/>
          <w:bdr w:val="none" w:sz="0" w:space="0" w:color="auto" w:frame="1"/>
          <w:shd w:val="clear" w:color="auto" w:fill="FFFFFF"/>
          <w:lang w:val="ro-MD"/>
        </w:rPr>
      </w:pPr>
    </w:p>
    <w:p w14:paraId="00B1C48B" w14:textId="77777777" w:rsidR="008B5CDB" w:rsidRDefault="008B5CDB" w:rsidP="009D62FF">
      <w:pPr>
        <w:jc w:val="both"/>
        <w:rPr>
          <w:rFonts w:eastAsia="Calibri"/>
          <w:i/>
          <w:bdr w:val="none" w:sz="0" w:space="0" w:color="auto" w:frame="1"/>
          <w:shd w:val="clear" w:color="auto" w:fill="FFFFFF"/>
          <w:lang w:val="ro-MD"/>
        </w:rPr>
      </w:pPr>
    </w:p>
    <w:p w14:paraId="74F64508" w14:textId="77777777" w:rsidR="008B5CDB" w:rsidRDefault="008B5CDB" w:rsidP="009D62FF">
      <w:pPr>
        <w:jc w:val="both"/>
        <w:rPr>
          <w:rFonts w:eastAsia="Calibri"/>
          <w:i/>
          <w:bdr w:val="none" w:sz="0" w:space="0" w:color="auto" w:frame="1"/>
          <w:shd w:val="clear" w:color="auto" w:fill="FFFFFF"/>
          <w:lang w:val="ro-MD"/>
        </w:rPr>
      </w:pPr>
    </w:p>
    <w:p w14:paraId="2AAE8837" w14:textId="77777777" w:rsidR="008B5CDB" w:rsidRDefault="008B5CDB" w:rsidP="009D62FF">
      <w:pPr>
        <w:jc w:val="both"/>
        <w:rPr>
          <w:rFonts w:eastAsia="Calibri"/>
          <w:i/>
          <w:bdr w:val="none" w:sz="0" w:space="0" w:color="auto" w:frame="1"/>
          <w:shd w:val="clear" w:color="auto" w:fill="FFFFFF"/>
          <w:lang w:val="ro-MD"/>
        </w:rPr>
      </w:pPr>
    </w:p>
    <w:p w14:paraId="66FE607D" w14:textId="77777777" w:rsidR="008B5CDB" w:rsidRDefault="008B5CDB" w:rsidP="009D62FF">
      <w:pPr>
        <w:jc w:val="both"/>
        <w:rPr>
          <w:rFonts w:eastAsia="Calibri"/>
          <w:i/>
          <w:bdr w:val="none" w:sz="0" w:space="0" w:color="auto" w:frame="1"/>
          <w:shd w:val="clear" w:color="auto" w:fill="FFFFFF"/>
          <w:lang w:val="ro-MD"/>
        </w:rPr>
      </w:pPr>
    </w:p>
    <w:p w14:paraId="717A7C15" w14:textId="77777777" w:rsidR="008B5CDB" w:rsidRDefault="008B5CDB" w:rsidP="009D62FF">
      <w:pPr>
        <w:jc w:val="both"/>
        <w:rPr>
          <w:rFonts w:eastAsia="Calibri"/>
          <w:i/>
          <w:bdr w:val="none" w:sz="0" w:space="0" w:color="auto" w:frame="1"/>
          <w:shd w:val="clear" w:color="auto" w:fill="FFFFFF"/>
          <w:lang w:val="ro-MD"/>
        </w:rPr>
      </w:pPr>
    </w:p>
    <w:p w14:paraId="5D570B8B" w14:textId="77777777" w:rsidR="008B5CDB" w:rsidRDefault="008B5CDB" w:rsidP="009D62FF">
      <w:pPr>
        <w:jc w:val="both"/>
        <w:rPr>
          <w:rFonts w:eastAsia="Calibri"/>
          <w:i/>
          <w:bdr w:val="none" w:sz="0" w:space="0" w:color="auto" w:frame="1"/>
          <w:shd w:val="clear" w:color="auto" w:fill="FFFFFF"/>
          <w:lang w:val="ro-MD"/>
        </w:rPr>
      </w:pPr>
    </w:p>
    <w:p w14:paraId="3C498F3F" w14:textId="77777777" w:rsidR="008B5CDB" w:rsidRDefault="008B5CDB" w:rsidP="009D62FF">
      <w:pPr>
        <w:jc w:val="both"/>
        <w:rPr>
          <w:rFonts w:eastAsia="Calibri"/>
          <w:i/>
          <w:bdr w:val="none" w:sz="0" w:space="0" w:color="auto" w:frame="1"/>
          <w:shd w:val="clear" w:color="auto" w:fill="FFFFFF"/>
          <w:lang w:val="ro-MD"/>
        </w:rPr>
      </w:pPr>
    </w:p>
    <w:p w14:paraId="178ECEDD" w14:textId="77777777" w:rsidR="008B5CDB" w:rsidRDefault="008B5CDB" w:rsidP="009D62FF">
      <w:pPr>
        <w:jc w:val="both"/>
        <w:rPr>
          <w:rFonts w:eastAsia="Calibri"/>
          <w:i/>
          <w:bdr w:val="none" w:sz="0" w:space="0" w:color="auto" w:frame="1"/>
          <w:shd w:val="clear" w:color="auto" w:fill="FFFFFF"/>
          <w:lang w:val="ro-MD"/>
        </w:rPr>
      </w:pPr>
    </w:p>
    <w:p w14:paraId="6A2411D1" w14:textId="77777777" w:rsidR="008B5CDB" w:rsidRDefault="008B5CDB" w:rsidP="009D62FF">
      <w:pPr>
        <w:jc w:val="both"/>
        <w:rPr>
          <w:rFonts w:eastAsia="Calibri"/>
          <w:i/>
          <w:bdr w:val="none" w:sz="0" w:space="0" w:color="auto" w:frame="1"/>
          <w:shd w:val="clear" w:color="auto" w:fill="FFFFFF"/>
          <w:lang w:val="ro-MD"/>
        </w:rPr>
      </w:pPr>
    </w:p>
    <w:p w14:paraId="306A5260" w14:textId="77777777" w:rsidR="008B5CDB" w:rsidRDefault="008B5CDB" w:rsidP="009D62FF">
      <w:pPr>
        <w:jc w:val="both"/>
        <w:rPr>
          <w:rFonts w:eastAsia="Calibri"/>
          <w:i/>
          <w:bdr w:val="none" w:sz="0" w:space="0" w:color="auto" w:frame="1"/>
          <w:shd w:val="clear" w:color="auto" w:fill="FFFFFF"/>
          <w:lang w:val="ro-MD"/>
        </w:rPr>
      </w:pPr>
    </w:p>
    <w:p w14:paraId="2AEE9AB6" w14:textId="77777777" w:rsidR="008B5CDB" w:rsidRDefault="008B5CDB" w:rsidP="009D62FF">
      <w:pPr>
        <w:jc w:val="both"/>
        <w:rPr>
          <w:rFonts w:eastAsia="Calibri"/>
          <w:i/>
          <w:bdr w:val="none" w:sz="0" w:space="0" w:color="auto" w:frame="1"/>
          <w:shd w:val="clear" w:color="auto" w:fill="FFFFFF"/>
          <w:lang w:val="ro-MD"/>
        </w:rPr>
      </w:pPr>
    </w:p>
    <w:p w14:paraId="2E794BEC" w14:textId="77777777" w:rsidR="008B5CDB" w:rsidRDefault="008B5CDB" w:rsidP="009D62FF">
      <w:pPr>
        <w:jc w:val="both"/>
        <w:rPr>
          <w:rFonts w:eastAsia="Calibri"/>
          <w:i/>
          <w:bdr w:val="none" w:sz="0" w:space="0" w:color="auto" w:frame="1"/>
          <w:shd w:val="clear" w:color="auto" w:fill="FFFFFF"/>
          <w:lang w:val="ro-MD"/>
        </w:rPr>
      </w:pPr>
    </w:p>
    <w:p w14:paraId="1F581A83" w14:textId="77777777" w:rsidR="008B5CDB" w:rsidRDefault="008B5CDB" w:rsidP="009D62FF">
      <w:pPr>
        <w:jc w:val="both"/>
        <w:rPr>
          <w:rFonts w:eastAsia="Calibri"/>
          <w:i/>
          <w:bdr w:val="none" w:sz="0" w:space="0" w:color="auto" w:frame="1"/>
          <w:shd w:val="clear" w:color="auto" w:fill="FFFFFF"/>
          <w:lang w:val="ro-MD"/>
        </w:rPr>
      </w:pPr>
    </w:p>
    <w:p w14:paraId="52378CEA" w14:textId="77777777" w:rsidR="008B5CDB" w:rsidRDefault="008B5CDB" w:rsidP="009D62FF">
      <w:pPr>
        <w:jc w:val="both"/>
        <w:rPr>
          <w:rFonts w:eastAsia="Calibri"/>
          <w:i/>
          <w:bdr w:val="none" w:sz="0" w:space="0" w:color="auto" w:frame="1"/>
          <w:shd w:val="clear" w:color="auto" w:fill="FFFFFF"/>
          <w:lang w:val="ro-MD"/>
        </w:rPr>
      </w:pPr>
    </w:p>
    <w:p w14:paraId="1B0E12BB" w14:textId="77777777" w:rsidR="008B5CDB" w:rsidRDefault="008B5CDB" w:rsidP="009D62FF">
      <w:pPr>
        <w:jc w:val="both"/>
        <w:rPr>
          <w:rFonts w:eastAsia="Calibri"/>
          <w:i/>
          <w:bdr w:val="none" w:sz="0" w:space="0" w:color="auto" w:frame="1"/>
          <w:shd w:val="clear" w:color="auto" w:fill="FFFFFF"/>
          <w:lang w:val="ro-MD"/>
        </w:rPr>
      </w:pPr>
    </w:p>
    <w:p w14:paraId="18542F89" w14:textId="77777777" w:rsidR="008B5CDB" w:rsidRDefault="008B5CDB" w:rsidP="009D62FF">
      <w:pPr>
        <w:jc w:val="both"/>
        <w:rPr>
          <w:rFonts w:eastAsia="Calibri"/>
          <w:i/>
          <w:bdr w:val="none" w:sz="0" w:space="0" w:color="auto" w:frame="1"/>
          <w:shd w:val="clear" w:color="auto" w:fill="FFFFFF"/>
          <w:lang w:val="ro-MD"/>
        </w:rPr>
      </w:pPr>
    </w:p>
    <w:p w14:paraId="3AE9A831" w14:textId="77777777" w:rsidR="008B5CDB" w:rsidRDefault="008B5CDB" w:rsidP="009D62FF">
      <w:pPr>
        <w:jc w:val="both"/>
        <w:rPr>
          <w:rFonts w:eastAsia="Calibri"/>
          <w:i/>
          <w:bdr w:val="none" w:sz="0" w:space="0" w:color="auto" w:frame="1"/>
          <w:shd w:val="clear" w:color="auto" w:fill="FFFFFF"/>
          <w:lang w:val="ro-MD"/>
        </w:rPr>
      </w:pPr>
    </w:p>
    <w:p w14:paraId="0A2A26AB" w14:textId="77777777" w:rsidR="008B5CDB" w:rsidRDefault="008B5CDB" w:rsidP="009D62FF">
      <w:pPr>
        <w:jc w:val="both"/>
        <w:rPr>
          <w:rFonts w:eastAsia="Calibri"/>
          <w:i/>
          <w:bdr w:val="none" w:sz="0" w:space="0" w:color="auto" w:frame="1"/>
          <w:shd w:val="clear" w:color="auto" w:fill="FFFFFF"/>
          <w:lang w:val="ro-MD"/>
        </w:rPr>
      </w:pPr>
    </w:p>
    <w:p w14:paraId="1D426857" w14:textId="77777777" w:rsidR="008B5CDB" w:rsidRDefault="008B5CDB" w:rsidP="009D62FF">
      <w:pPr>
        <w:jc w:val="both"/>
        <w:rPr>
          <w:rFonts w:eastAsia="Calibri"/>
          <w:i/>
          <w:bdr w:val="none" w:sz="0" w:space="0" w:color="auto" w:frame="1"/>
          <w:shd w:val="clear" w:color="auto" w:fill="FFFFFF"/>
          <w:lang w:val="ro-MD"/>
        </w:rPr>
      </w:pPr>
    </w:p>
    <w:p w14:paraId="5FF2AAD0" w14:textId="77777777" w:rsidR="008B5CDB" w:rsidRDefault="008B5CDB" w:rsidP="009D62FF">
      <w:pPr>
        <w:jc w:val="both"/>
        <w:rPr>
          <w:rFonts w:eastAsia="Calibri"/>
          <w:i/>
          <w:bdr w:val="none" w:sz="0" w:space="0" w:color="auto" w:frame="1"/>
          <w:shd w:val="clear" w:color="auto" w:fill="FFFFFF"/>
          <w:lang w:val="ro-MD"/>
        </w:rPr>
      </w:pPr>
    </w:p>
    <w:p w14:paraId="58BBAB3D" w14:textId="77777777" w:rsidR="008B5CDB" w:rsidRDefault="008B5CDB" w:rsidP="009D62FF">
      <w:pPr>
        <w:jc w:val="both"/>
        <w:rPr>
          <w:rFonts w:eastAsia="Calibri"/>
          <w:i/>
          <w:bdr w:val="none" w:sz="0" w:space="0" w:color="auto" w:frame="1"/>
          <w:shd w:val="clear" w:color="auto" w:fill="FFFFFF"/>
          <w:lang w:val="ro-MD"/>
        </w:rPr>
      </w:pPr>
    </w:p>
    <w:p w14:paraId="07612C1E" w14:textId="77777777" w:rsidR="008B5CDB" w:rsidRDefault="008B5CDB" w:rsidP="009D62FF">
      <w:pPr>
        <w:jc w:val="both"/>
        <w:rPr>
          <w:rFonts w:eastAsia="Calibri"/>
          <w:i/>
          <w:bdr w:val="none" w:sz="0" w:space="0" w:color="auto" w:frame="1"/>
          <w:shd w:val="clear" w:color="auto" w:fill="FFFFFF"/>
          <w:lang w:val="ro-MD"/>
        </w:rPr>
      </w:pPr>
    </w:p>
    <w:p w14:paraId="5C5F9598" w14:textId="77777777" w:rsidR="008B5CDB" w:rsidRPr="00FF430B" w:rsidRDefault="008B5CDB" w:rsidP="009D62FF">
      <w:pPr>
        <w:jc w:val="both"/>
        <w:rPr>
          <w:rFonts w:eastAsia="Calibri"/>
          <w:lang w:val="ro-MD"/>
        </w:rPr>
      </w:pPr>
    </w:p>
    <w:p w14:paraId="515021B6" w14:textId="6999637B"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 xml:space="preserve">Nr. și link-ul procedurii </w:t>
            </w:r>
            <w:r w:rsidRPr="00FF430B">
              <w:rPr>
                <w:i/>
                <w:lang w:val="ro-MD" w:eastAsia="ro-RO"/>
              </w:rPr>
              <w:t xml:space="preserve">(se va indica din cadrul portalului guvernamental </w:t>
            </w:r>
            <w:hyperlink r:id="rId16"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r w:rsidRPr="00FF430B">
              <w:rPr>
                <w:lang w:val="ro-MD"/>
              </w:rPr>
              <w:t xml:space="preserve">Micşorarea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Se va indica dacă se utilizează preţul actualizat al contractului de achiziţii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lastRenderedPageBreak/>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Default="00130A49" w:rsidP="00130A49">
      <w:pPr>
        <w:rPr>
          <w:lang w:val="ro-MD" w:eastAsia="zh-CN"/>
        </w:rPr>
      </w:pPr>
    </w:p>
    <w:p w14:paraId="5F7AD8D6" w14:textId="77777777" w:rsidR="005E7CEE" w:rsidRDefault="005E7CEE" w:rsidP="00130A49">
      <w:pPr>
        <w:rPr>
          <w:lang w:val="ro-MD" w:eastAsia="zh-CN"/>
        </w:rPr>
      </w:pPr>
    </w:p>
    <w:p w14:paraId="7ADF87A5" w14:textId="77777777" w:rsidR="005E7CEE" w:rsidRDefault="005E7CEE" w:rsidP="00130A49">
      <w:pPr>
        <w:rPr>
          <w:lang w:val="ro-MD" w:eastAsia="zh-CN"/>
        </w:rPr>
      </w:pPr>
    </w:p>
    <w:p w14:paraId="49A058D9" w14:textId="77777777" w:rsidR="005E7CEE" w:rsidRDefault="005E7CEE" w:rsidP="00130A49">
      <w:pPr>
        <w:rPr>
          <w:lang w:val="ro-MD" w:eastAsia="zh-CN"/>
        </w:rPr>
      </w:pPr>
    </w:p>
    <w:p w14:paraId="0DE8DC5E" w14:textId="77777777" w:rsidR="005E7CEE" w:rsidRDefault="005E7CEE" w:rsidP="00130A49">
      <w:pPr>
        <w:rPr>
          <w:lang w:val="ro-MD" w:eastAsia="zh-CN"/>
        </w:rPr>
      </w:pPr>
    </w:p>
    <w:p w14:paraId="68CB4339" w14:textId="77777777" w:rsidR="005E7CEE" w:rsidRPr="00FF430B" w:rsidRDefault="005E7CEE"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Default="00B65C93" w:rsidP="00130A49">
      <w:pPr>
        <w:tabs>
          <w:tab w:val="decimal" w:pos="8364"/>
        </w:tabs>
        <w:spacing w:line="276" w:lineRule="auto"/>
        <w:ind w:right="-144"/>
        <w:jc w:val="center"/>
        <w:rPr>
          <w:b/>
          <w:bCs/>
          <w:color w:val="000000"/>
          <w:lang w:val="ro-MD"/>
        </w:rPr>
      </w:pPr>
    </w:p>
    <w:p w14:paraId="0751E454" w14:textId="77777777" w:rsidR="008B5CDB" w:rsidRDefault="008B5CDB" w:rsidP="00130A49">
      <w:pPr>
        <w:tabs>
          <w:tab w:val="decimal" w:pos="8364"/>
        </w:tabs>
        <w:spacing w:line="276" w:lineRule="auto"/>
        <w:ind w:right="-144"/>
        <w:jc w:val="center"/>
        <w:rPr>
          <w:b/>
          <w:bCs/>
          <w:color w:val="000000"/>
          <w:lang w:val="ro-MD"/>
        </w:rPr>
      </w:pPr>
    </w:p>
    <w:p w14:paraId="0379BABA" w14:textId="77777777" w:rsidR="008B5CDB" w:rsidRDefault="008B5CDB" w:rsidP="00130A49">
      <w:pPr>
        <w:tabs>
          <w:tab w:val="decimal" w:pos="8364"/>
        </w:tabs>
        <w:spacing w:line="276" w:lineRule="auto"/>
        <w:ind w:right="-144"/>
        <w:jc w:val="center"/>
        <w:rPr>
          <w:b/>
          <w:bCs/>
          <w:color w:val="000000"/>
          <w:lang w:val="ro-MD"/>
        </w:rPr>
      </w:pPr>
    </w:p>
    <w:p w14:paraId="4A1C96FD" w14:textId="77777777" w:rsidR="008B5CDB" w:rsidRDefault="008B5CDB" w:rsidP="00130A49">
      <w:pPr>
        <w:tabs>
          <w:tab w:val="decimal" w:pos="8364"/>
        </w:tabs>
        <w:spacing w:line="276" w:lineRule="auto"/>
        <w:ind w:right="-144"/>
        <w:jc w:val="center"/>
        <w:rPr>
          <w:b/>
          <w:bCs/>
          <w:color w:val="000000"/>
          <w:lang w:val="ro-MD"/>
        </w:rPr>
      </w:pPr>
    </w:p>
    <w:p w14:paraId="7B166A72" w14:textId="77777777" w:rsidR="008B5CDB" w:rsidRDefault="008B5CDB" w:rsidP="00130A49">
      <w:pPr>
        <w:tabs>
          <w:tab w:val="decimal" w:pos="8364"/>
        </w:tabs>
        <w:spacing w:line="276" w:lineRule="auto"/>
        <w:ind w:right="-144"/>
        <w:jc w:val="center"/>
        <w:rPr>
          <w:b/>
          <w:bCs/>
          <w:color w:val="000000"/>
          <w:lang w:val="ro-MD"/>
        </w:rPr>
      </w:pPr>
    </w:p>
    <w:p w14:paraId="166651D1" w14:textId="77777777" w:rsidR="008B5CDB" w:rsidRDefault="008B5CDB" w:rsidP="00130A49">
      <w:pPr>
        <w:tabs>
          <w:tab w:val="decimal" w:pos="8364"/>
        </w:tabs>
        <w:spacing w:line="276" w:lineRule="auto"/>
        <w:ind w:right="-144"/>
        <w:jc w:val="center"/>
        <w:rPr>
          <w:b/>
          <w:bCs/>
          <w:color w:val="000000"/>
          <w:lang w:val="ro-MD"/>
        </w:rPr>
      </w:pPr>
    </w:p>
    <w:p w14:paraId="01AA67FE" w14:textId="77777777" w:rsidR="008B5CDB" w:rsidRDefault="008B5CDB" w:rsidP="00130A49">
      <w:pPr>
        <w:tabs>
          <w:tab w:val="decimal" w:pos="8364"/>
        </w:tabs>
        <w:spacing w:line="276" w:lineRule="auto"/>
        <w:ind w:right="-144"/>
        <w:jc w:val="center"/>
        <w:rPr>
          <w:b/>
          <w:bCs/>
          <w:color w:val="000000"/>
          <w:lang w:val="ro-MD"/>
        </w:rPr>
      </w:pPr>
    </w:p>
    <w:p w14:paraId="3D7C6F41" w14:textId="77777777" w:rsidR="008B5CDB" w:rsidRDefault="008B5CDB" w:rsidP="00130A49">
      <w:pPr>
        <w:tabs>
          <w:tab w:val="decimal" w:pos="8364"/>
        </w:tabs>
        <w:spacing w:line="276" w:lineRule="auto"/>
        <w:ind w:right="-144"/>
        <w:jc w:val="center"/>
        <w:rPr>
          <w:b/>
          <w:bCs/>
          <w:color w:val="000000"/>
          <w:lang w:val="ro-MD"/>
        </w:rPr>
      </w:pPr>
    </w:p>
    <w:p w14:paraId="7F2A94BF" w14:textId="77777777" w:rsidR="008B5CDB" w:rsidRDefault="008B5CDB" w:rsidP="00130A49">
      <w:pPr>
        <w:tabs>
          <w:tab w:val="decimal" w:pos="8364"/>
        </w:tabs>
        <w:spacing w:line="276" w:lineRule="auto"/>
        <w:ind w:right="-144"/>
        <w:jc w:val="center"/>
        <w:rPr>
          <w:b/>
          <w:bCs/>
          <w:color w:val="000000"/>
          <w:lang w:val="ro-MD"/>
        </w:rPr>
      </w:pPr>
    </w:p>
    <w:p w14:paraId="7F3F7EA0" w14:textId="77777777" w:rsidR="008B5CDB" w:rsidRDefault="008B5CDB" w:rsidP="00130A49">
      <w:pPr>
        <w:tabs>
          <w:tab w:val="decimal" w:pos="8364"/>
        </w:tabs>
        <w:spacing w:line="276" w:lineRule="auto"/>
        <w:ind w:right="-144"/>
        <w:jc w:val="center"/>
        <w:rPr>
          <w:b/>
          <w:bCs/>
          <w:color w:val="000000"/>
          <w:lang w:val="ro-MD"/>
        </w:rPr>
      </w:pPr>
    </w:p>
    <w:p w14:paraId="78F37B32" w14:textId="77777777" w:rsidR="008B5CDB" w:rsidRDefault="008B5CDB" w:rsidP="00130A49">
      <w:pPr>
        <w:tabs>
          <w:tab w:val="decimal" w:pos="8364"/>
        </w:tabs>
        <w:spacing w:line="276" w:lineRule="auto"/>
        <w:ind w:right="-144"/>
        <w:jc w:val="center"/>
        <w:rPr>
          <w:b/>
          <w:bCs/>
          <w:color w:val="000000"/>
          <w:lang w:val="ro-MD"/>
        </w:rPr>
      </w:pPr>
    </w:p>
    <w:p w14:paraId="2AB63A63" w14:textId="77777777" w:rsidR="008B5CDB" w:rsidRDefault="008B5CDB" w:rsidP="00130A49">
      <w:pPr>
        <w:tabs>
          <w:tab w:val="decimal" w:pos="8364"/>
        </w:tabs>
        <w:spacing w:line="276" w:lineRule="auto"/>
        <w:ind w:right="-144"/>
        <w:jc w:val="center"/>
        <w:rPr>
          <w:b/>
          <w:bCs/>
          <w:color w:val="000000"/>
          <w:lang w:val="ro-MD"/>
        </w:rPr>
      </w:pPr>
    </w:p>
    <w:p w14:paraId="1218606C" w14:textId="77777777" w:rsidR="008B5CDB" w:rsidRDefault="008B5CDB" w:rsidP="00130A49">
      <w:pPr>
        <w:tabs>
          <w:tab w:val="decimal" w:pos="8364"/>
        </w:tabs>
        <w:spacing w:line="276" w:lineRule="auto"/>
        <w:ind w:right="-144"/>
        <w:jc w:val="center"/>
        <w:rPr>
          <w:b/>
          <w:bCs/>
          <w:color w:val="000000"/>
          <w:lang w:val="ro-MD"/>
        </w:rPr>
      </w:pPr>
    </w:p>
    <w:p w14:paraId="6F3FB49F" w14:textId="77777777" w:rsidR="008B5CDB" w:rsidRDefault="008B5CDB" w:rsidP="00130A49">
      <w:pPr>
        <w:tabs>
          <w:tab w:val="decimal" w:pos="8364"/>
        </w:tabs>
        <w:spacing w:line="276" w:lineRule="auto"/>
        <w:ind w:right="-144"/>
        <w:jc w:val="center"/>
        <w:rPr>
          <w:b/>
          <w:bCs/>
          <w:color w:val="000000"/>
          <w:lang w:val="ro-MD"/>
        </w:rPr>
      </w:pPr>
    </w:p>
    <w:p w14:paraId="3852D3EA" w14:textId="77777777" w:rsidR="008B5CDB" w:rsidRDefault="008B5CDB" w:rsidP="00130A49">
      <w:pPr>
        <w:tabs>
          <w:tab w:val="decimal" w:pos="8364"/>
        </w:tabs>
        <w:spacing w:line="276" w:lineRule="auto"/>
        <w:ind w:right="-144"/>
        <w:jc w:val="center"/>
        <w:rPr>
          <w:b/>
          <w:bCs/>
          <w:color w:val="000000"/>
          <w:lang w:val="ro-MD"/>
        </w:rPr>
      </w:pPr>
    </w:p>
    <w:p w14:paraId="698D5B19" w14:textId="77777777" w:rsidR="008B5CDB" w:rsidRDefault="008B5CDB" w:rsidP="00130A49">
      <w:pPr>
        <w:tabs>
          <w:tab w:val="decimal" w:pos="8364"/>
        </w:tabs>
        <w:spacing w:line="276" w:lineRule="auto"/>
        <w:ind w:right="-144"/>
        <w:jc w:val="center"/>
        <w:rPr>
          <w:b/>
          <w:bCs/>
          <w:color w:val="000000"/>
          <w:lang w:val="ro-MD"/>
        </w:rPr>
      </w:pPr>
    </w:p>
    <w:p w14:paraId="0A7FCD86" w14:textId="77777777" w:rsidR="008B5CDB" w:rsidRDefault="008B5CDB" w:rsidP="00130A49">
      <w:pPr>
        <w:tabs>
          <w:tab w:val="decimal" w:pos="8364"/>
        </w:tabs>
        <w:spacing w:line="276" w:lineRule="auto"/>
        <w:ind w:right="-144"/>
        <w:jc w:val="center"/>
        <w:rPr>
          <w:b/>
          <w:bCs/>
          <w:color w:val="000000"/>
          <w:lang w:val="ro-MD"/>
        </w:rPr>
      </w:pPr>
    </w:p>
    <w:p w14:paraId="1606014F" w14:textId="77777777" w:rsidR="008B5CDB" w:rsidRDefault="008B5CDB" w:rsidP="00130A49">
      <w:pPr>
        <w:tabs>
          <w:tab w:val="decimal" w:pos="8364"/>
        </w:tabs>
        <w:spacing w:line="276" w:lineRule="auto"/>
        <w:ind w:right="-144"/>
        <w:jc w:val="center"/>
        <w:rPr>
          <w:b/>
          <w:bCs/>
          <w:color w:val="000000"/>
          <w:lang w:val="ro-MD"/>
        </w:rPr>
      </w:pPr>
    </w:p>
    <w:p w14:paraId="238EBFE4" w14:textId="77777777" w:rsidR="008B5CDB" w:rsidRDefault="008B5CDB" w:rsidP="00130A49">
      <w:pPr>
        <w:tabs>
          <w:tab w:val="decimal" w:pos="8364"/>
        </w:tabs>
        <w:spacing w:line="276" w:lineRule="auto"/>
        <w:ind w:right="-144"/>
        <w:jc w:val="center"/>
        <w:rPr>
          <w:b/>
          <w:bCs/>
          <w:color w:val="000000"/>
          <w:lang w:val="ro-MD"/>
        </w:rPr>
      </w:pPr>
    </w:p>
    <w:p w14:paraId="4B32D253" w14:textId="77777777" w:rsidR="008B5CDB" w:rsidRDefault="008B5CDB" w:rsidP="00130A49">
      <w:pPr>
        <w:tabs>
          <w:tab w:val="decimal" w:pos="8364"/>
        </w:tabs>
        <w:spacing w:line="276" w:lineRule="auto"/>
        <w:ind w:right="-144"/>
        <w:jc w:val="center"/>
        <w:rPr>
          <w:b/>
          <w:bCs/>
          <w:color w:val="000000"/>
          <w:lang w:val="ro-MD"/>
        </w:rPr>
      </w:pPr>
    </w:p>
    <w:p w14:paraId="0A6A26AE" w14:textId="77777777" w:rsidR="008B5CDB" w:rsidRDefault="008B5CDB" w:rsidP="00130A49">
      <w:pPr>
        <w:tabs>
          <w:tab w:val="decimal" w:pos="8364"/>
        </w:tabs>
        <w:spacing w:line="276" w:lineRule="auto"/>
        <w:ind w:right="-144"/>
        <w:jc w:val="center"/>
        <w:rPr>
          <w:b/>
          <w:bCs/>
          <w:color w:val="000000"/>
          <w:lang w:val="ro-MD"/>
        </w:rPr>
      </w:pPr>
    </w:p>
    <w:p w14:paraId="224EBB39" w14:textId="77777777" w:rsidR="008B5CDB" w:rsidRDefault="008B5CDB" w:rsidP="00130A49">
      <w:pPr>
        <w:tabs>
          <w:tab w:val="decimal" w:pos="8364"/>
        </w:tabs>
        <w:spacing w:line="276" w:lineRule="auto"/>
        <w:ind w:right="-144"/>
        <w:jc w:val="center"/>
        <w:rPr>
          <w:b/>
          <w:bCs/>
          <w:color w:val="000000"/>
          <w:lang w:val="ro-MD"/>
        </w:rPr>
      </w:pPr>
    </w:p>
    <w:p w14:paraId="5BCD1753" w14:textId="77777777" w:rsidR="008B5CDB" w:rsidRDefault="008B5CDB" w:rsidP="00130A49">
      <w:pPr>
        <w:tabs>
          <w:tab w:val="decimal" w:pos="8364"/>
        </w:tabs>
        <w:spacing w:line="276" w:lineRule="auto"/>
        <w:ind w:right="-144"/>
        <w:jc w:val="center"/>
        <w:rPr>
          <w:b/>
          <w:bCs/>
          <w:color w:val="000000"/>
          <w:lang w:val="ro-MD"/>
        </w:rPr>
      </w:pPr>
    </w:p>
    <w:p w14:paraId="1CE1CB9C" w14:textId="77777777" w:rsidR="008B5CDB" w:rsidRDefault="008B5CDB" w:rsidP="00130A49">
      <w:pPr>
        <w:tabs>
          <w:tab w:val="decimal" w:pos="8364"/>
        </w:tabs>
        <w:spacing w:line="276" w:lineRule="auto"/>
        <w:ind w:right="-144"/>
        <w:jc w:val="center"/>
        <w:rPr>
          <w:b/>
          <w:bCs/>
          <w:color w:val="000000"/>
          <w:lang w:val="ro-MD"/>
        </w:rPr>
      </w:pPr>
    </w:p>
    <w:p w14:paraId="5CA251B3" w14:textId="77777777" w:rsidR="008B5CDB" w:rsidRDefault="008B5CDB" w:rsidP="00130A49">
      <w:pPr>
        <w:tabs>
          <w:tab w:val="decimal" w:pos="8364"/>
        </w:tabs>
        <w:spacing w:line="276" w:lineRule="auto"/>
        <w:ind w:right="-144"/>
        <w:jc w:val="center"/>
        <w:rPr>
          <w:b/>
          <w:bCs/>
          <w:color w:val="000000"/>
          <w:lang w:val="ro-MD"/>
        </w:rPr>
      </w:pPr>
    </w:p>
    <w:p w14:paraId="53BD75E7" w14:textId="77777777" w:rsidR="008B5CDB" w:rsidRDefault="008B5CDB" w:rsidP="00130A49">
      <w:pPr>
        <w:tabs>
          <w:tab w:val="decimal" w:pos="8364"/>
        </w:tabs>
        <w:spacing w:line="276" w:lineRule="auto"/>
        <w:ind w:right="-144"/>
        <w:jc w:val="center"/>
        <w:rPr>
          <w:b/>
          <w:bCs/>
          <w:color w:val="000000"/>
          <w:lang w:val="ro-MD"/>
        </w:rPr>
      </w:pPr>
    </w:p>
    <w:p w14:paraId="72D336C7" w14:textId="77777777" w:rsidR="008B5CDB" w:rsidRDefault="008B5CDB" w:rsidP="00130A49">
      <w:pPr>
        <w:tabs>
          <w:tab w:val="decimal" w:pos="8364"/>
        </w:tabs>
        <w:spacing w:line="276" w:lineRule="auto"/>
        <w:ind w:right="-144"/>
        <w:jc w:val="center"/>
        <w:rPr>
          <w:b/>
          <w:bCs/>
          <w:color w:val="000000"/>
          <w:lang w:val="ro-MD"/>
        </w:rPr>
      </w:pPr>
    </w:p>
    <w:p w14:paraId="3F7BF51D" w14:textId="77777777" w:rsidR="008B5CDB" w:rsidRDefault="008B5CDB" w:rsidP="00130A49">
      <w:pPr>
        <w:tabs>
          <w:tab w:val="decimal" w:pos="8364"/>
        </w:tabs>
        <w:spacing w:line="276" w:lineRule="auto"/>
        <w:ind w:right="-144"/>
        <w:jc w:val="center"/>
        <w:rPr>
          <w:b/>
          <w:bCs/>
          <w:color w:val="000000"/>
          <w:lang w:val="ro-MD"/>
        </w:rPr>
      </w:pPr>
    </w:p>
    <w:p w14:paraId="532CAB3A" w14:textId="77777777" w:rsidR="008B5CDB" w:rsidRDefault="008B5CDB" w:rsidP="00130A49">
      <w:pPr>
        <w:tabs>
          <w:tab w:val="decimal" w:pos="8364"/>
        </w:tabs>
        <w:spacing w:line="276" w:lineRule="auto"/>
        <w:ind w:right="-144"/>
        <w:jc w:val="center"/>
        <w:rPr>
          <w:b/>
          <w:bCs/>
          <w:color w:val="000000"/>
          <w:lang w:val="ro-MD"/>
        </w:rPr>
      </w:pPr>
    </w:p>
    <w:p w14:paraId="65A86C2C" w14:textId="77777777" w:rsidR="008B5CDB" w:rsidRDefault="008B5CDB" w:rsidP="00130A49">
      <w:pPr>
        <w:tabs>
          <w:tab w:val="decimal" w:pos="8364"/>
        </w:tabs>
        <w:spacing w:line="276" w:lineRule="auto"/>
        <w:ind w:right="-144"/>
        <w:jc w:val="center"/>
        <w:rPr>
          <w:b/>
          <w:bCs/>
          <w:color w:val="000000"/>
          <w:lang w:val="ro-MD"/>
        </w:rPr>
      </w:pPr>
    </w:p>
    <w:p w14:paraId="0CAB11BC" w14:textId="77777777" w:rsidR="008B5CDB" w:rsidRDefault="008B5CDB" w:rsidP="00130A49">
      <w:pPr>
        <w:tabs>
          <w:tab w:val="decimal" w:pos="8364"/>
        </w:tabs>
        <w:spacing w:line="276" w:lineRule="auto"/>
        <w:ind w:right="-144"/>
        <w:jc w:val="center"/>
        <w:rPr>
          <w:b/>
          <w:bCs/>
          <w:color w:val="000000"/>
          <w:lang w:val="ro-MD"/>
        </w:rPr>
      </w:pPr>
    </w:p>
    <w:p w14:paraId="282BA230" w14:textId="77777777" w:rsidR="0077122B" w:rsidRDefault="0077122B" w:rsidP="00130A49">
      <w:pPr>
        <w:tabs>
          <w:tab w:val="decimal" w:pos="8364"/>
        </w:tabs>
        <w:spacing w:line="276" w:lineRule="auto"/>
        <w:ind w:right="-144"/>
        <w:jc w:val="center"/>
        <w:rPr>
          <w:b/>
          <w:bCs/>
          <w:color w:val="000000"/>
          <w:lang w:val="ro-MD"/>
        </w:rPr>
      </w:pPr>
    </w:p>
    <w:p w14:paraId="073D04BB" w14:textId="77777777" w:rsidR="0077122B" w:rsidRDefault="0077122B" w:rsidP="00130A49">
      <w:pPr>
        <w:tabs>
          <w:tab w:val="decimal" w:pos="8364"/>
        </w:tabs>
        <w:spacing w:line="276" w:lineRule="auto"/>
        <w:ind w:right="-144"/>
        <w:jc w:val="center"/>
        <w:rPr>
          <w:b/>
          <w:bCs/>
          <w:color w:val="000000"/>
          <w:lang w:val="ro-MD"/>
        </w:rPr>
      </w:pPr>
    </w:p>
    <w:p w14:paraId="4B6F7809" w14:textId="77777777" w:rsidR="0077122B" w:rsidRDefault="0077122B" w:rsidP="00130A49">
      <w:pPr>
        <w:tabs>
          <w:tab w:val="decimal" w:pos="8364"/>
        </w:tabs>
        <w:spacing w:line="276" w:lineRule="auto"/>
        <w:ind w:right="-144"/>
        <w:jc w:val="center"/>
        <w:rPr>
          <w:b/>
          <w:bCs/>
          <w:color w:val="000000"/>
          <w:lang w:val="ro-MD"/>
        </w:rPr>
      </w:pPr>
    </w:p>
    <w:p w14:paraId="401FF75F" w14:textId="77777777" w:rsidR="0077122B" w:rsidRDefault="0077122B" w:rsidP="00130A49">
      <w:pPr>
        <w:tabs>
          <w:tab w:val="decimal" w:pos="8364"/>
        </w:tabs>
        <w:spacing w:line="276" w:lineRule="auto"/>
        <w:ind w:right="-144"/>
        <w:jc w:val="center"/>
        <w:rPr>
          <w:b/>
          <w:bCs/>
          <w:color w:val="000000"/>
          <w:lang w:val="ro-MD"/>
        </w:rPr>
      </w:pPr>
    </w:p>
    <w:p w14:paraId="7E22F586" w14:textId="77777777" w:rsidR="0077122B" w:rsidRPr="00FF430B" w:rsidRDefault="0077122B"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51"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2" w:name="_Toc449692096"/>
      <w:bookmarkEnd w:id="51"/>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5557B978" w14:textId="77777777" w:rsidR="008B5CDB" w:rsidRDefault="008B5CDB" w:rsidP="00950D18">
      <w:pPr>
        <w:pStyle w:val="Corptext"/>
        <w:tabs>
          <w:tab w:val="left" w:pos="567"/>
        </w:tabs>
        <w:spacing w:line="360" w:lineRule="auto"/>
        <w:rPr>
          <w:rFonts w:ascii="Times New Roman" w:hAnsi="Times New Roman"/>
          <w:szCs w:val="24"/>
          <w:lang w:val="ro-MD"/>
        </w:rPr>
      </w:pPr>
    </w:p>
    <w:p w14:paraId="36E75CA7" w14:textId="77777777" w:rsidR="008B5CDB" w:rsidRDefault="008B5CDB" w:rsidP="00950D18">
      <w:pPr>
        <w:pStyle w:val="Corptext"/>
        <w:tabs>
          <w:tab w:val="left" w:pos="567"/>
        </w:tabs>
        <w:spacing w:line="360" w:lineRule="auto"/>
        <w:rPr>
          <w:rFonts w:ascii="Times New Roman" w:hAnsi="Times New Roman"/>
          <w:szCs w:val="24"/>
          <w:lang w:val="ro-MD"/>
        </w:rPr>
      </w:pPr>
    </w:p>
    <w:p w14:paraId="4E37B4FF" w14:textId="77777777" w:rsidR="0077122B" w:rsidRPr="00FF430B" w:rsidRDefault="0077122B"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Default="00BE49DD" w:rsidP="00950D18">
      <w:pPr>
        <w:pStyle w:val="Corptext"/>
        <w:tabs>
          <w:tab w:val="left" w:pos="567"/>
        </w:tabs>
        <w:spacing w:line="360" w:lineRule="auto"/>
        <w:rPr>
          <w:rFonts w:ascii="Times New Roman" w:hAnsi="Times New Roman"/>
          <w:szCs w:val="24"/>
          <w:lang w:val="ro-MD"/>
        </w:rPr>
      </w:pPr>
    </w:p>
    <w:p w14:paraId="26A75E09" w14:textId="77777777" w:rsidR="008B5CDB" w:rsidRDefault="008B5CDB" w:rsidP="00950D18">
      <w:pPr>
        <w:pStyle w:val="Corptext"/>
        <w:tabs>
          <w:tab w:val="left" w:pos="567"/>
        </w:tabs>
        <w:spacing w:line="360" w:lineRule="auto"/>
        <w:rPr>
          <w:rFonts w:ascii="Times New Roman" w:hAnsi="Times New Roman"/>
          <w:szCs w:val="24"/>
          <w:lang w:val="ro-MD"/>
        </w:rPr>
      </w:pPr>
    </w:p>
    <w:p w14:paraId="6C0FAE24" w14:textId="77777777" w:rsidR="0077122B" w:rsidRPr="00FF430B" w:rsidRDefault="0077122B"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2"/>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3"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Default="002927B7" w:rsidP="00196AB4">
      <w:pPr>
        <w:spacing w:after="200" w:line="276" w:lineRule="auto"/>
        <w:jc w:val="center"/>
        <w:rPr>
          <w:lang w:val="ro-MD" w:eastAsia="zh-CN"/>
        </w:rPr>
      </w:pPr>
    </w:p>
    <w:p w14:paraId="16669B2D" w14:textId="77777777" w:rsidR="008B5CDB" w:rsidRDefault="008B5CDB" w:rsidP="00196AB4">
      <w:pPr>
        <w:spacing w:after="200" w:line="276" w:lineRule="auto"/>
        <w:jc w:val="center"/>
        <w:rPr>
          <w:lang w:val="ro-MD" w:eastAsia="zh-CN"/>
        </w:rPr>
      </w:pPr>
    </w:p>
    <w:p w14:paraId="4F8E357F" w14:textId="77777777" w:rsidR="008B5CDB" w:rsidRDefault="008B5CDB" w:rsidP="00196AB4">
      <w:pPr>
        <w:spacing w:after="200" w:line="276" w:lineRule="auto"/>
        <w:jc w:val="center"/>
        <w:rPr>
          <w:lang w:val="ro-MD" w:eastAsia="zh-CN"/>
        </w:rPr>
      </w:pPr>
    </w:p>
    <w:p w14:paraId="319F0F5A" w14:textId="77777777" w:rsidR="008B5CDB" w:rsidRDefault="008B5CDB" w:rsidP="00196AB4">
      <w:pPr>
        <w:spacing w:after="200" w:line="276" w:lineRule="auto"/>
        <w:jc w:val="center"/>
        <w:rPr>
          <w:lang w:val="ro-MD" w:eastAsia="zh-CN"/>
        </w:rPr>
      </w:pPr>
    </w:p>
    <w:p w14:paraId="71F0987D" w14:textId="77777777" w:rsidR="008B5CDB" w:rsidRDefault="008B5CDB" w:rsidP="00196AB4">
      <w:pPr>
        <w:spacing w:after="200" w:line="276" w:lineRule="auto"/>
        <w:jc w:val="center"/>
        <w:rPr>
          <w:lang w:val="ro-MD" w:eastAsia="zh-CN"/>
        </w:rPr>
      </w:pPr>
    </w:p>
    <w:p w14:paraId="29D19CAE" w14:textId="77777777" w:rsidR="008B5CDB" w:rsidRDefault="008B5CDB" w:rsidP="00196AB4">
      <w:pPr>
        <w:spacing w:after="200" w:line="276" w:lineRule="auto"/>
        <w:jc w:val="center"/>
        <w:rPr>
          <w:lang w:val="ro-MD" w:eastAsia="zh-CN"/>
        </w:rPr>
      </w:pPr>
    </w:p>
    <w:p w14:paraId="36C7946D" w14:textId="77777777" w:rsidR="008B5CDB" w:rsidRDefault="008B5CDB" w:rsidP="00196AB4">
      <w:pPr>
        <w:spacing w:after="200" w:line="276" w:lineRule="auto"/>
        <w:jc w:val="center"/>
        <w:rPr>
          <w:lang w:val="ro-MD" w:eastAsia="zh-CN"/>
        </w:rPr>
      </w:pPr>
    </w:p>
    <w:p w14:paraId="0D6FE67B" w14:textId="77777777" w:rsidR="008B5CDB" w:rsidRDefault="008B5CDB" w:rsidP="00196AB4">
      <w:pPr>
        <w:spacing w:after="200" w:line="276" w:lineRule="auto"/>
        <w:jc w:val="center"/>
        <w:rPr>
          <w:lang w:val="ro-MD" w:eastAsia="zh-CN"/>
        </w:rPr>
      </w:pPr>
    </w:p>
    <w:p w14:paraId="570C9298" w14:textId="77777777" w:rsidR="008B5CDB" w:rsidRDefault="008B5CDB" w:rsidP="00196AB4">
      <w:pPr>
        <w:spacing w:after="200" w:line="276" w:lineRule="auto"/>
        <w:jc w:val="center"/>
        <w:rPr>
          <w:lang w:val="ro-MD" w:eastAsia="zh-CN"/>
        </w:rPr>
      </w:pPr>
    </w:p>
    <w:p w14:paraId="4F6F918B" w14:textId="77777777" w:rsidR="008B5CDB" w:rsidRDefault="008B5CDB" w:rsidP="00196AB4">
      <w:pPr>
        <w:spacing w:after="200" w:line="276" w:lineRule="auto"/>
        <w:jc w:val="center"/>
        <w:rPr>
          <w:lang w:val="ro-MD" w:eastAsia="zh-CN"/>
        </w:rPr>
      </w:pPr>
    </w:p>
    <w:p w14:paraId="62C9D8A9" w14:textId="77777777" w:rsidR="008B5CDB" w:rsidRDefault="008B5CDB" w:rsidP="00196AB4">
      <w:pPr>
        <w:spacing w:after="200" w:line="276" w:lineRule="auto"/>
        <w:jc w:val="center"/>
        <w:rPr>
          <w:lang w:val="ro-MD" w:eastAsia="zh-CN"/>
        </w:rPr>
      </w:pPr>
    </w:p>
    <w:p w14:paraId="634675EB" w14:textId="77777777" w:rsidR="008B5CDB" w:rsidRDefault="008B5CDB" w:rsidP="00196AB4">
      <w:pPr>
        <w:spacing w:after="200" w:line="276" w:lineRule="auto"/>
        <w:jc w:val="center"/>
        <w:rPr>
          <w:lang w:val="ro-MD" w:eastAsia="zh-CN"/>
        </w:rPr>
      </w:pPr>
    </w:p>
    <w:p w14:paraId="637E485A" w14:textId="77777777" w:rsidR="008B5CDB" w:rsidRDefault="008B5CDB" w:rsidP="00196AB4">
      <w:pPr>
        <w:spacing w:after="200" w:line="276" w:lineRule="auto"/>
        <w:jc w:val="center"/>
        <w:rPr>
          <w:lang w:val="ro-MD" w:eastAsia="zh-CN"/>
        </w:rPr>
      </w:pPr>
    </w:p>
    <w:p w14:paraId="6FA249F8" w14:textId="77777777" w:rsidR="008B5CDB" w:rsidRDefault="008B5CDB" w:rsidP="00196AB4">
      <w:pPr>
        <w:spacing w:after="200" w:line="276" w:lineRule="auto"/>
        <w:jc w:val="center"/>
        <w:rPr>
          <w:lang w:val="ro-MD" w:eastAsia="zh-CN"/>
        </w:rPr>
      </w:pPr>
    </w:p>
    <w:p w14:paraId="5CC3BE02" w14:textId="77777777" w:rsidR="008B5CDB" w:rsidRDefault="008B5CDB" w:rsidP="00196AB4">
      <w:pPr>
        <w:spacing w:after="200" w:line="276" w:lineRule="auto"/>
        <w:jc w:val="center"/>
        <w:rPr>
          <w:lang w:val="ro-MD" w:eastAsia="zh-CN"/>
        </w:rPr>
      </w:pPr>
    </w:p>
    <w:p w14:paraId="00D38233" w14:textId="77777777" w:rsidR="008B5CDB" w:rsidRDefault="008B5CDB" w:rsidP="00196AB4">
      <w:pPr>
        <w:spacing w:after="200" w:line="276" w:lineRule="auto"/>
        <w:jc w:val="center"/>
        <w:rPr>
          <w:lang w:val="ro-MD" w:eastAsia="zh-CN"/>
        </w:rPr>
      </w:pPr>
    </w:p>
    <w:p w14:paraId="4343CE40" w14:textId="77777777" w:rsidR="008B5CDB" w:rsidRDefault="008B5CDB" w:rsidP="00196AB4">
      <w:pPr>
        <w:spacing w:after="200" w:line="276" w:lineRule="auto"/>
        <w:jc w:val="center"/>
        <w:rPr>
          <w:lang w:val="ro-MD" w:eastAsia="zh-CN"/>
        </w:rPr>
      </w:pPr>
    </w:p>
    <w:p w14:paraId="577598DB" w14:textId="77777777" w:rsidR="008B5CDB" w:rsidRDefault="008B5CDB" w:rsidP="00196AB4">
      <w:pPr>
        <w:spacing w:after="200" w:line="276" w:lineRule="auto"/>
        <w:jc w:val="center"/>
        <w:rPr>
          <w:lang w:val="ro-MD" w:eastAsia="zh-CN"/>
        </w:rPr>
      </w:pPr>
    </w:p>
    <w:p w14:paraId="2781C7A4" w14:textId="77777777" w:rsidR="008B5CDB" w:rsidRDefault="008B5CDB" w:rsidP="00196AB4">
      <w:pPr>
        <w:spacing w:after="200" w:line="276" w:lineRule="auto"/>
        <w:jc w:val="center"/>
        <w:rPr>
          <w:lang w:val="ro-MD" w:eastAsia="zh-CN"/>
        </w:rPr>
      </w:pPr>
    </w:p>
    <w:p w14:paraId="5174CC68" w14:textId="77777777" w:rsidR="008B5CDB" w:rsidRDefault="008B5CDB" w:rsidP="00196AB4">
      <w:pPr>
        <w:spacing w:after="200" w:line="276" w:lineRule="auto"/>
        <w:jc w:val="center"/>
        <w:rPr>
          <w:lang w:val="ro-MD" w:eastAsia="zh-CN"/>
        </w:rPr>
      </w:pPr>
    </w:p>
    <w:p w14:paraId="479D29D7" w14:textId="77777777" w:rsidR="008B5CDB" w:rsidRDefault="008B5CDB" w:rsidP="00196AB4">
      <w:pPr>
        <w:spacing w:after="200" w:line="276" w:lineRule="auto"/>
        <w:jc w:val="center"/>
        <w:rPr>
          <w:lang w:val="ro-MD" w:eastAsia="zh-CN"/>
        </w:rPr>
      </w:pPr>
    </w:p>
    <w:p w14:paraId="03AF345E" w14:textId="77777777" w:rsidR="008B5CDB" w:rsidRPr="00FF430B" w:rsidRDefault="008B5CDB"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3"/>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4"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318491F6" w14:textId="77777777" w:rsidR="00B65C93" w:rsidRDefault="00B65C93" w:rsidP="00F43D02">
      <w:pPr>
        <w:jc w:val="both"/>
        <w:rPr>
          <w:rFonts w:eastAsia="PMingLiU"/>
          <w:lang w:val="ro-MD" w:eastAsia="zh-CN"/>
        </w:rPr>
      </w:pPr>
    </w:p>
    <w:p w14:paraId="758D3D1B" w14:textId="77777777" w:rsidR="008B5CDB" w:rsidRPr="00FF430B" w:rsidRDefault="008B5CDB"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Default="00B65C93" w:rsidP="00196AB4">
      <w:pPr>
        <w:pStyle w:val="Style3"/>
        <w:tabs>
          <w:tab w:val="left" w:pos="567"/>
        </w:tabs>
        <w:ind w:left="0" w:firstLine="0"/>
        <w:rPr>
          <w:rFonts w:eastAsia="PMingLiU"/>
          <w:lang w:val="ro-MD" w:eastAsia="zh-CN"/>
        </w:rPr>
      </w:pPr>
    </w:p>
    <w:p w14:paraId="70B64AC6" w14:textId="77777777" w:rsidR="0077122B" w:rsidRDefault="0077122B"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5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Default="0019071C" w:rsidP="009A7C84">
      <w:pPr>
        <w:jc w:val="center"/>
        <w:rPr>
          <w:rFonts w:eastAsia="PMingLiU"/>
          <w:b/>
          <w:lang w:val="ro-MD" w:eastAsia="zh-CN"/>
        </w:rPr>
      </w:pPr>
    </w:p>
    <w:p w14:paraId="0E08796D" w14:textId="77777777" w:rsidR="008B5CDB" w:rsidRDefault="008B5CDB" w:rsidP="009A7C84">
      <w:pPr>
        <w:jc w:val="center"/>
        <w:rPr>
          <w:rFonts w:eastAsia="PMingLiU"/>
          <w:b/>
          <w:lang w:val="ro-MD" w:eastAsia="zh-CN"/>
        </w:rPr>
      </w:pPr>
    </w:p>
    <w:p w14:paraId="501C1A04" w14:textId="77777777" w:rsidR="008B5CDB" w:rsidRDefault="008B5CDB" w:rsidP="009A7C84">
      <w:pPr>
        <w:jc w:val="center"/>
        <w:rPr>
          <w:rFonts w:eastAsia="PMingLiU"/>
          <w:b/>
          <w:lang w:val="ro-MD" w:eastAsia="zh-CN"/>
        </w:rPr>
      </w:pPr>
    </w:p>
    <w:p w14:paraId="78580B09" w14:textId="77777777" w:rsidR="008B5CDB" w:rsidRDefault="008B5CDB" w:rsidP="009A7C84">
      <w:pPr>
        <w:jc w:val="center"/>
        <w:rPr>
          <w:rFonts w:eastAsia="PMingLiU"/>
          <w:b/>
          <w:lang w:val="ro-MD" w:eastAsia="zh-CN"/>
        </w:rPr>
      </w:pPr>
    </w:p>
    <w:p w14:paraId="44185CB4" w14:textId="77777777" w:rsidR="008B5CDB" w:rsidRDefault="008B5CDB" w:rsidP="009A7C84">
      <w:pPr>
        <w:jc w:val="center"/>
        <w:rPr>
          <w:rFonts w:eastAsia="PMingLiU"/>
          <w:b/>
          <w:lang w:val="ro-MD" w:eastAsia="zh-CN"/>
        </w:rPr>
      </w:pPr>
    </w:p>
    <w:p w14:paraId="6611B2F0" w14:textId="77777777" w:rsidR="0077122B" w:rsidRDefault="0077122B" w:rsidP="009A7C84">
      <w:pPr>
        <w:jc w:val="center"/>
        <w:rPr>
          <w:rFonts w:eastAsia="PMingLiU"/>
          <w:b/>
          <w:lang w:val="ro-MD" w:eastAsia="zh-CN"/>
        </w:rPr>
      </w:pPr>
    </w:p>
    <w:p w14:paraId="40408922" w14:textId="77777777" w:rsidR="0077122B" w:rsidRDefault="0077122B" w:rsidP="009A7C84">
      <w:pPr>
        <w:jc w:val="center"/>
        <w:rPr>
          <w:rFonts w:eastAsia="PMingLiU"/>
          <w:b/>
          <w:lang w:val="ro-MD" w:eastAsia="zh-CN"/>
        </w:rPr>
      </w:pPr>
    </w:p>
    <w:p w14:paraId="696F834E" w14:textId="77777777" w:rsidR="0077122B" w:rsidRDefault="0077122B" w:rsidP="009A7C84">
      <w:pPr>
        <w:jc w:val="center"/>
        <w:rPr>
          <w:rFonts w:eastAsia="PMingLiU"/>
          <w:b/>
          <w:lang w:val="ro-MD" w:eastAsia="zh-CN"/>
        </w:rPr>
      </w:pPr>
    </w:p>
    <w:p w14:paraId="769DE961" w14:textId="77777777" w:rsidR="0077122B" w:rsidRDefault="0077122B" w:rsidP="009A7C84">
      <w:pPr>
        <w:jc w:val="center"/>
        <w:rPr>
          <w:rFonts w:eastAsia="PMingLiU"/>
          <w:b/>
          <w:lang w:val="ro-MD" w:eastAsia="zh-CN"/>
        </w:rPr>
      </w:pPr>
    </w:p>
    <w:p w14:paraId="175BC379" w14:textId="77777777" w:rsidR="0077122B" w:rsidRDefault="0077122B" w:rsidP="009A7C84">
      <w:pPr>
        <w:jc w:val="center"/>
        <w:rPr>
          <w:rFonts w:eastAsia="PMingLiU"/>
          <w:b/>
          <w:lang w:val="ro-MD" w:eastAsia="zh-CN"/>
        </w:rPr>
      </w:pPr>
    </w:p>
    <w:p w14:paraId="1FF421D4" w14:textId="77777777" w:rsidR="0077122B" w:rsidRDefault="0077122B" w:rsidP="009A7C84">
      <w:pPr>
        <w:jc w:val="center"/>
        <w:rPr>
          <w:rFonts w:eastAsia="PMingLiU"/>
          <w:b/>
          <w:lang w:val="ro-MD" w:eastAsia="zh-CN"/>
        </w:rPr>
      </w:pPr>
    </w:p>
    <w:p w14:paraId="09CE2A29" w14:textId="77777777" w:rsidR="0077122B" w:rsidRDefault="0077122B" w:rsidP="009A7C84">
      <w:pPr>
        <w:jc w:val="center"/>
        <w:rPr>
          <w:rFonts w:eastAsia="PMingLiU"/>
          <w:b/>
          <w:lang w:val="ro-MD" w:eastAsia="zh-CN"/>
        </w:rPr>
      </w:pPr>
    </w:p>
    <w:p w14:paraId="7A1B493C" w14:textId="77777777" w:rsidR="0077122B" w:rsidRDefault="0077122B" w:rsidP="009A7C84">
      <w:pPr>
        <w:jc w:val="center"/>
        <w:rPr>
          <w:rFonts w:eastAsia="PMingLiU"/>
          <w:b/>
          <w:lang w:val="ro-MD" w:eastAsia="zh-CN"/>
        </w:rPr>
      </w:pPr>
    </w:p>
    <w:p w14:paraId="2E3B0957" w14:textId="77777777" w:rsidR="0077122B" w:rsidRDefault="0077122B" w:rsidP="009A7C84">
      <w:pPr>
        <w:jc w:val="center"/>
        <w:rPr>
          <w:rFonts w:eastAsia="PMingLiU"/>
          <w:b/>
          <w:lang w:val="ro-MD" w:eastAsia="zh-CN"/>
        </w:rPr>
      </w:pPr>
    </w:p>
    <w:p w14:paraId="5FD84164" w14:textId="77777777" w:rsidR="0077122B" w:rsidRDefault="0077122B" w:rsidP="009A7C84">
      <w:pPr>
        <w:jc w:val="center"/>
        <w:rPr>
          <w:rFonts w:eastAsia="PMingLiU"/>
          <w:b/>
          <w:lang w:val="ro-MD" w:eastAsia="zh-CN"/>
        </w:rPr>
      </w:pPr>
    </w:p>
    <w:p w14:paraId="023136F4" w14:textId="77777777" w:rsidR="0077122B" w:rsidRDefault="0077122B" w:rsidP="009A7C84">
      <w:pPr>
        <w:jc w:val="center"/>
        <w:rPr>
          <w:rFonts w:eastAsia="PMingLiU"/>
          <w:b/>
          <w:lang w:val="ro-MD" w:eastAsia="zh-CN"/>
        </w:rPr>
      </w:pPr>
    </w:p>
    <w:p w14:paraId="258773F1" w14:textId="77777777" w:rsidR="0077122B" w:rsidRDefault="0077122B" w:rsidP="009A7C84">
      <w:pPr>
        <w:jc w:val="center"/>
        <w:rPr>
          <w:rFonts w:eastAsia="PMingLiU"/>
          <w:b/>
          <w:lang w:val="ro-MD" w:eastAsia="zh-CN"/>
        </w:rPr>
      </w:pPr>
    </w:p>
    <w:p w14:paraId="039961F9" w14:textId="77777777" w:rsidR="0077122B" w:rsidRDefault="0077122B" w:rsidP="009A7C84">
      <w:pPr>
        <w:jc w:val="center"/>
        <w:rPr>
          <w:rFonts w:eastAsia="PMingLiU"/>
          <w:b/>
          <w:lang w:val="ro-MD" w:eastAsia="zh-CN"/>
        </w:rPr>
      </w:pPr>
    </w:p>
    <w:p w14:paraId="557C3DA7" w14:textId="77777777" w:rsidR="0077122B" w:rsidRDefault="0077122B" w:rsidP="009A7C84">
      <w:pPr>
        <w:jc w:val="center"/>
        <w:rPr>
          <w:rFonts w:eastAsia="PMingLiU"/>
          <w:b/>
          <w:lang w:val="ro-MD" w:eastAsia="zh-CN"/>
        </w:rPr>
      </w:pPr>
    </w:p>
    <w:p w14:paraId="74DC6DAF" w14:textId="77777777" w:rsidR="0077122B" w:rsidRDefault="0077122B" w:rsidP="009A7C84">
      <w:pPr>
        <w:jc w:val="center"/>
        <w:rPr>
          <w:rFonts w:eastAsia="PMingLiU"/>
          <w:b/>
          <w:lang w:val="ro-MD" w:eastAsia="zh-CN"/>
        </w:rPr>
      </w:pPr>
    </w:p>
    <w:p w14:paraId="1AE6B3FE" w14:textId="77777777" w:rsidR="0077122B" w:rsidRDefault="0077122B" w:rsidP="009A7C84">
      <w:pPr>
        <w:jc w:val="center"/>
        <w:rPr>
          <w:rFonts w:eastAsia="PMingLiU"/>
          <w:b/>
          <w:lang w:val="ro-MD" w:eastAsia="zh-CN"/>
        </w:rPr>
      </w:pPr>
    </w:p>
    <w:p w14:paraId="0479D20E" w14:textId="77777777" w:rsidR="0077122B" w:rsidRDefault="0077122B" w:rsidP="009A7C84">
      <w:pPr>
        <w:jc w:val="center"/>
        <w:rPr>
          <w:rFonts w:eastAsia="PMingLiU"/>
          <w:b/>
          <w:lang w:val="ro-MD" w:eastAsia="zh-CN"/>
        </w:rPr>
      </w:pPr>
    </w:p>
    <w:p w14:paraId="42B40CE8" w14:textId="77777777" w:rsidR="0077122B" w:rsidRDefault="0077122B" w:rsidP="009A7C84">
      <w:pPr>
        <w:jc w:val="center"/>
        <w:rPr>
          <w:rFonts w:eastAsia="PMingLiU"/>
          <w:b/>
          <w:lang w:val="ro-MD" w:eastAsia="zh-CN"/>
        </w:rPr>
      </w:pPr>
    </w:p>
    <w:p w14:paraId="4F588E6C" w14:textId="77777777" w:rsidR="0077122B" w:rsidRDefault="0077122B" w:rsidP="009A7C84">
      <w:pPr>
        <w:jc w:val="center"/>
        <w:rPr>
          <w:rFonts w:eastAsia="PMingLiU"/>
          <w:b/>
          <w:lang w:val="ro-MD" w:eastAsia="zh-CN"/>
        </w:rPr>
      </w:pPr>
    </w:p>
    <w:p w14:paraId="631E8FC5" w14:textId="77777777" w:rsidR="0077122B" w:rsidRDefault="0077122B" w:rsidP="009A7C84">
      <w:pPr>
        <w:jc w:val="center"/>
        <w:rPr>
          <w:rFonts w:eastAsia="PMingLiU"/>
          <w:b/>
          <w:lang w:val="ro-MD" w:eastAsia="zh-CN"/>
        </w:rPr>
      </w:pPr>
    </w:p>
    <w:p w14:paraId="5BDADB86" w14:textId="77777777" w:rsidR="0077122B" w:rsidRDefault="0077122B" w:rsidP="009A7C84">
      <w:pPr>
        <w:jc w:val="center"/>
        <w:rPr>
          <w:rFonts w:eastAsia="PMingLiU"/>
          <w:b/>
          <w:lang w:val="ro-MD" w:eastAsia="zh-CN"/>
        </w:rPr>
      </w:pPr>
    </w:p>
    <w:p w14:paraId="720CBC2F" w14:textId="77777777" w:rsidR="0077122B" w:rsidRDefault="0077122B" w:rsidP="009A7C84">
      <w:pPr>
        <w:jc w:val="center"/>
        <w:rPr>
          <w:rFonts w:eastAsia="PMingLiU"/>
          <w:b/>
          <w:lang w:val="ro-MD" w:eastAsia="zh-CN"/>
        </w:rPr>
      </w:pPr>
    </w:p>
    <w:p w14:paraId="1E187B38" w14:textId="77777777" w:rsidR="0077122B" w:rsidRDefault="0077122B" w:rsidP="009A7C84">
      <w:pPr>
        <w:jc w:val="center"/>
        <w:rPr>
          <w:rFonts w:eastAsia="PMingLiU"/>
          <w:b/>
          <w:lang w:val="ro-MD" w:eastAsia="zh-CN"/>
        </w:rPr>
      </w:pPr>
    </w:p>
    <w:p w14:paraId="0FD94ED7" w14:textId="77777777" w:rsidR="0077122B" w:rsidRDefault="0077122B" w:rsidP="009A7C84">
      <w:pPr>
        <w:jc w:val="center"/>
        <w:rPr>
          <w:rFonts w:eastAsia="PMingLiU"/>
          <w:b/>
          <w:lang w:val="ro-MD" w:eastAsia="zh-CN"/>
        </w:rPr>
      </w:pPr>
    </w:p>
    <w:p w14:paraId="368DCE2F" w14:textId="77777777" w:rsidR="0077122B" w:rsidRDefault="0077122B" w:rsidP="009A7C84">
      <w:pPr>
        <w:jc w:val="center"/>
        <w:rPr>
          <w:rFonts w:eastAsia="PMingLiU"/>
          <w:b/>
          <w:lang w:val="ro-MD" w:eastAsia="zh-CN"/>
        </w:rPr>
      </w:pPr>
    </w:p>
    <w:p w14:paraId="1A7859AB" w14:textId="77777777" w:rsidR="0077122B" w:rsidRDefault="0077122B" w:rsidP="009A7C84">
      <w:pPr>
        <w:jc w:val="center"/>
        <w:rPr>
          <w:rFonts w:eastAsia="PMingLiU"/>
          <w:b/>
          <w:lang w:val="ro-MD" w:eastAsia="zh-CN"/>
        </w:rPr>
      </w:pPr>
    </w:p>
    <w:p w14:paraId="35AB182E" w14:textId="77777777" w:rsidR="0077122B" w:rsidRDefault="0077122B" w:rsidP="009A7C84">
      <w:pPr>
        <w:jc w:val="center"/>
        <w:rPr>
          <w:rFonts w:eastAsia="PMingLiU"/>
          <w:b/>
          <w:lang w:val="ro-MD" w:eastAsia="zh-CN"/>
        </w:rPr>
      </w:pPr>
    </w:p>
    <w:p w14:paraId="3AE91865" w14:textId="77777777" w:rsidR="0077122B" w:rsidRDefault="0077122B" w:rsidP="009A7C84">
      <w:pPr>
        <w:jc w:val="center"/>
        <w:rPr>
          <w:rFonts w:eastAsia="PMingLiU"/>
          <w:b/>
          <w:lang w:val="ro-MD" w:eastAsia="zh-CN"/>
        </w:rPr>
      </w:pPr>
    </w:p>
    <w:p w14:paraId="5CB18898" w14:textId="77777777" w:rsidR="0077122B" w:rsidRDefault="0077122B" w:rsidP="009A7C84">
      <w:pPr>
        <w:jc w:val="center"/>
        <w:rPr>
          <w:rFonts w:eastAsia="PMingLiU"/>
          <w:b/>
          <w:lang w:val="ro-MD" w:eastAsia="zh-CN"/>
        </w:rPr>
      </w:pPr>
    </w:p>
    <w:p w14:paraId="117318F8" w14:textId="77777777" w:rsidR="0077122B" w:rsidRDefault="0077122B" w:rsidP="009A7C84">
      <w:pPr>
        <w:jc w:val="center"/>
        <w:rPr>
          <w:rFonts w:eastAsia="PMingLiU"/>
          <w:b/>
          <w:lang w:val="ro-MD" w:eastAsia="zh-CN"/>
        </w:rPr>
      </w:pPr>
    </w:p>
    <w:p w14:paraId="79293C6E" w14:textId="77777777" w:rsidR="0077122B" w:rsidRDefault="0077122B" w:rsidP="009A7C84">
      <w:pPr>
        <w:jc w:val="center"/>
        <w:rPr>
          <w:rFonts w:eastAsia="PMingLiU"/>
          <w:b/>
          <w:lang w:val="ro-MD" w:eastAsia="zh-CN"/>
        </w:rPr>
      </w:pPr>
    </w:p>
    <w:p w14:paraId="29DD9C07" w14:textId="77777777" w:rsidR="0077122B" w:rsidRDefault="0077122B" w:rsidP="009A7C84">
      <w:pPr>
        <w:jc w:val="center"/>
        <w:rPr>
          <w:rFonts w:eastAsia="PMingLiU"/>
          <w:b/>
          <w:lang w:val="ro-MD" w:eastAsia="zh-CN"/>
        </w:rPr>
      </w:pPr>
    </w:p>
    <w:p w14:paraId="40FFD2DA" w14:textId="77777777" w:rsidR="002D6E71" w:rsidRPr="00FF430B" w:rsidRDefault="002D6E71" w:rsidP="0077122B">
      <w:pP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5"/>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559C0868" w14:textId="77777777" w:rsidR="008B5CDB" w:rsidRDefault="008B5CDB" w:rsidP="00284ED0">
      <w:pPr>
        <w:spacing w:line="276" w:lineRule="auto"/>
        <w:jc w:val="center"/>
        <w:rPr>
          <w:rFonts w:eastAsia="PMingLiU"/>
          <w:b/>
          <w:lang w:val="ro-MD" w:eastAsia="zh-CN"/>
        </w:rPr>
      </w:pPr>
    </w:p>
    <w:p w14:paraId="0FC77024" w14:textId="77777777" w:rsidR="008B5CDB" w:rsidRDefault="008B5CDB" w:rsidP="00284ED0">
      <w:pPr>
        <w:spacing w:line="276" w:lineRule="auto"/>
        <w:jc w:val="center"/>
        <w:rPr>
          <w:rFonts w:eastAsia="PMingLiU"/>
          <w:b/>
          <w:lang w:val="ro-MD" w:eastAsia="zh-CN"/>
        </w:rPr>
      </w:pPr>
    </w:p>
    <w:p w14:paraId="5A641A38" w14:textId="77777777" w:rsidR="0077122B" w:rsidRPr="00FF430B" w:rsidRDefault="0077122B"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6"/>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7" w:name="_Toc449632664"/>
      <w:bookmarkStart w:id="58" w:name="_Toc449633156"/>
      <w:bookmarkStart w:id="59" w:name="_Toc449692111"/>
      <w:r w:rsidRPr="00FF430B">
        <w:rPr>
          <w:rFonts w:eastAsia="PMingLiU"/>
          <w:b/>
          <w:bCs/>
          <w:iCs/>
          <w:lang w:val="ro-MD" w:eastAsia="zh-CN"/>
        </w:rPr>
        <w:t>DECLARAŢIE</w:t>
      </w:r>
      <w:bookmarkEnd w:id="57"/>
      <w:bookmarkEnd w:id="58"/>
      <w:bookmarkEnd w:id="59"/>
    </w:p>
    <w:p w14:paraId="65E0A4FA" w14:textId="77777777" w:rsidR="00AA1372" w:rsidRPr="00FF430B" w:rsidRDefault="00A227F2" w:rsidP="00284ED0">
      <w:pPr>
        <w:tabs>
          <w:tab w:val="left" w:pos="720"/>
        </w:tabs>
        <w:jc w:val="center"/>
        <w:outlineLvl w:val="1"/>
        <w:rPr>
          <w:rFonts w:eastAsia="PMingLiU"/>
          <w:b/>
          <w:lang w:val="ro-MD" w:eastAsia="zh-CN"/>
        </w:rPr>
      </w:pPr>
      <w:bookmarkStart w:id="60" w:name="_Toc449632665"/>
      <w:bookmarkStart w:id="61" w:name="_Toc449633157"/>
      <w:bookmarkStart w:id="6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0"/>
      <w:bookmarkEnd w:id="61"/>
      <w:bookmarkEnd w:id="6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63445B97" w14:textId="77777777" w:rsidR="000E4D7D" w:rsidRDefault="000E4D7D" w:rsidP="00B322B4">
      <w:pPr>
        <w:spacing w:line="276" w:lineRule="auto"/>
        <w:jc w:val="center"/>
        <w:rPr>
          <w:rFonts w:eastAsia="PMingLiU"/>
          <w:b/>
          <w:lang w:val="ro-MD" w:eastAsia="zh-CN"/>
        </w:rPr>
      </w:pPr>
    </w:p>
    <w:p w14:paraId="5426A341" w14:textId="77777777" w:rsidR="008B5CDB" w:rsidRPr="00FF430B" w:rsidRDefault="008B5CDB"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3"/>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02D18529" w14:textId="77777777" w:rsidR="008B5CDB" w:rsidRPr="00FF430B" w:rsidRDefault="008B5CDB"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Default="00211C74" w:rsidP="00BA7FF4">
      <w:pPr>
        <w:jc w:val="right"/>
        <w:rPr>
          <w:lang w:val="ro-MD"/>
        </w:rPr>
      </w:pPr>
    </w:p>
    <w:p w14:paraId="5EAFEDE9" w14:textId="77777777" w:rsidR="0077122B" w:rsidRPr="00FF430B" w:rsidRDefault="0077122B"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4"/>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2F22F7E9" w14:textId="77777777" w:rsidR="000E4D7D" w:rsidRDefault="000E4D7D" w:rsidP="00316C81">
      <w:pPr>
        <w:spacing w:after="200" w:line="276" w:lineRule="auto"/>
        <w:jc w:val="center"/>
        <w:rPr>
          <w:rFonts w:eastAsia="PMingLiU"/>
          <w:b/>
          <w:lang w:val="ro-MD" w:eastAsia="zh-CN"/>
        </w:rPr>
      </w:pPr>
    </w:p>
    <w:p w14:paraId="5E682B2B" w14:textId="77777777" w:rsidR="008B5CDB" w:rsidRDefault="008B5CDB" w:rsidP="00316C81">
      <w:pPr>
        <w:spacing w:after="200" w:line="276" w:lineRule="auto"/>
        <w:jc w:val="center"/>
        <w:rPr>
          <w:rFonts w:eastAsia="PMingLiU"/>
          <w:b/>
          <w:lang w:val="ro-MD" w:eastAsia="zh-CN"/>
        </w:rPr>
      </w:pPr>
    </w:p>
    <w:p w14:paraId="1F6992B2" w14:textId="77777777" w:rsidR="0077122B" w:rsidRPr="00FF430B" w:rsidRDefault="0077122B"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5"/>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EFEF12D" w14:textId="0CD38168" w:rsidR="008B5CDB" w:rsidRDefault="008B5CDB" w:rsidP="00A1178E">
      <w:pPr>
        <w:tabs>
          <w:tab w:val="left" w:pos="567"/>
        </w:tabs>
        <w:jc w:val="center"/>
        <w:rPr>
          <w:b/>
          <w:color w:val="000000"/>
          <w:w w:val="90"/>
          <w:lang w:val="ro-MD"/>
        </w:rPr>
      </w:pPr>
      <w:r>
        <w:rPr>
          <w:b/>
          <w:color w:val="000000"/>
          <w:w w:val="90"/>
          <w:lang w:val="ro-MD"/>
        </w:rPr>
        <w:t>Â</w:t>
      </w:r>
    </w:p>
    <w:p w14:paraId="2B23A129" w14:textId="77777777" w:rsidR="008B5CDB" w:rsidRDefault="008B5CDB" w:rsidP="00A1178E">
      <w:pPr>
        <w:tabs>
          <w:tab w:val="left" w:pos="567"/>
        </w:tabs>
        <w:jc w:val="center"/>
        <w:rPr>
          <w:b/>
          <w:color w:val="000000"/>
          <w:w w:val="90"/>
          <w:lang w:val="ro-MD"/>
        </w:rPr>
      </w:pPr>
    </w:p>
    <w:p w14:paraId="795E5723" w14:textId="77777777" w:rsidR="008B5CDB" w:rsidRDefault="008B5CDB" w:rsidP="00A1178E">
      <w:pPr>
        <w:tabs>
          <w:tab w:val="left" w:pos="567"/>
        </w:tabs>
        <w:jc w:val="center"/>
        <w:rPr>
          <w:b/>
          <w:color w:val="000000"/>
          <w:w w:val="90"/>
          <w:lang w:val="ro-MD"/>
        </w:rPr>
      </w:pPr>
    </w:p>
    <w:p w14:paraId="7FEA62C5" w14:textId="77777777" w:rsidR="008B5CDB" w:rsidRDefault="008B5CDB" w:rsidP="00A1178E">
      <w:pPr>
        <w:tabs>
          <w:tab w:val="left" w:pos="567"/>
        </w:tabs>
        <w:jc w:val="center"/>
        <w:rPr>
          <w:b/>
          <w:color w:val="000000"/>
          <w:w w:val="90"/>
          <w:lang w:val="ro-MD"/>
        </w:rPr>
      </w:pPr>
    </w:p>
    <w:p w14:paraId="5BF13A5B" w14:textId="77777777" w:rsidR="0077122B" w:rsidRDefault="0077122B" w:rsidP="00A1178E">
      <w:pPr>
        <w:tabs>
          <w:tab w:val="left" w:pos="567"/>
        </w:tabs>
        <w:jc w:val="center"/>
        <w:rPr>
          <w:b/>
          <w:color w:val="000000"/>
          <w:w w:val="90"/>
          <w:lang w:val="ro-MD"/>
        </w:rPr>
      </w:pPr>
    </w:p>
    <w:p w14:paraId="74B60DF3" w14:textId="77777777" w:rsidR="0077122B" w:rsidRDefault="0077122B" w:rsidP="00A1178E">
      <w:pPr>
        <w:tabs>
          <w:tab w:val="left" w:pos="567"/>
        </w:tabs>
        <w:jc w:val="center"/>
        <w:rPr>
          <w:b/>
          <w:color w:val="000000"/>
          <w:w w:val="90"/>
          <w:lang w:val="ro-MD"/>
        </w:rPr>
      </w:pPr>
    </w:p>
    <w:p w14:paraId="0FB11380" w14:textId="77777777" w:rsidR="0077122B" w:rsidRDefault="0077122B" w:rsidP="00A1178E">
      <w:pPr>
        <w:tabs>
          <w:tab w:val="left" w:pos="567"/>
        </w:tabs>
        <w:jc w:val="center"/>
        <w:rPr>
          <w:b/>
          <w:color w:val="000000"/>
          <w:w w:val="90"/>
          <w:lang w:val="ro-MD"/>
        </w:rPr>
      </w:pPr>
    </w:p>
    <w:p w14:paraId="6B5B8F11" w14:textId="77777777" w:rsidR="0077122B" w:rsidRDefault="0077122B" w:rsidP="00A1178E">
      <w:pPr>
        <w:tabs>
          <w:tab w:val="left" w:pos="567"/>
        </w:tabs>
        <w:jc w:val="center"/>
        <w:rPr>
          <w:b/>
          <w:color w:val="000000"/>
          <w:w w:val="90"/>
          <w:lang w:val="ro-MD"/>
        </w:rPr>
      </w:pPr>
    </w:p>
    <w:p w14:paraId="51E2EAB6" w14:textId="77777777" w:rsidR="0077122B" w:rsidRDefault="0077122B" w:rsidP="00A1178E">
      <w:pPr>
        <w:tabs>
          <w:tab w:val="left" w:pos="567"/>
        </w:tabs>
        <w:jc w:val="center"/>
        <w:rPr>
          <w:b/>
          <w:color w:val="000000"/>
          <w:w w:val="90"/>
          <w:lang w:val="ro-MD"/>
        </w:rPr>
      </w:pPr>
    </w:p>
    <w:p w14:paraId="58DF7C6B" w14:textId="77777777" w:rsidR="0077122B" w:rsidRDefault="0077122B" w:rsidP="00A1178E">
      <w:pPr>
        <w:tabs>
          <w:tab w:val="left" w:pos="567"/>
        </w:tabs>
        <w:jc w:val="center"/>
        <w:rPr>
          <w:b/>
          <w:color w:val="000000"/>
          <w:w w:val="90"/>
          <w:lang w:val="ro-MD"/>
        </w:rPr>
      </w:pPr>
    </w:p>
    <w:p w14:paraId="0C5B3E12" w14:textId="77777777" w:rsidR="0077122B" w:rsidRDefault="0077122B" w:rsidP="00A1178E">
      <w:pPr>
        <w:tabs>
          <w:tab w:val="left" w:pos="567"/>
        </w:tabs>
        <w:jc w:val="center"/>
        <w:rPr>
          <w:b/>
          <w:color w:val="000000"/>
          <w:w w:val="90"/>
          <w:lang w:val="ro-MD"/>
        </w:rPr>
      </w:pPr>
    </w:p>
    <w:p w14:paraId="0D35AFFB" w14:textId="77777777" w:rsidR="0077122B" w:rsidRDefault="0077122B" w:rsidP="00A1178E">
      <w:pPr>
        <w:tabs>
          <w:tab w:val="left" w:pos="567"/>
        </w:tabs>
        <w:jc w:val="center"/>
        <w:rPr>
          <w:b/>
          <w:color w:val="000000"/>
          <w:w w:val="90"/>
          <w:lang w:val="ro-MD"/>
        </w:rPr>
      </w:pPr>
    </w:p>
    <w:p w14:paraId="05450BFA" w14:textId="77777777" w:rsidR="0077122B" w:rsidRDefault="0077122B" w:rsidP="00A1178E">
      <w:pPr>
        <w:tabs>
          <w:tab w:val="left" w:pos="567"/>
        </w:tabs>
        <w:jc w:val="center"/>
        <w:rPr>
          <w:b/>
          <w:color w:val="000000"/>
          <w:w w:val="90"/>
          <w:lang w:val="ro-MD"/>
        </w:rPr>
      </w:pPr>
    </w:p>
    <w:p w14:paraId="410A2CF6" w14:textId="77777777" w:rsidR="0077122B" w:rsidRDefault="0077122B" w:rsidP="00A1178E">
      <w:pPr>
        <w:tabs>
          <w:tab w:val="left" w:pos="567"/>
        </w:tabs>
        <w:jc w:val="center"/>
        <w:rPr>
          <w:b/>
          <w:color w:val="000000"/>
          <w:w w:val="90"/>
          <w:lang w:val="ro-MD"/>
        </w:rPr>
      </w:pPr>
    </w:p>
    <w:p w14:paraId="4456AEF8" w14:textId="77777777" w:rsidR="0077122B" w:rsidRDefault="0077122B" w:rsidP="00A1178E">
      <w:pPr>
        <w:tabs>
          <w:tab w:val="left" w:pos="567"/>
        </w:tabs>
        <w:jc w:val="center"/>
        <w:rPr>
          <w:b/>
          <w:color w:val="000000"/>
          <w:w w:val="90"/>
          <w:lang w:val="ro-MD"/>
        </w:rPr>
      </w:pPr>
    </w:p>
    <w:p w14:paraId="6257EBBA" w14:textId="77777777" w:rsidR="0077122B" w:rsidRDefault="0077122B" w:rsidP="00A1178E">
      <w:pPr>
        <w:tabs>
          <w:tab w:val="left" w:pos="567"/>
        </w:tabs>
        <w:jc w:val="center"/>
        <w:rPr>
          <w:b/>
          <w:color w:val="000000"/>
          <w:w w:val="90"/>
          <w:lang w:val="ro-MD"/>
        </w:rPr>
      </w:pPr>
    </w:p>
    <w:p w14:paraId="7A1D97B7" w14:textId="77777777" w:rsidR="0077122B" w:rsidRDefault="0077122B" w:rsidP="00A1178E">
      <w:pPr>
        <w:tabs>
          <w:tab w:val="left" w:pos="567"/>
        </w:tabs>
        <w:jc w:val="center"/>
        <w:rPr>
          <w:b/>
          <w:color w:val="000000"/>
          <w:w w:val="90"/>
          <w:lang w:val="ro-MD"/>
        </w:rPr>
      </w:pPr>
    </w:p>
    <w:p w14:paraId="5D2FE3E7" w14:textId="77777777" w:rsidR="0077122B" w:rsidRDefault="0077122B" w:rsidP="00A1178E">
      <w:pPr>
        <w:tabs>
          <w:tab w:val="left" w:pos="567"/>
        </w:tabs>
        <w:jc w:val="center"/>
        <w:rPr>
          <w:b/>
          <w:color w:val="000000"/>
          <w:w w:val="90"/>
          <w:lang w:val="ro-MD"/>
        </w:rPr>
      </w:pPr>
    </w:p>
    <w:p w14:paraId="6933FACB" w14:textId="77777777" w:rsidR="0077122B" w:rsidRDefault="0077122B" w:rsidP="00A1178E">
      <w:pPr>
        <w:tabs>
          <w:tab w:val="left" w:pos="567"/>
        </w:tabs>
        <w:jc w:val="center"/>
        <w:rPr>
          <w:b/>
          <w:color w:val="000000"/>
          <w:w w:val="90"/>
          <w:lang w:val="ro-MD"/>
        </w:rPr>
      </w:pPr>
    </w:p>
    <w:p w14:paraId="687FE460" w14:textId="77777777" w:rsidR="0077122B" w:rsidRDefault="0077122B" w:rsidP="00A1178E">
      <w:pPr>
        <w:tabs>
          <w:tab w:val="left" w:pos="567"/>
        </w:tabs>
        <w:jc w:val="center"/>
        <w:rPr>
          <w:b/>
          <w:color w:val="000000"/>
          <w:w w:val="90"/>
          <w:lang w:val="ro-MD"/>
        </w:rPr>
      </w:pPr>
    </w:p>
    <w:p w14:paraId="133A2814" w14:textId="77777777" w:rsidR="0077122B" w:rsidRDefault="0077122B" w:rsidP="00A1178E">
      <w:pPr>
        <w:tabs>
          <w:tab w:val="left" w:pos="567"/>
        </w:tabs>
        <w:jc w:val="center"/>
        <w:rPr>
          <w:b/>
          <w:color w:val="000000"/>
          <w:w w:val="90"/>
          <w:lang w:val="ro-MD"/>
        </w:rPr>
      </w:pPr>
    </w:p>
    <w:p w14:paraId="242140B5" w14:textId="77777777" w:rsidR="0077122B" w:rsidRDefault="0077122B" w:rsidP="00A1178E">
      <w:pPr>
        <w:tabs>
          <w:tab w:val="left" w:pos="567"/>
        </w:tabs>
        <w:jc w:val="center"/>
        <w:rPr>
          <w:b/>
          <w:color w:val="000000"/>
          <w:w w:val="90"/>
          <w:lang w:val="ro-MD"/>
        </w:rPr>
      </w:pPr>
    </w:p>
    <w:p w14:paraId="0E0F1B07" w14:textId="77777777" w:rsidR="0077122B" w:rsidRDefault="0077122B" w:rsidP="00A1178E">
      <w:pPr>
        <w:tabs>
          <w:tab w:val="left" w:pos="567"/>
        </w:tabs>
        <w:jc w:val="center"/>
        <w:rPr>
          <w:b/>
          <w:color w:val="000000"/>
          <w:w w:val="90"/>
          <w:lang w:val="ro-MD"/>
        </w:rPr>
      </w:pPr>
    </w:p>
    <w:p w14:paraId="5217C4CD" w14:textId="77777777" w:rsidR="0077122B" w:rsidRDefault="0077122B" w:rsidP="00A1178E">
      <w:pPr>
        <w:tabs>
          <w:tab w:val="left" w:pos="567"/>
        </w:tabs>
        <w:jc w:val="center"/>
        <w:rPr>
          <w:b/>
          <w:color w:val="000000"/>
          <w:w w:val="90"/>
          <w:lang w:val="ro-MD"/>
        </w:rPr>
      </w:pPr>
    </w:p>
    <w:p w14:paraId="31D2903F" w14:textId="77777777" w:rsidR="0077122B" w:rsidRDefault="0077122B" w:rsidP="00A1178E">
      <w:pPr>
        <w:tabs>
          <w:tab w:val="left" w:pos="567"/>
        </w:tabs>
        <w:jc w:val="center"/>
        <w:rPr>
          <w:b/>
          <w:color w:val="000000"/>
          <w:w w:val="90"/>
          <w:lang w:val="ro-MD"/>
        </w:rPr>
      </w:pPr>
    </w:p>
    <w:p w14:paraId="441A20A8" w14:textId="77777777" w:rsidR="0077122B" w:rsidRDefault="0077122B" w:rsidP="00A1178E">
      <w:pPr>
        <w:tabs>
          <w:tab w:val="left" w:pos="567"/>
        </w:tabs>
        <w:jc w:val="center"/>
        <w:rPr>
          <w:b/>
          <w:color w:val="000000"/>
          <w:w w:val="90"/>
          <w:lang w:val="ro-MD"/>
        </w:rPr>
      </w:pPr>
    </w:p>
    <w:p w14:paraId="3E1F9508" w14:textId="77777777" w:rsidR="0077122B" w:rsidRDefault="0077122B" w:rsidP="00A1178E">
      <w:pPr>
        <w:tabs>
          <w:tab w:val="left" w:pos="567"/>
        </w:tabs>
        <w:jc w:val="center"/>
        <w:rPr>
          <w:b/>
          <w:color w:val="000000"/>
          <w:w w:val="90"/>
          <w:lang w:val="ro-MD"/>
        </w:rPr>
      </w:pPr>
    </w:p>
    <w:p w14:paraId="4571A5BC" w14:textId="77777777" w:rsidR="0077122B" w:rsidRDefault="0077122B" w:rsidP="00A1178E">
      <w:pPr>
        <w:tabs>
          <w:tab w:val="left" w:pos="567"/>
        </w:tabs>
        <w:jc w:val="center"/>
        <w:rPr>
          <w:b/>
          <w:color w:val="000000"/>
          <w:w w:val="90"/>
          <w:lang w:val="ro-MD"/>
        </w:rPr>
      </w:pPr>
    </w:p>
    <w:p w14:paraId="17C64CF1" w14:textId="77777777" w:rsidR="0077122B" w:rsidRDefault="0077122B" w:rsidP="00A1178E">
      <w:pPr>
        <w:tabs>
          <w:tab w:val="left" w:pos="567"/>
        </w:tabs>
        <w:jc w:val="center"/>
        <w:rPr>
          <w:b/>
          <w:color w:val="000000"/>
          <w:w w:val="90"/>
          <w:lang w:val="ro-MD"/>
        </w:rPr>
      </w:pPr>
    </w:p>
    <w:p w14:paraId="0135A4DB" w14:textId="77777777" w:rsidR="0077122B" w:rsidRDefault="0077122B" w:rsidP="00A1178E">
      <w:pPr>
        <w:tabs>
          <w:tab w:val="left" w:pos="567"/>
        </w:tabs>
        <w:jc w:val="center"/>
        <w:rPr>
          <w:b/>
          <w:color w:val="000000"/>
          <w:w w:val="90"/>
          <w:lang w:val="ro-MD"/>
        </w:rPr>
      </w:pPr>
    </w:p>
    <w:p w14:paraId="24005188" w14:textId="77777777" w:rsidR="0077122B" w:rsidRDefault="0077122B" w:rsidP="00A1178E">
      <w:pPr>
        <w:tabs>
          <w:tab w:val="left" w:pos="567"/>
        </w:tabs>
        <w:jc w:val="center"/>
        <w:rPr>
          <w:b/>
          <w:color w:val="000000"/>
          <w:w w:val="90"/>
          <w:lang w:val="ro-MD"/>
        </w:rPr>
      </w:pPr>
    </w:p>
    <w:p w14:paraId="53604A58" w14:textId="77777777" w:rsidR="0077122B" w:rsidRDefault="0077122B" w:rsidP="00A1178E">
      <w:pPr>
        <w:tabs>
          <w:tab w:val="left" w:pos="567"/>
        </w:tabs>
        <w:jc w:val="center"/>
        <w:rPr>
          <w:b/>
          <w:color w:val="000000"/>
          <w:w w:val="90"/>
          <w:lang w:val="ro-MD"/>
        </w:rPr>
      </w:pPr>
    </w:p>
    <w:p w14:paraId="164CBDB1" w14:textId="77777777" w:rsidR="0077122B" w:rsidRDefault="0077122B" w:rsidP="00A1178E">
      <w:pPr>
        <w:tabs>
          <w:tab w:val="left" w:pos="567"/>
        </w:tabs>
        <w:jc w:val="center"/>
        <w:rPr>
          <w:b/>
          <w:color w:val="000000"/>
          <w:w w:val="90"/>
          <w:lang w:val="ro-MD"/>
        </w:rPr>
      </w:pPr>
    </w:p>
    <w:p w14:paraId="7717248F" w14:textId="77777777" w:rsidR="0077122B" w:rsidRDefault="0077122B" w:rsidP="00A1178E">
      <w:pPr>
        <w:tabs>
          <w:tab w:val="left" w:pos="567"/>
        </w:tabs>
        <w:jc w:val="center"/>
        <w:rPr>
          <w:b/>
          <w:color w:val="000000"/>
          <w:w w:val="90"/>
          <w:lang w:val="ro-MD"/>
        </w:rPr>
      </w:pPr>
    </w:p>
    <w:p w14:paraId="0297274D" w14:textId="77777777" w:rsidR="0077122B" w:rsidRDefault="0077122B" w:rsidP="00A1178E">
      <w:pPr>
        <w:tabs>
          <w:tab w:val="left" w:pos="567"/>
        </w:tabs>
        <w:jc w:val="center"/>
        <w:rPr>
          <w:b/>
          <w:color w:val="000000"/>
          <w:w w:val="90"/>
          <w:lang w:val="ro-MD"/>
        </w:rPr>
      </w:pPr>
    </w:p>
    <w:p w14:paraId="43988ACA" w14:textId="77777777" w:rsidR="0077122B" w:rsidRDefault="0077122B" w:rsidP="00A1178E">
      <w:pPr>
        <w:tabs>
          <w:tab w:val="left" w:pos="567"/>
        </w:tabs>
        <w:jc w:val="center"/>
        <w:rPr>
          <w:b/>
          <w:color w:val="000000"/>
          <w:w w:val="90"/>
          <w:lang w:val="ro-MD"/>
        </w:rPr>
      </w:pPr>
    </w:p>
    <w:p w14:paraId="08CBE4B1" w14:textId="77777777" w:rsidR="0077122B" w:rsidRDefault="0077122B" w:rsidP="00A1178E">
      <w:pPr>
        <w:tabs>
          <w:tab w:val="left" w:pos="567"/>
        </w:tabs>
        <w:jc w:val="center"/>
        <w:rPr>
          <w:b/>
          <w:color w:val="000000"/>
          <w:w w:val="90"/>
          <w:lang w:val="ro-MD"/>
        </w:rPr>
      </w:pPr>
    </w:p>
    <w:p w14:paraId="55252A28" w14:textId="77777777" w:rsidR="0077122B" w:rsidRDefault="0077122B" w:rsidP="00A1178E">
      <w:pPr>
        <w:tabs>
          <w:tab w:val="left" w:pos="567"/>
        </w:tabs>
        <w:jc w:val="center"/>
        <w:rPr>
          <w:b/>
          <w:color w:val="000000"/>
          <w:w w:val="90"/>
          <w:lang w:val="ro-MD"/>
        </w:rPr>
      </w:pPr>
    </w:p>
    <w:p w14:paraId="60F237EE" w14:textId="77777777" w:rsidR="008B5CDB" w:rsidRPr="00FF430B" w:rsidRDefault="008B5CD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325ADCFE" w14:textId="66949CFF" w:rsidR="0019071C" w:rsidRPr="008B5CDB" w:rsidRDefault="00AC7DAC" w:rsidP="008B5CDB">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1C58FED7" w14:textId="77777777" w:rsidR="008B5CDB" w:rsidRDefault="008B5CDB" w:rsidP="00BA7FF4">
      <w:pPr>
        <w:jc w:val="right"/>
        <w:rPr>
          <w:lang w:val="ro-MD"/>
        </w:rPr>
      </w:pPr>
    </w:p>
    <w:p w14:paraId="20598929" w14:textId="77777777" w:rsidR="008B5CDB" w:rsidRDefault="008B5CDB" w:rsidP="00BA7FF4">
      <w:pPr>
        <w:jc w:val="right"/>
        <w:rPr>
          <w:lang w:val="ro-MD"/>
        </w:rPr>
      </w:pPr>
    </w:p>
    <w:p w14:paraId="62DCCB65" w14:textId="1D3549B6"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3BD8C263" w14:textId="291824C3" w:rsidR="00FB2FFC" w:rsidRPr="008B5CDB" w:rsidRDefault="006A6FDA" w:rsidP="008B5CDB">
      <w:pPr>
        <w:shd w:val="clear" w:color="auto" w:fill="FFFFFF"/>
        <w:jc w:val="center"/>
        <w:rPr>
          <w:b/>
          <w:lang w:val="ro-MD"/>
        </w:rPr>
      </w:pPr>
      <w:r w:rsidRPr="00FF430B">
        <w:rPr>
          <w:b/>
          <w:lang w:val="ro-MD"/>
        </w:rPr>
        <w:t>a ofertantului/candidatului</w:t>
      </w: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25492D46" w14:textId="6E57C9F6" w:rsidR="006A6FDA" w:rsidRDefault="006A6FDA" w:rsidP="008B5CDB">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660F22" w14:textId="77777777" w:rsidR="008B5CDB" w:rsidRPr="00FF430B" w:rsidRDefault="008B5CDB" w:rsidP="008B5CDB">
      <w:pPr>
        <w:shd w:val="clear" w:color="auto" w:fill="FFFFFF"/>
        <w:jc w:val="both"/>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A7BC4C6" w14:textId="1E47063D" w:rsidR="00B27D8B" w:rsidRPr="008B5CDB" w:rsidRDefault="005C6BF4" w:rsidP="008B5CDB">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C64A270" w14:textId="5FF946D5" w:rsidR="00B27D8B" w:rsidRPr="008B5CDB" w:rsidRDefault="00BA7FF4" w:rsidP="008B5CDB">
      <w:pPr>
        <w:jc w:val="right"/>
        <w:rPr>
          <w:lang w:val="ro-MD"/>
        </w:rPr>
      </w:pPr>
      <w:r w:rsidRPr="00FF430B">
        <w:rPr>
          <w:lang w:val="ro-MD"/>
        </w:rPr>
        <w:t>din “____” ________ 20___</w:t>
      </w: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CB6AE5E" w14:textId="25C70AE2"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6BF4566" w14:textId="16EA5162" w:rsidR="001A312A" w:rsidRDefault="005C6BF4" w:rsidP="008B5CDB">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0F02E93" w14:textId="77777777" w:rsidR="001A312A" w:rsidRPr="00FF430B" w:rsidRDefault="001A312A"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668C41DB"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52B83123"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203DF12C" w14:textId="77777777" w:rsidR="001A312A" w:rsidRDefault="001A312A" w:rsidP="006C4C0E">
      <w:pPr>
        <w:tabs>
          <w:tab w:val="left" w:leader="underscore" w:pos="6465"/>
          <w:tab w:val="right" w:leader="underscore" w:pos="9777"/>
        </w:tabs>
        <w:spacing w:line="302" w:lineRule="auto"/>
        <w:rPr>
          <w:rFonts w:eastAsia="PMingLiU"/>
          <w:lang w:val="ro-MD" w:eastAsia="zh-CN"/>
        </w:rPr>
      </w:pPr>
    </w:p>
    <w:tbl>
      <w:tblPr>
        <w:tblW w:w="10031" w:type="dxa"/>
        <w:tblLayout w:type="fixed"/>
        <w:tblLook w:val="0000" w:firstRow="0" w:lastRow="0" w:firstColumn="0" w:lastColumn="0" w:noHBand="0" w:noVBand="0"/>
      </w:tblPr>
      <w:tblGrid>
        <w:gridCol w:w="8188"/>
        <w:gridCol w:w="1843"/>
      </w:tblGrid>
      <w:tr w:rsidR="008D2196" w:rsidRPr="000E0709" w14:paraId="5FC28C4E" w14:textId="77777777" w:rsidTr="00EE1148">
        <w:tblPrEx>
          <w:tblCellMar>
            <w:top w:w="0" w:type="dxa"/>
            <w:bottom w:w="0" w:type="dxa"/>
          </w:tblCellMar>
        </w:tblPrEx>
        <w:tc>
          <w:tcPr>
            <w:tcW w:w="8188" w:type="dxa"/>
            <w:tcBorders>
              <w:top w:val="nil"/>
              <w:left w:val="nil"/>
              <w:bottom w:val="single" w:sz="6" w:space="0" w:color="auto"/>
              <w:right w:val="nil"/>
            </w:tcBorders>
          </w:tcPr>
          <w:p w14:paraId="23481F5D" w14:textId="77777777" w:rsidR="008D2196" w:rsidRPr="00C41C99" w:rsidRDefault="008D2196" w:rsidP="00EE1148">
            <w:pPr>
              <w:jc w:val="center"/>
              <w:rPr>
                <w:b/>
                <w:bCs/>
                <w:sz w:val="2"/>
                <w:szCs w:val="2"/>
                <w:lang w:val="en-US"/>
              </w:rPr>
            </w:pPr>
          </w:p>
          <w:p w14:paraId="20E8037C" w14:textId="77777777" w:rsidR="008D2196" w:rsidRPr="00C41C99" w:rsidRDefault="008D2196" w:rsidP="00EE1148">
            <w:pPr>
              <w:jc w:val="right"/>
              <w:rPr>
                <w:b/>
                <w:bCs/>
                <w:sz w:val="2"/>
                <w:szCs w:val="2"/>
                <w:lang w:val="en-US"/>
              </w:rPr>
            </w:pPr>
          </w:p>
          <w:p w14:paraId="7FDA7792" w14:textId="77777777" w:rsidR="008D2196" w:rsidRPr="00C41C99" w:rsidRDefault="008D2196" w:rsidP="00EE1148">
            <w:pPr>
              <w:jc w:val="center"/>
              <w:rPr>
                <w:b/>
                <w:bCs/>
                <w:sz w:val="2"/>
                <w:szCs w:val="2"/>
                <w:lang w:val="en-US"/>
              </w:rPr>
            </w:pPr>
          </w:p>
          <w:p w14:paraId="7B2A1FD6" w14:textId="77777777" w:rsidR="008D2196" w:rsidRPr="00165C2C" w:rsidRDefault="008D2196" w:rsidP="00EE1148">
            <w:pPr>
              <w:jc w:val="center"/>
              <w:rPr>
                <w:b/>
                <w:bCs/>
                <w:sz w:val="28"/>
                <w:szCs w:val="28"/>
                <w:lang w:val="en-US"/>
              </w:rPr>
            </w:pPr>
            <w:r w:rsidRPr="00165C2C">
              <w:rPr>
                <w:b/>
                <w:bCs/>
                <w:sz w:val="28"/>
                <w:szCs w:val="28"/>
                <w:lang w:val="en-US"/>
              </w:rPr>
              <w:t>Reparatie curenta a scarii principale a sectiei Psihiatrie medico-legale Chisinau, din cadrul Centrului de Medicina Legala, situat in mun. Chisinau, or. Codru, str. Cimpului, 45/4</w:t>
            </w:r>
          </w:p>
        </w:tc>
        <w:tc>
          <w:tcPr>
            <w:tcW w:w="1843" w:type="dxa"/>
            <w:tcBorders>
              <w:top w:val="nil"/>
              <w:left w:val="nil"/>
              <w:bottom w:val="nil"/>
              <w:right w:val="nil"/>
            </w:tcBorders>
          </w:tcPr>
          <w:p w14:paraId="1A144211" w14:textId="77777777" w:rsidR="008D2196" w:rsidRPr="005916E8" w:rsidRDefault="008D2196" w:rsidP="00EE1148">
            <w:pPr>
              <w:jc w:val="right"/>
              <w:rPr>
                <w:sz w:val="16"/>
                <w:szCs w:val="16"/>
                <w:lang w:val="en-US"/>
              </w:rPr>
            </w:pPr>
            <w:r w:rsidRPr="005916E8">
              <w:rPr>
                <w:sz w:val="16"/>
                <w:szCs w:val="16"/>
                <w:lang w:val="en-US"/>
              </w:rPr>
              <w:t>Formular Nr.1 desfasurat</w:t>
            </w:r>
          </w:p>
          <w:p w14:paraId="16373A41" w14:textId="77777777" w:rsidR="008D2196" w:rsidRPr="005916E8" w:rsidRDefault="008D2196" w:rsidP="00EE1148">
            <w:pPr>
              <w:tabs>
                <w:tab w:val="left" w:pos="4786"/>
                <w:tab w:val="left" w:pos="10031"/>
              </w:tabs>
              <w:jc w:val="right"/>
              <w:rPr>
                <w:sz w:val="16"/>
                <w:szCs w:val="16"/>
                <w:lang w:val="en-US"/>
              </w:rPr>
            </w:pPr>
            <w:r w:rsidRPr="005916E8">
              <w:rPr>
                <w:sz w:val="16"/>
                <w:szCs w:val="16"/>
                <w:lang w:val="en-US"/>
              </w:rPr>
              <w:t>WinСmeta</w:t>
            </w:r>
          </w:p>
        </w:tc>
      </w:tr>
      <w:tr w:rsidR="008D2196" w:rsidRPr="000E0709" w14:paraId="61034BFD" w14:textId="77777777" w:rsidTr="00EE1148">
        <w:tblPrEx>
          <w:tblCellMar>
            <w:top w:w="0" w:type="dxa"/>
            <w:bottom w:w="0" w:type="dxa"/>
          </w:tblCellMar>
        </w:tblPrEx>
        <w:tc>
          <w:tcPr>
            <w:tcW w:w="8188" w:type="dxa"/>
            <w:tcBorders>
              <w:top w:val="nil"/>
              <w:left w:val="nil"/>
              <w:bottom w:val="nil"/>
              <w:right w:val="nil"/>
            </w:tcBorders>
          </w:tcPr>
          <w:p w14:paraId="458D6B1F" w14:textId="77777777" w:rsidR="008D2196" w:rsidRPr="000E0709" w:rsidRDefault="008D2196" w:rsidP="00EE1148">
            <w:pPr>
              <w:jc w:val="center"/>
              <w:rPr>
                <w:sz w:val="22"/>
                <w:szCs w:val="22"/>
                <w:lang w:val="en-US"/>
              </w:rPr>
            </w:pPr>
            <w:r w:rsidRPr="005916E8">
              <w:rPr>
                <w:sz w:val="14"/>
                <w:szCs w:val="14"/>
                <w:lang w:val="en-US"/>
              </w:rPr>
              <w:t>(denumirea obiectivului)</w:t>
            </w:r>
          </w:p>
        </w:tc>
        <w:tc>
          <w:tcPr>
            <w:tcW w:w="1843" w:type="dxa"/>
            <w:tcBorders>
              <w:top w:val="nil"/>
              <w:left w:val="nil"/>
              <w:bottom w:val="nil"/>
              <w:right w:val="nil"/>
            </w:tcBorders>
          </w:tcPr>
          <w:p w14:paraId="5D53557C" w14:textId="77777777" w:rsidR="008D2196" w:rsidRPr="000E0709" w:rsidRDefault="008D2196" w:rsidP="00EE1148">
            <w:pPr>
              <w:jc w:val="center"/>
              <w:rPr>
                <w:sz w:val="22"/>
                <w:szCs w:val="22"/>
                <w:lang w:val="en-US"/>
              </w:rPr>
            </w:pPr>
          </w:p>
        </w:tc>
      </w:tr>
    </w:tbl>
    <w:p w14:paraId="56870FDC" w14:textId="77777777" w:rsidR="008D2196" w:rsidRPr="000E0709" w:rsidRDefault="008D2196" w:rsidP="008D2196">
      <w:pPr>
        <w:rPr>
          <w:sz w:val="22"/>
          <w:szCs w:val="22"/>
          <w:lang w:val="en-US"/>
        </w:rPr>
      </w:pPr>
    </w:p>
    <w:p w14:paraId="16785ACB" w14:textId="77777777" w:rsidR="008D2196" w:rsidRPr="000E0709" w:rsidRDefault="008D2196" w:rsidP="008D2196">
      <w:pPr>
        <w:rPr>
          <w:sz w:val="22"/>
          <w:szCs w:val="22"/>
          <w:lang w:val="en-US"/>
        </w:rPr>
      </w:pPr>
    </w:p>
    <w:p w14:paraId="223FD87E" w14:textId="77777777" w:rsidR="008D2196" w:rsidRPr="00453247" w:rsidRDefault="008D2196" w:rsidP="008D2196">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06611CD7" w14:textId="77777777" w:rsidR="008D2196" w:rsidRPr="00453247" w:rsidRDefault="008D2196" w:rsidP="008D2196">
      <w:pPr>
        <w:jc w:val="center"/>
        <w:rPr>
          <w:b/>
          <w:bCs/>
          <w:sz w:val="28"/>
          <w:szCs w:val="28"/>
          <w:lang w:val="en-US"/>
        </w:rPr>
      </w:pPr>
      <w:r w:rsidRPr="00453247">
        <w:rPr>
          <w:b/>
          <w:bCs/>
          <w:sz w:val="28"/>
          <w:szCs w:val="28"/>
          <w:lang w:val="en-US"/>
        </w:rPr>
        <w:t xml:space="preserve"> Solutii arhitectural-constructive (42/09-25-SAC)</w:t>
      </w:r>
    </w:p>
    <w:p w14:paraId="569C0705" w14:textId="77777777" w:rsidR="008D2196" w:rsidRPr="00453247" w:rsidRDefault="008D2196" w:rsidP="008D2196">
      <w:pPr>
        <w:jc w:val="center"/>
        <w:rPr>
          <w:b/>
          <w:bCs/>
          <w:sz w:val="28"/>
          <w:szCs w:val="28"/>
          <w:lang w:val="en-US"/>
        </w:rPr>
      </w:pPr>
    </w:p>
    <w:p w14:paraId="3AC63D62" w14:textId="77777777" w:rsidR="008D2196" w:rsidRPr="000E0709" w:rsidRDefault="008D2196" w:rsidP="008D2196">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8D2196" w:rsidRPr="009B70F2" w14:paraId="39354F56" w14:textId="77777777" w:rsidTr="00EE114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22DA806" w14:textId="77777777" w:rsidR="008D2196" w:rsidRPr="009B70F2" w:rsidRDefault="008D2196" w:rsidP="00EE1148">
            <w:pPr>
              <w:ind w:right="-108"/>
              <w:jc w:val="center"/>
              <w:rPr>
                <w:sz w:val="16"/>
                <w:szCs w:val="16"/>
                <w:lang w:val="en-US"/>
              </w:rPr>
            </w:pPr>
            <w:r w:rsidRPr="009B70F2">
              <w:rPr>
                <w:sz w:val="16"/>
                <w:szCs w:val="16"/>
                <w:lang w:val="en-US"/>
              </w:rPr>
              <w:t>№</w:t>
            </w:r>
          </w:p>
          <w:p w14:paraId="0C93DCB4" w14:textId="77777777" w:rsidR="008D2196" w:rsidRPr="009B70F2" w:rsidRDefault="008D2196" w:rsidP="00EE114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F8695CC" w14:textId="77777777" w:rsidR="008D2196" w:rsidRPr="009B70F2" w:rsidRDefault="008D2196" w:rsidP="00EE114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92D73A0" w14:textId="77777777" w:rsidR="008D2196" w:rsidRPr="009B70F2" w:rsidRDefault="008D2196" w:rsidP="00EE1148">
            <w:pPr>
              <w:jc w:val="center"/>
              <w:rPr>
                <w:sz w:val="16"/>
                <w:szCs w:val="16"/>
              </w:rPr>
            </w:pPr>
          </w:p>
          <w:p w14:paraId="2FB983AA" w14:textId="77777777" w:rsidR="008D2196" w:rsidRPr="009B70F2" w:rsidRDefault="008D2196" w:rsidP="00EE114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AFCCF9F" w14:textId="77777777" w:rsidR="008D2196" w:rsidRPr="009B70F2" w:rsidRDefault="008D2196" w:rsidP="00EE1148">
            <w:pPr>
              <w:ind w:left="-108" w:right="-108"/>
              <w:jc w:val="center"/>
              <w:rPr>
                <w:sz w:val="16"/>
                <w:szCs w:val="16"/>
              </w:rPr>
            </w:pPr>
          </w:p>
          <w:p w14:paraId="4FB5EFD0" w14:textId="77777777" w:rsidR="008D2196" w:rsidRPr="009B70F2" w:rsidRDefault="008D2196" w:rsidP="00EE114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1BDCB84" w14:textId="77777777" w:rsidR="008D2196" w:rsidRPr="009B70F2" w:rsidRDefault="008D2196" w:rsidP="00EE1148">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8D2196" w:rsidRPr="009B70F2" w14:paraId="0CFE1A39" w14:textId="77777777" w:rsidTr="00EE1148">
        <w:trPr>
          <w:cantSplit/>
        </w:trPr>
        <w:tc>
          <w:tcPr>
            <w:tcW w:w="1008" w:type="dxa"/>
            <w:vMerge/>
            <w:tcBorders>
              <w:top w:val="single" w:sz="6" w:space="0" w:color="auto"/>
              <w:left w:val="single" w:sz="6" w:space="0" w:color="auto"/>
              <w:bottom w:val="single" w:sz="6" w:space="0" w:color="auto"/>
              <w:right w:val="nil"/>
            </w:tcBorders>
            <w:vAlign w:val="center"/>
          </w:tcPr>
          <w:p w14:paraId="4D315B8D" w14:textId="77777777" w:rsidR="008D2196" w:rsidRPr="009B70F2" w:rsidRDefault="008D2196" w:rsidP="00EE114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79920ABC" w14:textId="77777777" w:rsidR="008D2196" w:rsidRPr="009B70F2" w:rsidRDefault="008D2196" w:rsidP="00EE114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2B2B851" w14:textId="77777777" w:rsidR="008D2196" w:rsidRPr="009B70F2" w:rsidRDefault="008D2196" w:rsidP="00EE114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4D55FC87" w14:textId="77777777" w:rsidR="008D2196" w:rsidRPr="009B70F2" w:rsidRDefault="008D2196" w:rsidP="00EE114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76C59FAE" w14:textId="77777777" w:rsidR="008D2196" w:rsidRPr="009B70F2" w:rsidRDefault="008D2196" w:rsidP="00EE114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68BD1D8" w14:textId="77777777" w:rsidR="008D2196" w:rsidRPr="009B70F2" w:rsidRDefault="008D2196" w:rsidP="00EE1148">
            <w:pPr>
              <w:jc w:val="center"/>
              <w:rPr>
                <w:sz w:val="16"/>
                <w:szCs w:val="16"/>
                <w:lang w:val="en-US"/>
              </w:rPr>
            </w:pPr>
            <w:r w:rsidRPr="000E0709">
              <w:rPr>
                <w:sz w:val="16"/>
                <w:szCs w:val="16"/>
                <w:lang w:val="en-US"/>
              </w:rPr>
              <w:t>Pe volumul total</w:t>
            </w:r>
          </w:p>
        </w:tc>
      </w:tr>
    </w:tbl>
    <w:p w14:paraId="0B40AC84" w14:textId="77777777" w:rsidR="008D2196" w:rsidRPr="000E0709" w:rsidRDefault="008D2196" w:rsidP="008D2196">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8D2196" w:rsidRPr="009B70F2" w14:paraId="7D1D0907" w14:textId="77777777" w:rsidTr="00EE1148">
        <w:trPr>
          <w:cantSplit/>
          <w:tblHeader/>
        </w:trPr>
        <w:tc>
          <w:tcPr>
            <w:tcW w:w="1134" w:type="dxa"/>
            <w:gridSpan w:val="3"/>
            <w:shd w:val="pct5" w:color="auto" w:fill="auto"/>
            <w:vAlign w:val="center"/>
          </w:tcPr>
          <w:p w14:paraId="4B26F315" w14:textId="77777777" w:rsidR="008D2196" w:rsidRPr="009B70F2" w:rsidRDefault="008D2196" w:rsidP="00EE114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30485023" w14:textId="77777777" w:rsidR="008D2196" w:rsidRPr="009B70F2" w:rsidRDefault="008D2196" w:rsidP="00EE114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1370A95" w14:textId="77777777" w:rsidR="008D2196" w:rsidRPr="009B70F2" w:rsidRDefault="008D2196" w:rsidP="00EE1148">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79DD4FE" w14:textId="77777777" w:rsidR="008D2196" w:rsidRPr="009B70F2" w:rsidRDefault="008D2196" w:rsidP="00EE11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D00C61A" w14:textId="77777777" w:rsidR="008D2196" w:rsidRPr="009B70F2" w:rsidRDefault="008D2196" w:rsidP="00EE114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1BCA544" w14:textId="77777777" w:rsidR="008D2196" w:rsidRPr="009B70F2" w:rsidRDefault="008D2196" w:rsidP="00EE1148">
            <w:pPr>
              <w:ind w:left="-108" w:right="-108"/>
              <w:jc w:val="center"/>
              <w:rPr>
                <w:sz w:val="16"/>
                <w:szCs w:val="16"/>
                <w:lang w:val="en-US"/>
              </w:rPr>
            </w:pPr>
            <w:r w:rsidRPr="009B70F2">
              <w:rPr>
                <w:sz w:val="16"/>
                <w:szCs w:val="16"/>
                <w:lang w:val="en-US"/>
              </w:rPr>
              <w:t>6</w:t>
            </w:r>
          </w:p>
        </w:tc>
      </w:tr>
      <w:tr w:rsidR="008D2196" w:rsidRPr="009B70F2" w14:paraId="1581E18F" w14:textId="77777777" w:rsidTr="00EE1148">
        <w:tblPrEx>
          <w:tblCellMar>
            <w:left w:w="107" w:type="dxa"/>
            <w:right w:w="107" w:type="dxa"/>
          </w:tblCellMar>
        </w:tblPrEx>
        <w:tc>
          <w:tcPr>
            <w:tcW w:w="10495" w:type="dxa"/>
            <w:gridSpan w:val="19"/>
          </w:tcPr>
          <w:p w14:paraId="5DF03DE3" w14:textId="77777777" w:rsidR="008D2196" w:rsidRPr="009B70F2" w:rsidRDefault="008D2196" w:rsidP="00EE1148">
            <w:pPr>
              <w:rPr>
                <w:b/>
                <w:bCs/>
                <w:sz w:val="22"/>
                <w:szCs w:val="22"/>
                <w:lang w:val="en-US"/>
              </w:rPr>
            </w:pPr>
            <w:r w:rsidRPr="00B40365">
              <w:rPr>
                <w:sz w:val="22"/>
                <w:szCs w:val="22"/>
                <w:lang w:val="en-US"/>
              </w:rPr>
              <w:t xml:space="preserve"> </w:t>
            </w:r>
            <w:r w:rsidRPr="009B70F2">
              <w:rPr>
                <w:b/>
                <w:bCs/>
                <w:sz w:val="22"/>
                <w:szCs w:val="22"/>
                <w:lang w:val="en-US"/>
              </w:rPr>
              <w:t>1. Demontari</w:t>
            </w:r>
          </w:p>
          <w:p w14:paraId="6483207A" w14:textId="77777777" w:rsidR="008D2196" w:rsidRPr="00B12F65" w:rsidRDefault="008D2196" w:rsidP="00EE1148">
            <w:pPr>
              <w:rPr>
                <w:sz w:val="2"/>
                <w:szCs w:val="2"/>
                <w:lang w:val="en-US"/>
              </w:rPr>
            </w:pPr>
          </w:p>
        </w:tc>
      </w:tr>
      <w:tr w:rsidR="008D2196" w:rsidRPr="009B70F2" w14:paraId="00D98EBA"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B6DA61" w14:textId="77777777" w:rsidR="008D2196" w:rsidRPr="005E2CA0" w:rsidRDefault="008D2196" w:rsidP="00EE114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2BE49441" w14:textId="77777777" w:rsidR="008D2196" w:rsidRPr="005E2CA0" w:rsidRDefault="008D2196" w:rsidP="00EE1148">
            <w:pPr>
              <w:jc w:val="center"/>
              <w:rPr>
                <w:b/>
                <w:bCs/>
                <w:sz w:val="22"/>
                <w:szCs w:val="22"/>
                <w:lang w:val="en-US"/>
              </w:rPr>
            </w:pPr>
            <w:r w:rsidRPr="005E2CA0">
              <w:rPr>
                <w:b/>
                <w:bCs/>
                <w:sz w:val="22"/>
                <w:szCs w:val="22"/>
                <w:lang w:val="en-US"/>
              </w:rPr>
              <w:t>RpCB18G</w:t>
            </w:r>
          </w:p>
        </w:tc>
        <w:tc>
          <w:tcPr>
            <w:tcW w:w="4366" w:type="dxa"/>
            <w:gridSpan w:val="5"/>
            <w:tcBorders>
              <w:top w:val="single" w:sz="4" w:space="0" w:color="auto"/>
              <w:bottom w:val="single" w:sz="4" w:space="0" w:color="auto"/>
            </w:tcBorders>
          </w:tcPr>
          <w:p w14:paraId="7B18535B" w14:textId="77777777" w:rsidR="008D2196" w:rsidRPr="005E2CA0" w:rsidRDefault="008D2196" w:rsidP="00EE1148">
            <w:pPr>
              <w:rPr>
                <w:b/>
                <w:bCs/>
                <w:sz w:val="2"/>
                <w:szCs w:val="2"/>
                <w:lang w:val="en-US"/>
              </w:rPr>
            </w:pPr>
            <w:r w:rsidRPr="005E2CA0">
              <w:rPr>
                <w:b/>
                <w:bCs/>
                <w:sz w:val="22"/>
                <w:szCs w:val="22"/>
                <w:lang w:val="en-US"/>
              </w:rPr>
              <w:t>Demolarea betoanelor vechi cu mijloace mecanice, beton armat / Demontare scara din beton</w:t>
            </w:r>
          </w:p>
          <w:p w14:paraId="6F42D0C7"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715052E8"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1898EC9"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05377C48" w14:textId="77777777" w:rsidR="008D2196" w:rsidRPr="005E2CA0" w:rsidRDefault="008D2196" w:rsidP="00EE1148">
            <w:pPr>
              <w:jc w:val="center"/>
              <w:rPr>
                <w:b/>
                <w:bCs/>
                <w:sz w:val="22"/>
                <w:szCs w:val="22"/>
                <w:lang w:val="en-US"/>
              </w:rPr>
            </w:pPr>
            <w:r w:rsidRPr="005E2CA0">
              <w:rPr>
                <w:b/>
                <w:bCs/>
                <w:sz w:val="22"/>
                <w:szCs w:val="22"/>
                <w:lang w:val="en-US"/>
              </w:rPr>
              <w:t>8,000</w:t>
            </w:r>
          </w:p>
          <w:p w14:paraId="3CA77FAB" w14:textId="77777777" w:rsidR="008D2196" w:rsidRPr="009B70F2" w:rsidRDefault="008D2196" w:rsidP="00EE1148">
            <w:pPr>
              <w:jc w:val="center"/>
              <w:rPr>
                <w:sz w:val="2"/>
                <w:szCs w:val="2"/>
                <w:lang w:val="en-US"/>
              </w:rPr>
            </w:pPr>
          </w:p>
        </w:tc>
      </w:tr>
      <w:tr w:rsidR="008D2196" w:rsidRPr="00B40365" w14:paraId="76629B6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5339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AD9D0CC" w14:textId="77777777" w:rsidR="008D2196" w:rsidRPr="00B40365" w:rsidRDefault="008D2196" w:rsidP="00EE11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12C0161" w14:textId="77777777" w:rsidR="008D2196" w:rsidRPr="00C97908" w:rsidRDefault="008D2196" w:rsidP="00EE11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03DD18A"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9C52C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E21811A" w14:textId="77777777" w:rsidR="008D2196" w:rsidRPr="00C97908" w:rsidRDefault="008D2196" w:rsidP="00EE1148">
            <w:pPr>
              <w:jc w:val="center"/>
              <w:rPr>
                <w:sz w:val="16"/>
                <w:szCs w:val="16"/>
                <w:lang w:val="en-US"/>
              </w:rPr>
            </w:pPr>
            <w:r w:rsidRPr="00C97908">
              <w:rPr>
                <w:sz w:val="16"/>
                <w:szCs w:val="16"/>
                <w:lang w:val="en-US"/>
              </w:rPr>
              <w:t>32,00</w:t>
            </w:r>
          </w:p>
        </w:tc>
      </w:tr>
      <w:tr w:rsidR="008D2196" w:rsidRPr="00B40365" w14:paraId="666A918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FEFB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2CD30A6"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D04E56"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65A00CD"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DD7DDB"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5D321C0A" w14:textId="77777777" w:rsidR="008D2196" w:rsidRPr="00C97908" w:rsidRDefault="008D2196" w:rsidP="00EE1148">
            <w:pPr>
              <w:jc w:val="center"/>
              <w:rPr>
                <w:sz w:val="16"/>
                <w:szCs w:val="16"/>
                <w:lang w:val="en-US"/>
              </w:rPr>
            </w:pPr>
            <w:r w:rsidRPr="00C97908">
              <w:rPr>
                <w:sz w:val="16"/>
                <w:szCs w:val="16"/>
                <w:lang w:val="en-US"/>
              </w:rPr>
              <w:t>12,00</w:t>
            </w:r>
          </w:p>
        </w:tc>
      </w:tr>
      <w:tr w:rsidR="008D2196" w:rsidRPr="00B40365" w14:paraId="723937F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E0FC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0914647"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41CF9C"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7C667E5"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8C75F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49639ED" w14:textId="77777777" w:rsidR="008D2196" w:rsidRPr="00C97908" w:rsidRDefault="008D2196" w:rsidP="00EE1148">
            <w:pPr>
              <w:jc w:val="center"/>
              <w:rPr>
                <w:sz w:val="16"/>
                <w:szCs w:val="16"/>
                <w:lang w:val="en-US"/>
              </w:rPr>
            </w:pPr>
            <w:r w:rsidRPr="00C97908">
              <w:rPr>
                <w:sz w:val="16"/>
                <w:szCs w:val="16"/>
                <w:lang w:val="en-US"/>
              </w:rPr>
              <w:t>0,40</w:t>
            </w:r>
          </w:p>
        </w:tc>
      </w:tr>
      <w:tr w:rsidR="008D2196" w:rsidRPr="00B40365" w14:paraId="15B67B1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2452F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48FF14D" w14:textId="77777777" w:rsidR="008D2196" w:rsidRPr="00B40365" w:rsidRDefault="008D2196" w:rsidP="00EE1148">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6128DE74" w14:textId="77777777" w:rsidR="008D2196" w:rsidRPr="00C97908" w:rsidRDefault="008D2196" w:rsidP="00EE1148">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77EAECEB"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8FD8F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14:paraId="4B83ADFC" w14:textId="77777777" w:rsidR="008D2196" w:rsidRPr="00C97908" w:rsidRDefault="008D2196" w:rsidP="00EE1148">
            <w:pPr>
              <w:jc w:val="center"/>
              <w:rPr>
                <w:sz w:val="16"/>
                <w:szCs w:val="16"/>
                <w:lang w:val="en-US"/>
              </w:rPr>
            </w:pPr>
            <w:r w:rsidRPr="00C97908">
              <w:rPr>
                <w:sz w:val="16"/>
                <w:szCs w:val="16"/>
                <w:lang w:val="en-US"/>
              </w:rPr>
              <w:t>2,80</w:t>
            </w:r>
          </w:p>
        </w:tc>
      </w:tr>
      <w:tr w:rsidR="008D2196" w:rsidRPr="00B40365" w14:paraId="79184EE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D9D7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DAFA6B6" w14:textId="77777777" w:rsidR="008D2196" w:rsidRPr="00B40365" w:rsidRDefault="008D2196" w:rsidP="00EE1148">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569BA04F" w14:textId="77777777" w:rsidR="008D2196" w:rsidRPr="00C97908" w:rsidRDefault="008D2196" w:rsidP="00EE1148">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2B61CAD8"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AF99A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14:paraId="28A5BB89" w14:textId="77777777" w:rsidR="008D2196" w:rsidRPr="00C97908" w:rsidRDefault="008D2196" w:rsidP="00EE1148">
            <w:pPr>
              <w:jc w:val="center"/>
              <w:rPr>
                <w:sz w:val="16"/>
                <w:szCs w:val="16"/>
                <w:lang w:val="en-US"/>
              </w:rPr>
            </w:pPr>
            <w:r w:rsidRPr="00C97908">
              <w:rPr>
                <w:sz w:val="16"/>
                <w:szCs w:val="16"/>
                <w:lang w:val="en-US"/>
              </w:rPr>
              <w:t>2,80</w:t>
            </w:r>
          </w:p>
        </w:tc>
      </w:tr>
      <w:tr w:rsidR="008D2196" w:rsidRPr="00B40365" w14:paraId="1DCCA7E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7255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57F7FF3" w14:textId="77777777" w:rsidR="008D2196" w:rsidRPr="00B40365" w:rsidRDefault="008D2196" w:rsidP="00EE11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75C59DB" w14:textId="77777777" w:rsidR="008D2196" w:rsidRPr="00C97908" w:rsidRDefault="008D2196" w:rsidP="00EE11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CEFF277"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3572C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69813B4B" w14:textId="77777777" w:rsidR="008D2196" w:rsidRPr="00C97908" w:rsidRDefault="008D2196" w:rsidP="00EE1148">
            <w:pPr>
              <w:jc w:val="center"/>
              <w:rPr>
                <w:sz w:val="16"/>
                <w:szCs w:val="16"/>
                <w:lang w:val="en-US"/>
              </w:rPr>
            </w:pPr>
            <w:r w:rsidRPr="00C97908">
              <w:rPr>
                <w:sz w:val="16"/>
                <w:szCs w:val="16"/>
                <w:lang w:val="en-US"/>
              </w:rPr>
              <w:t>1,60</w:t>
            </w:r>
          </w:p>
        </w:tc>
      </w:tr>
      <w:tr w:rsidR="008D2196" w:rsidRPr="009B70F2" w14:paraId="46F0C4A0"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513156" w14:textId="77777777" w:rsidR="008D2196" w:rsidRPr="005E2CA0" w:rsidRDefault="008D2196" w:rsidP="00EE1148">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78DE9ED5" w14:textId="77777777" w:rsidR="008D2196" w:rsidRPr="005E2CA0" w:rsidRDefault="008D2196" w:rsidP="00EE1148">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0F80557B" w14:textId="77777777" w:rsidR="008D2196" w:rsidRPr="005E2CA0" w:rsidRDefault="008D2196" w:rsidP="00EE1148">
            <w:pPr>
              <w:rPr>
                <w:b/>
                <w:bCs/>
                <w:sz w:val="2"/>
                <w:szCs w:val="2"/>
                <w:lang w:val="en-US"/>
              </w:rPr>
            </w:pPr>
            <w:r w:rsidRPr="005E2CA0">
              <w:rPr>
                <w:b/>
                <w:bCs/>
                <w:sz w:val="22"/>
                <w:szCs w:val="22"/>
                <w:lang w:val="en-US"/>
              </w:rPr>
              <w:t>Demontarea balustradelor, grilelor, parapetilor si imprejmuirilor metalice etc / Demontare ingradire scara</w:t>
            </w:r>
          </w:p>
          <w:p w14:paraId="495C0C27"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6B4AFE0C"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700EFF2"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3A01EBCF" w14:textId="77777777" w:rsidR="008D2196" w:rsidRPr="005E2CA0" w:rsidRDefault="008D2196" w:rsidP="00EE1148">
            <w:pPr>
              <w:jc w:val="center"/>
              <w:rPr>
                <w:b/>
                <w:bCs/>
                <w:sz w:val="22"/>
                <w:szCs w:val="22"/>
                <w:lang w:val="en-US"/>
              </w:rPr>
            </w:pPr>
            <w:r w:rsidRPr="005E2CA0">
              <w:rPr>
                <w:b/>
                <w:bCs/>
                <w:sz w:val="22"/>
                <w:szCs w:val="22"/>
                <w:lang w:val="en-US"/>
              </w:rPr>
              <w:t>72,000</w:t>
            </w:r>
          </w:p>
          <w:p w14:paraId="76C03651" w14:textId="77777777" w:rsidR="008D2196" w:rsidRPr="009B70F2" w:rsidRDefault="008D2196" w:rsidP="00EE1148">
            <w:pPr>
              <w:jc w:val="center"/>
              <w:rPr>
                <w:sz w:val="2"/>
                <w:szCs w:val="2"/>
                <w:lang w:val="en-US"/>
              </w:rPr>
            </w:pPr>
          </w:p>
        </w:tc>
      </w:tr>
      <w:tr w:rsidR="008D2196" w:rsidRPr="00B40365" w14:paraId="467883B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40A10"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EF2DCC9" w14:textId="77777777" w:rsidR="008D2196" w:rsidRPr="00B40365" w:rsidRDefault="008D2196" w:rsidP="00EE1148">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660CBDBE" w14:textId="77777777" w:rsidR="008D2196" w:rsidRPr="00C97908" w:rsidRDefault="008D2196" w:rsidP="00EE1148">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11D8211B"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7ABEA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EF20A0E" w14:textId="77777777" w:rsidR="008D2196" w:rsidRPr="00C97908" w:rsidRDefault="008D2196" w:rsidP="00EE1148">
            <w:pPr>
              <w:jc w:val="center"/>
              <w:rPr>
                <w:sz w:val="16"/>
                <w:szCs w:val="16"/>
                <w:lang w:val="en-US"/>
              </w:rPr>
            </w:pPr>
            <w:r w:rsidRPr="00C97908">
              <w:rPr>
                <w:sz w:val="16"/>
                <w:szCs w:val="16"/>
                <w:lang w:val="en-US"/>
              </w:rPr>
              <w:t>1,44</w:t>
            </w:r>
          </w:p>
        </w:tc>
      </w:tr>
      <w:tr w:rsidR="008D2196" w:rsidRPr="00B40365" w14:paraId="53342B8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0F78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B04511A" w14:textId="77777777" w:rsidR="008D2196" w:rsidRPr="00B40365" w:rsidRDefault="008D2196" w:rsidP="00EE11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FA83D98" w14:textId="77777777" w:rsidR="008D2196" w:rsidRPr="00C97908" w:rsidRDefault="008D2196" w:rsidP="00EE11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44FC05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91C3F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D167FDE" w14:textId="77777777" w:rsidR="008D2196" w:rsidRPr="00C97908" w:rsidRDefault="008D2196" w:rsidP="00EE1148">
            <w:pPr>
              <w:jc w:val="center"/>
              <w:rPr>
                <w:sz w:val="16"/>
                <w:szCs w:val="16"/>
                <w:lang w:val="en-US"/>
              </w:rPr>
            </w:pPr>
            <w:r w:rsidRPr="00C97908">
              <w:rPr>
                <w:sz w:val="16"/>
                <w:szCs w:val="16"/>
                <w:lang w:val="en-US"/>
              </w:rPr>
              <w:t>1,44</w:t>
            </w:r>
          </w:p>
        </w:tc>
      </w:tr>
      <w:tr w:rsidR="008D2196" w:rsidRPr="00B40365" w14:paraId="41E0A49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706F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853875A" w14:textId="77777777" w:rsidR="008D2196" w:rsidRPr="00B40365" w:rsidRDefault="008D2196" w:rsidP="00EE1148">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77C5C11" w14:textId="77777777" w:rsidR="008D2196" w:rsidRPr="00C97908" w:rsidRDefault="008D2196" w:rsidP="00EE1148">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18E4BFE3"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A2146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56F64C79" w14:textId="77777777" w:rsidR="008D2196" w:rsidRPr="00C97908" w:rsidRDefault="008D2196" w:rsidP="00EE1148">
            <w:pPr>
              <w:jc w:val="center"/>
              <w:rPr>
                <w:sz w:val="16"/>
                <w:szCs w:val="16"/>
                <w:lang w:val="en-US"/>
              </w:rPr>
            </w:pPr>
            <w:r w:rsidRPr="00C97908">
              <w:rPr>
                <w:sz w:val="16"/>
                <w:szCs w:val="16"/>
                <w:lang w:val="en-US"/>
              </w:rPr>
              <w:t>0,058</w:t>
            </w:r>
          </w:p>
        </w:tc>
      </w:tr>
      <w:tr w:rsidR="008D2196" w:rsidRPr="00B40365" w14:paraId="2239EAC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7C8A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57A1359" w14:textId="77777777" w:rsidR="008D2196" w:rsidRPr="00B40365" w:rsidRDefault="008D2196" w:rsidP="00EE1148">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77452541" w14:textId="77777777" w:rsidR="008D2196" w:rsidRPr="00C97908" w:rsidRDefault="008D2196" w:rsidP="00EE1148">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32B32C58"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B8FE0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9F5B552" w14:textId="77777777" w:rsidR="008D2196" w:rsidRPr="00C97908" w:rsidRDefault="008D2196" w:rsidP="00EE1148">
            <w:pPr>
              <w:jc w:val="center"/>
              <w:rPr>
                <w:sz w:val="16"/>
                <w:szCs w:val="16"/>
                <w:lang w:val="en-US"/>
              </w:rPr>
            </w:pPr>
            <w:r w:rsidRPr="00C97908">
              <w:rPr>
                <w:sz w:val="16"/>
                <w:szCs w:val="16"/>
                <w:lang w:val="en-US"/>
              </w:rPr>
              <w:t>0,072</w:t>
            </w:r>
          </w:p>
        </w:tc>
      </w:tr>
      <w:tr w:rsidR="008D2196" w:rsidRPr="00B40365" w14:paraId="3161617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07B8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EC0D751" w14:textId="77777777" w:rsidR="008D2196" w:rsidRPr="00B40365" w:rsidRDefault="008D2196" w:rsidP="00EE11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7112B5F" w14:textId="77777777" w:rsidR="008D2196" w:rsidRPr="00C97908" w:rsidRDefault="008D2196" w:rsidP="00EE11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8B9B98B"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10082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6A148C90" w14:textId="77777777" w:rsidR="008D2196" w:rsidRPr="00C97908" w:rsidRDefault="008D2196" w:rsidP="00EE1148">
            <w:pPr>
              <w:jc w:val="center"/>
              <w:rPr>
                <w:sz w:val="16"/>
                <w:szCs w:val="16"/>
                <w:lang w:val="en-US"/>
              </w:rPr>
            </w:pPr>
            <w:r w:rsidRPr="00C97908">
              <w:rPr>
                <w:sz w:val="16"/>
                <w:szCs w:val="16"/>
                <w:lang w:val="en-US"/>
              </w:rPr>
              <w:t>0,216</w:t>
            </w:r>
          </w:p>
        </w:tc>
      </w:tr>
      <w:tr w:rsidR="008D2196" w:rsidRPr="00B40365" w14:paraId="72A4AEE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4839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C9A347D" w14:textId="77777777" w:rsidR="008D2196" w:rsidRPr="00B40365" w:rsidRDefault="008D2196" w:rsidP="00EE1148">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42DC956C" w14:textId="77777777" w:rsidR="008D2196" w:rsidRPr="00C97908" w:rsidRDefault="008D2196" w:rsidP="00EE1148">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235D2D5F"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A266E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1951CFFC" w14:textId="77777777" w:rsidR="008D2196" w:rsidRPr="00C97908" w:rsidRDefault="008D2196" w:rsidP="00EE1148">
            <w:pPr>
              <w:jc w:val="center"/>
              <w:rPr>
                <w:sz w:val="16"/>
                <w:szCs w:val="16"/>
                <w:lang w:val="en-US"/>
              </w:rPr>
            </w:pPr>
            <w:r w:rsidRPr="00C97908">
              <w:rPr>
                <w:sz w:val="16"/>
                <w:szCs w:val="16"/>
                <w:lang w:val="en-US"/>
              </w:rPr>
              <w:t>0,36</w:t>
            </w:r>
          </w:p>
        </w:tc>
      </w:tr>
      <w:tr w:rsidR="008D2196" w:rsidRPr="009B70F2" w14:paraId="02BA58CE"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D65172" w14:textId="77777777" w:rsidR="008D2196" w:rsidRPr="005E2CA0" w:rsidRDefault="008D2196" w:rsidP="00EE1148">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62FF5C8D" w14:textId="77777777" w:rsidR="008D2196" w:rsidRPr="005E2CA0" w:rsidRDefault="008D2196" w:rsidP="00EE1148">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798E7AC4" w14:textId="77777777" w:rsidR="008D2196" w:rsidRPr="005E2CA0" w:rsidRDefault="008D2196" w:rsidP="00EE1148">
            <w:pPr>
              <w:rPr>
                <w:b/>
                <w:bCs/>
                <w:sz w:val="2"/>
                <w:szCs w:val="2"/>
                <w:lang w:val="en-US"/>
              </w:rPr>
            </w:pPr>
            <w:r w:rsidRPr="005E2CA0">
              <w:rPr>
                <w:b/>
                <w:bCs/>
                <w:sz w:val="22"/>
                <w:szCs w:val="22"/>
                <w:lang w:val="en-US"/>
              </w:rPr>
              <w:t>Demontari: borduri la trotuare, asezate pe beton / Demontare piatra de bordura</w:t>
            </w:r>
          </w:p>
          <w:p w14:paraId="6A08A078"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680111C1" w14:textId="77777777" w:rsidR="008D2196" w:rsidRPr="005E2CA0" w:rsidRDefault="008D2196" w:rsidP="00EE11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C13041D"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0918EB2" w14:textId="77777777" w:rsidR="008D2196" w:rsidRPr="005E2CA0" w:rsidRDefault="008D2196" w:rsidP="00EE1148">
            <w:pPr>
              <w:jc w:val="center"/>
              <w:rPr>
                <w:b/>
                <w:bCs/>
                <w:sz w:val="22"/>
                <w:szCs w:val="22"/>
                <w:lang w:val="en-US"/>
              </w:rPr>
            </w:pPr>
            <w:r w:rsidRPr="005E2CA0">
              <w:rPr>
                <w:b/>
                <w:bCs/>
                <w:sz w:val="22"/>
                <w:szCs w:val="22"/>
                <w:lang w:val="en-US"/>
              </w:rPr>
              <w:t>12,000</w:t>
            </w:r>
          </w:p>
          <w:p w14:paraId="7B1C2B69" w14:textId="77777777" w:rsidR="008D2196" w:rsidRPr="009B70F2" w:rsidRDefault="008D2196" w:rsidP="00EE1148">
            <w:pPr>
              <w:jc w:val="center"/>
              <w:rPr>
                <w:sz w:val="2"/>
                <w:szCs w:val="2"/>
                <w:lang w:val="en-US"/>
              </w:rPr>
            </w:pPr>
          </w:p>
        </w:tc>
      </w:tr>
      <w:tr w:rsidR="008D2196" w:rsidRPr="00B40365" w14:paraId="67129BA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D7B7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EA6CA58" w14:textId="77777777" w:rsidR="008D2196" w:rsidRPr="00B40365" w:rsidRDefault="008D2196" w:rsidP="00EE1148">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FAD6656" w14:textId="77777777" w:rsidR="008D2196" w:rsidRPr="00C97908" w:rsidRDefault="008D2196" w:rsidP="00EE1148">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A3BDF4F"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F2D37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1FA70FB7" w14:textId="77777777" w:rsidR="008D2196" w:rsidRPr="00C97908" w:rsidRDefault="008D2196" w:rsidP="00EE1148">
            <w:pPr>
              <w:jc w:val="center"/>
              <w:rPr>
                <w:sz w:val="16"/>
                <w:szCs w:val="16"/>
                <w:lang w:val="en-US"/>
              </w:rPr>
            </w:pPr>
            <w:r w:rsidRPr="00C97908">
              <w:rPr>
                <w:sz w:val="16"/>
                <w:szCs w:val="16"/>
                <w:lang w:val="en-US"/>
              </w:rPr>
              <w:t>3,12</w:t>
            </w:r>
          </w:p>
        </w:tc>
      </w:tr>
      <w:tr w:rsidR="008D2196" w:rsidRPr="00B40365" w14:paraId="32B09B7A"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A03A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F9BCB8D" w14:textId="77777777" w:rsidR="008D2196" w:rsidRPr="00B40365" w:rsidRDefault="008D2196" w:rsidP="00EE1148">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6DCD9E7" w14:textId="77777777" w:rsidR="008D2196" w:rsidRPr="00C97908" w:rsidRDefault="008D2196" w:rsidP="00EE1148">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1A0728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563F0B"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EBD63F6" w14:textId="77777777" w:rsidR="008D2196" w:rsidRPr="00C97908" w:rsidRDefault="008D2196" w:rsidP="00EE1148">
            <w:pPr>
              <w:jc w:val="center"/>
              <w:rPr>
                <w:sz w:val="16"/>
                <w:szCs w:val="16"/>
                <w:lang w:val="en-US"/>
              </w:rPr>
            </w:pPr>
            <w:r w:rsidRPr="00C97908">
              <w:rPr>
                <w:sz w:val="16"/>
                <w:szCs w:val="16"/>
                <w:lang w:val="en-US"/>
              </w:rPr>
              <w:t>3,12</w:t>
            </w:r>
          </w:p>
        </w:tc>
      </w:tr>
      <w:tr w:rsidR="008D2196" w:rsidRPr="009B70F2" w14:paraId="42342DB4"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495942" w14:textId="77777777" w:rsidR="008D2196" w:rsidRPr="005E2CA0" w:rsidRDefault="008D2196" w:rsidP="00EE1148">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4F20CD2" w14:textId="77777777" w:rsidR="008D2196" w:rsidRPr="005E2CA0" w:rsidRDefault="008D2196" w:rsidP="00EE1148">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34E2B7F2" w14:textId="77777777" w:rsidR="008D2196" w:rsidRPr="005E2CA0" w:rsidRDefault="008D2196" w:rsidP="00EE1148">
            <w:pPr>
              <w:rPr>
                <w:b/>
                <w:bCs/>
                <w:sz w:val="2"/>
                <w:szCs w:val="2"/>
                <w:lang w:val="en-US"/>
              </w:rPr>
            </w:pPr>
            <w:r w:rsidRPr="005E2CA0">
              <w:rPr>
                <w:b/>
                <w:bCs/>
                <w:sz w:val="22"/>
                <w:szCs w:val="22"/>
                <w:lang w:val="en-US"/>
              </w:rPr>
              <w:t>Taierea cu masina cu discuri diamantate a rosturilor de contractie si dilatatie in betonul de uzura la drumuri</w:t>
            </w:r>
          </w:p>
          <w:p w14:paraId="78B788B7"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404D176" w14:textId="77777777" w:rsidR="008D2196" w:rsidRPr="005E2CA0" w:rsidRDefault="008D2196" w:rsidP="00EE11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E474CF"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261F3FA" w14:textId="77777777" w:rsidR="008D2196" w:rsidRPr="005E2CA0" w:rsidRDefault="008D2196" w:rsidP="00EE1148">
            <w:pPr>
              <w:jc w:val="center"/>
              <w:rPr>
                <w:b/>
                <w:bCs/>
                <w:sz w:val="22"/>
                <w:szCs w:val="22"/>
                <w:lang w:val="en-US"/>
              </w:rPr>
            </w:pPr>
            <w:r w:rsidRPr="005E2CA0">
              <w:rPr>
                <w:b/>
                <w:bCs/>
                <w:sz w:val="22"/>
                <w:szCs w:val="22"/>
                <w:lang w:val="en-US"/>
              </w:rPr>
              <w:t>20,000</w:t>
            </w:r>
          </w:p>
          <w:p w14:paraId="12D9A24D" w14:textId="77777777" w:rsidR="008D2196" w:rsidRPr="009B70F2" w:rsidRDefault="008D2196" w:rsidP="00EE1148">
            <w:pPr>
              <w:jc w:val="center"/>
              <w:rPr>
                <w:sz w:val="2"/>
                <w:szCs w:val="2"/>
                <w:lang w:val="en-US"/>
              </w:rPr>
            </w:pPr>
          </w:p>
        </w:tc>
      </w:tr>
      <w:tr w:rsidR="008D2196" w:rsidRPr="00B40365" w14:paraId="186E853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A220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388B6B1" w14:textId="77777777" w:rsidR="008D2196" w:rsidRPr="00B40365" w:rsidRDefault="008D2196" w:rsidP="00EE11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ED59511" w14:textId="77777777" w:rsidR="008D2196" w:rsidRPr="00C97908" w:rsidRDefault="008D2196" w:rsidP="00EE11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2C49540"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9E9D8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020F1A3F" w14:textId="77777777" w:rsidR="008D2196" w:rsidRPr="00C97908" w:rsidRDefault="008D2196" w:rsidP="00EE1148">
            <w:pPr>
              <w:jc w:val="center"/>
              <w:rPr>
                <w:sz w:val="16"/>
                <w:szCs w:val="16"/>
                <w:lang w:val="en-US"/>
              </w:rPr>
            </w:pPr>
            <w:r w:rsidRPr="00C97908">
              <w:rPr>
                <w:sz w:val="16"/>
                <w:szCs w:val="16"/>
                <w:lang w:val="en-US"/>
              </w:rPr>
              <w:t>5,80</w:t>
            </w:r>
          </w:p>
        </w:tc>
      </w:tr>
      <w:tr w:rsidR="008D2196" w:rsidRPr="00B40365" w14:paraId="3C85C2E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8FD1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511A2F0" w14:textId="77777777" w:rsidR="008D2196" w:rsidRPr="00B40365" w:rsidRDefault="008D2196" w:rsidP="00EE1148">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10A48D49" w14:textId="77777777" w:rsidR="008D2196" w:rsidRPr="00C97908" w:rsidRDefault="008D2196" w:rsidP="00EE1148">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13CCD08F"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69C9C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7C6EAA3C" w14:textId="77777777" w:rsidR="008D2196" w:rsidRPr="00C97908" w:rsidRDefault="008D2196" w:rsidP="00EE1148">
            <w:pPr>
              <w:jc w:val="center"/>
              <w:rPr>
                <w:sz w:val="16"/>
                <w:szCs w:val="16"/>
                <w:lang w:val="en-US"/>
              </w:rPr>
            </w:pPr>
            <w:r w:rsidRPr="00C97908">
              <w:rPr>
                <w:sz w:val="16"/>
                <w:szCs w:val="16"/>
                <w:lang w:val="en-US"/>
              </w:rPr>
              <w:t>0,07</w:t>
            </w:r>
          </w:p>
        </w:tc>
      </w:tr>
      <w:tr w:rsidR="008D2196" w:rsidRPr="00B40365" w14:paraId="09F7747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3ACC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6582E5A" w14:textId="77777777" w:rsidR="008D2196" w:rsidRPr="00B40365" w:rsidRDefault="008D2196" w:rsidP="00EE1148">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FF70771" w14:textId="77777777" w:rsidR="008D2196" w:rsidRPr="00C97908" w:rsidRDefault="008D2196" w:rsidP="00EE1148">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2E53E3C"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9168E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871347D" w14:textId="77777777" w:rsidR="008D2196" w:rsidRPr="00C97908" w:rsidRDefault="008D2196" w:rsidP="00EE1148">
            <w:pPr>
              <w:jc w:val="center"/>
              <w:rPr>
                <w:sz w:val="16"/>
                <w:szCs w:val="16"/>
                <w:lang w:val="en-US"/>
              </w:rPr>
            </w:pPr>
            <w:r w:rsidRPr="00C97908">
              <w:rPr>
                <w:sz w:val="16"/>
                <w:szCs w:val="16"/>
                <w:lang w:val="en-US"/>
              </w:rPr>
              <w:t>0,80</w:t>
            </w:r>
          </w:p>
        </w:tc>
      </w:tr>
      <w:tr w:rsidR="008D2196" w:rsidRPr="00B40365" w14:paraId="5917C22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B663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2CC8720" w14:textId="77777777" w:rsidR="008D2196" w:rsidRPr="00B40365" w:rsidRDefault="008D2196" w:rsidP="00EE1148">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7B688CF2" w14:textId="77777777" w:rsidR="008D2196" w:rsidRPr="00C97908" w:rsidRDefault="008D2196" w:rsidP="00EE1148">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74F41434"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B7FC3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77537E0D" w14:textId="77777777" w:rsidR="008D2196" w:rsidRPr="00C97908" w:rsidRDefault="008D2196" w:rsidP="00EE1148">
            <w:pPr>
              <w:jc w:val="center"/>
              <w:rPr>
                <w:sz w:val="16"/>
                <w:szCs w:val="16"/>
                <w:lang w:val="en-US"/>
              </w:rPr>
            </w:pPr>
            <w:r w:rsidRPr="00C97908">
              <w:rPr>
                <w:sz w:val="16"/>
                <w:szCs w:val="16"/>
                <w:lang w:val="en-US"/>
              </w:rPr>
              <w:t>5,88</w:t>
            </w:r>
          </w:p>
        </w:tc>
      </w:tr>
      <w:tr w:rsidR="008D2196" w:rsidRPr="009B70F2" w14:paraId="0EEDE2EF"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7FBE02" w14:textId="77777777" w:rsidR="008D2196" w:rsidRPr="005E2CA0" w:rsidRDefault="008D2196" w:rsidP="00EE1148">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2A9583F" w14:textId="77777777" w:rsidR="008D2196" w:rsidRPr="005E2CA0" w:rsidRDefault="008D2196" w:rsidP="00EE1148">
            <w:pPr>
              <w:jc w:val="center"/>
              <w:rPr>
                <w:b/>
                <w:bCs/>
                <w:sz w:val="22"/>
                <w:szCs w:val="22"/>
                <w:lang w:val="en-US"/>
              </w:rPr>
            </w:pPr>
            <w:r w:rsidRPr="005E2CA0">
              <w:rPr>
                <w:b/>
                <w:bCs/>
                <w:sz w:val="22"/>
                <w:szCs w:val="22"/>
                <w:lang w:val="en-US"/>
              </w:rPr>
              <w:t>TrB01A2-5</w:t>
            </w:r>
          </w:p>
        </w:tc>
        <w:tc>
          <w:tcPr>
            <w:tcW w:w="4366" w:type="dxa"/>
            <w:gridSpan w:val="5"/>
            <w:tcBorders>
              <w:top w:val="single" w:sz="4" w:space="0" w:color="auto"/>
              <w:bottom w:val="single" w:sz="4" w:space="0" w:color="auto"/>
            </w:tcBorders>
          </w:tcPr>
          <w:p w14:paraId="15AB5D1A" w14:textId="77777777" w:rsidR="008D2196" w:rsidRPr="005E2CA0" w:rsidRDefault="008D2196" w:rsidP="00EE1148">
            <w:pPr>
              <w:rPr>
                <w:b/>
                <w:bCs/>
                <w:sz w:val="2"/>
                <w:szCs w:val="2"/>
                <w:lang w:val="en-US"/>
              </w:rPr>
            </w:pPr>
            <w:r w:rsidRPr="005E2CA0">
              <w:rPr>
                <w:b/>
                <w:bCs/>
                <w:sz w:val="22"/>
                <w:szCs w:val="22"/>
                <w:lang w:val="en-US"/>
              </w:rPr>
              <w:t>Transportul materialelor din grupa 4 (incarcare, asezare, descarcare, asezare), cu roabe pe pneuri, pe distanta de 50 m</w:t>
            </w:r>
          </w:p>
          <w:p w14:paraId="6A1F7DB8"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526DC6D" w14:textId="77777777" w:rsidR="008D2196" w:rsidRPr="005E2CA0" w:rsidRDefault="008D2196" w:rsidP="00EE11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EE3209B"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7A66C06F" w14:textId="77777777" w:rsidR="008D2196" w:rsidRPr="005E2CA0" w:rsidRDefault="008D2196" w:rsidP="00EE1148">
            <w:pPr>
              <w:jc w:val="center"/>
              <w:rPr>
                <w:b/>
                <w:bCs/>
                <w:sz w:val="22"/>
                <w:szCs w:val="22"/>
                <w:lang w:val="en-US"/>
              </w:rPr>
            </w:pPr>
            <w:r w:rsidRPr="005E2CA0">
              <w:rPr>
                <w:b/>
                <w:bCs/>
                <w:sz w:val="22"/>
                <w:szCs w:val="22"/>
                <w:lang w:val="en-US"/>
              </w:rPr>
              <w:t>16,700</w:t>
            </w:r>
          </w:p>
          <w:p w14:paraId="52F15244" w14:textId="77777777" w:rsidR="008D2196" w:rsidRPr="009B70F2" w:rsidRDefault="008D2196" w:rsidP="00EE1148">
            <w:pPr>
              <w:jc w:val="center"/>
              <w:rPr>
                <w:sz w:val="2"/>
                <w:szCs w:val="2"/>
                <w:lang w:val="en-US"/>
              </w:rPr>
            </w:pPr>
          </w:p>
        </w:tc>
      </w:tr>
      <w:tr w:rsidR="008D2196" w:rsidRPr="00B40365" w14:paraId="4C4B330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7915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3FF7805" w14:textId="77777777" w:rsidR="008D2196" w:rsidRPr="00B40365" w:rsidRDefault="008D2196" w:rsidP="00EE11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AAC2140" w14:textId="77777777" w:rsidR="008D2196" w:rsidRPr="00C97908" w:rsidRDefault="008D2196" w:rsidP="00EE11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884480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CBFBB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5D84D779" w14:textId="77777777" w:rsidR="008D2196" w:rsidRPr="00C97908" w:rsidRDefault="008D2196" w:rsidP="00EE1148">
            <w:pPr>
              <w:jc w:val="center"/>
              <w:rPr>
                <w:sz w:val="16"/>
                <w:szCs w:val="16"/>
                <w:lang w:val="en-US"/>
              </w:rPr>
            </w:pPr>
            <w:r w:rsidRPr="00C97908">
              <w:rPr>
                <w:sz w:val="16"/>
                <w:szCs w:val="16"/>
                <w:lang w:val="en-US"/>
              </w:rPr>
              <w:t>22,044</w:t>
            </w:r>
          </w:p>
        </w:tc>
      </w:tr>
      <w:tr w:rsidR="008D2196" w:rsidRPr="009B70F2" w14:paraId="48EF35F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F21106" w14:textId="77777777" w:rsidR="008D2196" w:rsidRPr="005E2CA0" w:rsidRDefault="008D2196" w:rsidP="00EE1148">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083FFD4" w14:textId="77777777" w:rsidR="008D2196" w:rsidRPr="005E2CA0" w:rsidRDefault="008D2196" w:rsidP="00EE1148">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2FA2A2E" w14:textId="77777777" w:rsidR="008D2196" w:rsidRPr="005E2CA0" w:rsidRDefault="008D2196" w:rsidP="00EE1148">
            <w:pPr>
              <w:rPr>
                <w:b/>
                <w:bCs/>
                <w:sz w:val="2"/>
                <w:szCs w:val="2"/>
                <w:lang w:val="en-US"/>
              </w:rPr>
            </w:pPr>
            <w:r w:rsidRPr="005E2CA0">
              <w:rPr>
                <w:b/>
                <w:bCs/>
                <w:sz w:val="22"/>
                <w:szCs w:val="22"/>
                <w:lang w:val="en-US"/>
              </w:rPr>
              <w:t>Incarcarea materialelor din grupa A - grele, in bulgari prin aruncare - de pe rampa sau teren, in auto categoria 3</w:t>
            </w:r>
          </w:p>
          <w:p w14:paraId="4230E919"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696B3B5F" w14:textId="77777777" w:rsidR="008D2196" w:rsidRPr="005E2CA0" w:rsidRDefault="008D2196" w:rsidP="00EE11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1D19CCD"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717956E3" w14:textId="77777777" w:rsidR="008D2196" w:rsidRPr="005E2CA0" w:rsidRDefault="008D2196" w:rsidP="00EE1148">
            <w:pPr>
              <w:jc w:val="center"/>
              <w:rPr>
                <w:b/>
                <w:bCs/>
                <w:sz w:val="22"/>
                <w:szCs w:val="22"/>
                <w:lang w:val="en-US"/>
              </w:rPr>
            </w:pPr>
            <w:r w:rsidRPr="005E2CA0">
              <w:rPr>
                <w:b/>
                <w:bCs/>
                <w:sz w:val="22"/>
                <w:szCs w:val="22"/>
                <w:lang w:val="en-US"/>
              </w:rPr>
              <w:t>16,700</w:t>
            </w:r>
          </w:p>
          <w:p w14:paraId="57072A50" w14:textId="77777777" w:rsidR="008D2196" w:rsidRPr="009B70F2" w:rsidRDefault="008D2196" w:rsidP="00EE1148">
            <w:pPr>
              <w:jc w:val="center"/>
              <w:rPr>
                <w:sz w:val="2"/>
                <w:szCs w:val="2"/>
                <w:lang w:val="en-US"/>
              </w:rPr>
            </w:pPr>
          </w:p>
        </w:tc>
      </w:tr>
      <w:tr w:rsidR="008D2196" w:rsidRPr="00B40365" w14:paraId="547E978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F6756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90322D2" w14:textId="77777777" w:rsidR="008D2196" w:rsidRPr="00B40365" w:rsidRDefault="008D2196" w:rsidP="00EE11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85BBEC8" w14:textId="77777777" w:rsidR="008D2196" w:rsidRPr="00C97908" w:rsidRDefault="008D2196" w:rsidP="00EE11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2B2FF7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FF0E8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EDE62BC" w14:textId="77777777" w:rsidR="008D2196" w:rsidRPr="00C97908" w:rsidRDefault="008D2196" w:rsidP="00EE1148">
            <w:pPr>
              <w:jc w:val="center"/>
              <w:rPr>
                <w:sz w:val="16"/>
                <w:szCs w:val="16"/>
                <w:lang w:val="en-US"/>
              </w:rPr>
            </w:pPr>
            <w:r w:rsidRPr="00C97908">
              <w:rPr>
                <w:sz w:val="16"/>
                <w:szCs w:val="16"/>
                <w:lang w:val="en-US"/>
              </w:rPr>
              <w:t>7,515</w:t>
            </w:r>
          </w:p>
        </w:tc>
      </w:tr>
      <w:tr w:rsidR="008D2196" w:rsidRPr="009B70F2" w14:paraId="4D57C34C"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879F43" w14:textId="77777777" w:rsidR="008D2196" w:rsidRPr="005E2CA0" w:rsidRDefault="008D2196" w:rsidP="00EE1148">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48F58DEE" w14:textId="77777777" w:rsidR="008D2196" w:rsidRPr="005E2CA0" w:rsidRDefault="008D2196" w:rsidP="00EE1148">
            <w:pPr>
              <w:jc w:val="center"/>
              <w:rPr>
                <w:b/>
                <w:bCs/>
                <w:sz w:val="22"/>
                <w:szCs w:val="22"/>
                <w:lang w:val="en-US"/>
              </w:rPr>
            </w:pPr>
            <w:r w:rsidRPr="005E2CA0">
              <w:rPr>
                <w:b/>
                <w:bCs/>
                <w:sz w:val="22"/>
                <w:szCs w:val="22"/>
                <w:lang w:val="en-US"/>
              </w:rPr>
              <w:t>TsI50A5</w:t>
            </w:r>
          </w:p>
        </w:tc>
        <w:tc>
          <w:tcPr>
            <w:tcW w:w="4366" w:type="dxa"/>
            <w:gridSpan w:val="5"/>
            <w:tcBorders>
              <w:top w:val="single" w:sz="4" w:space="0" w:color="auto"/>
              <w:bottom w:val="single" w:sz="4" w:space="0" w:color="auto"/>
            </w:tcBorders>
          </w:tcPr>
          <w:p w14:paraId="0F52ACF8" w14:textId="77777777" w:rsidR="008D2196" w:rsidRPr="005E2CA0" w:rsidRDefault="008D2196" w:rsidP="00EE1148">
            <w:pPr>
              <w:rPr>
                <w:b/>
                <w:bCs/>
                <w:sz w:val="2"/>
                <w:szCs w:val="2"/>
                <w:lang w:val="en-US"/>
              </w:rPr>
            </w:pPr>
            <w:r w:rsidRPr="005E2CA0">
              <w:rPr>
                <w:b/>
                <w:bCs/>
                <w:sz w:val="22"/>
                <w:szCs w:val="22"/>
                <w:lang w:val="en-US"/>
              </w:rPr>
              <w:t>Transportarea pamintului cu autobasculanta de 5 t la distanta de 5 km</w:t>
            </w:r>
          </w:p>
          <w:p w14:paraId="71C260D6"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4909DB2B" w14:textId="77777777" w:rsidR="008D2196" w:rsidRPr="005E2CA0" w:rsidRDefault="008D2196" w:rsidP="00EE1148">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A29C9FB"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0364EFD" w14:textId="77777777" w:rsidR="008D2196" w:rsidRPr="005E2CA0" w:rsidRDefault="008D2196" w:rsidP="00EE1148">
            <w:pPr>
              <w:jc w:val="center"/>
              <w:rPr>
                <w:b/>
                <w:bCs/>
                <w:sz w:val="22"/>
                <w:szCs w:val="22"/>
                <w:lang w:val="en-US"/>
              </w:rPr>
            </w:pPr>
            <w:r w:rsidRPr="005E2CA0">
              <w:rPr>
                <w:b/>
                <w:bCs/>
                <w:sz w:val="22"/>
                <w:szCs w:val="22"/>
                <w:lang w:val="en-US"/>
              </w:rPr>
              <w:t>16,700</w:t>
            </w:r>
          </w:p>
          <w:p w14:paraId="4E813193" w14:textId="77777777" w:rsidR="008D2196" w:rsidRPr="009B70F2" w:rsidRDefault="008D2196" w:rsidP="00EE1148">
            <w:pPr>
              <w:jc w:val="center"/>
              <w:rPr>
                <w:sz w:val="2"/>
                <w:szCs w:val="2"/>
                <w:lang w:val="en-US"/>
              </w:rPr>
            </w:pPr>
          </w:p>
        </w:tc>
      </w:tr>
      <w:tr w:rsidR="008D2196" w:rsidRPr="00B40365" w14:paraId="321B6A0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C0DD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CDC5CD5" w14:textId="77777777" w:rsidR="008D2196" w:rsidRPr="00B40365" w:rsidRDefault="008D2196" w:rsidP="00EE1148">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CE21BC9" w14:textId="77777777" w:rsidR="008D2196" w:rsidRPr="00C97908" w:rsidRDefault="008D2196" w:rsidP="00EE1148">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0950E802"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E13D1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0,1060</w:t>
            </w:r>
          </w:p>
        </w:tc>
        <w:tc>
          <w:tcPr>
            <w:tcW w:w="1559" w:type="dxa"/>
            <w:gridSpan w:val="2"/>
            <w:tcBorders>
              <w:top w:val="nil"/>
              <w:bottom w:val="single" w:sz="2" w:space="0" w:color="auto"/>
              <w:right w:val="single" w:sz="4" w:space="0" w:color="auto"/>
            </w:tcBorders>
            <w:vAlign w:val="center"/>
          </w:tcPr>
          <w:p w14:paraId="7EF257B3" w14:textId="77777777" w:rsidR="008D2196" w:rsidRPr="00C97908" w:rsidRDefault="008D2196" w:rsidP="00EE1148">
            <w:pPr>
              <w:jc w:val="center"/>
              <w:rPr>
                <w:sz w:val="16"/>
                <w:szCs w:val="16"/>
                <w:lang w:val="en-US"/>
              </w:rPr>
            </w:pPr>
            <w:r w:rsidRPr="00C97908">
              <w:rPr>
                <w:sz w:val="16"/>
                <w:szCs w:val="16"/>
                <w:lang w:val="en-US"/>
              </w:rPr>
              <w:t>1,77</w:t>
            </w:r>
          </w:p>
        </w:tc>
      </w:tr>
      <w:tr w:rsidR="008D2196" w:rsidRPr="003E2692" w14:paraId="0D5B59DC" w14:textId="77777777" w:rsidTr="00EE11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0BFA66C" w14:textId="77777777" w:rsidR="008D2196" w:rsidRPr="003E2692" w:rsidRDefault="008D2196" w:rsidP="00EE1148">
            <w:pPr>
              <w:rPr>
                <w:sz w:val="2"/>
                <w:szCs w:val="2"/>
                <w:lang w:val="en-US"/>
              </w:rPr>
            </w:pPr>
          </w:p>
        </w:tc>
        <w:tc>
          <w:tcPr>
            <w:tcW w:w="1418" w:type="dxa"/>
            <w:gridSpan w:val="3"/>
            <w:tcBorders>
              <w:top w:val="single" w:sz="6" w:space="0" w:color="auto"/>
              <w:bottom w:val="nil"/>
            </w:tcBorders>
            <w:vAlign w:val="center"/>
          </w:tcPr>
          <w:p w14:paraId="33605E31" w14:textId="77777777" w:rsidR="008D2196" w:rsidRPr="003E2692" w:rsidRDefault="008D2196" w:rsidP="00EE1148">
            <w:pPr>
              <w:rPr>
                <w:sz w:val="2"/>
                <w:szCs w:val="2"/>
                <w:lang w:val="en-US"/>
              </w:rPr>
            </w:pPr>
          </w:p>
        </w:tc>
        <w:tc>
          <w:tcPr>
            <w:tcW w:w="4204" w:type="dxa"/>
            <w:gridSpan w:val="5"/>
            <w:tcBorders>
              <w:top w:val="single" w:sz="6" w:space="0" w:color="auto"/>
              <w:bottom w:val="nil"/>
            </w:tcBorders>
          </w:tcPr>
          <w:p w14:paraId="130A594B" w14:textId="77777777" w:rsidR="008D2196" w:rsidRPr="003E2692" w:rsidRDefault="008D2196" w:rsidP="00EE1148">
            <w:pPr>
              <w:rPr>
                <w:sz w:val="2"/>
                <w:szCs w:val="2"/>
                <w:lang w:val="en-US"/>
              </w:rPr>
            </w:pPr>
          </w:p>
        </w:tc>
        <w:tc>
          <w:tcPr>
            <w:tcW w:w="992" w:type="dxa"/>
            <w:gridSpan w:val="3"/>
            <w:tcBorders>
              <w:top w:val="single" w:sz="6" w:space="0" w:color="auto"/>
              <w:bottom w:val="nil"/>
              <w:right w:val="nil"/>
            </w:tcBorders>
          </w:tcPr>
          <w:p w14:paraId="0F103D68" w14:textId="77777777" w:rsidR="008D2196" w:rsidRPr="003E2692" w:rsidRDefault="008D2196" w:rsidP="00EE1148">
            <w:pPr>
              <w:rPr>
                <w:sz w:val="2"/>
                <w:szCs w:val="2"/>
                <w:lang w:val="en-US"/>
              </w:rPr>
            </w:pPr>
          </w:p>
        </w:tc>
        <w:tc>
          <w:tcPr>
            <w:tcW w:w="1276" w:type="dxa"/>
            <w:gridSpan w:val="3"/>
            <w:tcBorders>
              <w:top w:val="single" w:sz="6" w:space="0" w:color="auto"/>
              <w:left w:val="nil"/>
              <w:bottom w:val="nil"/>
              <w:right w:val="nil"/>
            </w:tcBorders>
          </w:tcPr>
          <w:p w14:paraId="7D108A3B" w14:textId="77777777" w:rsidR="008D2196" w:rsidRPr="003E2692" w:rsidRDefault="008D2196" w:rsidP="00EE1148">
            <w:pPr>
              <w:rPr>
                <w:sz w:val="2"/>
                <w:szCs w:val="2"/>
                <w:lang w:val="en-US"/>
              </w:rPr>
            </w:pPr>
          </w:p>
        </w:tc>
        <w:tc>
          <w:tcPr>
            <w:tcW w:w="1559" w:type="dxa"/>
            <w:gridSpan w:val="3"/>
            <w:tcBorders>
              <w:top w:val="single" w:sz="6" w:space="0" w:color="auto"/>
              <w:left w:val="nil"/>
              <w:bottom w:val="nil"/>
              <w:right w:val="nil"/>
            </w:tcBorders>
          </w:tcPr>
          <w:p w14:paraId="7E93F643" w14:textId="77777777" w:rsidR="008D2196" w:rsidRPr="003E2692" w:rsidRDefault="008D2196" w:rsidP="00EE1148">
            <w:pPr>
              <w:rPr>
                <w:sz w:val="2"/>
                <w:szCs w:val="2"/>
                <w:lang w:val="en-US"/>
              </w:rPr>
            </w:pPr>
          </w:p>
        </w:tc>
      </w:tr>
      <w:tr w:rsidR="008D2196" w:rsidRPr="00B449C4" w14:paraId="33470109" w14:textId="77777777" w:rsidTr="00EE11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930798" w14:textId="77777777" w:rsidR="008D2196" w:rsidRPr="00B40365" w:rsidRDefault="008D2196" w:rsidP="00EE1148">
            <w:pPr>
              <w:rPr>
                <w:sz w:val="22"/>
                <w:szCs w:val="22"/>
                <w:lang w:val="en-US"/>
              </w:rPr>
            </w:pPr>
          </w:p>
        </w:tc>
        <w:tc>
          <w:tcPr>
            <w:tcW w:w="1418" w:type="dxa"/>
            <w:gridSpan w:val="4"/>
            <w:tcBorders>
              <w:top w:val="nil"/>
              <w:bottom w:val="single" w:sz="4" w:space="0" w:color="auto"/>
            </w:tcBorders>
            <w:vAlign w:val="center"/>
          </w:tcPr>
          <w:p w14:paraId="17970E50" w14:textId="77777777" w:rsidR="008D2196" w:rsidRPr="00B40365" w:rsidRDefault="008D2196" w:rsidP="00EE1148">
            <w:pPr>
              <w:rPr>
                <w:sz w:val="22"/>
                <w:szCs w:val="22"/>
                <w:lang w:val="en-US"/>
              </w:rPr>
            </w:pPr>
          </w:p>
        </w:tc>
        <w:tc>
          <w:tcPr>
            <w:tcW w:w="4366" w:type="dxa"/>
            <w:gridSpan w:val="4"/>
            <w:tcBorders>
              <w:top w:val="nil"/>
              <w:bottom w:val="single" w:sz="4" w:space="0" w:color="auto"/>
            </w:tcBorders>
          </w:tcPr>
          <w:p w14:paraId="190CE077" w14:textId="77777777" w:rsidR="008D2196" w:rsidRPr="000E0709" w:rsidRDefault="008D2196" w:rsidP="00EE11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E0C010F" w14:textId="77777777" w:rsidR="008D2196" w:rsidRPr="00B449C4" w:rsidRDefault="008D2196" w:rsidP="00EE1148">
            <w:pPr>
              <w:rPr>
                <w:sz w:val="22"/>
                <w:szCs w:val="22"/>
                <w:lang w:val="en-US"/>
              </w:rPr>
            </w:pPr>
          </w:p>
        </w:tc>
        <w:tc>
          <w:tcPr>
            <w:tcW w:w="1134" w:type="dxa"/>
            <w:gridSpan w:val="3"/>
            <w:tcBorders>
              <w:top w:val="nil"/>
              <w:left w:val="nil"/>
              <w:bottom w:val="single" w:sz="4" w:space="0" w:color="auto"/>
              <w:right w:val="nil"/>
            </w:tcBorders>
          </w:tcPr>
          <w:p w14:paraId="4D916F65" w14:textId="77777777" w:rsidR="008D2196" w:rsidRPr="00B449C4" w:rsidRDefault="008D2196" w:rsidP="00EE1148">
            <w:pPr>
              <w:rPr>
                <w:sz w:val="22"/>
                <w:szCs w:val="22"/>
                <w:lang w:val="en-US"/>
              </w:rPr>
            </w:pPr>
          </w:p>
        </w:tc>
        <w:tc>
          <w:tcPr>
            <w:tcW w:w="1559" w:type="dxa"/>
            <w:gridSpan w:val="2"/>
            <w:tcBorders>
              <w:top w:val="nil"/>
              <w:left w:val="nil"/>
              <w:bottom w:val="single" w:sz="4" w:space="0" w:color="auto"/>
            </w:tcBorders>
          </w:tcPr>
          <w:p w14:paraId="5F6B5273" w14:textId="77777777" w:rsidR="008D2196" w:rsidRPr="00B449C4" w:rsidRDefault="008D2196" w:rsidP="00EE1148">
            <w:pPr>
              <w:rPr>
                <w:sz w:val="22"/>
                <w:szCs w:val="22"/>
                <w:lang w:val="en-US"/>
              </w:rPr>
            </w:pPr>
          </w:p>
        </w:tc>
      </w:tr>
      <w:tr w:rsidR="008D2196" w:rsidRPr="00B40365" w14:paraId="1FC3524B" w14:textId="77777777" w:rsidTr="00EE11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FF8864" w14:textId="77777777" w:rsidR="008D2196" w:rsidRPr="00B40365" w:rsidRDefault="008D2196" w:rsidP="00EE1148">
            <w:pPr>
              <w:rPr>
                <w:sz w:val="22"/>
                <w:szCs w:val="22"/>
                <w:lang w:val="en-US"/>
              </w:rPr>
            </w:pPr>
          </w:p>
        </w:tc>
        <w:tc>
          <w:tcPr>
            <w:tcW w:w="1381" w:type="dxa"/>
            <w:gridSpan w:val="4"/>
            <w:tcBorders>
              <w:bottom w:val="single" w:sz="4" w:space="0" w:color="auto"/>
            </w:tcBorders>
            <w:vAlign w:val="center"/>
          </w:tcPr>
          <w:p w14:paraId="77204129" w14:textId="77777777" w:rsidR="008D2196" w:rsidRPr="00B40365" w:rsidRDefault="008D2196" w:rsidP="00EE1148">
            <w:pPr>
              <w:rPr>
                <w:sz w:val="22"/>
                <w:szCs w:val="22"/>
                <w:lang w:val="en-US"/>
              </w:rPr>
            </w:pPr>
          </w:p>
        </w:tc>
        <w:tc>
          <w:tcPr>
            <w:tcW w:w="4238" w:type="dxa"/>
            <w:gridSpan w:val="4"/>
            <w:tcBorders>
              <w:bottom w:val="single" w:sz="4" w:space="0" w:color="auto"/>
            </w:tcBorders>
          </w:tcPr>
          <w:p w14:paraId="2B70C41F" w14:textId="77777777" w:rsidR="008D2196" w:rsidRPr="00B40365" w:rsidRDefault="008D2196" w:rsidP="00EE1148">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2020A76A" w14:textId="77777777" w:rsidR="008D2196" w:rsidRPr="00B40365" w:rsidRDefault="008D2196" w:rsidP="00EE1148">
            <w:pPr>
              <w:rPr>
                <w:sz w:val="22"/>
                <w:szCs w:val="22"/>
                <w:lang w:val="en-US"/>
              </w:rPr>
            </w:pPr>
          </w:p>
        </w:tc>
      </w:tr>
      <w:tr w:rsidR="008D2196" w:rsidRPr="009B70F2" w14:paraId="5952BF5C" w14:textId="77777777" w:rsidTr="00EE1148">
        <w:tblPrEx>
          <w:tblCellMar>
            <w:left w:w="107" w:type="dxa"/>
            <w:right w:w="107" w:type="dxa"/>
          </w:tblCellMar>
        </w:tblPrEx>
        <w:tc>
          <w:tcPr>
            <w:tcW w:w="10495" w:type="dxa"/>
            <w:gridSpan w:val="19"/>
          </w:tcPr>
          <w:p w14:paraId="2338D759" w14:textId="77777777" w:rsidR="008D2196" w:rsidRPr="009B70F2" w:rsidRDefault="008D2196" w:rsidP="00EE1148">
            <w:pPr>
              <w:rPr>
                <w:b/>
                <w:bCs/>
                <w:sz w:val="22"/>
                <w:szCs w:val="22"/>
                <w:lang w:val="en-US"/>
              </w:rPr>
            </w:pPr>
            <w:r w:rsidRPr="009B70F2">
              <w:rPr>
                <w:b/>
                <w:bCs/>
                <w:sz w:val="22"/>
                <w:szCs w:val="22"/>
                <w:lang w:val="en-US"/>
              </w:rPr>
              <w:t>2. Scara Sc-1</w:t>
            </w:r>
          </w:p>
          <w:p w14:paraId="56AA2B7A" w14:textId="77777777" w:rsidR="008D2196" w:rsidRPr="00B12F65" w:rsidRDefault="008D2196" w:rsidP="00EE1148">
            <w:pPr>
              <w:rPr>
                <w:sz w:val="2"/>
                <w:szCs w:val="2"/>
                <w:lang w:val="en-US"/>
              </w:rPr>
            </w:pPr>
          </w:p>
        </w:tc>
      </w:tr>
      <w:tr w:rsidR="008D2196" w:rsidRPr="009B70F2" w14:paraId="5E1ED24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416AB" w14:textId="77777777" w:rsidR="008D2196" w:rsidRPr="005E2CA0" w:rsidRDefault="008D2196" w:rsidP="00EE1148">
            <w:pPr>
              <w:jc w:val="center"/>
              <w:rPr>
                <w:b/>
                <w:bCs/>
                <w:sz w:val="22"/>
                <w:szCs w:val="22"/>
                <w:lang w:val="en-US"/>
              </w:rPr>
            </w:pPr>
            <w:r w:rsidRPr="005E2CA0">
              <w:rPr>
                <w:b/>
                <w:bCs/>
                <w:sz w:val="22"/>
                <w:szCs w:val="22"/>
                <w:lang w:val="en-US"/>
              </w:rPr>
              <w:lastRenderedPageBreak/>
              <w:t>8</w:t>
            </w:r>
          </w:p>
        </w:tc>
        <w:tc>
          <w:tcPr>
            <w:tcW w:w="1402" w:type="dxa"/>
            <w:gridSpan w:val="3"/>
            <w:tcBorders>
              <w:top w:val="single" w:sz="4" w:space="0" w:color="auto"/>
              <w:bottom w:val="single" w:sz="4" w:space="0" w:color="auto"/>
            </w:tcBorders>
            <w:vAlign w:val="center"/>
          </w:tcPr>
          <w:p w14:paraId="24668DB1" w14:textId="77777777" w:rsidR="008D2196" w:rsidRPr="005E2CA0" w:rsidRDefault="008D2196" w:rsidP="00EE1148">
            <w:pPr>
              <w:jc w:val="center"/>
              <w:rPr>
                <w:b/>
                <w:bCs/>
                <w:sz w:val="22"/>
                <w:szCs w:val="22"/>
                <w:lang w:val="en-US"/>
              </w:rPr>
            </w:pPr>
            <w:r w:rsidRPr="005E2CA0">
              <w:rPr>
                <w:b/>
                <w:bCs/>
                <w:sz w:val="22"/>
                <w:szCs w:val="22"/>
                <w:lang w:val="en-US"/>
              </w:rPr>
              <w:t>TsC58B</w:t>
            </w:r>
          </w:p>
        </w:tc>
        <w:tc>
          <w:tcPr>
            <w:tcW w:w="4366" w:type="dxa"/>
            <w:gridSpan w:val="5"/>
            <w:tcBorders>
              <w:top w:val="single" w:sz="4" w:space="0" w:color="auto"/>
              <w:bottom w:val="single" w:sz="4" w:space="0" w:color="auto"/>
            </w:tcBorders>
          </w:tcPr>
          <w:p w14:paraId="0D56848A" w14:textId="77777777" w:rsidR="008D2196" w:rsidRPr="005E2CA0" w:rsidRDefault="008D2196" w:rsidP="00EE1148">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4B274F50"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E1A9E35" w14:textId="77777777" w:rsidR="008D2196" w:rsidRPr="005E2CA0" w:rsidRDefault="008D2196" w:rsidP="00EE114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E34318B"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35D769D" w14:textId="77777777" w:rsidR="008D2196" w:rsidRPr="005E2CA0" w:rsidRDefault="008D2196" w:rsidP="00EE1148">
            <w:pPr>
              <w:jc w:val="center"/>
              <w:rPr>
                <w:b/>
                <w:bCs/>
                <w:sz w:val="22"/>
                <w:szCs w:val="22"/>
                <w:lang w:val="en-US"/>
              </w:rPr>
            </w:pPr>
            <w:r w:rsidRPr="005E2CA0">
              <w:rPr>
                <w:b/>
                <w:bCs/>
                <w:sz w:val="22"/>
                <w:szCs w:val="22"/>
                <w:lang w:val="en-US"/>
              </w:rPr>
              <w:t>0,089</w:t>
            </w:r>
          </w:p>
          <w:p w14:paraId="439C4C10" w14:textId="77777777" w:rsidR="008D2196" w:rsidRPr="009B70F2" w:rsidRDefault="008D2196" w:rsidP="00EE1148">
            <w:pPr>
              <w:jc w:val="center"/>
              <w:rPr>
                <w:sz w:val="2"/>
                <w:szCs w:val="2"/>
                <w:lang w:val="en-US"/>
              </w:rPr>
            </w:pPr>
          </w:p>
        </w:tc>
      </w:tr>
      <w:tr w:rsidR="008D2196" w:rsidRPr="00B40365" w14:paraId="04194BB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6178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07099A9" w14:textId="77777777" w:rsidR="008D2196" w:rsidRPr="00B40365" w:rsidRDefault="008D2196" w:rsidP="00EE11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AC3D485" w14:textId="77777777" w:rsidR="008D2196" w:rsidRPr="00C97908" w:rsidRDefault="008D2196" w:rsidP="00EE11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5BCA9EB"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CF474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07EF5840" w14:textId="77777777" w:rsidR="008D2196" w:rsidRPr="00C97908" w:rsidRDefault="008D2196" w:rsidP="00EE1148">
            <w:pPr>
              <w:jc w:val="center"/>
              <w:rPr>
                <w:sz w:val="16"/>
                <w:szCs w:val="16"/>
                <w:lang w:val="en-US"/>
              </w:rPr>
            </w:pPr>
            <w:r w:rsidRPr="00C97908">
              <w:rPr>
                <w:sz w:val="16"/>
                <w:szCs w:val="16"/>
                <w:lang w:val="en-US"/>
              </w:rPr>
              <w:t>0,212</w:t>
            </w:r>
          </w:p>
        </w:tc>
      </w:tr>
      <w:tr w:rsidR="008D2196" w:rsidRPr="00B40365" w14:paraId="7D470DC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AB2B7"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327021B" w14:textId="77777777" w:rsidR="008D2196" w:rsidRPr="00B40365" w:rsidRDefault="008D2196" w:rsidP="00EE1148">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14:paraId="1A88A0C6" w14:textId="77777777" w:rsidR="008D2196" w:rsidRPr="00C97908" w:rsidRDefault="008D2196" w:rsidP="00EE1148">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14:paraId="068C930A"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F1A89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right w:val="single" w:sz="4" w:space="0" w:color="auto"/>
            </w:tcBorders>
            <w:vAlign w:val="center"/>
          </w:tcPr>
          <w:p w14:paraId="26DCBCE3" w14:textId="77777777" w:rsidR="008D2196" w:rsidRPr="00C97908" w:rsidRDefault="008D2196" w:rsidP="00EE1148">
            <w:pPr>
              <w:jc w:val="center"/>
              <w:rPr>
                <w:sz w:val="16"/>
                <w:szCs w:val="16"/>
                <w:lang w:val="en-US"/>
              </w:rPr>
            </w:pPr>
            <w:r w:rsidRPr="00C97908">
              <w:rPr>
                <w:sz w:val="16"/>
                <w:szCs w:val="16"/>
                <w:lang w:val="en-US"/>
              </w:rPr>
              <w:t>0,997</w:t>
            </w:r>
          </w:p>
        </w:tc>
      </w:tr>
      <w:tr w:rsidR="008D2196" w:rsidRPr="009B70F2" w14:paraId="54F453B4"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E79548" w14:textId="77777777" w:rsidR="008D2196" w:rsidRPr="005E2CA0" w:rsidRDefault="008D2196" w:rsidP="00EE1148">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456C1D9" w14:textId="77777777" w:rsidR="008D2196" w:rsidRPr="005E2CA0" w:rsidRDefault="008D2196" w:rsidP="00EE1148">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7F5781BD" w14:textId="77777777" w:rsidR="008D2196" w:rsidRPr="005E2CA0" w:rsidRDefault="008D2196" w:rsidP="00EE1148">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 Beton cl.C8/10</w:t>
            </w:r>
          </w:p>
          <w:p w14:paraId="5B191CAE"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6D6E2423"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56D4641"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3C2D090D" w14:textId="77777777" w:rsidR="008D2196" w:rsidRPr="005E2CA0" w:rsidRDefault="008D2196" w:rsidP="00EE1148">
            <w:pPr>
              <w:jc w:val="center"/>
              <w:rPr>
                <w:b/>
                <w:bCs/>
                <w:sz w:val="22"/>
                <w:szCs w:val="22"/>
                <w:lang w:val="en-US"/>
              </w:rPr>
            </w:pPr>
            <w:r w:rsidRPr="005E2CA0">
              <w:rPr>
                <w:b/>
                <w:bCs/>
                <w:sz w:val="22"/>
                <w:szCs w:val="22"/>
                <w:lang w:val="en-US"/>
              </w:rPr>
              <w:t>1,100</w:t>
            </w:r>
          </w:p>
          <w:p w14:paraId="26C0FE9B" w14:textId="77777777" w:rsidR="008D2196" w:rsidRPr="009B70F2" w:rsidRDefault="008D2196" w:rsidP="00EE1148">
            <w:pPr>
              <w:jc w:val="center"/>
              <w:rPr>
                <w:sz w:val="2"/>
                <w:szCs w:val="2"/>
                <w:lang w:val="en-US"/>
              </w:rPr>
            </w:pPr>
          </w:p>
        </w:tc>
      </w:tr>
      <w:tr w:rsidR="008D2196" w:rsidRPr="00B40365" w14:paraId="2B89352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C009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4EFD01C" w14:textId="77777777" w:rsidR="008D2196" w:rsidRPr="00B40365" w:rsidRDefault="008D2196" w:rsidP="00EE11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F0FBCE7" w14:textId="77777777" w:rsidR="008D2196" w:rsidRPr="00C97908" w:rsidRDefault="008D2196" w:rsidP="00EE11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9CED7FC"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40D83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45B428AC" w14:textId="77777777" w:rsidR="008D2196" w:rsidRPr="00C97908" w:rsidRDefault="008D2196" w:rsidP="00EE1148">
            <w:pPr>
              <w:jc w:val="center"/>
              <w:rPr>
                <w:sz w:val="16"/>
                <w:szCs w:val="16"/>
                <w:lang w:val="en-US"/>
              </w:rPr>
            </w:pPr>
            <w:r w:rsidRPr="00C97908">
              <w:rPr>
                <w:sz w:val="16"/>
                <w:szCs w:val="16"/>
                <w:lang w:val="en-US"/>
              </w:rPr>
              <w:t>4,235</w:t>
            </w:r>
          </w:p>
        </w:tc>
      </w:tr>
      <w:tr w:rsidR="008D2196" w:rsidRPr="00B40365" w14:paraId="579A9B1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853B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5403859"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BE6FE5"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D77B8F"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ABEED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2AF6C2C4" w14:textId="77777777" w:rsidR="008D2196" w:rsidRPr="00C97908" w:rsidRDefault="008D2196" w:rsidP="00EE1148">
            <w:pPr>
              <w:jc w:val="center"/>
              <w:rPr>
                <w:sz w:val="16"/>
                <w:szCs w:val="16"/>
                <w:lang w:val="en-US"/>
              </w:rPr>
            </w:pPr>
            <w:r w:rsidRPr="00C97908">
              <w:rPr>
                <w:sz w:val="16"/>
                <w:szCs w:val="16"/>
                <w:lang w:val="en-US"/>
              </w:rPr>
              <w:t>0,715</w:t>
            </w:r>
          </w:p>
        </w:tc>
      </w:tr>
      <w:tr w:rsidR="008D2196" w:rsidRPr="00B40365" w14:paraId="3BC91AEA"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BA80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8AAE280" w14:textId="77777777" w:rsidR="008D2196" w:rsidRPr="00B40365" w:rsidRDefault="008D2196" w:rsidP="00EE1148">
            <w:pPr>
              <w:jc w:val="center"/>
              <w:rPr>
                <w:sz w:val="16"/>
                <w:szCs w:val="16"/>
                <w:lang w:val="en-US"/>
              </w:rPr>
            </w:pPr>
            <w:r w:rsidRPr="00B40365">
              <w:rPr>
                <w:sz w:val="16"/>
                <w:szCs w:val="16"/>
                <w:lang w:val="en-US"/>
              </w:rPr>
              <w:t>26631021000009</w:t>
            </w:r>
          </w:p>
        </w:tc>
        <w:tc>
          <w:tcPr>
            <w:tcW w:w="4366" w:type="dxa"/>
            <w:gridSpan w:val="4"/>
            <w:tcBorders>
              <w:top w:val="nil"/>
              <w:bottom w:val="single" w:sz="2" w:space="0" w:color="auto"/>
            </w:tcBorders>
            <w:vAlign w:val="center"/>
          </w:tcPr>
          <w:p w14:paraId="5EC011EE" w14:textId="77777777" w:rsidR="008D2196" w:rsidRPr="00C97908" w:rsidRDefault="008D2196" w:rsidP="00EE1148">
            <w:pPr>
              <w:rPr>
                <w:sz w:val="16"/>
                <w:szCs w:val="16"/>
                <w:lang w:val="en-US"/>
              </w:rPr>
            </w:pPr>
            <w:r w:rsidRPr="00C97908">
              <w:rPr>
                <w:sz w:val="16"/>
                <w:szCs w:val="16"/>
                <w:lang w:val="en-US"/>
              </w:rPr>
              <w:t>Beton cl.C8/10</w:t>
            </w:r>
          </w:p>
        </w:tc>
        <w:tc>
          <w:tcPr>
            <w:tcW w:w="1021" w:type="dxa"/>
            <w:gridSpan w:val="3"/>
            <w:tcBorders>
              <w:top w:val="nil"/>
              <w:bottom w:val="single" w:sz="2" w:space="0" w:color="auto"/>
            </w:tcBorders>
            <w:vAlign w:val="center"/>
          </w:tcPr>
          <w:p w14:paraId="097CB19A"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B6282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A2E42E4" w14:textId="77777777" w:rsidR="008D2196" w:rsidRPr="00C97908" w:rsidRDefault="008D2196" w:rsidP="00EE1148">
            <w:pPr>
              <w:jc w:val="center"/>
              <w:rPr>
                <w:sz w:val="16"/>
                <w:szCs w:val="16"/>
                <w:lang w:val="en-US"/>
              </w:rPr>
            </w:pPr>
            <w:r w:rsidRPr="00C97908">
              <w:rPr>
                <w:sz w:val="16"/>
                <w:szCs w:val="16"/>
                <w:lang w:val="en-US"/>
              </w:rPr>
              <w:t>1,139</w:t>
            </w:r>
          </w:p>
        </w:tc>
      </w:tr>
      <w:tr w:rsidR="008D2196" w:rsidRPr="00B40365" w14:paraId="0A997E9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A670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8EFB0EA"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E62E962"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3A02F6A"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47D50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5C4D12D" w14:textId="77777777" w:rsidR="008D2196" w:rsidRPr="00C97908" w:rsidRDefault="008D2196" w:rsidP="00EE1148">
            <w:pPr>
              <w:jc w:val="center"/>
              <w:rPr>
                <w:sz w:val="16"/>
                <w:szCs w:val="16"/>
                <w:lang w:val="en-US"/>
              </w:rPr>
            </w:pPr>
            <w:r w:rsidRPr="00C97908">
              <w:rPr>
                <w:sz w:val="16"/>
                <w:szCs w:val="16"/>
                <w:lang w:val="en-US"/>
              </w:rPr>
              <w:t>0,111</w:t>
            </w:r>
          </w:p>
        </w:tc>
      </w:tr>
      <w:tr w:rsidR="008D2196" w:rsidRPr="00B40365" w14:paraId="133E901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A5F7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64E292E" w14:textId="77777777" w:rsidR="008D2196" w:rsidRPr="00B40365" w:rsidRDefault="008D2196" w:rsidP="00EE11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F8EC3B1" w14:textId="77777777" w:rsidR="008D2196" w:rsidRPr="00C97908" w:rsidRDefault="008D2196" w:rsidP="00EE11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2F6526B"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C482A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13D5FC59" w14:textId="77777777" w:rsidR="008D2196" w:rsidRPr="00C97908" w:rsidRDefault="008D2196" w:rsidP="00EE1148">
            <w:pPr>
              <w:jc w:val="center"/>
              <w:rPr>
                <w:sz w:val="16"/>
                <w:szCs w:val="16"/>
                <w:lang w:val="en-US"/>
              </w:rPr>
            </w:pPr>
            <w:r w:rsidRPr="00C97908">
              <w:rPr>
                <w:sz w:val="16"/>
                <w:szCs w:val="16"/>
                <w:lang w:val="en-US"/>
              </w:rPr>
              <w:t>0,275</w:t>
            </w:r>
          </w:p>
        </w:tc>
      </w:tr>
      <w:tr w:rsidR="008D2196" w:rsidRPr="00B40365" w14:paraId="0426023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B81B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A1B8FB6" w14:textId="77777777" w:rsidR="008D2196" w:rsidRPr="00B40365" w:rsidRDefault="008D2196" w:rsidP="00EE1148">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4E65113B" w14:textId="77777777" w:rsidR="008D2196" w:rsidRPr="00C97908" w:rsidRDefault="008D2196" w:rsidP="00EE1148">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1652F5A7"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A6CCC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509CDB9" w14:textId="77777777" w:rsidR="008D2196" w:rsidRPr="00C97908" w:rsidRDefault="008D2196" w:rsidP="00EE1148">
            <w:pPr>
              <w:jc w:val="center"/>
              <w:rPr>
                <w:sz w:val="16"/>
                <w:szCs w:val="16"/>
                <w:lang w:val="en-US"/>
              </w:rPr>
            </w:pPr>
            <w:r w:rsidRPr="00C97908">
              <w:rPr>
                <w:sz w:val="16"/>
                <w:szCs w:val="16"/>
                <w:lang w:val="en-US"/>
              </w:rPr>
              <w:t>0,44</w:t>
            </w:r>
          </w:p>
        </w:tc>
      </w:tr>
      <w:tr w:rsidR="008D2196" w:rsidRPr="009B70F2" w14:paraId="7AEACE87"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306AF9" w14:textId="77777777" w:rsidR="008D2196" w:rsidRPr="005E2CA0" w:rsidRDefault="008D2196" w:rsidP="00EE1148">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7984AE9E" w14:textId="77777777" w:rsidR="008D2196" w:rsidRPr="005E2CA0" w:rsidRDefault="008D2196" w:rsidP="00EE1148">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14:paraId="722BCD45" w14:textId="77777777" w:rsidR="008D2196" w:rsidRPr="005E2CA0" w:rsidRDefault="008D2196" w:rsidP="00EE1148">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14:paraId="156EC33C"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5448F51"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3AEAF2"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69541B8E" w14:textId="77777777" w:rsidR="008D2196" w:rsidRPr="005E2CA0" w:rsidRDefault="008D2196" w:rsidP="00EE1148">
            <w:pPr>
              <w:jc w:val="center"/>
              <w:rPr>
                <w:b/>
                <w:bCs/>
                <w:sz w:val="22"/>
                <w:szCs w:val="22"/>
                <w:lang w:val="en-US"/>
              </w:rPr>
            </w:pPr>
            <w:r w:rsidRPr="005E2CA0">
              <w:rPr>
                <w:b/>
                <w:bCs/>
                <w:sz w:val="22"/>
                <w:szCs w:val="22"/>
                <w:lang w:val="en-US"/>
              </w:rPr>
              <w:t>39,000</w:t>
            </w:r>
          </w:p>
          <w:p w14:paraId="5AB20807" w14:textId="77777777" w:rsidR="008D2196" w:rsidRPr="009B70F2" w:rsidRDefault="008D2196" w:rsidP="00EE1148">
            <w:pPr>
              <w:jc w:val="center"/>
              <w:rPr>
                <w:sz w:val="2"/>
                <w:szCs w:val="2"/>
                <w:lang w:val="en-US"/>
              </w:rPr>
            </w:pPr>
          </w:p>
        </w:tc>
      </w:tr>
      <w:tr w:rsidR="008D2196" w:rsidRPr="00B40365" w14:paraId="649B53B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2170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439C599"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75E73EB"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91E998"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BB434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81123E9" w14:textId="77777777" w:rsidR="008D2196" w:rsidRPr="00C97908" w:rsidRDefault="008D2196" w:rsidP="00EE1148">
            <w:pPr>
              <w:jc w:val="center"/>
              <w:rPr>
                <w:sz w:val="16"/>
                <w:szCs w:val="16"/>
                <w:lang w:val="en-US"/>
              </w:rPr>
            </w:pPr>
            <w:r w:rsidRPr="00C97908">
              <w:rPr>
                <w:sz w:val="16"/>
                <w:szCs w:val="16"/>
                <w:lang w:val="en-US"/>
              </w:rPr>
              <w:t>3,90</w:t>
            </w:r>
          </w:p>
        </w:tc>
      </w:tr>
      <w:tr w:rsidR="008D2196" w:rsidRPr="00B40365" w14:paraId="019534B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6BA6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F89694A" w14:textId="77777777" w:rsidR="008D2196" w:rsidRPr="00B40365" w:rsidRDefault="008D2196" w:rsidP="00EE1148">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599295B" w14:textId="77777777" w:rsidR="008D2196" w:rsidRPr="00C97908" w:rsidRDefault="008D2196" w:rsidP="00EE11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FD44A1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2A6F5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6CFEAF3A" w14:textId="77777777" w:rsidR="008D2196" w:rsidRPr="00C97908" w:rsidRDefault="008D2196" w:rsidP="00EE1148">
            <w:pPr>
              <w:jc w:val="center"/>
              <w:rPr>
                <w:sz w:val="16"/>
                <w:szCs w:val="16"/>
                <w:lang w:val="en-US"/>
              </w:rPr>
            </w:pPr>
            <w:r w:rsidRPr="00C97908">
              <w:rPr>
                <w:sz w:val="16"/>
                <w:szCs w:val="16"/>
                <w:lang w:val="en-US"/>
              </w:rPr>
              <w:t>37,05</w:t>
            </w:r>
          </w:p>
        </w:tc>
      </w:tr>
      <w:tr w:rsidR="008D2196" w:rsidRPr="00B40365" w14:paraId="5F51F928"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31E1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C75AC72" w14:textId="77777777" w:rsidR="008D2196" w:rsidRPr="00B40365" w:rsidRDefault="008D2196" w:rsidP="00EE1148">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49658C25" w14:textId="77777777" w:rsidR="008D2196" w:rsidRPr="00C97908" w:rsidRDefault="008D2196" w:rsidP="00EE1148">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57BE55A9"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E915A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7F078AA" w14:textId="77777777" w:rsidR="008D2196" w:rsidRPr="00C97908" w:rsidRDefault="008D2196" w:rsidP="00EE1148">
            <w:pPr>
              <w:jc w:val="center"/>
              <w:rPr>
                <w:sz w:val="16"/>
                <w:szCs w:val="16"/>
                <w:lang w:val="en-US"/>
              </w:rPr>
            </w:pPr>
            <w:r w:rsidRPr="00C97908">
              <w:rPr>
                <w:sz w:val="16"/>
                <w:szCs w:val="16"/>
                <w:lang w:val="en-US"/>
              </w:rPr>
              <w:t>1,95</w:t>
            </w:r>
          </w:p>
        </w:tc>
      </w:tr>
      <w:tr w:rsidR="008D2196" w:rsidRPr="00B40365" w14:paraId="52F1FB3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066D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4065B36" w14:textId="77777777" w:rsidR="008D2196" w:rsidRPr="00B40365" w:rsidRDefault="008D2196" w:rsidP="00EE114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2E6124A" w14:textId="77777777" w:rsidR="008D2196" w:rsidRPr="00C97908" w:rsidRDefault="008D2196" w:rsidP="00EE114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F587B66"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82BBB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62683624" w14:textId="77777777" w:rsidR="008D2196" w:rsidRPr="00C97908" w:rsidRDefault="008D2196" w:rsidP="00EE1148">
            <w:pPr>
              <w:jc w:val="center"/>
              <w:rPr>
                <w:sz w:val="16"/>
                <w:szCs w:val="16"/>
                <w:lang w:val="en-US"/>
              </w:rPr>
            </w:pPr>
            <w:r w:rsidRPr="00C97908">
              <w:rPr>
                <w:sz w:val="16"/>
                <w:szCs w:val="16"/>
                <w:lang w:val="en-US"/>
              </w:rPr>
              <w:t>3,12</w:t>
            </w:r>
          </w:p>
        </w:tc>
      </w:tr>
      <w:tr w:rsidR="008D2196" w:rsidRPr="00B40365" w14:paraId="5830B69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E40C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7489C36" w14:textId="77777777" w:rsidR="008D2196" w:rsidRPr="00B40365" w:rsidRDefault="008D2196" w:rsidP="00EE1148">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379DB61C" w14:textId="77777777" w:rsidR="008D2196" w:rsidRPr="00C97908" w:rsidRDefault="008D2196" w:rsidP="00EE1148">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386018A1" w14:textId="77777777" w:rsidR="008D2196" w:rsidRPr="00C97908" w:rsidRDefault="008D2196" w:rsidP="00EE11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99DA4C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0FC6C999" w14:textId="77777777" w:rsidR="008D2196" w:rsidRPr="00C97908" w:rsidRDefault="008D2196" w:rsidP="00EE1148">
            <w:pPr>
              <w:jc w:val="center"/>
              <w:rPr>
                <w:sz w:val="16"/>
                <w:szCs w:val="16"/>
                <w:lang w:val="en-US"/>
              </w:rPr>
            </w:pPr>
            <w:r w:rsidRPr="00C97908">
              <w:rPr>
                <w:sz w:val="16"/>
                <w:szCs w:val="16"/>
                <w:lang w:val="en-US"/>
              </w:rPr>
              <w:t>3,51</w:t>
            </w:r>
          </w:p>
        </w:tc>
      </w:tr>
      <w:tr w:rsidR="008D2196" w:rsidRPr="00B40365" w14:paraId="5434B5A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AA28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19A6B7C" w14:textId="77777777" w:rsidR="008D2196" w:rsidRPr="00B40365" w:rsidRDefault="008D2196" w:rsidP="00EE114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7C1A6EB3" w14:textId="77777777" w:rsidR="008D2196" w:rsidRPr="00C97908" w:rsidRDefault="008D2196" w:rsidP="00EE114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1D15D67F"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D2773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4A3451D8" w14:textId="77777777" w:rsidR="008D2196" w:rsidRPr="00C97908" w:rsidRDefault="008D2196" w:rsidP="00EE1148">
            <w:pPr>
              <w:jc w:val="center"/>
              <w:rPr>
                <w:sz w:val="16"/>
                <w:szCs w:val="16"/>
                <w:lang w:val="en-US"/>
              </w:rPr>
            </w:pPr>
            <w:r w:rsidRPr="00C97908">
              <w:rPr>
                <w:sz w:val="16"/>
                <w:szCs w:val="16"/>
                <w:lang w:val="en-US"/>
              </w:rPr>
              <w:t>0,136</w:t>
            </w:r>
          </w:p>
        </w:tc>
      </w:tr>
      <w:tr w:rsidR="008D2196" w:rsidRPr="00B40365" w14:paraId="3B1E5F2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93D2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A1CD712" w14:textId="77777777" w:rsidR="008D2196" w:rsidRPr="00B40365" w:rsidRDefault="008D2196" w:rsidP="00EE1148">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5F737A58" w14:textId="77777777" w:rsidR="008D2196" w:rsidRPr="00C97908" w:rsidRDefault="008D2196" w:rsidP="00EE1148">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6C2973A2"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45FCC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50FDFEA2" w14:textId="77777777" w:rsidR="008D2196" w:rsidRPr="00C97908" w:rsidRDefault="008D2196" w:rsidP="00EE1148">
            <w:pPr>
              <w:jc w:val="center"/>
              <w:rPr>
                <w:sz w:val="16"/>
                <w:szCs w:val="16"/>
                <w:lang w:val="en-US"/>
              </w:rPr>
            </w:pPr>
            <w:r w:rsidRPr="00C97908">
              <w:rPr>
                <w:sz w:val="16"/>
                <w:szCs w:val="16"/>
                <w:lang w:val="en-US"/>
              </w:rPr>
              <w:t>0,02</w:t>
            </w:r>
          </w:p>
        </w:tc>
      </w:tr>
      <w:tr w:rsidR="008D2196" w:rsidRPr="00B40365" w14:paraId="296FFFB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4130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3CB13E4" w14:textId="77777777" w:rsidR="008D2196" w:rsidRPr="00B40365" w:rsidRDefault="008D2196" w:rsidP="00EE1148">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60C6E093" w14:textId="77777777" w:rsidR="008D2196" w:rsidRPr="00C97908" w:rsidRDefault="008D2196" w:rsidP="00EE1148">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48A263EF"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E09D5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C000FED" w14:textId="77777777" w:rsidR="008D2196" w:rsidRPr="00C97908" w:rsidRDefault="008D2196" w:rsidP="00EE1148">
            <w:pPr>
              <w:jc w:val="center"/>
              <w:rPr>
                <w:sz w:val="16"/>
                <w:szCs w:val="16"/>
                <w:lang w:val="en-US"/>
              </w:rPr>
            </w:pPr>
            <w:r w:rsidRPr="00C97908">
              <w:rPr>
                <w:sz w:val="16"/>
                <w:szCs w:val="16"/>
                <w:lang w:val="en-US"/>
              </w:rPr>
              <w:t>4,68</w:t>
            </w:r>
          </w:p>
        </w:tc>
      </w:tr>
      <w:tr w:rsidR="008D2196" w:rsidRPr="009B70F2" w14:paraId="6C352851"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B1083C" w14:textId="77777777" w:rsidR="008D2196" w:rsidRPr="005E2CA0" w:rsidRDefault="008D2196" w:rsidP="00EE1148">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A95C4F5" w14:textId="77777777" w:rsidR="008D2196" w:rsidRPr="005E2CA0" w:rsidRDefault="008D2196" w:rsidP="00EE1148">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14:paraId="6EB1B8B4" w14:textId="77777777" w:rsidR="008D2196" w:rsidRPr="005E2CA0" w:rsidRDefault="008D2196" w:rsidP="00EE1148">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14:paraId="3307B918"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4A54902E"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92C12F9"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AE0A144" w14:textId="77777777" w:rsidR="008D2196" w:rsidRPr="005E2CA0" w:rsidRDefault="008D2196" w:rsidP="00EE1148">
            <w:pPr>
              <w:jc w:val="center"/>
              <w:rPr>
                <w:b/>
                <w:bCs/>
                <w:sz w:val="22"/>
                <w:szCs w:val="22"/>
                <w:lang w:val="en-US"/>
              </w:rPr>
            </w:pPr>
            <w:r w:rsidRPr="005E2CA0">
              <w:rPr>
                <w:b/>
                <w:bCs/>
                <w:sz w:val="22"/>
                <w:szCs w:val="22"/>
                <w:lang w:val="en-US"/>
              </w:rPr>
              <w:t>24,400</w:t>
            </w:r>
          </w:p>
          <w:p w14:paraId="36977A22" w14:textId="77777777" w:rsidR="008D2196" w:rsidRPr="009B70F2" w:rsidRDefault="008D2196" w:rsidP="00EE1148">
            <w:pPr>
              <w:jc w:val="center"/>
              <w:rPr>
                <w:sz w:val="2"/>
                <w:szCs w:val="2"/>
                <w:lang w:val="en-US"/>
              </w:rPr>
            </w:pPr>
          </w:p>
        </w:tc>
      </w:tr>
      <w:tr w:rsidR="008D2196" w:rsidRPr="00B40365" w14:paraId="19DF22D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88D9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63C652C" w14:textId="77777777" w:rsidR="008D2196" w:rsidRPr="00B40365" w:rsidRDefault="008D2196" w:rsidP="00EE11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6020CDF" w14:textId="77777777" w:rsidR="008D2196" w:rsidRPr="00C97908" w:rsidRDefault="008D2196" w:rsidP="00EE11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7B49037"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0D799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14:paraId="30FDF650" w14:textId="77777777" w:rsidR="008D2196" w:rsidRPr="00C97908" w:rsidRDefault="008D2196" w:rsidP="00EE1148">
            <w:pPr>
              <w:jc w:val="center"/>
              <w:rPr>
                <w:sz w:val="16"/>
                <w:szCs w:val="16"/>
                <w:lang w:val="en-US"/>
              </w:rPr>
            </w:pPr>
            <w:r w:rsidRPr="00C97908">
              <w:rPr>
                <w:sz w:val="16"/>
                <w:szCs w:val="16"/>
                <w:lang w:val="en-US"/>
              </w:rPr>
              <w:t>1,562</w:t>
            </w:r>
          </w:p>
        </w:tc>
      </w:tr>
      <w:tr w:rsidR="008D2196" w:rsidRPr="00B40365" w14:paraId="235102E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892C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B32F199"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6B3B40"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CCB05D"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96966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F14FD95" w14:textId="77777777" w:rsidR="008D2196" w:rsidRPr="00C97908" w:rsidRDefault="008D2196" w:rsidP="00EE1148">
            <w:pPr>
              <w:jc w:val="center"/>
              <w:rPr>
                <w:sz w:val="16"/>
                <w:szCs w:val="16"/>
                <w:lang w:val="en-US"/>
              </w:rPr>
            </w:pPr>
            <w:r w:rsidRPr="00C97908">
              <w:rPr>
                <w:sz w:val="16"/>
                <w:szCs w:val="16"/>
                <w:lang w:val="en-US"/>
              </w:rPr>
              <w:t>0,073</w:t>
            </w:r>
          </w:p>
        </w:tc>
      </w:tr>
      <w:tr w:rsidR="008D2196" w:rsidRPr="00B40365" w14:paraId="5D7821D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89C6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7C5D2E4" w14:textId="77777777" w:rsidR="008D2196" w:rsidRPr="00B40365" w:rsidRDefault="008D2196" w:rsidP="00EE11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7B38782D" w14:textId="77777777" w:rsidR="008D2196" w:rsidRPr="00C97908" w:rsidRDefault="008D2196" w:rsidP="00EE11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0674039"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17978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81C3709" w14:textId="77777777" w:rsidR="008D2196" w:rsidRPr="00C97908" w:rsidRDefault="008D2196" w:rsidP="00EE1148">
            <w:pPr>
              <w:jc w:val="center"/>
              <w:rPr>
                <w:sz w:val="16"/>
                <w:szCs w:val="16"/>
                <w:lang w:val="en-US"/>
              </w:rPr>
            </w:pPr>
            <w:r w:rsidRPr="00C97908">
              <w:rPr>
                <w:sz w:val="16"/>
                <w:szCs w:val="16"/>
                <w:lang w:val="en-US"/>
              </w:rPr>
              <w:t>25,01</w:t>
            </w:r>
          </w:p>
        </w:tc>
      </w:tr>
      <w:tr w:rsidR="008D2196" w:rsidRPr="00B40365" w14:paraId="0F01920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64F0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10396CA" w14:textId="77777777" w:rsidR="008D2196" w:rsidRPr="00B40365" w:rsidRDefault="008D2196" w:rsidP="00EE11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1BCA0E5" w14:textId="77777777" w:rsidR="008D2196" w:rsidRPr="00C97908" w:rsidRDefault="008D2196" w:rsidP="00EE11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C753F0A"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00584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D472FCC" w14:textId="77777777" w:rsidR="008D2196" w:rsidRPr="00C97908" w:rsidRDefault="008D2196" w:rsidP="00EE1148">
            <w:pPr>
              <w:jc w:val="center"/>
              <w:rPr>
                <w:sz w:val="16"/>
                <w:szCs w:val="16"/>
                <w:lang w:val="en-US"/>
              </w:rPr>
            </w:pPr>
            <w:r w:rsidRPr="00C97908">
              <w:rPr>
                <w:sz w:val="16"/>
                <w:szCs w:val="16"/>
                <w:lang w:val="en-US"/>
              </w:rPr>
              <w:t>3,66</w:t>
            </w:r>
          </w:p>
        </w:tc>
      </w:tr>
      <w:tr w:rsidR="008D2196" w:rsidRPr="00B40365" w14:paraId="3459D3B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D00F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72B1ACA" w14:textId="77777777" w:rsidR="008D2196" w:rsidRPr="00B40365" w:rsidRDefault="008D2196" w:rsidP="00EE11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BAF720E" w14:textId="77777777" w:rsidR="008D2196" w:rsidRPr="00C97908" w:rsidRDefault="008D2196" w:rsidP="00EE11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4B73F2E"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FF951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C08455E" w14:textId="77777777" w:rsidR="008D2196" w:rsidRPr="00C97908" w:rsidRDefault="008D2196" w:rsidP="00EE1148">
            <w:pPr>
              <w:jc w:val="center"/>
              <w:rPr>
                <w:sz w:val="16"/>
                <w:szCs w:val="16"/>
                <w:lang w:val="en-US"/>
              </w:rPr>
            </w:pPr>
            <w:r w:rsidRPr="00C97908">
              <w:rPr>
                <w:sz w:val="16"/>
                <w:szCs w:val="16"/>
                <w:lang w:val="en-US"/>
              </w:rPr>
              <w:t>0,244</w:t>
            </w:r>
          </w:p>
        </w:tc>
      </w:tr>
      <w:tr w:rsidR="008D2196" w:rsidRPr="009B70F2" w14:paraId="09512D01"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1C89B1" w14:textId="77777777" w:rsidR="008D2196" w:rsidRPr="005E2CA0" w:rsidRDefault="008D2196" w:rsidP="00EE1148">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62DB468E" w14:textId="77777777" w:rsidR="008D2196" w:rsidRPr="005E2CA0" w:rsidRDefault="008D2196" w:rsidP="00EE1148">
            <w:pPr>
              <w:jc w:val="center"/>
              <w:rPr>
                <w:b/>
                <w:bCs/>
                <w:sz w:val="22"/>
                <w:szCs w:val="22"/>
                <w:lang w:val="en-US"/>
              </w:rPr>
            </w:pPr>
            <w:r w:rsidRPr="005E2CA0">
              <w:rPr>
                <w:b/>
                <w:bCs/>
                <w:sz w:val="22"/>
                <w:szCs w:val="22"/>
                <w:lang w:val="en-US"/>
              </w:rPr>
              <w:t>CC01F1</w:t>
            </w:r>
          </w:p>
        </w:tc>
        <w:tc>
          <w:tcPr>
            <w:tcW w:w="4366" w:type="dxa"/>
            <w:gridSpan w:val="5"/>
            <w:tcBorders>
              <w:top w:val="single" w:sz="4" w:space="0" w:color="auto"/>
              <w:bottom w:val="single" w:sz="4" w:space="0" w:color="auto"/>
            </w:tcBorders>
          </w:tcPr>
          <w:p w14:paraId="112EAE26" w14:textId="77777777" w:rsidR="008D2196" w:rsidRPr="005E2CA0" w:rsidRDefault="008D2196" w:rsidP="00EE1148">
            <w:pPr>
              <w:rPr>
                <w:b/>
                <w:bCs/>
                <w:sz w:val="2"/>
                <w:szCs w:val="2"/>
                <w:lang w:val="en-US"/>
              </w:rPr>
            </w:pPr>
            <w:r w:rsidRPr="005E2CA0">
              <w:rPr>
                <w:b/>
                <w:bCs/>
                <w:sz w:val="22"/>
                <w:szCs w:val="22"/>
                <w:lang w:val="en-US"/>
              </w:rPr>
              <w:t>Armaturi din otel beton PC 52  fasonate in ateliere de santier si montate cu diametrul barelor peste  8 mm inclusiv in fundatii continue si radiere</w:t>
            </w:r>
          </w:p>
          <w:p w14:paraId="46DBA53F"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735F39A0"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732A3DD"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CC52F1F" w14:textId="77777777" w:rsidR="008D2196" w:rsidRPr="005E2CA0" w:rsidRDefault="008D2196" w:rsidP="00EE1148">
            <w:pPr>
              <w:jc w:val="center"/>
              <w:rPr>
                <w:b/>
                <w:bCs/>
                <w:sz w:val="22"/>
                <w:szCs w:val="22"/>
                <w:lang w:val="en-US"/>
              </w:rPr>
            </w:pPr>
            <w:r w:rsidRPr="005E2CA0">
              <w:rPr>
                <w:b/>
                <w:bCs/>
                <w:sz w:val="22"/>
                <w:szCs w:val="22"/>
                <w:lang w:val="en-US"/>
              </w:rPr>
              <w:t>297,000</w:t>
            </w:r>
          </w:p>
          <w:p w14:paraId="13ADB04D" w14:textId="77777777" w:rsidR="008D2196" w:rsidRPr="009B70F2" w:rsidRDefault="008D2196" w:rsidP="00EE1148">
            <w:pPr>
              <w:jc w:val="center"/>
              <w:rPr>
                <w:sz w:val="2"/>
                <w:szCs w:val="2"/>
                <w:lang w:val="en-US"/>
              </w:rPr>
            </w:pPr>
          </w:p>
        </w:tc>
      </w:tr>
      <w:tr w:rsidR="008D2196" w:rsidRPr="00B40365" w14:paraId="0CC1576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8273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745A7D3" w14:textId="77777777" w:rsidR="008D2196" w:rsidRPr="00B40365" w:rsidRDefault="008D2196" w:rsidP="00EE11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64415A1" w14:textId="77777777" w:rsidR="008D2196" w:rsidRPr="00C97908" w:rsidRDefault="008D2196" w:rsidP="00EE11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CFEA25E"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A7EB0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tcBorders>
            <w:vAlign w:val="center"/>
          </w:tcPr>
          <w:p w14:paraId="67F0678C" w14:textId="77777777" w:rsidR="008D2196" w:rsidRPr="00C97908" w:rsidRDefault="008D2196" w:rsidP="00EE1148">
            <w:pPr>
              <w:jc w:val="center"/>
              <w:rPr>
                <w:sz w:val="16"/>
                <w:szCs w:val="16"/>
                <w:lang w:val="en-US"/>
              </w:rPr>
            </w:pPr>
            <w:r w:rsidRPr="00C97908">
              <w:rPr>
                <w:sz w:val="16"/>
                <w:szCs w:val="16"/>
                <w:lang w:val="en-US"/>
              </w:rPr>
              <w:t>16,038</w:t>
            </w:r>
          </w:p>
        </w:tc>
      </w:tr>
      <w:tr w:rsidR="008D2196" w:rsidRPr="00B40365" w14:paraId="3AECEF2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1DED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A0E6CDE"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735240"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1270D50"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36620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B5C31BD" w14:textId="77777777" w:rsidR="008D2196" w:rsidRPr="00C97908" w:rsidRDefault="008D2196" w:rsidP="00EE1148">
            <w:pPr>
              <w:jc w:val="center"/>
              <w:rPr>
                <w:sz w:val="16"/>
                <w:szCs w:val="16"/>
                <w:lang w:val="en-US"/>
              </w:rPr>
            </w:pPr>
            <w:r w:rsidRPr="00C97908">
              <w:rPr>
                <w:sz w:val="16"/>
                <w:szCs w:val="16"/>
                <w:lang w:val="en-US"/>
              </w:rPr>
              <w:t>0,891</w:t>
            </w:r>
          </w:p>
        </w:tc>
      </w:tr>
      <w:tr w:rsidR="008D2196" w:rsidRPr="00B40365" w14:paraId="0835375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FC70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2A2DD76" w14:textId="77777777" w:rsidR="008D2196" w:rsidRPr="00B40365" w:rsidRDefault="008D2196" w:rsidP="00EE1148">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7D16DF1D" w14:textId="77777777" w:rsidR="008D2196" w:rsidRPr="00C97908" w:rsidRDefault="008D2196" w:rsidP="00EE1148">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717A6746"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D8DF7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E02B060" w14:textId="77777777" w:rsidR="008D2196" w:rsidRPr="00C97908" w:rsidRDefault="008D2196" w:rsidP="00EE1148">
            <w:pPr>
              <w:jc w:val="center"/>
              <w:rPr>
                <w:sz w:val="16"/>
                <w:szCs w:val="16"/>
                <w:lang w:val="en-US"/>
              </w:rPr>
            </w:pPr>
            <w:r w:rsidRPr="00C97908">
              <w:rPr>
                <w:sz w:val="16"/>
                <w:szCs w:val="16"/>
                <w:lang w:val="en-US"/>
              </w:rPr>
              <w:t>304,425</w:t>
            </w:r>
          </w:p>
        </w:tc>
      </w:tr>
      <w:tr w:rsidR="008D2196" w:rsidRPr="00B40365" w14:paraId="42EC224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967C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42F8009" w14:textId="77777777" w:rsidR="008D2196" w:rsidRPr="00B40365" w:rsidRDefault="008D2196" w:rsidP="00EE11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D4F900B" w14:textId="77777777" w:rsidR="008D2196" w:rsidRPr="00C97908" w:rsidRDefault="008D2196" w:rsidP="00EE11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0055C75F"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CE450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53AFC42" w14:textId="77777777" w:rsidR="008D2196" w:rsidRPr="00C97908" w:rsidRDefault="008D2196" w:rsidP="00EE1148">
            <w:pPr>
              <w:jc w:val="center"/>
              <w:rPr>
                <w:sz w:val="16"/>
                <w:szCs w:val="16"/>
                <w:lang w:val="en-US"/>
              </w:rPr>
            </w:pPr>
            <w:r w:rsidRPr="00C97908">
              <w:rPr>
                <w:sz w:val="16"/>
                <w:szCs w:val="16"/>
                <w:lang w:val="en-US"/>
              </w:rPr>
              <w:t>44,55</w:t>
            </w:r>
          </w:p>
        </w:tc>
      </w:tr>
      <w:tr w:rsidR="008D2196" w:rsidRPr="00B40365" w14:paraId="59E5EA8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AECE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A8E68B4" w14:textId="77777777" w:rsidR="008D2196" w:rsidRPr="00B40365" w:rsidRDefault="008D2196" w:rsidP="00EE11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45389B3" w14:textId="77777777" w:rsidR="008D2196" w:rsidRPr="00C97908" w:rsidRDefault="008D2196" w:rsidP="00EE11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3D6565E"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BC32C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EF50C4E" w14:textId="77777777" w:rsidR="008D2196" w:rsidRPr="00C97908" w:rsidRDefault="008D2196" w:rsidP="00EE1148">
            <w:pPr>
              <w:jc w:val="center"/>
              <w:rPr>
                <w:sz w:val="16"/>
                <w:szCs w:val="16"/>
                <w:lang w:val="en-US"/>
              </w:rPr>
            </w:pPr>
            <w:r w:rsidRPr="00C97908">
              <w:rPr>
                <w:sz w:val="16"/>
                <w:szCs w:val="16"/>
                <w:lang w:val="en-US"/>
              </w:rPr>
              <w:t>2,97</w:t>
            </w:r>
          </w:p>
        </w:tc>
      </w:tr>
      <w:tr w:rsidR="008D2196" w:rsidRPr="009B70F2" w14:paraId="3E85C44C"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62D684" w14:textId="77777777" w:rsidR="008D2196" w:rsidRPr="005E2CA0" w:rsidRDefault="008D2196" w:rsidP="00EE1148">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ECC7CDD" w14:textId="77777777" w:rsidR="008D2196" w:rsidRPr="005E2CA0" w:rsidRDefault="008D2196" w:rsidP="00EE1148">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45DF0E3D" w14:textId="77777777" w:rsidR="008D2196" w:rsidRPr="005E2CA0" w:rsidRDefault="008D2196" w:rsidP="00EE1148">
            <w:pPr>
              <w:rPr>
                <w:b/>
                <w:bCs/>
                <w:sz w:val="2"/>
                <w:szCs w:val="2"/>
                <w:lang w:val="en-US"/>
              </w:rPr>
            </w:pPr>
            <w:r w:rsidRPr="005E2CA0">
              <w:rPr>
                <w:b/>
                <w:bCs/>
                <w:sz w:val="22"/>
                <w:szCs w:val="22"/>
                <w:lang w:val="en-US"/>
              </w:rPr>
              <w:t>Montare plase sudate la inaltimi mai mici sau egale cu 35 m, la pereti si diafragme, cu greutatea plaselor pina la 3 kg/mp</w:t>
            </w:r>
          </w:p>
          <w:p w14:paraId="19321FD7"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2FC413D"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25F9B9A"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78E11FA2" w14:textId="77777777" w:rsidR="008D2196" w:rsidRPr="005E2CA0" w:rsidRDefault="008D2196" w:rsidP="00EE1148">
            <w:pPr>
              <w:jc w:val="center"/>
              <w:rPr>
                <w:b/>
                <w:bCs/>
                <w:sz w:val="22"/>
                <w:szCs w:val="22"/>
                <w:lang w:val="en-US"/>
              </w:rPr>
            </w:pPr>
            <w:r w:rsidRPr="005E2CA0">
              <w:rPr>
                <w:b/>
                <w:bCs/>
                <w:sz w:val="22"/>
                <w:szCs w:val="22"/>
                <w:lang w:val="en-US"/>
              </w:rPr>
              <w:t>51,400</w:t>
            </w:r>
          </w:p>
          <w:p w14:paraId="6F878EFF" w14:textId="77777777" w:rsidR="008D2196" w:rsidRPr="009B70F2" w:rsidRDefault="008D2196" w:rsidP="00EE1148">
            <w:pPr>
              <w:jc w:val="center"/>
              <w:rPr>
                <w:sz w:val="2"/>
                <w:szCs w:val="2"/>
                <w:lang w:val="en-US"/>
              </w:rPr>
            </w:pPr>
          </w:p>
        </w:tc>
      </w:tr>
      <w:tr w:rsidR="008D2196" w:rsidRPr="00B40365" w14:paraId="0A46E6C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8749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12DD505" w14:textId="77777777" w:rsidR="008D2196" w:rsidRPr="00B40365" w:rsidRDefault="008D2196" w:rsidP="00EE11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651E692" w14:textId="77777777" w:rsidR="008D2196" w:rsidRPr="00C97908" w:rsidRDefault="008D2196" w:rsidP="00EE11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3F07735D"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E1883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6342A48" w14:textId="77777777" w:rsidR="008D2196" w:rsidRPr="00C97908" w:rsidRDefault="008D2196" w:rsidP="00EE1148">
            <w:pPr>
              <w:jc w:val="center"/>
              <w:rPr>
                <w:sz w:val="16"/>
                <w:szCs w:val="16"/>
                <w:lang w:val="en-US"/>
              </w:rPr>
            </w:pPr>
            <w:r w:rsidRPr="00C97908">
              <w:rPr>
                <w:sz w:val="16"/>
                <w:szCs w:val="16"/>
                <w:lang w:val="en-US"/>
              </w:rPr>
              <w:t>2,056</w:t>
            </w:r>
          </w:p>
        </w:tc>
      </w:tr>
      <w:tr w:rsidR="008D2196" w:rsidRPr="00B40365" w14:paraId="57D77D8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EF80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24D87FF"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67139C"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68169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36C32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7E92FB1" w14:textId="77777777" w:rsidR="008D2196" w:rsidRPr="00C97908" w:rsidRDefault="008D2196" w:rsidP="00EE1148">
            <w:pPr>
              <w:jc w:val="center"/>
              <w:rPr>
                <w:sz w:val="16"/>
                <w:szCs w:val="16"/>
                <w:lang w:val="en-US"/>
              </w:rPr>
            </w:pPr>
            <w:r w:rsidRPr="00C97908">
              <w:rPr>
                <w:sz w:val="16"/>
                <w:szCs w:val="16"/>
                <w:lang w:val="en-US"/>
              </w:rPr>
              <w:t>0,257</w:t>
            </w:r>
          </w:p>
        </w:tc>
      </w:tr>
      <w:tr w:rsidR="008D2196" w:rsidRPr="00B40365" w14:paraId="1B494E7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F88BC7"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A1706F1" w14:textId="77777777" w:rsidR="008D2196" w:rsidRPr="00B40365" w:rsidRDefault="008D2196" w:rsidP="00EE1148">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072277D" w14:textId="77777777" w:rsidR="008D2196" w:rsidRPr="00C97908" w:rsidRDefault="008D2196" w:rsidP="00EE1148">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7661C6D7"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161D8B"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B7825A8" w14:textId="77777777" w:rsidR="008D2196" w:rsidRPr="00C97908" w:rsidRDefault="008D2196" w:rsidP="00EE1148">
            <w:pPr>
              <w:jc w:val="center"/>
              <w:rPr>
                <w:sz w:val="16"/>
                <w:szCs w:val="16"/>
                <w:lang w:val="en-US"/>
              </w:rPr>
            </w:pPr>
            <w:r w:rsidRPr="00C97908">
              <w:rPr>
                <w:sz w:val="16"/>
                <w:szCs w:val="16"/>
                <w:lang w:val="en-US"/>
              </w:rPr>
              <w:t>51,914</w:t>
            </w:r>
          </w:p>
        </w:tc>
      </w:tr>
      <w:tr w:rsidR="008D2196" w:rsidRPr="00B40365" w14:paraId="449B2918"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2DF3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449906E" w14:textId="77777777" w:rsidR="008D2196" w:rsidRPr="00B40365" w:rsidRDefault="008D2196" w:rsidP="00EE11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65368AD3" w14:textId="77777777" w:rsidR="008D2196" w:rsidRPr="00C97908" w:rsidRDefault="008D2196" w:rsidP="00EE11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7878A9B3"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132B3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26CD7AF" w14:textId="77777777" w:rsidR="008D2196" w:rsidRPr="00C97908" w:rsidRDefault="008D2196" w:rsidP="00EE1148">
            <w:pPr>
              <w:jc w:val="center"/>
              <w:rPr>
                <w:sz w:val="16"/>
                <w:szCs w:val="16"/>
                <w:lang w:val="en-US"/>
              </w:rPr>
            </w:pPr>
            <w:r w:rsidRPr="00C97908">
              <w:rPr>
                <w:sz w:val="16"/>
                <w:szCs w:val="16"/>
                <w:lang w:val="en-US"/>
              </w:rPr>
              <w:t>0,257</w:t>
            </w:r>
          </w:p>
        </w:tc>
      </w:tr>
      <w:tr w:rsidR="008D2196" w:rsidRPr="00B40365" w14:paraId="3BA4BC9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84535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27EE1DD" w14:textId="77777777" w:rsidR="008D2196" w:rsidRPr="00B40365" w:rsidRDefault="008D2196" w:rsidP="00EE11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8ABB546" w14:textId="77777777" w:rsidR="008D2196" w:rsidRPr="00C97908" w:rsidRDefault="008D2196" w:rsidP="00EE11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E561E0A"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CB36C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70165A1" w14:textId="77777777" w:rsidR="008D2196" w:rsidRPr="00C97908" w:rsidRDefault="008D2196" w:rsidP="00EE1148">
            <w:pPr>
              <w:jc w:val="center"/>
              <w:rPr>
                <w:sz w:val="16"/>
                <w:szCs w:val="16"/>
                <w:lang w:val="en-US"/>
              </w:rPr>
            </w:pPr>
            <w:r w:rsidRPr="00C97908">
              <w:rPr>
                <w:sz w:val="16"/>
                <w:szCs w:val="16"/>
                <w:lang w:val="en-US"/>
              </w:rPr>
              <w:t>0,514</w:t>
            </w:r>
          </w:p>
        </w:tc>
      </w:tr>
      <w:tr w:rsidR="008D2196" w:rsidRPr="00B40365" w14:paraId="1D66839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2A97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78B38AE" w14:textId="77777777" w:rsidR="008D2196" w:rsidRPr="00B40365" w:rsidRDefault="008D2196" w:rsidP="00EE11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30A42E1" w14:textId="77777777" w:rsidR="008D2196" w:rsidRPr="00C97908" w:rsidRDefault="008D2196" w:rsidP="00EE11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BB47924"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985E4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164A6F9" w14:textId="77777777" w:rsidR="008D2196" w:rsidRPr="00C97908" w:rsidRDefault="008D2196" w:rsidP="00EE1148">
            <w:pPr>
              <w:jc w:val="center"/>
              <w:rPr>
                <w:sz w:val="16"/>
                <w:szCs w:val="16"/>
                <w:lang w:val="en-US"/>
              </w:rPr>
            </w:pPr>
            <w:r w:rsidRPr="00C97908">
              <w:rPr>
                <w:sz w:val="16"/>
                <w:szCs w:val="16"/>
                <w:lang w:val="en-US"/>
              </w:rPr>
              <w:t>15,42</w:t>
            </w:r>
          </w:p>
        </w:tc>
      </w:tr>
      <w:tr w:rsidR="008D2196" w:rsidRPr="00B40365" w14:paraId="73526E0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3D9C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A559209" w14:textId="77777777" w:rsidR="008D2196" w:rsidRPr="00B40365" w:rsidRDefault="008D2196" w:rsidP="00EE11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FD043B5" w14:textId="77777777" w:rsidR="008D2196" w:rsidRPr="00C97908" w:rsidRDefault="008D2196" w:rsidP="00EE11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3C22CEE"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42667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5D612843" w14:textId="77777777" w:rsidR="008D2196" w:rsidRPr="00C97908" w:rsidRDefault="008D2196" w:rsidP="00EE1148">
            <w:pPr>
              <w:jc w:val="center"/>
              <w:rPr>
                <w:sz w:val="16"/>
                <w:szCs w:val="16"/>
                <w:lang w:val="en-US"/>
              </w:rPr>
            </w:pPr>
            <w:r w:rsidRPr="00C97908">
              <w:rPr>
                <w:sz w:val="16"/>
                <w:szCs w:val="16"/>
                <w:lang w:val="en-US"/>
              </w:rPr>
              <w:t>0,031</w:t>
            </w:r>
          </w:p>
        </w:tc>
      </w:tr>
      <w:tr w:rsidR="008D2196" w:rsidRPr="009B70F2" w14:paraId="2DDF85D6"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54CF26" w14:textId="77777777" w:rsidR="008D2196" w:rsidRPr="005E2CA0" w:rsidRDefault="008D2196" w:rsidP="00EE1148">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C9BCA56" w14:textId="77777777" w:rsidR="008D2196" w:rsidRPr="005E2CA0" w:rsidRDefault="008D2196" w:rsidP="00EE1148">
            <w:pPr>
              <w:jc w:val="center"/>
              <w:rPr>
                <w:b/>
                <w:bCs/>
                <w:sz w:val="22"/>
                <w:szCs w:val="22"/>
                <w:lang w:val="en-US"/>
              </w:rPr>
            </w:pPr>
            <w:r w:rsidRPr="005E2CA0">
              <w:rPr>
                <w:b/>
                <w:bCs/>
                <w:sz w:val="22"/>
                <w:szCs w:val="22"/>
                <w:lang w:val="en-US"/>
              </w:rPr>
              <w:t>CA03G</w:t>
            </w:r>
          </w:p>
        </w:tc>
        <w:tc>
          <w:tcPr>
            <w:tcW w:w="4366" w:type="dxa"/>
            <w:gridSpan w:val="5"/>
            <w:tcBorders>
              <w:top w:val="single" w:sz="4" w:space="0" w:color="auto"/>
              <w:bottom w:val="single" w:sz="4" w:space="0" w:color="auto"/>
            </w:tcBorders>
          </w:tcPr>
          <w:p w14:paraId="1FADFD71" w14:textId="77777777" w:rsidR="008D2196" w:rsidRPr="005E2CA0" w:rsidRDefault="008D2196" w:rsidP="00EE1148">
            <w:pPr>
              <w:rPr>
                <w:b/>
                <w:bCs/>
                <w:sz w:val="2"/>
                <w:szCs w:val="2"/>
                <w:lang w:val="en-US"/>
              </w:rPr>
            </w:pPr>
            <w:r w:rsidRPr="005E2CA0">
              <w:rPr>
                <w:b/>
                <w:bCs/>
                <w:sz w:val="22"/>
                <w:szCs w:val="22"/>
                <w:lang w:val="en-US"/>
              </w:rPr>
              <w:t>Beton armat turnat cu mijloace clasice,  in fundatii, socluri, ziduri de sprijin, pereti sub cota zero, preparat cu centrala de betoane sau beton marfa conform. art. CA01, turnare cu mijloace clasice, beton armat clasa C20/25</w:t>
            </w:r>
          </w:p>
          <w:p w14:paraId="70E0945E"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72A8BC74"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E5293F8"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103653D" w14:textId="77777777" w:rsidR="008D2196" w:rsidRPr="005E2CA0" w:rsidRDefault="008D2196" w:rsidP="00EE1148">
            <w:pPr>
              <w:jc w:val="center"/>
              <w:rPr>
                <w:b/>
                <w:bCs/>
                <w:sz w:val="22"/>
                <w:szCs w:val="22"/>
                <w:lang w:val="en-US"/>
              </w:rPr>
            </w:pPr>
            <w:r w:rsidRPr="005E2CA0">
              <w:rPr>
                <w:b/>
                <w:bCs/>
                <w:sz w:val="22"/>
                <w:szCs w:val="22"/>
                <w:lang w:val="en-US"/>
              </w:rPr>
              <w:t>7,800</w:t>
            </w:r>
          </w:p>
          <w:p w14:paraId="0A4FAE54" w14:textId="77777777" w:rsidR="008D2196" w:rsidRPr="009B70F2" w:rsidRDefault="008D2196" w:rsidP="00EE1148">
            <w:pPr>
              <w:jc w:val="center"/>
              <w:rPr>
                <w:sz w:val="2"/>
                <w:szCs w:val="2"/>
                <w:lang w:val="en-US"/>
              </w:rPr>
            </w:pPr>
          </w:p>
        </w:tc>
      </w:tr>
      <w:tr w:rsidR="008D2196" w:rsidRPr="00B40365" w14:paraId="282C969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E3AD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9C4D4C6" w14:textId="77777777" w:rsidR="008D2196" w:rsidRPr="00B40365" w:rsidRDefault="008D2196" w:rsidP="00EE11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3F239B74" w14:textId="77777777" w:rsidR="008D2196" w:rsidRPr="00C97908" w:rsidRDefault="008D2196" w:rsidP="00EE11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40F7DB7"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6C7B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939C44D" w14:textId="77777777" w:rsidR="008D2196" w:rsidRPr="00C97908" w:rsidRDefault="008D2196" w:rsidP="00EE1148">
            <w:pPr>
              <w:jc w:val="center"/>
              <w:rPr>
                <w:sz w:val="16"/>
                <w:szCs w:val="16"/>
                <w:lang w:val="en-US"/>
              </w:rPr>
            </w:pPr>
            <w:r w:rsidRPr="00C97908">
              <w:rPr>
                <w:sz w:val="16"/>
                <w:szCs w:val="16"/>
                <w:lang w:val="en-US"/>
              </w:rPr>
              <w:t>31,20</w:t>
            </w:r>
          </w:p>
        </w:tc>
      </w:tr>
      <w:tr w:rsidR="008D2196" w:rsidRPr="00B40365" w14:paraId="6F7702B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ADA4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CB5B0F0"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51AF6C"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5C3799B"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1D121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14AD916" w14:textId="77777777" w:rsidR="008D2196" w:rsidRPr="00C97908" w:rsidRDefault="008D2196" w:rsidP="00EE1148">
            <w:pPr>
              <w:jc w:val="center"/>
              <w:rPr>
                <w:sz w:val="16"/>
                <w:szCs w:val="16"/>
                <w:lang w:val="en-US"/>
              </w:rPr>
            </w:pPr>
            <w:r w:rsidRPr="00C97908">
              <w:rPr>
                <w:sz w:val="16"/>
                <w:szCs w:val="16"/>
                <w:lang w:val="en-US"/>
              </w:rPr>
              <w:t>3,12</w:t>
            </w:r>
          </w:p>
        </w:tc>
      </w:tr>
      <w:tr w:rsidR="008D2196" w:rsidRPr="00B40365" w14:paraId="4F6EABB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F617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A3B2DB5" w14:textId="77777777" w:rsidR="008D2196" w:rsidRPr="00B40365" w:rsidRDefault="008D2196" w:rsidP="00EE1148">
            <w:pPr>
              <w:jc w:val="center"/>
              <w:rPr>
                <w:sz w:val="16"/>
                <w:szCs w:val="16"/>
                <w:lang w:val="en-US"/>
              </w:rPr>
            </w:pPr>
            <w:r w:rsidRPr="00B40365">
              <w:rPr>
                <w:sz w:val="16"/>
                <w:szCs w:val="16"/>
                <w:lang w:val="en-US"/>
              </w:rPr>
              <w:t>26631021000013</w:t>
            </w:r>
          </w:p>
        </w:tc>
        <w:tc>
          <w:tcPr>
            <w:tcW w:w="4366" w:type="dxa"/>
            <w:gridSpan w:val="4"/>
            <w:tcBorders>
              <w:top w:val="nil"/>
              <w:bottom w:val="single" w:sz="2" w:space="0" w:color="auto"/>
            </w:tcBorders>
            <w:vAlign w:val="center"/>
          </w:tcPr>
          <w:p w14:paraId="0B554EED" w14:textId="77777777" w:rsidR="008D2196" w:rsidRPr="00C97908" w:rsidRDefault="008D2196" w:rsidP="00EE1148">
            <w:pPr>
              <w:rPr>
                <w:sz w:val="16"/>
                <w:szCs w:val="16"/>
                <w:lang w:val="en-US"/>
              </w:rPr>
            </w:pPr>
            <w:r w:rsidRPr="00C97908">
              <w:rPr>
                <w:sz w:val="16"/>
                <w:szCs w:val="16"/>
                <w:lang w:val="en-US"/>
              </w:rPr>
              <w:t>Beton cl.C20/25</w:t>
            </w:r>
          </w:p>
        </w:tc>
        <w:tc>
          <w:tcPr>
            <w:tcW w:w="1021" w:type="dxa"/>
            <w:gridSpan w:val="3"/>
            <w:tcBorders>
              <w:top w:val="nil"/>
              <w:bottom w:val="single" w:sz="2" w:space="0" w:color="auto"/>
            </w:tcBorders>
            <w:vAlign w:val="center"/>
          </w:tcPr>
          <w:p w14:paraId="62C1893A"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BA599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90B3EA2" w14:textId="77777777" w:rsidR="008D2196" w:rsidRPr="00C97908" w:rsidRDefault="008D2196" w:rsidP="00EE1148">
            <w:pPr>
              <w:jc w:val="center"/>
              <w:rPr>
                <w:sz w:val="16"/>
                <w:szCs w:val="16"/>
                <w:lang w:val="en-US"/>
              </w:rPr>
            </w:pPr>
            <w:r w:rsidRPr="00C97908">
              <w:rPr>
                <w:sz w:val="16"/>
                <w:szCs w:val="16"/>
                <w:lang w:val="en-US"/>
              </w:rPr>
              <w:t>8,115</w:t>
            </w:r>
          </w:p>
        </w:tc>
      </w:tr>
      <w:tr w:rsidR="008D2196" w:rsidRPr="00B40365" w14:paraId="5A0EC63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E3D4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442D186"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26CC2A4"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173F9EE"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47C59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17469E2" w14:textId="77777777" w:rsidR="008D2196" w:rsidRPr="00C97908" w:rsidRDefault="008D2196" w:rsidP="00EE1148">
            <w:pPr>
              <w:jc w:val="center"/>
              <w:rPr>
                <w:sz w:val="16"/>
                <w:szCs w:val="16"/>
                <w:lang w:val="en-US"/>
              </w:rPr>
            </w:pPr>
            <w:r w:rsidRPr="00C97908">
              <w:rPr>
                <w:sz w:val="16"/>
                <w:szCs w:val="16"/>
                <w:lang w:val="en-US"/>
              </w:rPr>
              <w:t>0,792</w:t>
            </w:r>
          </w:p>
        </w:tc>
      </w:tr>
      <w:tr w:rsidR="008D2196" w:rsidRPr="00B40365" w14:paraId="0D4BE05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7E26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C159E3B" w14:textId="77777777" w:rsidR="008D2196" w:rsidRPr="00B40365" w:rsidRDefault="008D2196" w:rsidP="00EE1148">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3463E6DF" w14:textId="77777777" w:rsidR="008D2196" w:rsidRPr="00C97908" w:rsidRDefault="008D2196" w:rsidP="00EE1148">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79CBDA5"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244B7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326FFD0E" w14:textId="77777777" w:rsidR="008D2196" w:rsidRPr="00C97908" w:rsidRDefault="008D2196" w:rsidP="00EE1148">
            <w:pPr>
              <w:jc w:val="center"/>
              <w:rPr>
                <w:sz w:val="16"/>
                <w:szCs w:val="16"/>
                <w:lang w:val="en-US"/>
              </w:rPr>
            </w:pPr>
            <w:r w:rsidRPr="00C97908">
              <w:rPr>
                <w:sz w:val="16"/>
                <w:szCs w:val="16"/>
                <w:lang w:val="en-US"/>
              </w:rPr>
              <w:t>4,68</w:t>
            </w:r>
          </w:p>
        </w:tc>
      </w:tr>
      <w:tr w:rsidR="008D2196" w:rsidRPr="00B40365" w14:paraId="6EB10917"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A7D2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8CF9A81" w14:textId="77777777" w:rsidR="008D2196" w:rsidRPr="00B40365" w:rsidRDefault="008D2196" w:rsidP="00EE114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F672B30" w14:textId="77777777" w:rsidR="008D2196" w:rsidRPr="00C97908" w:rsidRDefault="008D2196" w:rsidP="00EE114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33F0D8F5"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C0070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16DB1B3F" w14:textId="77777777" w:rsidR="008D2196" w:rsidRPr="00C97908" w:rsidRDefault="008D2196" w:rsidP="00EE1148">
            <w:pPr>
              <w:jc w:val="center"/>
              <w:rPr>
                <w:sz w:val="16"/>
                <w:szCs w:val="16"/>
                <w:lang w:val="en-US"/>
              </w:rPr>
            </w:pPr>
            <w:r w:rsidRPr="00C97908">
              <w:rPr>
                <w:sz w:val="16"/>
                <w:szCs w:val="16"/>
                <w:lang w:val="en-US"/>
              </w:rPr>
              <w:t>1,95</w:t>
            </w:r>
          </w:p>
        </w:tc>
      </w:tr>
      <w:tr w:rsidR="008D2196" w:rsidRPr="009B70F2" w14:paraId="2061DA54"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B6A2F5" w14:textId="77777777" w:rsidR="008D2196" w:rsidRPr="005E2CA0" w:rsidRDefault="008D2196" w:rsidP="00EE1148">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1963E30" w14:textId="77777777" w:rsidR="008D2196" w:rsidRPr="005E2CA0" w:rsidRDefault="008D2196" w:rsidP="00EE1148">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6BDC7F37" w14:textId="77777777" w:rsidR="008D2196" w:rsidRPr="005E2CA0" w:rsidRDefault="008D2196" w:rsidP="00EE1148">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050961A3"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3F3590B"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9ABE8FE"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31624A1" w14:textId="77777777" w:rsidR="008D2196" w:rsidRPr="005E2CA0" w:rsidRDefault="008D2196" w:rsidP="00EE1148">
            <w:pPr>
              <w:jc w:val="center"/>
              <w:rPr>
                <w:b/>
                <w:bCs/>
                <w:sz w:val="22"/>
                <w:szCs w:val="22"/>
                <w:lang w:val="en-US"/>
              </w:rPr>
            </w:pPr>
            <w:r w:rsidRPr="005E2CA0">
              <w:rPr>
                <w:b/>
                <w:bCs/>
                <w:sz w:val="22"/>
                <w:szCs w:val="22"/>
                <w:lang w:val="en-US"/>
              </w:rPr>
              <w:t>8,900</w:t>
            </w:r>
          </w:p>
          <w:p w14:paraId="5387EB7C" w14:textId="77777777" w:rsidR="008D2196" w:rsidRPr="009B70F2" w:rsidRDefault="008D2196" w:rsidP="00EE1148">
            <w:pPr>
              <w:jc w:val="center"/>
              <w:rPr>
                <w:sz w:val="2"/>
                <w:szCs w:val="2"/>
                <w:lang w:val="en-US"/>
              </w:rPr>
            </w:pPr>
          </w:p>
        </w:tc>
      </w:tr>
      <w:tr w:rsidR="008D2196" w:rsidRPr="00B40365" w14:paraId="29293F4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179A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4A574F5" w14:textId="77777777" w:rsidR="008D2196" w:rsidRPr="00B40365" w:rsidRDefault="008D2196" w:rsidP="00EE11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A849AB1" w14:textId="77777777" w:rsidR="008D2196" w:rsidRPr="00C97908" w:rsidRDefault="008D2196" w:rsidP="00EE11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C2F6147"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B3A6A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70C2D0D" w14:textId="77777777" w:rsidR="008D2196" w:rsidRPr="00C97908" w:rsidRDefault="008D2196" w:rsidP="00EE1148">
            <w:pPr>
              <w:jc w:val="center"/>
              <w:rPr>
                <w:sz w:val="16"/>
                <w:szCs w:val="16"/>
                <w:lang w:val="en-US"/>
              </w:rPr>
            </w:pPr>
            <w:r w:rsidRPr="00C97908">
              <w:rPr>
                <w:sz w:val="16"/>
                <w:szCs w:val="16"/>
                <w:lang w:val="en-US"/>
              </w:rPr>
              <w:t>2,759</w:t>
            </w:r>
          </w:p>
        </w:tc>
      </w:tr>
      <w:tr w:rsidR="008D2196" w:rsidRPr="009B70F2" w14:paraId="4AEBEEA6"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6CCAC7" w14:textId="77777777" w:rsidR="008D2196" w:rsidRPr="005E2CA0" w:rsidRDefault="008D2196" w:rsidP="00EE1148">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EABFB2D" w14:textId="77777777" w:rsidR="008D2196" w:rsidRPr="005E2CA0" w:rsidRDefault="008D2196" w:rsidP="00EE1148">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46CFC0BE" w14:textId="77777777" w:rsidR="008D2196" w:rsidRPr="005E2CA0" w:rsidRDefault="008D2196" w:rsidP="00EE1148">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B22193C"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62ECEF7" w14:textId="77777777" w:rsidR="008D2196" w:rsidRPr="005E2CA0" w:rsidRDefault="008D2196" w:rsidP="00EE114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CC6AE19"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4D11E327" w14:textId="77777777" w:rsidR="008D2196" w:rsidRPr="005E2CA0" w:rsidRDefault="008D2196" w:rsidP="00EE1148">
            <w:pPr>
              <w:jc w:val="center"/>
              <w:rPr>
                <w:b/>
                <w:bCs/>
                <w:sz w:val="22"/>
                <w:szCs w:val="22"/>
                <w:lang w:val="en-US"/>
              </w:rPr>
            </w:pPr>
            <w:r w:rsidRPr="005E2CA0">
              <w:rPr>
                <w:b/>
                <w:bCs/>
                <w:sz w:val="22"/>
                <w:szCs w:val="22"/>
                <w:lang w:val="en-US"/>
              </w:rPr>
              <w:t>0,089</w:t>
            </w:r>
          </w:p>
          <w:p w14:paraId="4244227D" w14:textId="77777777" w:rsidR="008D2196" w:rsidRPr="009B70F2" w:rsidRDefault="008D2196" w:rsidP="00EE1148">
            <w:pPr>
              <w:jc w:val="center"/>
              <w:rPr>
                <w:sz w:val="2"/>
                <w:szCs w:val="2"/>
                <w:lang w:val="en-US"/>
              </w:rPr>
            </w:pPr>
          </w:p>
        </w:tc>
      </w:tr>
      <w:tr w:rsidR="008D2196" w:rsidRPr="00B40365" w14:paraId="55A2264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F3CF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7425700" w14:textId="77777777" w:rsidR="008D2196" w:rsidRPr="00B40365" w:rsidRDefault="008D2196" w:rsidP="00EE11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710663B" w14:textId="77777777" w:rsidR="008D2196" w:rsidRPr="00C97908" w:rsidRDefault="008D2196" w:rsidP="00EE11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B2EA700"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C95C0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22DB6443" w14:textId="77777777" w:rsidR="008D2196" w:rsidRPr="00C97908" w:rsidRDefault="008D2196" w:rsidP="00EE1148">
            <w:pPr>
              <w:jc w:val="center"/>
              <w:rPr>
                <w:sz w:val="16"/>
                <w:szCs w:val="16"/>
                <w:lang w:val="en-US"/>
              </w:rPr>
            </w:pPr>
            <w:r w:rsidRPr="00C97908">
              <w:rPr>
                <w:sz w:val="16"/>
                <w:szCs w:val="16"/>
                <w:lang w:val="en-US"/>
              </w:rPr>
              <w:t>0,785</w:t>
            </w:r>
          </w:p>
        </w:tc>
      </w:tr>
      <w:tr w:rsidR="008D2196" w:rsidRPr="00B40365" w14:paraId="50F28A8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30D4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241C320" w14:textId="77777777" w:rsidR="008D2196" w:rsidRPr="00B40365" w:rsidRDefault="008D2196" w:rsidP="00EE1148">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1FE7640A" w14:textId="77777777" w:rsidR="008D2196" w:rsidRPr="00C97908" w:rsidRDefault="008D2196" w:rsidP="00EE1148">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0AF59D11"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9748F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45D67FD3" w14:textId="77777777" w:rsidR="008D2196" w:rsidRPr="00C97908" w:rsidRDefault="008D2196" w:rsidP="00EE1148">
            <w:pPr>
              <w:jc w:val="center"/>
              <w:rPr>
                <w:sz w:val="16"/>
                <w:szCs w:val="16"/>
                <w:lang w:val="en-US"/>
              </w:rPr>
            </w:pPr>
            <w:r w:rsidRPr="00C97908">
              <w:rPr>
                <w:sz w:val="16"/>
                <w:szCs w:val="16"/>
                <w:lang w:val="en-US"/>
              </w:rPr>
              <w:t>0,839</w:t>
            </w:r>
          </w:p>
        </w:tc>
      </w:tr>
      <w:tr w:rsidR="008D2196" w:rsidRPr="009B70F2" w14:paraId="73C68DC1"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BA5FAD" w14:textId="77777777" w:rsidR="008D2196" w:rsidRPr="005E2CA0" w:rsidRDefault="008D2196" w:rsidP="00EE1148">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FF52D84" w14:textId="77777777" w:rsidR="008D2196" w:rsidRPr="005E2CA0" w:rsidRDefault="008D2196" w:rsidP="00EE1148">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14:paraId="1BDFE73D" w14:textId="77777777" w:rsidR="008D2196" w:rsidRPr="005E2CA0" w:rsidRDefault="008D2196" w:rsidP="00EE1148">
            <w:pPr>
              <w:rPr>
                <w:b/>
                <w:bCs/>
                <w:sz w:val="2"/>
                <w:szCs w:val="2"/>
                <w:lang w:val="en-US"/>
              </w:rPr>
            </w:pPr>
            <w:r w:rsidRPr="005E2CA0">
              <w:rPr>
                <w:b/>
                <w:bCs/>
                <w:sz w:val="22"/>
                <w:szCs w:val="22"/>
                <w:lang w:val="en-US"/>
              </w:rPr>
              <w:t>Placarea treptelor cu placi de granit ceramic incleiate, cu grosimea sub 15 mm / Gresie portelanata antiderapanta gr.11 mm</w:t>
            </w:r>
          </w:p>
          <w:p w14:paraId="77B6D12B"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B835FCC"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FEF4A5"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04FC2820" w14:textId="77777777" w:rsidR="008D2196" w:rsidRPr="005E2CA0" w:rsidRDefault="008D2196" w:rsidP="00EE1148">
            <w:pPr>
              <w:jc w:val="center"/>
              <w:rPr>
                <w:b/>
                <w:bCs/>
                <w:sz w:val="22"/>
                <w:szCs w:val="22"/>
                <w:lang w:val="en-US"/>
              </w:rPr>
            </w:pPr>
            <w:r w:rsidRPr="005E2CA0">
              <w:rPr>
                <w:b/>
                <w:bCs/>
                <w:sz w:val="22"/>
                <w:szCs w:val="22"/>
                <w:lang w:val="en-US"/>
              </w:rPr>
              <w:t>12,000</w:t>
            </w:r>
          </w:p>
          <w:p w14:paraId="589C005B" w14:textId="77777777" w:rsidR="008D2196" w:rsidRPr="009B70F2" w:rsidRDefault="008D2196" w:rsidP="00EE1148">
            <w:pPr>
              <w:jc w:val="center"/>
              <w:rPr>
                <w:sz w:val="2"/>
                <w:szCs w:val="2"/>
                <w:lang w:val="en-US"/>
              </w:rPr>
            </w:pPr>
          </w:p>
        </w:tc>
      </w:tr>
      <w:tr w:rsidR="008D2196" w:rsidRPr="00B40365" w14:paraId="23F0A4E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9182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05F7CEF" w14:textId="77777777" w:rsidR="008D2196" w:rsidRPr="00B40365" w:rsidRDefault="008D2196" w:rsidP="00EE11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A48B996" w14:textId="77777777" w:rsidR="008D2196" w:rsidRPr="00C97908" w:rsidRDefault="008D2196" w:rsidP="00EE11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304846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579C1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14:paraId="1F0BD4D5" w14:textId="77777777" w:rsidR="008D2196" w:rsidRPr="00C97908" w:rsidRDefault="008D2196" w:rsidP="00EE1148">
            <w:pPr>
              <w:jc w:val="center"/>
              <w:rPr>
                <w:sz w:val="16"/>
                <w:szCs w:val="16"/>
                <w:lang w:val="en-US"/>
              </w:rPr>
            </w:pPr>
            <w:r w:rsidRPr="00C97908">
              <w:rPr>
                <w:sz w:val="16"/>
                <w:szCs w:val="16"/>
                <w:lang w:val="en-US"/>
              </w:rPr>
              <w:t>46,26</w:t>
            </w:r>
          </w:p>
        </w:tc>
      </w:tr>
      <w:tr w:rsidR="008D2196" w:rsidRPr="00B40365" w14:paraId="7A165B4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219B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FD244E0" w14:textId="77777777" w:rsidR="008D2196" w:rsidRPr="00B40365" w:rsidRDefault="008D2196" w:rsidP="00EE1148">
            <w:pPr>
              <w:jc w:val="center"/>
              <w:rPr>
                <w:sz w:val="16"/>
                <w:szCs w:val="16"/>
                <w:lang w:val="en-US"/>
              </w:rPr>
            </w:pPr>
            <w:r w:rsidRPr="00B40365">
              <w:rPr>
                <w:sz w:val="16"/>
                <w:szCs w:val="16"/>
                <w:lang w:val="en-US"/>
              </w:rPr>
              <w:t>2670112202052pa</w:t>
            </w:r>
          </w:p>
        </w:tc>
        <w:tc>
          <w:tcPr>
            <w:tcW w:w="4366" w:type="dxa"/>
            <w:gridSpan w:val="4"/>
            <w:tcBorders>
              <w:top w:val="nil"/>
              <w:bottom w:val="single" w:sz="2" w:space="0" w:color="auto"/>
            </w:tcBorders>
            <w:vAlign w:val="center"/>
          </w:tcPr>
          <w:p w14:paraId="60A8F75A" w14:textId="77777777" w:rsidR="008D2196" w:rsidRPr="00C97908" w:rsidRDefault="008D2196" w:rsidP="00EE1148">
            <w:pPr>
              <w:rPr>
                <w:sz w:val="16"/>
                <w:szCs w:val="16"/>
                <w:lang w:val="en-US"/>
              </w:rPr>
            </w:pPr>
            <w:r w:rsidRPr="00C97908">
              <w:rPr>
                <w:sz w:val="16"/>
                <w:szCs w:val="16"/>
                <w:lang w:val="en-US"/>
              </w:rPr>
              <w:t>Gresie portelanata antiderapanta gr.11 mm</w:t>
            </w:r>
          </w:p>
        </w:tc>
        <w:tc>
          <w:tcPr>
            <w:tcW w:w="1021" w:type="dxa"/>
            <w:gridSpan w:val="3"/>
            <w:tcBorders>
              <w:top w:val="nil"/>
              <w:bottom w:val="single" w:sz="2" w:space="0" w:color="auto"/>
            </w:tcBorders>
            <w:vAlign w:val="center"/>
          </w:tcPr>
          <w:p w14:paraId="4D261774" w14:textId="77777777" w:rsidR="008D2196" w:rsidRPr="00C97908" w:rsidRDefault="008D2196" w:rsidP="00EE11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95E9C3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4D9C23CD" w14:textId="77777777" w:rsidR="008D2196" w:rsidRPr="00C97908" w:rsidRDefault="008D2196" w:rsidP="00EE1148">
            <w:pPr>
              <w:jc w:val="center"/>
              <w:rPr>
                <w:sz w:val="16"/>
                <w:szCs w:val="16"/>
                <w:lang w:val="en-US"/>
              </w:rPr>
            </w:pPr>
            <w:r w:rsidRPr="00C97908">
              <w:rPr>
                <w:sz w:val="16"/>
                <w:szCs w:val="16"/>
                <w:lang w:val="en-US"/>
              </w:rPr>
              <w:t>12,24</w:t>
            </w:r>
          </w:p>
        </w:tc>
      </w:tr>
      <w:tr w:rsidR="008D2196" w:rsidRPr="00B40365" w14:paraId="25E2845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934B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A277298" w14:textId="77777777" w:rsidR="008D2196" w:rsidRPr="00B40365" w:rsidRDefault="008D2196" w:rsidP="00EE1148">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66641A91" w14:textId="77777777" w:rsidR="008D2196" w:rsidRPr="00C97908" w:rsidRDefault="008D2196" w:rsidP="00EE1148">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295C155A"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ABEE0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14:paraId="7AD704DD" w14:textId="77777777" w:rsidR="008D2196" w:rsidRPr="00C97908" w:rsidRDefault="008D2196" w:rsidP="00EE1148">
            <w:pPr>
              <w:jc w:val="center"/>
              <w:rPr>
                <w:sz w:val="16"/>
                <w:szCs w:val="16"/>
                <w:lang w:val="en-US"/>
              </w:rPr>
            </w:pPr>
            <w:r w:rsidRPr="00C97908">
              <w:rPr>
                <w:sz w:val="16"/>
                <w:szCs w:val="16"/>
                <w:lang w:val="en-US"/>
              </w:rPr>
              <w:t>69,60</w:t>
            </w:r>
          </w:p>
        </w:tc>
      </w:tr>
      <w:tr w:rsidR="008D2196" w:rsidRPr="00B40365" w14:paraId="3D13493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B4FA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D2C6C6D" w14:textId="77777777" w:rsidR="008D2196" w:rsidRPr="00B40365" w:rsidRDefault="008D2196" w:rsidP="00EE1148">
            <w:pPr>
              <w:jc w:val="center"/>
              <w:rPr>
                <w:sz w:val="16"/>
                <w:szCs w:val="16"/>
                <w:lang w:val="en-US"/>
              </w:rPr>
            </w:pPr>
            <w:r w:rsidRPr="00B40365">
              <w:rPr>
                <w:sz w:val="16"/>
                <w:szCs w:val="16"/>
                <w:lang w:val="en-US"/>
              </w:rPr>
              <w:t>2653102100853</w:t>
            </w:r>
          </w:p>
        </w:tc>
        <w:tc>
          <w:tcPr>
            <w:tcW w:w="4366" w:type="dxa"/>
            <w:gridSpan w:val="4"/>
            <w:tcBorders>
              <w:top w:val="nil"/>
              <w:bottom w:val="single" w:sz="2" w:space="0" w:color="auto"/>
            </w:tcBorders>
            <w:vAlign w:val="center"/>
          </w:tcPr>
          <w:p w14:paraId="1C485DA7" w14:textId="77777777" w:rsidR="008D2196" w:rsidRPr="00C97908" w:rsidRDefault="008D2196" w:rsidP="00EE1148">
            <w:pPr>
              <w:rPr>
                <w:sz w:val="16"/>
                <w:szCs w:val="16"/>
                <w:lang w:val="en-US"/>
              </w:rPr>
            </w:pPr>
            <w:r w:rsidRPr="00C97908">
              <w:rPr>
                <w:sz w:val="16"/>
                <w:szCs w:val="16"/>
                <w:lang w:val="en-US"/>
              </w:rPr>
              <w:t>Praimer (grund)</w:t>
            </w:r>
          </w:p>
        </w:tc>
        <w:tc>
          <w:tcPr>
            <w:tcW w:w="1021" w:type="dxa"/>
            <w:gridSpan w:val="3"/>
            <w:tcBorders>
              <w:top w:val="nil"/>
              <w:bottom w:val="single" w:sz="2" w:space="0" w:color="auto"/>
            </w:tcBorders>
            <w:vAlign w:val="center"/>
          </w:tcPr>
          <w:p w14:paraId="1F3D9128"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F67BE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5FD2F7A" w14:textId="77777777" w:rsidR="008D2196" w:rsidRPr="00C97908" w:rsidRDefault="008D2196" w:rsidP="00EE1148">
            <w:pPr>
              <w:jc w:val="center"/>
              <w:rPr>
                <w:sz w:val="16"/>
                <w:szCs w:val="16"/>
                <w:lang w:val="en-US"/>
              </w:rPr>
            </w:pPr>
            <w:r w:rsidRPr="00C97908">
              <w:rPr>
                <w:sz w:val="16"/>
                <w:szCs w:val="16"/>
                <w:lang w:val="en-US"/>
              </w:rPr>
              <w:t>1,80</w:t>
            </w:r>
          </w:p>
        </w:tc>
      </w:tr>
      <w:tr w:rsidR="008D2196" w:rsidRPr="00B40365" w14:paraId="03D4382A"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D94E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07669C3" w14:textId="77777777" w:rsidR="008D2196" w:rsidRPr="00B40365" w:rsidRDefault="008D2196" w:rsidP="00EE11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9C443BE" w14:textId="77777777" w:rsidR="008D2196" w:rsidRPr="00C97908" w:rsidRDefault="008D2196" w:rsidP="00EE11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967AB10"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1A52E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1EAB2A4" w14:textId="77777777" w:rsidR="008D2196" w:rsidRPr="00C97908" w:rsidRDefault="008D2196" w:rsidP="00EE1148">
            <w:pPr>
              <w:jc w:val="center"/>
              <w:rPr>
                <w:sz w:val="16"/>
                <w:szCs w:val="16"/>
                <w:lang w:val="en-US"/>
              </w:rPr>
            </w:pPr>
            <w:r w:rsidRPr="00C97908">
              <w:rPr>
                <w:sz w:val="16"/>
                <w:szCs w:val="16"/>
                <w:lang w:val="en-US"/>
              </w:rPr>
              <w:t>2,40</w:t>
            </w:r>
          </w:p>
        </w:tc>
      </w:tr>
      <w:tr w:rsidR="008D2196" w:rsidRPr="00B40365" w14:paraId="2513FC5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B5D0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AACB11B" w14:textId="77777777" w:rsidR="008D2196" w:rsidRPr="00B40365" w:rsidRDefault="008D2196" w:rsidP="00EE1148">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0E133174" w14:textId="77777777" w:rsidR="008D2196" w:rsidRPr="00C97908" w:rsidRDefault="008D2196" w:rsidP="00EE1148">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115CDE0D"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BF40F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E2BE598" w14:textId="77777777" w:rsidR="008D2196" w:rsidRPr="00C97908" w:rsidRDefault="008D2196" w:rsidP="00EE1148">
            <w:pPr>
              <w:jc w:val="center"/>
              <w:rPr>
                <w:sz w:val="16"/>
                <w:szCs w:val="16"/>
                <w:lang w:val="en-US"/>
              </w:rPr>
            </w:pPr>
            <w:r w:rsidRPr="00C97908">
              <w:rPr>
                <w:sz w:val="16"/>
                <w:szCs w:val="16"/>
                <w:lang w:val="en-US"/>
              </w:rPr>
              <w:t>0,24</w:t>
            </w:r>
          </w:p>
        </w:tc>
      </w:tr>
      <w:tr w:rsidR="008D2196" w:rsidRPr="00B40365" w14:paraId="4A80C26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3924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BCEB7DC" w14:textId="77777777" w:rsidR="008D2196" w:rsidRPr="00B40365" w:rsidRDefault="008D2196" w:rsidP="00EE11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4702A26" w14:textId="77777777" w:rsidR="008D2196" w:rsidRPr="00C97908" w:rsidRDefault="008D2196" w:rsidP="00EE11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E0DA243"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16AF7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D5755BA" w14:textId="77777777" w:rsidR="008D2196" w:rsidRPr="00C97908" w:rsidRDefault="008D2196" w:rsidP="00EE1148">
            <w:pPr>
              <w:jc w:val="center"/>
              <w:rPr>
                <w:sz w:val="16"/>
                <w:szCs w:val="16"/>
                <w:lang w:val="en-US"/>
              </w:rPr>
            </w:pPr>
            <w:r w:rsidRPr="00C97908">
              <w:rPr>
                <w:sz w:val="16"/>
                <w:szCs w:val="16"/>
                <w:lang w:val="en-US"/>
              </w:rPr>
              <w:t>0,06</w:t>
            </w:r>
          </w:p>
        </w:tc>
      </w:tr>
      <w:tr w:rsidR="008D2196" w:rsidRPr="00B40365" w14:paraId="396AB41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F7AD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F080FCE" w14:textId="77777777" w:rsidR="008D2196" w:rsidRPr="00B40365" w:rsidRDefault="008D2196" w:rsidP="00EE1148">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4352FDD2" w14:textId="77777777" w:rsidR="008D2196" w:rsidRPr="00C97908" w:rsidRDefault="008D2196" w:rsidP="00EE1148">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61E02CAA"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1E6B9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14:paraId="5A1381E2" w14:textId="77777777" w:rsidR="008D2196" w:rsidRPr="00C97908" w:rsidRDefault="008D2196" w:rsidP="00EE1148">
            <w:pPr>
              <w:jc w:val="center"/>
              <w:rPr>
                <w:sz w:val="16"/>
                <w:szCs w:val="16"/>
                <w:lang w:val="en-US"/>
              </w:rPr>
            </w:pPr>
            <w:r w:rsidRPr="00C97908">
              <w:rPr>
                <w:sz w:val="16"/>
                <w:szCs w:val="16"/>
                <w:lang w:val="en-US"/>
              </w:rPr>
              <w:t>4,116</w:t>
            </w:r>
          </w:p>
        </w:tc>
      </w:tr>
      <w:tr w:rsidR="008D2196" w:rsidRPr="00B40365" w14:paraId="7E9DC42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C7D6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1B47D9D" w14:textId="77777777" w:rsidR="008D2196" w:rsidRPr="00B40365" w:rsidRDefault="008D2196" w:rsidP="00EE11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443C0A9" w14:textId="77777777" w:rsidR="008D2196" w:rsidRPr="00C97908" w:rsidRDefault="008D2196" w:rsidP="00EE11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642D7F4"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638D3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14:paraId="4F2CA409" w14:textId="77777777" w:rsidR="008D2196" w:rsidRPr="00C97908" w:rsidRDefault="008D2196" w:rsidP="00EE1148">
            <w:pPr>
              <w:jc w:val="center"/>
              <w:rPr>
                <w:sz w:val="16"/>
                <w:szCs w:val="16"/>
                <w:lang w:val="en-US"/>
              </w:rPr>
            </w:pPr>
            <w:r w:rsidRPr="00C97908">
              <w:rPr>
                <w:sz w:val="16"/>
                <w:szCs w:val="16"/>
                <w:lang w:val="en-US"/>
              </w:rPr>
              <w:t>0,432</w:t>
            </w:r>
          </w:p>
        </w:tc>
      </w:tr>
      <w:tr w:rsidR="008D2196" w:rsidRPr="00B40365" w14:paraId="3E9F5B5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C33E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8DF6C33" w14:textId="77777777" w:rsidR="008D2196" w:rsidRPr="00B40365" w:rsidRDefault="008D2196" w:rsidP="00EE1148">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7E46A71B" w14:textId="77777777" w:rsidR="008D2196" w:rsidRPr="00C97908" w:rsidRDefault="008D2196" w:rsidP="00EE1148">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7785BB0E"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65F8D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14:paraId="4308AB45" w14:textId="77777777" w:rsidR="008D2196" w:rsidRPr="00C97908" w:rsidRDefault="008D2196" w:rsidP="00EE1148">
            <w:pPr>
              <w:jc w:val="center"/>
              <w:rPr>
                <w:sz w:val="16"/>
                <w:szCs w:val="16"/>
                <w:lang w:val="en-US"/>
              </w:rPr>
            </w:pPr>
            <w:r w:rsidRPr="00C97908">
              <w:rPr>
                <w:sz w:val="16"/>
                <w:szCs w:val="16"/>
                <w:lang w:val="en-US"/>
              </w:rPr>
              <w:t>0,086</w:t>
            </w:r>
          </w:p>
        </w:tc>
      </w:tr>
      <w:tr w:rsidR="008D2196" w:rsidRPr="009B70F2" w14:paraId="0769B31E"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81152C" w14:textId="77777777" w:rsidR="008D2196" w:rsidRPr="005E2CA0" w:rsidRDefault="008D2196" w:rsidP="00EE1148">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D15DB4E" w14:textId="77777777" w:rsidR="008D2196" w:rsidRPr="005E2CA0" w:rsidRDefault="008D2196" w:rsidP="00EE1148">
            <w:pPr>
              <w:jc w:val="center"/>
              <w:rPr>
                <w:b/>
                <w:bCs/>
                <w:sz w:val="22"/>
                <w:szCs w:val="22"/>
                <w:lang w:val="en-US"/>
              </w:rPr>
            </w:pPr>
            <w:r w:rsidRPr="005E2CA0">
              <w:rPr>
                <w:b/>
                <w:bCs/>
                <w:sz w:val="22"/>
                <w:szCs w:val="22"/>
                <w:lang w:val="en-US"/>
              </w:rPr>
              <w:t>CH06A</w:t>
            </w:r>
          </w:p>
        </w:tc>
        <w:tc>
          <w:tcPr>
            <w:tcW w:w="4366" w:type="dxa"/>
            <w:gridSpan w:val="5"/>
            <w:tcBorders>
              <w:top w:val="single" w:sz="4" w:space="0" w:color="auto"/>
              <w:bottom w:val="single" w:sz="4" w:space="0" w:color="auto"/>
            </w:tcBorders>
          </w:tcPr>
          <w:p w14:paraId="3A8AFA28" w14:textId="77777777" w:rsidR="008D2196" w:rsidRPr="005E2CA0" w:rsidRDefault="008D2196" w:rsidP="00EE1148">
            <w:pPr>
              <w:rPr>
                <w:b/>
                <w:bCs/>
                <w:sz w:val="2"/>
                <w:szCs w:val="2"/>
                <w:lang w:val="en-US"/>
              </w:rPr>
            </w:pPr>
            <w:r w:rsidRPr="005E2CA0">
              <w:rPr>
                <w:b/>
                <w:bCs/>
                <w:sz w:val="22"/>
                <w:szCs w:val="22"/>
                <w:lang w:val="en-US"/>
              </w:rPr>
              <w:t>Balustrada din otel inoxidabil cu o mana curenta, h900, in set la 1ml conform Plansei 4 din 42/09-25-SAC</w:t>
            </w:r>
          </w:p>
          <w:p w14:paraId="00ABB191"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5C7C3C4" w14:textId="77777777" w:rsidR="008D2196" w:rsidRPr="005E2CA0" w:rsidRDefault="008D2196" w:rsidP="00EE11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BAE29F7"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38CE663" w14:textId="77777777" w:rsidR="008D2196" w:rsidRPr="005E2CA0" w:rsidRDefault="008D2196" w:rsidP="00EE1148">
            <w:pPr>
              <w:jc w:val="center"/>
              <w:rPr>
                <w:b/>
                <w:bCs/>
                <w:sz w:val="22"/>
                <w:szCs w:val="22"/>
                <w:lang w:val="en-US"/>
              </w:rPr>
            </w:pPr>
            <w:r w:rsidRPr="005E2CA0">
              <w:rPr>
                <w:b/>
                <w:bCs/>
                <w:sz w:val="22"/>
                <w:szCs w:val="22"/>
                <w:lang w:val="en-US"/>
              </w:rPr>
              <w:t>12,000</w:t>
            </w:r>
          </w:p>
          <w:p w14:paraId="1F6F2EF8" w14:textId="77777777" w:rsidR="008D2196" w:rsidRPr="009B70F2" w:rsidRDefault="008D2196" w:rsidP="00EE1148">
            <w:pPr>
              <w:jc w:val="center"/>
              <w:rPr>
                <w:sz w:val="2"/>
                <w:szCs w:val="2"/>
                <w:lang w:val="en-US"/>
              </w:rPr>
            </w:pPr>
          </w:p>
        </w:tc>
      </w:tr>
      <w:tr w:rsidR="008D2196" w:rsidRPr="00B40365" w14:paraId="332F459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9434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7665879" w14:textId="77777777" w:rsidR="008D2196" w:rsidRPr="00B40365" w:rsidRDefault="008D2196" w:rsidP="00EE1148">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C5D12F7" w14:textId="77777777" w:rsidR="008D2196" w:rsidRPr="00C97908" w:rsidRDefault="008D2196" w:rsidP="00EE1148">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9AD74FA"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6DA69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1F9BB303" w14:textId="77777777" w:rsidR="008D2196" w:rsidRPr="00C97908" w:rsidRDefault="008D2196" w:rsidP="00EE1148">
            <w:pPr>
              <w:jc w:val="center"/>
              <w:rPr>
                <w:sz w:val="16"/>
                <w:szCs w:val="16"/>
                <w:lang w:val="en-US"/>
              </w:rPr>
            </w:pPr>
            <w:r w:rsidRPr="00C97908">
              <w:rPr>
                <w:sz w:val="16"/>
                <w:szCs w:val="16"/>
                <w:lang w:val="en-US"/>
              </w:rPr>
              <w:t>10,80</w:t>
            </w:r>
          </w:p>
        </w:tc>
      </w:tr>
      <w:tr w:rsidR="008D2196" w:rsidRPr="00B40365" w14:paraId="3F52CDE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E9BD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4FD279F" w14:textId="77777777" w:rsidR="008D2196" w:rsidRPr="00B40365" w:rsidRDefault="008D2196" w:rsidP="00EE1148">
            <w:pPr>
              <w:jc w:val="center"/>
              <w:rPr>
                <w:sz w:val="16"/>
                <w:szCs w:val="16"/>
                <w:lang w:val="en-US"/>
              </w:rPr>
            </w:pPr>
            <w:r w:rsidRPr="00B40365">
              <w:rPr>
                <w:sz w:val="16"/>
                <w:szCs w:val="16"/>
                <w:lang w:val="en-US"/>
              </w:rPr>
              <w:t>281210630571455</w:t>
            </w:r>
          </w:p>
        </w:tc>
        <w:tc>
          <w:tcPr>
            <w:tcW w:w="4366" w:type="dxa"/>
            <w:gridSpan w:val="4"/>
            <w:tcBorders>
              <w:top w:val="nil"/>
              <w:bottom w:val="single" w:sz="2" w:space="0" w:color="auto"/>
            </w:tcBorders>
            <w:vAlign w:val="center"/>
          </w:tcPr>
          <w:p w14:paraId="2EE5F886" w14:textId="77777777" w:rsidR="008D2196" w:rsidRPr="00C97908" w:rsidRDefault="008D2196" w:rsidP="00EE1148">
            <w:pPr>
              <w:rPr>
                <w:sz w:val="16"/>
                <w:szCs w:val="16"/>
                <w:lang w:val="en-US"/>
              </w:rPr>
            </w:pPr>
            <w:r w:rsidRPr="00C97908">
              <w:rPr>
                <w:sz w:val="16"/>
                <w:szCs w:val="16"/>
                <w:lang w:val="en-US"/>
              </w:rPr>
              <w:t>Balustrada din inox cu o mana curenta h900</w:t>
            </w:r>
          </w:p>
        </w:tc>
        <w:tc>
          <w:tcPr>
            <w:tcW w:w="1021" w:type="dxa"/>
            <w:gridSpan w:val="3"/>
            <w:tcBorders>
              <w:top w:val="nil"/>
              <w:bottom w:val="single" w:sz="2" w:space="0" w:color="auto"/>
            </w:tcBorders>
            <w:vAlign w:val="center"/>
          </w:tcPr>
          <w:p w14:paraId="477BE699" w14:textId="77777777" w:rsidR="008D2196" w:rsidRPr="00C97908" w:rsidRDefault="008D2196" w:rsidP="00EE11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4A651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14A6E0" w14:textId="77777777" w:rsidR="008D2196" w:rsidRPr="00C97908" w:rsidRDefault="008D2196" w:rsidP="00EE1148">
            <w:pPr>
              <w:jc w:val="center"/>
              <w:rPr>
                <w:sz w:val="16"/>
                <w:szCs w:val="16"/>
                <w:lang w:val="en-US"/>
              </w:rPr>
            </w:pPr>
            <w:r w:rsidRPr="00C97908">
              <w:rPr>
                <w:sz w:val="16"/>
                <w:szCs w:val="16"/>
                <w:lang w:val="en-US"/>
              </w:rPr>
              <w:t>12,00</w:t>
            </w:r>
          </w:p>
        </w:tc>
      </w:tr>
      <w:tr w:rsidR="008D2196" w:rsidRPr="00B40365" w14:paraId="655C86D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1A10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77B9DC0" w14:textId="77777777" w:rsidR="008D2196" w:rsidRPr="00B40365" w:rsidRDefault="008D2196" w:rsidP="00EE11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C5FB387" w14:textId="77777777" w:rsidR="008D2196" w:rsidRPr="00C97908" w:rsidRDefault="008D2196" w:rsidP="00EE11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E7727A6" w14:textId="77777777" w:rsidR="008D2196" w:rsidRPr="00C97908" w:rsidRDefault="008D2196" w:rsidP="00EE11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C38CA7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9BC3C28" w14:textId="77777777" w:rsidR="008D2196" w:rsidRPr="00C97908" w:rsidRDefault="008D2196" w:rsidP="00EE1148">
            <w:pPr>
              <w:jc w:val="center"/>
              <w:rPr>
                <w:sz w:val="16"/>
                <w:szCs w:val="16"/>
                <w:lang w:val="en-US"/>
              </w:rPr>
            </w:pPr>
            <w:r w:rsidRPr="00C97908">
              <w:rPr>
                <w:sz w:val="16"/>
                <w:szCs w:val="16"/>
                <w:lang w:val="en-US"/>
              </w:rPr>
              <w:t>1,20</w:t>
            </w:r>
          </w:p>
        </w:tc>
      </w:tr>
      <w:tr w:rsidR="008D2196" w:rsidRPr="00B40365" w14:paraId="21A2D68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E152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66DC58C" w14:textId="77777777" w:rsidR="008D2196" w:rsidRPr="00B40365" w:rsidRDefault="008D2196" w:rsidP="00EE1148">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14:paraId="0C403992" w14:textId="77777777" w:rsidR="008D2196" w:rsidRPr="00C97908" w:rsidRDefault="008D2196" w:rsidP="00EE1148">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14:paraId="16ED41E0"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04EBD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2D788AC" w14:textId="77777777" w:rsidR="008D2196" w:rsidRPr="00C97908" w:rsidRDefault="008D2196" w:rsidP="00EE1148">
            <w:pPr>
              <w:jc w:val="center"/>
              <w:rPr>
                <w:sz w:val="16"/>
                <w:szCs w:val="16"/>
                <w:lang w:val="en-US"/>
              </w:rPr>
            </w:pPr>
            <w:r w:rsidRPr="00C97908">
              <w:rPr>
                <w:sz w:val="16"/>
                <w:szCs w:val="16"/>
                <w:lang w:val="en-US"/>
              </w:rPr>
              <w:t>0,72</w:t>
            </w:r>
          </w:p>
        </w:tc>
      </w:tr>
      <w:tr w:rsidR="008D2196" w:rsidRPr="00B40365" w14:paraId="4138AB3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B9FD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BFF62C0" w14:textId="77777777" w:rsidR="008D2196" w:rsidRPr="00B40365" w:rsidRDefault="008D2196" w:rsidP="00EE11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F7C5EC2" w14:textId="77777777" w:rsidR="008D2196" w:rsidRPr="00C97908" w:rsidRDefault="008D2196" w:rsidP="00EE11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14BE775"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FB491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0E2F2204" w14:textId="77777777" w:rsidR="008D2196" w:rsidRPr="00C97908" w:rsidRDefault="008D2196" w:rsidP="00EE1148">
            <w:pPr>
              <w:jc w:val="center"/>
              <w:rPr>
                <w:sz w:val="16"/>
                <w:szCs w:val="16"/>
                <w:lang w:val="en-US"/>
              </w:rPr>
            </w:pPr>
            <w:r w:rsidRPr="00C97908">
              <w:rPr>
                <w:sz w:val="16"/>
                <w:szCs w:val="16"/>
                <w:lang w:val="en-US"/>
              </w:rPr>
              <w:t>8,40</w:t>
            </w:r>
          </w:p>
        </w:tc>
      </w:tr>
      <w:tr w:rsidR="008D2196" w:rsidRPr="00B40365" w14:paraId="7A96D18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CA2C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DCCE783" w14:textId="77777777" w:rsidR="008D2196" w:rsidRPr="00B40365" w:rsidRDefault="008D2196" w:rsidP="00EE1148">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58DA49CE" w14:textId="77777777" w:rsidR="008D2196" w:rsidRPr="00C97908" w:rsidRDefault="008D2196" w:rsidP="00EE1148">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494E4D09"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EE2D0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5B417E4A" w14:textId="77777777" w:rsidR="008D2196" w:rsidRPr="00C97908" w:rsidRDefault="008D2196" w:rsidP="00EE1148">
            <w:pPr>
              <w:jc w:val="center"/>
              <w:rPr>
                <w:sz w:val="16"/>
                <w:szCs w:val="16"/>
                <w:lang w:val="en-US"/>
              </w:rPr>
            </w:pPr>
            <w:r w:rsidRPr="00C97908">
              <w:rPr>
                <w:sz w:val="16"/>
                <w:szCs w:val="16"/>
                <w:lang w:val="en-US"/>
              </w:rPr>
              <w:t>0,30</w:t>
            </w:r>
          </w:p>
        </w:tc>
      </w:tr>
      <w:tr w:rsidR="008D2196" w:rsidRPr="00B40365" w14:paraId="1E8D10A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1BA9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28FADFD" w14:textId="77777777" w:rsidR="008D2196" w:rsidRPr="00B40365" w:rsidRDefault="008D2196" w:rsidP="00EE1148">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5D127DCD" w14:textId="77777777" w:rsidR="008D2196" w:rsidRPr="00C97908" w:rsidRDefault="008D2196" w:rsidP="00EE1148">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97118D6"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D2A1C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15955FE8" w14:textId="77777777" w:rsidR="008D2196" w:rsidRPr="00C97908" w:rsidRDefault="008D2196" w:rsidP="00EE1148">
            <w:pPr>
              <w:jc w:val="center"/>
              <w:rPr>
                <w:sz w:val="16"/>
                <w:szCs w:val="16"/>
                <w:lang w:val="en-US"/>
              </w:rPr>
            </w:pPr>
            <w:r w:rsidRPr="00C97908">
              <w:rPr>
                <w:sz w:val="16"/>
                <w:szCs w:val="16"/>
                <w:lang w:val="en-US"/>
              </w:rPr>
              <w:t>2,40</w:t>
            </w:r>
          </w:p>
        </w:tc>
      </w:tr>
      <w:tr w:rsidR="008D2196" w:rsidRPr="003E2692" w14:paraId="6DC3DAF0" w14:textId="77777777" w:rsidTr="00EE11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4C41063" w14:textId="77777777" w:rsidR="008D2196" w:rsidRPr="003E2692" w:rsidRDefault="008D2196" w:rsidP="00EE1148">
            <w:pPr>
              <w:rPr>
                <w:sz w:val="2"/>
                <w:szCs w:val="2"/>
                <w:lang w:val="en-US"/>
              </w:rPr>
            </w:pPr>
          </w:p>
        </w:tc>
        <w:tc>
          <w:tcPr>
            <w:tcW w:w="1418" w:type="dxa"/>
            <w:gridSpan w:val="3"/>
            <w:tcBorders>
              <w:top w:val="single" w:sz="6" w:space="0" w:color="auto"/>
              <w:bottom w:val="nil"/>
            </w:tcBorders>
            <w:vAlign w:val="center"/>
          </w:tcPr>
          <w:p w14:paraId="10B57145" w14:textId="77777777" w:rsidR="008D2196" w:rsidRPr="003E2692" w:rsidRDefault="008D2196" w:rsidP="00EE1148">
            <w:pPr>
              <w:rPr>
                <w:sz w:val="2"/>
                <w:szCs w:val="2"/>
                <w:lang w:val="en-US"/>
              </w:rPr>
            </w:pPr>
          </w:p>
        </w:tc>
        <w:tc>
          <w:tcPr>
            <w:tcW w:w="4204" w:type="dxa"/>
            <w:gridSpan w:val="5"/>
            <w:tcBorders>
              <w:top w:val="single" w:sz="6" w:space="0" w:color="auto"/>
              <w:bottom w:val="nil"/>
            </w:tcBorders>
          </w:tcPr>
          <w:p w14:paraId="1BC72C99" w14:textId="77777777" w:rsidR="008D2196" w:rsidRPr="003E2692" w:rsidRDefault="008D2196" w:rsidP="00EE1148">
            <w:pPr>
              <w:rPr>
                <w:sz w:val="2"/>
                <w:szCs w:val="2"/>
                <w:lang w:val="en-US"/>
              </w:rPr>
            </w:pPr>
          </w:p>
        </w:tc>
        <w:tc>
          <w:tcPr>
            <w:tcW w:w="992" w:type="dxa"/>
            <w:gridSpan w:val="3"/>
            <w:tcBorders>
              <w:top w:val="single" w:sz="6" w:space="0" w:color="auto"/>
              <w:bottom w:val="nil"/>
              <w:right w:val="nil"/>
            </w:tcBorders>
          </w:tcPr>
          <w:p w14:paraId="4306BCD4" w14:textId="77777777" w:rsidR="008D2196" w:rsidRPr="003E2692" w:rsidRDefault="008D2196" w:rsidP="00EE1148">
            <w:pPr>
              <w:rPr>
                <w:sz w:val="2"/>
                <w:szCs w:val="2"/>
                <w:lang w:val="en-US"/>
              </w:rPr>
            </w:pPr>
          </w:p>
        </w:tc>
        <w:tc>
          <w:tcPr>
            <w:tcW w:w="1276" w:type="dxa"/>
            <w:gridSpan w:val="3"/>
            <w:tcBorders>
              <w:top w:val="single" w:sz="6" w:space="0" w:color="auto"/>
              <w:left w:val="nil"/>
              <w:bottom w:val="nil"/>
              <w:right w:val="nil"/>
            </w:tcBorders>
          </w:tcPr>
          <w:p w14:paraId="7486E349" w14:textId="77777777" w:rsidR="008D2196" w:rsidRPr="003E2692" w:rsidRDefault="008D2196" w:rsidP="00EE1148">
            <w:pPr>
              <w:rPr>
                <w:sz w:val="2"/>
                <w:szCs w:val="2"/>
                <w:lang w:val="en-US"/>
              </w:rPr>
            </w:pPr>
          </w:p>
        </w:tc>
        <w:tc>
          <w:tcPr>
            <w:tcW w:w="1559" w:type="dxa"/>
            <w:gridSpan w:val="3"/>
            <w:tcBorders>
              <w:top w:val="single" w:sz="6" w:space="0" w:color="auto"/>
              <w:left w:val="nil"/>
              <w:bottom w:val="nil"/>
              <w:right w:val="nil"/>
            </w:tcBorders>
          </w:tcPr>
          <w:p w14:paraId="75CA524A" w14:textId="77777777" w:rsidR="008D2196" w:rsidRPr="003E2692" w:rsidRDefault="008D2196" w:rsidP="00EE1148">
            <w:pPr>
              <w:rPr>
                <w:sz w:val="2"/>
                <w:szCs w:val="2"/>
                <w:lang w:val="en-US"/>
              </w:rPr>
            </w:pPr>
          </w:p>
        </w:tc>
      </w:tr>
      <w:tr w:rsidR="008D2196" w:rsidRPr="00B449C4" w14:paraId="05337779" w14:textId="77777777" w:rsidTr="00EE11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DB32559" w14:textId="77777777" w:rsidR="008D2196" w:rsidRPr="00B40365" w:rsidRDefault="008D2196" w:rsidP="00EE1148">
            <w:pPr>
              <w:rPr>
                <w:sz w:val="22"/>
                <w:szCs w:val="22"/>
                <w:lang w:val="en-US"/>
              </w:rPr>
            </w:pPr>
          </w:p>
        </w:tc>
        <w:tc>
          <w:tcPr>
            <w:tcW w:w="1418" w:type="dxa"/>
            <w:gridSpan w:val="4"/>
            <w:tcBorders>
              <w:top w:val="nil"/>
              <w:bottom w:val="single" w:sz="4" w:space="0" w:color="auto"/>
            </w:tcBorders>
            <w:vAlign w:val="center"/>
          </w:tcPr>
          <w:p w14:paraId="2CAC7A0F" w14:textId="77777777" w:rsidR="008D2196" w:rsidRPr="00B40365" w:rsidRDefault="008D2196" w:rsidP="00EE1148">
            <w:pPr>
              <w:rPr>
                <w:sz w:val="22"/>
                <w:szCs w:val="22"/>
                <w:lang w:val="en-US"/>
              </w:rPr>
            </w:pPr>
          </w:p>
        </w:tc>
        <w:tc>
          <w:tcPr>
            <w:tcW w:w="4366" w:type="dxa"/>
            <w:gridSpan w:val="4"/>
            <w:tcBorders>
              <w:top w:val="nil"/>
              <w:bottom w:val="single" w:sz="4" w:space="0" w:color="auto"/>
            </w:tcBorders>
          </w:tcPr>
          <w:p w14:paraId="6FD36A29" w14:textId="77777777" w:rsidR="008D2196" w:rsidRPr="000E0709" w:rsidRDefault="008D2196" w:rsidP="00EE11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C9CA97F" w14:textId="77777777" w:rsidR="008D2196" w:rsidRPr="00B449C4" w:rsidRDefault="008D2196" w:rsidP="00EE1148">
            <w:pPr>
              <w:rPr>
                <w:sz w:val="22"/>
                <w:szCs w:val="22"/>
                <w:lang w:val="en-US"/>
              </w:rPr>
            </w:pPr>
          </w:p>
        </w:tc>
        <w:tc>
          <w:tcPr>
            <w:tcW w:w="1134" w:type="dxa"/>
            <w:gridSpan w:val="3"/>
            <w:tcBorders>
              <w:top w:val="nil"/>
              <w:left w:val="nil"/>
              <w:bottom w:val="single" w:sz="4" w:space="0" w:color="auto"/>
              <w:right w:val="nil"/>
            </w:tcBorders>
          </w:tcPr>
          <w:p w14:paraId="411F37B1" w14:textId="77777777" w:rsidR="008D2196" w:rsidRPr="00B449C4" w:rsidRDefault="008D2196" w:rsidP="00EE1148">
            <w:pPr>
              <w:rPr>
                <w:sz w:val="22"/>
                <w:szCs w:val="22"/>
                <w:lang w:val="en-US"/>
              </w:rPr>
            </w:pPr>
          </w:p>
        </w:tc>
        <w:tc>
          <w:tcPr>
            <w:tcW w:w="1559" w:type="dxa"/>
            <w:gridSpan w:val="2"/>
            <w:tcBorders>
              <w:top w:val="nil"/>
              <w:left w:val="nil"/>
              <w:bottom w:val="single" w:sz="4" w:space="0" w:color="auto"/>
            </w:tcBorders>
          </w:tcPr>
          <w:p w14:paraId="65A850DF" w14:textId="77777777" w:rsidR="008D2196" w:rsidRPr="00B449C4" w:rsidRDefault="008D2196" w:rsidP="00EE1148">
            <w:pPr>
              <w:rPr>
                <w:sz w:val="22"/>
                <w:szCs w:val="22"/>
                <w:lang w:val="en-US"/>
              </w:rPr>
            </w:pPr>
          </w:p>
        </w:tc>
      </w:tr>
      <w:tr w:rsidR="008D2196" w:rsidRPr="00B40365" w14:paraId="0EEA599B" w14:textId="77777777" w:rsidTr="00EE11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27B051F" w14:textId="77777777" w:rsidR="008D2196" w:rsidRPr="00B40365" w:rsidRDefault="008D2196" w:rsidP="00EE1148">
            <w:pPr>
              <w:rPr>
                <w:sz w:val="22"/>
                <w:szCs w:val="22"/>
                <w:lang w:val="en-US"/>
              </w:rPr>
            </w:pPr>
          </w:p>
        </w:tc>
        <w:tc>
          <w:tcPr>
            <w:tcW w:w="1381" w:type="dxa"/>
            <w:gridSpan w:val="4"/>
            <w:tcBorders>
              <w:bottom w:val="single" w:sz="4" w:space="0" w:color="auto"/>
            </w:tcBorders>
            <w:vAlign w:val="center"/>
          </w:tcPr>
          <w:p w14:paraId="64803786" w14:textId="77777777" w:rsidR="008D2196" w:rsidRPr="00B40365" w:rsidRDefault="008D2196" w:rsidP="00EE1148">
            <w:pPr>
              <w:rPr>
                <w:sz w:val="22"/>
                <w:szCs w:val="22"/>
                <w:lang w:val="en-US"/>
              </w:rPr>
            </w:pPr>
          </w:p>
        </w:tc>
        <w:tc>
          <w:tcPr>
            <w:tcW w:w="4238" w:type="dxa"/>
            <w:gridSpan w:val="4"/>
            <w:tcBorders>
              <w:bottom w:val="single" w:sz="4" w:space="0" w:color="auto"/>
            </w:tcBorders>
          </w:tcPr>
          <w:p w14:paraId="25DEF18A" w14:textId="77777777" w:rsidR="008D2196" w:rsidRPr="00B40365" w:rsidRDefault="008D2196" w:rsidP="00EE1148">
            <w:pPr>
              <w:rPr>
                <w:sz w:val="22"/>
                <w:szCs w:val="22"/>
                <w:lang w:val="en-US"/>
              </w:rPr>
            </w:pPr>
            <w:r w:rsidRPr="00B40365">
              <w:rPr>
                <w:b/>
                <w:bCs/>
                <w:lang w:val="en-US"/>
              </w:rPr>
              <w:t xml:space="preserve">Total </w:t>
            </w:r>
            <w:r w:rsidRPr="00B40365">
              <w:rPr>
                <w:b/>
                <w:bCs/>
                <w:sz w:val="22"/>
                <w:szCs w:val="22"/>
                <w:lang w:val="en-US"/>
              </w:rPr>
              <w:t>Scara Sc-1</w:t>
            </w:r>
          </w:p>
        </w:tc>
        <w:tc>
          <w:tcPr>
            <w:tcW w:w="3621" w:type="dxa"/>
            <w:gridSpan w:val="8"/>
            <w:tcBorders>
              <w:bottom w:val="single" w:sz="4" w:space="0" w:color="auto"/>
              <w:right w:val="single" w:sz="4" w:space="0" w:color="auto"/>
            </w:tcBorders>
          </w:tcPr>
          <w:p w14:paraId="74E4F726" w14:textId="77777777" w:rsidR="008D2196" w:rsidRPr="00B40365" w:rsidRDefault="008D2196" w:rsidP="00EE1148">
            <w:pPr>
              <w:rPr>
                <w:sz w:val="22"/>
                <w:szCs w:val="22"/>
                <w:lang w:val="en-US"/>
              </w:rPr>
            </w:pPr>
          </w:p>
        </w:tc>
      </w:tr>
      <w:tr w:rsidR="008D2196" w:rsidRPr="009B70F2" w14:paraId="605BC81F" w14:textId="77777777" w:rsidTr="00EE1148">
        <w:tblPrEx>
          <w:tblCellMar>
            <w:left w:w="107" w:type="dxa"/>
            <w:right w:w="107" w:type="dxa"/>
          </w:tblCellMar>
        </w:tblPrEx>
        <w:tc>
          <w:tcPr>
            <w:tcW w:w="10495" w:type="dxa"/>
            <w:gridSpan w:val="19"/>
          </w:tcPr>
          <w:p w14:paraId="4F7C38E5" w14:textId="77777777" w:rsidR="008D2196" w:rsidRPr="009B70F2" w:rsidRDefault="008D2196" w:rsidP="00EE1148">
            <w:pPr>
              <w:rPr>
                <w:b/>
                <w:bCs/>
                <w:sz w:val="22"/>
                <w:szCs w:val="22"/>
                <w:lang w:val="en-US"/>
              </w:rPr>
            </w:pPr>
            <w:r w:rsidRPr="009B70F2">
              <w:rPr>
                <w:b/>
                <w:bCs/>
                <w:sz w:val="22"/>
                <w:szCs w:val="22"/>
                <w:lang w:val="en-US"/>
              </w:rPr>
              <w:t>3. Rampa de acces</w:t>
            </w:r>
          </w:p>
          <w:p w14:paraId="6B9F7BC3" w14:textId="77777777" w:rsidR="008D2196" w:rsidRPr="00B12F65" w:rsidRDefault="008D2196" w:rsidP="00EE1148">
            <w:pPr>
              <w:rPr>
                <w:sz w:val="2"/>
                <w:szCs w:val="2"/>
                <w:lang w:val="en-US"/>
              </w:rPr>
            </w:pPr>
          </w:p>
        </w:tc>
      </w:tr>
      <w:tr w:rsidR="008D2196" w:rsidRPr="009B70F2" w14:paraId="2D18CD7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1936D6" w14:textId="77777777" w:rsidR="008D2196" w:rsidRPr="005E2CA0" w:rsidRDefault="008D2196" w:rsidP="00EE1148">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E5986F6" w14:textId="77777777" w:rsidR="008D2196" w:rsidRPr="005E2CA0" w:rsidRDefault="008D2196" w:rsidP="00EE1148">
            <w:pPr>
              <w:jc w:val="center"/>
              <w:rPr>
                <w:b/>
                <w:bCs/>
                <w:sz w:val="22"/>
                <w:szCs w:val="22"/>
                <w:lang w:val="en-US"/>
              </w:rPr>
            </w:pPr>
            <w:r w:rsidRPr="005E2CA0">
              <w:rPr>
                <w:b/>
                <w:bCs/>
                <w:sz w:val="22"/>
                <w:szCs w:val="22"/>
                <w:lang w:val="en-US"/>
              </w:rPr>
              <w:t>TsC58B</w:t>
            </w:r>
          </w:p>
        </w:tc>
        <w:tc>
          <w:tcPr>
            <w:tcW w:w="4366" w:type="dxa"/>
            <w:gridSpan w:val="5"/>
            <w:tcBorders>
              <w:top w:val="single" w:sz="4" w:space="0" w:color="auto"/>
              <w:bottom w:val="single" w:sz="4" w:space="0" w:color="auto"/>
            </w:tcBorders>
          </w:tcPr>
          <w:p w14:paraId="3B9B4F54" w14:textId="77777777" w:rsidR="008D2196" w:rsidRPr="005E2CA0" w:rsidRDefault="008D2196" w:rsidP="00EE1148">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503F19B0"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1FC95C6A" w14:textId="77777777" w:rsidR="008D2196" w:rsidRPr="005E2CA0" w:rsidRDefault="008D2196" w:rsidP="00EE114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AEB226E"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79949A38" w14:textId="77777777" w:rsidR="008D2196" w:rsidRPr="005E2CA0" w:rsidRDefault="008D2196" w:rsidP="00EE1148">
            <w:pPr>
              <w:jc w:val="center"/>
              <w:rPr>
                <w:b/>
                <w:bCs/>
                <w:sz w:val="22"/>
                <w:szCs w:val="22"/>
                <w:lang w:val="en-US"/>
              </w:rPr>
            </w:pPr>
            <w:r w:rsidRPr="005E2CA0">
              <w:rPr>
                <w:b/>
                <w:bCs/>
                <w:sz w:val="22"/>
                <w:szCs w:val="22"/>
                <w:lang w:val="en-US"/>
              </w:rPr>
              <w:t>0,228</w:t>
            </w:r>
          </w:p>
          <w:p w14:paraId="54ED4264" w14:textId="77777777" w:rsidR="008D2196" w:rsidRPr="009B70F2" w:rsidRDefault="008D2196" w:rsidP="00EE1148">
            <w:pPr>
              <w:jc w:val="center"/>
              <w:rPr>
                <w:sz w:val="2"/>
                <w:szCs w:val="2"/>
                <w:lang w:val="en-US"/>
              </w:rPr>
            </w:pPr>
          </w:p>
        </w:tc>
      </w:tr>
      <w:tr w:rsidR="008D2196" w:rsidRPr="00B40365" w14:paraId="1F8234B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F57F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52DD993" w14:textId="77777777" w:rsidR="008D2196" w:rsidRPr="00B40365" w:rsidRDefault="008D2196" w:rsidP="00EE11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B009D24" w14:textId="77777777" w:rsidR="008D2196" w:rsidRPr="00C97908" w:rsidRDefault="008D2196" w:rsidP="00EE11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199458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0CD82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57CE46E2" w14:textId="77777777" w:rsidR="008D2196" w:rsidRPr="00C97908" w:rsidRDefault="008D2196" w:rsidP="00EE1148">
            <w:pPr>
              <w:jc w:val="center"/>
              <w:rPr>
                <w:sz w:val="16"/>
                <w:szCs w:val="16"/>
                <w:lang w:val="en-US"/>
              </w:rPr>
            </w:pPr>
            <w:r w:rsidRPr="00C97908">
              <w:rPr>
                <w:sz w:val="16"/>
                <w:szCs w:val="16"/>
                <w:lang w:val="en-US"/>
              </w:rPr>
              <w:t>0,543</w:t>
            </w:r>
          </w:p>
        </w:tc>
      </w:tr>
      <w:tr w:rsidR="008D2196" w:rsidRPr="00B40365" w14:paraId="6DE2BB0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2CA6B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905C090" w14:textId="77777777" w:rsidR="008D2196" w:rsidRPr="00B40365" w:rsidRDefault="008D2196" w:rsidP="00EE1148">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14:paraId="3CB8F941" w14:textId="77777777" w:rsidR="008D2196" w:rsidRPr="00C97908" w:rsidRDefault="008D2196" w:rsidP="00EE1148">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14:paraId="1F3EFB25"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358DB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right w:val="single" w:sz="4" w:space="0" w:color="auto"/>
            </w:tcBorders>
            <w:vAlign w:val="center"/>
          </w:tcPr>
          <w:p w14:paraId="77896B35" w14:textId="77777777" w:rsidR="008D2196" w:rsidRPr="00C97908" w:rsidRDefault="008D2196" w:rsidP="00EE1148">
            <w:pPr>
              <w:jc w:val="center"/>
              <w:rPr>
                <w:sz w:val="16"/>
                <w:szCs w:val="16"/>
                <w:lang w:val="en-US"/>
              </w:rPr>
            </w:pPr>
            <w:r w:rsidRPr="00C97908">
              <w:rPr>
                <w:sz w:val="16"/>
                <w:szCs w:val="16"/>
                <w:lang w:val="en-US"/>
              </w:rPr>
              <w:t>2,554</w:t>
            </w:r>
          </w:p>
        </w:tc>
      </w:tr>
      <w:tr w:rsidR="008D2196" w:rsidRPr="009B70F2" w14:paraId="2F48B88F"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2DCF3D" w14:textId="77777777" w:rsidR="008D2196" w:rsidRPr="005E2CA0" w:rsidRDefault="008D2196" w:rsidP="00EE1148">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2E742CF4" w14:textId="77777777" w:rsidR="008D2196" w:rsidRPr="005E2CA0" w:rsidRDefault="008D2196" w:rsidP="00EE1148">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39ED65A8" w14:textId="77777777" w:rsidR="008D2196" w:rsidRPr="005E2CA0" w:rsidRDefault="008D2196" w:rsidP="00EE1148">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 Beton cl.C8/10</w:t>
            </w:r>
          </w:p>
          <w:p w14:paraId="6361AFC7"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5A145A7"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6F9E1C7"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3B57350F" w14:textId="77777777" w:rsidR="008D2196" w:rsidRPr="005E2CA0" w:rsidRDefault="008D2196" w:rsidP="00EE1148">
            <w:pPr>
              <w:jc w:val="center"/>
              <w:rPr>
                <w:b/>
                <w:bCs/>
                <w:sz w:val="22"/>
                <w:szCs w:val="22"/>
                <w:lang w:val="en-US"/>
              </w:rPr>
            </w:pPr>
            <w:r w:rsidRPr="005E2CA0">
              <w:rPr>
                <w:b/>
                <w:bCs/>
                <w:sz w:val="22"/>
                <w:szCs w:val="22"/>
                <w:lang w:val="en-US"/>
              </w:rPr>
              <w:t>3,700</w:t>
            </w:r>
          </w:p>
          <w:p w14:paraId="1B9B48E8" w14:textId="77777777" w:rsidR="008D2196" w:rsidRPr="009B70F2" w:rsidRDefault="008D2196" w:rsidP="00EE1148">
            <w:pPr>
              <w:jc w:val="center"/>
              <w:rPr>
                <w:sz w:val="2"/>
                <w:szCs w:val="2"/>
                <w:lang w:val="en-US"/>
              </w:rPr>
            </w:pPr>
          </w:p>
        </w:tc>
      </w:tr>
      <w:tr w:rsidR="008D2196" w:rsidRPr="00B40365" w14:paraId="2476BBD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D1C5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4952001" w14:textId="77777777" w:rsidR="008D2196" w:rsidRPr="00B40365" w:rsidRDefault="008D2196" w:rsidP="00EE11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7F99D82" w14:textId="77777777" w:rsidR="008D2196" w:rsidRPr="00C97908" w:rsidRDefault="008D2196" w:rsidP="00EE11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E1C4139"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FED5A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0756B552" w14:textId="77777777" w:rsidR="008D2196" w:rsidRPr="00C97908" w:rsidRDefault="008D2196" w:rsidP="00EE1148">
            <w:pPr>
              <w:jc w:val="center"/>
              <w:rPr>
                <w:sz w:val="16"/>
                <w:szCs w:val="16"/>
                <w:lang w:val="en-US"/>
              </w:rPr>
            </w:pPr>
            <w:r w:rsidRPr="00C97908">
              <w:rPr>
                <w:sz w:val="16"/>
                <w:szCs w:val="16"/>
                <w:lang w:val="en-US"/>
              </w:rPr>
              <w:t>14,245</w:t>
            </w:r>
          </w:p>
        </w:tc>
      </w:tr>
      <w:tr w:rsidR="008D2196" w:rsidRPr="00B40365" w14:paraId="270FFED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20C8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176E7C4"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9A60C83"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3AF447"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BA16D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600B2825" w14:textId="77777777" w:rsidR="008D2196" w:rsidRPr="00C97908" w:rsidRDefault="008D2196" w:rsidP="00EE1148">
            <w:pPr>
              <w:jc w:val="center"/>
              <w:rPr>
                <w:sz w:val="16"/>
                <w:szCs w:val="16"/>
                <w:lang w:val="en-US"/>
              </w:rPr>
            </w:pPr>
            <w:r w:rsidRPr="00C97908">
              <w:rPr>
                <w:sz w:val="16"/>
                <w:szCs w:val="16"/>
                <w:lang w:val="en-US"/>
              </w:rPr>
              <w:t>2,405</w:t>
            </w:r>
          </w:p>
        </w:tc>
      </w:tr>
      <w:tr w:rsidR="008D2196" w:rsidRPr="00B40365" w14:paraId="5C924E4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F569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098CCD3" w14:textId="77777777" w:rsidR="008D2196" w:rsidRPr="00B40365" w:rsidRDefault="008D2196" w:rsidP="00EE1148">
            <w:pPr>
              <w:jc w:val="center"/>
              <w:rPr>
                <w:sz w:val="16"/>
                <w:szCs w:val="16"/>
                <w:lang w:val="en-US"/>
              </w:rPr>
            </w:pPr>
            <w:r w:rsidRPr="00B40365">
              <w:rPr>
                <w:sz w:val="16"/>
                <w:szCs w:val="16"/>
                <w:lang w:val="en-US"/>
              </w:rPr>
              <w:t>26631021000009</w:t>
            </w:r>
          </w:p>
        </w:tc>
        <w:tc>
          <w:tcPr>
            <w:tcW w:w="4366" w:type="dxa"/>
            <w:gridSpan w:val="4"/>
            <w:tcBorders>
              <w:top w:val="nil"/>
              <w:bottom w:val="single" w:sz="2" w:space="0" w:color="auto"/>
            </w:tcBorders>
            <w:vAlign w:val="center"/>
          </w:tcPr>
          <w:p w14:paraId="00F66D75" w14:textId="77777777" w:rsidR="008D2196" w:rsidRPr="00C97908" w:rsidRDefault="008D2196" w:rsidP="00EE1148">
            <w:pPr>
              <w:rPr>
                <w:sz w:val="16"/>
                <w:szCs w:val="16"/>
                <w:lang w:val="en-US"/>
              </w:rPr>
            </w:pPr>
            <w:r w:rsidRPr="00C97908">
              <w:rPr>
                <w:sz w:val="16"/>
                <w:szCs w:val="16"/>
                <w:lang w:val="en-US"/>
              </w:rPr>
              <w:t>Beton cl.C8/10</w:t>
            </w:r>
          </w:p>
        </w:tc>
        <w:tc>
          <w:tcPr>
            <w:tcW w:w="1021" w:type="dxa"/>
            <w:gridSpan w:val="3"/>
            <w:tcBorders>
              <w:top w:val="nil"/>
              <w:bottom w:val="single" w:sz="2" w:space="0" w:color="auto"/>
            </w:tcBorders>
            <w:vAlign w:val="center"/>
          </w:tcPr>
          <w:p w14:paraId="08D1DAD4"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C4B44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6447D94" w14:textId="77777777" w:rsidR="008D2196" w:rsidRPr="00C97908" w:rsidRDefault="008D2196" w:rsidP="00EE1148">
            <w:pPr>
              <w:jc w:val="center"/>
              <w:rPr>
                <w:sz w:val="16"/>
                <w:szCs w:val="16"/>
                <w:lang w:val="en-US"/>
              </w:rPr>
            </w:pPr>
            <w:r w:rsidRPr="00C97908">
              <w:rPr>
                <w:sz w:val="16"/>
                <w:szCs w:val="16"/>
                <w:lang w:val="en-US"/>
              </w:rPr>
              <w:t>3,83</w:t>
            </w:r>
          </w:p>
        </w:tc>
      </w:tr>
      <w:tr w:rsidR="008D2196" w:rsidRPr="00B40365" w14:paraId="7FC8B7B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2373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29CF3A6"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A3C09D6"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C522B1D"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4CBF3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65180D9" w14:textId="77777777" w:rsidR="008D2196" w:rsidRPr="00C97908" w:rsidRDefault="008D2196" w:rsidP="00EE1148">
            <w:pPr>
              <w:jc w:val="center"/>
              <w:rPr>
                <w:sz w:val="16"/>
                <w:szCs w:val="16"/>
                <w:lang w:val="en-US"/>
              </w:rPr>
            </w:pPr>
            <w:r w:rsidRPr="00C97908">
              <w:rPr>
                <w:sz w:val="16"/>
                <w:szCs w:val="16"/>
                <w:lang w:val="en-US"/>
              </w:rPr>
              <w:t>0,374</w:t>
            </w:r>
          </w:p>
        </w:tc>
      </w:tr>
      <w:tr w:rsidR="008D2196" w:rsidRPr="00B40365" w14:paraId="53B52B7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C816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63D46EC" w14:textId="77777777" w:rsidR="008D2196" w:rsidRPr="00B40365" w:rsidRDefault="008D2196" w:rsidP="00EE11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7D6CB44" w14:textId="77777777" w:rsidR="008D2196" w:rsidRPr="00C97908" w:rsidRDefault="008D2196" w:rsidP="00EE11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640A92C"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A6E30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0260B966" w14:textId="77777777" w:rsidR="008D2196" w:rsidRPr="00C97908" w:rsidRDefault="008D2196" w:rsidP="00EE1148">
            <w:pPr>
              <w:jc w:val="center"/>
              <w:rPr>
                <w:sz w:val="16"/>
                <w:szCs w:val="16"/>
                <w:lang w:val="en-US"/>
              </w:rPr>
            </w:pPr>
            <w:r w:rsidRPr="00C97908">
              <w:rPr>
                <w:sz w:val="16"/>
                <w:szCs w:val="16"/>
                <w:lang w:val="en-US"/>
              </w:rPr>
              <w:t>0,925</w:t>
            </w:r>
          </w:p>
        </w:tc>
      </w:tr>
      <w:tr w:rsidR="008D2196" w:rsidRPr="00B40365" w14:paraId="40C2BB1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12A8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CDA6E85" w14:textId="77777777" w:rsidR="008D2196" w:rsidRPr="00B40365" w:rsidRDefault="008D2196" w:rsidP="00EE1148">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32CE8B21" w14:textId="77777777" w:rsidR="008D2196" w:rsidRPr="00C97908" w:rsidRDefault="008D2196" w:rsidP="00EE1148">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38BC4E46"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13B2B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DBCD84D" w14:textId="77777777" w:rsidR="008D2196" w:rsidRPr="00C97908" w:rsidRDefault="008D2196" w:rsidP="00EE1148">
            <w:pPr>
              <w:jc w:val="center"/>
              <w:rPr>
                <w:sz w:val="16"/>
                <w:szCs w:val="16"/>
                <w:lang w:val="en-US"/>
              </w:rPr>
            </w:pPr>
            <w:r w:rsidRPr="00C97908">
              <w:rPr>
                <w:sz w:val="16"/>
                <w:szCs w:val="16"/>
                <w:lang w:val="en-US"/>
              </w:rPr>
              <w:t>1,48</w:t>
            </w:r>
          </w:p>
        </w:tc>
      </w:tr>
      <w:tr w:rsidR="008D2196" w:rsidRPr="009B70F2" w14:paraId="6ACF6DAF"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8F64C1" w14:textId="77777777" w:rsidR="008D2196" w:rsidRPr="005E2CA0" w:rsidRDefault="008D2196" w:rsidP="00EE1148">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D18F0F7" w14:textId="77777777" w:rsidR="008D2196" w:rsidRPr="005E2CA0" w:rsidRDefault="008D2196" w:rsidP="00EE1148">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14:paraId="20E11E0E" w14:textId="77777777" w:rsidR="008D2196" w:rsidRPr="005E2CA0" w:rsidRDefault="008D2196" w:rsidP="00EE1148">
            <w:pPr>
              <w:rPr>
                <w:b/>
                <w:bCs/>
                <w:sz w:val="2"/>
                <w:szCs w:val="2"/>
                <w:lang w:val="en-US"/>
              </w:rPr>
            </w:pPr>
            <w:r w:rsidRPr="005E2CA0">
              <w:rPr>
                <w:b/>
                <w:bCs/>
                <w:sz w:val="22"/>
                <w:szCs w:val="22"/>
                <w:lang w:val="en-US"/>
              </w:rPr>
              <w:t xml:space="preserve">Cofraje din panouri refolosibile, cu placaj de 15 mm pentru turnarea betonului in </w:t>
            </w:r>
            <w:r w:rsidRPr="005E2CA0">
              <w:rPr>
                <w:b/>
                <w:bCs/>
                <w:sz w:val="22"/>
                <w:szCs w:val="22"/>
                <w:lang w:val="en-US"/>
              </w:rPr>
              <w:lastRenderedPageBreak/>
              <w:t>cuzineti, fundatii pahar si fundatii de utilaje inclusiv sprijinirile</w:t>
            </w:r>
          </w:p>
          <w:p w14:paraId="774ACF42"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0BFDFE75" w14:textId="77777777" w:rsidR="008D2196" w:rsidRPr="005E2CA0" w:rsidRDefault="008D2196" w:rsidP="00EE1148">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2A177C23"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620215F1" w14:textId="77777777" w:rsidR="008D2196" w:rsidRPr="005E2CA0" w:rsidRDefault="008D2196" w:rsidP="00EE1148">
            <w:pPr>
              <w:jc w:val="center"/>
              <w:rPr>
                <w:b/>
                <w:bCs/>
                <w:sz w:val="22"/>
                <w:szCs w:val="22"/>
                <w:lang w:val="en-US"/>
              </w:rPr>
            </w:pPr>
            <w:r w:rsidRPr="005E2CA0">
              <w:rPr>
                <w:b/>
                <w:bCs/>
                <w:sz w:val="22"/>
                <w:szCs w:val="22"/>
                <w:lang w:val="en-US"/>
              </w:rPr>
              <w:t>95,000</w:t>
            </w:r>
          </w:p>
          <w:p w14:paraId="0510A67B" w14:textId="77777777" w:rsidR="008D2196" w:rsidRPr="009B70F2" w:rsidRDefault="008D2196" w:rsidP="00EE1148">
            <w:pPr>
              <w:jc w:val="center"/>
              <w:rPr>
                <w:sz w:val="2"/>
                <w:szCs w:val="2"/>
                <w:lang w:val="en-US"/>
              </w:rPr>
            </w:pPr>
          </w:p>
        </w:tc>
      </w:tr>
      <w:tr w:rsidR="008D2196" w:rsidRPr="00B40365" w14:paraId="4FB86A1A"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FCAD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D053BC0"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D1FD94"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FA05E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C0975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F7A3E64" w14:textId="77777777" w:rsidR="008D2196" w:rsidRPr="00C97908" w:rsidRDefault="008D2196" w:rsidP="00EE1148">
            <w:pPr>
              <w:jc w:val="center"/>
              <w:rPr>
                <w:sz w:val="16"/>
                <w:szCs w:val="16"/>
                <w:lang w:val="en-US"/>
              </w:rPr>
            </w:pPr>
            <w:r w:rsidRPr="00C97908">
              <w:rPr>
                <w:sz w:val="16"/>
                <w:szCs w:val="16"/>
                <w:lang w:val="en-US"/>
              </w:rPr>
              <w:t>9,50</w:t>
            </w:r>
          </w:p>
        </w:tc>
      </w:tr>
      <w:tr w:rsidR="008D2196" w:rsidRPr="00B40365" w14:paraId="51057D0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B573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3DE994D" w14:textId="77777777" w:rsidR="008D2196" w:rsidRPr="00B40365" w:rsidRDefault="008D2196" w:rsidP="00EE1148">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4DABE63B" w14:textId="77777777" w:rsidR="008D2196" w:rsidRPr="00C97908" w:rsidRDefault="008D2196" w:rsidP="00EE1148">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6AC354E"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85E34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566DE560" w14:textId="77777777" w:rsidR="008D2196" w:rsidRPr="00C97908" w:rsidRDefault="008D2196" w:rsidP="00EE1148">
            <w:pPr>
              <w:jc w:val="center"/>
              <w:rPr>
                <w:sz w:val="16"/>
                <w:szCs w:val="16"/>
                <w:lang w:val="en-US"/>
              </w:rPr>
            </w:pPr>
            <w:r w:rsidRPr="00C97908">
              <w:rPr>
                <w:sz w:val="16"/>
                <w:szCs w:val="16"/>
                <w:lang w:val="en-US"/>
              </w:rPr>
              <w:t>90,25</w:t>
            </w:r>
          </w:p>
        </w:tc>
      </w:tr>
      <w:tr w:rsidR="008D2196" w:rsidRPr="00B40365" w14:paraId="2741327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93CC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3BD2E41" w14:textId="77777777" w:rsidR="008D2196" w:rsidRPr="00B40365" w:rsidRDefault="008D2196" w:rsidP="00EE1148">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4BA4418A" w14:textId="77777777" w:rsidR="008D2196" w:rsidRPr="00C97908" w:rsidRDefault="008D2196" w:rsidP="00EE1148">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7773215F"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D43C5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71B8EC6" w14:textId="77777777" w:rsidR="008D2196" w:rsidRPr="00C97908" w:rsidRDefault="008D2196" w:rsidP="00EE1148">
            <w:pPr>
              <w:jc w:val="center"/>
              <w:rPr>
                <w:sz w:val="16"/>
                <w:szCs w:val="16"/>
                <w:lang w:val="en-US"/>
              </w:rPr>
            </w:pPr>
            <w:r w:rsidRPr="00C97908">
              <w:rPr>
                <w:sz w:val="16"/>
                <w:szCs w:val="16"/>
                <w:lang w:val="en-US"/>
              </w:rPr>
              <w:t>4,75</w:t>
            </w:r>
          </w:p>
        </w:tc>
      </w:tr>
      <w:tr w:rsidR="008D2196" w:rsidRPr="00B40365" w14:paraId="4D73BF0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A1F0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FC6206B" w14:textId="77777777" w:rsidR="008D2196" w:rsidRPr="00B40365" w:rsidRDefault="008D2196" w:rsidP="00EE1148">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7ED69BE2" w14:textId="77777777" w:rsidR="008D2196" w:rsidRPr="00C97908" w:rsidRDefault="008D2196" w:rsidP="00EE1148">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0A272657"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F6873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EACFD06" w14:textId="77777777" w:rsidR="008D2196" w:rsidRPr="00C97908" w:rsidRDefault="008D2196" w:rsidP="00EE1148">
            <w:pPr>
              <w:jc w:val="center"/>
              <w:rPr>
                <w:sz w:val="16"/>
                <w:szCs w:val="16"/>
                <w:lang w:val="en-US"/>
              </w:rPr>
            </w:pPr>
            <w:r w:rsidRPr="00C97908">
              <w:rPr>
                <w:sz w:val="16"/>
                <w:szCs w:val="16"/>
                <w:lang w:val="en-US"/>
              </w:rPr>
              <w:t>7,60</w:t>
            </w:r>
          </w:p>
        </w:tc>
      </w:tr>
      <w:tr w:rsidR="008D2196" w:rsidRPr="00B40365" w14:paraId="40B7C12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5108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2086E86" w14:textId="77777777" w:rsidR="008D2196" w:rsidRPr="00B40365" w:rsidRDefault="008D2196" w:rsidP="00EE1148">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7884F633" w14:textId="77777777" w:rsidR="008D2196" w:rsidRPr="00C97908" w:rsidRDefault="008D2196" w:rsidP="00EE1148">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1FE5F578" w14:textId="77777777" w:rsidR="008D2196" w:rsidRPr="00C97908" w:rsidRDefault="008D2196" w:rsidP="00EE11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406C8A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234C49CB" w14:textId="77777777" w:rsidR="008D2196" w:rsidRPr="00C97908" w:rsidRDefault="008D2196" w:rsidP="00EE1148">
            <w:pPr>
              <w:jc w:val="center"/>
              <w:rPr>
                <w:sz w:val="16"/>
                <w:szCs w:val="16"/>
                <w:lang w:val="en-US"/>
              </w:rPr>
            </w:pPr>
            <w:r w:rsidRPr="00C97908">
              <w:rPr>
                <w:sz w:val="16"/>
                <w:szCs w:val="16"/>
                <w:lang w:val="en-US"/>
              </w:rPr>
              <w:t>8,55</w:t>
            </w:r>
          </w:p>
        </w:tc>
      </w:tr>
      <w:tr w:rsidR="008D2196" w:rsidRPr="00B40365" w14:paraId="3FD0F96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97E7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3F53C6D" w14:textId="77777777" w:rsidR="008D2196" w:rsidRPr="00B40365" w:rsidRDefault="008D2196" w:rsidP="00EE1148">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21BE6FC" w14:textId="77777777" w:rsidR="008D2196" w:rsidRPr="00C97908" w:rsidRDefault="008D2196" w:rsidP="00EE1148">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3790CAA"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E7BBA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06171D70" w14:textId="77777777" w:rsidR="008D2196" w:rsidRPr="00C97908" w:rsidRDefault="008D2196" w:rsidP="00EE1148">
            <w:pPr>
              <w:jc w:val="center"/>
              <w:rPr>
                <w:sz w:val="16"/>
                <w:szCs w:val="16"/>
                <w:lang w:val="en-US"/>
              </w:rPr>
            </w:pPr>
            <w:r w:rsidRPr="00C97908">
              <w:rPr>
                <w:sz w:val="16"/>
                <w:szCs w:val="16"/>
                <w:lang w:val="en-US"/>
              </w:rPr>
              <w:t>0,332</w:t>
            </w:r>
          </w:p>
        </w:tc>
      </w:tr>
      <w:tr w:rsidR="008D2196" w:rsidRPr="00B40365" w14:paraId="5D1362C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CA23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CE8AC04" w14:textId="77777777" w:rsidR="008D2196" w:rsidRPr="00B40365" w:rsidRDefault="008D2196" w:rsidP="00EE1148">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151BF597" w14:textId="77777777" w:rsidR="008D2196" w:rsidRPr="00C97908" w:rsidRDefault="008D2196" w:rsidP="00EE1148">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6CA9570D"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7D8C9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686D12C" w14:textId="77777777" w:rsidR="008D2196" w:rsidRPr="00C97908" w:rsidRDefault="008D2196" w:rsidP="00EE1148">
            <w:pPr>
              <w:jc w:val="center"/>
              <w:rPr>
                <w:sz w:val="16"/>
                <w:szCs w:val="16"/>
                <w:lang w:val="en-US"/>
              </w:rPr>
            </w:pPr>
            <w:r w:rsidRPr="00C97908">
              <w:rPr>
                <w:sz w:val="16"/>
                <w:szCs w:val="16"/>
                <w:lang w:val="en-US"/>
              </w:rPr>
              <w:t>0,048</w:t>
            </w:r>
          </w:p>
        </w:tc>
      </w:tr>
      <w:tr w:rsidR="008D2196" w:rsidRPr="00B40365" w14:paraId="3588DEA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1EF7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A0CB3BF" w14:textId="77777777" w:rsidR="008D2196" w:rsidRPr="00B40365" w:rsidRDefault="008D2196" w:rsidP="00EE1148">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04588879" w14:textId="77777777" w:rsidR="008D2196" w:rsidRPr="00C97908" w:rsidRDefault="008D2196" w:rsidP="00EE1148">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53783484"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838C6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2AD8309" w14:textId="77777777" w:rsidR="008D2196" w:rsidRPr="00C97908" w:rsidRDefault="008D2196" w:rsidP="00EE1148">
            <w:pPr>
              <w:jc w:val="center"/>
              <w:rPr>
                <w:sz w:val="16"/>
                <w:szCs w:val="16"/>
                <w:lang w:val="en-US"/>
              </w:rPr>
            </w:pPr>
            <w:r w:rsidRPr="00C97908">
              <w:rPr>
                <w:sz w:val="16"/>
                <w:szCs w:val="16"/>
                <w:lang w:val="en-US"/>
              </w:rPr>
              <w:t>11,40</w:t>
            </w:r>
          </w:p>
        </w:tc>
      </w:tr>
      <w:tr w:rsidR="008D2196" w:rsidRPr="009B70F2" w14:paraId="6B5E7E9C"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D20268" w14:textId="77777777" w:rsidR="008D2196" w:rsidRPr="005E2CA0" w:rsidRDefault="008D2196" w:rsidP="00EE1148">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9B33EE7" w14:textId="77777777" w:rsidR="008D2196" w:rsidRPr="005E2CA0" w:rsidRDefault="008D2196" w:rsidP="00EE1148">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14:paraId="2C80E5B5" w14:textId="77777777" w:rsidR="008D2196" w:rsidRPr="005E2CA0" w:rsidRDefault="008D2196" w:rsidP="00EE1148">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14:paraId="67F916A9"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9E73D4A"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7272F4E"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554E7AA2" w14:textId="77777777" w:rsidR="008D2196" w:rsidRPr="005E2CA0" w:rsidRDefault="008D2196" w:rsidP="00EE1148">
            <w:pPr>
              <w:jc w:val="center"/>
              <w:rPr>
                <w:b/>
                <w:bCs/>
                <w:sz w:val="22"/>
                <w:szCs w:val="22"/>
                <w:lang w:val="en-US"/>
              </w:rPr>
            </w:pPr>
            <w:r w:rsidRPr="005E2CA0">
              <w:rPr>
                <w:b/>
                <w:bCs/>
                <w:sz w:val="22"/>
                <w:szCs w:val="22"/>
                <w:lang w:val="en-US"/>
              </w:rPr>
              <w:t>24,400</w:t>
            </w:r>
          </w:p>
          <w:p w14:paraId="3EC374A4" w14:textId="77777777" w:rsidR="008D2196" w:rsidRPr="009B70F2" w:rsidRDefault="008D2196" w:rsidP="00EE1148">
            <w:pPr>
              <w:jc w:val="center"/>
              <w:rPr>
                <w:sz w:val="2"/>
                <w:szCs w:val="2"/>
                <w:lang w:val="en-US"/>
              </w:rPr>
            </w:pPr>
          </w:p>
        </w:tc>
      </w:tr>
      <w:tr w:rsidR="008D2196" w:rsidRPr="00B40365" w14:paraId="54F8E1B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C080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B3BE667" w14:textId="77777777" w:rsidR="008D2196" w:rsidRPr="00B40365" w:rsidRDefault="008D2196" w:rsidP="00EE11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402E7AA" w14:textId="77777777" w:rsidR="008D2196" w:rsidRPr="00C97908" w:rsidRDefault="008D2196" w:rsidP="00EE11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E7E547A"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7B9F9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14:paraId="04A54FF3" w14:textId="77777777" w:rsidR="008D2196" w:rsidRPr="00C97908" w:rsidRDefault="008D2196" w:rsidP="00EE1148">
            <w:pPr>
              <w:jc w:val="center"/>
              <w:rPr>
                <w:sz w:val="16"/>
                <w:szCs w:val="16"/>
                <w:lang w:val="en-US"/>
              </w:rPr>
            </w:pPr>
            <w:r w:rsidRPr="00C97908">
              <w:rPr>
                <w:sz w:val="16"/>
                <w:szCs w:val="16"/>
                <w:lang w:val="en-US"/>
              </w:rPr>
              <w:t>1,562</w:t>
            </w:r>
          </w:p>
        </w:tc>
      </w:tr>
      <w:tr w:rsidR="008D2196" w:rsidRPr="00B40365" w14:paraId="2EBC5C3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6F08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E776CB4"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91E545"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6156488"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BE6E6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D9F2E35" w14:textId="77777777" w:rsidR="008D2196" w:rsidRPr="00C97908" w:rsidRDefault="008D2196" w:rsidP="00EE1148">
            <w:pPr>
              <w:jc w:val="center"/>
              <w:rPr>
                <w:sz w:val="16"/>
                <w:szCs w:val="16"/>
                <w:lang w:val="en-US"/>
              </w:rPr>
            </w:pPr>
            <w:r w:rsidRPr="00C97908">
              <w:rPr>
                <w:sz w:val="16"/>
                <w:szCs w:val="16"/>
                <w:lang w:val="en-US"/>
              </w:rPr>
              <w:t>0,073</w:t>
            </w:r>
          </w:p>
        </w:tc>
      </w:tr>
      <w:tr w:rsidR="008D2196" w:rsidRPr="00B40365" w14:paraId="7D1CD63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B070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CB91E84" w14:textId="77777777" w:rsidR="008D2196" w:rsidRPr="00B40365" w:rsidRDefault="008D2196" w:rsidP="00EE11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4D45D4F" w14:textId="77777777" w:rsidR="008D2196" w:rsidRPr="00C97908" w:rsidRDefault="008D2196" w:rsidP="00EE11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20C71BF"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74824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AB5D79A" w14:textId="77777777" w:rsidR="008D2196" w:rsidRPr="00C97908" w:rsidRDefault="008D2196" w:rsidP="00EE1148">
            <w:pPr>
              <w:jc w:val="center"/>
              <w:rPr>
                <w:sz w:val="16"/>
                <w:szCs w:val="16"/>
                <w:lang w:val="en-US"/>
              </w:rPr>
            </w:pPr>
            <w:r w:rsidRPr="00C97908">
              <w:rPr>
                <w:sz w:val="16"/>
                <w:szCs w:val="16"/>
                <w:lang w:val="en-US"/>
              </w:rPr>
              <w:t>25,01</w:t>
            </w:r>
          </w:p>
        </w:tc>
      </w:tr>
      <w:tr w:rsidR="008D2196" w:rsidRPr="00B40365" w14:paraId="74DFA698"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28FF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86AA391" w14:textId="77777777" w:rsidR="008D2196" w:rsidRPr="00B40365" w:rsidRDefault="008D2196" w:rsidP="00EE11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E11D687" w14:textId="77777777" w:rsidR="008D2196" w:rsidRPr="00C97908" w:rsidRDefault="008D2196" w:rsidP="00EE11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D5FE59D"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F8998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62642DB" w14:textId="77777777" w:rsidR="008D2196" w:rsidRPr="00C97908" w:rsidRDefault="008D2196" w:rsidP="00EE1148">
            <w:pPr>
              <w:jc w:val="center"/>
              <w:rPr>
                <w:sz w:val="16"/>
                <w:szCs w:val="16"/>
                <w:lang w:val="en-US"/>
              </w:rPr>
            </w:pPr>
            <w:r w:rsidRPr="00C97908">
              <w:rPr>
                <w:sz w:val="16"/>
                <w:szCs w:val="16"/>
                <w:lang w:val="en-US"/>
              </w:rPr>
              <w:t>3,66</w:t>
            </w:r>
          </w:p>
        </w:tc>
      </w:tr>
      <w:tr w:rsidR="008D2196" w:rsidRPr="00B40365" w14:paraId="2529D57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709A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00A565D" w14:textId="77777777" w:rsidR="008D2196" w:rsidRPr="00B40365" w:rsidRDefault="008D2196" w:rsidP="00EE11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79FE994" w14:textId="77777777" w:rsidR="008D2196" w:rsidRPr="00C97908" w:rsidRDefault="008D2196" w:rsidP="00EE11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CD0AAA9"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2FD8FB"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2A3E8E1" w14:textId="77777777" w:rsidR="008D2196" w:rsidRPr="00C97908" w:rsidRDefault="008D2196" w:rsidP="00EE1148">
            <w:pPr>
              <w:jc w:val="center"/>
              <w:rPr>
                <w:sz w:val="16"/>
                <w:szCs w:val="16"/>
                <w:lang w:val="en-US"/>
              </w:rPr>
            </w:pPr>
            <w:r w:rsidRPr="00C97908">
              <w:rPr>
                <w:sz w:val="16"/>
                <w:szCs w:val="16"/>
                <w:lang w:val="en-US"/>
              </w:rPr>
              <w:t>0,244</w:t>
            </w:r>
          </w:p>
        </w:tc>
      </w:tr>
      <w:tr w:rsidR="008D2196" w:rsidRPr="009B70F2" w14:paraId="3D46C6B3"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EEBB8D" w14:textId="77777777" w:rsidR="008D2196" w:rsidRPr="005E2CA0" w:rsidRDefault="008D2196" w:rsidP="00EE1148">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19DE616" w14:textId="77777777" w:rsidR="008D2196" w:rsidRPr="005E2CA0" w:rsidRDefault="008D2196" w:rsidP="00EE1148">
            <w:pPr>
              <w:jc w:val="center"/>
              <w:rPr>
                <w:b/>
                <w:bCs/>
                <w:sz w:val="22"/>
                <w:szCs w:val="22"/>
                <w:lang w:val="en-US"/>
              </w:rPr>
            </w:pPr>
            <w:r w:rsidRPr="005E2CA0">
              <w:rPr>
                <w:b/>
                <w:bCs/>
                <w:sz w:val="22"/>
                <w:szCs w:val="22"/>
                <w:lang w:val="en-US"/>
              </w:rPr>
              <w:t>CC01F1</w:t>
            </w:r>
          </w:p>
        </w:tc>
        <w:tc>
          <w:tcPr>
            <w:tcW w:w="4366" w:type="dxa"/>
            <w:gridSpan w:val="5"/>
            <w:tcBorders>
              <w:top w:val="single" w:sz="4" w:space="0" w:color="auto"/>
              <w:bottom w:val="single" w:sz="4" w:space="0" w:color="auto"/>
            </w:tcBorders>
          </w:tcPr>
          <w:p w14:paraId="5190E056" w14:textId="77777777" w:rsidR="008D2196" w:rsidRPr="005E2CA0" w:rsidRDefault="008D2196" w:rsidP="00EE1148">
            <w:pPr>
              <w:rPr>
                <w:b/>
                <w:bCs/>
                <w:sz w:val="2"/>
                <w:szCs w:val="2"/>
                <w:lang w:val="en-US"/>
              </w:rPr>
            </w:pPr>
            <w:r w:rsidRPr="005E2CA0">
              <w:rPr>
                <w:b/>
                <w:bCs/>
                <w:sz w:val="22"/>
                <w:szCs w:val="22"/>
                <w:lang w:val="en-US"/>
              </w:rPr>
              <w:t>Armaturi din otel beton PC 52  fasonate in ateliere de santier si montate cu diametrul barelor peste  8 mm inclusiv in fundatii continue si radiere</w:t>
            </w:r>
          </w:p>
          <w:p w14:paraId="3DFB374E"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69859309"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466A918"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3171DBFB" w14:textId="77777777" w:rsidR="008D2196" w:rsidRPr="005E2CA0" w:rsidRDefault="008D2196" w:rsidP="00EE1148">
            <w:pPr>
              <w:jc w:val="center"/>
              <w:rPr>
                <w:b/>
                <w:bCs/>
                <w:sz w:val="22"/>
                <w:szCs w:val="22"/>
                <w:lang w:val="en-US"/>
              </w:rPr>
            </w:pPr>
            <w:r w:rsidRPr="005E2CA0">
              <w:rPr>
                <w:b/>
                <w:bCs/>
                <w:sz w:val="22"/>
                <w:szCs w:val="22"/>
                <w:lang w:val="en-US"/>
              </w:rPr>
              <w:t>73,400</w:t>
            </w:r>
          </w:p>
          <w:p w14:paraId="7810F2FD" w14:textId="77777777" w:rsidR="008D2196" w:rsidRPr="009B70F2" w:rsidRDefault="008D2196" w:rsidP="00EE1148">
            <w:pPr>
              <w:jc w:val="center"/>
              <w:rPr>
                <w:sz w:val="2"/>
                <w:szCs w:val="2"/>
                <w:lang w:val="en-US"/>
              </w:rPr>
            </w:pPr>
          </w:p>
        </w:tc>
      </w:tr>
      <w:tr w:rsidR="008D2196" w:rsidRPr="00B40365" w14:paraId="770AEDC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1A55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4717636" w14:textId="77777777" w:rsidR="008D2196" w:rsidRPr="00B40365" w:rsidRDefault="008D2196" w:rsidP="00EE11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FD0F3DF" w14:textId="77777777" w:rsidR="008D2196" w:rsidRPr="00C97908" w:rsidRDefault="008D2196" w:rsidP="00EE11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E288E6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EBB77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tcBorders>
            <w:vAlign w:val="center"/>
          </w:tcPr>
          <w:p w14:paraId="61EA5D52" w14:textId="77777777" w:rsidR="008D2196" w:rsidRPr="00C97908" w:rsidRDefault="008D2196" w:rsidP="00EE1148">
            <w:pPr>
              <w:jc w:val="center"/>
              <w:rPr>
                <w:sz w:val="16"/>
                <w:szCs w:val="16"/>
                <w:lang w:val="en-US"/>
              </w:rPr>
            </w:pPr>
            <w:r w:rsidRPr="00C97908">
              <w:rPr>
                <w:sz w:val="16"/>
                <w:szCs w:val="16"/>
                <w:lang w:val="en-US"/>
              </w:rPr>
              <w:t>3,964</w:t>
            </w:r>
          </w:p>
        </w:tc>
      </w:tr>
      <w:tr w:rsidR="008D2196" w:rsidRPr="00B40365" w14:paraId="4B4D81E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FCC3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55A68B9"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7035BB"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CA2D71"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3DE7B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7F05DDC" w14:textId="77777777" w:rsidR="008D2196" w:rsidRPr="00C97908" w:rsidRDefault="008D2196" w:rsidP="00EE1148">
            <w:pPr>
              <w:jc w:val="center"/>
              <w:rPr>
                <w:sz w:val="16"/>
                <w:szCs w:val="16"/>
                <w:lang w:val="en-US"/>
              </w:rPr>
            </w:pPr>
            <w:r w:rsidRPr="00C97908">
              <w:rPr>
                <w:sz w:val="16"/>
                <w:szCs w:val="16"/>
                <w:lang w:val="en-US"/>
              </w:rPr>
              <w:t>0,22</w:t>
            </w:r>
          </w:p>
        </w:tc>
      </w:tr>
      <w:tr w:rsidR="008D2196" w:rsidRPr="00B40365" w14:paraId="44DCA14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CA77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430B348" w14:textId="77777777" w:rsidR="008D2196" w:rsidRPr="00B40365" w:rsidRDefault="008D2196" w:rsidP="00EE1148">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14:paraId="5B5A962A" w14:textId="77777777" w:rsidR="008D2196" w:rsidRPr="00C97908" w:rsidRDefault="008D2196" w:rsidP="00EE1148">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14:paraId="3D3FAE43"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0D147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3D7B236" w14:textId="77777777" w:rsidR="008D2196" w:rsidRPr="00C97908" w:rsidRDefault="008D2196" w:rsidP="00EE1148">
            <w:pPr>
              <w:jc w:val="center"/>
              <w:rPr>
                <w:sz w:val="16"/>
                <w:szCs w:val="16"/>
                <w:lang w:val="en-US"/>
              </w:rPr>
            </w:pPr>
            <w:r w:rsidRPr="00C97908">
              <w:rPr>
                <w:sz w:val="16"/>
                <w:szCs w:val="16"/>
                <w:lang w:val="en-US"/>
              </w:rPr>
              <w:t>75,235</w:t>
            </w:r>
          </w:p>
        </w:tc>
      </w:tr>
      <w:tr w:rsidR="008D2196" w:rsidRPr="00B40365" w14:paraId="6A48B90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4DF1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48F4036" w14:textId="77777777" w:rsidR="008D2196" w:rsidRPr="00B40365" w:rsidRDefault="008D2196" w:rsidP="00EE11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69F1CB4" w14:textId="77777777" w:rsidR="008D2196" w:rsidRPr="00C97908" w:rsidRDefault="008D2196" w:rsidP="00EE11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11CEB00"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702F0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3C8D2B9" w14:textId="77777777" w:rsidR="008D2196" w:rsidRPr="00C97908" w:rsidRDefault="008D2196" w:rsidP="00EE1148">
            <w:pPr>
              <w:jc w:val="center"/>
              <w:rPr>
                <w:sz w:val="16"/>
                <w:szCs w:val="16"/>
                <w:lang w:val="en-US"/>
              </w:rPr>
            </w:pPr>
            <w:r w:rsidRPr="00C97908">
              <w:rPr>
                <w:sz w:val="16"/>
                <w:szCs w:val="16"/>
                <w:lang w:val="en-US"/>
              </w:rPr>
              <w:t>11,01</w:t>
            </w:r>
          </w:p>
        </w:tc>
      </w:tr>
      <w:tr w:rsidR="008D2196" w:rsidRPr="00B40365" w14:paraId="726D57E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E453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9E301E4" w14:textId="77777777" w:rsidR="008D2196" w:rsidRPr="00B40365" w:rsidRDefault="008D2196" w:rsidP="00EE11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4CC3B4E" w14:textId="77777777" w:rsidR="008D2196" w:rsidRPr="00C97908" w:rsidRDefault="008D2196" w:rsidP="00EE11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0A0C0801"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9BCF6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6706F5F" w14:textId="77777777" w:rsidR="008D2196" w:rsidRPr="00C97908" w:rsidRDefault="008D2196" w:rsidP="00EE1148">
            <w:pPr>
              <w:jc w:val="center"/>
              <w:rPr>
                <w:sz w:val="16"/>
                <w:szCs w:val="16"/>
                <w:lang w:val="en-US"/>
              </w:rPr>
            </w:pPr>
            <w:r w:rsidRPr="00C97908">
              <w:rPr>
                <w:sz w:val="16"/>
                <w:szCs w:val="16"/>
                <w:lang w:val="en-US"/>
              </w:rPr>
              <w:t>0,734</w:t>
            </w:r>
          </w:p>
        </w:tc>
      </w:tr>
      <w:tr w:rsidR="008D2196" w:rsidRPr="009B70F2" w14:paraId="4078C7C6"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D1B17F" w14:textId="77777777" w:rsidR="008D2196" w:rsidRPr="005E2CA0" w:rsidRDefault="008D2196" w:rsidP="00EE1148">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2935616" w14:textId="77777777" w:rsidR="008D2196" w:rsidRPr="005E2CA0" w:rsidRDefault="008D2196" w:rsidP="00EE1148">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195A7AFD" w14:textId="77777777" w:rsidR="008D2196" w:rsidRPr="005E2CA0" w:rsidRDefault="008D2196" w:rsidP="00EE1148">
            <w:pPr>
              <w:rPr>
                <w:b/>
                <w:bCs/>
                <w:sz w:val="2"/>
                <w:szCs w:val="2"/>
                <w:lang w:val="en-US"/>
              </w:rPr>
            </w:pPr>
            <w:r w:rsidRPr="005E2CA0">
              <w:rPr>
                <w:b/>
                <w:bCs/>
                <w:sz w:val="22"/>
                <w:szCs w:val="22"/>
                <w:lang w:val="en-US"/>
              </w:rPr>
              <w:t>Montare plase sudate la inaltimi mai mici sau egale cu 35 m, la pereti si diafragme, cu greutatea plaselor pina la 3 kg/mp</w:t>
            </w:r>
          </w:p>
          <w:p w14:paraId="3F2CEC17"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96A0054" w14:textId="77777777" w:rsidR="008D2196" w:rsidRPr="005E2CA0" w:rsidRDefault="008D2196" w:rsidP="00EE1148">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29B656B"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0E8E779E" w14:textId="77777777" w:rsidR="008D2196" w:rsidRPr="005E2CA0" w:rsidRDefault="008D2196" w:rsidP="00EE1148">
            <w:pPr>
              <w:jc w:val="center"/>
              <w:rPr>
                <w:b/>
                <w:bCs/>
                <w:sz w:val="22"/>
                <w:szCs w:val="22"/>
                <w:lang w:val="en-US"/>
              </w:rPr>
            </w:pPr>
            <w:r w:rsidRPr="005E2CA0">
              <w:rPr>
                <w:b/>
                <w:bCs/>
                <w:sz w:val="22"/>
                <w:szCs w:val="22"/>
                <w:lang w:val="en-US"/>
              </w:rPr>
              <w:t>319,500</w:t>
            </w:r>
          </w:p>
          <w:p w14:paraId="0A8F8F4A" w14:textId="77777777" w:rsidR="008D2196" w:rsidRPr="009B70F2" w:rsidRDefault="008D2196" w:rsidP="00EE1148">
            <w:pPr>
              <w:jc w:val="center"/>
              <w:rPr>
                <w:sz w:val="2"/>
                <w:szCs w:val="2"/>
                <w:lang w:val="en-US"/>
              </w:rPr>
            </w:pPr>
          </w:p>
        </w:tc>
      </w:tr>
      <w:tr w:rsidR="008D2196" w:rsidRPr="00B40365" w14:paraId="11C9FE4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4D21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C4DA4EA" w14:textId="77777777" w:rsidR="008D2196" w:rsidRPr="00B40365" w:rsidRDefault="008D2196" w:rsidP="00EE1148">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9BC5A96" w14:textId="77777777" w:rsidR="008D2196" w:rsidRPr="00C97908" w:rsidRDefault="008D2196" w:rsidP="00EE1148">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9EBDB18"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41272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6889BB4" w14:textId="77777777" w:rsidR="008D2196" w:rsidRPr="00C97908" w:rsidRDefault="008D2196" w:rsidP="00EE1148">
            <w:pPr>
              <w:jc w:val="center"/>
              <w:rPr>
                <w:sz w:val="16"/>
                <w:szCs w:val="16"/>
                <w:lang w:val="en-US"/>
              </w:rPr>
            </w:pPr>
            <w:r w:rsidRPr="00C97908">
              <w:rPr>
                <w:sz w:val="16"/>
                <w:szCs w:val="16"/>
                <w:lang w:val="en-US"/>
              </w:rPr>
              <w:t>12,78</w:t>
            </w:r>
          </w:p>
        </w:tc>
      </w:tr>
      <w:tr w:rsidR="008D2196" w:rsidRPr="00B40365" w14:paraId="0336B5E7"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C412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5CD70AD"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689D6C"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96C2CBF"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FD868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A1F0605" w14:textId="77777777" w:rsidR="008D2196" w:rsidRPr="00C97908" w:rsidRDefault="008D2196" w:rsidP="00EE1148">
            <w:pPr>
              <w:jc w:val="center"/>
              <w:rPr>
                <w:sz w:val="16"/>
                <w:szCs w:val="16"/>
                <w:lang w:val="en-US"/>
              </w:rPr>
            </w:pPr>
            <w:r w:rsidRPr="00C97908">
              <w:rPr>
                <w:sz w:val="16"/>
                <w:szCs w:val="16"/>
                <w:lang w:val="en-US"/>
              </w:rPr>
              <w:t>1,598</w:t>
            </w:r>
          </w:p>
        </w:tc>
      </w:tr>
      <w:tr w:rsidR="008D2196" w:rsidRPr="00B40365" w14:paraId="3D03361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D085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4664FB1" w14:textId="77777777" w:rsidR="008D2196" w:rsidRPr="00B40365" w:rsidRDefault="008D2196" w:rsidP="00EE1148">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40C38D5" w14:textId="77777777" w:rsidR="008D2196" w:rsidRPr="00C97908" w:rsidRDefault="008D2196" w:rsidP="00EE1148">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33ECFCDA"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ACF6E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7882513" w14:textId="77777777" w:rsidR="008D2196" w:rsidRPr="00C97908" w:rsidRDefault="008D2196" w:rsidP="00EE1148">
            <w:pPr>
              <w:jc w:val="center"/>
              <w:rPr>
                <w:sz w:val="16"/>
                <w:szCs w:val="16"/>
                <w:lang w:val="en-US"/>
              </w:rPr>
            </w:pPr>
            <w:r w:rsidRPr="00C97908">
              <w:rPr>
                <w:sz w:val="16"/>
                <w:szCs w:val="16"/>
                <w:lang w:val="en-US"/>
              </w:rPr>
              <w:t>322,695</w:t>
            </w:r>
          </w:p>
        </w:tc>
      </w:tr>
      <w:tr w:rsidR="008D2196" w:rsidRPr="00B40365" w14:paraId="7B3FC89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F420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8D43A43" w14:textId="77777777" w:rsidR="008D2196" w:rsidRPr="00B40365" w:rsidRDefault="008D2196" w:rsidP="00EE1148">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0CC1FFE" w14:textId="77777777" w:rsidR="008D2196" w:rsidRPr="00C97908" w:rsidRDefault="008D2196" w:rsidP="00EE1148">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31F40C4C"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887BD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1044108" w14:textId="77777777" w:rsidR="008D2196" w:rsidRPr="00C97908" w:rsidRDefault="008D2196" w:rsidP="00EE1148">
            <w:pPr>
              <w:jc w:val="center"/>
              <w:rPr>
                <w:sz w:val="16"/>
                <w:szCs w:val="16"/>
                <w:lang w:val="en-US"/>
              </w:rPr>
            </w:pPr>
            <w:r w:rsidRPr="00C97908">
              <w:rPr>
                <w:sz w:val="16"/>
                <w:szCs w:val="16"/>
                <w:lang w:val="en-US"/>
              </w:rPr>
              <w:t>1,598</w:t>
            </w:r>
          </w:p>
        </w:tc>
      </w:tr>
      <w:tr w:rsidR="008D2196" w:rsidRPr="00B40365" w14:paraId="76AA7D9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020C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4F641F0" w14:textId="77777777" w:rsidR="008D2196" w:rsidRPr="00B40365" w:rsidRDefault="008D2196" w:rsidP="00EE1148">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64C979D" w14:textId="77777777" w:rsidR="008D2196" w:rsidRPr="00C97908" w:rsidRDefault="008D2196" w:rsidP="00EE1148">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3612C96"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F86C6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2648E0E" w14:textId="77777777" w:rsidR="008D2196" w:rsidRPr="00C97908" w:rsidRDefault="008D2196" w:rsidP="00EE1148">
            <w:pPr>
              <w:jc w:val="center"/>
              <w:rPr>
                <w:sz w:val="16"/>
                <w:szCs w:val="16"/>
                <w:lang w:val="en-US"/>
              </w:rPr>
            </w:pPr>
            <w:r w:rsidRPr="00C97908">
              <w:rPr>
                <w:sz w:val="16"/>
                <w:szCs w:val="16"/>
                <w:lang w:val="en-US"/>
              </w:rPr>
              <w:t>3,195</w:t>
            </w:r>
          </w:p>
        </w:tc>
      </w:tr>
      <w:tr w:rsidR="008D2196" w:rsidRPr="00B40365" w14:paraId="23D5CF5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1B14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71B928B" w14:textId="77777777" w:rsidR="008D2196" w:rsidRPr="00B40365" w:rsidRDefault="008D2196" w:rsidP="00EE1148">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7D1A17B" w14:textId="77777777" w:rsidR="008D2196" w:rsidRPr="00C97908" w:rsidRDefault="008D2196" w:rsidP="00EE1148">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02CD45B"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DB9DC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E3F7770" w14:textId="77777777" w:rsidR="008D2196" w:rsidRPr="00C97908" w:rsidRDefault="008D2196" w:rsidP="00EE1148">
            <w:pPr>
              <w:jc w:val="center"/>
              <w:rPr>
                <w:sz w:val="16"/>
                <w:szCs w:val="16"/>
                <w:lang w:val="en-US"/>
              </w:rPr>
            </w:pPr>
            <w:r w:rsidRPr="00C97908">
              <w:rPr>
                <w:sz w:val="16"/>
                <w:szCs w:val="16"/>
                <w:lang w:val="en-US"/>
              </w:rPr>
              <w:t>95,85</w:t>
            </w:r>
          </w:p>
        </w:tc>
      </w:tr>
      <w:tr w:rsidR="008D2196" w:rsidRPr="00B40365" w14:paraId="5BA7C78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1252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17B71D4" w14:textId="77777777" w:rsidR="008D2196" w:rsidRPr="00B40365" w:rsidRDefault="008D2196" w:rsidP="00EE1148">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7CACD59" w14:textId="77777777" w:rsidR="008D2196" w:rsidRPr="00C97908" w:rsidRDefault="008D2196" w:rsidP="00EE1148">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A34A86D"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2E0FF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0F26B984" w14:textId="77777777" w:rsidR="008D2196" w:rsidRPr="00C97908" w:rsidRDefault="008D2196" w:rsidP="00EE1148">
            <w:pPr>
              <w:jc w:val="center"/>
              <w:rPr>
                <w:sz w:val="16"/>
                <w:szCs w:val="16"/>
                <w:lang w:val="en-US"/>
              </w:rPr>
            </w:pPr>
            <w:r w:rsidRPr="00C97908">
              <w:rPr>
                <w:sz w:val="16"/>
                <w:szCs w:val="16"/>
                <w:lang w:val="en-US"/>
              </w:rPr>
              <w:t>0,192</w:t>
            </w:r>
          </w:p>
        </w:tc>
      </w:tr>
      <w:tr w:rsidR="008D2196" w:rsidRPr="009B70F2" w14:paraId="10056D3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9D95CD" w14:textId="77777777" w:rsidR="008D2196" w:rsidRPr="005E2CA0" w:rsidRDefault="008D2196" w:rsidP="00EE1148">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E88AF92" w14:textId="77777777" w:rsidR="008D2196" w:rsidRPr="005E2CA0" w:rsidRDefault="008D2196" w:rsidP="00EE1148">
            <w:pPr>
              <w:jc w:val="center"/>
              <w:rPr>
                <w:b/>
                <w:bCs/>
                <w:sz w:val="22"/>
                <w:szCs w:val="22"/>
                <w:lang w:val="en-US"/>
              </w:rPr>
            </w:pPr>
            <w:r w:rsidRPr="005E2CA0">
              <w:rPr>
                <w:b/>
                <w:bCs/>
                <w:sz w:val="22"/>
                <w:szCs w:val="22"/>
                <w:lang w:val="en-US"/>
              </w:rPr>
              <w:t>CA03G</w:t>
            </w:r>
          </w:p>
        </w:tc>
        <w:tc>
          <w:tcPr>
            <w:tcW w:w="4366" w:type="dxa"/>
            <w:gridSpan w:val="5"/>
            <w:tcBorders>
              <w:top w:val="single" w:sz="4" w:space="0" w:color="auto"/>
              <w:bottom w:val="single" w:sz="4" w:space="0" w:color="auto"/>
            </w:tcBorders>
          </w:tcPr>
          <w:p w14:paraId="2CC41C34" w14:textId="77777777" w:rsidR="008D2196" w:rsidRPr="005E2CA0" w:rsidRDefault="008D2196" w:rsidP="00EE1148">
            <w:pPr>
              <w:rPr>
                <w:b/>
                <w:bCs/>
                <w:sz w:val="2"/>
                <w:szCs w:val="2"/>
                <w:lang w:val="en-US"/>
              </w:rPr>
            </w:pPr>
            <w:r w:rsidRPr="005E2CA0">
              <w:rPr>
                <w:b/>
                <w:bCs/>
                <w:sz w:val="22"/>
                <w:szCs w:val="22"/>
                <w:lang w:val="en-US"/>
              </w:rPr>
              <w:t>Beton armat turnat cu mijloace clasice,  in fundatii, socluri, ziduri de sprijin, pereti sub cota zero, preparat cu centrala de betoane sau beton marfa conform. art. CA01, turnare cu mijloace clasice, beton armat clasa C20/25</w:t>
            </w:r>
          </w:p>
          <w:p w14:paraId="7A7AB826"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0F79206"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4A9D2B6"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4205647D" w14:textId="77777777" w:rsidR="008D2196" w:rsidRPr="005E2CA0" w:rsidRDefault="008D2196" w:rsidP="00EE1148">
            <w:pPr>
              <w:jc w:val="center"/>
              <w:rPr>
                <w:b/>
                <w:bCs/>
                <w:sz w:val="22"/>
                <w:szCs w:val="22"/>
                <w:lang w:val="en-US"/>
              </w:rPr>
            </w:pPr>
            <w:r w:rsidRPr="005E2CA0">
              <w:rPr>
                <w:b/>
                <w:bCs/>
                <w:sz w:val="22"/>
                <w:szCs w:val="22"/>
                <w:lang w:val="en-US"/>
              </w:rPr>
              <w:t>19,100</w:t>
            </w:r>
          </w:p>
          <w:p w14:paraId="63ECD71D" w14:textId="77777777" w:rsidR="008D2196" w:rsidRPr="009B70F2" w:rsidRDefault="008D2196" w:rsidP="00EE1148">
            <w:pPr>
              <w:jc w:val="center"/>
              <w:rPr>
                <w:sz w:val="2"/>
                <w:szCs w:val="2"/>
                <w:lang w:val="en-US"/>
              </w:rPr>
            </w:pPr>
          </w:p>
        </w:tc>
      </w:tr>
      <w:tr w:rsidR="008D2196" w:rsidRPr="00B40365" w14:paraId="197EB8C8"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BD69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1A3F8C9" w14:textId="77777777" w:rsidR="008D2196" w:rsidRPr="00B40365" w:rsidRDefault="008D2196" w:rsidP="00EE1148">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A8BE4A8" w14:textId="77777777" w:rsidR="008D2196" w:rsidRPr="00C97908" w:rsidRDefault="008D2196" w:rsidP="00EE1148">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3CFA5E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1C359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541D46B" w14:textId="77777777" w:rsidR="008D2196" w:rsidRPr="00C97908" w:rsidRDefault="008D2196" w:rsidP="00EE1148">
            <w:pPr>
              <w:jc w:val="center"/>
              <w:rPr>
                <w:sz w:val="16"/>
                <w:szCs w:val="16"/>
                <w:lang w:val="en-US"/>
              </w:rPr>
            </w:pPr>
            <w:r w:rsidRPr="00C97908">
              <w:rPr>
                <w:sz w:val="16"/>
                <w:szCs w:val="16"/>
                <w:lang w:val="en-US"/>
              </w:rPr>
              <w:t>76,40</w:t>
            </w:r>
          </w:p>
        </w:tc>
      </w:tr>
      <w:tr w:rsidR="008D2196" w:rsidRPr="00B40365" w14:paraId="5F02327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3951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BFA80CC"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2BE0DC"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5E2E1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1AFDD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0895156" w14:textId="77777777" w:rsidR="008D2196" w:rsidRPr="00C97908" w:rsidRDefault="008D2196" w:rsidP="00EE1148">
            <w:pPr>
              <w:jc w:val="center"/>
              <w:rPr>
                <w:sz w:val="16"/>
                <w:szCs w:val="16"/>
                <w:lang w:val="en-US"/>
              </w:rPr>
            </w:pPr>
            <w:r w:rsidRPr="00C97908">
              <w:rPr>
                <w:sz w:val="16"/>
                <w:szCs w:val="16"/>
                <w:lang w:val="en-US"/>
              </w:rPr>
              <w:t>7,64</w:t>
            </w:r>
          </w:p>
        </w:tc>
      </w:tr>
      <w:tr w:rsidR="008D2196" w:rsidRPr="00B40365" w14:paraId="7359063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72AE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5154BFD" w14:textId="77777777" w:rsidR="008D2196" w:rsidRPr="00B40365" w:rsidRDefault="008D2196" w:rsidP="00EE1148">
            <w:pPr>
              <w:jc w:val="center"/>
              <w:rPr>
                <w:sz w:val="16"/>
                <w:szCs w:val="16"/>
                <w:lang w:val="en-US"/>
              </w:rPr>
            </w:pPr>
            <w:r w:rsidRPr="00B40365">
              <w:rPr>
                <w:sz w:val="16"/>
                <w:szCs w:val="16"/>
                <w:lang w:val="en-US"/>
              </w:rPr>
              <w:t>26631021000013</w:t>
            </w:r>
          </w:p>
        </w:tc>
        <w:tc>
          <w:tcPr>
            <w:tcW w:w="4366" w:type="dxa"/>
            <w:gridSpan w:val="4"/>
            <w:tcBorders>
              <w:top w:val="nil"/>
              <w:bottom w:val="single" w:sz="2" w:space="0" w:color="auto"/>
            </w:tcBorders>
            <w:vAlign w:val="center"/>
          </w:tcPr>
          <w:p w14:paraId="6D10F6C2" w14:textId="77777777" w:rsidR="008D2196" w:rsidRPr="00C97908" w:rsidRDefault="008D2196" w:rsidP="00EE1148">
            <w:pPr>
              <w:rPr>
                <w:sz w:val="16"/>
                <w:szCs w:val="16"/>
                <w:lang w:val="en-US"/>
              </w:rPr>
            </w:pPr>
            <w:r w:rsidRPr="00C97908">
              <w:rPr>
                <w:sz w:val="16"/>
                <w:szCs w:val="16"/>
                <w:lang w:val="en-US"/>
              </w:rPr>
              <w:t>Beton cl.C20/25</w:t>
            </w:r>
          </w:p>
        </w:tc>
        <w:tc>
          <w:tcPr>
            <w:tcW w:w="1021" w:type="dxa"/>
            <w:gridSpan w:val="3"/>
            <w:tcBorders>
              <w:top w:val="nil"/>
              <w:bottom w:val="single" w:sz="2" w:space="0" w:color="auto"/>
            </w:tcBorders>
            <w:vAlign w:val="center"/>
          </w:tcPr>
          <w:p w14:paraId="3ED7661D"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75474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63BE8A5" w14:textId="77777777" w:rsidR="008D2196" w:rsidRPr="00C97908" w:rsidRDefault="008D2196" w:rsidP="00EE1148">
            <w:pPr>
              <w:jc w:val="center"/>
              <w:rPr>
                <w:sz w:val="16"/>
                <w:szCs w:val="16"/>
                <w:lang w:val="en-US"/>
              </w:rPr>
            </w:pPr>
            <w:r w:rsidRPr="00C97908">
              <w:rPr>
                <w:sz w:val="16"/>
                <w:szCs w:val="16"/>
                <w:lang w:val="en-US"/>
              </w:rPr>
              <w:t>19,871</w:t>
            </w:r>
          </w:p>
        </w:tc>
      </w:tr>
      <w:tr w:rsidR="008D2196" w:rsidRPr="00B40365" w14:paraId="6030425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F503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2C4C2F8"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1786309"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27C19ED"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FB61C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FE2F07A" w14:textId="77777777" w:rsidR="008D2196" w:rsidRPr="00C97908" w:rsidRDefault="008D2196" w:rsidP="00EE1148">
            <w:pPr>
              <w:jc w:val="center"/>
              <w:rPr>
                <w:sz w:val="16"/>
                <w:szCs w:val="16"/>
                <w:lang w:val="en-US"/>
              </w:rPr>
            </w:pPr>
            <w:r w:rsidRPr="00C97908">
              <w:rPr>
                <w:sz w:val="16"/>
                <w:szCs w:val="16"/>
                <w:lang w:val="en-US"/>
              </w:rPr>
              <w:t>1,939</w:t>
            </w:r>
          </w:p>
        </w:tc>
      </w:tr>
      <w:tr w:rsidR="008D2196" w:rsidRPr="00B40365" w14:paraId="6ED60B2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E3BD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DFB0D23" w14:textId="77777777" w:rsidR="008D2196" w:rsidRPr="00B40365" w:rsidRDefault="008D2196" w:rsidP="00EE1148">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333C39E" w14:textId="77777777" w:rsidR="008D2196" w:rsidRPr="00C97908" w:rsidRDefault="008D2196" w:rsidP="00EE1148">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3E45E50"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02FBB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3C7EFDA9" w14:textId="77777777" w:rsidR="008D2196" w:rsidRPr="00C97908" w:rsidRDefault="008D2196" w:rsidP="00EE1148">
            <w:pPr>
              <w:jc w:val="center"/>
              <w:rPr>
                <w:sz w:val="16"/>
                <w:szCs w:val="16"/>
                <w:lang w:val="en-US"/>
              </w:rPr>
            </w:pPr>
            <w:r w:rsidRPr="00C97908">
              <w:rPr>
                <w:sz w:val="16"/>
                <w:szCs w:val="16"/>
                <w:lang w:val="en-US"/>
              </w:rPr>
              <w:t>11,46</w:t>
            </w:r>
          </w:p>
        </w:tc>
      </w:tr>
      <w:tr w:rsidR="008D2196" w:rsidRPr="00B40365" w14:paraId="5CF81BD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6609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C651650" w14:textId="77777777" w:rsidR="008D2196" w:rsidRPr="00B40365" w:rsidRDefault="008D2196" w:rsidP="00EE1148">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D15EC80" w14:textId="77777777" w:rsidR="008D2196" w:rsidRPr="00C97908" w:rsidRDefault="008D2196" w:rsidP="00EE1148">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D1EEB00"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2A4C9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0FCA3FA3" w14:textId="77777777" w:rsidR="008D2196" w:rsidRPr="00C97908" w:rsidRDefault="008D2196" w:rsidP="00EE1148">
            <w:pPr>
              <w:jc w:val="center"/>
              <w:rPr>
                <w:sz w:val="16"/>
                <w:szCs w:val="16"/>
                <w:lang w:val="en-US"/>
              </w:rPr>
            </w:pPr>
            <w:r w:rsidRPr="00C97908">
              <w:rPr>
                <w:sz w:val="16"/>
                <w:szCs w:val="16"/>
                <w:lang w:val="en-US"/>
              </w:rPr>
              <w:t>4,775</w:t>
            </w:r>
          </w:p>
        </w:tc>
      </w:tr>
      <w:tr w:rsidR="008D2196" w:rsidRPr="009B70F2" w14:paraId="463B6B2F"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500555" w14:textId="77777777" w:rsidR="008D2196" w:rsidRPr="005E2CA0" w:rsidRDefault="008D2196" w:rsidP="00EE1148">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9E950A4" w14:textId="77777777" w:rsidR="008D2196" w:rsidRPr="005E2CA0" w:rsidRDefault="008D2196" w:rsidP="00EE1148">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66C77759" w14:textId="77777777" w:rsidR="008D2196" w:rsidRPr="005E2CA0" w:rsidRDefault="008D2196" w:rsidP="00EE1148">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0D3A6E06"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159B83BF" w14:textId="77777777" w:rsidR="008D2196" w:rsidRPr="005E2CA0" w:rsidRDefault="008D2196" w:rsidP="00EE1148">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A19E645"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EA39B2B" w14:textId="77777777" w:rsidR="008D2196" w:rsidRPr="005E2CA0" w:rsidRDefault="008D2196" w:rsidP="00EE1148">
            <w:pPr>
              <w:jc w:val="center"/>
              <w:rPr>
                <w:b/>
                <w:bCs/>
                <w:sz w:val="22"/>
                <w:szCs w:val="22"/>
                <w:lang w:val="en-US"/>
              </w:rPr>
            </w:pPr>
            <w:r w:rsidRPr="005E2CA0">
              <w:rPr>
                <w:b/>
                <w:bCs/>
                <w:sz w:val="22"/>
                <w:szCs w:val="22"/>
                <w:lang w:val="en-US"/>
              </w:rPr>
              <w:t>22,800</w:t>
            </w:r>
          </w:p>
          <w:p w14:paraId="058479A5" w14:textId="77777777" w:rsidR="008D2196" w:rsidRPr="009B70F2" w:rsidRDefault="008D2196" w:rsidP="00EE1148">
            <w:pPr>
              <w:jc w:val="center"/>
              <w:rPr>
                <w:sz w:val="2"/>
                <w:szCs w:val="2"/>
                <w:lang w:val="en-US"/>
              </w:rPr>
            </w:pPr>
          </w:p>
        </w:tc>
      </w:tr>
      <w:tr w:rsidR="008D2196" w:rsidRPr="00B40365" w14:paraId="241CDBC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BC56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D213718" w14:textId="77777777" w:rsidR="008D2196" w:rsidRPr="00B40365" w:rsidRDefault="008D2196" w:rsidP="00EE11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E4B6790" w14:textId="77777777" w:rsidR="008D2196" w:rsidRPr="00C97908" w:rsidRDefault="008D2196" w:rsidP="00EE11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DD0E2F7"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A00DE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442073E" w14:textId="77777777" w:rsidR="008D2196" w:rsidRPr="00C97908" w:rsidRDefault="008D2196" w:rsidP="00EE1148">
            <w:pPr>
              <w:jc w:val="center"/>
              <w:rPr>
                <w:sz w:val="16"/>
                <w:szCs w:val="16"/>
                <w:lang w:val="en-US"/>
              </w:rPr>
            </w:pPr>
            <w:r w:rsidRPr="00C97908">
              <w:rPr>
                <w:sz w:val="16"/>
                <w:szCs w:val="16"/>
                <w:lang w:val="en-US"/>
              </w:rPr>
              <w:t>7,068</w:t>
            </w:r>
          </w:p>
        </w:tc>
      </w:tr>
      <w:tr w:rsidR="008D2196" w:rsidRPr="009B70F2" w14:paraId="26A74C26"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28F34F" w14:textId="77777777" w:rsidR="008D2196" w:rsidRPr="005E2CA0" w:rsidRDefault="008D2196" w:rsidP="00EE1148">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780ADB23" w14:textId="77777777" w:rsidR="008D2196" w:rsidRPr="005E2CA0" w:rsidRDefault="008D2196" w:rsidP="00EE1148">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5385CBD2" w14:textId="77777777" w:rsidR="008D2196" w:rsidRPr="005E2CA0" w:rsidRDefault="008D2196" w:rsidP="00EE1148">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4EE91CAB"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5FFD9CBE" w14:textId="77777777" w:rsidR="008D2196" w:rsidRPr="005E2CA0" w:rsidRDefault="008D2196" w:rsidP="00EE1148">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F730FF3"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C379879" w14:textId="77777777" w:rsidR="008D2196" w:rsidRPr="005E2CA0" w:rsidRDefault="008D2196" w:rsidP="00EE1148">
            <w:pPr>
              <w:jc w:val="center"/>
              <w:rPr>
                <w:b/>
                <w:bCs/>
                <w:sz w:val="22"/>
                <w:szCs w:val="22"/>
                <w:lang w:val="en-US"/>
              </w:rPr>
            </w:pPr>
            <w:r w:rsidRPr="005E2CA0">
              <w:rPr>
                <w:b/>
                <w:bCs/>
                <w:sz w:val="22"/>
                <w:szCs w:val="22"/>
                <w:lang w:val="en-US"/>
              </w:rPr>
              <w:t>0,228</w:t>
            </w:r>
          </w:p>
          <w:p w14:paraId="1BE12078" w14:textId="77777777" w:rsidR="008D2196" w:rsidRPr="009B70F2" w:rsidRDefault="008D2196" w:rsidP="00EE1148">
            <w:pPr>
              <w:jc w:val="center"/>
              <w:rPr>
                <w:sz w:val="2"/>
                <w:szCs w:val="2"/>
                <w:lang w:val="en-US"/>
              </w:rPr>
            </w:pPr>
          </w:p>
        </w:tc>
      </w:tr>
      <w:tr w:rsidR="008D2196" w:rsidRPr="00B40365" w14:paraId="2FEE8E9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11C40"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045CA45" w14:textId="77777777" w:rsidR="008D2196" w:rsidRPr="00B40365" w:rsidRDefault="008D2196" w:rsidP="00EE1148">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06D9F31" w14:textId="77777777" w:rsidR="008D2196" w:rsidRPr="00C97908" w:rsidRDefault="008D2196" w:rsidP="00EE1148">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8810ABF"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86031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1531BB63" w14:textId="77777777" w:rsidR="008D2196" w:rsidRPr="00C97908" w:rsidRDefault="008D2196" w:rsidP="00EE1148">
            <w:pPr>
              <w:jc w:val="center"/>
              <w:rPr>
                <w:sz w:val="16"/>
                <w:szCs w:val="16"/>
                <w:lang w:val="en-US"/>
              </w:rPr>
            </w:pPr>
            <w:r w:rsidRPr="00C97908">
              <w:rPr>
                <w:sz w:val="16"/>
                <w:szCs w:val="16"/>
                <w:lang w:val="en-US"/>
              </w:rPr>
              <w:t>2,011</w:t>
            </w:r>
          </w:p>
        </w:tc>
      </w:tr>
      <w:tr w:rsidR="008D2196" w:rsidRPr="00B40365" w14:paraId="01EBB64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2327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9B5FA3C" w14:textId="77777777" w:rsidR="008D2196" w:rsidRPr="00B40365" w:rsidRDefault="008D2196" w:rsidP="00EE1148">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754D99E6" w14:textId="77777777" w:rsidR="008D2196" w:rsidRPr="00C97908" w:rsidRDefault="008D2196" w:rsidP="00EE1148">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3D15FF0C"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E637D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0DF81935" w14:textId="77777777" w:rsidR="008D2196" w:rsidRPr="00C97908" w:rsidRDefault="008D2196" w:rsidP="00EE1148">
            <w:pPr>
              <w:jc w:val="center"/>
              <w:rPr>
                <w:sz w:val="16"/>
                <w:szCs w:val="16"/>
                <w:lang w:val="en-US"/>
              </w:rPr>
            </w:pPr>
            <w:r w:rsidRPr="00C97908">
              <w:rPr>
                <w:sz w:val="16"/>
                <w:szCs w:val="16"/>
                <w:lang w:val="en-US"/>
              </w:rPr>
              <w:t>2,15</w:t>
            </w:r>
          </w:p>
        </w:tc>
      </w:tr>
      <w:tr w:rsidR="008D2196" w:rsidRPr="009B70F2" w14:paraId="2A780EBD"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BCD28E" w14:textId="77777777" w:rsidR="008D2196" w:rsidRPr="005E2CA0" w:rsidRDefault="008D2196" w:rsidP="00EE1148">
            <w:pPr>
              <w:jc w:val="center"/>
              <w:rPr>
                <w:b/>
                <w:bCs/>
                <w:sz w:val="22"/>
                <w:szCs w:val="22"/>
                <w:lang w:val="en-US"/>
              </w:rPr>
            </w:pPr>
            <w:r w:rsidRPr="005E2CA0">
              <w:rPr>
                <w:b/>
                <w:bCs/>
                <w:sz w:val="22"/>
                <w:szCs w:val="22"/>
                <w:lang w:val="en-US"/>
              </w:rPr>
              <w:lastRenderedPageBreak/>
              <w:t>28</w:t>
            </w:r>
          </w:p>
        </w:tc>
        <w:tc>
          <w:tcPr>
            <w:tcW w:w="1402" w:type="dxa"/>
            <w:gridSpan w:val="3"/>
            <w:tcBorders>
              <w:top w:val="single" w:sz="4" w:space="0" w:color="auto"/>
              <w:bottom w:val="single" w:sz="4" w:space="0" w:color="auto"/>
            </w:tcBorders>
            <w:vAlign w:val="center"/>
          </w:tcPr>
          <w:p w14:paraId="48E668BB" w14:textId="77777777" w:rsidR="008D2196" w:rsidRPr="005E2CA0" w:rsidRDefault="008D2196" w:rsidP="00EE1148">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A4CA1EE" w14:textId="77777777" w:rsidR="008D2196" w:rsidRPr="005E2CA0" w:rsidRDefault="008D2196" w:rsidP="00EE1148">
            <w:pPr>
              <w:rPr>
                <w:b/>
                <w:bCs/>
                <w:sz w:val="2"/>
                <w:szCs w:val="2"/>
                <w:lang w:val="en-US"/>
              </w:rPr>
            </w:pPr>
            <w:r w:rsidRPr="005E2CA0">
              <w:rPr>
                <w:b/>
                <w:bCs/>
                <w:sz w:val="22"/>
                <w:szCs w:val="22"/>
                <w:lang w:val="en-US"/>
              </w:rPr>
              <w:t>Strat suport pentru pardoseli executat din mortar din ciment M150 de 3 cm grosime cu fata driscuita fin / se exclude: ciment si nisip</w:t>
            </w:r>
          </w:p>
          <w:p w14:paraId="78ECF2B0"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352731DD"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BB0C2BA"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072B3270" w14:textId="77777777" w:rsidR="008D2196" w:rsidRPr="005E2CA0" w:rsidRDefault="008D2196" w:rsidP="00EE1148">
            <w:pPr>
              <w:jc w:val="center"/>
              <w:rPr>
                <w:b/>
                <w:bCs/>
                <w:sz w:val="22"/>
                <w:szCs w:val="22"/>
                <w:lang w:val="en-US"/>
              </w:rPr>
            </w:pPr>
            <w:r w:rsidRPr="005E2CA0">
              <w:rPr>
                <w:b/>
                <w:bCs/>
                <w:sz w:val="22"/>
                <w:szCs w:val="22"/>
                <w:lang w:val="en-US"/>
              </w:rPr>
              <w:t>24,000</w:t>
            </w:r>
          </w:p>
          <w:p w14:paraId="1F3AB680" w14:textId="77777777" w:rsidR="008D2196" w:rsidRPr="009B70F2" w:rsidRDefault="008D2196" w:rsidP="00EE1148">
            <w:pPr>
              <w:jc w:val="center"/>
              <w:rPr>
                <w:sz w:val="2"/>
                <w:szCs w:val="2"/>
                <w:lang w:val="en-US"/>
              </w:rPr>
            </w:pPr>
          </w:p>
        </w:tc>
      </w:tr>
      <w:tr w:rsidR="008D2196" w:rsidRPr="00B40365" w14:paraId="2B22B50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DA320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FBD969F" w14:textId="77777777" w:rsidR="008D2196" w:rsidRPr="00B40365" w:rsidRDefault="008D2196" w:rsidP="00EE11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748436E" w14:textId="77777777" w:rsidR="008D2196" w:rsidRPr="00C97908" w:rsidRDefault="008D2196" w:rsidP="00EE11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A4F9B9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0FE3E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2BA66FFB" w14:textId="77777777" w:rsidR="008D2196" w:rsidRPr="00C97908" w:rsidRDefault="008D2196" w:rsidP="00EE1148">
            <w:pPr>
              <w:jc w:val="center"/>
              <w:rPr>
                <w:sz w:val="16"/>
                <w:szCs w:val="16"/>
                <w:lang w:val="en-US"/>
              </w:rPr>
            </w:pPr>
            <w:r w:rsidRPr="00C97908">
              <w:rPr>
                <w:sz w:val="16"/>
                <w:szCs w:val="16"/>
                <w:lang w:val="en-US"/>
              </w:rPr>
              <w:t>14,40</w:t>
            </w:r>
          </w:p>
        </w:tc>
      </w:tr>
      <w:tr w:rsidR="008D2196" w:rsidRPr="00B40365" w14:paraId="06A12EB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83E0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EC1C834"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2A2505"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DAF825"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6EA0A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815C7DC" w14:textId="77777777" w:rsidR="008D2196" w:rsidRPr="00C97908" w:rsidRDefault="008D2196" w:rsidP="00EE1148">
            <w:pPr>
              <w:jc w:val="center"/>
              <w:rPr>
                <w:sz w:val="16"/>
                <w:szCs w:val="16"/>
                <w:lang w:val="en-US"/>
              </w:rPr>
            </w:pPr>
            <w:r w:rsidRPr="00C97908">
              <w:rPr>
                <w:sz w:val="16"/>
                <w:szCs w:val="16"/>
                <w:lang w:val="en-US"/>
              </w:rPr>
              <w:t>2,40</w:t>
            </w:r>
          </w:p>
        </w:tc>
      </w:tr>
      <w:tr w:rsidR="008D2196" w:rsidRPr="00B40365" w14:paraId="1EDAAB5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B1779"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23105EBE" w14:textId="77777777" w:rsidR="008D2196" w:rsidRPr="00B40365" w:rsidRDefault="008D2196" w:rsidP="00EE1148">
            <w:pPr>
              <w:jc w:val="center"/>
              <w:rPr>
                <w:sz w:val="16"/>
                <w:szCs w:val="16"/>
                <w:lang w:val="en-US"/>
              </w:rPr>
            </w:pPr>
            <w:r w:rsidRPr="00B40365">
              <w:rPr>
                <w:sz w:val="16"/>
                <w:szCs w:val="16"/>
                <w:lang w:val="en-US"/>
              </w:rPr>
              <w:t>26641021020131</w:t>
            </w:r>
          </w:p>
        </w:tc>
        <w:tc>
          <w:tcPr>
            <w:tcW w:w="4366" w:type="dxa"/>
            <w:gridSpan w:val="4"/>
            <w:tcBorders>
              <w:top w:val="nil"/>
              <w:bottom w:val="single" w:sz="2" w:space="0" w:color="auto"/>
            </w:tcBorders>
            <w:vAlign w:val="center"/>
          </w:tcPr>
          <w:p w14:paraId="460F5426" w14:textId="77777777" w:rsidR="008D2196" w:rsidRPr="00C97908" w:rsidRDefault="008D2196" w:rsidP="00EE1148">
            <w:pPr>
              <w:rPr>
                <w:sz w:val="16"/>
                <w:szCs w:val="16"/>
                <w:lang w:val="en-US"/>
              </w:rPr>
            </w:pPr>
            <w:r w:rsidRPr="00C97908">
              <w:rPr>
                <w:sz w:val="16"/>
                <w:szCs w:val="16"/>
                <w:lang w:val="en-US"/>
              </w:rPr>
              <w:t>Mortar M150</w:t>
            </w:r>
          </w:p>
        </w:tc>
        <w:tc>
          <w:tcPr>
            <w:tcW w:w="1021" w:type="dxa"/>
            <w:gridSpan w:val="3"/>
            <w:tcBorders>
              <w:top w:val="nil"/>
              <w:bottom w:val="single" w:sz="2" w:space="0" w:color="auto"/>
            </w:tcBorders>
            <w:vAlign w:val="center"/>
          </w:tcPr>
          <w:p w14:paraId="551C0753"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51ECF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14:paraId="74FCBC8F" w14:textId="77777777" w:rsidR="008D2196" w:rsidRPr="00C97908" w:rsidRDefault="008D2196" w:rsidP="00EE1148">
            <w:pPr>
              <w:jc w:val="center"/>
              <w:rPr>
                <w:sz w:val="16"/>
                <w:szCs w:val="16"/>
                <w:lang w:val="en-US"/>
              </w:rPr>
            </w:pPr>
            <w:r w:rsidRPr="00C97908">
              <w:rPr>
                <w:sz w:val="16"/>
                <w:szCs w:val="16"/>
                <w:lang w:val="en-US"/>
              </w:rPr>
              <w:t>0,792</w:t>
            </w:r>
          </w:p>
        </w:tc>
      </w:tr>
      <w:tr w:rsidR="008D2196" w:rsidRPr="00B40365" w14:paraId="7D5550C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B158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6A57A03"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546B81A"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511B6AE"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9A0728"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7114A1F" w14:textId="77777777" w:rsidR="008D2196" w:rsidRPr="00C97908" w:rsidRDefault="008D2196" w:rsidP="00EE1148">
            <w:pPr>
              <w:jc w:val="center"/>
              <w:rPr>
                <w:sz w:val="16"/>
                <w:szCs w:val="16"/>
                <w:lang w:val="en-US"/>
              </w:rPr>
            </w:pPr>
            <w:r w:rsidRPr="00C97908">
              <w:rPr>
                <w:sz w:val="16"/>
                <w:szCs w:val="16"/>
                <w:lang w:val="en-US"/>
              </w:rPr>
              <w:t>0,24</w:t>
            </w:r>
          </w:p>
        </w:tc>
      </w:tr>
      <w:tr w:rsidR="008D2196" w:rsidRPr="00B40365" w14:paraId="34D5533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8504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2FDD01F" w14:textId="77777777" w:rsidR="008D2196" w:rsidRPr="00B40365" w:rsidRDefault="008D2196" w:rsidP="00EE11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E2624E7" w14:textId="77777777" w:rsidR="008D2196" w:rsidRPr="00C97908" w:rsidRDefault="008D2196" w:rsidP="00EE11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862A47C"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4CF88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22E7E1FC" w14:textId="77777777" w:rsidR="008D2196" w:rsidRPr="00C97908" w:rsidRDefault="008D2196" w:rsidP="00EE1148">
            <w:pPr>
              <w:jc w:val="center"/>
              <w:rPr>
                <w:sz w:val="16"/>
                <w:szCs w:val="16"/>
                <w:lang w:val="en-US"/>
              </w:rPr>
            </w:pPr>
            <w:r w:rsidRPr="00C97908">
              <w:rPr>
                <w:sz w:val="16"/>
                <w:szCs w:val="16"/>
                <w:lang w:val="en-US"/>
              </w:rPr>
              <w:t>0,72</w:t>
            </w:r>
          </w:p>
        </w:tc>
      </w:tr>
      <w:tr w:rsidR="008D2196" w:rsidRPr="00B40365" w14:paraId="7395234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5660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988E619" w14:textId="77777777" w:rsidR="008D2196" w:rsidRPr="00B40365" w:rsidRDefault="008D2196" w:rsidP="00EE11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3F04424" w14:textId="77777777" w:rsidR="008D2196" w:rsidRPr="00C97908" w:rsidRDefault="008D2196" w:rsidP="00EE11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3730AF8"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78A98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630C8D49" w14:textId="77777777" w:rsidR="008D2196" w:rsidRPr="00C97908" w:rsidRDefault="008D2196" w:rsidP="00EE1148">
            <w:pPr>
              <w:jc w:val="center"/>
              <w:rPr>
                <w:sz w:val="16"/>
                <w:szCs w:val="16"/>
                <w:lang w:val="en-US"/>
              </w:rPr>
            </w:pPr>
            <w:r w:rsidRPr="00C97908">
              <w:rPr>
                <w:sz w:val="16"/>
                <w:szCs w:val="16"/>
                <w:lang w:val="en-US"/>
              </w:rPr>
              <w:t>0,288</w:t>
            </w:r>
          </w:p>
        </w:tc>
      </w:tr>
      <w:tr w:rsidR="008D2196" w:rsidRPr="009B70F2" w14:paraId="57DC4503"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773B00" w14:textId="77777777" w:rsidR="008D2196" w:rsidRPr="005E2CA0" w:rsidRDefault="008D2196" w:rsidP="00EE1148">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681F5187" w14:textId="77777777" w:rsidR="008D2196" w:rsidRPr="005E2CA0" w:rsidRDefault="008D2196" w:rsidP="00EE1148">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1487A2C7" w14:textId="77777777" w:rsidR="008D2196" w:rsidRPr="005E2CA0" w:rsidRDefault="008D2196" w:rsidP="00EE1148">
            <w:pPr>
              <w:rPr>
                <w:b/>
                <w:bCs/>
                <w:sz w:val="2"/>
                <w:szCs w:val="2"/>
                <w:lang w:val="en-US"/>
              </w:rPr>
            </w:pPr>
            <w:r w:rsidRPr="005E2CA0">
              <w:rPr>
                <w:b/>
                <w:bCs/>
                <w:sz w:val="22"/>
                <w:szCs w:val="22"/>
                <w:lang w:val="en-US"/>
              </w:rPr>
              <w:t>Strat suport pentru pardoseli executat din mortar din ciment M150 de 3 cm grosime cu fata driscuita fin.Diferenta in plus sau in minus pentru fiecare 0,5 cm de strat suport din mortar M150,  se adauga sau se scade / k=4 la materiale si utilaj pentru grosimea stratului finala de 50 mm, se exclude: ciment si nisip</w:t>
            </w:r>
          </w:p>
          <w:p w14:paraId="327C7400"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6B7AF751"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6EDE07"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23489946" w14:textId="77777777" w:rsidR="008D2196" w:rsidRPr="005E2CA0" w:rsidRDefault="008D2196" w:rsidP="00EE1148">
            <w:pPr>
              <w:jc w:val="center"/>
              <w:rPr>
                <w:b/>
                <w:bCs/>
                <w:sz w:val="22"/>
                <w:szCs w:val="22"/>
                <w:lang w:val="en-US"/>
              </w:rPr>
            </w:pPr>
            <w:r w:rsidRPr="005E2CA0">
              <w:rPr>
                <w:b/>
                <w:bCs/>
                <w:sz w:val="22"/>
                <w:szCs w:val="22"/>
                <w:lang w:val="en-US"/>
              </w:rPr>
              <w:t>24,000</w:t>
            </w:r>
          </w:p>
          <w:p w14:paraId="332CC708" w14:textId="77777777" w:rsidR="008D2196" w:rsidRPr="009B70F2" w:rsidRDefault="008D2196" w:rsidP="00EE1148">
            <w:pPr>
              <w:jc w:val="center"/>
              <w:rPr>
                <w:sz w:val="2"/>
                <w:szCs w:val="2"/>
                <w:lang w:val="en-US"/>
              </w:rPr>
            </w:pPr>
          </w:p>
        </w:tc>
      </w:tr>
      <w:tr w:rsidR="008D2196" w:rsidRPr="00B40365" w14:paraId="6C17DD6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06C64"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05B0C2D" w14:textId="77777777" w:rsidR="008D2196" w:rsidRPr="00B40365" w:rsidRDefault="008D2196" w:rsidP="00EE1148">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FEED7A4" w14:textId="77777777" w:rsidR="008D2196" w:rsidRPr="00C97908" w:rsidRDefault="008D2196" w:rsidP="00EE1148">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8D37862"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BE2C9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1C20A74" w14:textId="77777777" w:rsidR="008D2196" w:rsidRPr="00C97908" w:rsidRDefault="008D2196" w:rsidP="00EE1148">
            <w:pPr>
              <w:jc w:val="center"/>
              <w:rPr>
                <w:sz w:val="16"/>
                <w:szCs w:val="16"/>
                <w:lang w:val="en-US"/>
              </w:rPr>
            </w:pPr>
            <w:r w:rsidRPr="00C97908">
              <w:rPr>
                <w:sz w:val="16"/>
                <w:szCs w:val="16"/>
                <w:lang w:val="en-US"/>
              </w:rPr>
              <w:t>2,40</w:t>
            </w:r>
          </w:p>
        </w:tc>
      </w:tr>
      <w:tr w:rsidR="008D2196" w:rsidRPr="00B40365" w14:paraId="7E34F66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4B8E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685D6F8" w14:textId="77777777" w:rsidR="008D2196" w:rsidRPr="00B40365" w:rsidRDefault="008D2196" w:rsidP="00EE1148">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94E79F" w14:textId="77777777" w:rsidR="008D2196" w:rsidRPr="00C97908" w:rsidRDefault="008D2196" w:rsidP="00EE1148">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869E71"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79538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A865343" w14:textId="77777777" w:rsidR="008D2196" w:rsidRPr="00C97908" w:rsidRDefault="008D2196" w:rsidP="00EE1148">
            <w:pPr>
              <w:jc w:val="center"/>
              <w:rPr>
                <w:sz w:val="16"/>
                <w:szCs w:val="16"/>
                <w:lang w:val="en-US"/>
              </w:rPr>
            </w:pPr>
            <w:r w:rsidRPr="00C97908">
              <w:rPr>
                <w:sz w:val="16"/>
                <w:szCs w:val="16"/>
                <w:lang w:val="en-US"/>
              </w:rPr>
              <w:t>0,48</w:t>
            </w:r>
          </w:p>
        </w:tc>
      </w:tr>
      <w:tr w:rsidR="008D2196" w:rsidRPr="00B40365" w14:paraId="48D5FC9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E793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1DCB65B" w14:textId="77777777" w:rsidR="008D2196" w:rsidRPr="00B40365" w:rsidRDefault="008D2196" w:rsidP="00EE1148">
            <w:pPr>
              <w:jc w:val="center"/>
              <w:rPr>
                <w:sz w:val="16"/>
                <w:szCs w:val="16"/>
                <w:lang w:val="en-US"/>
              </w:rPr>
            </w:pPr>
            <w:r w:rsidRPr="00B40365">
              <w:rPr>
                <w:sz w:val="16"/>
                <w:szCs w:val="16"/>
                <w:lang w:val="en-US"/>
              </w:rPr>
              <w:t>26641021020131</w:t>
            </w:r>
          </w:p>
        </w:tc>
        <w:tc>
          <w:tcPr>
            <w:tcW w:w="4366" w:type="dxa"/>
            <w:gridSpan w:val="4"/>
            <w:tcBorders>
              <w:top w:val="nil"/>
              <w:bottom w:val="single" w:sz="2" w:space="0" w:color="auto"/>
            </w:tcBorders>
            <w:vAlign w:val="center"/>
          </w:tcPr>
          <w:p w14:paraId="0B4C7B35" w14:textId="77777777" w:rsidR="008D2196" w:rsidRPr="00C97908" w:rsidRDefault="008D2196" w:rsidP="00EE1148">
            <w:pPr>
              <w:rPr>
                <w:sz w:val="16"/>
                <w:szCs w:val="16"/>
                <w:lang w:val="en-US"/>
              </w:rPr>
            </w:pPr>
            <w:r w:rsidRPr="00C97908">
              <w:rPr>
                <w:sz w:val="16"/>
                <w:szCs w:val="16"/>
                <w:lang w:val="en-US"/>
              </w:rPr>
              <w:t>Mortar M150</w:t>
            </w:r>
          </w:p>
        </w:tc>
        <w:tc>
          <w:tcPr>
            <w:tcW w:w="1021" w:type="dxa"/>
            <w:gridSpan w:val="3"/>
            <w:tcBorders>
              <w:top w:val="nil"/>
              <w:bottom w:val="single" w:sz="2" w:space="0" w:color="auto"/>
            </w:tcBorders>
            <w:vAlign w:val="center"/>
          </w:tcPr>
          <w:p w14:paraId="101F51F0"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9718B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6B9B88A4" w14:textId="77777777" w:rsidR="008D2196" w:rsidRPr="00C97908" w:rsidRDefault="008D2196" w:rsidP="00EE1148">
            <w:pPr>
              <w:jc w:val="center"/>
              <w:rPr>
                <w:sz w:val="16"/>
                <w:szCs w:val="16"/>
                <w:lang w:val="en-US"/>
              </w:rPr>
            </w:pPr>
            <w:r w:rsidRPr="00C97908">
              <w:rPr>
                <w:sz w:val="16"/>
                <w:szCs w:val="16"/>
                <w:lang w:val="en-US"/>
              </w:rPr>
              <w:t>0,528</w:t>
            </w:r>
          </w:p>
        </w:tc>
      </w:tr>
      <w:tr w:rsidR="008D2196" w:rsidRPr="00B40365" w14:paraId="59DF849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7280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8D6ACB1" w14:textId="77777777" w:rsidR="008D2196" w:rsidRPr="00B40365" w:rsidRDefault="008D2196" w:rsidP="00EE1148">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EABE594" w14:textId="77777777" w:rsidR="008D2196" w:rsidRPr="00C97908" w:rsidRDefault="008D2196" w:rsidP="00EE1148">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3935274"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CF175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4C021DB" w14:textId="77777777" w:rsidR="008D2196" w:rsidRPr="00C97908" w:rsidRDefault="008D2196" w:rsidP="00EE1148">
            <w:pPr>
              <w:jc w:val="center"/>
              <w:rPr>
                <w:sz w:val="16"/>
                <w:szCs w:val="16"/>
                <w:lang w:val="en-US"/>
              </w:rPr>
            </w:pPr>
            <w:r w:rsidRPr="00C97908">
              <w:rPr>
                <w:sz w:val="16"/>
                <w:szCs w:val="16"/>
                <w:lang w:val="en-US"/>
              </w:rPr>
              <w:t>0,192</w:t>
            </w:r>
          </w:p>
        </w:tc>
      </w:tr>
      <w:tr w:rsidR="008D2196" w:rsidRPr="00B40365" w14:paraId="269F4DD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E208B"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0635B39" w14:textId="77777777" w:rsidR="008D2196" w:rsidRPr="00B40365" w:rsidRDefault="008D2196" w:rsidP="00EE11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EAF74BF" w14:textId="77777777" w:rsidR="008D2196" w:rsidRPr="00C97908" w:rsidRDefault="008D2196" w:rsidP="00EE11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C1E9176"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BF400B"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2308E0A8" w14:textId="77777777" w:rsidR="008D2196" w:rsidRPr="00C97908" w:rsidRDefault="008D2196" w:rsidP="00EE1148">
            <w:pPr>
              <w:jc w:val="center"/>
              <w:rPr>
                <w:sz w:val="16"/>
                <w:szCs w:val="16"/>
                <w:lang w:val="en-US"/>
              </w:rPr>
            </w:pPr>
            <w:r w:rsidRPr="00C97908">
              <w:rPr>
                <w:sz w:val="16"/>
                <w:szCs w:val="16"/>
                <w:lang w:val="en-US"/>
              </w:rPr>
              <w:t>0,288</w:t>
            </w:r>
          </w:p>
        </w:tc>
      </w:tr>
      <w:tr w:rsidR="008D2196" w:rsidRPr="00B40365" w14:paraId="6DCED26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A35E1"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371CD7C" w14:textId="77777777" w:rsidR="008D2196" w:rsidRPr="00B40365" w:rsidRDefault="008D2196" w:rsidP="00EE1148">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FE4D23C" w14:textId="77777777" w:rsidR="008D2196" w:rsidRPr="00C97908" w:rsidRDefault="008D2196" w:rsidP="00EE1148">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8620683"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A0AAB4"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05C19070" w14:textId="77777777" w:rsidR="008D2196" w:rsidRPr="00C97908" w:rsidRDefault="008D2196" w:rsidP="00EE1148">
            <w:pPr>
              <w:jc w:val="center"/>
              <w:rPr>
                <w:sz w:val="16"/>
                <w:szCs w:val="16"/>
                <w:lang w:val="en-US"/>
              </w:rPr>
            </w:pPr>
            <w:r w:rsidRPr="00C97908">
              <w:rPr>
                <w:sz w:val="16"/>
                <w:szCs w:val="16"/>
                <w:lang w:val="en-US"/>
              </w:rPr>
              <w:t>0,144</w:t>
            </w:r>
          </w:p>
        </w:tc>
      </w:tr>
      <w:tr w:rsidR="008D2196" w:rsidRPr="009B70F2" w14:paraId="3FF1ED91"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69CE32" w14:textId="77777777" w:rsidR="008D2196" w:rsidRPr="005E2CA0" w:rsidRDefault="008D2196" w:rsidP="00EE1148">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201830DA" w14:textId="77777777" w:rsidR="008D2196" w:rsidRPr="005E2CA0" w:rsidRDefault="008D2196" w:rsidP="00EE1148">
            <w:pPr>
              <w:jc w:val="center"/>
              <w:rPr>
                <w:b/>
                <w:bCs/>
                <w:sz w:val="22"/>
                <w:szCs w:val="22"/>
                <w:lang w:val="en-US"/>
              </w:rPr>
            </w:pPr>
            <w:r w:rsidRPr="005E2CA0">
              <w:rPr>
                <w:b/>
                <w:bCs/>
                <w:sz w:val="22"/>
                <w:szCs w:val="22"/>
                <w:lang w:val="en-US"/>
              </w:rPr>
              <w:t>CI24A</w:t>
            </w:r>
          </w:p>
        </w:tc>
        <w:tc>
          <w:tcPr>
            <w:tcW w:w="4366" w:type="dxa"/>
            <w:gridSpan w:val="5"/>
            <w:tcBorders>
              <w:top w:val="single" w:sz="4" w:space="0" w:color="auto"/>
              <w:bottom w:val="single" w:sz="4" w:space="0" w:color="auto"/>
            </w:tcBorders>
          </w:tcPr>
          <w:p w14:paraId="5B16E91F" w14:textId="77777777" w:rsidR="008D2196" w:rsidRPr="005E2CA0" w:rsidRDefault="008D2196" w:rsidP="00EE1148">
            <w:pPr>
              <w:rPr>
                <w:b/>
                <w:bCs/>
                <w:sz w:val="2"/>
                <w:szCs w:val="2"/>
                <w:lang w:val="en-US"/>
              </w:rPr>
            </w:pPr>
            <w:r w:rsidRPr="005E2CA0">
              <w:rPr>
                <w:b/>
                <w:bCs/>
                <w:sz w:val="22"/>
                <w:szCs w:val="22"/>
                <w:lang w:val="en-US"/>
              </w:rPr>
              <w:t>Placarea treptelor cu placi de granit ceramic incleiate, cu grosimea sub 15 mm / Placi ceramice striate 300x300 gr.=11mm</w:t>
            </w:r>
          </w:p>
          <w:p w14:paraId="18FA2082"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4EBDD153"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143C89"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A633661" w14:textId="77777777" w:rsidR="008D2196" w:rsidRPr="005E2CA0" w:rsidRDefault="008D2196" w:rsidP="00EE1148">
            <w:pPr>
              <w:jc w:val="center"/>
              <w:rPr>
                <w:b/>
                <w:bCs/>
                <w:sz w:val="22"/>
                <w:szCs w:val="22"/>
                <w:lang w:val="en-US"/>
              </w:rPr>
            </w:pPr>
            <w:r w:rsidRPr="005E2CA0">
              <w:rPr>
                <w:b/>
                <w:bCs/>
                <w:sz w:val="22"/>
                <w:szCs w:val="22"/>
                <w:lang w:val="en-US"/>
              </w:rPr>
              <w:t>24,000</w:t>
            </w:r>
          </w:p>
          <w:p w14:paraId="6B29DC36" w14:textId="77777777" w:rsidR="008D2196" w:rsidRPr="009B70F2" w:rsidRDefault="008D2196" w:rsidP="00EE1148">
            <w:pPr>
              <w:jc w:val="center"/>
              <w:rPr>
                <w:sz w:val="2"/>
                <w:szCs w:val="2"/>
                <w:lang w:val="en-US"/>
              </w:rPr>
            </w:pPr>
          </w:p>
        </w:tc>
      </w:tr>
      <w:tr w:rsidR="008D2196" w:rsidRPr="00B40365" w14:paraId="33F22DC8"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3A78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BAE7CF9" w14:textId="77777777" w:rsidR="008D2196" w:rsidRPr="00B40365" w:rsidRDefault="008D2196" w:rsidP="00EE11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FFD2643" w14:textId="77777777" w:rsidR="008D2196" w:rsidRPr="00C97908" w:rsidRDefault="008D2196" w:rsidP="00EE11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B1AEF6"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91C5F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3,8550</w:t>
            </w:r>
          </w:p>
        </w:tc>
        <w:tc>
          <w:tcPr>
            <w:tcW w:w="1559" w:type="dxa"/>
            <w:gridSpan w:val="2"/>
            <w:tcBorders>
              <w:top w:val="nil"/>
              <w:bottom w:val="single" w:sz="2" w:space="0" w:color="auto"/>
            </w:tcBorders>
            <w:vAlign w:val="center"/>
          </w:tcPr>
          <w:p w14:paraId="27639FB2" w14:textId="77777777" w:rsidR="008D2196" w:rsidRPr="00C97908" w:rsidRDefault="008D2196" w:rsidP="00EE1148">
            <w:pPr>
              <w:jc w:val="center"/>
              <w:rPr>
                <w:sz w:val="16"/>
                <w:szCs w:val="16"/>
                <w:lang w:val="en-US"/>
              </w:rPr>
            </w:pPr>
            <w:r w:rsidRPr="00C97908">
              <w:rPr>
                <w:sz w:val="16"/>
                <w:szCs w:val="16"/>
                <w:lang w:val="en-US"/>
              </w:rPr>
              <w:t>92,52</w:t>
            </w:r>
          </w:p>
        </w:tc>
      </w:tr>
      <w:tr w:rsidR="008D2196" w:rsidRPr="00B40365" w14:paraId="5A6C252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31B6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79CE749C" w14:textId="77777777" w:rsidR="008D2196" w:rsidRPr="00B40365" w:rsidRDefault="008D2196" w:rsidP="00EE1148">
            <w:pPr>
              <w:jc w:val="center"/>
              <w:rPr>
                <w:sz w:val="16"/>
                <w:szCs w:val="16"/>
                <w:lang w:val="en-US"/>
              </w:rPr>
            </w:pPr>
            <w:r w:rsidRPr="00B40365">
              <w:rPr>
                <w:sz w:val="16"/>
                <w:szCs w:val="16"/>
                <w:lang w:val="en-US"/>
              </w:rPr>
              <w:t>267011220205111</w:t>
            </w:r>
          </w:p>
        </w:tc>
        <w:tc>
          <w:tcPr>
            <w:tcW w:w="4366" w:type="dxa"/>
            <w:gridSpan w:val="4"/>
            <w:tcBorders>
              <w:top w:val="nil"/>
              <w:bottom w:val="single" w:sz="2" w:space="0" w:color="auto"/>
            </w:tcBorders>
            <w:vAlign w:val="center"/>
          </w:tcPr>
          <w:p w14:paraId="005C882D" w14:textId="77777777" w:rsidR="008D2196" w:rsidRPr="00C97908" w:rsidRDefault="008D2196" w:rsidP="00EE1148">
            <w:pPr>
              <w:rPr>
                <w:sz w:val="16"/>
                <w:szCs w:val="16"/>
                <w:lang w:val="en-US"/>
              </w:rPr>
            </w:pPr>
            <w:r w:rsidRPr="00C97908">
              <w:rPr>
                <w:sz w:val="16"/>
                <w:szCs w:val="16"/>
                <w:lang w:val="en-US"/>
              </w:rPr>
              <w:t>Placi ceramice striate 300x300 gr.=11mm</w:t>
            </w:r>
          </w:p>
        </w:tc>
        <w:tc>
          <w:tcPr>
            <w:tcW w:w="1021" w:type="dxa"/>
            <w:gridSpan w:val="3"/>
            <w:tcBorders>
              <w:top w:val="nil"/>
              <w:bottom w:val="single" w:sz="2" w:space="0" w:color="auto"/>
            </w:tcBorders>
            <w:vAlign w:val="center"/>
          </w:tcPr>
          <w:p w14:paraId="78E0D16E" w14:textId="77777777" w:rsidR="008D2196" w:rsidRPr="00C97908" w:rsidRDefault="008D2196" w:rsidP="00EE11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3CF53C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3CF152D" w14:textId="77777777" w:rsidR="008D2196" w:rsidRPr="00C97908" w:rsidRDefault="008D2196" w:rsidP="00EE1148">
            <w:pPr>
              <w:jc w:val="center"/>
              <w:rPr>
                <w:sz w:val="16"/>
                <w:szCs w:val="16"/>
                <w:lang w:val="en-US"/>
              </w:rPr>
            </w:pPr>
            <w:r w:rsidRPr="00C97908">
              <w:rPr>
                <w:sz w:val="16"/>
                <w:szCs w:val="16"/>
                <w:lang w:val="en-US"/>
              </w:rPr>
              <w:t>24,48</w:t>
            </w:r>
          </w:p>
        </w:tc>
      </w:tr>
      <w:tr w:rsidR="008D2196" w:rsidRPr="00B40365" w14:paraId="1DA1822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B3AA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26572C1" w14:textId="77777777" w:rsidR="008D2196" w:rsidRPr="00B40365" w:rsidRDefault="008D2196" w:rsidP="00EE1148">
            <w:pPr>
              <w:jc w:val="center"/>
              <w:rPr>
                <w:sz w:val="16"/>
                <w:szCs w:val="16"/>
                <w:lang w:val="en-US"/>
              </w:rPr>
            </w:pPr>
            <w:r w:rsidRPr="00B40365">
              <w:rPr>
                <w:sz w:val="16"/>
                <w:szCs w:val="16"/>
                <w:lang w:val="en-US"/>
              </w:rPr>
              <w:t>2462106110554</w:t>
            </w:r>
          </w:p>
        </w:tc>
        <w:tc>
          <w:tcPr>
            <w:tcW w:w="4366" w:type="dxa"/>
            <w:gridSpan w:val="4"/>
            <w:tcBorders>
              <w:top w:val="nil"/>
              <w:bottom w:val="single" w:sz="2" w:space="0" w:color="auto"/>
            </w:tcBorders>
            <w:vAlign w:val="center"/>
          </w:tcPr>
          <w:p w14:paraId="18F03367" w14:textId="77777777" w:rsidR="008D2196" w:rsidRPr="00C97908" w:rsidRDefault="008D2196" w:rsidP="00EE1148">
            <w:pPr>
              <w:rPr>
                <w:sz w:val="16"/>
                <w:szCs w:val="16"/>
                <w:lang w:val="en-US"/>
              </w:rPr>
            </w:pPr>
            <w:r w:rsidRPr="00C97908">
              <w:rPr>
                <w:sz w:val="16"/>
                <w:szCs w:val="16"/>
                <w:lang w:val="en-US"/>
              </w:rPr>
              <w:t>Adeziv pe baza de rasini acrilice sau latex</w:t>
            </w:r>
          </w:p>
        </w:tc>
        <w:tc>
          <w:tcPr>
            <w:tcW w:w="1021" w:type="dxa"/>
            <w:gridSpan w:val="3"/>
            <w:tcBorders>
              <w:top w:val="nil"/>
              <w:bottom w:val="single" w:sz="2" w:space="0" w:color="auto"/>
            </w:tcBorders>
            <w:vAlign w:val="center"/>
          </w:tcPr>
          <w:p w14:paraId="51F0C65E"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F6D6B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14:paraId="44983120" w14:textId="77777777" w:rsidR="008D2196" w:rsidRPr="00C97908" w:rsidRDefault="008D2196" w:rsidP="00EE1148">
            <w:pPr>
              <w:jc w:val="center"/>
              <w:rPr>
                <w:sz w:val="16"/>
                <w:szCs w:val="16"/>
                <w:lang w:val="en-US"/>
              </w:rPr>
            </w:pPr>
            <w:r w:rsidRPr="00C97908">
              <w:rPr>
                <w:sz w:val="16"/>
                <w:szCs w:val="16"/>
                <w:lang w:val="en-US"/>
              </w:rPr>
              <w:t>139,20</w:t>
            </w:r>
          </w:p>
        </w:tc>
      </w:tr>
      <w:tr w:rsidR="008D2196" w:rsidRPr="00B40365" w14:paraId="2CCD773F"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9D5D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C5EBA76" w14:textId="77777777" w:rsidR="008D2196" w:rsidRPr="00B40365" w:rsidRDefault="008D2196" w:rsidP="00EE1148">
            <w:pPr>
              <w:jc w:val="center"/>
              <w:rPr>
                <w:sz w:val="16"/>
                <w:szCs w:val="16"/>
                <w:lang w:val="en-US"/>
              </w:rPr>
            </w:pPr>
            <w:r w:rsidRPr="00B40365">
              <w:rPr>
                <w:sz w:val="16"/>
                <w:szCs w:val="16"/>
                <w:lang w:val="en-US"/>
              </w:rPr>
              <w:t>2653102100853</w:t>
            </w:r>
          </w:p>
        </w:tc>
        <w:tc>
          <w:tcPr>
            <w:tcW w:w="4366" w:type="dxa"/>
            <w:gridSpan w:val="4"/>
            <w:tcBorders>
              <w:top w:val="nil"/>
              <w:bottom w:val="single" w:sz="2" w:space="0" w:color="auto"/>
            </w:tcBorders>
            <w:vAlign w:val="center"/>
          </w:tcPr>
          <w:p w14:paraId="2923EA4E" w14:textId="77777777" w:rsidR="008D2196" w:rsidRPr="00C97908" w:rsidRDefault="008D2196" w:rsidP="00EE1148">
            <w:pPr>
              <w:rPr>
                <w:sz w:val="16"/>
                <w:szCs w:val="16"/>
                <w:lang w:val="en-US"/>
              </w:rPr>
            </w:pPr>
            <w:r w:rsidRPr="00C97908">
              <w:rPr>
                <w:sz w:val="16"/>
                <w:szCs w:val="16"/>
                <w:lang w:val="en-US"/>
              </w:rPr>
              <w:t>Praimer (grund)</w:t>
            </w:r>
          </w:p>
        </w:tc>
        <w:tc>
          <w:tcPr>
            <w:tcW w:w="1021" w:type="dxa"/>
            <w:gridSpan w:val="3"/>
            <w:tcBorders>
              <w:top w:val="nil"/>
              <w:bottom w:val="single" w:sz="2" w:space="0" w:color="auto"/>
            </w:tcBorders>
            <w:vAlign w:val="center"/>
          </w:tcPr>
          <w:p w14:paraId="61E076F8"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40F09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55BC627" w14:textId="77777777" w:rsidR="008D2196" w:rsidRPr="00C97908" w:rsidRDefault="008D2196" w:rsidP="00EE1148">
            <w:pPr>
              <w:jc w:val="center"/>
              <w:rPr>
                <w:sz w:val="16"/>
                <w:szCs w:val="16"/>
                <w:lang w:val="en-US"/>
              </w:rPr>
            </w:pPr>
            <w:r w:rsidRPr="00C97908">
              <w:rPr>
                <w:sz w:val="16"/>
                <w:szCs w:val="16"/>
                <w:lang w:val="en-US"/>
              </w:rPr>
              <w:t>3,60</w:t>
            </w:r>
          </w:p>
        </w:tc>
      </w:tr>
      <w:tr w:rsidR="008D2196" w:rsidRPr="00B40365" w14:paraId="4CDF7567"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484C0"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845A3EC" w14:textId="77777777" w:rsidR="008D2196" w:rsidRPr="00B40365" w:rsidRDefault="008D2196" w:rsidP="00EE11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2AE7D55" w14:textId="77777777" w:rsidR="008D2196" w:rsidRPr="00C97908" w:rsidRDefault="008D2196" w:rsidP="00EE11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0B0B159A"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4861C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ADAF46A" w14:textId="77777777" w:rsidR="008D2196" w:rsidRPr="00C97908" w:rsidRDefault="008D2196" w:rsidP="00EE1148">
            <w:pPr>
              <w:jc w:val="center"/>
              <w:rPr>
                <w:sz w:val="16"/>
                <w:szCs w:val="16"/>
                <w:lang w:val="en-US"/>
              </w:rPr>
            </w:pPr>
            <w:r w:rsidRPr="00C97908">
              <w:rPr>
                <w:sz w:val="16"/>
                <w:szCs w:val="16"/>
                <w:lang w:val="en-US"/>
              </w:rPr>
              <w:t>4,80</w:t>
            </w:r>
          </w:p>
        </w:tc>
      </w:tr>
      <w:tr w:rsidR="008D2196" w:rsidRPr="00B40365" w14:paraId="68B35B19"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7C3A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60A2307" w14:textId="77777777" w:rsidR="008D2196" w:rsidRPr="00B40365" w:rsidRDefault="008D2196" w:rsidP="00EE1148">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14:paraId="0DEEAE52" w14:textId="77777777" w:rsidR="008D2196" w:rsidRPr="00C97908" w:rsidRDefault="008D2196" w:rsidP="00EE1148">
            <w:pPr>
              <w:rPr>
                <w:sz w:val="16"/>
                <w:szCs w:val="16"/>
                <w:lang w:val="en-US"/>
              </w:rPr>
            </w:pPr>
            <w:r w:rsidRPr="00C97908">
              <w:rPr>
                <w:sz w:val="16"/>
                <w:szCs w:val="16"/>
                <w:lang w:val="en-US"/>
              </w:rPr>
              <w:t>Disc abraziv</w:t>
            </w:r>
          </w:p>
        </w:tc>
        <w:tc>
          <w:tcPr>
            <w:tcW w:w="1021" w:type="dxa"/>
            <w:gridSpan w:val="3"/>
            <w:tcBorders>
              <w:top w:val="nil"/>
              <w:bottom w:val="single" w:sz="2" w:space="0" w:color="auto"/>
            </w:tcBorders>
            <w:vAlign w:val="center"/>
          </w:tcPr>
          <w:p w14:paraId="18A22D0C"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A6F41C"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FEFAC57" w14:textId="77777777" w:rsidR="008D2196" w:rsidRPr="00C97908" w:rsidRDefault="008D2196" w:rsidP="00EE1148">
            <w:pPr>
              <w:jc w:val="center"/>
              <w:rPr>
                <w:sz w:val="16"/>
                <w:szCs w:val="16"/>
                <w:lang w:val="en-US"/>
              </w:rPr>
            </w:pPr>
            <w:r w:rsidRPr="00C97908">
              <w:rPr>
                <w:sz w:val="16"/>
                <w:szCs w:val="16"/>
                <w:lang w:val="en-US"/>
              </w:rPr>
              <w:t>0,48</w:t>
            </w:r>
          </w:p>
        </w:tc>
      </w:tr>
      <w:tr w:rsidR="008D2196" w:rsidRPr="00B40365" w14:paraId="4B26A2B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AB19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C3BA9B9" w14:textId="77777777" w:rsidR="008D2196" w:rsidRPr="00B40365" w:rsidRDefault="008D2196" w:rsidP="00EE11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7EAFD11" w14:textId="77777777" w:rsidR="008D2196" w:rsidRPr="00C97908" w:rsidRDefault="008D2196" w:rsidP="00EE11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CFB4D85"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D9A0B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AF74534" w14:textId="77777777" w:rsidR="008D2196" w:rsidRPr="00C97908" w:rsidRDefault="008D2196" w:rsidP="00EE1148">
            <w:pPr>
              <w:jc w:val="center"/>
              <w:rPr>
                <w:sz w:val="16"/>
                <w:szCs w:val="16"/>
                <w:lang w:val="en-US"/>
              </w:rPr>
            </w:pPr>
            <w:r w:rsidRPr="00C97908">
              <w:rPr>
                <w:sz w:val="16"/>
                <w:szCs w:val="16"/>
                <w:lang w:val="en-US"/>
              </w:rPr>
              <w:t>0,12</w:t>
            </w:r>
          </w:p>
        </w:tc>
      </w:tr>
      <w:tr w:rsidR="008D2196" w:rsidRPr="00B40365" w14:paraId="4D243847"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C797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F0C3B78" w14:textId="77777777" w:rsidR="008D2196" w:rsidRPr="00B40365" w:rsidRDefault="008D2196" w:rsidP="00EE1148">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53524CC0" w14:textId="77777777" w:rsidR="008D2196" w:rsidRPr="00C97908" w:rsidRDefault="008D2196" w:rsidP="00EE1148">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175739A5"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4B24E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0,3430</w:t>
            </w:r>
          </w:p>
        </w:tc>
        <w:tc>
          <w:tcPr>
            <w:tcW w:w="1559" w:type="dxa"/>
            <w:gridSpan w:val="2"/>
            <w:tcBorders>
              <w:top w:val="nil"/>
              <w:bottom w:val="single" w:sz="2" w:space="0" w:color="auto"/>
              <w:right w:val="single" w:sz="4" w:space="0" w:color="auto"/>
            </w:tcBorders>
            <w:vAlign w:val="center"/>
          </w:tcPr>
          <w:p w14:paraId="45D31046" w14:textId="77777777" w:rsidR="008D2196" w:rsidRPr="00C97908" w:rsidRDefault="008D2196" w:rsidP="00EE1148">
            <w:pPr>
              <w:jc w:val="center"/>
              <w:rPr>
                <w:sz w:val="16"/>
                <w:szCs w:val="16"/>
                <w:lang w:val="en-US"/>
              </w:rPr>
            </w:pPr>
            <w:r w:rsidRPr="00C97908">
              <w:rPr>
                <w:sz w:val="16"/>
                <w:szCs w:val="16"/>
                <w:lang w:val="en-US"/>
              </w:rPr>
              <w:t>8,232</w:t>
            </w:r>
          </w:p>
        </w:tc>
      </w:tr>
      <w:tr w:rsidR="008D2196" w:rsidRPr="00B40365" w14:paraId="51CC24D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FD66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620383C" w14:textId="77777777" w:rsidR="008D2196" w:rsidRPr="00B40365" w:rsidRDefault="008D2196" w:rsidP="00EE1148">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D1A05FB" w14:textId="77777777" w:rsidR="008D2196" w:rsidRPr="00C97908" w:rsidRDefault="008D2196" w:rsidP="00EE1148">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A64254B"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F75DC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right w:val="single" w:sz="4" w:space="0" w:color="auto"/>
            </w:tcBorders>
            <w:vAlign w:val="center"/>
          </w:tcPr>
          <w:p w14:paraId="32D5DEAB" w14:textId="77777777" w:rsidR="008D2196" w:rsidRPr="00C97908" w:rsidRDefault="008D2196" w:rsidP="00EE1148">
            <w:pPr>
              <w:jc w:val="center"/>
              <w:rPr>
                <w:sz w:val="16"/>
                <w:szCs w:val="16"/>
                <w:lang w:val="en-US"/>
              </w:rPr>
            </w:pPr>
            <w:r w:rsidRPr="00C97908">
              <w:rPr>
                <w:sz w:val="16"/>
                <w:szCs w:val="16"/>
                <w:lang w:val="en-US"/>
              </w:rPr>
              <w:t>0,864</w:t>
            </w:r>
          </w:p>
        </w:tc>
      </w:tr>
      <w:tr w:rsidR="008D2196" w:rsidRPr="00B40365" w14:paraId="7D869E9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DC9A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91D25EA" w14:textId="77777777" w:rsidR="008D2196" w:rsidRPr="00B40365" w:rsidRDefault="008D2196" w:rsidP="00EE1148">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1E446896" w14:textId="77777777" w:rsidR="008D2196" w:rsidRPr="00C97908" w:rsidRDefault="008D2196" w:rsidP="00EE1148">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416D0F85"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F930AB"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0,0072</w:t>
            </w:r>
          </w:p>
        </w:tc>
        <w:tc>
          <w:tcPr>
            <w:tcW w:w="1559" w:type="dxa"/>
            <w:gridSpan w:val="2"/>
            <w:tcBorders>
              <w:top w:val="nil"/>
              <w:bottom w:val="single" w:sz="2" w:space="0" w:color="auto"/>
              <w:right w:val="single" w:sz="4" w:space="0" w:color="auto"/>
            </w:tcBorders>
            <w:vAlign w:val="center"/>
          </w:tcPr>
          <w:p w14:paraId="65CCD14F" w14:textId="77777777" w:rsidR="008D2196" w:rsidRPr="00C97908" w:rsidRDefault="008D2196" w:rsidP="00EE1148">
            <w:pPr>
              <w:jc w:val="center"/>
              <w:rPr>
                <w:sz w:val="16"/>
                <w:szCs w:val="16"/>
                <w:lang w:val="en-US"/>
              </w:rPr>
            </w:pPr>
            <w:r w:rsidRPr="00C97908">
              <w:rPr>
                <w:sz w:val="16"/>
                <w:szCs w:val="16"/>
                <w:lang w:val="en-US"/>
              </w:rPr>
              <w:t>0,173</w:t>
            </w:r>
          </w:p>
        </w:tc>
      </w:tr>
      <w:tr w:rsidR="008D2196" w:rsidRPr="009B70F2" w14:paraId="0CE9AF62"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7EC6FF" w14:textId="77777777" w:rsidR="008D2196" w:rsidRPr="005E2CA0" w:rsidRDefault="008D2196" w:rsidP="00EE1148">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AA4EAB3" w14:textId="77777777" w:rsidR="008D2196" w:rsidRPr="005E2CA0" w:rsidRDefault="008D2196" w:rsidP="00EE1148">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14:paraId="73CC8222" w14:textId="77777777" w:rsidR="008D2196" w:rsidRPr="005E2CA0" w:rsidRDefault="008D2196" w:rsidP="00EE1148">
            <w:pPr>
              <w:rPr>
                <w:b/>
                <w:bCs/>
                <w:sz w:val="2"/>
                <w:szCs w:val="2"/>
                <w:lang w:val="en-US"/>
              </w:rPr>
            </w:pPr>
            <w:r w:rsidRPr="005E2CA0">
              <w:rPr>
                <w:b/>
                <w:bCs/>
                <w:sz w:val="22"/>
                <w:szCs w:val="22"/>
                <w:lang w:val="en-US"/>
              </w:rPr>
              <w:t>Montarea baghetelor la lambriuri din aluminiu/ Profil din aluminiu cu cauciuc pentru a exclude alunecarea</w:t>
            </w:r>
          </w:p>
          <w:p w14:paraId="07A93988"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0210CE88" w14:textId="77777777" w:rsidR="008D2196" w:rsidRPr="005E2CA0" w:rsidRDefault="008D2196" w:rsidP="00EE11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9CFECC1"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8BA8E8C" w14:textId="77777777" w:rsidR="008D2196" w:rsidRPr="005E2CA0" w:rsidRDefault="008D2196" w:rsidP="00EE1148">
            <w:pPr>
              <w:jc w:val="center"/>
              <w:rPr>
                <w:b/>
                <w:bCs/>
                <w:sz w:val="22"/>
                <w:szCs w:val="22"/>
                <w:lang w:val="en-US"/>
              </w:rPr>
            </w:pPr>
            <w:r w:rsidRPr="005E2CA0">
              <w:rPr>
                <w:b/>
                <w:bCs/>
                <w:sz w:val="22"/>
                <w:szCs w:val="22"/>
                <w:lang w:val="en-US"/>
              </w:rPr>
              <w:t>46,000</w:t>
            </w:r>
          </w:p>
          <w:p w14:paraId="47FB4097" w14:textId="77777777" w:rsidR="008D2196" w:rsidRPr="009B70F2" w:rsidRDefault="008D2196" w:rsidP="00EE1148">
            <w:pPr>
              <w:jc w:val="center"/>
              <w:rPr>
                <w:sz w:val="2"/>
                <w:szCs w:val="2"/>
                <w:lang w:val="en-US"/>
              </w:rPr>
            </w:pPr>
          </w:p>
        </w:tc>
      </w:tr>
      <w:tr w:rsidR="008D2196" w:rsidRPr="00B40365" w14:paraId="0848EF24"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A03D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1731724" w14:textId="77777777" w:rsidR="008D2196" w:rsidRPr="00B40365" w:rsidRDefault="008D2196" w:rsidP="00EE1148">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74BA29B" w14:textId="77777777" w:rsidR="008D2196" w:rsidRPr="00C97908" w:rsidRDefault="008D2196" w:rsidP="00EE1148">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BAA0F0B"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0FE0D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1A31EC74" w14:textId="77777777" w:rsidR="008D2196" w:rsidRPr="00C97908" w:rsidRDefault="008D2196" w:rsidP="00EE1148">
            <w:pPr>
              <w:jc w:val="center"/>
              <w:rPr>
                <w:sz w:val="16"/>
                <w:szCs w:val="16"/>
                <w:lang w:val="en-US"/>
              </w:rPr>
            </w:pPr>
            <w:r w:rsidRPr="00C97908">
              <w:rPr>
                <w:sz w:val="16"/>
                <w:szCs w:val="16"/>
                <w:lang w:val="en-US"/>
              </w:rPr>
              <w:t>11,96</w:t>
            </w:r>
          </w:p>
        </w:tc>
      </w:tr>
      <w:tr w:rsidR="008D2196" w:rsidRPr="00B40365" w14:paraId="2A5A1C71"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AF91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D03C0D9" w14:textId="77777777" w:rsidR="008D2196" w:rsidRPr="00B40365" w:rsidRDefault="008D2196" w:rsidP="00EE1148">
            <w:pPr>
              <w:jc w:val="center"/>
              <w:rPr>
                <w:sz w:val="16"/>
                <w:szCs w:val="16"/>
                <w:lang w:val="en-US"/>
              </w:rPr>
            </w:pPr>
            <w:r w:rsidRPr="00B40365">
              <w:rPr>
                <w:sz w:val="16"/>
                <w:szCs w:val="16"/>
                <w:lang w:val="en-US"/>
              </w:rPr>
              <w:t>274312354902560</w:t>
            </w:r>
          </w:p>
        </w:tc>
        <w:tc>
          <w:tcPr>
            <w:tcW w:w="4366" w:type="dxa"/>
            <w:gridSpan w:val="4"/>
            <w:tcBorders>
              <w:top w:val="nil"/>
              <w:bottom w:val="single" w:sz="2" w:space="0" w:color="auto"/>
            </w:tcBorders>
            <w:vAlign w:val="center"/>
          </w:tcPr>
          <w:p w14:paraId="240A33A7" w14:textId="77777777" w:rsidR="008D2196" w:rsidRPr="00C97908" w:rsidRDefault="008D2196" w:rsidP="00EE1148">
            <w:pPr>
              <w:rPr>
                <w:sz w:val="16"/>
                <w:szCs w:val="16"/>
                <w:lang w:val="en-US"/>
              </w:rPr>
            </w:pPr>
            <w:r w:rsidRPr="00C97908">
              <w:rPr>
                <w:sz w:val="16"/>
                <w:szCs w:val="16"/>
                <w:lang w:val="en-US"/>
              </w:rPr>
              <w:t>Profil  din aluminiu cu cauciuc</w:t>
            </w:r>
          </w:p>
        </w:tc>
        <w:tc>
          <w:tcPr>
            <w:tcW w:w="1021" w:type="dxa"/>
            <w:gridSpan w:val="3"/>
            <w:tcBorders>
              <w:top w:val="nil"/>
              <w:bottom w:val="single" w:sz="2" w:space="0" w:color="auto"/>
            </w:tcBorders>
            <w:vAlign w:val="center"/>
          </w:tcPr>
          <w:p w14:paraId="366C59F2" w14:textId="77777777" w:rsidR="008D2196" w:rsidRPr="00C97908" w:rsidRDefault="008D2196" w:rsidP="00EE11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5C36F4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591EDBB" w14:textId="77777777" w:rsidR="008D2196" w:rsidRPr="00C97908" w:rsidRDefault="008D2196" w:rsidP="00EE1148">
            <w:pPr>
              <w:jc w:val="center"/>
              <w:rPr>
                <w:sz w:val="16"/>
                <w:szCs w:val="16"/>
                <w:lang w:val="en-US"/>
              </w:rPr>
            </w:pPr>
            <w:r w:rsidRPr="00C97908">
              <w:rPr>
                <w:sz w:val="16"/>
                <w:szCs w:val="16"/>
                <w:lang w:val="en-US"/>
              </w:rPr>
              <w:t>48,30</w:t>
            </w:r>
          </w:p>
        </w:tc>
      </w:tr>
      <w:tr w:rsidR="008D2196" w:rsidRPr="00B40365" w14:paraId="413C370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1D80A"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7C9F24B" w14:textId="77777777" w:rsidR="008D2196" w:rsidRPr="00B40365" w:rsidRDefault="008D2196" w:rsidP="00EE11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960E7FB" w14:textId="77777777" w:rsidR="008D2196" w:rsidRPr="00C97908" w:rsidRDefault="008D2196" w:rsidP="00EE11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5B085FD"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1113C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4A307D1A" w14:textId="77777777" w:rsidR="008D2196" w:rsidRPr="00C97908" w:rsidRDefault="008D2196" w:rsidP="00EE1148">
            <w:pPr>
              <w:jc w:val="center"/>
              <w:rPr>
                <w:sz w:val="16"/>
                <w:szCs w:val="16"/>
                <w:lang w:val="en-US"/>
              </w:rPr>
            </w:pPr>
            <w:r w:rsidRPr="00C97908">
              <w:rPr>
                <w:sz w:val="16"/>
                <w:szCs w:val="16"/>
                <w:lang w:val="en-US"/>
              </w:rPr>
              <w:t>1,15</w:t>
            </w:r>
          </w:p>
        </w:tc>
      </w:tr>
      <w:tr w:rsidR="008D2196" w:rsidRPr="00B40365" w14:paraId="5CDE143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890B7"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F748FA6" w14:textId="77777777" w:rsidR="008D2196" w:rsidRPr="00B40365" w:rsidRDefault="008D2196" w:rsidP="00EE1148">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45B7C4F9" w14:textId="77777777" w:rsidR="008D2196" w:rsidRPr="00C97908" w:rsidRDefault="008D2196" w:rsidP="00EE1148">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360C4CFD"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F2592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C5325CE" w14:textId="77777777" w:rsidR="008D2196" w:rsidRPr="00C97908" w:rsidRDefault="008D2196" w:rsidP="00EE1148">
            <w:pPr>
              <w:jc w:val="center"/>
              <w:rPr>
                <w:sz w:val="16"/>
                <w:szCs w:val="16"/>
                <w:lang w:val="en-US"/>
              </w:rPr>
            </w:pPr>
            <w:r w:rsidRPr="00C97908">
              <w:rPr>
                <w:sz w:val="16"/>
                <w:szCs w:val="16"/>
                <w:lang w:val="en-US"/>
              </w:rPr>
              <w:t>0,046</w:t>
            </w:r>
          </w:p>
        </w:tc>
      </w:tr>
      <w:tr w:rsidR="008D2196" w:rsidRPr="00B40365" w14:paraId="2549357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B8882"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B70B1FB" w14:textId="77777777" w:rsidR="008D2196" w:rsidRPr="00B40365" w:rsidRDefault="008D2196" w:rsidP="00EE1148">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7D6899FC" w14:textId="77777777" w:rsidR="008D2196" w:rsidRPr="00C97908" w:rsidRDefault="008D2196" w:rsidP="00EE1148">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0E85468"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FAD6F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4116DDD6" w14:textId="77777777" w:rsidR="008D2196" w:rsidRPr="00C97908" w:rsidRDefault="008D2196" w:rsidP="00EE1148">
            <w:pPr>
              <w:jc w:val="center"/>
              <w:rPr>
                <w:sz w:val="16"/>
                <w:szCs w:val="16"/>
                <w:lang w:val="en-US"/>
              </w:rPr>
            </w:pPr>
            <w:r w:rsidRPr="00C97908">
              <w:rPr>
                <w:sz w:val="16"/>
                <w:szCs w:val="16"/>
                <w:lang w:val="en-US"/>
              </w:rPr>
              <w:t>276,00</w:t>
            </w:r>
          </w:p>
        </w:tc>
      </w:tr>
      <w:tr w:rsidR="008D2196" w:rsidRPr="009B70F2" w14:paraId="678A0F22"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958841" w14:textId="77777777" w:rsidR="008D2196" w:rsidRPr="005E2CA0" w:rsidRDefault="008D2196" w:rsidP="00EE1148">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7798CD8C" w14:textId="77777777" w:rsidR="008D2196" w:rsidRPr="005E2CA0" w:rsidRDefault="008D2196" w:rsidP="00EE1148">
            <w:pPr>
              <w:jc w:val="center"/>
              <w:rPr>
                <w:b/>
                <w:bCs/>
                <w:sz w:val="22"/>
                <w:szCs w:val="22"/>
                <w:lang w:val="en-US"/>
              </w:rPr>
            </w:pPr>
            <w:r w:rsidRPr="005E2CA0">
              <w:rPr>
                <w:b/>
                <w:bCs/>
                <w:sz w:val="22"/>
                <w:szCs w:val="22"/>
                <w:lang w:val="en-US"/>
              </w:rPr>
              <w:t>CH06A</w:t>
            </w:r>
          </w:p>
        </w:tc>
        <w:tc>
          <w:tcPr>
            <w:tcW w:w="4366" w:type="dxa"/>
            <w:gridSpan w:val="5"/>
            <w:tcBorders>
              <w:top w:val="single" w:sz="4" w:space="0" w:color="auto"/>
              <w:bottom w:val="single" w:sz="4" w:space="0" w:color="auto"/>
            </w:tcBorders>
          </w:tcPr>
          <w:p w14:paraId="3C126CF2" w14:textId="77777777" w:rsidR="008D2196" w:rsidRPr="005E2CA0" w:rsidRDefault="008D2196" w:rsidP="00EE1148">
            <w:pPr>
              <w:rPr>
                <w:b/>
                <w:bCs/>
                <w:sz w:val="2"/>
                <w:szCs w:val="2"/>
                <w:lang w:val="en-US"/>
              </w:rPr>
            </w:pPr>
            <w:r w:rsidRPr="005E2CA0">
              <w:rPr>
                <w:b/>
                <w:bCs/>
                <w:sz w:val="22"/>
                <w:szCs w:val="22"/>
                <w:lang w:val="en-US"/>
              </w:rPr>
              <w:t>Balustrada din otel inoxidabil cu trei maini curente, h900, in set la 1ml conform Plansei 3 din 42/09-25-SAC</w:t>
            </w:r>
          </w:p>
          <w:p w14:paraId="29EA47C6"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1BD031D3" w14:textId="77777777" w:rsidR="008D2196" w:rsidRPr="005E2CA0" w:rsidRDefault="008D2196" w:rsidP="00EE1148">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D143CA7"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2C6793B5" w14:textId="77777777" w:rsidR="008D2196" w:rsidRPr="005E2CA0" w:rsidRDefault="008D2196" w:rsidP="00EE1148">
            <w:pPr>
              <w:jc w:val="center"/>
              <w:rPr>
                <w:b/>
                <w:bCs/>
                <w:sz w:val="22"/>
                <w:szCs w:val="22"/>
                <w:lang w:val="en-US"/>
              </w:rPr>
            </w:pPr>
            <w:r w:rsidRPr="005E2CA0">
              <w:rPr>
                <w:b/>
                <w:bCs/>
                <w:sz w:val="22"/>
                <w:szCs w:val="22"/>
                <w:lang w:val="en-US"/>
              </w:rPr>
              <w:t>30,000</w:t>
            </w:r>
          </w:p>
          <w:p w14:paraId="1C9A53B5" w14:textId="77777777" w:rsidR="008D2196" w:rsidRPr="009B70F2" w:rsidRDefault="008D2196" w:rsidP="00EE1148">
            <w:pPr>
              <w:jc w:val="center"/>
              <w:rPr>
                <w:sz w:val="2"/>
                <w:szCs w:val="2"/>
                <w:lang w:val="en-US"/>
              </w:rPr>
            </w:pPr>
          </w:p>
        </w:tc>
      </w:tr>
      <w:tr w:rsidR="008D2196" w:rsidRPr="00B40365" w14:paraId="4B0F5EC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3770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6A9FBB2" w14:textId="77777777" w:rsidR="008D2196" w:rsidRPr="00B40365" w:rsidRDefault="008D2196" w:rsidP="00EE1148">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42299F53" w14:textId="77777777" w:rsidR="008D2196" w:rsidRPr="00C97908" w:rsidRDefault="008D2196" w:rsidP="00EE1148">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1D20DD1"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68DC87"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0BE0D31B" w14:textId="77777777" w:rsidR="008D2196" w:rsidRPr="00C97908" w:rsidRDefault="008D2196" w:rsidP="00EE1148">
            <w:pPr>
              <w:jc w:val="center"/>
              <w:rPr>
                <w:sz w:val="16"/>
                <w:szCs w:val="16"/>
                <w:lang w:val="en-US"/>
              </w:rPr>
            </w:pPr>
            <w:r w:rsidRPr="00C97908">
              <w:rPr>
                <w:sz w:val="16"/>
                <w:szCs w:val="16"/>
                <w:lang w:val="en-US"/>
              </w:rPr>
              <w:t>27,00</w:t>
            </w:r>
          </w:p>
        </w:tc>
      </w:tr>
      <w:tr w:rsidR="008D2196" w:rsidRPr="00B40365" w14:paraId="720ADE2C"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4741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0D78069" w14:textId="77777777" w:rsidR="008D2196" w:rsidRPr="00B40365" w:rsidRDefault="008D2196" w:rsidP="00EE1148">
            <w:pPr>
              <w:jc w:val="center"/>
              <w:rPr>
                <w:sz w:val="16"/>
                <w:szCs w:val="16"/>
                <w:lang w:val="en-US"/>
              </w:rPr>
            </w:pPr>
            <w:r w:rsidRPr="00B40365">
              <w:rPr>
                <w:sz w:val="16"/>
                <w:szCs w:val="16"/>
                <w:lang w:val="en-US"/>
              </w:rPr>
              <w:t>2812106305714553</w:t>
            </w:r>
          </w:p>
        </w:tc>
        <w:tc>
          <w:tcPr>
            <w:tcW w:w="4366" w:type="dxa"/>
            <w:gridSpan w:val="4"/>
            <w:tcBorders>
              <w:top w:val="nil"/>
              <w:bottom w:val="single" w:sz="2" w:space="0" w:color="auto"/>
            </w:tcBorders>
            <w:vAlign w:val="center"/>
          </w:tcPr>
          <w:p w14:paraId="766609FE" w14:textId="77777777" w:rsidR="008D2196" w:rsidRPr="00C97908" w:rsidRDefault="008D2196" w:rsidP="00EE1148">
            <w:pPr>
              <w:rPr>
                <w:sz w:val="16"/>
                <w:szCs w:val="16"/>
                <w:lang w:val="en-US"/>
              </w:rPr>
            </w:pPr>
            <w:r w:rsidRPr="00C97908">
              <w:rPr>
                <w:sz w:val="16"/>
                <w:szCs w:val="16"/>
                <w:lang w:val="en-US"/>
              </w:rPr>
              <w:t>Balustrada din inox cu trei maini curente h900</w:t>
            </w:r>
          </w:p>
        </w:tc>
        <w:tc>
          <w:tcPr>
            <w:tcW w:w="1021" w:type="dxa"/>
            <w:gridSpan w:val="3"/>
            <w:tcBorders>
              <w:top w:val="nil"/>
              <w:bottom w:val="single" w:sz="2" w:space="0" w:color="auto"/>
            </w:tcBorders>
            <w:vAlign w:val="center"/>
          </w:tcPr>
          <w:p w14:paraId="439A4AE9" w14:textId="77777777" w:rsidR="008D2196" w:rsidRPr="00C97908" w:rsidRDefault="008D2196" w:rsidP="00EE1148">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138AD6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66028D2" w14:textId="77777777" w:rsidR="008D2196" w:rsidRPr="00C97908" w:rsidRDefault="008D2196" w:rsidP="00EE1148">
            <w:pPr>
              <w:jc w:val="center"/>
              <w:rPr>
                <w:sz w:val="16"/>
                <w:szCs w:val="16"/>
                <w:lang w:val="en-US"/>
              </w:rPr>
            </w:pPr>
            <w:r w:rsidRPr="00C97908">
              <w:rPr>
                <w:sz w:val="16"/>
                <w:szCs w:val="16"/>
                <w:lang w:val="en-US"/>
              </w:rPr>
              <w:t>30,00</w:t>
            </w:r>
          </w:p>
        </w:tc>
      </w:tr>
      <w:tr w:rsidR="008D2196" w:rsidRPr="00B40365" w14:paraId="3CF2BAF6"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A2EA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9DD83E2" w14:textId="77777777" w:rsidR="008D2196" w:rsidRPr="00B40365" w:rsidRDefault="008D2196" w:rsidP="00EE1148">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2193132" w14:textId="77777777" w:rsidR="008D2196" w:rsidRPr="00C97908" w:rsidRDefault="008D2196" w:rsidP="00EE1148">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B811890" w14:textId="77777777" w:rsidR="008D2196" w:rsidRPr="00C97908" w:rsidRDefault="008D2196" w:rsidP="00EE1148">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2983E81"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5A2ADCF" w14:textId="77777777" w:rsidR="008D2196" w:rsidRPr="00C97908" w:rsidRDefault="008D2196" w:rsidP="00EE1148">
            <w:pPr>
              <w:jc w:val="center"/>
              <w:rPr>
                <w:sz w:val="16"/>
                <w:szCs w:val="16"/>
                <w:lang w:val="en-US"/>
              </w:rPr>
            </w:pPr>
            <w:r w:rsidRPr="00C97908">
              <w:rPr>
                <w:sz w:val="16"/>
                <w:szCs w:val="16"/>
                <w:lang w:val="en-US"/>
              </w:rPr>
              <w:t>3,00</w:t>
            </w:r>
          </w:p>
        </w:tc>
      </w:tr>
      <w:tr w:rsidR="008D2196" w:rsidRPr="00B40365" w14:paraId="4F07CB3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B444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30769076" w14:textId="77777777" w:rsidR="008D2196" w:rsidRPr="00B40365" w:rsidRDefault="008D2196" w:rsidP="00EE1148">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14:paraId="4F90DBB4" w14:textId="77777777" w:rsidR="008D2196" w:rsidRPr="00C97908" w:rsidRDefault="008D2196" w:rsidP="00EE1148">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14:paraId="03496442"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97DF9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A6A6740" w14:textId="77777777" w:rsidR="008D2196" w:rsidRPr="00C97908" w:rsidRDefault="008D2196" w:rsidP="00EE1148">
            <w:pPr>
              <w:jc w:val="center"/>
              <w:rPr>
                <w:sz w:val="16"/>
                <w:szCs w:val="16"/>
                <w:lang w:val="en-US"/>
              </w:rPr>
            </w:pPr>
            <w:r w:rsidRPr="00C97908">
              <w:rPr>
                <w:sz w:val="16"/>
                <w:szCs w:val="16"/>
                <w:lang w:val="en-US"/>
              </w:rPr>
              <w:t>1,80</w:t>
            </w:r>
          </w:p>
        </w:tc>
      </w:tr>
      <w:tr w:rsidR="008D2196" w:rsidRPr="00B40365" w14:paraId="0785A8C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C6D1F"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CC34488" w14:textId="77777777" w:rsidR="008D2196" w:rsidRPr="00B40365" w:rsidRDefault="008D2196" w:rsidP="00EE1148">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A29026E" w14:textId="77777777" w:rsidR="008D2196" w:rsidRPr="00C97908" w:rsidRDefault="008D2196" w:rsidP="00EE1148">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24EF487"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07AC3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3366BDA1" w14:textId="77777777" w:rsidR="008D2196" w:rsidRPr="00C97908" w:rsidRDefault="008D2196" w:rsidP="00EE1148">
            <w:pPr>
              <w:jc w:val="center"/>
              <w:rPr>
                <w:sz w:val="16"/>
                <w:szCs w:val="16"/>
                <w:lang w:val="en-US"/>
              </w:rPr>
            </w:pPr>
            <w:r w:rsidRPr="00C97908">
              <w:rPr>
                <w:sz w:val="16"/>
                <w:szCs w:val="16"/>
                <w:lang w:val="en-US"/>
              </w:rPr>
              <w:t>21,00</w:t>
            </w:r>
          </w:p>
        </w:tc>
      </w:tr>
      <w:tr w:rsidR="008D2196" w:rsidRPr="00B40365" w14:paraId="3AC5CED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975C0"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916FFD8" w14:textId="77777777" w:rsidR="008D2196" w:rsidRPr="00B40365" w:rsidRDefault="008D2196" w:rsidP="00EE1148">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6261EB0A" w14:textId="77777777" w:rsidR="008D2196" w:rsidRPr="00C97908" w:rsidRDefault="008D2196" w:rsidP="00EE1148">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6182DC36"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46EDF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602306B9" w14:textId="77777777" w:rsidR="008D2196" w:rsidRPr="00C97908" w:rsidRDefault="008D2196" w:rsidP="00EE1148">
            <w:pPr>
              <w:jc w:val="center"/>
              <w:rPr>
                <w:sz w:val="16"/>
                <w:szCs w:val="16"/>
                <w:lang w:val="en-US"/>
              </w:rPr>
            </w:pPr>
            <w:r w:rsidRPr="00C97908">
              <w:rPr>
                <w:sz w:val="16"/>
                <w:szCs w:val="16"/>
                <w:lang w:val="en-US"/>
              </w:rPr>
              <w:t>0,75</w:t>
            </w:r>
          </w:p>
        </w:tc>
      </w:tr>
      <w:tr w:rsidR="008D2196" w:rsidRPr="00B40365" w14:paraId="3054FEC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CA33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12F172F" w14:textId="77777777" w:rsidR="008D2196" w:rsidRPr="00B40365" w:rsidRDefault="008D2196" w:rsidP="00EE1148">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06990626" w14:textId="77777777" w:rsidR="008D2196" w:rsidRPr="00C97908" w:rsidRDefault="008D2196" w:rsidP="00EE1148">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378D8964"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DC9F65"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9DBCD04" w14:textId="77777777" w:rsidR="008D2196" w:rsidRPr="00C97908" w:rsidRDefault="008D2196" w:rsidP="00EE1148">
            <w:pPr>
              <w:jc w:val="center"/>
              <w:rPr>
                <w:sz w:val="16"/>
                <w:szCs w:val="16"/>
                <w:lang w:val="en-US"/>
              </w:rPr>
            </w:pPr>
            <w:r w:rsidRPr="00C97908">
              <w:rPr>
                <w:sz w:val="16"/>
                <w:szCs w:val="16"/>
                <w:lang w:val="en-US"/>
              </w:rPr>
              <w:t>6,00</w:t>
            </w:r>
          </w:p>
        </w:tc>
      </w:tr>
      <w:tr w:rsidR="008D2196" w:rsidRPr="003E2692" w14:paraId="1A728C91" w14:textId="77777777" w:rsidTr="00EE11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BFCAF9" w14:textId="77777777" w:rsidR="008D2196" w:rsidRPr="003E2692" w:rsidRDefault="008D2196" w:rsidP="00EE1148">
            <w:pPr>
              <w:rPr>
                <w:sz w:val="2"/>
                <w:szCs w:val="2"/>
                <w:lang w:val="en-US"/>
              </w:rPr>
            </w:pPr>
          </w:p>
        </w:tc>
        <w:tc>
          <w:tcPr>
            <w:tcW w:w="1418" w:type="dxa"/>
            <w:gridSpan w:val="3"/>
            <w:tcBorders>
              <w:top w:val="single" w:sz="6" w:space="0" w:color="auto"/>
              <w:bottom w:val="nil"/>
            </w:tcBorders>
            <w:vAlign w:val="center"/>
          </w:tcPr>
          <w:p w14:paraId="23DA9DC2" w14:textId="77777777" w:rsidR="008D2196" w:rsidRPr="003E2692" w:rsidRDefault="008D2196" w:rsidP="00EE1148">
            <w:pPr>
              <w:rPr>
                <w:sz w:val="2"/>
                <w:szCs w:val="2"/>
                <w:lang w:val="en-US"/>
              </w:rPr>
            </w:pPr>
          </w:p>
        </w:tc>
        <w:tc>
          <w:tcPr>
            <w:tcW w:w="4204" w:type="dxa"/>
            <w:gridSpan w:val="5"/>
            <w:tcBorders>
              <w:top w:val="single" w:sz="6" w:space="0" w:color="auto"/>
              <w:bottom w:val="nil"/>
            </w:tcBorders>
          </w:tcPr>
          <w:p w14:paraId="14E2D327" w14:textId="77777777" w:rsidR="008D2196" w:rsidRPr="003E2692" w:rsidRDefault="008D2196" w:rsidP="00EE1148">
            <w:pPr>
              <w:rPr>
                <w:sz w:val="2"/>
                <w:szCs w:val="2"/>
                <w:lang w:val="en-US"/>
              </w:rPr>
            </w:pPr>
          </w:p>
        </w:tc>
        <w:tc>
          <w:tcPr>
            <w:tcW w:w="992" w:type="dxa"/>
            <w:gridSpan w:val="3"/>
            <w:tcBorders>
              <w:top w:val="single" w:sz="6" w:space="0" w:color="auto"/>
              <w:bottom w:val="nil"/>
              <w:right w:val="nil"/>
            </w:tcBorders>
          </w:tcPr>
          <w:p w14:paraId="5CCB3112" w14:textId="77777777" w:rsidR="008D2196" w:rsidRPr="003E2692" w:rsidRDefault="008D2196" w:rsidP="00EE1148">
            <w:pPr>
              <w:rPr>
                <w:sz w:val="2"/>
                <w:szCs w:val="2"/>
                <w:lang w:val="en-US"/>
              </w:rPr>
            </w:pPr>
          </w:p>
        </w:tc>
        <w:tc>
          <w:tcPr>
            <w:tcW w:w="1276" w:type="dxa"/>
            <w:gridSpan w:val="3"/>
            <w:tcBorders>
              <w:top w:val="single" w:sz="6" w:space="0" w:color="auto"/>
              <w:left w:val="nil"/>
              <w:bottom w:val="nil"/>
              <w:right w:val="nil"/>
            </w:tcBorders>
          </w:tcPr>
          <w:p w14:paraId="7A265853" w14:textId="77777777" w:rsidR="008D2196" w:rsidRPr="003E2692" w:rsidRDefault="008D2196" w:rsidP="00EE1148">
            <w:pPr>
              <w:rPr>
                <w:sz w:val="2"/>
                <w:szCs w:val="2"/>
                <w:lang w:val="en-US"/>
              </w:rPr>
            </w:pPr>
          </w:p>
        </w:tc>
        <w:tc>
          <w:tcPr>
            <w:tcW w:w="1559" w:type="dxa"/>
            <w:gridSpan w:val="3"/>
            <w:tcBorders>
              <w:top w:val="single" w:sz="6" w:space="0" w:color="auto"/>
              <w:left w:val="nil"/>
              <w:bottom w:val="nil"/>
              <w:right w:val="nil"/>
            </w:tcBorders>
          </w:tcPr>
          <w:p w14:paraId="2C1771B9" w14:textId="77777777" w:rsidR="008D2196" w:rsidRPr="003E2692" w:rsidRDefault="008D2196" w:rsidP="00EE1148">
            <w:pPr>
              <w:rPr>
                <w:sz w:val="2"/>
                <w:szCs w:val="2"/>
                <w:lang w:val="en-US"/>
              </w:rPr>
            </w:pPr>
          </w:p>
        </w:tc>
      </w:tr>
      <w:tr w:rsidR="008D2196" w:rsidRPr="00B449C4" w14:paraId="1ACF6263" w14:textId="77777777" w:rsidTr="00EE11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875FA8" w14:textId="77777777" w:rsidR="008D2196" w:rsidRPr="00B40365" w:rsidRDefault="008D2196" w:rsidP="00EE1148">
            <w:pPr>
              <w:rPr>
                <w:sz w:val="22"/>
                <w:szCs w:val="22"/>
                <w:lang w:val="en-US"/>
              </w:rPr>
            </w:pPr>
          </w:p>
        </w:tc>
        <w:tc>
          <w:tcPr>
            <w:tcW w:w="1418" w:type="dxa"/>
            <w:gridSpan w:val="4"/>
            <w:tcBorders>
              <w:top w:val="nil"/>
              <w:bottom w:val="single" w:sz="4" w:space="0" w:color="auto"/>
            </w:tcBorders>
            <w:vAlign w:val="center"/>
          </w:tcPr>
          <w:p w14:paraId="5F6D86B9" w14:textId="77777777" w:rsidR="008D2196" w:rsidRPr="00B40365" w:rsidRDefault="008D2196" w:rsidP="00EE1148">
            <w:pPr>
              <w:rPr>
                <w:sz w:val="22"/>
                <w:szCs w:val="22"/>
                <w:lang w:val="en-US"/>
              </w:rPr>
            </w:pPr>
          </w:p>
        </w:tc>
        <w:tc>
          <w:tcPr>
            <w:tcW w:w="4366" w:type="dxa"/>
            <w:gridSpan w:val="4"/>
            <w:tcBorders>
              <w:top w:val="nil"/>
              <w:bottom w:val="single" w:sz="4" w:space="0" w:color="auto"/>
            </w:tcBorders>
          </w:tcPr>
          <w:p w14:paraId="07D6471E" w14:textId="77777777" w:rsidR="008D2196" w:rsidRPr="000E0709" w:rsidRDefault="008D2196" w:rsidP="00EE11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273108E" w14:textId="77777777" w:rsidR="008D2196" w:rsidRPr="00B449C4" w:rsidRDefault="008D2196" w:rsidP="00EE1148">
            <w:pPr>
              <w:rPr>
                <w:sz w:val="22"/>
                <w:szCs w:val="22"/>
                <w:lang w:val="en-US"/>
              </w:rPr>
            </w:pPr>
          </w:p>
        </w:tc>
        <w:tc>
          <w:tcPr>
            <w:tcW w:w="1134" w:type="dxa"/>
            <w:gridSpan w:val="3"/>
            <w:tcBorders>
              <w:top w:val="nil"/>
              <w:left w:val="nil"/>
              <w:bottom w:val="single" w:sz="4" w:space="0" w:color="auto"/>
              <w:right w:val="nil"/>
            </w:tcBorders>
          </w:tcPr>
          <w:p w14:paraId="534EFC70" w14:textId="77777777" w:rsidR="008D2196" w:rsidRPr="00B449C4" w:rsidRDefault="008D2196" w:rsidP="00EE1148">
            <w:pPr>
              <w:rPr>
                <w:sz w:val="22"/>
                <w:szCs w:val="22"/>
                <w:lang w:val="en-US"/>
              </w:rPr>
            </w:pPr>
          </w:p>
        </w:tc>
        <w:tc>
          <w:tcPr>
            <w:tcW w:w="1559" w:type="dxa"/>
            <w:gridSpan w:val="2"/>
            <w:tcBorders>
              <w:top w:val="nil"/>
              <w:left w:val="nil"/>
              <w:bottom w:val="single" w:sz="4" w:space="0" w:color="auto"/>
            </w:tcBorders>
          </w:tcPr>
          <w:p w14:paraId="18374143" w14:textId="77777777" w:rsidR="008D2196" w:rsidRPr="00B449C4" w:rsidRDefault="008D2196" w:rsidP="00EE1148">
            <w:pPr>
              <w:rPr>
                <w:sz w:val="22"/>
                <w:szCs w:val="22"/>
                <w:lang w:val="en-US"/>
              </w:rPr>
            </w:pPr>
          </w:p>
        </w:tc>
      </w:tr>
      <w:tr w:rsidR="008D2196" w:rsidRPr="00B40365" w14:paraId="516AEA0B" w14:textId="77777777" w:rsidTr="00EE11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FE288A" w14:textId="77777777" w:rsidR="008D2196" w:rsidRPr="00B40365" w:rsidRDefault="008D2196" w:rsidP="00EE1148">
            <w:pPr>
              <w:rPr>
                <w:sz w:val="22"/>
                <w:szCs w:val="22"/>
                <w:lang w:val="en-US"/>
              </w:rPr>
            </w:pPr>
          </w:p>
        </w:tc>
        <w:tc>
          <w:tcPr>
            <w:tcW w:w="1381" w:type="dxa"/>
            <w:gridSpan w:val="4"/>
            <w:tcBorders>
              <w:bottom w:val="single" w:sz="4" w:space="0" w:color="auto"/>
            </w:tcBorders>
            <w:vAlign w:val="center"/>
          </w:tcPr>
          <w:p w14:paraId="5165EEED" w14:textId="77777777" w:rsidR="008D2196" w:rsidRPr="00B40365" w:rsidRDefault="008D2196" w:rsidP="00EE1148">
            <w:pPr>
              <w:rPr>
                <w:sz w:val="22"/>
                <w:szCs w:val="22"/>
                <w:lang w:val="en-US"/>
              </w:rPr>
            </w:pPr>
          </w:p>
        </w:tc>
        <w:tc>
          <w:tcPr>
            <w:tcW w:w="4238" w:type="dxa"/>
            <w:gridSpan w:val="4"/>
            <w:tcBorders>
              <w:bottom w:val="single" w:sz="4" w:space="0" w:color="auto"/>
            </w:tcBorders>
          </w:tcPr>
          <w:p w14:paraId="4E8BEE29" w14:textId="77777777" w:rsidR="008D2196" w:rsidRPr="00B40365" w:rsidRDefault="008D2196" w:rsidP="00EE1148">
            <w:pPr>
              <w:rPr>
                <w:sz w:val="22"/>
                <w:szCs w:val="22"/>
                <w:lang w:val="en-US"/>
              </w:rPr>
            </w:pPr>
            <w:r w:rsidRPr="00B40365">
              <w:rPr>
                <w:b/>
                <w:bCs/>
                <w:lang w:val="en-US"/>
              </w:rPr>
              <w:t xml:space="preserve">Total </w:t>
            </w:r>
            <w:r w:rsidRPr="00B40365">
              <w:rPr>
                <w:b/>
                <w:bCs/>
                <w:sz w:val="22"/>
                <w:szCs w:val="22"/>
                <w:lang w:val="en-US"/>
              </w:rPr>
              <w:t>Rampa de acces</w:t>
            </w:r>
          </w:p>
        </w:tc>
        <w:tc>
          <w:tcPr>
            <w:tcW w:w="3621" w:type="dxa"/>
            <w:gridSpan w:val="8"/>
            <w:tcBorders>
              <w:bottom w:val="single" w:sz="4" w:space="0" w:color="auto"/>
              <w:right w:val="single" w:sz="4" w:space="0" w:color="auto"/>
            </w:tcBorders>
          </w:tcPr>
          <w:p w14:paraId="693C8298" w14:textId="77777777" w:rsidR="008D2196" w:rsidRPr="00B40365" w:rsidRDefault="008D2196" w:rsidP="00EE1148">
            <w:pPr>
              <w:rPr>
                <w:sz w:val="22"/>
                <w:szCs w:val="22"/>
                <w:lang w:val="en-US"/>
              </w:rPr>
            </w:pPr>
          </w:p>
        </w:tc>
      </w:tr>
      <w:tr w:rsidR="008D2196" w:rsidRPr="009B70F2" w14:paraId="3D62E372" w14:textId="77777777" w:rsidTr="00EE1148">
        <w:tblPrEx>
          <w:tblCellMar>
            <w:left w:w="107" w:type="dxa"/>
            <w:right w:w="107" w:type="dxa"/>
          </w:tblCellMar>
        </w:tblPrEx>
        <w:tc>
          <w:tcPr>
            <w:tcW w:w="10495" w:type="dxa"/>
            <w:gridSpan w:val="19"/>
          </w:tcPr>
          <w:p w14:paraId="0DA18642" w14:textId="77777777" w:rsidR="008D2196" w:rsidRPr="009B70F2" w:rsidRDefault="008D2196" w:rsidP="00EE1148">
            <w:pPr>
              <w:rPr>
                <w:b/>
                <w:bCs/>
                <w:sz w:val="22"/>
                <w:szCs w:val="22"/>
                <w:lang w:val="en-US"/>
              </w:rPr>
            </w:pPr>
            <w:r w:rsidRPr="009B70F2">
              <w:rPr>
                <w:b/>
                <w:bCs/>
                <w:sz w:val="22"/>
                <w:szCs w:val="22"/>
                <w:lang w:val="en-US"/>
              </w:rPr>
              <w:t>4. Pereti scara si rampa</w:t>
            </w:r>
          </w:p>
          <w:p w14:paraId="08A858CA" w14:textId="77777777" w:rsidR="008D2196" w:rsidRPr="00B12F65" w:rsidRDefault="008D2196" w:rsidP="00EE1148">
            <w:pPr>
              <w:rPr>
                <w:sz w:val="2"/>
                <w:szCs w:val="2"/>
                <w:lang w:val="en-US"/>
              </w:rPr>
            </w:pPr>
          </w:p>
        </w:tc>
      </w:tr>
      <w:tr w:rsidR="008D2196" w:rsidRPr="009B70F2" w14:paraId="169AD9E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BC70BF" w14:textId="77777777" w:rsidR="008D2196" w:rsidRPr="005E2CA0" w:rsidRDefault="008D2196" w:rsidP="00EE1148">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793E0B2D" w14:textId="77777777" w:rsidR="008D2196" w:rsidRPr="005E2CA0" w:rsidRDefault="008D2196" w:rsidP="00EE1148">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5C3FBB9A" w14:textId="77777777" w:rsidR="008D2196" w:rsidRPr="005E2CA0" w:rsidRDefault="008D2196" w:rsidP="00EE1148">
            <w:pPr>
              <w:rPr>
                <w:b/>
                <w:bCs/>
                <w:sz w:val="2"/>
                <w:szCs w:val="2"/>
                <w:lang w:val="en-US"/>
              </w:rPr>
            </w:pPr>
            <w:r w:rsidRPr="005E2CA0">
              <w:rPr>
                <w:b/>
                <w:bCs/>
                <w:sz w:val="22"/>
                <w:szCs w:val="22"/>
                <w:lang w:val="en-US"/>
              </w:rPr>
              <w:t>Aplicarea manuala a grundului cu cuart "Gleta" intr-un strat, la pereti exteriori la fatade</w:t>
            </w:r>
          </w:p>
          <w:p w14:paraId="140CDF56"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4CE0984B"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3F5BF9"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1CB83A6C" w14:textId="77777777" w:rsidR="008D2196" w:rsidRPr="005E2CA0" w:rsidRDefault="008D2196" w:rsidP="00EE1148">
            <w:pPr>
              <w:jc w:val="center"/>
              <w:rPr>
                <w:b/>
                <w:bCs/>
                <w:sz w:val="22"/>
                <w:szCs w:val="22"/>
                <w:lang w:val="en-US"/>
              </w:rPr>
            </w:pPr>
            <w:r w:rsidRPr="005E2CA0">
              <w:rPr>
                <w:b/>
                <w:bCs/>
                <w:sz w:val="22"/>
                <w:szCs w:val="22"/>
                <w:lang w:val="en-US"/>
              </w:rPr>
              <w:t>33,000</w:t>
            </w:r>
          </w:p>
          <w:p w14:paraId="62A60857" w14:textId="77777777" w:rsidR="008D2196" w:rsidRPr="009B70F2" w:rsidRDefault="008D2196" w:rsidP="00EE1148">
            <w:pPr>
              <w:jc w:val="center"/>
              <w:rPr>
                <w:sz w:val="2"/>
                <w:szCs w:val="2"/>
                <w:lang w:val="en-US"/>
              </w:rPr>
            </w:pPr>
          </w:p>
        </w:tc>
      </w:tr>
      <w:tr w:rsidR="008D2196" w:rsidRPr="00B40365" w14:paraId="0B3C69EB"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66D20"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4B54849" w14:textId="77777777" w:rsidR="008D2196" w:rsidRPr="00B40365" w:rsidRDefault="008D2196" w:rsidP="00EE1148">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39A2BBF6" w14:textId="77777777" w:rsidR="008D2196" w:rsidRPr="00C97908" w:rsidRDefault="008D2196" w:rsidP="00EE1148">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3311A2FC"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A6767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B1C642F" w14:textId="77777777" w:rsidR="008D2196" w:rsidRPr="00C97908" w:rsidRDefault="008D2196" w:rsidP="00EE1148">
            <w:pPr>
              <w:jc w:val="center"/>
              <w:rPr>
                <w:sz w:val="16"/>
                <w:szCs w:val="16"/>
                <w:lang w:val="en-US"/>
              </w:rPr>
            </w:pPr>
            <w:r w:rsidRPr="00C97908">
              <w:rPr>
                <w:sz w:val="16"/>
                <w:szCs w:val="16"/>
                <w:lang w:val="en-US"/>
              </w:rPr>
              <w:t>3,96</w:t>
            </w:r>
          </w:p>
        </w:tc>
      </w:tr>
      <w:tr w:rsidR="008D2196" w:rsidRPr="00B40365" w14:paraId="07947257"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8262D"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E9D62F7" w14:textId="77777777" w:rsidR="008D2196" w:rsidRPr="00B40365" w:rsidRDefault="008D2196" w:rsidP="00EE1148">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56EA76AB" w14:textId="77777777" w:rsidR="008D2196" w:rsidRPr="00C97908" w:rsidRDefault="008D2196" w:rsidP="00EE1148">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7BD76F42"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D441D2"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14:paraId="73EDDF17" w14:textId="77777777" w:rsidR="008D2196" w:rsidRPr="00C97908" w:rsidRDefault="008D2196" w:rsidP="00EE1148">
            <w:pPr>
              <w:jc w:val="center"/>
              <w:rPr>
                <w:sz w:val="16"/>
                <w:szCs w:val="16"/>
                <w:lang w:val="en-US"/>
              </w:rPr>
            </w:pPr>
            <w:r w:rsidRPr="00C97908">
              <w:rPr>
                <w:sz w:val="16"/>
                <w:szCs w:val="16"/>
                <w:lang w:val="en-US"/>
              </w:rPr>
              <w:t>13,695</w:t>
            </w:r>
          </w:p>
        </w:tc>
      </w:tr>
      <w:tr w:rsidR="008D2196" w:rsidRPr="00B40365" w14:paraId="5FB55FD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3262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5F0CA3DA" w14:textId="77777777" w:rsidR="008D2196" w:rsidRPr="00B40365" w:rsidRDefault="008D2196" w:rsidP="00EE1148">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2F6C6AE" w14:textId="77777777" w:rsidR="008D2196" w:rsidRPr="00C97908" w:rsidRDefault="008D2196" w:rsidP="00EE1148">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030A494" w14:textId="77777777" w:rsidR="008D2196" w:rsidRPr="00C97908" w:rsidRDefault="008D2196" w:rsidP="00EE1148">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26916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3A58392" w14:textId="77777777" w:rsidR="008D2196" w:rsidRPr="00C97908" w:rsidRDefault="008D2196" w:rsidP="00EE1148">
            <w:pPr>
              <w:jc w:val="center"/>
              <w:rPr>
                <w:sz w:val="16"/>
                <w:szCs w:val="16"/>
                <w:lang w:val="en-US"/>
              </w:rPr>
            </w:pPr>
            <w:r w:rsidRPr="00C97908">
              <w:rPr>
                <w:sz w:val="16"/>
                <w:szCs w:val="16"/>
                <w:lang w:val="en-US"/>
              </w:rPr>
              <w:t>1,65</w:t>
            </w:r>
          </w:p>
        </w:tc>
      </w:tr>
      <w:tr w:rsidR="008D2196" w:rsidRPr="009B70F2" w14:paraId="3AA455F2"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299E5B" w14:textId="77777777" w:rsidR="008D2196" w:rsidRPr="005E2CA0" w:rsidRDefault="008D2196" w:rsidP="00EE1148">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3ACE332" w14:textId="77777777" w:rsidR="008D2196" w:rsidRPr="005E2CA0" w:rsidRDefault="008D2196" w:rsidP="00EE1148">
            <w:pPr>
              <w:jc w:val="center"/>
              <w:rPr>
                <w:b/>
                <w:bCs/>
                <w:sz w:val="22"/>
                <w:szCs w:val="22"/>
                <w:lang w:val="en-US"/>
              </w:rPr>
            </w:pPr>
            <w:r w:rsidRPr="005E2CA0">
              <w:rPr>
                <w:b/>
                <w:bCs/>
                <w:sz w:val="22"/>
                <w:szCs w:val="22"/>
                <w:lang w:val="en-US"/>
              </w:rPr>
              <w:t>CI21A</w:t>
            </w:r>
          </w:p>
        </w:tc>
        <w:tc>
          <w:tcPr>
            <w:tcW w:w="4366" w:type="dxa"/>
            <w:gridSpan w:val="5"/>
            <w:tcBorders>
              <w:top w:val="single" w:sz="4" w:space="0" w:color="auto"/>
              <w:bottom w:val="single" w:sz="4" w:space="0" w:color="auto"/>
            </w:tcBorders>
          </w:tcPr>
          <w:p w14:paraId="4A94E2B5" w14:textId="77777777" w:rsidR="008D2196" w:rsidRPr="005E2CA0" w:rsidRDefault="008D2196" w:rsidP="00EE1148">
            <w:pPr>
              <w:rPr>
                <w:b/>
                <w:bCs/>
                <w:sz w:val="2"/>
                <w:szCs w:val="2"/>
                <w:lang w:val="en-US"/>
              </w:rPr>
            </w:pPr>
            <w:r w:rsidRPr="005E2CA0">
              <w:rPr>
                <w:b/>
                <w:bCs/>
                <w:sz w:val="22"/>
                <w:szCs w:val="22"/>
                <w:lang w:val="en-US"/>
              </w:rPr>
              <w:t>Placarea peretilor cu placi ceramice</w:t>
            </w:r>
          </w:p>
          <w:p w14:paraId="4CCA292C" w14:textId="77777777" w:rsidR="008D2196" w:rsidRPr="009B70F2" w:rsidRDefault="008D2196" w:rsidP="00EE1148">
            <w:pPr>
              <w:rPr>
                <w:sz w:val="2"/>
                <w:szCs w:val="2"/>
                <w:lang w:val="en-US"/>
              </w:rPr>
            </w:pPr>
          </w:p>
        </w:tc>
        <w:tc>
          <w:tcPr>
            <w:tcW w:w="1011" w:type="dxa"/>
            <w:gridSpan w:val="3"/>
            <w:tcBorders>
              <w:top w:val="single" w:sz="4" w:space="0" w:color="auto"/>
              <w:bottom w:val="single" w:sz="4" w:space="0" w:color="auto"/>
            </w:tcBorders>
            <w:vAlign w:val="center"/>
          </w:tcPr>
          <w:p w14:paraId="029A5AA6" w14:textId="77777777" w:rsidR="008D2196" w:rsidRPr="005E2CA0" w:rsidRDefault="008D2196" w:rsidP="00EE1148">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9447BA" w14:textId="77777777" w:rsidR="008D2196" w:rsidRPr="009B70F2" w:rsidRDefault="008D2196" w:rsidP="00EE1148">
            <w:pPr>
              <w:jc w:val="center"/>
              <w:rPr>
                <w:sz w:val="22"/>
                <w:szCs w:val="22"/>
                <w:lang w:val="en-US"/>
              </w:rPr>
            </w:pPr>
          </w:p>
        </w:tc>
        <w:tc>
          <w:tcPr>
            <w:tcW w:w="1542" w:type="dxa"/>
            <w:gridSpan w:val="2"/>
            <w:tcBorders>
              <w:top w:val="single" w:sz="4" w:space="0" w:color="auto"/>
              <w:bottom w:val="single" w:sz="4" w:space="0" w:color="auto"/>
            </w:tcBorders>
            <w:vAlign w:val="center"/>
          </w:tcPr>
          <w:p w14:paraId="319097F8" w14:textId="77777777" w:rsidR="008D2196" w:rsidRPr="005E2CA0" w:rsidRDefault="008D2196" w:rsidP="00EE1148">
            <w:pPr>
              <w:jc w:val="center"/>
              <w:rPr>
                <w:b/>
                <w:bCs/>
                <w:sz w:val="22"/>
                <w:szCs w:val="22"/>
                <w:lang w:val="en-US"/>
              </w:rPr>
            </w:pPr>
            <w:r w:rsidRPr="005E2CA0">
              <w:rPr>
                <w:b/>
                <w:bCs/>
                <w:sz w:val="22"/>
                <w:szCs w:val="22"/>
                <w:lang w:val="en-US"/>
              </w:rPr>
              <w:t>33,000</w:t>
            </w:r>
          </w:p>
          <w:p w14:paraId="1322D725" w14:textId="77777777" w:rsidR="008D2196" w:rsidRPr="009B70F2" w:rsidRDefault="008D2196" w:rsidP="00EE1148">
            <w:pPr>
              <w:jc w:val="center"/>
              <w:rPr>
                <w:sz w:val="2"/>
                <w:szCs w:val="2"/>
                <w:lang w:val="en-US"/>
              </w:rPr>
            </w:pPr>
          </w:p>
        </w:tc>
      </w:tr>
      <w:tr w:rsidR="008D2196" w:rsidRPr="00B40365" w14:paraId="6F6F25A0"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204E6"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002B92F" w14:textId="77777777" w:rsidR="008D2196" w:rsidRPr="00B40365" w:rsidRDefault="008D2196" w:rsidP="00EE1148">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386FA71" w14:textId="77777777" w:rsidR="008D2196" w:rsidRPr="00C97908" w:rsidRDefault="008D2196" w:rsidP="00EE1148">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42ADFE" w14:textId="77777777" w:rsidR="008D2196" w:rsidRPr="00C97908" w:rsidRDefault="008D2196" w:rsidP="00EE1148">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19ED86"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14:paraId="6EB9F815" w14:textId="77777777" w:rsidR="008D2196" w:rsidRPr="00C97908" w:rsidRDefault="008D2196" w:rsidP="00EE1148">
            <w:pPr>
              <w:jc w:val="center"/>
              <w:rPr>
                <w:sz w:val="16"/>
                <w:szCs w:val="16"/>
                <w:lang w:val="en-US"/>
              </w:rPr>
            </w:pPr>
            <w:r w:rsidRPr="00C97908">
              <w:rPr>
                <w:sz w:val="16"/>
                <w:szCs w:val="16"/>
                <w:lang w:val="en-US"/>
              </w:rPr>
              <w:t>95,70</w:t>
            </w:r>
          </w:p>
        </w:tc>
      </w:tr>
      <w:tr w:rsidR="008D2196" w:rsidRPr="00B40365" w14:paraId="6D440FB2"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36FD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CE5BF81" w14:textId="77777777" w:rsidR="008D2196" w:rsidRPr="00B40365" w:rsidRDefault="008D2196" w:rsidP="00EE1148">
            <w:pPr>
              <w:jc w:val="center"/>
              <w:rPr>
                <w:sz w:val="16"/>
                <w:szCs w:val="16"/>
                <w:lang w:val="en-US"/>
              </w:rPr>
            </w:pPr>
            <w:r w:rsidRPr="00B40365">
              <w:rPr>
                <w:sz w:val="16"/>
                <w:szCs w:val="16"/>
                <w:lang w:val="en-US"/>
              </w:rPr>
              <w:t>2670112202051c</w:t>
            </w:r>
          </w:p>
        </w:tc>
        <w:tc>
          <w:tcPr>
            <w:tcW w:w="4366" w:type="dxa"/>
            <w:gridSpan w:val="4"/>
            <w:tcBorders>
              <w:top w:val="nil"/>
              <w:bottom w:val="single" w:sz="2" w:space="0" w:color="auto"/>
            </w:tcBorders>
            <w:vAlign w:val="center"/>
          </w:tcPr>
          <w:p w14:paraId="34F08723" w14:textId="77777777" w:rsidR="008D2196" w:rsidRPr="00C97908" w:rsidRDefault="008D2196" w:rsidP="00EE1148">
            <w:pPr>
              <w:rPr>
                <w:sz w:val="16"/>
                <w:szCs w:val="16"/>
                <w:lang w:val="en-US"/>
              </w:rPr>
            </w:pPr>
            <w:r w:rsidRPr="00C97908">
              <w:rPr>
                <w:sz w:val="16"/>
                <w:szCs w:val="16"/>
                <w:lang w:val="en-US"/>
              </w:rPr>
              <w:t>Placi ceramice</w:t>
            </w:r>
          </w:p>
        </w:tc>
        <w:tc>
          <w:tcPr>
            <w:tcW w:w="1021" w:type="dxa"/>
            <w:gridSpan w:val="3"/>
            <w:tcBorders>
              <w:top w:val="nil"/>
              <w:bottom w:val="single" w:sz="2" w:space="0" w:color="auto"/>
            </w:tcBorders>
            <w:vAlign w:val="center"/>
          </w:tcPr>
          <w:p w14:paraId="0A7D2A4D" w14:textId="77777777" w:rsidR="008D2196" w:rsidRPr="00C97908" w:rsidRDefault="008D2196" w:rsidP="00EE1148">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ECC849D"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7088788" w14:textId="77777777" w:rsidR="008D2196" w:rsidRPr="00C97908" w:rsidRDefault="008D2196" w:rsidP="00EE1148">
            <w:pPr>
              <w:jc w:val="center"/>
              <w:rPr>
                <w:sz w:val="16"/>
                <w:szCs w:val="16"/>
                <w:lang w:val="en-US"/>
              </w:rPr>
            </w:pPr>
            <w:r w:rsidRPr="00C97908">
              <w:rPr>
                <w:sz w:val="16"/>
                <w:szCs w:val="16"/>
                <w:lang w:val="en-US"/>
              </w:rPr>
              <w:t>33,997</w:t>
            </w:r>
          </w:p>
        </w:tc>
      </w:tr>
      <w:tr w:rsidR="008D2196" w:rsidRPr="00B40365" w14:paraId="34F0275E"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B0EB5"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14101717" w14:textId="77777777" w:rsidR="008D2196" w:rsidRPr="00B40365" w:rsidRDefault="008D2196" w:rsidP="00EE1148">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48527EF5" w14:textId="77777777" w:rsidR="008D2196" w:rsidRPr="00C97908" w:rsidRDefault="008D2196" w:rsidP="00EE1148">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1FDD6049"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C39DD9"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14:paraId="0D8B52B2" w14:textId="77777777" w:rsidR="008D2196" w:rsidRPr="00C97908" w:rsidRDefault="008D2196" w:rsidP="00EE1148">
            <w:pPr>
              <w:jc w:val="center"/>
              <w:rPr>
                <w:sz w:val="16"/>
                <w:szCs w:val="16"/>
                <w:lang w:val="en-US"/>
              </w:rPr>
            </w:pPr>
            <w:r w:rsidRPr="00C97908">
              <w:rPr>
                <w:sz w:val="16"/>
                <w:szCs w:val="16"/>
                <w:lang w:val="en-US"/>
              </w:rPr>
              <w:t>146,652</w:t>
            </w:r>
          </w:p>
        </w:tc>
      </w:tr>
      <w:tr w:rsidR="008D2196" w:rsidRPr="00B40365" w14:paraId="27ED93FD"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31D8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A30E92F" w14:textId="77777777" w:rsidR="008D2196" w:rsidRPr="00B40365" w:rsidRDefault="008D2196" w:rsidP="00EE1148">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16E96CC" w14:textId="77777777" w:rsidR="008D2196" w:rsidRPr="00C97908" w:rsidRDefault="008D2196" w:rsidP="00EE1148">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A9C1170" w14:textId="77777777" w:rsidR="008D2196" w:rsidRPr="00C97908" w:rsidRDefault="008D2196" w:rsidP="00EE1148">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55BCF3"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14:paraId="443E5FCA" w14:textId="77777777" w:rsidR="008D2196" w:rsidRPr="00C97908" w:rsidRDefault="008D2196" w:rsidP="00EE1148">
            <w:pPr>
              <w:jc w:val="center"/>
              <w:rPr>
                <w:sz w:val="16"/>
                <w:szCs w:val="16"/>
                <w:lang w:val="en-US"/>
              </w:rPr>
            </w:pPr>
            <w:r w:rsidRPr="00C97908">
              <w:rPr>
                <w:sz w:val="16"/>
                <w:szCs w:val="16"/>
                <w:lang w:val="en-US"/>
              </w:rPr>
              <w:t>14,332</w:t>
            </w:r>
          </w:p>
        </w:tc>
      </w:tr>
      <w:tr w:rsidR="008D2196" w:rsidRPr="00B40365" w14:paraId="03F45C1A"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30EF3"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6D716966" w14:textId="77777777" w:rsidR="008D2196" w:rsidRPr="00B40365" w:rsidRDefault="008D2196" w:rsidP="00EE1148">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2E56830" w14:textId="77777777" w:rsidR="008D2196" w:rsidRPr="00C97908" w:rsidRDefault="008D2196" w:rsidP="00EE1148">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5DAD647" w14:textId="77777777" w:rsidR="008D2196" w:rsidRPr="00C97908" w:rsidRDefault="008D2196" w:rsidP="00EE1148">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5B174A"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C99663F" w14:textId="77777777" w:rsidR="008D2196" w:rsidRPr="00C97908" w:rsidRDefault="008D2196" w:rsidP="00EE1148">
            <w:pPr>
              <w:jc w:val="center"/>
              <w:rPr>
                <w:sz w:val="16"/>
                <w:szCs w:val="16"/>
                <w:lang w:val="en-US"/>
              </w:rPr>
            </w:pPr>
            <w:r w:rsidRPr="00C97908">
              <w:rPr>
                <w:sz w:val="16"/>
                <w:szCs w:val="16"/>
                <w:lang w:val="en-US"/>
              </w:rPr>
              <w:t>0,067</w:t>
            </w:r>
          </w:p>
        </w:tc>
      </w:tr>
      <w:tr w:rsidR="008D2196" w:rsidRPr="00B40365" w14:paraId="6D1E403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7E036C"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0D5625FF" w14:textId="77777777" w:rsidR="008D2196" w:rsidRPr="00B40365" w:rsidRDefault="008D2196" w:rsidP="00EE1148">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FC605C" w14:textId="77777777" w:rsidR="008D2196" w:rsidRPr="00C97908" w:rsidRDefault="008D2196" w:rsidP="00EE1148">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9097028"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2073FE"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0,0253</w:t>
            </w:r>
          </w:p>
        </w:tc>
        <w:tc>
          <w:tcPr>
            <w:tcW w:w="1559" w:type="dxa"/>
            <w:gridSpan w:val="2"/>
            <w:tcBorders>
              <w:top w:val="nil"/>
              <w:bottom w:val="single" w:sz="2" w:space="0" w:color="auto"/>
              <w:right w:val="single" w:sz="4" w:space="0" w:color="auto"/>
            </w:tcBorders>
            <w:vAlign w:val="center"/>
          </w:tcPr>
          <w:p w14:paraId="0A0E995D" w14:textId="77777777" w:rsidR="008D2196" w:rsidRPr="00C97908" w:rsidRDefault="008D2196" w:rsidP="00EE1148">
            <w:pPr>
              <w:jc w:val="center"/>
              <w:rPr>
                <w:sz w:val="16"/>
                <w:szCs w:val="16"/>
                <w:lang w:val="en-US"/>
              </w:rPr>
            </w:pPr>
            <w:r w:rsidRPr="00C97908">
              <w:rPr>
                <w:sz w:val="16"/>
                <w:szCs w:val="16"/>
                <w:lang w:val="en-US"/>
              </w:rPr>
              <w:t>0,835</w:t>
            </w:r>
          </w:p>
        </w:tc>
      </w:tr>
      <w:tr w:rsidR="008D2196" w:rsidRPr="00B40365" w14:paraId="000B7BA5"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1E64E"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43D08E4" w14:textId="77777777" w:rsidR="008D2196" w:rsidRPr="00B40365" w:rsidRDefault="008D2196" w:rsidP="00EE1148">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748AE266" w14:textId="77777777" w:rsidR="008D2196" w:rsidRPr="00C97908" w:rsidRDefault="008D2196" w:rsidP="00EE1148">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0F1C5F84"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88F330"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right w:val="single" w:sz="4" w:space="0" w:color="auto"/>
            </w:tcBorders>
            <w:vAlign w:val="center"/>
          </w:tcPr>
          <w:p w14:paraId="76E66707" w14:textId="77777777" w:rsidR="008D2196" w:rsidRPr="00C97908" w:rsidRDefault="008D2196" w:rsidP="00EE1148">
            <w:pPr>
              <w:jc w:val="center"/>
              <w:rPr>
                <w:sz w:val="16"/>
                <w:szCs w:val="16"/>
                <w:lang w:val="en-US"/>
              </w:rPr>
            </w:pPr>
            <w:r w:rsidRPr="00C97908">
              <w:rPr>
                <w:sz w:val="16"/>
                <w:szCs w:val="16"/>
                <w:lang w:val="en-US"/>
              </w:rPr>
              <w:t>0,363</w:t>
            </w:r>
          </w:p>
        </w:tc>
      </w:tr>
      <w:tr w:rsidR="008D2196" w:rsidRPr="00B40365" w14:paraId="4BF1EE63" w14:textId="77777777" w:rsidTr="00EE114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32568" w14:textId="77777777" w:rsidR="008D2196" w:rsidRPr="00C97908" w:rsidRDefault="008D2196" w:rsidP="00EE1148">
            <w:pPr>
              <w:jc w:val="center"/>
              <w:rPr>
                <w:sz w:val="16"/>
                <w:szCs w:val="16"/>
                <w:lang w:val="en-US"/>
              </w:rPr>
            </w:pPr>
          </w:p>
        </w:tc>
        <w:tc>
          <w:tcPr>
            <w:tcW w:w="1418" w:type="dxa"/>
            <w:gridSpan w:val="4"/>
            <w:tcBorders>
              <w:top w:val="nil"/>
              <w:bottom w:val="single" w:sz="2" w:space="0" w:color="auto"/>
            </w:tcBorders>
            <w:vAlign w:val="center"/>
          </w:tcPr>
          <w:p w14:paraId="4F0EF706" w14:textId="77777777" w:rsidR="008D2196" w:rsidRPr="00B40365" w:rsidRDefault="008D2196" w:rsidP="00EE1148">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0C278C68" w14:textId="77777777" w:rsidR="008D2196" w:rsidRPr="00C97908" w:rsidRDefault="008D2196" w:rsidP="00EE1148">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6442227C" w14:textId="77777777" w:rsidR="008D2196" w:rsidRPr="00C97908" w:rsidRDefault="008D2196" w:rsidP="00EE1148">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31CB6F" w14:textId="77777777" w:rsidR="008D2196" w:rsidRPr="00C97908" w:rsidRDefault="008D2196" w:rsidP="00EE1148">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right w:val="single" w:sz="4" w:space="0" w:color="auto"/>
            </w:tcBorders>
            <w:vAlign w:val="center"/>
          </w:tcPr>
          <w:p w14:paraId="095639BE" w14:textId="77777777" w:rsidR="008D2196" w:rsidRPr="00C97908" w:rsidRDefault="008D2196" w:rsidP="00EE1148">
            <w:pPr>
              <w:jc w:val="center"/>
              <w:rPr>
                <w:sz w:val="16"/>
                <w:szCs w:val="16"/>
                <w:lang w:val="en-US"/>
              </w:rPr>
            </w:pPr>
            <w:r w:rsidRPr="00C97908">
              <w:rPr>
                <w:sz w:val="16"/>
                <w:szCs w:val="16"/>
                <w:lang w:val="en-US"/>
              </w:rPr>
              <w:t>2,409</w:t>
            </w:r>
          </w:p>
        </w:tc>
      </w:tr>
      <w:tr w:rsidR="008D2196" w:rsidRPr="003E2692" w14:paraId="67E65BAD" w14:textId="77777777" w:rsidTr="00EE11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B5326EE" w14:textId="77777777" w:rsidR="008D2196" w:rsidRPr="003E2692" w:rsidRDefault="008D2196" w:rsidP="00EE1148">
            <w:pPr>
              <w:rPr>
                <w:sz w:val="2"/>
                <w:szCs w:val="2"/>
                <w:lang w:val="en-US"/>
              </w:rPr>
            </w:pPr>
          </w:p>
        </w:tc>
        <w:tc>
          <w:tcPr>
            <w:tcW w:w="1418" w:type="dxa"/>
            <w:gridSpan w:val="3"/>
            <w:tcBorders>
              <w:top w:val="single" w:sz="6" w:space="0" w:color="auto"/>
              <w:bottom w:val="nil"/>
            </w:tcBorders>
            <w:vAlign w:val="center"/>
          </w:tcPr>
          <w:p w14:paraId="60093F91" w14:textId="77777777" w:rsidR="008D2196" w:rsidRPr="003E2692" w:rsidRDefault="008D2196" w:rsidP="00EE1148">
            <w:pPr>
              <w:rPr>
                <w:sz w:val="2"/>
                <w:szCs w:val="2"/>
                <w:lang w:val="en-US"/>
              </w:rPr>
            </w:pPr>
          </w:p>
        </w:tc>
        <w:tc>
          <w:tcPr>
            <w:tcW w:w="4204" w:type="dxa"/>
            <w:gridSpan w:val="5"/>
            <w:tcBorders>
              <w:top w:val="single" w:sz="6" w:space="0" w:color="auto"/>
              <w:bottom w:val="nil"/>
            </w:tcBorders>
          </w:tcPr>
          <w:p w14:paraId="5DD885F9" w14:textId="77777777" w:rsidR="008D2196" w:rsidRPr="003E2692" w:rsidRDefault="008D2196" w:rsidP="00EE1148">
            <w:pPr>
              <w:rPr>
                <w:sz w:val="2"/>
                <w:szCs w:val="2"/>
                <w:lang w:val="en-US"/>
              </w:rPr>
            </w:pPr>
          </w:p>
        </w:tc>
        <w:tc>
          <w:tcPr>
            <w:tcW w:w="992" w:type="dxa"/>
            <w:gridSpan w:val="3"/>
            <w:tcBorders>
              <w:top w:val="single" w:sz="6" w:space="0" w:color="auto"/>
              <w:bottom w:val="nil"/>
              <w:right w:val="nil"/>
            </w:tcBorders>
          </w:tcPr>
          <w:p w14:paraId="56989BAA" w14:textId="77777777" w:rsidR="008D2196" w:rsidRPr="003E2692" w:rsidRDefault="008D2196" w:rsidP="00EE1148">
            <w:pPr>
              <w:rPr>
                <w:sz w:val="2"/>
                <w:szCs w:val="2"/>
                <w:lang w:val="en-US"/>
              </w:rPr>
            </w:pPr>
          </w:p>
        </w:tc>
        <w:tc>
          <w:tcPr>
            <w:tcW w:w="1276" w:type="dxa"/>
            <w:gridSpan w:val="3"/>
            <w:tcBorders>
              <w:top w:val="single" w:sz="6" w:space="0" w:color="auto"/>
              <w:left w:val="nil"/>
              <w:bottom w:val="nil"/>
              <w:right w:val="nil"/>
            </w:tcBorders>
          </w:tcPr>
          <w:p w14:paraId="3798AC6A" w14:textId="77777777" w:rsidR="008D2196" w:rsidRPr="003E2692" w:rsidRDefault="008D2196" w:rsidP="00EE1148">
            <w:pPr>
              <w:rPr>
                <w:sz w:val="2"/>
                <w:szCs w:val="2"/>
                <w:lang w:val="en-US"/>
              </w:rPr>
            </w:pPr>
          </w:p>
        </w:tc>
        <w:tc>
          <w:tcPr>
            <w:tcW w:w="1559" w:type="dxa"/>
            <w:gridSpan w:val="3"/>
            <w:tcBorders>
              <w:top w:val="single" w:sz="6" w:space="0" w:color="auto"/>
              <w:left w:val="nil"/>
              <w:bottom w:val="nil"/>
              <w:right w:val="nil"/>
            </w:tcBorders>
          </w:tcPr>
          <w:p w14:paraId="771B284F" w14:textId="77777777" w:rsidR="008D2196" w:rsidRPr="003E2692" w:rsidRDefault="008D2196" w:rsidP="00EE1148">
            <w:pPr>
              <w:rPr>
                <w:sz w:val="2"/>
                <w:szCs w:val="2"/>
                <w:lang w:val="en-US"/>
              </w:rPr>
            </w:pPr>
          </w:p>
        </w:tc>
      </w:tr>
      <w:tr w:rsidR="008D2196" w:rsidRPr="00B449C4" w14:paraId="4E001388" w14:textId="77777777" w:rsidTr="00EE114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57FB28" w14:textId="77777777" w:rsidR="008D2196" w:rsidRPr="00B40365" w:rsidRDefault="008D2196" w:rsidP="00EE1148">
            <w:pPr>
              <w:rPr>
                <w:sz w:val="22"/>
                <w:szCs w:val="22"/>
                <w:lang w:val="en-US"/>
              </w:rPr>
            </w:pPr>
          </w:p>
        </w:tc>
        <w:tc>
          <w:tcPr>
            <w:tcW w:w="1418" w:type="dxa"/>
            <w:gridSpan w:val="4"/>
            <w:tcBorders>
              <w:top w:val="nil"/>
              <w:bottom w:val="single" w:sz="4" w:space="0" w:color="auto"/>
            </w:tcBorders>
            <w:vAlign w:val="center"/>
          </w:tcPr>
          <w:p w14:paraId="494AD1F2" w14:textId="77777777" w:rsidR="008D2196" w:rsidRPr="00B40365" w:rsidRDefault="008D2196" w:rsidP="00EE1148">
            <w:pPr>
              <w:rPr>
                <w:sz w:val="22"/>
                <w:szCs w:val="22"/>
                <w:lang w:val="en-US"/>
              </w:rPr>
            </w:pPr>
          </w:p>
        </w:tc>
        <w:tc>
          <w:tcPr>
            <w:tcW w:w="4366" w:type="dxa"/>
            <w:gridSpan w:val="4"/>
            <w:tcBorders>
              <w:top w:val="nil"/>
              <w:bottom w:val="single" w:sz="4" w:space="0" w:color="auto"/>
            </w:tcBorders>
          </w:tcPr>
          <w:p w14:paraId="56651564" w14:textId="77777777" w:rsidR="008D2196" w:rsidRPr="000E0709" w:rsidRDefault="008D2196" w:rsidP="00EE114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F28D6B" w14:textId="77777777" w:rsidR="008D2196" w:rsidRPr="00B449C4" w:rsidRDefault="008D2196" w:rsidP="00EE1148">
            <w:pPr>
              <w:rPr>
                <w:sz w:val="22"/>
                <w:szCs w:val="22"/>
                <w:lang w:val="en-US"/>
              </w:rPr>
            </w:pPr>
          </w:p>
        </w:tc>
        <w:tc>
          <w:tcPr>
            <w:tcW w:w="1134" w:type="dxa"/>
            <w:gridSpan w:val="3"/>
            <w:tcBorders>
              <w:top w:val="nil"/>
              <w:left w:val="nil"/>
              <w:bottom w:val="single" w:sz="4" w:space="0" w:color="auto"/>
              <w:right w:val="nil"/>
            </w:tcBorders>
          </w:tcPr>
          <w:p w14:paraId="3A2837E2" w14:textId="77777777" w:rsidR="008D2196" w:rsidRPr="00B449C4" w:rsidRDefault="008D2196" w:rsidP="00EE1148">
            <w:pPr>
              <w:rPr>
                <w:sz w:val="22"/>
                <w:szCs w:val="22"/>
                <w:lang w:val="en-US"/>
              </w:rPr>
            </w:pPr>
          </w:p>
        </w:tc>
        <w:tc>
          <w:tcPr>
            <w:tcW w:w="1559" w:type="dxa"/>
            <w:gridSpan w:val="2"/>
            <w:tcBorders>
              <w:top w:val="nil"/>
              <w:left w:val="nil"/>
              <w:bottom w:val="single" w:sz="4" w:space="0" w:color="auto"/>
            </w:tcBorders>
          </w:tcPr>
          <w:p w14:paraId="33F4B63D" w14:textId="77777777" w:rsidR="008D2196" w:rsidRPr="00B449C4" w:rsidRDefault="008D2196" w:rsidP="00EE1148">
            <w:pPr>
              <w:rPr>
                <w:sz w:val="22"/>
                <w:szCs w:val="22"/>
                <w:lang w:val="en-US"/>
              </w:rPr>
            </w:pPr>
          </w:p>
        </w:tc>
      </w:tr>
      <w:tr w:rsidR="008D2196" w:rsidRPr="00B40365" w14:paraId="3AE25894" w14:textId="77777777" w:rsidTr="00EE114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3FA2C48" w14:textId="77777777" w:rsidR="008D2196" w:rsidRPr="00B40365" w:rsidRDefault="008D2196" w:rsidP="00EE1148">
            <w:pPr>
              <w:rPr>
                <w:sz w:val="22"/>
                <w:szCs w:val="22"/>
                <w:lang w:val="en-US"/>
              </w:rPr>
            </w:pPr>
          </w:p>
        </w:tc>
        <w:tc>
          <w:tcPr>
            <w:tcW w:w="1381" w:type="dxa"/>
            <w:gridSpan w:val="4"/>
            <w:tcBorders>
              <w:bottom w:val="single" w:sz="4" w:space="0" w:color="auto"/>
            </w:tcBorders>
            <w:vAlign w:val="center"/>
          </w:tcPr>
          <w:p w14:paraId="5F81CB3A" w14:textId="77777777" w:rsidR="008D2196" w:rsidRPr="00B40365" w:rsidRDefault="008D2196" w:rsidP="00EE1148">
            <w:pPr>
              <w:rPr>
                <w:sz w:val="22"/>
                <w:szCs w:val="22"/>
                <w:lang w:val="en-US"/>
              </w:rPr>
            </w:pPr>
          </w:p>
        </w:tc>
        <w:tc>
          <w:tcPr>
            <w:tcW w:w="4238" w:type="dxa"/>
            <w:gridSpan w:val="4"/>
            <w:tcBorders>
              <w:bottom w:val="single" w:sz="4" w:space="0" w:color="auto"/>
            </w:tcBorders>
          </w:tcPr>
          <w:p w14:paraId="115E60B1" w14:textId="77777777" w:rsidR="008D2196" w:rsidRPr="00B40365" w:rsidRDefault="008D2196" w:rsidP="00EE1148">
            <w:pPr>
              <w:rPr>
                <w:sz w:val="22"/>
                <w:szCs w:val="22"/>
                <w:lang w:val="en-US"/>
              </w:rPr>
            </w:pPr>
            <w:r w:rsidRPr="00B40365">
              <w:rPr>
                <w:b/>
                <w:bCs/>
                <w:lang w:val="en-US"/>
              </w:rPr>
              <w:t xml:space="preserve">Total </w:t>
            </w:r>
            <w:r w:rsidRPr="00B40365">
              <w:rPr>
                <w:b/>
                <w:bCs/>
                <w:sz w:val="22"/>
                <w:szCs w:val="22"/>
                <w:lang w:val="en-US"/>
              </w:rPr>
              <w:t>Pereti scara si rampa</w:t>
            </w:r>
          </w:p>
        </w:tc>
        <w:tc>
          <w:tcPr>
            <w:tcW w:w="3621" w:type="dxa"/>
            <w:gridSpan w:val="8"/>
            <w:tcBorders>
              <w:bottom w:val="single" w:sz="4" w:space="0" w:color="auto"/>
              <w:right w:val="single" w:sz="4" w:space="0" w:color="auto"/>
            </w:tcBorders>
          </w:tcPr>
          <w:p w14:paraId="6CB01A00" w14:textId="77777777" w:rsidR="008D2196" w:rsidRPr="00B40365" w:rsidRDefault="008D2196" w:rsidP="00EE1148">
            <w:pPr>
              <w:rPr>
                <w:sz w:val="22"/>
                <w:szCs w:val="22"/>
                <w:lang w:val="en-US"/>
              </w:rPr>
            </w:pPr>
          </w:p>
        </w:tc>
      </w:tr>
      <w:tr w:rsidR="008D2196" w:rsidRPr="00B40365" w14:paraId="0871BD27" w14:textId="77777777" w:rsidTr="00EE11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86CF2DF" w14:textId="77777777" w:rsidR="008D2196" w:rsidRPr="00B40365" w:rsidRDefault="008D2196" w:rsidP="00EE1148">
            <w:pPr>
              <w:rPr>
                <w:sz w:val="22"/>
                <w:szCs w:val="22"/>
                <w:lang w:val="en-US"/>
              </w:rPr>
            </w:pPr>
          </w:p>
        </w:tc>
        <w:tc>
          <w:tcPr>
            <w:tcW w:w="1417" w:type="dxa"/>
            <w:gridSpan w:val="4"/>
            <w:tcBorders>
              <w:top w:val="single" w:sz="6" w:space="0" w:color="auto"/>
              <w:bottom w:val="single" w:sz="12" w:space="0" w:color="auto"/>
            </w:tcBorders>
          </w:tcPr>
          <w:p w14:paraId="26AE04F8" w14:textId="77777777" w:rsidR="008D2196" w:rsidRPr="00B40365" w:rsidRDefault="008D2196" w:rsidP="00EE1148">
            <w:pPr>
              <w:rPr>
                <w:sz w:val="22"/>
                <w:szCs w:val="22"/>
                <w:lang w:val="en-US"/>
              </w:rPr>
            </w:pPr>
          </w:p>
        </w:tc>
        <w:tc>
          <w:tcPr>
            <w:tcW w:w="4111" w:type="dxa"/>
            <w:gridSpan w:val="4"/>
            <w:tcBorders>
              <w:top w:val="single" w:sz="6" w:space="0" w:color="auto"/>
              <w:bottom w:val="single" w:sz="12" w:space="0" w:color="auto"/>
            </w:tcBorders>
          </w:tcPr>
          <w:p w14:paraId="7D015B28" w14:textId="77777777" w:rsidR="008D2196" w:rsidRPr="00B40365" w:rsidRDefault="008D2196" w:rsidP="00EE1148">
            <w:pPr>
              <w:rPr>
                <w:b/>
                <w:bCs/>
                <w:sz w:val="22"/>
                <w:szCs w:val="22"/>
                <w:lang w:val="en-US"/>
              </w:rPr>
            </w:pPr>
          </w:p>
        </w:tc>
        <w:tc>
          <w:tcPr>
            <w:tcW w:w="992" w:type="dxa"/>
            <w:gridSpan w:val="3"/>
            <w:tcBorders>
              <w:top w:val="single" w:sz="6" w:space="0" w:color="auto"/>
              <w:bottom w:val="single" w:sz="12" w:space="0" w:color="auto"/>
            </w:tcBorders>
          </w:tcPr>
          <w:p w14:paraId="38130F28" w14:textId="77777777" w:rsidR="008D2196" w:rsidRPr="00B40365" w:rsidRDefault="008D2196" w:rsidP="00EE1148">
            <w:pPr>
              <w:rPr>
                <w:sz w:val="22"/>
                <w:szCs w:val="22"/>
                <w:lang w:val="en-US"/>
              </w:rPr>
            </w:pPr>
          </w:p>
        </w:tc>
        <w:tc>
          <w:tcPr>
            <w:tcW w:w="2835" w:type="dxa"/>
            <w:gridSpan w:val="7"/>
            <w:tcBorders>
              <w:top w:val="single" w:sz="6" w:space="0" w:color="auto"/>
              <w:bottom w:val="single" w:sz="12" w:space="0" w:color="auto"/>
            </w:tcBorders>
          </w:tcPr>
          <w:p w14:paraId="4E3954A9" w14:textId="77777777" w:rsidR="008D2196" w:rsidRPr="00B40365" w:rsidRDefault="008D2196" w:rsidP="00EE1148">
            <w:pPr>
              <w:rPr>
                <w:sz w:val="22"/>
                <w:szCs w:val="22"/>
                <w:lang w:val="en-US"/>
              </w:rPr>
            </w:pPr>
          </w:p>
        </w:tc>
      </w:tr>
      <w:tr w:rsidR="008D2196" w:rsidRPr="003E2692" w14:paraId="34FD6FAA" w14:textId="77777777" w:rsidTr="00EE114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E7227E9" w14:textId="77777777" w:rsidR="008D2196" w:rsidRPr="003E2692" w:rsidRDefault="008D2196" w:rsidP="00EE1148">
            <w:pPr>
              <w:rPr>
                <w:sz w:val="2"/>
                <w:szCs w:val="2"/>
                <w:lang w:val="en-US"/>
              </w:rPr>
            </w:pPr>
          </w:p>
        </w:tc>
        <w:tc>
          <w:tcPr>
            <w:tcW w:w="1417" w:type="dxa"/>
            <w:gridSpan w:val="4"/>
            <w:tcBorders>
              <w:top w:val="single" w:sz="12" w:space="0" w:color="auto"/>
              <w:left w:val="nil"/>
              <w:bottom w:val="nil"/>
              <w:right w:val="nil"/>
            </w:tcBorders>
          </w:tcPr>
          <w:p w14:paraId="4C71C599" w14:textId="77777777" w:rsidR="008D2196" w:rsidRPr="003E2692" w:rsidRDefault="008D2196" w:rsidP="00EE1148">
            <w:pPr>
              <w:rPr>
                <w:sz w:val="2"/>
                <w:szCs w:val="2"/>
                <w:lang w:val="en-US"/>
              </w:rPr>
            </w:pPr>
          </w:p>
        </w:tc>
        <w:tc>
          <w:tcPr>
            <w:tcW w:w="4111" w:type="dxa"/>
            <w:gridSpan w:val="4"/>
            <w:tcBorders>
              <w:top w:val="single" w:sz="12" w:space="0" w:color="auto"/>
              <w:left w:val="nil"/>
              <w:bottom w:val="nil"/>
              <w:right w:val="nil"/>
            </w:tcBorders>
          </w:tcPr>
          <w:p w14:paraId="43B66203" w14:textId="77777777" w:rsidR="008D2196" w:rsidRPr="003E2692" w:rsidRDefault="008D2196" w:rsidP="00EE1148">
            <w:pPr>
              <w:rPr>
                <w:sz w:val="2"/>
                <w:szCs w:val="2"/>
                <w:lang w:val="en-US"/>
              </w:rPr>
            </w:pPr>
          </w:p>
        </w:tc>
        <w:tc>
          <w:tcPr>
            <w:tcW w:w="992" w:type="dxa"/>
            <w:gridSpan w:val="3"/>
            <w:tcBorders>
              <w:top w:val="single" w:sz="12" w:space="0" w:color="auto"/>
              <w:left w:val="nil"/>
              <w:bottom w:val="nil"/>
              <w:right w:val="nil"/>
            </w:tcBorders>
          </w:tcPr>
          <w:p w14:paraId="46DAE85A" w14:textId="77777777" w:rsidR="008D2196" w:rsidRPr="003E2692" w:rsidRDefault="008D2196" w:rsidP="00EE1148">
            <w:pPr>
              <w:rPr>
                <w:sz w:val="2"/>
                <w:szCs w:val="2"/>
                <w:lang w:val="en-US"/>
              </w:rPr>
            </w:pPr>
          </w:p>
        </w:tc>
        <w:tc>
          <w:tcPr>
            <w:tcW w:w="2835" w:type="dxa"/>
            <w:gridSpan w:val="7"/>
            <w:tcBorders>
              <w:top w:val="single" w:sz="12" w:space="0" w:color="auto"/>
              <w:left w:val="nil"/>
              <w:bottom w:val="nil"/>
              <w:right w:val="single" w:sz="4" w:space="0" w:color="auto"/>
            </w:tcBorders>
          </w:tcPr>
          <w:p w14:paraId="5710A7AD" w14:textId="77777777" w:rsidR="008D2196" w:rsidRPr="003E2692" w:rsidRDefault="008D2196" w:rsidP="00EE1148">
            <w:pPr>
              <w:rPr>
                <w:sz w:val="2"/>
                <w:szCs w:val="2"/>
                <w:lang w:val="en-US"/>
              </w:rPr>
            </w:pPr>
          </w:p>
        </w:tc>
      </w:tr>
      <w:tr w:rsidR="008D2196" w:rsidRPr="002D6B2B" w14:paraId="20D03E6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9B1A219"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EA49504"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7AF57EB6" w14:textId="77777777" w:rsidR="008D2196" w:rsidRPr="000E0709" w:rsidRDefault="008D2196" w:rsidP="00EE114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70AF82A"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ADF3A66" w14:textId="77777777" w:rsidR="008D2196" w:rsidRPr="002D6B2B" w:rsidRDefault="008D2196" w:rsidP="00EE1148">
            <w:pPr>
              <w:rPr>
                <w:sz w:val="22"/>
                <w:szCs w:val="22"/>
                <w:lang w:val="en-US"/>
              </w:rPr>
            </w:pPr>
          </w:p>
        </w:tc>
      </w:tr>
      <w:tr w:rsidR="008D2196" w:rsidRPr="002D6B2B" w14:paraId="7FAD001D"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FF71670"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524ADC9"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1B2BF5D4" w14:textId="77777777" w:rsidR="008D2196" w:rsidRPr="000E0709" w:rsidRDefault="008D2196" w:rsidP="00EE114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00827899"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8592A00" w14:textId="77777777" w:rsidR="008D2196" w:rsidRPr="002D6B2B" w:rsidRDefault="008D2196" w:rsidP="00EE1148">
            <w:pPr>
              <w:rPr>
                <w:sz w:val="22"/>
                <w:szCs w:val="22"/>
                <w:lang w:val="en-US"/>
              </w:rPr>
            </w:pPr>
          </w:p>
        </w:tc>
      </w:tr>
      <w:tr w:rsidR="008D2196" w:rsidRPr="002D6B2B" w14:paraId="7A3FF4A4"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AEA5422"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AAA5452"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7371C1ED" w14:textId="77777777" w:rsidR="008D2196" w:rsidRPr="000E0709" w:rsidRDefault="008D2196" w:rsidP="00EE1148">
            <w:pPr>
              <w:rPr>
                <w:sz w:val="22"/>
                <w:szCs w:val="22"/>
                <w:lang w:val="en-US"/>
              </w:rPr>
            </w:pPr>
            <w:r w:rsidRPr="000E0709">
              <w:rPr>
                <w:sz w:val="22"/>
                <w:szCs w:val="22"/>
                <w:lang w:val="en-US"/>
              </w:rPr>
              <w:t>Cheltuieli de transport</w:t>
            </w:r>
          </w:p>
        </w:tc>
        <w:tc>
          <w:tcPr>
            <w:tcW w:w="1027" w:type="dxa"/>
            <w:gridSpan w:val="4"/>
            <w:tcBorders>
              <w:top w:val="single" w:sz="4" w:space="0" w:color="auto"/>
              <w:bottom w:val="single" w:sz="4" w:space="0" w:color="auto"/>
              <w:right w:val="nil"/>
            </w:tcBorders>
          </w:tcPr>
          <w:p w14:paraId="6E298FEA"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B82F6B9" w14:textId="77777777" w:rsidR="008D2196" w:rsidRPr="002D6B2B" w:rsidRDefault="008D2196" w:rsidP="00EE1148">
            <w:pPr>
              <w:rPr>
                <w:sz w:val="22"/>
                <w:szCs w:val="22"/>
                <w:lang w:val="en-US"/>
              </w:rPr>
            </w:pPr>
          </w:p>
        </w:tc>
      </w:tr>
      <w:tr w:rsidR="008D2196" w:rsidRPr="002D6B2B" w14:paraId="3ABE0501"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29924D4"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8268632"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08F71A51" w14:textId="77777777" w:rsidR="008D2196" w:rsidRPr="000E0709" w:rsidRDefault="008D2196" w:rsidP="00EE1148">
            <w:pPr>
              <w:rPr>
                <w:sz w:val="22"/>
                <w:szCs w:val="22"/>
                <w:lang w:val="en-US"/>
              </w:rPr>
            </w:pPr>
            <w:r w:rsidRPr="000E0709">
              <w:rPr>
                <w:sz w:val="22"/>
                <w:szCs w:val="22"/>
                <w:lang w:val="en-US"/>
              </w:rPr>
              <w:t>Cheltuieli de aprovizionare-depozitare</w:t>
            </w:r>
          </w:p>
        </w:tc>
        <w:tc>
          <w:tcPr>
            <w:tcW w:w="1027" w:type="dxa"/>
            <w:gridSpan w:val="4"/>
            <w:tcBorders>
              <w:top w:val="single" w:sz="4" w:space="0" w:color="auto"/>
              <w:bottom w:val="single" w:sz="4" w:space="0" w:color="auto"/>
              <w:right w:val="nil"/>
            </w:tcBorders>
          </w:tcPr>
          <w:p w14:paraId="0AB939FF"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EF29152" w14:textId="77777777" w:rsidR="008D2196" w:rsidRPr="002D6B2B" w:rsidRDefault="008D2196" w:rsidP="00EE1148">
            <w:pPr>
              <w:rPr>
                <w:sz w:val="22"/>
                <w:szCs w:val="22"/>
                <w:lang w:val="en-US"/>
              </w:rPr>
            </w:pPr>
          </w:p>
        </w:tc>
      </w:tr>
      <w:tr w:rsidR="008D2196" w:rsidRPr="002D6B2B" w14:paraId="623FD3A3"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6D2C7EA"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F4C1998"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257EE843" w14:textId="77777777" w:rsidR="008D2196" w:rsidRPr="000E0709" w:rsidRDefault="008D2196" w:rsidP="00EE1148">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10A1188D"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F379445" w14:textId="77777777" w:rsidR="008D2196" w:rsidRPr="002D6B2B" w:rsidRDefault="008D2196" w:rsidP="00EE1148">
            <w:pPr>
              <w:rPr>
                <w:sz w:val="22"/>
                <w:szCs w:val="22"/>
                <w:lang w:val="en-US"/>
              </w:rPr>
            </w:pPr>
          </w:p>
        </w:tc>
      </w:tr>
      <w:tr w:rsidR="008D2196" w:rsidRPr="002D6B2B" w14:paraId="5F992E52"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5A6F360"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0D37794"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3B9F2A1B" w14:textId="77777777" w:rsidR="008D2196" w:rsidRPr="000E0709" w:rsidRDefault="008D2196" w:rsidP="00EE1148">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641F1045"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6C00554" w14:textId="77777777" w:rsidR="008D2196" w:rsidRPr="002D6B2B" w:rsidRDefault="008D2196" w:rsidP="00EE1148">
            <w:pPr>
              <w:rPr>
                <w:sz w:val="22"/>
                <w:szCs w:val="22"/>
                <w:lang w:val="en-US"/>
              </w:rPr>
            </w:pPr>
          </w:p>
        </w:tc>
      </w:tr>
      <w:tr w:rsidR="008D2196" w:rsidRPr="002D6B2B" w14:paraId="6094B2E6"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292F295"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A70FC19"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4B8406E0" w14:textId="77777777" w:rsidR="008D2196" w:rsidRPr="000E0709" w:rsidRDefault="008D2196" w:rsidP="00EE1148">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23089745"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B9FE804" w14:textId="77777777" w:rsidR="008D2196" w:rsidRPr="002D6B2B" w:rsidRDefault="008D2196" w:rsidP="00EE1148">
            <w:pPr>
              <w:rPr>
                <w:sz w:val="22"/>
                <w:szCs w:val="22"/>
                <w:lang w:val="en-US"/>
              </w:rPr>
            </w:pPr>
          </w:p>
        </w:tc>
      </w:tr>
      <w:tr w:rsidR="008D2196" w:rsidRPr="002D6B2B" w14:paraId="2B693146"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3A00C67"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E08A601"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5CD5655B" w14:textId="77777777" w:rsidR="008D2196" w:rsidRPr="000E0709" w:rsidRDefault="008D2196" w:rsidP="00EE114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019E2A9B"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BD527EB" w14:textId="77777777" w:rsidR="008D2196" w:rsidRPr="002D6B2B" w:rsidRDefault="008D2196" w:rsidP="00EE1148">
            <w:pPr>
              <w:rPr>
                <w:sz w:val="22"/>
                <w:szCs w:val="22"/>
                <w:lang w:val="en-US"/>
              </w:rPr>
            </w:pPr>
          </w:p>
        </w:tc>
      </w:tr>
      <w:tr w:rsidR="008D2196" w:rsidRPr="002D6B2B" w14:paraId="3681C969"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D9413AB"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4C38963"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4C7A5961" w14:textId="77777777" w:rsidR="008D2196" w:rsidRPr="000E0709" w:rsidRDefault="008D2196" w:rsidP="00EE1148">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0CC3C3D8"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D3CF4A2" w14:textId="77777777" w:rsidR="008D2196" w:rsidRPr="002D6B2B" w:rsidRDefault="008D2196" w:rsidP="00EE1148">
            <w:pPr>
              <w:rPr>
                <w:sz w:val="22"/>
                <w:szCs w:val="22"/>
                <w:lang w:val="en-US"/>
              </w:rPr>
            </w:pPr>
          </w:p>
        </w:tc>
      </w:tr>
      <w:tr w:rsidR="008D2196" w:rsidRPr="002D6B2B" w14:paraId="745F6E43" w14:textId="77777777" w:rsidTr="00EE114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C18A3D4" w14:textId="77777777" w:rsidR="008D2196" w:rsidRPr="00B40365" w:rsidRDefault="008D2196" w:rsidP="00EE114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851B7F5" w14:textId="77777777" w:rsidR="008D2196" w:rsidRPr="00B40365" w:rsidRDefault="008D2196" w:rsidP="00EE1148">
            <w:pPr>
              <w:rPr>
                <w:sz w:val="22"/>
                <w:szCs w:val="22"/>
                <w:lang w:val="en-US"/>
              </w:rPr>
            </w:pPr>
          </w:p>
        </w:tc>
        <w:tc>
          <w:tcPr>
            <w:tcW w:w="4332" w:type="dxa"/>
            <w:gridSpan w:val="3"/>
            <w:tcBorders>
              <w:top w:val="single" w:sz="4" w:space="0" w:color="auto"/>
              <w:bottom w:val="single" w:sz="4" w:space="0" w:color="auto"/>
            </w:tcBorders>
            <w:vAlign w:val="center"/>
          </w:tcPr>
          <w:p w14:paraId="020B17D6" w14:textId="77777777" w:rsidR="008D2196" w:rsidRPr="000E0709" w:rsidRDefault="008D2196" w:rsidP="00EE114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7E9E1A72" w14:textId="77777777" w:rsidR="008D2196" w:rsidRPr="002D6B2B" w:rsidRDefault="008D2196" w:rsidP="00EE114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2697FFB" w14:textId="77777777" w:rsidR="008D2196" w:rsidRPr="002D6B2B" w:rsidRDefault="008D2196" w:rsidP="00EE1148">
            <w:pPr>
              <w:rPr>
                <w:sz w:val="22"/>
                <w:szCs w:val="22"/>
                <w:lang w:val="en-US"/>
              </w:rPr>
            </w:pPr>
          </w:p>
        </w:tc>
      </w:tr>
      <w:tr w:rsidR="008D2196" w:rsidRPr="00B40365" w14:paraId="495752DE" w14:textId="77777777" w:rsidTr="00EE114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C15F562" w14:textId="77777777" w:rsidR="008D2196" w:rsidRPr="00B40365" w:rsidRDefault="008D2196" w:rsidP="00EE1148">
            <w:pPr>
              <w:jc w:val="center"/>
              <w:rPr>
                <w:sz w:val="22"/>
                <w:szCs w:val="22"/>
                <w:lang w:val="en-US"/>
              </w:rPr>
            </w:pPr>
          </w:p>
        </w:tc>
        <w:tc>
          <w:tcPr>
            <w:tcW w:w="1418" w:type="dxa"/>
            <w:gridSpan w:val="4"/>
            <w:tcBorders>
              <w:top w:val="nil"/>
              <w:bottom w:val="single" w:sz="6" w:space="0" w:color="auto"/>
            </w:tcBorders>
            <w:vAlign w:val="center"/>
          </w:tcPr>
          <w:p w14:paraId="41735996" w14:textId="77777777" w:rsidR="008D2196" w:rsidRPr="00B40365" w:rsidRDefault="008D2196" w:rsidP="00EE1148">
            <w:pPr>
              <w:jc w:val="center"/>
              <w:rPr>
                <w:sz w:val="22"/>
                <w:szCs w:val="22"/>
                <w:lang w:val="en-US"/>
              </w:rPr>
            </w:pPr>
          </w:p>
        </w:tc>
        <w:tc>
          <w:tcPr>
            <w:tcW w:w="4253" w:type="dxa"/>
            <w:gridSpan w:val="4"/>
            <w:tcBorders>
              <w:top w:val="nil"/>
              <w:bottom w:val="single" w:sz="6" w:space="0" w:color="auto"/>
              <w:right w:val="nil"/>
            </w:tcBorders>
            <w:vAlign w:val="center"/>
          </w:tcPr>
          <w:p w14:paraId="0140B70C" w14:textId="77777777" w:rsidR="008D2196" w:rsidRPr="00585DBD" w:rsidRDefault="008D2196" w:rsidP="00EE114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ABAFBE3" w14:textId="77777777" w:rsidR="008D2196" w:rsidRPr="00B40365" w:rsidRDefault="008D2196" w:rsidP="00EE1148">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25DF39A" w14:textId="77777777" w:rsidR="008D2196" w:rsidRPr="00B40365" w:rsidRDefault="008D2196" w:rsidP="00EE1148">
            <w:pPr>
              <w:jc w:val="center"/>
              <w:rPr>
                <w:sz w:val="22"/>
                <w:szCs w:val="22"/>
                <w:lang w:val="en-US"/>
              </w:rPr>
            </w:pPr>
          </w:p>
        </w:tc>
      </w:tr>
    </w:tbl>
    <w:p w14:paraId="3612F0CE" w14:textId="77777777" w:rsidR="008D2196" w:rsidRPr="00B40365" w:rsidRDefault="008D2196" w:rsidP="008D2196">
      <w:pPr>
        <w:rPr>
          <w:sz w:val="22"/>
          <w:szCs w:val="22"/>
          <w:lang w:val="en-US"/>
        </w:rPr>
      </w:pPr>
    </w:p>
    <w:p w14:paraId="0FACE6BB" w14:textId="77777777" w:rsidR="008D2196" w:rsidRPr="00B40365" w:rsidRDefault="008D2196" w:rsidP="008D2196">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8D2196" w:rsidRPr="00E625C5" w14:paraId="472BC9C8" w14:textId="77777777" w:rsidTr="00EE1148">
        <w:tc>
          <w:tcPr>
            <w:tcW w:w="1548" w:type="dxa"/>
          </w:tcPr>
          <w:p w14:paraId="771C49E1" w14:textId="77777777" w:rsidR="008D2196" w:rsidRPr="00E625C5" w:rsidRDefault="008D2196" w:rsidP="00EE1148">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134B348D" w14:textId="77777777" w:rsidR="008D2196" w:rsidRPr="00E625C5" w:rsidRDefault="008D2196" w:rsidP="00EE1148">
            <w:pPr>
              <w:spacing w:line="276" w:lineRule="auto"/>
              <w:ind w:right="176"/>
              <w:jc w:val="right"/>
              <w:rPr>
                <w:b/>
                <w:bCs/>
                <w:lang w:val="en-US"/>
              </w:rPr>
            </w:pPr>
          </w:p>
        </w:tc>
      </w:tr>
      <w:tr w:rsidR="008D2196" w:rsidRPr="009751BC" w14:paraId="01C8077E" w14:textId="77777777" w:rsidTr="00EE1148">
        <w:trPr>
          <w:trHeight w:val="355"/>
        </w:trPr>
        <w:tc>
          <w:tcPr>
            <w:tcW w:w="9356" w:type="dxa"/>
            <w:gridSpan w:val="2"/>
          </w:tcPr>
          <w:p w14:paraId="75E8DF36" w14:textId="77777777" w:rsidR="008D2196" w:rsidRPr="009751BC" w:rsidRDefault="008D2196" w:rsidP="00EE1148">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1D41D66" w14:textId="77777777" w:rsidR="008D2196" w:rsidRPr="000E0709" w:rsidRDefault="008D2196" w:rsidP="008D2196">
      <w:pPr>
        <w:jc w:val="center"/>
        <w:rPr>
          <w:sz w:val="28"/>
          <w:szCs w:val="28"/>
          <w:lang w:val="en-US"/>
        </w:rPr>
      </w:pPr>
    </w:p>
    <w:p w14:paraId="787FF3F8" w14:textId="77777777" w:rsidR="008B5CDB" w:rsidRPr="008B5CDB" w:rsidRDefault="008B5CDB" w:rsidP="008B5CDB">
      <w:pPr>
        <w:tabs>
          <w:tab w:val="left" w:leader="underscore" w:pos="6465"/>
          <w:tab w:val="right" w:leader="underscore" w:pos="9777"/>
        </w:tabs>
        <w:spacing w:line="302" w:lineRule="auto"/>
        <w:rPr>
          <w:rFonts w:eastAsia="PMingLiU"/>
          <w:lang w:val="ru-RU" w:eastAsia="zh-CN"/>
        </w:rPr>
      </w:pPr>
      <w:r w:rsidRPr="008B5CDB">
        <w:rPr>
          <w:rFonts w:eastAsia="PMingLiU"/>
          <w:lang w:val="ru-RU" w:eastAsia="zh-CN"/>
        </w:rPr>
        <w:t xml:space="preserve"> </w:t>
      </w:r>
    </w:p>
    <w:p w14:paraId="5FBF6D2C"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r w:rsidRPr="008B5CDB">
        <w:rPr>
          <w:rFonts w:eastAsia="PMingLiU"/>
          <w:lang w:val="en-US" w:eastAsia="zh-CN"/>
        </w:rPr>
        <w:tab/>
      </w:r>
      <w:r w:rsidRPr="008B5CDB">
        <w:rPr>
          <w:rFonts w:eastAsia="PMingLiU"/>
          <w:lang w:val="en-US" w:eastAsia="zh-CN"/>
        </w:rPr>
        <w:tab/>
      </w:r>
      <w:r w:rsidRPr="008B5CDB">
        <w:rPr>
          <w:rFonts w:eastAsia="PMingLiU"/>
          <w:lang w:val="en-US" w:eastAsia="zh-CN"/>
        </w:rPr>
        <w:tab/>
      </w:r>
      <w:r w:rsidRPr="008B5CDB">
        <w:rPr>
          <w:rFonts w:eastAsia="PMingLiU"/>
          <w:lang w:val="en-US" w:eastAsia="zh-CN"/>
        </w:rPr>
        <w:tab/>
      </w:r>
      <w:r w:rsidRPr="008B5CDB">
        <w:rPr>
          <w:rFonts w:eastAsia="PMingLiU"/>
          <w:lang w:val="en-US" w:eastAsia="zh-CN"/>
        </w:rPr>
        <w:tab/>
      </w:r>
      <w:r w:rsidRPr="008B5CDB">
        <w:rPr>
          <w:rFonts w:eastAsia="PMingLiU"/>
          <w:lang w:val="en-US" w:eastAsia="zh-CN"/>
        </w:rPr>
        <w:tab/>
      </w:r>
    </w:p>
    <w:p w14:paraId="4DCC2965"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r w:rsidRPr="008B5CDB">
        <w:rPr>
          <w:rFonts w:eastAsia="PMingLiU"/>
          <w:lang w:val="en-US" w:eastAsia="zh-CN"/>
        </w:rPr>
        <w:tab/>
        <w:t xml:space="preserve">                                                                                                         </w:t>
      </w:r>
    </w:p>
    <w:p w14:paraId="2C5CDD90"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p>
    <w:tbl>
      <w:tblPr>
        <w:tblW w:w="0" w:type="auto"/>
        <w:tblInd w:w="250" w:type="dxa"/>
        <w:tblLayout w:type="fixed"/>
        <w:tblLook w:val="04A0" w:firstRow="1" w:lastRow="0" w:firstColumn="1" w:lastColumn="0" w:noHBand="0" w:noVBand="1"/>
      </w:tblPr>
      <w:tblGrid>
        <w:gridCol w:w="9781"/>
      </w:tblGrid>
      <w:tr w:rsidR="008B5CDB" w:rsidRPr="008B5CDB" w14:paraId="55271C73" w14:textId="77777777" w:rsidTr="008B5CDB">
        <w:tc>
          <w:tcPr>
            <w:tcW w:w="9781" w:type="dxa"/>
          </w:tcPr>
          <w:p w14:paraId="01AC96F0"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p>
        </w:tc>
      </w:tr>
      <w:tr w:rsidR="008B5CDB" w:rsidRPr="008B5CDB" w14:paraId="0C99A72E" w14:textId="77777777" w:rsidTr="008B5CDB">
        <w:tc>
          <w:tcPr>
            <w:tcW w:w="9781" w:type="dxa"/>
            <w:tcBorders>
              <w:top w:val="nil"/>
              <w:left w:val="nil"/>
              <w:bottom w:val="single" w:sz="6" w:space="0" w:color="auto"/>
              <w:right w:val="nil"/>
            </w:tcBorders>
            <w:hideMark/>
          </w:tcPr>
          <w:p w14:paraId="587B4883"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r w:rsidRPr="008B5CDB">
              <w:rPr>
                <w:rFonts w:eastAsia="PMingLiU"/>
                <w:lang w:eastAsia="zh-CN"/>
              </w:rPr>
              <w:t xml:space="preserve">Proiectant   </w:t>
            </w:r>
            <w:r w:rsidRPr="008B5CDB">
              <w:rPr>
                <w:rFonts w:eastAsia="PMingLiU"/>
                <w:lang w:val="en-US" w:eastAsia="zh-CN"/>
              </w:rPr>
              <w:t xml:space="preserve"> </w:t>
            </w:r>
          </w:p>
        </w:tc>
      </w:tr>
      <w:tr w:rsidR="008B5CDB" w:rsidRPr="008B5CDB" w14:paraId="46F0C2C6" w14:textId="77777777" w:rsidTr="008B5CDB">
        <w:trPr>
          <w:trHeight w:val="355"/>
        </w:trPr>
        <w:tc>
          <w:tcPr>
            <w:tcW w:w="9781" w:type="dxa"/>
            <w:hideMark/>
          </w:tcPr>
          <w:p w14:paraId="7DAF3E2A"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r w:rsidRPr="008B5CDB">
              <w:rPr>
                <w:rFonts w:eastAsia="PMingLiU"/>
                <w:lang w:val="en-US" w:eastAsia="zh-CN"/>
              </w:rPr>
              <w:t>(</w:t>
            </w:r>
            <w:r w:rsidRPr="008B5CDB">
              <w:rPr>
                <w:rFonts w:eastAsia="PMingLiU"/>
                <w:lang w:eastAsia="zh-CN"/>
              </w:rPr>
              <w:t>funcţia</w:t>
            </w:r>
            <w:r w:rsidRPr="008B5CDB">
              <w:rPr>
                <w:rFonts w:eastAsia="PMingLiU"/>
                <w:lang w:val="en-US" w:eastAsia="zh-CN"/>
              </w:rPr>
              <w:t xml:space="preserve">, </w:t>
            </w:r>
            <w:r w:rsidRPr="008B5CDB">
              <w:rPr>
                <w:rFonts w:eastAsia="PMingLiU"/>
                <w:lang w:eastAsia="zh-CN"/>
              </w:rPr>
              <w:t>semnătura, numele, prenumele</w:t>
            </w:r>
            <w:r w:rsidRPr="008B5CDB">
              <w:rPr>
                <w:rFonts w:eastAsia="PMingLiU"/>
                <w:lang w:val="en-US" w:eastAsia="zh-CN"/>
              </w:rPr>
              <w:t xml:space="preserve">)                                                                                                 </w:t>
            </w:r>
          </w:p>
        </w:tc>
      </w:tr>
    </w:tbl>
    <w:p w14:paraId="1D6D06F7" w14:textId="77777777" w:rsidR="008B5CDB" w:rsidRPr="008B5CDB" w:rsidRDefault="008B5CDB" w:rsidP="008B5CDB">
      <w:pPr>
        <w:tabs>
          <w:tab w:val="left" w:leader="underscore" w:pos="6465"/>
          <w:tab w:val="right" w:leader="underscore" w:pos="9777"/>
        </w:tabs>
        <w:spacing w:line="302" w:lineRule="auto"/>
        <w:rPr>
          <w:rFonts w:eastAsia="PMingLiU"/>
          <w:lang w:val="en-US" w:eastAsia="zh-CN"/>
        </w:rPr>
      </w:pPr>
      <w:r w:rsidRPr="008B5CDB">
        <w:rPr>
          <w:rFonts w:eastAsia="PMingLiU"/>
          <w:lang w:val="en-US" w:eastAsia="zh-CN"/>
        </w:rPr>
        <w:t>L.S.</w:t>
      </w:r>
    </w:p>
    <w:p w14:paraId="7AB0EDD2" w14:textId="77777777" w:rsidR="008B5CDB" w:rsidRPr="008B5CDB" w:rsidRDefault="008B5CDB" w:rsidP="008B5CDB">
      <w:pPr>
        <w:tabs>
          <w:tab w:val="left" w:leader="underscore" w:pos="6465"/>
          <w:tab w:val="right" w:leader="underscore" w:pos="9777"/>
        </w:tabs>
        <w:spacing w:line="302" w:lineRule="auto"/>
        <w:rPr>
          <w:rFonts w:eastAsia="PMingLiU"/>
          <w:lang w:val="ru-RU" w:eastAsia="zh-CN"/>
        </w:rPr>
      </w:pPr>
      <w:r w:rsidRPr="008B5CDB">
        <w:rPr>
          <w:rFonts w:eastAsia="PMingLiU"/>
          <w:lang w:val="en-US" w:eastAsia="zh-CN"/>
        </w:rPr>
        <w:t xml:space="preserve"> </w:t>
      </w:r>
    </w:p>
    <w:p w14:paraId="0220CAA3"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11B4ACEF"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4F71C143"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33774E78"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37A71934"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397CDA0A"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05621FB2"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1B9ED87D" w14:textId="77777777" w:rsidR="001A312A" w:rsidRDefault="001A312A" w:rsidP="006C4C0E">
      <w:pPr>
        <w:tabs>
          <w:tab w:val="left" w:leader="underscore" w:pos="6465"/>
          <w:tab w:val="right" w:leader="underscore" w:pos="9777"/>
        </w:tabs>
        <w:spacing w:line="302" w:lineRule="auto"/>
        <w:rPr>
          <w:rFonts w:eastAsia="PMingLiU"/>
          <w:lang w:val="ro-MD" w:eastAsia="zh-CN"/>
        </w:rPr>
      </w:pPr>
    </w:p>
    <w:p w14:paraId="3C908A79" w14:textId="77777777" w:rsidR="001A312A" w:rsidRPr="00FF430B" w:rsidRDefault="001A312A"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6C1FA1BA" w14:textId="483DB5E4" w:rsidR="000C5DFB" w:rsidRPr="00FF430B" w:rsidRDefault="008D2196" w:rsidP="008D2196">
      <w:pPr>
        <w:jc w:val="right"/>
        <w:rPr>
          <w:sz w:val="22"/>
          <w:szCs w:val="22"/>
          <w:lang w:val="ro-MD"/>
        </w:rPr>
      </w:pPr>
      <w:r>
        <w:rPr>
          <w:lang w:val="ro-MD"/>
        </w:rPr>
        <w:t>A</w:t>
      </w:r>
      <w:r w:rsidR="000C5DFB" w:rsidRPr="00FF430B">
        <w:rPr>
          <w:lang w:val="ro-MD"/>
        </w:rPr>
        <w:t>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lang w:val="ro-MD"/>
        </w:rPr>
      </w:pPr>
    </w:p>
    <w:p w14:paraId="58DAEC38" w14:textId="77777777" w:rsidR="007B392A" w:rsidRPr="00FF430B" w:rsidRDefault="007B392A" w:rsidP="007B392A">
      <w:pPr>
        <w:jc w:val="center"/>
        <w:rPr>
          <w:b/>
          <w:lang w:val="ro-MD"/>
        </w:rPr>
      </w:pPr>
      <w:r w:rsidRPr="00FF430B">
        <w:rPr>
          <w:b/>
          <w:lang w:val="ro-MD"/>
        </w:rPr>
        <w:t xml:space="preserve">CONTRACT </w:t>
      </w:r>
      <w:r w:rsidR="00F94BAD" w:rsidRPr="00FF430B">
        <w:rPr>
          <w:b/>
          <w:lang w:val="ro-MD"/>
        </w:rPr>
        <w:t>–</w:t>
      </w:r>
      <w:r w:rsidRPr="00FF430B">
        <w:rPr>
          <w:b/>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8F29CDF" w:rsidR="00460653" w:rsidRPr="00FF430B" w:rsidRDefault="00460653" w:rsidP="00112F50">
            <w:pPr>
              <w:jc w:val="center"/>
              <w:rPr>
                <w:b/>
                <w:lang w:val="ro-MD"/>
              </w:rPr>
            </w:pPr>
            <w:r w:rsidRPr="00FF430B">
              <w:rPr>
                <w:b/>
                <w:lang w:val="ro-MD"/>
              </w:rPr>
              <w:t xml:space="preserve">privind </w:t>
            </w:r>
            <w:r w:rsidR="008D2196" w:rsidRPr="00FF430B">
              <w:rPr>
                <w:b/>
                <w:lang w:val="ro-MD"/>
              </w:rPr>
              <w:t>achiziția</w:t>
            </w:r>
            <w:r w:rsidRPr="00FF430B">
              <w:rPr>
                <w:b/>
                <w:lang w:val="ro-MD"/>
              </w:rPr>
              <w:t xml:space="preserve"> prin</w:t>
            </w:r>
            <w:r w:rsidR="008D2196">
              <w:rPr>
                <w:b/>
                <w:lang w:val="ro-MD"/>
              </w:rPr>
              <w:t xml:space="preserve"> 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02C3D1B7" w:rsidR="00460653" w:rsidRPr="00FF430B" w:rsidRDefault="00B56095" w:rsidP="00385C85">
            <w:pPr>
              <w:tabs>
                <w:tab w:val="left" w:pos="567"/>
                <w:tab w:val="right" w:pos="9531"/>
              </w:tabs>
              <w:jc w:val="both"/>
              <w:rPr>
                <w:lang w:val="ro-MD"/>
              </w:rPr>
            </w:pPr>
            <w:r w:rsidRPr="00020276">
              <w:rPr>
                <w:lang w:val="ro-MD"/>
              </w:rPr>
              <w:t xml:space="preserve">Prezentul contract este încheiat în urma procedurii de achiziție nr. </w:t>
            </w:r>
            <w:hyperlink r:id="rId17" w:tgtFrame="_blank" w:history="1">
              <w:r w:rsidR="008D2196" w:rsidRPr="008D2196">
                <w:rPr>
                  <w:rStyle w:val="Hyperlink"/>
                </w:rPr>
                <w:t>ocds-b3wdp1-MD-1758804740933</w:t>
              </w:r>
            </w:hyperlink>
            <w:r w:rsidRPr="00B56095">
              <w:rPr>
                <w:color w:val="FF0000"/>
                <w:lang w:val="ro-MD"/>
              </w:rPr>
              <w:t xml:space="preserve"> </w:t>
            </w:r>
            <w:r w:rsidRPr="002910F6">
              <w:rPr>
                <w:lang w:val="ro-MD"/>
              </w:rPr>
              <w:t xml:space="preserve">din data </w:t>
            </w:r>
            <w:r w:rsidR="008D2196">
              <w:rPr>
                <w:lang w:val="ro-MD"/>
              </w:rPr>
              <w:t>25</w:t>
            </w:r>
            <w:r w:rsidRPr="002910F6">
              <w:rPr>
                <w:lang w:val="ro-MD"/>
              </w:rPr>
              <w:t xml:space="preserve"> </w:t>
            </w:r>
            <w:r w:rsidR="008D2196">
              <w:rPr>
                <w:lang w:val="ro-MD"/>
              </w:rPr>
              <w:t>septembrie</w:t>
            </w:r>
            <w:r w:rsidRPr="002910F6">
              <w:rPr>
                <w:lang w:val="ro-MD"/>
              </w:rPr>
              <w:t xml:space="preserve"> 202</w:t>
            </w:r>
            <w:r w:rsidR="002910F6">
              <w:rPr>
                <w:lang w:val="ro-MD"/>
              </w:rPr>
              <w:t>5</w:t>
            </w:r>
            <w:r w:rsidRPr="00020276">
              <w:rPr>
                <w:lang w:val="ro-MD"/>
              </w:rPr>
              <w:t>, între</w:t>
            </w:r>
            <w:r>
              <w:rPr>
                <w:lang w:val="ro-MD"/>
              </w:rPr>
              <w:t xml:space="preserve"> Centrul de Medicină Legală</w:t>
            </w:r>
            <w:r w:rsidRPr="00020276">
              <w:rPr>
                <w:lang w:val="ro-MD"/>
              </w:rPr>
              <w:t xml:space="preserve"> cu sediul în</w:t>
            </w:r>
            <w:r>
              <w:rPr>
                <w:lang w:val="ro-MD"/>
              </w:rPr>
              <w:t xml:space="preserve"> mun. Chișinău, </w:t>
            </w:r>
            <w:r w:rsidRPr="00020276">
              <w:rPr>
                <w:lang w:val="ro-MD"/>
              </w:rPr>
              <w:t>str.</w:t>
            </w:r>
            <w:r>
              <w:rPr>
                <w:lang w:val="ro-MD"/>
              </w:rPr>
              <w:t>Vl. Korolenco, 8</w:t>
            </w:r>
            <w:r w:rsidRPr="00020276">
              <w:rPr>
                <w:lang w:val="ro-MD"/>
              </w:rPr>
              <w:t xml:space="preserve">, telefon: </w:t>
            </w:r>
            <w:r>
              <w:rPr>
                <w:lang w:val="ro-MD"/>
              </w:rPr>
              <w:t>022738284</w:t>
            </w:r>
            <w:r w:rsidRPr="00020276">
              <w:rPr>
                <w:lang w:val="ro-MD"/>
              </w:rPr>
              <w:t xml:space="preserve">, fax: </w:t>
            </w:r>
            <w:r>
              <w:rPr>
                <w:lang w:val="ro-MD"/>
              </w:rPr>
              <w:t>022738284</w:t>
            </w:r>
            <w:r w:rsidRPr="00020276">
              <w:rPr>
                <w:lang w:val="ro-MD"/>
              </w:rPr>
              <w:t>,</w:t>
            </w:r>
            <w:r>
              <w:rPr>
                <w:lang w:val="ro-MD"/>
              </w:rPr>
              <w:t xml:space="preserve"> </w:t>
            </w:r>
            <w:r w:rsidRPr="00020276">
              <w:rPr>
                <w:lang w:val="ro-MD"/>
              </w:rPr>
              <w:t xml:space="preserve">IDNO </w:t>
            </w:r>
            <w:r>
              <w:rPr>
                <w:lang w:val="ro-MD"/>
              </w:rPr>
              <w:t>1006601004105</w:t>
            </w:r>
            <w:r w:rsidRPr="00020276">
              <w:rPr>
                <w:lang w:val="ro-MD"/>
              </w:rPr>
              <w:t xml:space="preserve"> reprezentat prin </w:t>
            </w:r>
            <w:r w:rsidR="008D2196">
              <w:rPr>
                <w:lang w:val="ro-MD"/>
              </w:rPr>
              <w:t>vice</w:t>
            </w:r>
            <w:r>
              <w:rPr>
                <w:lang w:val="ro-MD"/>
              </w:rPr>
              <w:t xml:space="preserve">director, </w:t>
            </w:r>
            <w:r w:rsidR="008D2196">
              <w:rPr>
                <w:lang w:val="ro-MD"/>
              </w:rPr>
              <w:t>Bulgaru Ivan</w:t>
            </w:r>
            <w:r>
              <w:rPr>
                <w:lang w:val="ro-MD"/>
              </w:rPr>
              <w:t xml:space="preserve"> </w:t>
            </w:r>
            <w:r w:rsidRPr="00020276">
              <w:rPr>
                <w:lang w:val="ro-MD"/>
              </w:rPr>
              <w:t xml:space="preserve">în calitate de Beneficiar, pe de o parte, </w:t>
            </w:r>
            <w:r w:rsidR="00B51B6E" w:rsidRPr="00FF430B">
              <w:rPr>
                <w:lang w:val="ro-MD"/>
              </w:rPr>
              <w:t xml:space="preserv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11818CF"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B56095" w:rsidRPr="009F0EC4">
              <w:rPr>
                <w:i/>
                <w:lang w:val="ro-MD"/>
              </w:rPr>
              <w:t>Lucrări</w:t>
            </w:r>
            <w:r w:rsidR="002D7B13" w:rsidRPr="002D7B13">
              <w:rPr>
                <w:i/>
                <w:lang w:val="ro-MD"/>
              </w:rPr>
              <w:t xml:space="preserve"> de reparație curentă a scării principale a secției Psihiatrie medico-legale Chișinău, din cadrul Centrului de Medicină Legală, situat în mun. Chișinău, or. Codru, str. Câmpului, 45/4</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38D824A"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2D7B13">
              <w:rPr>
                <w:lang w:val="ro-MD"/>
              </w:rPr>
              <w:t>30</w:t>
            </w:r>
            <w:r w:rsidR="00EB65F6" w:rsidRPr="00FF430B">
              <w:rPr>
                <w:lang w:val="ro-MD"/>
              </w:rPr>
              <w:t xml:space="preserve"> zile</w:t>
            </w:r>
            <w:r w:rsidR="00B56095">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8ECF994" w:rsidR="009E4204" w:rsidRPr="00FF430B" w:rsidRDefault="009E4204" w:rsidP="009E4204">
            <w:pPr>
              <w:shd w:val="clear" w:color="auto" w:fill="FFFFFF" w:themeFill="background1"/>
              <w:tabs>
                <w:tab w:val="right" w:pos="0"/>
              </w:tabs>
              <w:spacing w:before="120"/>
              <w:rPr>
                <w:b/>
                <w:lang w:val="ro-MD" w:eastAsia="ru-RU"/>
              </w:rPr>
            </w:pPr>
            <w:r w:rsidRPr="00FF430B">
              <w:rPr>
                <w:lang w:val="ro-MD"/>
              </w:rPr>
              <w:t>2.7.</w:t>
            </w:r>
            <w:r w:rsidR="002F6A1E" w:rsidRPr="00FF430B">
              <w:rPr>
                <w:lang w:val="ro-MD"/>
              </w:rPr>
              <w:t>Se</w:t>
            </w:r>
            <w:r w:rsidRPr="00FF430B">
              <w:rPr>
                <w:lang w:val="ro-MD"/>
              </w:rPr>
              <w:t xml:space="preserve"> indică t</w:t>
            </w:r>
            <w:r w:rsidRPr="00FF430B">
              <w:rPr>
                <w:lang w:val="ro-MD" w:eastAsia="ru-RU"/>
              </w:rPr>
              <w:t>ermenul de garanție a lucrărilor</w:t>
            </w:r>
            <w:r w:rsidR="00B56095">
              <w:rPr>
                <w:b/>
                <w:lang w:val="ro-MD" w:eastAsia="ru-RU"/>
              </w:rPr>
              <w:t xml:space="preserve"> 5 ani</w:t>
            </w:r>
            <w:r w:rsidRPr="00FF430B">
              <w:rPr>
                <w:b/>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2BC2B8D0"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B56095">
              <w:rPr>
                <w:lang w:val="ro-MD"/>
              </w:rPr>
              <w:t xml:space="preserve"> 10</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0031EB9"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B56095">
              <w:rPr>
                <w:lang w:val="ro-MD"/>
              </w:rPr>
              <w:t>0</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w:t>
            </w:r>
            <w:r w:rsidR="00460653" w:rsidRPr="00FF430B">
              <w:rPr>
                <w:lang w:val="ro-MD"/>
              </w:rPr>
              <w:lastRenderedPageBreak/>
              <w:t xml:space="preserve">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E02F75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A921FB">
              <w:rPr>
                <w:lang w:val="ro-MD"/>
              </w:rPr>
              <w:t>3</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6CC2063"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2D7B13">
              <w:rPr>
                <w:lang w:val="ro-MD"/>
              </w:rPr>
              <w:t xml:space="preserve"> </w:t>
            </w:r>
            <w:r w:rsidR="00460653" w:rsidRPr="00FF430B">
              <w:rPr>
                <w:lang w:val="ro-MD"/>
              </w:rPr>
              <w:t xml:space="preserve">este de  </w:t>
            </w:r>
            <w:r w:rsidR="00B56095">
              <w:rPr>
                <w:b/>
                <w:lang w:val="ro-MD"/>
              </w:rPr>
              <w:t>5</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 xml:space="preserve">nă la predarea lucrărilor către Beneficiar. El trebuie să ia măsuri </w:t>
            </w:r>
            <w:r w:rsidR="00460653" w:rsidRPr="00FF430B">
              <w:rPr>
                <w:lang w:val="ro-MD"/>
              </w:rPr>
              <w:lastRenderedPageBreak/>
              <w:t>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w:t>
            </w:r>
            <w:r w:rsidR="00460653" w:rsidRPr="00FF430B">
              <w:rPr>
                <w:lang w:val="ro-MD"/>
              </w:rPr>
              <w:lastRenderedPageBreak/>
              <w:t xml:space="preserve">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29FD193D"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B56095">
              <w:rPr>
                <w:lang w:val="ro-MD"/>
              </w:rPr>
              <w:t>31.12.2025</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lang w:val="ro-MD"/>
                    </w:rPr>
                  </w:pPr>
                  <w:r w:rsidRPr="00FF430B">
                    <w:rPr>
                      <w:b/>
                      <w:bCs/>
                      <w:lang w:val="ro-MD"/>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lang w:val="ro-MD"/>
                    </w:rPr>
                  </w:pPr>
                  <w:r w:rsidRPr="00FF430B">
                    <w:rPr>
                      <w:b/>
                      <w:bCs/>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lang w:val="ro-MD"/>
                    </w:rPr>
                  </w:pPr>
                  <w:r w:rsidRPr="00FF430B">
                    <w:rPr>
                      <w:b/>
                      <w:bCs/>
                      <w:lang w:val="ro-MD"/>
                    </w:rPr>
                    <w:t>Standarde de</w:t>
                  </w:r>
                </w:p>
                <w:p w14:paraId="0F04E5CD" w14:textId="77777777" w:rsidR="007E709D" w:rsidRPr="00FF430B" w:rsidRDefault="007E709D" w:rsidP="001223E6">
                  <w:pPr>
                    <w:ind w:right="943"/>
                    <w:jc w:val="center"/>
                    <w:rPr>
                      <w:b/>
                      <w:bCs/>
                      <w:lang w:val="ro-MD"/>
                    </w:rPr>
                  </w:pPr>
                  <w:r w:rsidRPr="00FF430B">
                    <w:rPr>
                      <w:b/>
                      <w:bCs/>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lang w:val="ro-MD"/>
                    </w:rPr>
                  </w:pPr>
                </w:p>
                <w:p w14:paraId="08AAC997" w14:textId="77777777" w:rsidR="007E709D" w:rsidRPr="00FF430B" w:rsidRDefault="007E709D" w:rsidP="004D7C86">
                  <w:pPr>
                    <w:jc w:val="both"/>
                    <w:rPr>
                      <w:lang w:val="ro-MD"/>
                    </w:rPr>
                  </w:pPr>
                </w:p>
                <w:p w14:paraId="1B044BD9" w14:textId="77777777" w:rsidR="007E709D" w:rsidRPr="00FF430B" w:rsidRDefault="007E709D" w:rsidP="004D7C86">
                  <w:pPr>
                    <w:jc w:val="both"/>
                    <w:rPr>
                      <w:lang w:val="ro-MD"/>
                    </w:rPr>
                  </w:pPr>
                </w:p>
                <w:p w14:paraId="0EDE7AD5" w14:textId="77777777" w:rsidR="007E709D" w:rsidRPr="00FF430B" w:rsidRDefault="007E709D" w:rsidP="004D7C86">
                  <w:pPr>
                    <w:jc w:val="both"/>
                    <w:rPr>
                      <w:lang w:val="ro-MD"/>
                    </w:rPr>
                  </w:pPr>
                </w:p>
                <w:p w14:paraId="081AFD4C" w14:textId="77777777" w:rsidR="007E709D" w:rsidRPr="00FF430B" w:rsidRDefault="007E709D" w:rsidP="004D7C86">
                  <w:pPr>
                    <w:jc w:val="both"/>
                    <w:rPr>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lang w:val="ro-MD"/>
                    </w:rPr>
                  </w:pPr>
                  <w:r w:rsidRPr="00FF430B">
                    <w:rPr>
                      <w:lang w:val="ro-MD"/>
                    </w:rPr>
                    <w:t> </w:t>
                  </w:r>
                </w:p>
                <w:p w14:paraId="12DB01AD" w14:textId="77777777" w:rsidR="007E709D" w:rsidRPr="00FF430B" w:rsidRDefault="007E709D" w:rsidP="004D7C86">
                  <w:pPr>
                    <w:jc w:val="center"/>
                    <w:rPr>
                      <w:b/>
                      <w:bCs/>
                      <w:lang w:val="ro-MD"/>
                    </w:rPr>
                  </w:pPr>
                </w:p>
                <w:p w14:paraId="76DC0989" w14:textId="77777777" w:rsidR="004D7C86" w:rsidRPr="00FF430B" w:rsidRDefault="004D7C86" w:rsidP="004D7C86">
                  <w:pPr>
                    <w:jc w:val="center"/>
                    <w:rPr>
                      <w:b/>
                      <w:bCs/>
                      <w:lang w:val="ro-MD"/>
                    </w:rPr>
                  </w:pPr>
                </w:p>
                <w:p w14:paraId="7266B5BE" w14:textId="77777777" w:rsidR="004D7C86" w:rsidRPr="00FF430B" w:rsidRDefault="004D7C86" w:rsidP="004D7C86">
                  <w:pPr>
                    <w:jc w:val="center"/>
                    <w:rPr>
                      <w:b/>
                      <w:bCs/>
                      <w:lang w:val="ro-MD"/>
                    </w:rPr>
                  </w:pPr>
                </w:p>
                <w:p w14:paraId="6957264B" w14:textId="77777777" w:rsidR="004D7C86" w:rsidRPr="00FF430B" w:rsidRDefault="004D7C86" w:rsidP="004D7C86">
                  <w:pPr>
                    <w:jc w:val="center"/>
                    <w:rPr>
                      <w:b/>
                      <w:bCs/>
                      <w:lang w:val="ro-MD"/>
                    </w:rPr>
                  </w:pPr>
                </w:p>
                <w:p w14:paraId="4F64F738" w14:textId="77777777" w:rsidR="004D7C86" w:rsidRPr="00FF430B" w:rsidRDefault="004D7C86" w:rsidP="004D7C86">
                  <w:pPr>
                    <w:jc w:val="center"/>
                    <w:rPr>
                      <w:b/>
                      <w:bCs/>
                      <w:lang w:val="ro-MD"/>
                    </w:rPr>
                  </w:pPr>
                </w:p>
                <w:p w14:paraId="6F6CEF5D" w14:textId="77777777" w:rsidR="004D7C86" w:rsidRPr="00FF430B" w:rsidRDefault="004D7C86" w:rsidP="004D7C86">
                  <w:pPr>
                    <w:jc w:val="center"/>
                    <w:rPr>
                      <w:b/>
                      <w:bCs/>
                      <w:lang w:val="ro-MD"/>
                    </w:rPr>
                  </w:pPr>
                </w:p>
                <w:p w14:paraId="4127C2B0" w14:textId="77777777" w:rsidR="007E709D" w:rsidRPr="00FF430B" w:rsidRDefault="007E709D" w:rsidP="007E709D">
                  <w:pPr>
                    <w:rPr>
                      <w:b/>
                      <w:bCs/>
                      <w:lang w:val="ro-MD"/>
                    </w:rPr>
                  </w:pPr>
                  <w:r w:rsidRPr="00FF430B">
                    <w:rPr>
                      <w:b/>
                      <w:bCs/>
                      <w:lang w:val="ro-MD"/>
                    </w:rPr>
                    <w:t xml:space="preserve">                 SEMNĂTURILE PĂRŢILOR</w:t>
                  </w:r>
                </w:p>
                <w:p w14:paraId="2D64B62D" w14:textId="77777777" w:rsidR="004D7C86" w:rsidRPr="00FF430B" w:rsidRDefault="004D7C86" w:rsidP="007E709D">
                  <w:pPr>
                    <w:rPr>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lang w:val="ro-MD"/>
                    </w:rPr>
                  </w:pPr>
                  <w:r w:rsidRPr="006A7C1C">
                    <w:rPr>
                      <w:b/>
                      <w:bCs/>
                      <w:lang w:val="ro-MD"/>
                    </w:rPr>
                    <w:t>ANTREPRENORU</w:t>
                  </w:r>
                  <w:r>
                    <w:rPr>
                      <w:b/>
                      <w:bCs/>
                      <w:lang w:val="ro-MD"/>
                    </w:rPr>
                    <w:t>L</w:t>
                  </w:r>
                </w:p>
                <w:p w14:paraId="50273CFA" w14:textId="77777777" w:rsidR="007E709D" w:rsidRPr="00FF430B" w:rsidRDefault="007E709D" w:rsidP="004D7C86">
                  <w:pPr>
                    <w:ind w:firstLine="567"/>
                    <w:jc w:val="both"/>
                    <w:rPr>
                      <w:lang w:val="ro-MD"/>
                    </w:rPr>
                  </w:pPr>
                  <w:r w:rsidRPr="00FF430B">
                    <w:rPr>
                      <w:lang w:val="ro-MD"/>
                    </w:rPr>
                    <w:t> </w:t>
                  </w:r>
                </w:p>
                <w:p w14:paraId="0C5B10F9" w14:textId="77777777" w:rsidR="00753976" w:rsidRPr="00FF430B" w:rsidRDefault="00753976" w:rsidP="00240751">
                  <w:pPr>
                    <w:ind w:firstLine="567"/>
                    <w:rPr>
                      <w:lang w:val="ro-MD"/>
                    </w:rPr>
                  </w:pPr>
                </w:p>
                <w:p w14:paraId="1CA6E53E" w14:textId="77777777" w:rsidR="007E709D" w:rsidRPr="00FF430B" w:rsidRDefault="007E709D" w:rsidP="00240751">
                  <w:pPr>
                    <w:ind w:firstLine="567"/>
                    <w:rPr>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lang w:val="ro-MD"/>
                    </w:rPr>
                  </w:pPr>
                  <w:r w:rsidRPr="00FF430B">
                    <w:rPr>
                      <w:b/>
                      <w:bCs/>
                      <w:lang w:val="ro-MD"/>
                    </w:rPr>
                    <w:t xml:space="preserve">                              </w:t>
                  </w:r>
                  <w:r w:rsidR="006A7C1C" w:rsidRPr="00FF430B">
                    <w:rPr>
                      <w:b/>
                      <w:bCs/>
                      <w:lang w:val="ro-MD"/>
                    </w:rPr>
                    <w:t xml:space="preserve"> BENEFICIAR</w:t>
                  </w:r>
                </w:p>
                <w:p w14:paraId="16DB761C" w14:textId="77777777" w:rsidR="007E709D" w:rsidRPr="00FF430B" w:rsidRDefault="007E709D" w:rsidP="004D7C86">
                  <w:pPr>
                    <w:ind w:firstLine="567"/>
                    <w:jc w:val="both"/>
                    <w:rPr>
                      <w:lang w:val="ro-MD"/>
                    </w:rPr>
                  </w:pPr>
                  <w:r w:rsidRPr="00FF430B">
                    <w:rPr>
                      <w:lang w:val="ro-MD"/>
                    </w:rPr>
                    <w:t> </w:t>
                  </w:r>
                </w:p>
                <w:p w14:paraId="7C4ED40E" w14:textId="77777777" w:rsidR="007E709D" w:rsidRPr="00FF430B" w:rsidRDefault="007E709D" w:rsidP="007E709D">
                  <w:pPr>
                    <w:rPr>
                      <w:lang w:val="ro-MD"/>
                    </w:rPr>
                  </w:pPr>
                </w:p>
                <w:p w14:paraId="772A0CA7" w14:textId="77777777" w:rsidR="007E709D" w:rsidRPr="00FF430B" w:rsidRDefault="007E709D" w:rsidP="003E7B03">
                  <w:pPr>
                    <w:jc w:val="both"/>
                    <w:rPr>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304D7447" w14:textId="77777777" w:rsidR="00B56095" w:rsidRDefault="00B56095" w:rsidP="004D7C86">
            <w:pPr>
              <w:jc w:val="right"/>
              <w:rPr>
                <w:lang w:val="ro-MD"/>
              </w:rPr>
            </w:pPr>
          </w:p>
          <w:p w14:paraId="12DE417F" w14:textId="77777777" w:rsidR="00B56095" w:rsidRDefault="00B56095" w:rsidP="004D7C86">
            <w:pPr>
              <w:jc w:val="right"/>
              <w:rPr>
                <w:lang w:val="ro-MD"/>
              </w:rPr>
            </w:pPr>
          </w:p>
          <w:p w14:paraId="13DC6ED4" w14:textId="77777777" w:rsidR="00B56095" w:rsidRDefault="00B56095" w:rsidP="004D7C86">
            <w:pPr>
              <w:jc w:val="right"/>
              <w:rPr>
                <w:lang w:val="ro-MD"/>
              </w:rPr>
            </w:pPr>
          </w:p>
          <w:p w14:paraId="7A79B3CA" w14:textId="77777777" w:rsidR="00B56095" w:rsidRDefault="00B56095" w:rsidP="004D7C86">
            <w:pPr>
              <w:jc w:val="right"/>
              <w:rPr>
                <w:lang w:val="ro-MD"/>
              </w:rPr>
            </w:pPr>
          </w:p>
          <w:p w14:paraId="7366C3E9" w14:textId="77777777" w:rsidR="00B56095" w:rsidRDefault="00B56095" w:rsidP="004D7C86">
            <w:pPr>
              <w:jc w:val="right"/>
              <w:rPr>
                <w:lang w:val="ro-MD"/>
              </w:rPr>
            </w:pPr>
          </w:p>
          <w:p w14:paraId="0FE04908" w14:textId="77777777" w:rsidR="00B56095" w:rsidRDefault="00B56095" w:rsidP="004D7C86">
            <w:pPr>
              <w:jc w:val="right"/>
              <w:rPr>
                <w:lang w:val="ro-MD"/>
              </w:rPr>
            </w:pPr>
          </w:p>
          <w:p w14:paraId="04F0ED44" w14:textId="77777777" w:rsidR="00B56095" w:rsidRDefault="00B56095" w:rsidP="004D7C86">
            <w:pPr>
              <w:jc w:val="right"/>
              <w:rPr>
                <w:lang w:val="ro-MD"/>
              </w:rPr>
            </w:pPr>
          </w:p>
          <w:p w14:paraId="6C81F252" w14:textId="77777777" w:rsidR="00B56095" w:rsidRDefault="00B56095" w:rsidP="004D7C86">
            <w:pPr>
              <w:jc w:val="right"/>
              <w:rPr>
                <w:lang w:val="ro-MD"/>
              </w:rPr>
            </w:pPr>
          </w:p>
          <w:p w14:paraId="5EF5C220" w14:textId="77777777" w:rsidR="00B56095" w:rsidRDefault="00B56095" w:rsidP="004D7C86">
            <w:pPr>
              <w:jc w:val="right"/>
              <w:rPr>
                <w:lang w:val="ro-MD"/>
              </w:rPr>
            </w:pPr>
          </w:p>
          <w:p w14:paraId="505F59EC" w14:textId="77777777" w:rsidR="00B56095" w:rsidRDefault="00B56095" w:rsidP="004D7C86">
            <w:pPr>
              <w:jc w:val="right"/>
              <w:rPr>
                <w:lang w:val="ro-MD"/>
              </w:rPr>
            </w:pPr>
          </w:p>
          <w:p w14:paraId="0B290C27" w14:textId="77777777" w:rsidR="00B56095" w:rsidRDefault="00B56095" w:rsidP="004D7C86">
            <w:pPr>
              <w:jc w:val="right"/>
              <w:rPr>
                <w:lang w:val="ro-MD"/>
              </w:rPr>
            </w:pPr>
          </w:p>
          <w:p w14:paraId="602FAE0F" w14:textId="77777777" w:rsidR="00B56095" w:rsidRDefault="00B56095" w:rsidP="004D7C86">
            <w:pPr>
              <w:jc w:val="right"/>
              <w:rPr>
                <w:lang w:val="ro-MD"/>
              </w:rPr>
            </w:pPr>
            <w:r>
              <w:rPr>
                <w:lang w:val="ro-MD"/>
              </w:rPr>
              <w:t>,</w:t>
            </w:r>
          </w:p>
          <w:p w14:paraId="3B90D4A1" w14:textId="77777777" w:rsidR="00B56095" w:rsidRDefault="00B56095" w:rsidP="004D7C86">
            <w:pPr>
              <w:jc w:val="right"/>
              <w:rPr>
                <w:lang w:val="ro-MD"/>
              </w:rPr>
            </w:pPr>
          </w:p>
          <w:p w14:paraId="4FE1E514" w14:textId="77777777" w:rsidR="00B56095" w:rsidRDefault="00B56095" w:rsidP="004D7C86">
            <w:pPr>
              <w:jc w:val="right"/>
              <w:rPr>
                <w:lang w:val="ro-MD"/>
              </w:rPr>
            </w:pPr>
          </w:p>
          <w:p w14:paraId="23795F5A" w14:textId="77777777" w:rsidR="00B56095" w:rsidRDefault="00B56095" w:rsidP="004D7C86">
            <w:pPr>
              <w:jc w:val="right"/>
              <w:rPr>
                <w:lang w:val="ro-MD"/>
              </w:rPr>
            </w:pPr>
          </w:p>
          <w:p w14:paraId="23EE9EF3" w14:textId="281E0A2E" w:rsidR="00803E7E" w:rsidRPr="00FF430B" w:rsidRDefault="00803E7E" w:rsidP="004D7C86">
            <w:pPr>
              <w:jc w:val="right"/>
              <w:rPr>
                <w:lang w:val="ro-MD"/>
              </w:rPr>
            </w:pPr>
            <w:r w:rsidRPr="00FF430B">
              <w:rPr>
                <w:lang w:val="ro-MD"/>
              </w:rPr>
              <w:lastRenderedPageBreak/>
              <w:t>Anexa nr.</w:t>
            </w:r>
            <w:r w:rsidR="00FF5CB2">
              <w:rPr>
                <w:lang w:val="ro-MD"/>
              </w:rPr>
              <w:t xml:space="preserve"> </w:t>
            </w:r>
            <w:r w:rsidR="004D7C86" w:rsidRPr="00FF430B">
              <w:rPr>
                <w:lang w:val="ro-MD"/>
              </w:rPr>
              <w:t>2</w:t>
            </w:r>
          </w:p>
          <w:p w14:paraId="14548E19" w14:textId="77777777" w:rsidR="00803E7E" w:rsidRPr="00FF430B" w:rsidRDefault="00803E7E" w:rsidP="004D7C86">
            <w:pPr>
              <w:jc w:val="right"/>
              <w:rPr>
                <w:lang w:val="ro-MD"/>
              </w:rPr>
            </w:pPr>
            <w:r w:rsidRPr="00FF430B">
              <w:rPr>
                <w:lang w:val="ro-MD"/>
              </w:rPr>
              <w:t xml:space="preserve">la </w:t>
            </w:r>
            <w:r w:rsidR="00892A6D" w:rsidRPr="00FF430B">
              <w:rPr>
                <w:lang w:val="ro-MD"/>
              </w:rPr>
              <w:t>C</w:t>
            </w:r>
            <w:r w:rsidRPr="00FF430B">
              <w:rPr>
                <w:lang w:val="ro-MD"/>
              </w:rPr>
              <w:t>ontractul nr.__________</w:t>
            </w:r>
          </w:p>
          <w:p w14:paraId="0ADC02F1" w14:textId="77777777" w:rsidR="00803E7E" w:rsidRPr="00FF430B" w:rsidRDefault="00803E7E" w:rsidP="004D7C86">
            <w:pPr>
              <w:jc w:val="right"/>
              <w:rPr>
                <w:lang w:val="ro-MD"/>
              </w:rPr>
            </w:pPr>
            <w:r w:rsidRPr="00FF430B">
              <w:rPr>
                <w:lang w:val="ro-MD"/>
              </w:rPr>
              <w:t>din “____” ________ 20___</w:t>
            </w:r>
          </w:p>
          <w:p w14:paraId="6B954B68" w14:textId="008538E4" w:rsidR="004D7C86" w:rsidRDefault="004D7C86" w:rsidP="006A7C1C">
            <w:pPr>
              <w:keepNext/>
              <w:keepLines/>
              <w:spacing w:before="200"/>
              <w:jc w:val="both"/>
              <w:outlineLvl w:val="2"/>
              <w:rPr>
                <w:lang w:val="ro-MD"/>
              </w:rPr>
            </w:pPr>
          </w:p>
          <w:p w14:paraId="11E4291F" w14:textId="77777777" w:rsidR="006A7C1C" w:rsidRPr="00FF430B" w:rsidRDefault="006A7C1C" w:rsidP="006A7C1C">
            <w:pPr>
              <w:keepNext/>
              <w:keepLines/>
              <w:spacing w:before="200"/>
              <w:jc w:val="both"/>
              <w:outlineLvl w:val="2"/>
              <w:rPr>
                <w:lang w:val="ro-MD"/>
              </w:rPr>
            </w:pPr>
          </w:p>
          <w:p w14:paraId="597AC2A0" w14:textId="77777777" w:rsidR="00803E7E" w:rsidRPr="00FF430B" w:rsidRDefault="00803E7E" w:rsidP="00803E7E">
            <w:pPr>
              <w:ind w:firstLine="567"/>
              <w:jc w:val="both"/>
              <w:rPr>
                <w:b/>
                <w:lang w:val="ro-MD"/>
              </w:rPr>
            </w:pPr>
            <w:r w:rsidRPr="00FF430B">
              <w:rPr>
                <w:b/>
                <w:lang w:val="ro-MD"/>
              </w:rPr>
              <w:t>SPECIFICAŢII DE PREŢ</w:t>
            </w:r>
          </w:p>
          <w:p w14:paraId="5589590D" w14:textId="77777777" w:rsidR="00803E7E" w:rsidRPr="00FF430B" w:rsidRDefault="00803E7E" w:rsidP="00803E7E">
            <w:pPr>
              <w:keepNext/>
              <w:keepLines/>
              <w:spacing w:before="200"/>
              <w:ind w:firstLine="567"/>
              <w:jc w:val="both"/>
              <w:outlineLvl w:val="2"/>
              <w:rPr>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Denumirea</w:t>
                  </w:r>
                </w:p>
                <w:p w14:paraId="05781770" w14:textId="77777777" w:rsidR="00E13118"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lucrărilor</w:t>
                  </w:r>
                </w:p>
                <w:p w14:paraId="6B27D8F6" w14:textId="77777777" w:rsidR="00803E7E" w:rsidRPr="00FF430B" w:rsidRDefault="00803E7E" w:rsidP="004D7C86">
                  <w:pPr>
                    <w:tabs>
                      <w:tab w:val="left" w:pos="369"/>
                    </w:tabs>
                    <w:ind w:left="-923"/>
                    <w:jc w:val="center"/>
                    <w:rPr>
                      <w:b/>
                      <w:bCs/>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lang w:val="ro-MD"/>
                    </w:rPr>
                  </w:pPr>
                  <w:r w:rsidRPr="00FF430B">
                    <w:rPr>
                      <w:b/>
                      <w:bCs/>
                      <w:lang w:val="ro-MD"/>
                    </w:rPr>
                    <w:t>Preţ</w:t>
                  </w:r>
                  <w:r w:rsidR="00892A6D" w:rsidRPr="00FF430B">
                    <w:rPr>
                      <w:b/>
                      <w:bCs/>
                      <w:lang w:val="ro-MD"/>
                    </w:rPr>
                    <w:t>ul</w:t>
                  </w:r>
                  <w:r w:rsidRPr="00FF430B">
                    <w:rPr>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lang w:val="ro-MD"/>
                    </w:rPr>
                  </w:pPr>
                  <w:r w:rsidRPr="00FF430B">
                    <w:rPr>
                      <w:b/>
                      <w:bCs/>
                      <w:lang w:val="ro-MD"/>
                    </w:rPr>
                    <w:t>Suma</w:t>
                  </w:r>
                  <w:r w:rsidR="0060188C" w:rsidRPr="00FF430B">
                    <w:rPr>
                      <w:b/>
                      <w:bCs/>
                      <w:lang w:val="ro-MD"/>
                    </w:rPr>
                    <w:t>l</w:t>
                  </w:r>
                  <w:r w:rsidRPr="00FF430B">
                    <w:rPr>
                      <w:b/>
                      <w:bCs/>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lang w:val="ro-MD"/>
                    </w:rPr>
                  </w:pPr>
                  <w:r w:rsidRPr="00FF430B">
                    <w:rPr>
                      <w:b/>
                      <w:bCs/>
                      <w:lang w:val="ro-MD"/>
                    </w:rPr>
                    <w:t>Termenii de executare</w:t>
                  </w:r>
                </w:p>
                <w:p w14:paraId="5F805D30" w14:textId="77777777" w:rsidR="00803E7E" w:rsidRPr="00FF430B" w:rsidRDefault="00803E7E" w:rsidP="003E7B03">
                  <w:pPr>
                    <w:tabs>
                      <w:tab w:val="left" w:pos="1134"/>
                    </w:tabs>
                    <w:ind w:left="720"/>
                    <w:outlineLvl w:val="0"/>
                    <w:rPr>
                      <w:b/>
                      <w:bCs/>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lang w:val="ro-MD"/>
                    </w:rPr>
                  </w:pPr>
                  <w:r w:rsidRPr="00FF430B">
                    <w:rPr>
                      <w:lang w:val="ro-MD"/>
                    </w:rPr>
                    <w:t> </w:t>
                  </w:r>
                </w:p>
                <w:p w14:paraId="7C69EAEA" w14:textId="77777777" w:rsidR="00803E7E" w:rsidRPr="00FF430B" w:rsidRDefault="00803E7E" w:rsidP="004D7C86">
                  <w:pPr>
                    <w:keepNext/>
                    <w:keepLines/>
                    <w:spacing w:before="200"/>
                    <w:jc w:val="both"/>
                    <w:outlineLvl w:val="2"/>
                    <w:rPr>
                      <w:lang w:val="ro-MD"/>
                    </w:rPr>
                  </w:pPr>
                </w:p>
                <w:p w14:paraId="06660E0C" w14:textId="77777777" w:rsidR="00753976" w:rsidRPr="00FF430B" w:rsidRDefault="00753976" w:rsidP="004D7C86">
                  <w:pPr>
                    <w:keepNext/>
                    <w:keepLines/>
                    <w:spacing w:before="200"/>
                    <w:jc w:val="both"/>
                    <w:outlineLvl w:val="2"/>
                    <w:rPr>
                      <w:lang w:val="ro-MD"/>
                    </w:rPr>
                  </w:pPr>
                </w:p>
                <w:p w14:paraId="1435904B" w14:textId="77777777" w:rsidR="00753976" w:rsidRPr="00FF430B" w:rsidRDefault="00753976" w:rsidP="004D7C86">
                  <w:pPr>
                    <w:keepNext/>
                    <w:keepLines/>
                    <w:spacing w:before="200"/>
                    <w:jc w:val="both"/>
                    <w:outlineLvl w:val="2"/>
                    <w:rPr>
                      <w:lang w:val="ro-MD"/>
                    </w:rPr>
                  </w:pPr>
                </w:p>
                <w:p w14:paraId="65ED4DFB" w14:textId="77777777" w:rsidR="00753976" w:rsidRPr="00FF430B" w:rsidRDefault="00753976" w:rsidP="004D7C86">
                  <w:pPr>
                    <w:keepNext/>
                    <w:keepLines/>
                    <w:spacing w:before="200"/>
                    <w:jc w:val="both"/>
                    <w:outlineLvl w:val="2"/>
                    <w:rPr>
                      <w:lang w:val="ro-MD"/>
                    </w:rPr>
                  </w:pPr>
                </w:p>
                <w:p w14:paraId="5BD593FD" w14:textId="77777777" w:rsidR="00803E7E" w:rsidRPr="00FF430B" w:rsidRDefault="00803E7E" w:rsidP="004D7C86">
                  <w:pPr>
                    <w:keepNext/>
                    <w:keepLines/>
                    <w:spacing w:before="200"/>
                    <w:jc w:val="both"/>
                    <w:outlineLvl w:val="2"/>
                    <w:rPr>
                      <w:lang w:val="ro-MD"/>
                    </w:rPr>
                  </w:pPr>
                </w:p>
                <w:p w14:paraId="2B9B29C7" w14:textId="77777777" w:rsidR="00803E7E" w:rsidRPr="00FF430B" w:rsidRDefault="00803E7E" w:rsidP="004D7C86">
                  <w:pPr>
                    <w:keepNext/>
                    <w:keepLines/>
                    <w:spacing w:before="200"/>
                    <w:jc w:val="both"/>
                    <w:outlineLvl w:val="2"/>
                    <w:rPr>
                      <w:lang w:val="ro-MD"/>
                    </w:rPr>
                  </w:pPr>
                </w:p>
                <w:p w14:paraId="2BC83696" w14:textId="77777777" w:rsidR="00803E7E" w:rsidRDefault="00EA64B0" w:rsidP="004D7C86">
                  <w:pPr>
                    <w:jc w:val="center"/>
                    <w:rPr>
                      <w:b/>
                      <w:bCs/>
                      <w:lang w:val="ro-MD"/>
                    </w:rPr>
                  </w:pPr>
                  <w:r w:rsidRPr="00FF430B">
                    <w:rPr>
                      <w:b/>
                      <w:bCs/>
                      <w:lang w:val="ro-MD"/>
                    </w:rPr>
                    <w:t>SEMNĂTURILE PĂRŢILOR</w:t>
                  </w:r>
                </w:p>
                <w:p w14:paraId="7A9E7B1A" w14:textId="5A91F09A" w:rsidR="006A7C1C" w:rsidRPr="00FF430B" w:rsidRDefault="006A7C1C" w:rsidP="004D7C86">
                  <w:pPr>
                    <w:jc w:val="center"/>
                    <w:rPr>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lang w:val="ro-MD"/>
                    </w:rPr>
                  </w:pPr>
                  <w:r w:rsidRPr="00FF430B">
                    <w:rPr>
                      <w:b/>
                      <w:bCs/>
                      <w:lang w:val="ro-MD"/>
                    </w:rPr>
                    <w:t>ANTREPRENOR</w:t>
                  </w:r>
                </w:p>
                <w:p w14:paraId="0A0A85A8" w14:textId="77777777" w:rsidR="00371806" w:rsidRPr="00FF430B" w:rsidRDefault="00371806" w:rsidP="00B262BA">
                  <w:pPr>
                    <w:tabs>
                      <w:tab w:val="left" w:pos="1134"/>
                    </w:tabs>
                    <w:ind w:left="720"/>
                    <w:outlineLvl w:val="0"/>
                    <w:rPr>
                      <w:lang w:val="ro-MD"/>
                    </w:rPr>
                  </w:pPr>
                </w:p>
                <w:p w14:paraId="50B6231F" w14:textId="77777777" w:rsidR="00803E7E" w:rsidRPr="00FF430B" w:rsidRDefault="00803E7E" w:rsidP="00240751">
                  <w:pPr>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lang w:val="ro-MD"/>
                    </w:rPr>
                  </w:pPr>
                  <w:r w:rsidRPr="00FF430B">
                    <w:rPr>
                      <w:b/>
                      <w:bCs/>
                      <w:lang w:val="ro-MD"/>
                    </w:rPr>
                    <w:t>BENEFICIAR</w:t>
                  </w:r>
                </w:p>
                <w:p w14:paraId="7C9CFAEF" w14:textId="77777777" w:rsidR="00240751" w:rsidRPr="00FF430B" w:rsidRDefault="00EA64B0" w:rsidP="00240751">
                  <w:pPr>
                    <w:ind w:firstLine="567"/>
                    <w:jc w:val="both"/>
                    <w:rPr>
                      <w:lang w:val="ro-MD"/>
                    </w:rPr>
                  </w:pPr>
                  <w:r w:rsidRPr="00FF430B">
                    <w:rPr>
                      <w:lang w:val="ro-MD"/>
                    </w:rPr>
                    <w:t> </w:t>
                  </w:r>
                </w:p>
                <w:p w14:paraId="2D539C49" w14:textId="77777777" w:rsidR="00240751" w:rsidRPr="00FF430B" w:rsidRDefault="00240751" w:rsidP="00240751">
                  <w:pPr>
                    <w:keepNext/>
                    <w:keepLines/>
                    <w:spacing w:before="200"/>
                    <w:ind w:firstLine="567"/>
                    <w:jc w:val="both"/>
                    <w:outlineLvl w:val="2"/>
                    <w:rPr>
                      <w:lang w:val="ro-MD"/>
                    </w:rPr>
                  </w:pPr>
                </w:p>
                <w:p w14:paraId="7B9F60ED" w14:textId="77777777" w:rsidR="00803E7E" w:rsidRPr="00FF430B" w:rsidRDefault="00803E7E" w:rsidP="003E7B03">
                  <w:pPr>
                    <w:ind w:firstLine="567"/>
                    <w:jc w:val="both"/>
                    <w:rPr>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4590572E" w14:textId="77777777" w:rsidR="00A921FB" w:rsidRDefault="00A921FB" w:rsidP="000C5DFB">
            <w:pPr>
              <w:jc w:val="right"/>
              <w:rPr>
                <w:lang w:val="ro-MD"/>
              </w:rPr>
            </w:pPr>
          </w:p>
          <w:p w14:paraId="75F1D4D3" w14:textId="77777777" w:rsidR="00A921FB" w:rsidRDefault="00A921FB" w:rsidP="000C5DFB">
            <w:pPr>
              <w:jc w:val="right"/>
              <w:rPr>
                <w:lang w:val="ro-MD"/>
              </w:rPr>
            </w:pPr>
          </w:p>
          <w:p w14:paraId="68ADCF26" w14:textId="77777777" w:rsidR="00A921FB" w:rsidRDefault="00A921FB" w:rsidP="000C5DFB">
            <w:pPr>
              <w:jc w:val="right"/>
              <w:rPr>
                <w:lang w:val="ro-MD"/>
              </w:rPr>
            </w:pPr>
          </w:p>
          <w:p w14:paraId="2A85AFCA" w14:textId="77777777" w:rsidR="00A921FB" w:rsidRDefault="00A921FB" w:rsidP="000C5DFB">
            <w:pPr>
              <w:jc w:val="right"/>
              <w:rPr>
                <w:lang w:val="ro-MD"/>
              </w:rPr>
            </w:pPr>
          </w:p>
          <w:p w14:paraId="028F33E8" w14:textId="77777777" w:rsidR="00A921FB" w:rsidRDefault="00A921FB" w:rsidP="000C5DFB">
            <w:pPr>
              <w:jc w:val="right"/>
              <w:rPr>
                <w:lang w:val="ro-MD"/>
              </w:rPr>
            </w:pPr>
          </w:p>
          <w:p w14:paraId="288993F3" w14:textId="65B597D8" w:rsidR="000C5DFB" w:rsidRPr="00FF430B" w:rsidRDefault="000C5DFB" w:rsidP="000C5DFB">
            <w:pPr>
              <w:jc w:val="right"/>
              <w:rPr>
                <w:lang w:val="ro-MD"/>
              </w:rPr>
            </w:pPr>
            <w:r w:rsidRPr="00FF430B">
              <w:rPr>
                <w:lang w:val="ro-MD"/>
              </w:rPr>
              <w:lastRenderedPageBreak/>
              <w:t>Anexa nr.</w:t>
            </w:r>
            <w:r w:rsidR="00DF4DCF">
              <w:rPr>
                <w:lang w:val="ro-MD"/>
              </w:rPr>
              <w:t xml:space="preserve"> </w:t>
            </w:r>
            <w:r w:rsidR="00D8130E" w:rsidRPr="00FF430B">
              <w:rPr>
                <w:lang w:val="ro-MD"/>
              </w:rPr>
              <w:t>26</w:t>
            </w:r>
          </w:p>
          <w:p w14:paraId="40FDAC2A" w14:textId="77777777" w:rsidR="000C5DFB" w:rsidRPr="00FF430B" w:rsidRDefault="000C5DFB" w:rsidP="000C5DFB">
            <w:pPr>
              <w:jc w:val="right"/>
              <w:rPr>
                <w:lang w:val="ro-MD"/>
              </w:rPr>
            </w:pPr>
            <w:r w:rsidRPr="00FF430B">
              <w:rPr>
                <w:lang w:val="ro-MD"/>
              </w:rPr>
              <w:t xml:space="preserve">la </w:t>
            </w:r>
            <w:r w:rsidR="00892A6D" w:rsidRPr="00FF430B">
              <w:rPr>
                <w:lang w:val="ro-MD"/>
              </w:rPr>
              <w:t>D</w:t>
            </w:r>
            <w:r w:rsidRPr="00FF430B">
              <w:rPr>
                <w:lang w:val="ro-MD"/>
              </w:rPr>
              <w:t>ocumentația standard nr._____</w:t>
            </w:r>
          </w:p>
          <w:p w14:paraId="5EC2ADC2" w14:textId="77777777" w:rsidR="000C5DFB" w:rsidRPr="00FF430B" w:rsidRDefault="000C5DFB" w:rsidP="000C5DFB">
            <w:pPr>
              <w:jc w:val="right"/>
              <w:rPr>
                <w:lang w:val="ro-MD"/>
              </w:rPr>
            </w:pPr>
            <w:r w:rsidRPr="00FF430B">
              <w:rPr>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lang w:val="ro-MD"/>
              </w:rPr>
            </w:pPr>
            <w:r w:rsidRPr="00FF430B">
              <w:rPr>
                <w:b/>
                <w:lang w:val="ro-MD"/>
              </w:rPr>
              <w:t>CONTRACT – MODEL</w:t>
            </w:r>
          </w:p>
          <w:p w14:paraId="05E6741F" w14:textId="77777777" w:rsidR="009174E1" w:rsidRPr="00FF430B" w:rsidRDefault="009174E1" w:rsidP="009174E1">
            <w:pPr>
              <w:jc w:val="center"/>
              <w:rPr>
                <w:b/>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lastRenderedPageBreak/>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lang w:val="ro-MD"/>
                    </w:rPr>
                  </w:pPr>
                  <w:r w:rsidRPr="00FF430B">
                    <w:rPr>
                      <w:b/>
                      <w:bCs/>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lang w:val="ro-MD"/>
                    </w:rPr>
                  </w:pPr>
                  <w:r w:rsidRPr="00FF430B">
                    <w:rPr>
                      <w:b/>
                      <w:bCs/>
                      <w:lang w:val="ro-MD"/>
                    </w:rPr>
                    <w:t>Denumirea lucrărilor/servi</w:t>
                  </w:r>
                  <w:r w:rsidR="00283820" w:rsidRPr="00FF430B">
                    <w:rPr>
                      <w:b/>
                      <w:bCs/>
                      <w:lang w:val="ro-MD"/>
                    </w:rPr>
                    <w:t>-</w:t>
                  </w:r>
                  <w:r w:rsidRPr="00FF430B">
                    <w:rPr>
                      <w:b/>
                      <w:bCs/>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lang w:val="ro-MD"/>
                    </w:rPr>
                  </w:pPr>
                  <w:r w:rsidRPr="00FF430B">
                    <w:rPr>
                      <w:b/>
                      <w:bCs/>
                      <w:lang w:val="ro-MD"/>
                    </w:rPr>
                    <w:t>Standarde de</w:t>
                  </w:r>
                </w:p>
                <w:p w14:paraId="331EDD76" w14:textId="77777777" w:rsidR="004001DE" w:rsidRPr="00FF430B" w:rsidRDefault="004001DE" w:rsidP="00B262BA">
                  <w:pPr>
                    <w:tabs>
                      <w:tab w:val="left" w:pos="1370"/>
                    </w:tabs>
                    <w:ind w:left="378" w:right="377"/>
                    <w:jc w:val="center"/>
                    <w:rPr>
                      <w:b/>
                      <w:bCs/>
                      <w:lang w:val="ro-MD"/>
                    </w:rPr>
                  </w:pPr>
                  <w:r w:rsidRPr="00FF430B">
                    <w:rPr>
                      <w:b/>
                      <w:bCs/>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lang w:val="ro-MD"/>
                    </w:rPr>
                  </w:pPr>
                  <w:r w:rsidRPr="00FF430B">
                    <w:rPr>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lang w:val="ro-MD"/>
                    </w:rPr>
                  </w:pPr>
                </w:p>
                <w:p w14:paraId="7B1AC1F0" w14:textId="77777777" w:rsidR="005C3D95" w:rsidRPr="00FF430B" w:rsidRDefault="005C3D95" w:rsidP="00196AB4">
                  <w:pPr>
                    <w:jc w:val="both"/>
                    <w:rPr>
                      <w:lang w:val="ro-MD"/>
                    </w:rPr>
                  </w:pPr>
                </w:p>
                <w:p w14:paraId="4C8F1E81" w14:textId="77777777" w:rsidR="005C3D95" w:rsidRPr="00FF430B" w:rsidRDefault="005C3D95" w:rsidP="00196AB4">
                  <w:pPr>
                    <w:jc w:val="both"/>
                    <w:rPr>
                      <w:lang w:val="ro-MD"/>
                    </w:rPr>
                  </w:pPr>
                </w:p>
                <w:p w14:paraId="299220B1" w14:textId="77777777" w:rsidR="005C3D95" w:rsidRPr="00FF430B" w:rsidRDefault="005C3D95" w:rsidP="00196AB4">
                  <w:pPr>
                    <w:jc w:val="both"/>
                    <w:rPr>
                      <w:lang w:val="ro-MD"/>
                    </w:rPr>
                  </w:pPr>
                </w:p>
                <w:p w14:paraId="65FCFA5E" w14:textId="77777777" w:rsidR="005C3D95" w:rsidRPr="00FF430B" w:rsidRDefault="005C3D95" w:rsidP="00196AB4">
                  <w:pPr>
                    <w:jc w:val="both"/>
                    <w:rPr>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lang w:val="ro-MD"/>
                    </w:rPr>
                  </w:pPr>
                  <w:r w:rsidRPr="00FF430B">
                    <w:rPr>
                      <w:lang w:val="ro-MD"/>
                    </w:rPr>
                    <w:t> </w:t>
                  </w:r>
                </w:p>
                <w:p w14:paraId="5642638F" w14:textId="77777777" w:rsidR="005C3D95" w:rsidRPr="00FF430B" w:rsidRDefault="005C3D95" w:rsidP="002B4D12">
                  <w:pPr>
                    <w:jc w:val="center"/>
                    <w:rPr>
                      <w:b/>
                      <w:bCs/>
                      <w:lang w:val="ro-MD"/>
                    </w:rPr>
                  </w:pPr>
                </w:p>
                <w:p w14:paraId="4BF23CB1" w14:textId="77777777" w:rsidR="004D7C86" w:rsidRPr="00FF430B" w:rsidRDefault="004D7C86" w:rsidP="002B4D12">
                  <w:pPr>
                    <w:jc w:val="center"/>
                    <w:rPr>
                      <w:b/>
                      <w:bCs/>
                      <w:lang w:val="ro-MD"/>
                    </w:rPr>
                  </w:pPr>
                </w:p>
                <w:p w14:paraId="270F20AD" w14:textId="77777777" w:rsidR="004D7C86" w:rsidRPr="00FF430B" w:rsidRDefault="004D7C86" w:rsidP="002B4D12">
                  <w:pPr>
                    <w:jc w:val="center"/>
                    <w:rPr>
                      <w:b/>
                      <w:bCs/>
                      <w:lang w:val="ro-MD"/>
                    </w:rPr>
                  </w:pPr>
                </w:p>
                <w:p w14:paraId="0A65668A" w14:textId="77777777" w:rsidR="004D7C86" w:rsidRPr="00FF430B" w:rsidRDefault="004D7C86" w:rsidP="002B4D12">
                  <w:pPr>
                    <w:jc w:val="center"/>
                    <w:rPr>
                      <w:b/>
                      <w:bCs/>
                      <w:lang w:val="ro-MD"/>
                    </w:rPr>
                  </w:pPr>
                </w:p>
                <w:p w14:paraId="6F1B7FDE" w14:textId="77777777" w:rsidR="004D7C86" w:rsidRPr="00FF430B" w:rsidRDefault="004D7C86" w:rsidP="002B4D12">
                  <w:pPr>
                    <w:jc w:val="center"/>
                    <w:rPr>
                      <w:b/>
                      <w:bCs/>
                      <w:lang w:val="ro-MD"/>
                    </w:rPr>
                  </w:pPr>
                </w:p>
                <w:p w14:paraId="0D054949" w14:textId="77777777" w:rsidR="004D7C86" w:rsidRPr="00FF430B" w:rsidRDefault="004D7C86" w:rsidP="002B4D12">
                  <w:pPr>
                    <w:jc w:val="center"/>
                    <w:rPr>
                      <w:b/>
                      <w:bCs/>
                      <w:lang w:val="ro-MD"/>
                    </w:rPr>
                  </w:pPr>
                </w:p>
                <w:p w14:paraId="1ED91CB6" w14:textId="77777777" w:rsidR="005C3D95" w:rsidRPr="00FF430B" w:rsidRDefault="005C3D95" w:rsidP="002B4D12">
                  <w:pPr>
                    <w:jc w:val="center"/>
                    <w:rPr>
                      <w:b/>
                      <w:bCs/>
                      <w:lang w:val="ro-MD"/>
                    </w:rPr>
                  </w:pPr>
                </w:p>
                <w:p w14:paraId="01FFB410" w14:textId="77777777" w:rsidR="004001DE" w:rsidRDefault="004A5F0C" w:rsidP="00D51F0A">
                  <w:pPr>
                    <w:rPr>
                      <w:b/>
                      <w:bCs/>
                      <w:lang w:val="ro-MD"/>
                    </w:rPr>
                  </w:pPr>
                  <w:r w:rsidRPr="00FF430B">
                    <w:rPr>
                      <w:b/>
                      <w:bCs/>
                      <w:lang w:val="ro-MD"/>
                    </w:rPr>
                    <w:t xml:space="preserve">                 </w:t>
                  </w:r>
                  <w:r w:rsidR="004001DE" w:rsidRPr="00FF430B">
                    <w:rPr>
                      <w:b/>
                      <w:bCs/>
                      <w:lang w:val="ro-MD"/>
                    </w:rPr>
                    <w:t>SEMNĂTURILE PĂRŢILOR</w:t>
                  </w:r>
                </w:p>
                <w:p w14:paraId="0A2F2586" w14:textId="2B233D9F" w:rsidR="006A7C1C" w:rsidRPr="00FF430B" w:rsidRDefault="006A7C1C" w:rsidP="00D51F0A">
                  <w:pPr>
                    <w:rPr>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lang w:val="ro-MD"/>
                    </w:rPr>
                  </w:pPr>
                  <w:r w:rsidRPr="00FF430B">
                    <w:rPr>
                      <w:b/>
                      <w:bCs/>
                      <w:lang w:val="ro-MD"/>
                    </w:rPr>
                    <w:t>Antreprenorul/</w:t>
                  </w:r>
                  <w:r w:rsidR="004001DE" w:rsidRPr="00FF430B">
                    <w:rPr>
                      <w:b/>
                      <w:bCs/>
                      <w:lang w:val="ro-MD"/>
                    </w:rPr>
                    <w:t>Prestatorul de lucrări/</w:t>
                  </w:r>
                  <w:r w:rsidR="004A5F0C" w:rsidRPr="00FF430B">
                    <w:rPr>
                      <w:b/>
                      <w:bCs/>
                      <w:lang w:val="ro-MD"/>
                    </w:rPr>
                    <w:t xml:space="preserve">de </w:t>
                  </w:r>
                  <w:r w:rsidR="004001DE" w:rsidRPr="00FF430B">
                    <w:rPr>
                      <w:b/>
                      <w:bCs/>
                      <w:lang w:val="ro-MD"/>
                    </w:rPr>
                    <w:t>servicii de proiectare</w:t>
                  </w:r>
                </w:p>
                <w:p w14:paraId="7773675D" w14:textId="77777777" w:rsidR="004001DE" w:rsidRPr="00FF430B" w:rsidRDefault="004001DE" w:rsidP="00196AB4">
                  <w:pPr>
                    <w:ind w:firstLine="567"/>
                    <w:jc w:val="both"/>
                    <w:rPr>
                      <w:lang w:val="ro-MD"/>
                    </w:rPr>
                  </w:pPr>
                  <w:r w:rsidRPr="00FF430B">
                    <w:rPr>
                      <w:lang w:val="ro-MD"/>
                    </w:rPr>
                    <w:t> </w:t>
                  </w:r>
                </w:p>
                <w:p w14:paraId="2151506D" w14:textId="77777777" w:rsidR="004001DE" w:rsidRPr="00FF430B" w:rsidRDefault="004001DE" w:rsidP="00E10240">
                  <w:pPr>
                    <w:ind w:firstLine="567"/>
                    <w:jc w:val="both"/>
                    <w:rPr>
                      <w:lang w:val="ro-MD"/>
                    </w:rPr>
                  </w:pPr>
                  <w:r w:rsidRPr="00FF430B">
                    <w:rPr>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lang w:val="ro-MD"/>
                    </w:rPr>
                  </w:pPr>
                  <w:r w:rsidRPr="00FF430B">
                    <w:rPr>
                      <w:b/>
                      <w:bCs/>
                      <w:lang w:val="ro-MD"/>
                    </w:rPr>
                    <w:t xml:space="preserve">                                  Beneficiar</w:t>
                  </w:r>
                </w:p>
                <w:p w14:paraId="71E551BB" w14:textId="77777777" w:rsidR="00D51F0A" w:rsidRPr="00FF430B" w:rsidRDefault="00D51F0A" w:rsidP="00196AB4">
                  <w:pPr>
                    <w:ind w:firstLine="567"/>
                    <w:jc w:val="both"/>
                    <w:rPr>
                      <w:lang w:val="ro-MD"/>
                    </w:rPr>
                  </w:pPr>
                </w:p>
                <w:p w14:paraId="057D63A1" w14:textId="77777777" w:rsidR="004001DE" w:rsidRPr="00FF430B" w:rsidRDefault="00A30B00" w:rsidP="00196AB4">
                  <w:pPr>
                    <w:ind w:firstLine="567"/>
                    <w:jc w:val="both"/>
                    <w:rPr>
                      <w:lang w:val="ro-MD"/>
                    </w:rPr>
                  </w:pPr>
                  <w:r w:rsidRPr="00FF430B">
                    <w:rPr>
                      <w:lang w:val="ro-MD"/>
                    </w:rPr>
                    <w:t> </w:t>
                  </w:r>
                </w:p>
                <w:p w14:paraId="3663D228" w14:textId="77777777" w:rsidR="004001DE" w:rsidRPr="00FF430B" w:rsidRDefault="004001DE" w:rsidP="00196AB4">
                  <w:pPr>
                    <w:ind w:firstLine="567"/>
                    <w:jc w:val="both"/>
                    <w:rPr>
                      <w:lang w:val="ro-MD"/>
                    </w:rPr>
                  </w:pPr>
                </w:p>
              </w:tc>
            </w:tr>
          </w:tbl>
          <w:p w14:paraId="52B7F94F" w14:textId="77777777" w:rsidR="004D7C86" w:rsidRPr="00FF430B" w:rsidRDefault="004D7C86" w:rsidP="00196AB4">
            <w:pPr>
              <w:ind w:firstLine="567"/>
              <w:jc w:val="both"/>
              <w:rPr>
                <w:lang w:val="ro-MD"/>
              </w:rPr>
            </w:pPr>
          </w:p>
          <w:p w14:paraId="76E43DE3" w14:textId="77777777" w:rsidR="004D7C86" w:rsidRPr="00FF430B" w:rsidRDefault="004D7C86" w:rsidP="00196AB4">
            <w:pPr>
              <w:ind w:firstLine="567"/>
              <w:jc w:val="both"/>
              <w:rPr>
                <w:lang w:val="ro-MD"/>
              </w:rPr>
            </w:pPr>
          </w:p>
          <w:p w14:paraId="2D2726C6" w14:textId="77777777" w:rsidR="004D7C86" w:rsidRPr="00FF430B" w:rsidRDefault="004D7C86" w:rsidP="00196AB4">
            <w:pPr>
              <w:ind w:firstLine="567"/>
              <w:jc w:val="both"/>
              <w:rPr>
                <w:lang w:val="ro-MD"/>
              </w:rPr>
            </w:pPr>
          </w:p>
          <w:p w14:paraId="520756C4" w14:textId="77777777" w:rsidR="004D7C86" w:rsidRPr="00FF430B" w:rsidRDefault="004D7C86" w:rsidP="00196AB4">
            <w:pPr>
              <w:ind w:firstLine="567"/>
              <w:jc w:val="both"/>
              <w:rPr>
                <w:lang w:val="ro-MD"/>
              </w:rPr>
            </w:pPr>
          </w:p>
          <w:p w14:paraId="7E987910" w14:textId="77777777" w:rsidR="004D7C86" w:rsidRPr="00FF430B" w:rsidRDefault="004D7C86" w:rsidP="00196AB4">
            <w:pPr>
              <w:ind w:firstLine="567"/>
              <w:jc w:val="both"/>
              <w:rPr>
                <w:lang w:val="ro-MD"/>
              </w:rPr>
            </w:pPr>
          </w:p>
          <w:p w14:paraId="3A694F2D" w14:textId="77777777" w:rsidR="004D7C86" w:rsidRPr="00FF430B" w:rsidRDefault="004D7C86" w:rsidP="00196AB4">
            <w:pPr>
              <w:ind w:firstLine="567"/>
              <w:jc w:val="both"/>
              <w:rPr>
                <w:lang w:val="ro-MD"/>
              </w:rPr>
            </w:pPr>
          </w:p>
          <w:p w14:paraId="750F4EA1" w14:textId="77777777" w:rsidR="004D7C86" w:rsidRPr="00FF430B" w:rsidRDefault="004D7C86" w:rsidP="00196AB4">
            <w:pPr>
              <w:ind w:firstLine="567"/>
              <w:jc w:val="both"/>
              <w:rPr>
                <w:lang w:val="ro-MD"/>
              </w:rPr>
            </w:pPr>
          </w:p>
          <w:p w14:paraId="67487C29" w14:textId="77777777" w:rsidR="004D7C86" w:rsidRPr="00FF430B" w:rsidRDefault="004D7C86" w:rsidP="00196AB4">
            <w:pPr>
              <w:ind w:firstLine="567"/>
              <w:jc w:val="both"/>
              <w:rPr>
                <w:lang w:val="ro-MD"/>
              </w:rPr>
            </w:pPr>
          </w:p>
          <w:p w14:paraId="62D00C88" w14:textId="77777777" w:rsidR="004D7C86" w:rsidRPr="00FF430B" w:rsidRDefault="004D7C86" w:rsidP="00196AB4">
            <w:pPr>
              <w:ind w:firstLine="567"/>
              <w:jc w:val="both"/>
              <w:rPr>
                <w:lang w:val="ro-MD"/>
              </w:rPr>
            </w:pPr>
          </w:p>
          <w:p w14:paraId="627D9CDD" w14:textId="77777777" w:rsidR="004D7C86" w:rsidRPr="00FF430B" w:rsidRDefault="004D7C86" w:rsidP="00196AB4">
            <w:pPr>
              <w:ind w:firstLine="567"/>
              <w:jc w:val="both"/>
              <w:rPr>
                <w:lang w:val="ro-MD"/>
              </w:rPr>
            </w:pPr>
          </w:p>
          <w:p w14:paraId="07F7B3DD" w14:textId="77777777" w:rsidR="004D7C86" w:rsidRPr="00FF430B" w:rsidRDefault="004D7C86" w:rsidP="00196AB4">
            <w:pPr>
              <w:ind w:firstLine="567"/>
              <w:jc w:val="both"/>
              <w:rPr>
                <w:lang w:val="ro-MD"/>
              </w:rPr>
            </w:pPr>
          </w:p>
          <w:p w14:paraId="44BBD623" w14:textId="77777777" w:rsidR="004D7C86" w:rsidRPr="00FF430B" w:rsidRDefault="004D7C86" w:rsidP="00196AB4">
            <w:pPr>
              <w:ind w:firstLine="567"/>
              <w:jc w:val="both"/>
              <w:rPr>
                <w:lang w:val="ro-MD"/>
              </w:rPr>
            </w:pPr>
          </w:p>
          <w:p w14:paraId="7512E709" w14:textId="77777777" w:rsidR="004D7C86" w:rsidRPr="00FF430B" w:rsidRDefault="004D7C86" w:rsidP="00196AB4">
            <w:pPr>
              <w:ind w:firstLine="567"/>
              <w:jc w:val="both"/>
              <w:rPr>
                <w:lang w:val="ro-MD"/>
              </w:rPr>
            </w:pPr>
          </w:p>
          <w:p w14:paraId="71363ACE" w14:textId="77777777" w:rsidR="004D7C86" w:rsidRPr="00FF430B" w:rsidRDefault="004D7C86" w:rsidP="00196AB4">
            <w:pPr>
              <w:ind w:firstLine="567"/>
              <w:jc w:val="both"/>
              <w:rPr>
                <w:lang w:val="ro-MD"/>
              </w:rPr>
            </w:pPr>
          </w:p>
          <w:p w14:paraId="487AD876" w14:textId="77777777" w:rsidR="004D7C86" w:rsidRPr="00FF430B" w:rsidRDefault="004D7C86" w:rsidP="00196AB4">
            <w:pPr>
              <w:ind w:firstLine="567"/>
              <w:jc w:val="both"/>
              <w:rPr>
                <w:lang w:val="ro-MD"/>
              </w:rPr>
            </w:pPr>
          </w:p>
          <w:p w14:paraId="2BCF08CD" w14:textId="77777777" w:rsidR="004D7C86" w:rsidRPr="00FF430B" w:rsidRDefault="004D7C86" w:rsidP="00196AB4">
            <w:pPr>
              <w:ind w:firstLine="567"/>
              <w:jc w:val="both"/>
              <w:rPr>
                <w:lang w:val="ro-MD"/>
              </w:rPr>
            </w:pPr>
          </w:p>
          <w:p w14:paraId="5F267D08" w14:textId="59DEE446" w:rsidR="004D7C86" w:rsidRDefault="004D7C86" w:rsidP="006537B3">
            <w:pPr>
              <w:jc w:val="both"/>
              <w:rPr>
                <w:lang w:val="ro-MD"/>
              </w:rPr>
            </w:pPr>
          </w:p>
          <w:p w14:paraId="56E83E73" w14:textId="77777777" w:rsidR="00A14C96" w:rsidRDefault="00A14C96" w:rsidP="006537B3">
            <w:pPr>
              <w:jc w:val="both"/>
              <w:rPr>
                <w:lang w:val="ro-MD"/>
              </w:rPr>
            </w:pPr>
          </w:p>
          <w:p w14:paraId="4F534684" w14:textId="77777777" w:rsidR="006537B3" w:rsidRPr="00FF430B" w:rsidRDefault="006537B3" w:rsidP="006537B3">
            <w:pPr>
              <w:jc w:val="both"/>
              <w:rPr>
                <w:lang w:val="ro-MD"/>
              </w:rPr>
            </w:pPr>
          </w:p>
          <w:p w14:paraId="62979151" w14:textId="77777777" w:rsidR="00425938" w:rsidRPr="00FF430B" w:rsidRDefault="00A30B00" w:rsidP="00196AB4">
            <w:pPr>
              <w:ind w:firstLine="567"/>
              <w:jc w:val="both"/>
              <w:rPr>
                <w:lang w:val="ro-MD"/>
              </w:rPr>
            </w:pPr>
            <w:r w:rsidRPr="00FF430B">
              <w:rPr>
                <w:lang w:val="ro-MD"/>
              </w:rPr>
              <w:t> </w:t>
            </w:r>
          </w:p>
          <w:p w14:paraId="6BAEC277" w14:textId="1B17D894" w:rsidR="002B4D12" w:rsidRPr="00FF430B" w:rsidRDefault="00A30B00" w:rsidP="004D7C86">
            <w:pPr>
              <w:jc w:val="right"/>
              <w:rPr>
                <w:lang w:val="ro-MD"/>
              </w:rPr>
            </w:pPr>
            <w:r w:rsidRPr="00FF430B">
              <w:rPr>
                <w:lang w:val="ro-MD"/>
              </w:rPr>
              <w:t>Anexa nr.</w:t>
            </w:r>
            <w:r w:rsidR="00FF5CB2">
              <w:rPr>
                <w:lang w:val="ro-MD"/>
              </w:rPr>
              <w:t xml:space="preserve"> </w:t>
            </w:r>
            <w:r w:rsidRPr="00FF430B">
              <w:rPr>
                <w:lang w:val="ro-MD"/>
              </w:rPr>
              <w:t>2</w:t>
            </w:r>
          </w:p>
          <w:p w14:paraId="2A673A9B" w14:textId="77777777" w:rsidR="002B4D12" w:rsidRPr="00FF430B" w:rsidRDefault="00AB7AE2" w:rsidP="004D7C86">
            <w:pPr>
              <w:jc w:val="right"/>
              <w:rPr>
                <w:lang w:val="ro-MD"/>
              </w:rPr>
            </w:pPr>
            <w:r w:rsidRPr="00FF430B">
              <w:rPr>
                <w:lang w:val="ro-MD"/>
              </w:rPr>
              <w:lastRenderedPageBreak/>
              <w:t>la C</w:t>
            </w:r>
            <w:r w:rsidR="0003591A" w:rsidRPr="00FF430B">
              <w:rPr>
                <w:lang w:val="ro-MD"/>
              </w:rPr>
              <w:t>ontractul nr.__________</w:t>
            </w:r>
          </w:p>
          <w:p w14:paraId="55400B06" w14:textId="77777777" w:rsidR="002B4D12" w:rsidRPr="00FF430B" w:rsidRDefault="0003591A" w:rsidP="004D7C86">
            <w:pPr>
              <w:jc w:val="right"/>
              <w:rPr>
                <w:lang w:val="ro-MD"/>
              </w:rPr>
            </w:pPr>
            <w:r w:rsidRPr="00FF430B">
              <w:rPr>
                <w:lang w:val="ro-MD"/>
              </w:rPr>
              <w:t>din “____” ________ 20___</w:t>
            </w:r>
          </w:p>
          <w:p w14:paraId="14F3C04C" w14:textId="77777777" w:rsidR="002B4D12" w:rsidRPr="00FF430B" w:rsidRDefault="002B4D12" w:rsidP="002B4D12">
            <w:pPr>
              <w:keepNext/>
              <w:keepLines/>
              <w:spacing w:before="200"/>
              <w:ind w:firstLine="567"/>
              <w:jc w:val="both"/>
              <w:outlineLvl w:val="2"/>
              <w:rPr>
                <w:lang w:val="ro-MD"/>
              </w:rPr>
            </w:pPr>
          </w:p>
          <w:p w14:paraId="6624D24A" w14:textId="77777777" w:rsidR="004D7C86" w:rsidRPr="00FF430B" w:rsidRDefault="004D7C86" w:rsidP="002B4D12">
            <w:pPr>
              <w:keepNext/>
              <w:keepLines/>
              <w:spacing w:before="200"/>
              <w:ind w:firstLine="567"/>
              <w:jc w:val="both"/>
              <w:outlineLvl w:val="2"/>
              <w:rPr>
                <w:lang w:val="ro-MD"/>
              </w:rPr>
            </w:pPr>
          </w:p>
          <w:p w14:paraId="2DA440F1" w14:textId="77777777" w:rsidR="004D7C86" w:rsidRPr="00FF430B" w:rsidRDefault="004D7C86" w:rsidP="002B4D12">
            <w:pPr>
              <w:keepNext/>
              <w:keepLines/>
              <w:spacing w:before="200"/>
              <w:ind w:firstLine="567"/>
              <w:jc w:val="both"/>
              <w:outlineLvl w:val="2"/>
              <w:rPr>
                <w:lang w:val="ro-MD"/>
              </w:rPr>
            </w:pPr>
          </w:p>
          <w:p w14:paraId="115C3226" w14:textId="77777777" w:rsidR="004D7C86" w:rsidRPr="00FF430B" w:rsidRDefault="004D7C86" w:rsidP="002B4D12">
            <w:pPr>
              <w:keepNext/>
              <w:keepLines/>
              <w:spacing w:before="200"/>
              <w:ind w:firstLine="567"/>
              <w:jc w:val="both"/>
              <w:outlineLvl w:val="2"/>
              <w:rPr>
                <w:lang w:val="ro-MD"/>
              </w:rPr>
            </w:pPr>
          </w:p>
          <w:p w14:paraId="18FC920E" w14:textId="77777777" w:rsidR="002B4D12" w:rsidRPr="00FF430B" w:rsidRDefault="004A5F0C" w:rsidP="00D51F0A">
            <w:pPr>
              <w:jc w:val="both"/>
              <w:rPr>
                <w:b/>
                <w:lang w:val="ro-MD"/>
              </w:rPr>
            </w:pPr>
            <w:r w:rsidRPr="00FF430B">
              <w:rPr>
                <w:b/>
                <w:lang w:val="ro-MD"/>
              </w:rPr>
              <w:t xml:space="preserve">        </w:t>
            </w:r>
            <w:r w:rsidR="0003591A" w:rsidRPr="00FF430B">
              <w:rPr>
                <w:b/>
                <w:lang w:val="ro-MD"/>
              </w:rPr>
              <w:t>SPECIFICAŢII DE PREŢ</w:t>
            </w:r>
          </w:p>
          <w:p w14:paraId="2C7BEA0B" w14:textId="77777777" w:rsidR="002B4D12" w:rsidRPr="00FF430B" w:rsidRDefault="002B4D12" w:rsidP="00196AB4">
            <w:pPr>
              <w:keepNext/>
              <w:keepLines/>
              <w:spacing w:before="200"/>
              <w:ind w:firstLine="567"/>
              <w:jc w:val="both"/>
              <w:outlineLvl w:val="2"/>
              <w:rPr>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lang w:val="ro-MD"/>
                    </w:rPr>
                  </w:pPr>
                  <w:r w:rsidRPr="00FF430B">
                    <w:rPr>
                      <w:b/>
                      <w:bCs/>
                      <w:lang w:val="ro-MD"/>
                    </w:rPr>
                    <w:t xml:space="preserve">      </w:t>
                  </w:r>
                  <w:r w:rsidR="006D2A20" w:rsidRPr="00FF430B">
                    <w:rPr>
                      <w:b/>
                      <w:bCs/>
                      <w:lang w:val="ro-MD"/>
                    </w:rPr>
                    <w:t>Denumirea</w:t>
                  </w:r>
                </w:p>
                <w:p w14:paraId="666A6121" w14:textId="77777777" w:rsidR="00283820" w:rsidRPr="00FF430B" w:rsidRDefault="004A5F0C" w:rsidP="00283820">
                  <w:pPr>
                    <w:tabs>
                      <w:tab w:val="left" w:pos="369"/>
                    </w:tabs>
                    <w:ind w:left="-923"/>
                    <w:jc w:val="center"/>
                    <w:rPr>
                      <w:b/>
                      <w:bCs/>
                      <w:lang w:val="ro-MD"/>
                    </w:rPr>
                  </w:pPr>
                  <w:r w:rsidRPr="00FF430B">
                    <w:rPr>
                      <w:b/>
                      <w:bCs/>
                      <w:lang w:val="ro-MD"/>
                    </w:rPr>
                    <w:t xml:space="preserve">      </w:t>
                  </w:r>
                  <w:r w:rsidR="006D2A20" w:rsidRPr="00FF430B">
                    <w:rPr>
                      <w:b/>
                      <w:bCs/>
                      <w:lang w:val="ro-MD"/>
                    </w:rPr>
                    <w:t>lucrărilor/</w:t>
                  </w:r>
                </w:p>
                <w:p w14:paraId="1A1D2634" w14:textId="77777777" w:rsidR="00283820" w:rsidRPr="00FF430B" w:rsidRDefault="004A5F0C" w:rsidP="00283820">
                  <w:pPr>
                    <w:tabs>
                      <w:tab w:val="left" w:pos="369"/>
                    </w:tabs>
                    <w:ind w:left="-923"/>
                    <w:jc w:val="center"/>
                    <w:rPr>
                      <w:b/>
                      <w:bCs/>
                      <w:lang w:val="ro-MD"/>
                    </w:rPr>
                  </w:pPr>
                  <w:r w:rsidRPr="00FF430B">
                    <w:rPr>
                      <w:b/>
                      <w:bCs/>
                      <w:lang w:val="ro-MD"/>
                    </w:rPr>
                    <w:t xml:space="preserve">     s</w:t>
                  </w:r>
                  <w:r w:rsidR="006D2A20" w:rsidRPr="00FF430B">
                    <w:rPr>
                      <w:b/>
                      <w:bCs/>
                      <w:lang w:val="ro-MD"/>
                    </w:rPr>
                    <w:t>erviciilor</w:t>
                  </w:r>
                </w:p>
                <w:p w14:paraId="6B4F4BFD" w14:textId="77777777" w:rsidR="006D2A20" w:rsidRPr="00FF430B" w:rsidRDefault="00283820" w:rsidP="00283820">
                  <w:pPr>
                    <w:tabs>
                      <w:tab w:val="left" w:pos="369"/>
                    </w:tabs>
                    <w:ind w:left="-923"/>
                    <w:jc w:val="center"/>
                    <w:rPr>
                      <w:b/>
                      <w:bCs/>
                      <w:lang w:val="ro-MD"/>
                    </w:rPr>
                  </w:pPr>
                  <w:r w:rsidRPr="00FF430B">
                    <w:rPr>
                      <w:b/>
                      <w:bCs/>
                      <w:lang w:val="ro-MD"/>
                    </w:rPr>
                    <w:t>D      d</w:t>
                  </w:r>
                  <w:r w:rsidR="006D2A20" w:rsidRPr="00FF430B">
                    <w:rPr>
                      <w:b/>
                      <w:bCs/>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lang w:val="ro-MD"/>
                    </w:rPr>
                  </w:pPr>
                  <w:r w:rsidRPr="00FF430B">
                    <w:rPr>
                      <w:b/>
                      <w:bCs/>
                      <w:lang w:val="ro-MD"/>
                    </w:rPr>
                    <w:t>Preţ</w:t>
                  </w:r>
                  <w:r w:rsidR="0077604C" w:rsidRPr="00FF430B">
                    <w:rPr>
                      <w:b/>
                      <w:bCs/>
                      <w:lang w:val="ro-MD"/>
                    </w:rPr>
                    <w:t>ul</w:t>
                  </w:r>
                  <w:r w:rsidRPr="00FF430B">
                    <w:rPr>
                      <w:b/>
                      <w:bCs/>
                      <w:lang w:val="ro-MD"/>
                    </w:rPr>
                    <w:t xml:space="preserve"> unitar</w:t>
                  </w:r>
                  <w:r w:rsidR="0077604C" w:rsidRPr="00FF430B">
                    <w:rPr>
                      <w:b/>
                      <w:bCs/>
                      <w:lang w:val="ro-MD"/>
                    </w:rPr>
                    <w:t>,</w:t>
                  </w:r>
                </w:p>
                <w:p w14:paraId="510BB1B3" w14:textId="77777777" w:rsidR="006D2A20" w:rsidRPr="00FF430B" w:rsidRDefault="0077604C" w:rsidP="00D51F0A">
                  <w:pPr>
                    <w:jc w:val="center"/>
                    <w:rPr>
                      <w:b/>
                      <w:bCs/>
                      <w:lang w:val="ro-MD"/>
                    </w:rPr>
                  </w:pPr>
                  <w:r w:rsidRPr="00FF430B">
                    <w:rPr>
                      <w:b/>
                      <w:bCs/>
                      <w:lang w:val="ro-MD"/>
                    </w:rPr>
                    <w:t>i</w:t>
                  </w:r>
                  <w:r w:rsidR="006D2A20" w:rsidRPr="00FF430B">
                    <w:rPr>
                      <w:b/>
                      <w:bCs/>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lang w:val="ro-MD"/>
                    </w:rPr>
                  </w:pPr>
                  <w:r w:rsidRPr="00FF430B">
                    <w:rPr>
                      <w:b/>
                      <w:bCs/>
                      <w:lang w:val="ro-MD"/>
                    </w:rPr>
                    <w:t xml:space="preserve">Suma </w:t>
                  </w:r>
                  <w:r w:rsidR="0077604C" w:rsidRPr="00FF430B">
                    <w:rPr>
                      <w:b/>
                      <w:bCs/>
                      <w:lang w:val="ro-MD"/>
                    </w:rPr>
                    <w:t>l</w:t>
                  </w:r>
                  <w:r w:rsidRPr="00FF430B">
                    <w:rPr>
                      <w:b/>
                      <w:bCs/>
                      <w:lang w:val="ro-MD"/>
                    </w:rPr>
                    <w:t xml:space="preserve">ei MD, </w:t>
                  </w:r>
                  <w:r w:rsidR="0077604C" w:rsidRPr="00FF430B">
                    <w:rPr>
                      <w:b/>
                      <w:bCs/>
                      <w:lang w:val="ro-MD"/>
                    </w:rPr>
                    <w:t>i</w:t>
                  </w:r>
                  <w:r w:rsidRPr="00FF430B">
                    <w:rPr>
                      <w:b/>
                      <w:bCs/>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lang w:val="ro-MD"/>
                    </w:rPr>
                  </w:pPr>
                  <w:r w:rsidRPr="00FF430B">
                    <w:rPr>
                      <w:b/>
                      <w:bCs/>
                      <w:lang w:val="ro-MD"/>
                    </w:rPr>
                    <w:t>Termenii de executare/</w:t>
                  </w:r>
                </w:p>
                <w:p w14:paraId="1FD8327E" w14:textId="77777777" w:rsidR="006D2A20" w:rsidRPr="00FF430B" w:rsidRDefault="006D2A20" w:rsidP="00D51F0A">
                  <w:pPr>
                    <w:jc w:val="center"/>
                    <w:rPr>
                      <w:b/>
                      <w:bCs/>
                      <w:lang w:val="ro-MD"/>
                    </w:rPr>
                  </w:pPr>
                  <w:r w:rsidRPr="00FF430B">
                    <w:rPr>
                      <w:b/>
                      <w:bCs/>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lang w:val="ro-MD"/>
                    </w:rPr>
                  </w:pPr>
                  <w:r w:rsidRPr="00FF430B">
                    <w:rPr>
                      <w:lang w:val="ro-MD"/>
                    </w:rPr>
                    <w:t> </w:t>
                  </w:r>
                </w:p>
                <w:p w14:paraId="08028511" w14:textId="77777777" w:rsidR="005C3D95" w:rsidRPr="00FF430B" w:rsidRDefault="005C3D95" w:rsidP="00101CBC">
                  <w:pPr>
                    <w:jc w:val="both"/>
                    <w:rPr>
                      <w:lang w:val="ro-MD"/>
                    </w:rPr>
                  </w:pPr>
                </w:p>
                <w:p w14:paraId="63B787F5" w14:textId="77777777" w:rsidR="005C3D95" w:rsidRPr="00FF430B" w:rsidRDefault="005C3D95" w:rsidP="00101CBC">
                  <w:pPr>
                    <w:jc w:val="both"/>
                    <w:rPr>
                      <w:lang w:val="ro-MD"/>
                    </w:rPr>
                  </w:pPr>
                </w:p>
                <w:p w14:paraId="12E7B758" w14:textId="77777777" w:rsidR="00753976" w:rsidRPr="00FF430B" w:rsidRDefault="00753976" w:rsidP="00101CBC">
                  <w:pPr>
                    <w:jc w:val="both"/>
                    <w:rPr>
                      <w:lang w:val="ro-MD"/>
                    </w:rPr>
                  </w:pPr>
                </w:p>
                <w:p w14:paraId="5E716FAD" w14:textId="77777777" w:rsidR="00753976" w:rsidRPr="00FF430B" w:rsidRDefault="00753976" w:rsidP="00101CBC">
                  <w:pPr>
                    <w:jc w:val="both"/>
                    <w:rPr>
                      <w:lang w:val="ro-MD"/>
                    </w:rPr>
                  </w:pPr>
                </w:p>
                <w:p w14:paraId="40D62F57" w14:textId="77777777" w:rsidR="00753976" w:rsidRPr="00FF430B" w:rsidRDefault="00753976" w:rsidP="00101CBC">
                  <w:pPr>
                    <w:jc w:val="both"/>
                    <w:rPr>
                      <w:lang w:val="ro-MD"/>
                    </w:rPr>
                  </w:pPr>
                </w:p>
                <w:p w14:paraId="73E3013B" w14:textId="77777777" w:rsidR="00753976" w:rsidRPr="00FF430B" w:rsidRDefault="00753976" w:rsidP="00101CBC">
                  <w:pPr>
                    <w:jc w:val="both"/>
                    <w:rPr>
                      <w:lang w:val="ro-MD"/>
                    </w:rPr>
                  </w:pPr>
                </w:p>
                <w:p w14:paraId="66B33276" w14:textId="77777777" w:rsidR="00753976" w:rsidRPr="00FF430B" w:rsidRDefault="00753976" w:rsidP="00101CBC">
                  <w:pPr>
                    <w:jc w:val="both"/>
                    <w:rPr>
                      <w:lang w:val="ro-MD"/>
                    </w:rPr>
                  </w:pPr>
                </w:p>
                <w:p w14:paraId="03A3C6CA" w14:textId="77777777" w:rsidR="005C3D95" w:rsidRPr="00FF430B" w:rsidRDefault="005C3D95" w:rsidP="00101CBC">
                  <w:pPr>
                    <w:jc w:val="both"/>
                    <w:rPr>
                      <w:lang w:val="ro-MD"/>
                    </w:rPr>
                  </w:pPr>
                </w:p>
                <w:p w14:paraId="3D0DF8C4" w14:textId="77777777" w:rsidR="006D2A20" w:rsidRPr="00FF430B" w:rsidRDefault="006D2A20" w:rsidP="00101CBC">
                  <w:pPr>
                    <w:jc w:val="center"/>
                    <w:rPr>
                      <w:lang w:val="ro-MD"/>
                    </w:rPr>
                  </w:pPr>
                  <w:r w:rsidRPr="00FF430B">
                    <w:rPr>
                      <w:b/>
                      <w:bCs/>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lang w:val="ro-MD"/>
                    </w:rPr>
                  </w:pPr>
                  <w:r w:rsidRPr="00FF430B">
                    <w:rPr>
                      <w:b/>
                      <w:bCs/>
                      <w:lang w:val="ro-MD"/>
                    </w:rPr>
                    <w:t>Antreprenorul/Prestatorul de lucrări/</w:t>
                  </w:r>
                </w:p>
                <w:p w14:paraId="0F617E5D" w14:textId="77777777" w:rsidR="006D2A20" w:rsidRPr="00FF430B" w:rsidRDefault="004A5F0C" w:rsidP="005E1BB7">
                  <w:pPr>
                    <w:jc w:val="center"/>
                    <w:rPr>
                      <w:lang w:val="ro-MD"/>
                    </w:rPr>
                  </w:pPr>
                  <w:r w:rsidRPr="00FF430B">
                    <w:rPr>
                      <w:b/>
                      <w:bCs/>
                      <w:lang w:val="ro-MD"/>
                    </w:rPr>
                    <w:t xml:space="preserve">de </w:t>
                  </w:r>
                  <w:r w:rsidR="006D2A20" w:rsidRPr="00FF430B">
                    <w:rPr>
                      <w:b/>
                      <w:bCs/>
                      <w:lang w:val="ro-MD"/>
                    </w:rPr>
                    <w:t>servicii de proiectare</w:t>
                  </w:r>
                </w:p>
                <w:p w14:paraId="2A395D80" w14:textId="77777777" w:rsidR="006D2A20" w:rsidRPr="00FF430B" w:rsidRDefault="006D2A20" w:rsidP="00101CBC">
                  <w:pPr>
                    <w:ind w:firstLine="567"/>
                    <w:jc w:val="both"/>
                    <w:rPr>
                      <w:lang w:val="ro-MD"/>
                    </w:rPr>
                  </w:pPr>
                  <w:r w:rsidRPr="00FF430B">
                    <w:rPr>
                      <w:lang w:val="ro-MD"/>
                    </w:rPr>
                    <w:t> </w:t>
                  </w:r>
                </w:p>
                <w:p w14:paraId="75C4B550" w14:textId="77777777" w:rsidR="006D2A20" w:rsidRPr="00FF430B" w:rsidRDefault="006D2A20" w:rsidP="00101CBC">
                  <w:pPr>
                    <w:ind w:firstLine="567"/>
                    <w:jc w:val="both"/>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lang w:val="ro-MD"/>
                    </w:rPr>
                  </w:pPr>
                  <w:r w:rsidRPr="00FF430B">
                    <w:rPr>
                      <w:b/>
                      <w:bCs/>
                      <w:lang w:val="ro-MD"/>
                    </w:rPr>
                    <w:t>Beneficiar</w:t>
                  </w:r>
                </w:p>
                <w:p w14:paraId="63F47213" w14:textId="77777777" w:rsidR="006D2A20" w:rsidRPr="00FF430B" w:rsidRDefault="006D2A20" w:rsidP="00101CBC">
                  <w:pPr>
                    <w:ind w:firstLine="567"/>
                    <w:jc w:val="both"/>
                    <w:rPr>
                      <w:lang w:val="ro-MD"/>
                    </w:rPr>
                  </w:pPr>
                  <w:r w:rsidRPr="00FF430B">
                    <w:rPr>
                      <w:lang w:val="ro-MD"/>
                    </w:rPr>
                    <w:t> </w:t>
                  </w:r>
                </w:p>
                <w:p w14:paraId="33C91E77" w14:textId="77777777" w:rsidR="005E1BB7" w:rsidRPr="00FF430B" w:rsidRDefault="005E1BB7" w:rsidP="00101CBC">
                  <w:pPr>
                    <w:ind w:firstLine="567"/>
                    <w:jc w:val="both"/>
                    <w:rPr>
                      <w:lang w:val="ro-MD"/>
                    </w:rPr>
                  </w:pPr>
                </w:p>
                <w:p w14:paraId="45A293B9" w14:textId="77777777" w:rsidR="006D2A20" w:rsidRPr="00FF430B" w:rsidRDefault="006D2A20" w:rsidP="00101CBC">
                  <w:pPr>
                    <w:ind w:firstLine="567"/>
                    <w:jc w:val="both"/>
                    <w:rPr>
                      <w:lang w:val="ro-MD"/>
                    </w:rPr>
                  </w:pPr>
                </w:p>
              </w:tc>
            </w:tr>
          </w:tbl>
          <w:p w14:paraId="5C046FF9" w14:textId="77777777" w:rsidR="002B4D12" w:rsidRPr="00FF430B" w:rsidRDefault="002B4D12" w:rsidP="00196AB4">
            <w:pPr>
              <w:keepNext/>
              <w:keepLines/>
              <w:spacing w:before="200"/>
              <w:ind w:firstLine="567"/>
              <w:jc w:val="both"/>
              <w:outlineLvl w:val="2"/>
              <w:rPr>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lang w:val="ro-MD"/>
              </w:rPr>
            </w:pPr>
            <w:r w:rsidRPr="00FF430B">
              <w:rPr>
                <w:lang w:val="ro-MD"/>
              </w:rPr>
              <w:t>Anexa nr.</w:t>
            </w:r>
            <w:r w:rsidR="00FF5CB2">
              <w:rPr>
                <w:lang w:val="ro-MD"/>
              </w:rPr>
              <w:t xml:space="preserve"> </w:t>
            </w:r>
            <w:r w:rsidRPr="00FF430B">
              <w:rPr>
                <w:lang w:val="ro-MD"/>
              </w:rPr>
              <w:t>2</w:t>
            </w:r>
            <w:r w:rsidR="00D8130E" w:rsidRPr="00FF430B">
              <w:rPr>
                <w:lang w:val="ro-MD"/>
              </w:rPr>
              <w:t>7</w:t>
            </w:r>
          </w:p>
          <w:p w14:paraId="7B483770" w14:textId="77777777" w:rsidR="000C5DFB" w:rsidRPr="00FF430B" w:rsidRDefault="000C5DFB" w:rsidP="000C5DFB">
            <w:pPr>
              <w:jc w:val="right"/>
              <w:rPr>
                <w:lang w:val="ro-MD"/>
              </w:rPr>
            </w:pPr>
            <w:r w:rsidRPr="00FF430B">
              <w:rPr>
                <w:lang w:val="ro-MD"/>
              </w:rPr>
              <w:t xml:space="preserve">la </w:t>
            </w:r>
            <w:r w:rsidR="00AB7AE2" w:rsidRPr="00FF430B">
              <w:rPr>
                <w:lang w:val="ro-MD"/>
              </w:rPr>
              <w:t>D</w:t>
            </w:r>
            <w:r w:rsidRPr="00FF430B">
              <w:rPr>
                <w:lang w:val="ro-MD"/>
              </w:rPr>
              <w:t>ocumentația standard nr._____</w:t>
            </w:r>
          </w:p>
          <w:p w14:paraId="1C83BAC0" w14:textId="77777777" w:rsidR="000C5DFB" w:rsidRPr="00FF430B" w:rsidRDefault="000C5DFB" w:rsidP="000C5DFB">
            <w:pPr>
              <w:jc w:val="right"/>
              <w:rPr>
                <w:lang w:val="ro-MD"/>
              </w:rPr>
            </w:pPr>
            <w:r w:rsidRPr="00FF430B">
              <w:rPr>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lang w:val="ro-MD"/>
                    </w:rPr>
                    <w:t>ANTREPRENORUL/PRESTATORUL</w:t>
                  </w:r>
                </w:p>
              </w:tc>
              <w:tc>
                <w:tcPr>
                  <w:tcW w:w="4461" w:type="dxa"/>
                  <w:vAlign w:val="center"/>
                </w:tcPr>
                <w:p w14:paraId="5EA627FA" w14:textId="7E076C50" w:rsidR="00F94BAD" w:rsidRPr="00FF430B" w:rsidRDefault="006A7C1C" w:rsidP="0067769C">
                  <w:pPr>
                    <w:jc w:val="center"/>
                    <w:rPr>
                      <w:lang w:val="ro-MD"/>
                    </w:rPr>
                  </w:pPr>
                  <w:r w:rsidRPr="00FF430B">
                    <w:rPr>
                      <w:b/>
                      <w:bCs/>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Default="00BE49DD" w:rsidP="007D2982">
            <w:pPr>
              <w:autoSpaceDE w:val="0"/>
              <w:autoSpaceDN w:val="0"/>
              <w:adjustRightInd w:val="0"/>
              <w:ind w:right="23"/>
              <w:jc w:val="center"/>
              <w:rPr>
                <w:b/>
                <w:color w:val="000000"/>
                <w:w w:val="90"/>
                <w:lang w:val="ro-MD"/>
              </w:rPr>
            </w:pPr>
          </w:p>
          <w:p w14:paraId="180318A8" w14:textId="77777777" w:rsidR="007965F4" w:rsidRDefault="007965F4" w:rsidP="007D2982">
            <w:pPr>
              <w:autoSpaceDE w:val="0"/>
              <w:autoSpaceDN w:val="0"/>
              <w:adjustRightInd w:val="0"/>
              <w:ind w:right="23"/>
              <w:jc w:val="center"/>
              <w:rPr>
                <w:b/>
                <w:color w:val="000000"/>
                <w:w w:val="90"/>
                <w:lang w:val="ro-MD"/>
              </w:rPr>
            </w:pPr>
          </w:p>
          <w:p w14:paraId="25452280" w14:textId="77777777" w:rsidR="007965F4" w:rsidRDefault="007965F4" w:rsidP="007D2982">
            <w:pPr>
              <w:autoSpaceDE w:val="0"/>
              <w:autoSpaceDN w:val="0"/>
              <w:adjustRightInd w:val="0"/>
              <w:ind w:right="23"/>
              <w:jc w:val="center"/>
              <w:rPr>
                <w:b/>
                <w:color w:val="000000"/>
                <w:w w:val="90"/>
                <w:lang w:val="ro-MD"/>
              </w:rPr>
            </w:pPr>
          </w:p>
          <w:p w14:paraId="5EF01C13" w14:textId="77777777" w:rsidR="007965F4" w:rsidRDefault="007965F4" w:rsidP="007D2982">
            <w:pPr>
              <w:autoSpaceDE w:val="0"/>
              <w:autoSpaceDN w:val="0"/>
              <w:adjustRightInd w:val="0"/>
              <w:ind w:right="23"/>
              <w:jc w:val="center"/>
              <w:rPr>
                <w:b/>
                <w:color w:val="000000"/>
                <w:w w:val="90"/>
                <w:lang w:val="ro-MD"/>
              </w:rPr>
            </w:pPr>
          </w:p>
          <w:p w14:paraId="78B72277" w14:textId="77777777" w:rsidR="007965F4" w:rsidRDefault="007965F4" w:rsidP="007D2982">
            <w:pPr>
              <w:autoSpaceDE w:val="0"/>
              <w:autoSpaceDN w:val="0"/>
              <w:adjustRightInd w:val="0"/>
              <w:ind w:right="23"/>
              <w:jc w:val="center"/>
              <w:rPr>
                <w:b/>
                <w:color w:val="000000"/>
                <w:w w:val="90"/>
                <w:lang w:val="ro-MD"/>
              </w:rPr>
            </w:pPr>
          </w:p>
          <w:p w14:paraId="63CF7BB0" w14:textId="77777777" w:rsidR="007965F4" w:rsidRPr="00FF430B" w:rsidRDefault="007965F4"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lang w:val="ro-MD"/>
              </w:rPr>
            </w:pPr>
            <w:r w:rsidRPr="00FF430B">
              <w:rPr>
                <w:lang w:val="ro-MD"/>
              </w:rPr>
              <w:t>Anexa nr.</w:t>
            </w:r>
            <w:r w:rsidR="00FF5CB2">
              <w:rPr>
                <w:lang w:val="ro-MD"/>
              </w:rPr>
              <w:t xml:space="preserve"> </w:t>
            </w:r>
            <w:r w:rsidRPr="00FF430B">
              <w:rPr>
                <w:lang w:val="ro-MD"/>
              </w:rPr>
              <w:t>2</w:t>
            </w:r>
            <w:r w:rsidR="00D8130E" w:rsidRPr="00FF430B">
              <w:rPr>
                <w:lang w:val="ro-MD"/>
              </w:rPr>
              <w:t>8</w:t>
            </w:r>
          </w:p>
          <w:p w14:paraId="679FF938" w14:textId="77777777" w:rsidR="000C5DFB" w:rsidRPr="00FF430B" w:rsidRDefault="000C5DFB" w:rsidP="000C5DFB">
            <w:pPr>
              <w:jc w:val="right"/>
              <w:rPr>
                <w:lang w:val="ro-MD"/>
              </w:rPr>
            </w:pPr>
            <w:r w:rsidRPr="00FF430B">
              <w:rPr>
                <w:lang w:val="ro-MD"/>
              </w:rPr>
              <w:t xml:space="preserve">la </w:t>
            </w:r>
            <w:r w:rsidR="00AB7AE2" w:rsidRPr="00FF430B">
              <w:rPr>
                <w:lang w:val="ro-MD"/>
              </w:rPr>
              <w:t>D</w:t>
            </w:r>
            <w:r w:rsidRPr="00FF430B">
              <w:rPr>
                <w:lang w:val="ro-MD"/>
              </w:rPr>
              <w:t>ocumentația standard nr._____</w:t>
            </w:r>
          </w:p>
          <w:p w14:paraId="7F28CDDB" w14:textId="77777777" w:rsidR="000C5DFB" w:rsidRPr="00FF430B" w:rsidRDefault="000C5DFB" w:rsidP="000C5DFB">
            <w:pPr>
              <w:jc w:val="right"/>
              <w:rPr>
                <w:lang w:val="ro-MD"/>
              </w:rPr>
            </w:pPr>
            <w:r w:rsidRPr="00FF430B">
              <w:rPr>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8B5CDB">
      <w:footerReference w:type="default" r:id="rId18"/>
      <w:pgSz w:w="11906" w:h="16838"/>
      <w:pgMar w:top="709"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557D9" w14:textId="77777777" w:rsidR="00D965B5" w:rsidRDefault="00D965B5" w:rsidP="00A20ACF">
      <w:r>
        <w:separator/>
      </w:r>
    </w:p>
  </w:endnote>
  <w:endnote w:type="continuationSeparator" w:id="0">
    <w:p w14:paraId="12C0B6F2" w14:textId="77777777" w:rsidR="00D965B5" w:rsidRDefault="00D965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C197E" w14:textId="77777777" w:rsidR="00D965B5" w:rsidRDefault="00D965B5" w:rsidP="00A20ACF">
      <w:r>
        <w:separator/>
      </w:r>
    </w:p>
  </w:footnote>
  <w:footnote w:type="continuationSeparator" w:id="0">
    <w:p w14:paraId="506CFC5D" w14:textId="77777777" w:rsidR="00D965B5" w:rsidRDefault="00D965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5176872">
    <w:abstractNumId w:val="35"/>
  </w:num>
  <w:num w:numId="2" w16cid:durableId="117653010">
    <w:abstractNumId w:val="43"/>
  </w:num>
  <w:num w:numId="3" w16cid:durableId="1214082340">
    <w:abstractNumId w:val="32"/>
  </w:num>
  <w:num w:numId="4" w16cid:durableId="1399595250">
    <w:abstractNumId w:val="31"/>
  </w:num>
  <w:num w:numId="5" w16cid:durableId="1299260925">
    <w:abstractNumId w:val="15"/>
  </w:num>
  <w:num w:numId="6" w16cid:durableId="1150290911">
    <w:abstractNumId w:val="18"/>
  </w:num>
  <w:num w:numId="7" w16cid:durableId="2056463931">
    <w:abstractNumId w:val="16"/>
  </w:num>
  <w:num w:numId="8" w16cid:durableId="1728525796">
    <w:abstractNumId w:val="9"/>
  </w:num>
  <w:num w:numId="9" w16cid:durableId="575365766">
    <w:abstractNumId w:val="30"/>
  </w:num>
  <w:num w:numId="10" w16cid:durableId="309096630">
    <w:abstractNumId w:val="13"/>
  </w:num>
  <w:num w:numId="11" w16cid:durableId="425728810">
    <w:abstractNumId w:val="22"/>
  </w:num>
  <w:num w:numId="12" w16cid:durableId="45110809">
    <w:abstractNumId w:val="23"/>
  </w:num>
  <w:num w:numId="13" w16cid:durableId="1251113425">
    <w:abstractNumId w:val="38"/>
  </w:num>
  <w:num w:numId="14" w16cid:durableId="658004382">
    <w:abstractNumId w:val="29"/>
  </w:num>
  <w:num w:numId="15" w16cid:durableId="1695421787">
    <w:abstractNumId w:val="8"/>
  </w:num>
  <w:num w:numId="16" w16cid:durableId="1045913897">
    <w:abstractNumId w:val="24"/>
  </w:num>
  <w:num w:numId="17" w16cid:durableId="30763871">
    <w:abstractNumId w:val="25"/>
  </w:num>
  <w:num w:numId="18" w16cid:durableId="299774754">
    <w:abstractNumId w:val="36"/>
  </w:num>
  <w:num w:numId="19" w16cid:durableId="1741905789">
    <w:abstractNumId w:val="11"/>
  </w:num>
  <w:num w:numId="20" w16cid:durableId="1219708660">
    <w:abstractNumId w:val="40"/>
  </w:num>
  <w:num w:numId="21" w16cid:durableId="1392344665">
    <w:abstractNumId w:val="34"/>
  </w:num>
  <w:num w:numId="22" w16cid:durableId="945116313">
    <w:abstractNumId w:val="12"/>
  </w:num>
  <w:num w:numId="23" w16cid:durableId="1208447244">
    <w:abstractNumId w:val="33"/>
  </w:num>
  <w:num w:numId="24" w16cid:durableId="1010717766">
    <w:abstractNumId w:val="19"/>
  </w:num>
  <w:num w:numId="25" w16cid:durableId="1499463714">
    <w:abstractNumId w:val="27"/>
  </w:num>
  <w:num w:numId="26" w16cid:durableId="859666768">
    <w:abstractNumId w:val="21"/>
  </w:num>
  <w:num w:numId="27" w16cid:durableId="1721973633">
    <w:abstractNumId w:val="39"/>
  </w:num>
  <w:num w:numId="28" w16cid:durableId="940145451">
    <w:abstractNumId w:val="14"/>
  </w:num>
  <w:num w:numId="29" w16cid:durableId="1072235897">
    <w:abstractNumId w:val="10"/>
  </w:num>
  <w:num w:numId="30" w16cid:durableId="452405779">
    <w:abstractNumId w:val="20"/>
  </w:num>
  <w:num w:numId="31" w16cid:durableId="2043091172">
    <w:abstractNumId w:val="7"/>
  </w:num>
  <w:num w:numId="32" w16cid:durableId="1343387517">
    <w:abstractNumId w:val="5"/>
  </w:num>
  <w:num w:numId="33" w16cid:durableId="1278296207">
    <w:abstractNumId w:val="3"/>
  </w:num>
  <w:num w:numId="34" w16cid:durableId="37512483">
    <w:abstractNumId w:val="0"/>
  </w:num>
  <w:num w:numId="35" w16cid:durableId="1596746910">
    <w:abstractNumId w:val="2"/>
  </w:num>
  <w:num w:numId="36" w16cid:durableId="1157720550">
    <w:abstractNumId w:val="4"/>
  </w:num>
  <w:num w:numId="37" w16cid:durableId="2090610278">
    <w:abstractNumId w:val="1"/>
  </w:num>
  <w:num w:numId="38" w16cid:durableId="864634234">
    <w:abstractNumId w:val="28"/>
  </w:num>
  <w:num w:numId="39" w16cid:durableId="32437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1909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06931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03874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0540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787887">
    <w:abstractNumId w:val="43"/>
  </w:num>
  <w:num w:numId="45" w16cid:durableId="1987737183">
    <w:abstractNumId w:val="37"/>
  </w:num>
  <w:num w:numId="46" w16cid:durableId="399521411">
    <w:abstractNumId w:val="6"/>
  </w:num>
  <w:num w:numId="47" w16cid:durableId="846478244">
    <w:abstractNumId w:val="42"/>
  </w:num>
  <w:num w:numId="48" w16cid:durableId="1788507055">
    <w:abstractNumId w:val="26"/>
  </w:num>
  <w:num w:numId="49" w16cid:durableId="85157949">
    <w:abstractNumId w:val="17"/>
  </w:num>
  <w:num w:numId="50" w16cid:durableId="110476867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4AA"/>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572"/>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397"/>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F73"/>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00"/>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12A"/>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440"/>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0F6"/>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4D78"/>
    <w:rsid w:val="002D6E71"/>
    <w:rsid w:val="002D7857"/>
    <w:rsid w:val="002D7B13"/>
    <w:rsid w:val="002E1640"/>
    <w:rsid w:val="002E20CD"/>
    <w:rsid w:val="002E3D41"/>
    <w:rsid w:val="002E48BE"/>
    <w:rsid w:val="002E4970"/>
    <w:rsid w:val="002E5B20"/>
    <w:rsid w:val="002E6BB0"/>
    <w:rsid w:val="002E7992"/>
    <w:rsid w:val="002F03E2"/>
    <w:rsid w:val="002F0B6E"/>
    <w:rsid w:val="002F20A8"/>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91C"/>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4F1"/>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0D1"/>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CDC"/>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CEE"/>
    <w:rsid w:val="005E7DEA"/>
    <w:rsid w:val="005F0C11"/>
    <w:rsid w:val="005F0DE9"/>
    <w:rsid w:val="005F1533"/>
    <w:rsid w:val="005F251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139"/>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39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B67"/>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22B"/>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65F4"/>
    <w:rsid w:val="007A1DFA"/>
    <w:rsid w:val="007A2F41"/>
    <w:rsid w:val="007A3336"/>
    <w:rsid w:val="007A3B63"/>
    <w:rsid w:val="007A3EAB"/>
    <w:rsid w:val="007A410B"/>
    <w:rsid w:val="007A6D74"/>
    <w:rsid w:val="007A75D0"/>
    <w:rsid w:val="007B1E26"/>
    <w:rsid w:val="007B392A"/>
    <w:rsid w:val="007B53EA"/>
    <w:rsid w:val="007B66A1"/>
    <w:rsid w:val="007C193B"/>
    <w:rsid w:val="007C3618"/>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CDB"/>
    <w:rsid w:val="008B5DA7"/>
    <w:rsid w:val="008B7CBD"/>
    <w:rsid w:val="008C0290"/>
    <w:rsid w:val="008C182E"/>
    <w:rsid w:val="008C1AE2"/>
    <w:rsid w:val="008C32C0"/>
    <w:rsid w:val="008D1439"/>
    <w:rsid w:val="008D1ADB"/>
    <w:rsid w:val="008D1DA6"/>
    <w:rsid w:val="008D1E68"/>
    <w:rsid w:val="008D2196"/>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81C"/>
    <w:rsid w:val="009A4BCA"/>
    <w:rsid w:val="009A5F8A"/>
    <w:rsid w:val="009A6869"/>
    <w:rsid w:val="009A6B71"/>
    <w:rsid w:val="009A6EF9"/>
    <w:rsid w:val="009A7A2D"/>
    <w:rsid w:val="009A7C84"/>
    <w:rsid w:val="009B12EE"/>
    <w:rsid w:val="009B17F8"/>
    <w:rsid w:val="009B36B8"/>
    <w:rsid w:val="009B3F29"/>
    <w:rsid w:val="009B5D91"/>
    <w:rsid w:val="009B79E7"/>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3C8"/>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70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1FB"/>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095"/>
    <w:rsid w:val="00B618C5"/>
    <w:rsid w:val="00B65C93"/>
    <w:rsid w:val="00B663FE"/>
    <w:rsid w:val="00B67953"/>
    <w:rsid w:val="00B720FE"/>
    <w:rsid w:val="00B73406"/>
    <w:rsid w:val="00B73964"/>
    <w:rsid w:val="00B75A38"/>
    <w:rsid w:val="00B76D90"/>
    <w:rsid w:val="00B77248"/>
    <w:rsid w:val="00B777DC"/>
    <w:rsid w:val="00B81043"/>
    <w:rsid w:val="00B8384B"/>
    <w:rsid w:val="00B84961"/>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07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0FE2"/>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A25"/>
    <w:rsid w:val="00CE1192"/>
    <w:rsid w:val="00CE11D6"/>
    <w:rsid w:val="00CE32F1"/>
    <w:rsid w:val="00CE3D8F"/>
    <w:rsid w:val="00CE5D4B"/>
    <w:rsid w:val="00CE6337"/>
    <w:rsid w:val="00CE7128"/>
    <w:rsid w:val="00CF09D7"/>
    <w:rsid w:val="00CF2F07"/>
    <w:rsid w:val="00CF330E"/>
    <w:rsid w:val="00CF39BF"/>
    <w:rsid w:val="00CF42D6"/>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7FC"/>
    <w:rsid w:val="00D30FC2"/>
    <w:rsid w:val="00D318EB"/>
    <w:rsid w:val="00D31A2C"/>
    <w:rsid w:val="00D34213"/>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5B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F09"/>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67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542"/>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82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7965F4"/>
    <w:rPr>
      <w:color w:val="605E5C"/>
      <w:shd w:val="clear" w:color="auto" w:fill="E1DFDD"/>
    </w:rPr>
  </w:style>
  <w:style w:type="character" w:customStyle="1" w:styleId="a0">
    <w:name w:val="Основной шрифт"/>
    <w:uiPriority w:val="99"/>
    <w:rsid w:val="007965F4"/>
  </w:style>
  <w:style w:type="paragraph" w:customStyle="1" w:styleId="msonormal0">
    <w:name w:val="msonormal"/>
    <w:basedOn w:val="Normal"/>
    <w:rsid w:val="008B5CDB"/>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520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166038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ancelaria.cml@cml.gov.m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58804740933" TargetMode="Externa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medicina-legal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82</Pages>
  <Words>26550</Words>
  <Characters>153990</Characters>
  <Application>Microsoft Office Word</Application>
  <DocSecurity>0</DocSecurity>
  <Lines>1283</Lines>
  <Paragraphs>360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2021-06-01T11:52:00Z</cp:lastPrinted>
  <dcterms:created xsi:type="dcterms:W3CDTF">2025-09-25T12:58:00Z</dcterms:created>
  <dcterms:modified xsi:type="dcterms:W3CDTF">2025-09-25T13:06:00Z</dcterms:modified>
</cp:coreProperties>
</file>