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6155EA">
        <w:rPr>
          <w:noProof w:val="0"/>
          <w:lang w:eastAsia="ru-RU"/>
        </w:rPr>
        <w:t>69</w:t>
      </w:r>
      <w:r w:rsidRPr="00FF430B">
        <w:rPr>
          <w:noProof w:val="0"/>
          <w:lang w:eastAsia="ru-RU"/>
        </w:rPr>
        <w:t xml:space="preserve"> din </w:t>
      </w:r>
      <w:r w:rsidR="006155EA">
        <w:rPr>
          <w:noProof w:val="0"/>
          <w:lang w:eastAsia="ru-RU"/>
        </w:rPr>
        <w:t>07.05.</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CB68FA" w:rsidRDefault="00CB68FA" w:rsidP="00D8130E">
      <w:pPr>
        <w:pStyle w:val="a"/>
        <w:numPr>
          <w:ilvl w:val="0"/>
          <w:numId w:val="49"/>
        </w:numPr>
        <w:tabs>
          <w:tab w:val="clear" w:pos="1134"/>
          <w:tab w:val="left" w:pos="-284"/>
          <w:tab w:val="left" w:pos="426"/>
        </w:tabs>
        <w:ind w:left="-284" w:firstLine="284"/>
      </w:pPr>
      <w:r w:rsidRPr="00CB68FA">
        <w:t>Oferta tehnică conform Caietului de sarcini;</w:t>
      </w:r>
    </w:p>
    <w:p w:rsidR="00CB68FA" w:rsidRPr="00CB68FA" w:rsidRDefault="00CB68FA" w:rsidP="00D8130E">
      <w:pPr>
        <w:pStyle w:val="a"/>
        <w:numPr>
          <w:ilvl w:val="0"/>
          <w:numId w:val="49"/>
        </w:numPr>
        <w:tabs>
          <w:tab w:val="clear" w:pos="1134"/>
          <w:tab w:val="left" w:pos="-284"/>
          <w:tab w:val="left" w:pos="426"/>
        </w:tabs>
        <w:ind w:left="-284" w:firstLine="284"/>
      </w:pPr>
      <w:r w:rsidRPr="00CB68FA">
        <w:rPr>
          <w:color w:val="000000"/>
          <w:lang w:val="ro-MO"/>
        </w:rPr>
        <w:t>DUAE</w:t>
      </w:r>
      <w:r>
        <w:rPr>
          <w:color w:val="000000"/>
          <w:lang w:val="ro-MO"/>
        </w:rPr>
        <w:t>;</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 xml:space="preserve">i argumentării </w:t>
      </w:r>
      <w:r w:rsidR="00366B72" w:rsidRPr="00FF430B">
        <w:lastRenderedPageBreak/>
        <w:t>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1C6861"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 xml:space="preserve">includerea lui în Lista de interdicție, conform prevederilor Regulamentului </w:t>
      </w:r>
      <w:r w:rsidRPr="00FF430B">
        <w:lastRenderedPageBreak/>
        <w:t>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lastRenderedPageBreak/>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autoritatea contractantă are obligaţia de a accepta o declaraţie pe propria răspundere sau, dacă în ţara respectivă nu există prevederi legale referitoare la declaraţia pe </w:t>
      </w:r>
      <w:r w:rsidR="007167E4" w:rsidRPr="00FF430B">
        <w:lastRenderedPageBreak/>
        <w:t>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w:t>
      </w:r>
      <w:r w:rsidR="00D43956" w:rsidRPr="00FF430B">
        <w:lastRenderedPageBreak/>
        <w:t>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 xml:space="preserve">Termenul valabilităţii ofertei începe să decurgă din momentul termenului limită de depunere a </w:t>
      </w:r>
      <w:r w:rsidR="005805E6" w:rsidRPr="00FF430B">
        <w:lastRenderedPageBreak/>
        <w:t>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w:t>
      </w:r>
      <w:r w:rsidR="00F75F0C" w:rsidRPr="00FF430B">
        <w:lastRenderedPageBreak/>
        <w:t>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lastRenderedPageBreak/>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43CD6" w:rsidRDefault="000E4D7D" w:rsidP="009F1E2C">
      <w:pPr>
        <w:pStyle w:val="af2"/>
        <w:shd w:val="clear" w:color="auto" w:fill="FFFFFF"/>
        <w:tabs>
          <w:tab w:val="left" w:pos="-284"/>
        </w:tabs>
        <w:ind w:left="-284" w:firstLine="284"/>
        <w:rPr>
          <w:color w:val="000000" w:themeColor="text1"/>
          <w:lang w:val="en-US" w:eastAsia="it-IT"/>
        </w:rPr>
      </w:pPr>
      <w:r w:rsidRPr="00643CD6">
        <w:rPr>
          <w:b/>
          <w:color w:val="000000" w:themeColor="text1"/>
          <w:lang w:val="en-US"/>
        </w:rPr>
        <w:t>9</w:t>
      </w:r>
      <w:r w:rsidR="0024699C" w:rsidRPr="00643CD6">
        <w:rPr>
          <w:b/>
          <w:color w:val="000000" w:themeColor="text1"/>
          <w:lang w:val="en-US"/>
        </w:rPr>
        <w:t>8</w:t>
      </w:r>
      <w:r w:rsidR="00B00190" w:rsidRPr="00643CD6">
        <w:rPr>
          <w:b/>
          <w:color w:val="000000" w:themeColor="text1"/>
          <w:lang w:val="en-US"/>
        </w:rPr>
        <w:t xml:space="preserve">. </w:t>
      </w:r>
      <w:r w:rsidR="009C11B3" w:rsidRPr="00643CD6">
        <w:rPr>
          <w:b/>
          <w:color w:val="000000" w:themeColor="text1"/>
          <w:lang w:val="en-US"/>
        </w:rPr>
        <w:t xml:space="preserve"> </w:t>
      </w:r>
      <w:r w:rsidR="00B00190" w:rsidRPr="00643CD6">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lastRenderedPageBreak/>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CB68FA" w:rsidRDefault="00CB68FA" w:rsidP="00964783">
      <w:pPr>
        <w:jc w:val="right"/>
        <w:rPr>
          <w:noProof w:val="0"/>
        </w:rPr>
      </w:pPr>
    </w:p>
    <w:p w:rsidR="00CB68FA" w:rsidRDefault="00CB68FA" w:rsidP="00964783">
      <w:pPr>
        <w:jc w:val="right"/>
        <w:rPr>
          <w:noProof w:val="0"/>
        </w:rPr>
      </w:pPr>
    </w:p>
    <w:p w:rsidR="00CB68FA" w:rsidRDefault="00CB68FA" w:rsidP="00964783">
      <w:pPr>
        <w:jc w:val="right"/>
        <w:rPr>
          <w:noProof w:val="0"/>
        </w:rPr>
      </w:pPr>
    </w:p>
    <w:p w:rsidR="00CB68FA" w:rsidRDefault="00CB68FA" w:rsidP="00964783">
      <w:pPr>
        <w:jc w:val="right"/>
        <w:rPr>
          <w:noProof w:val="0"/>
        </w:rPr>
      </w:pPr>
    </w:p>
    <w:p w:rsidR="00CB68FA" w:rsidRDefault="00CB68FA" w:rsidP="00964783">
      <w:pPr>
        <w:jc w:val="right"/>
        <w:rPr>
          <w:noProof w:val="0"/>
        </w:rPr>
      </w:pPr>
    </w:p>
    <w:p w:rsidR="00CB68FA" w:rsidRDefault="00CB68FA" w:rsidP="00964783">
      <w:pPr>
        <w:jc w:val="right"/>
        <w:rPr>
          <w:noProof w:val="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w:t>
      </w:r>
      <w:r w:rsidR="002C05B7">
        <w:t>:</w:t>
      </w:r>
      <w:r w:rsidR="00CB68FA">
        <w:t xml:space="preserve"> </w:t>
      </w:r>
      <w:r w:rsidR="002C05B7">
        <w:rPr>
          <w:b/>
          <w:i/>
          <w:lang w:eastAsia="ru-RU"/>
        </w:rPr>
        <w:t>Lucrări</w:t>
      </w:r>
      <w:r w:rsidR="00CB68FA" w:rsidRPr="00BB6164">
        <w:rPr>
          <w:b/>
          <w:i/>
          <w:lang w:eastAsia="ru-RU"/>
        </w:rPr>
        <w:t xml:space="preserve"> de reparație a rețelilor de ventilare și strămutarea sistemului de răcire a Acceleratorului Linear ,,Clinac”, în incinta IMSP IO</w:t>
      </w:r>
    </w:p>
    <w:p w:rsidR="00CB68FA" w:rsidRDefault="00CB68FA" w:rsidP="00196AB4">
      <w:pPr>
        <w:ind w:firstLine="709"/>
        <w:jc w:val="both"/>
        <w:rPr>
          <w:i/>
        </w:rPr>
      </w:pPr>
    </w:p>
    <w:p w:rsidR="00233538" w:rsidRDefault="0003591A" w:rsidP="00CB68FA">
      <w:pPr>
        <w:ind w:firstLine="709"/>
        <w:jc w:val="both"/>
      </w:pPr>
      <w:r w:rsidRPr="00FF430B">
        <w:t>Autoritatea contractantă</w:t>
      </w:r>
      <w:r w:rsidR="002C05B7">
        <w:t>:</w:t>
      </w:r>
      <w:r w:rsidR="00CB68FA">
        <w:t xml:space="preserve"> IMSP Institutul Oncologic, mun. Chișinău, str. N. Testemitanu 30</w:t>
      </w:r>
    </w:p>
    <w:p w:rsidR="00CB68FA" w:rsidRPr="00FF430B" w:rsidRDefault="00CB68FA" w:rsidP="00CB68FA">
      <w:pPr>
        <w:ind w:firstLine="709"/>
        <w:jc w:val="both"/>
        <w:rPr>
          <w:i/>
        </w:rPr>
      </w:pPr>
    </w:p>
    <w:p w:rsidR="00233538" w:rsidRPr="00FF430B" w:rsidRDefault="0003591A" w:rsidP="00196AB4">
      <w:pPr>
        <w:pStyle w:val="cp"/>
        <w:ind w:firstLine="709"/>
        <w:jc w:val="both"/>
      </w:pPr>
      <w:r w:rsidRPr="00FF430B">
        <w:t>1 . Descriere generală</w:t>
      </w:r>
    </w:p>
    <w:p w:rsidR="00233538" w:rsidRDefault="0003591A" w:rsidP="00196AB4">
      <w:pPr>
        <w:ind w:firstLine="709"/>
        <w:jc w:val="both"/>
        <w:rPr>
          <w:b/>
        </w:rPr>
      </w:pPr>
      <w:r w:rsidRPr="00FF430B">
        <w:t>Se precizează adresa (şantierul) lucrărilor, descrierea generală a obiectelor lucrării, detalii specifice de amplasare etc.</w:t>
      </w:r>
      <w:r w:rsidR="004E0403" w:rsidRPr="004E0403">
        <w:t xml:space="preserve"> </w:t>
      </w:r>
      <w:r w:rsidR="004E0403" w:rsidRPr="004E0403">
        <w:rPr>
          <w:b/>
        </w:rPr>
        <w:t>IMSP Institutul Oncologic, mun. Chișinău, str. N. Testemitanu 30</w:t>
      </w:r>
    </w:p>
    <w:p w:rsidR="004E0403" w:rsidRPr="00FF430B" w:rsidRDefault="004E0403" w:rsidP="00196AB4">
      <w:pPr>
        <w:ind w:firstLine="709"/>
        <w:jc w:val="both"/>
      </w:pP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rPr>
          <w:b/>
        </w:rPr>
      </w:pPr>
      <w:r w:rsidRPr="00FF430B">
        <w:t>Se precizează elementele constitutive şi conţinutul documentelor anexate la contract, modalitatea de elaborare a proiectului şi desenelor de execuţie, informaţiile despre antreprenor şi autoritatea contractantă.</w:t>
      </w:r>
      <w:r w:rsidR="004E0403">
        <w:t xml:space="preserve"> </w:t>
      </w:r>
      <w:r w:rsidR="004E0403" w:rsidRPr="004E0403">
        <w:rPr>
          <w:b/>
        </w:rPr>
        <w:t>NU SUNT</w:t>
      </w:r>
    </w:p>
    <w:p w:rsidR="004E0403" w:rsidRPr="00FF430B" w:rsidRDefault="004E0403" w:rsidP="00196AB4">
      <w:pPr>
        <w:ind w:firstLine="709"/>
        <w:jc w:val="both"/>
      </w:pP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rPr>
          <w:b/>
          <w:bCs/>
        </w:rPr>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r w:rsidR="004E0403" w:rsidRPr="004E0403">
        <w:rPr>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4E0403" w:rsidRPr="004E0403" w:rsidRDefault="004E0403" w:rsidP="00196AB4">
      <w:pPr>
        <w:ind w:firstLine="709"/>
        <w:jc w:val="both"/>
        <w:rPr>
          <w:b/>
        </w:rPr>
      </w:pPr>
    </w:p>
    <w:p w:rsidR="00233538" w:rsidRPr="00FF430B" w:rsidRDefault="0003591A" w:rsidP="00196AB4">
      <w:pPr>
        <w:ind w:firstLine="709"/>
        <w:jc w:val="both"/>
        <w:rPr>
          <w:b/>
        </w:rPr>
      </w:pPr>
      <w:r w:rsidRPr="00FF430B">
        <w:rPr>
          <w:b/>
        </w:rPr>
        <w:t>4. Mostre</w:t>
      </w:r>
    </w:p>
    <w:p w:rsidR="00233538" w:rsidRDefault="0003591A" w:rsidP="00196AB4">
      <w:pPr>
        <w:ind w:firstLine="709"/>
        <w:jc w:val="both"/>
        <w:rPr>
          <w:b/>
        </w:rPr>
      </w:pPr>
      <w:r w:rsidRPr="00FF430B">
        <w:t>Se precizează modul de prezentare a mostrelor la toate produsele utilizate.</w:t>
      </w:r>
      <w:r w:rsidR="004E0403">
        <w:t xml:space="preserve"> </w:t>
      </w:r>
      <w:r w:rsidR="004E0403" w:rsidRPr="004E0403">
        <w:rPr>
          <w:b/>
        </w:rPr>
        <w:t>Nu se aplică</w:t>
      </w:r>
    </w:p>
    <w:p w:rsidR="004E0403" w:rsidRPr="00FF430B" w:rsidRDefault="004E0403" w:rsidP="00196AB4">
      <w:pPr>
        <w:ind w:firstLine="709"/>
        <w:jc w:val="both"/>
      </w:pP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4E0403" w:rsidRPr="004E0403" w:rsidRDefault="0003591A" w:rsidP="004E0403">
      <w:pPr>
        <w:ind w:firstLine="709"/>
        <w:jc w:val="both"/>
        <w:rPr>
          <w:b/>
        </w:rPr>
      </w:pPr>
      <w:r w:rsidRPr="00FF430B">
        <w:t>Se precizează transportarea, manipularea şi depozitarea produselor şi materialelor utilizate; protecţia lucrărilor în funcţie de condiţiile atmosferice; protecţia construcţiilor şi teritoriilor aferente.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6. Încercări, instrucţiuni, garanţii ale furnizorilor, desene şi scheme de execuţie</w:t>
      </w:r>
    </w:p>
    <w:p w:rsidR="004E0403" w:rsidRPr="004E0403" w:rsidRDefault="0003591A" w:rsidP="004E0403">
      <w:pPr>
        <w:ind w:firstLine="709"/>
        <w:jc w:val="both"/>
        <w:rPr>
          <w:b/>
        </w:rPr>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7. Remedierea viciilor ascunse şi a defectelor</w:t>
      </w:r>
    </w:p>
    <w:p w:rsidR="004E0403" w:rsidRPr="004E0403" w:rsidRDefault="0003591A" w:rsidP="004E0403">
      <w:pPr>
        <w:ind w:firstLine="709"/>
        <w:jc w:val="both"/>
        <w:rPr>
          <w:b/>
        </w:rPr>
      </w:pPr>
      <w:r w:rsidRPr="00FF430B">
        <w:t>Se precizează modalitatea de constatare şi remediere a viciilor ascunse şi a defectelor, responsabilii de remediere.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8. Trasarea geodezică a lucrărilor, toleranţe de execuţie</w:t>
      </w:r>
    </w:p>
    <w:p w:rsidR="004E0403" w:rsidRPr="004E0403" w:rsidRDefault="0003591A" w:rsidP="004E0403">
      <w:pPr>
        <w:ind w:firstLine="709"/>
        <w:jc w:val="both"/>
        <w:rPr>
          <w:b/>
        </w:rPr>
      </w:pPr>
      <w:r w:rsidRPr="00FF430B">
        <w:t>Se precizează modalităţile de trasare geodezică, bornele, reperele, picheţii, jaloanele, aliniamentele; toleranţele admise la executarea lucrărilor.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9. Parametrii de calcul ai elementelor constructive</w:t>
      </w:r>
    </w:p>
    <w:p w:rsidR="004E0403" w:rsidRPr="004E0403" w:rsidRDefault="0003591A" w:rsidP="004E0403">
      <w:pPr>
        <w:ind w:firstLine="709"/>
        <w:jc w:val="both"/>
        <w:rPr>
          <w:b/>
        </w:rPr>
      </w:pPr>
      <w:r w:rsidRPr="00FF430B">
        <w:t>Se precizează sarcinile luate în calcul: seismicitatea, acţiunile, alţi parametri.</w:t>
      </w:r>
      <w:r w:rsidR="004E0403" w:rsidRPr="004E0403">
        <w:rPr>
          <w:b/>
          <w:bCs/>
        </w:rPr>
        <w:t xml:space="preserve"> </w:t>
      </w:r>
      <w:r w:rsidR="004E0403">
        <w:rPr>
          <w:b/>
          <w:bCs/>
        </w:rPr>
        <w:t>Conform</w:t>
      </w:r>
      <w:r w:rsidR="002C05B7" w:rsidRPr="002C05B7">
        <w:rPr>
          <w:b/>
          <w:bCs/>
        </w:rPr>
        <w:t xml:space="preserve"> </w:t>
      </w:r>
      <w:r w:rsidR="002C05B7">
        <w:rPr>
          <w:b/>
          <w:bCs/>
        </w:rPr>
        <w:t>Anuntului de participare anexat în</w:t>
      </w:r>
      <w:r w:rsidR="004E0403" w:rsidRPr="004E0403">
        <w:rPr>
          <w:b/>
          <w:bCs/>
        </w:rPr>
        <w:t xml:space="preserve"> 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10. Criterii privind calculul sistemelor de încălzire, ventilare şi condiţionare a aerului</w:t>
      </w:r>
    </w:p>
    <w:p w:rsidR="004E0403" w:rsidRPr="004E0403" w:rsidRDefault="0003591A" w:rsidP="004E0403">
      <w:pPr>
        <w:ind w:firstLine="709"/>
        <w:jc w:val="both"/>
        <w:rPr>
          <w:b/>
        </w:rPr>
      </w:pPr>
      <w:r w:rsidRPr="00FF430B">
        <w:t>Se precizează parametrii exteriori şi interiori ai aerului, temperaturile interioare. Pentru fiecare încăpere – rezistenţele la transfer termic a construcţiilor învelişului clădirii.</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11. Nivelul admis al zgomotului şi al vibraţiilor</w:t>
      </w:r>
    </w:p>
    <w:p w:rsidR="004E0403" w:rsidRPr="004E0403" w:rsidRDefault="0003591A" w:rsidP="004E0403">
      <w:pPr>
        <w:ind w:firstLine="709"/>
        <w:jc w:val="both"/>
        <w:rPr>
          <w:b/>
        </w:rPr>
      </w:pPr>
      <w:r w:rsidRPr="00FF430B">
        <w:t>Se precizează mărimea acestor niveluri pentru diferite spaţii; măsurile de reducere a zgomotului şi a vibraţiilor.</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12. Cerinţe privind montarea utilajelor şi a instalaţiilor</w:t>
      </w:r>
    </w:p>
    <w:p w:rsidR="004E0403" w:rsidRPr="004E0403" w:rsidRDefault="0003591A" w:rsidP="004E0403">
      <w:pPr>
        <w:ind w:firstLine="709"/>
        <w:jc w:val="both"/>
        <w:rPr>
          <w:b/>
        </w:rPr>
      </w:pPr>
      <w:r w:rsidRPr="00FF430B">
        <w:t>Se precizează amplasarea tuturor instalaţiilor interioare; modul şi locul de fixare; protecţia anticorozivă; materialele şi produsele utilizate.</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13. Lucrări de construcţii aferente montării instalaţiilor</w:t>
      </w:r>
    </w:p>
    <w:p w:rsidR="004E0403" w:rsidRPr="004E0403" w:rsidRDefault="0003591A" w:rsidP="004E0403">
      <w:pPr>
        <w:ind w:firstLine="709"/>
        <w:jc w:val="both"/>
        <w:rPr>
          <w:b/>
        </w:rPr>
      </w:pPr>
      <w:r w:rsidRPr="00FF430B">
        <w:t>Se precizează modalitatea şi tipurile lucrărilor de construcţii aferente montării instalaţiilor; tipurile de materiale; toleranţele admise; cerinţele privind executarea acestor lucrări.</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14. Articole, produse şi piese necesare instalaţiilor</w:t>
      </w:r>
    </w:p>
    <w:p w:rsidR="004E0403" w:rsidRPr="004E0403" w:rsidRDefault="0003591A" w:rsidP="004E0403">
      <w:pPr>
        <w:ind w:firstLine="709"/>
        <w:jc w:val="both"/>
        <w:rPr>
          <w:b/>
        </w:rPr>
      </w:pPr>
      <w:r w:rsidRPr="00FF430B">
        <w:t>Se precizează furnizorul articolelor, produselor şi pieselor necesare instalaţiilor; tipurile şi cantitatea.</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4E0403" w:rsidRPr="004E0403" w:rsidRDefault="0003591A" w:rsidP="004E0403">
      <w:pPr>
        <w:ind w:firstLine="709"/>
        <w:jc w:val="both"/>
        <w:rPr>
          <w:b/>
        </w:rPr>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r w:rsidR="004E0403" w:rsidRPr="004E0403">
        <w:rPr>
          <w:b/>
          <w:bCs/>
        </w:rPr>
        <w:t xml:space="preserve">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16. Definiţii</w:t>
      </w:r>
    </w:p>
    <w:p w:rsidR="004E0403" w:rsidRPr="004E0403" w:rsidRDefault="0003591A" w:rsidP="004E0403">
      <w:pPr>
        <w:ind w:firstLine="709"/>
        <w:jc w:val="both"/>
        <w:rPr>
          <w:b/>
        </w:rPr>
      </w:pPr>
      <w:r w:rsidRPr="00FF430B">
        <w:t>Se precizează termenii şi definiţiile utilizate în caietul de sarcini şi unele caracteristici.</w:t>
      </w:r>
      <w:r w:rsidR="004E0403" w:rsidRPr="004E0403">
        <w:rPr>
          <w:b/>
          <w:bCs/>
        </w:rPr>
        <w:t xml:space="preserve"> </w:t>
      </w:r>
      <w:r w:rsidR="004E0403">
        <w:rPr>
          <w:b/>
          <w:bCs/>
        </w:rPr>
        <w:t>Conform</w:t>
      </w:r>
      <w:r w:rsidR="002C05B7" w:rsidRPr="002C05B7">
        <w:rPr>
          <w:b/>
          <w:bCs/>
        </w:rPr>
        <w:t xml:space="preserve"> </w:t>
      </w:r>
      <w:r w:rsidR="002C05B7">
        <w:rPr>
          <w:b/>
          <w:bCs/>
        </w:rPr>
        <w:t>Anuntului de participare anexat în</w:t>
      </w:r>
      <w:r w:rsidR="004E0403" w:rsidRPr="004E0403">
        <w:rPr>
          <w:b/>
          <w:bCs/>
        </w:rPr>
        <w:t xml:space="preserve"> SIA RSAP</w:t>
      </w:r>
    </w:p>
    <w:p w:rsidR="00233538" w:rsidRPr="00FF430B" w:rsidRDefault="00233538" w:rsidP="00196AB4">
      <w:pPr>
        <w:ind w:firstLine="709"/>
        <w:jc w:val="both"/>
      </w:pPr>
    </w:p>
    <w:p w:rsidR="00233538" w:rsidRPr="00FF430B" w:rsidRDefault="0003591A" w:rsidP="00196AB4">
      <w:pPr>
        <w:ind w:firstLine="709"/>
        <w:jc w:val="both"/>
        <w:rPr>
          <w:b/>
        </w:rPr>
      </w:pPr>
      <w:r w:rsidRPr="00FF430B">
        <w:rPr>
          <w:b/>
        </w:rPr>
        <w:t>17. Cerinţe privind calculul costului</w:t>
      </w:r>
    </w:p>
    <w:p w:rsidR="004E0403" w:rsidRPr="004E0403" w:rsidRDefault="0003591A" w:rsidP="004E0403">
      <w:pPr>
        <w:ind w:firstLine="709"/>
        <w:jc w:val="both"/>
        <w:rPr>
          <w:b/>
        </w:rPr>
      </w:pPr>
      <w:r w:rsidRPr="00FF430B">
        <w:t xml:space="preserve">Se precizează modalitatea de calculare a costului ofertei, prin trimitere la actele normative în domeniu. </w:t>
      </w:r>
      <w:r w:rsidR="004E0403">
        <w:rPr>
          <w:b/>
          <w:bCs/>
        </w:rPr>
        <w:t>Conform</w:t>
      </w:r>
      <w:r w:rsidR="004E0403" w:rsidRPr="004E0403">
        <w:rPr>
          <w:b/>
          <w:bCs/>
        </w:rPr>
        <w:t xml:space="preserve"> </w:t>
      </w:r>
      <w:r w:rsidR="002C05B7">
        <w:rPr>
          <w:b/>
          <w:bCs/>
        </w:rPr>
        <w:t>Anuntului de participare anexat în</w:t>
      </w:r>
      <w:r w:rsidR="002C05B7" w:rsidRPr="004E0403">
        <w:rPr>
          <w:b/>
          <w:bCs/>
        </w:rPr>
        <w:t xml:space="preserve"> </w:t>
      </w:r>
      <w:r w:rsidR="004E0403" w:rsidRPr="004E0403">
        <w:rPr>
          <w:b/>
          <w:bCs/>
        </w:rPr>
        <w:t>SIA RSAP</w:t>
      </w:r>
    </w:p>
    <w:p w:rsidR="00233538" w:rsidRPr="00FF430B" w:rsidRDefault="00233538" w:rsidP="00196AB4">
      <w:pPr>
        <w:ind w:firstLine="709"/>
        <w:jc w:val="both"/>
      </w:pPr>
    </w:p>
    <w:p w:rsidR="00F4030F" w:rsidRPr="00FF430B" w:rsidRDefault="00F4030F" w:rsidP="00196AB4">
      <w:pPr>
        <w:ind w:firstLine="709"/>
        <w:jc w:val="both"/>
        <w:rPr>
          <w:b/>
        </w:rPr>
      </w:pPr>
      <w:r w:rsidRPr="00FF430B">
        <w:rPr>
          <w:b/>
        </w:rPr>
        <w:t>18. Documente obligatorii la depunerea ofertei</w:t>
      </w:r>
    </w:p>
    <w:p w:rsidR="004E0403" w:rsidRPr="004E0403" w:rsidRDefault="009A6B71" w:rsidP="004E0403">
      <w:pPr>
        <w:ind w:firstLine="709"/>
        <w:jc w:val="both"/>
        <w:rPr>
          <w:b/>
        </w:rPr>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r w:rsidR="004E0403" w:rsidRPr="004E0403">
        <w:rPr>
          <w:b/>
          <w:bCs/>
        </w:rPr>
        <w:t xml:space="preserve"> </w:t>
      </w:r>
      <w:r w:rsidR="004E0403">
        <w:rPr>
          <w:b/>
          <w:bCs/>
        </w:rPr>
        <w:t>Conform</w:t>
      </w:r>
      <w:r w:rsidR="004E0403" w:rsidRPr="004E0403">
        <w:rPr>
          <w:b/>
          <w:bCs/>
        </w:rPr>
        <w:t xml:space="preserve"> </w:t>
      </w:r>
      <w:r w:rsidR="004E0403">
        <w:rPr>
          <w:b/>
          <w:bCs/>
        </w:rPr>
        <w:t>Anuntului de participare anexat în</w:t>
      </w:r>
      <w:r w:rsidR="004E0403" w:rsidRPr="004E0403">
        <w:rPr>
          <w:b/>
          <w:bCs/>
        </w:rPr>
        <w:t xml:space="preserve"> SIA RSAP</w:t>
      </w:r>
    </w:p>
    <w:p w:rsidR="00F4030F" w:rsidRPr="00FF430B" w:rsidRDefault="00F4030F" w:rsidP="00F4030F">
      <w:pPr>
        <w:ind w:firstLine="709"/>
        <w:jc w:val="both"/>
      </w:pPr>
    </w:p>
    <w:p w:rsidR="00F4030F" w:rsidRPr="00FF430B" w:rsidRDefault="00F4030F" w:rsidP="00196AB4">
      <w:pPr>
        <w:ind w:firstLine="709"/>
        <w:jc w:val="both"/>
        <w:rPr>
          <w:b/>
        </w:rPr>
      </w:pPr>
      <w:r w:rsidRPr="00FF430B">
        <w:rPr>
          <w:b/>
        </w:rPr>
        <w:t>19. Documente obligatorii la evaluarea ofertelor</w:t>
      </w:r>
    </w:p>
    <w:p w:rsidR="004E0403" w:rsidRPr="004E0403" w:rsidRDefault="009A6B71" w:rsidP="004E0403">
      <w:pPr>
        <w:ind w:firstLine="709"/>
        <w:jc w:val="both"/>
        <w:rPr>
          <w:b/>
        </w:rPr>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r w:rsidR="004E0403" w:rsidRPr="004E0403">
        <w:rPr>
          <w:b/>
          <w:bCs/>
        </w:rPr>
        <w:t xml:space="preserve"> </w:t>
      </w:r>
      <w:r w:rsidR="004E0403">
        <w:rPr>
          <w:b/>
          <w:bCs/>
        </w:rPr>
        <w:t>Conform</w:t>
      </w:r>
      <w:r w:rsidR="004E0403" w:rsidRPr="004E0403">
        <w:rPr>
          <w:b/>
          <w:bCs/>
        </w:rPr>
        <w:t xml:space="preserve"> </w:t>
      </w:r>
      <w:r w:rsidR="004E0403">
        <w:rPr>
          <w:b/>
          <w:bCs/>
        </w:rPr>
        <w:t xml:space="preserve">Anuntului de participare anexat în </w:t>
      </w:r>
      <w:r w:rsidR="004E0403" w:rsidRPr="004E0403">
        <w:rPr>
          <w:b/>
          <w:bCs/>
        </w:rPr>
        <w:t>SIA RSAP</w:t>
      </w:r>
    </w:p>
    <w:p w:rsidR="009A6B71" w:rsidRPr="00FF430B" w:rsidRDefault="009A6B71" w:rsidP="009A6B71">
      <w:pPr>
        <w:ind w:firstLine="709"/>
        <w:jc w:val="both"/>
      </w:pP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2C05B7" w:rsidRDefault="0003591A" w:rsidP="00196AB4">
      <w:pPr>
        <w:ind w:firstLine="709"/>
        <w:jc w:val="both"/>
      </w:pPr>
      <w:r w:rsidRPr="00FF430B">
        <w:rPr>
          <w:bCs/>
        </w:rPr>
        <w:t xml:space="preserve">Autoritatea contractantă </w:t>
      </w:r>
      <w:r w:rsidRPr="00FF430B">
        <w:t> </w:t>
      </w:r>
      <w:r w:rsidR="002C05B7">
        <w:t>IMSP Institutul Oncologic</w:t>
      </w:r>
      <w:r w:rsidRPr="00FF430B">
        <w:t>            </w:t>
      </w:r>
    </w:p>
    <w:p w:rsidR="002C05B7" w:rsidRDefault="002C05B7" w:rsidP="00196AB4">
      <w:pPr>
        <w:ind w:firstLine="709"/>
        <w:jc w:val="both"/>
      </w:pPr>
    </w:p>
    <w:p w:rsidR="00E71F7B" w:rsidRPr="00FF430B" w:rsidRDefault="0003591A" w:rsidP="00196AB4">
      <w:pPr>
        <w:ind w:firstLine="709"/>
        <w:jc w:val="both"/>
      </w:pPr>
      <w:r w:rsidRPr="00FF430B">
        <w:rPr>
          <w:bCs/>
        </w:rPr>
        <w:t>Data</w:t>
      </w:r>
      <w:r w:rsidRPr="00FF430B">
        <w:t xml:space="preserve"> "</w:t>
      </w:r>
      <w:r w:rsidR="002C05B7">
        <w:t>27</w:t>
      </w:r>
      <w:r w:rsidRPr="00FF430B">
        <w:t>"</w:t>
      </w:r>
      <w:r w:rsidR="002C05B7">
        <w:t xml:space="preserve"> mai 2022</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Default="000E4D7D"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Default="002C05B7" w:rsidP="00196AB4">
      <w:pPr>
        <w:jc w:val="both"/>
        <w:rPr>
          <w:b/>
        </w:rPr>
      </w:pPr>
    </w:p>
    <w:p w:rsidR="002C05B7" w:rsidRPr="00FF430B" w:rsidRDefault="002C05B7"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Default="0003591A" w:rsidP="009E2657">
      <w:pPr>
        <w:tabs>
          <w:tab w:val="left" w:pos="567"/>
        </w:tabs>
        <w:jc w:val="both"/>
        <w:rPr>
          <w:b/>
          <w:i/>
          <w:lang w:eastAsia="ru-RU"/>
        </w:rPr>
      </w:pPr>
      <w:r w:rsidRPr="00FF430B">
        <w:t>Obiectul</w:t>
      </w:r>
      <w:r w:rsidR="002C05B7">
        <w:t>:</w:t>
      </w:r>
      <w:r w:rsidR="002C05B7" w:rsidRPr="002C05B7">
        <w:rPr>
          <w:b/>
          <w:i/>
          <w:lang w:eastAsia="ru-RU"/>
        </w:rPr>
        <w:t xml:space="preserve"> </w:t>
      </w:r>
      <w:r w:rsidR="002C05B7">
        <w:rPr>
          <w:b/>
          <w:i/>
          <w:lang w:eastAsia="ru-RU"/>
        </w:rPr>
        <w:t>Lucrări</w:t>
      </w:r>
      <w:r w:rsidR="002C05B7" w:rsidRPr="00BB6164">
        <w:rPr>
          <w:b/>
          <w:i/>
          <w:lang w:eastAsia="ru-RU"/>
        </w:rPr>
        <w:t xml:space="preserve"> de reparație a rețelilor de ventilare și strămutarea sistemului de răcire a Acceleratorului Linear ,,Clinac”, în incinta IMSP IO</w:t>
      </w:r>
    </w:p>
    <w:p w:rsidR="002C05B7" w:rsidRPr="00FF430B" w:rsidRDefault="002C05B7" w:rsidP="009E2657">
      <w:pPr>
        <w:tabs>
          <w:tab w:val="left" w:pos="567"/>
        </w:tabs>
        <w:jc w:val="both"/>
      </w:pPr>
    </w:p>
    <w:p w:rsidR="00E71F7B" w:rsidRPr="00FF430B" w:rsidRDefault="0003591A" w:rsidP="009E2657">
      <w:pPr>
        <w:tabs>
          <w:tab w:val="left" w:pos="567"/>
        </w:tabs>
        <w:jc w:val="both"/>
      </w:pPr>
      <w:r w:rsidRPr="00FF430B">
        <w:t>Autoritate</w:t>
      </w:r>
      <w:r w:rsidR="002C05B7">
        <w:t>a contractantă:</w:t>
      </w:r>
      <w:r w:rsidR="002C05B7" w:rsidRPr="002C05B7">
        <w:t xml:space="preserve"> </w:t>
      </w:r>
      <w:r w:rsidR="002C05B7">
        <w:t>IMSP Institutul Oncologic, mun. Chișinău, str. N. Testemitanu 30</w:t>
      </w:r>
    </w:p>
    <w:p w:rsidR="00E71F7B" w:rsidRPr="00FF430B" w:rsidRDefault="0003591A" w:rsidP="009E2657">
      <w:pPr>
        <w:tabs>
          <w:tab w:val="left" w:pos="567"/>
        </w:tabs>
        <w:jc w:val="center"/>
        <w:rPr>
          <w:i/>
        </w:rPr>
      </w:pPr>
      <w:r w:rsidRPr="00FF430B">
        <w:rPr>
          <w:i/>
        </w:rPr>
        <w:t>)</w:t>
      </w:r>
    </w:p>
    <w:tbl>
      <w:tblPr>
        <w:tblW w:w="10065" w:type="dxa"/>
        <w:tblInd w:w="-459" w:type="dxa"/>
        <w:tblLayout w:type="fixed"/>
        <w:tblLook w:val="0000"/>
      </w:tblPr>
      <w:tblGrid>
        <w:gridCol w:w="567"/>
        <w:gridCol w:w="2410"/>
        <w:gridCol w:w="4678"/>
        <w:gridCol w:w="992"/>
        <w:gridCol w:w="1418"/>
      </w:tblGrid>
      <w:tr w:rsidR="002C05B7" w:rsidTr="000D729A">
        <w:trPr>
          <w:cantSplit/>
          <w:trHeight w:val="592"/>
        </w:trPr>
        <w:tc>
          <w:tcPr>
            <w:tcW w:w="567" w:type="dxa"/>
            <w:tcBorders>
              <w:top w:val="single" w:sz="6" w:space="0" w:color="auto"/>
              <w:left w:val="single" w:sz="6" w:space="0" w:color="auto"/>
              <w:bottom w:val="nil"/>
              <w:right w:val="nil"/>
            </w:tcBorders>
            <w:shd w:val="pct5" w:color="auto" w:fill="auto"/>
          </w:tcPr>
          <w:p w:rsidR="002C05B7" w:rsidRDefault="002C05B7" w:rsidP="000D729A">
            <w:pPr>
              <w:ind w:right="-108"/>
              <w:jc w:val="center"/>
              <w:rPr>
                <w:sz w:val="22"/>
                <w:szCs w:val="22"/>
              </w:rPr>
            </w:pPr>
            <w:r>
              <w:rPr>
                <w:sz w:val="22"/>
                <w:szCs w:val="22"/>
              </w:rPr>
              <w:t>№</w:t>
            </w:r>
          </w:p>
          <w:p w:rsidR="002C05B7" w:rsidRDefault="002C05B7" w:rsidP="000D729A">
            <w:pPr>
              <w:ind w:right="-108"/>
              <w:jc w:val="center"/>
              <w:rPr>
                <w:sz w:val="22"/>
                <w:szCs w:val="22"/>
              </w:rPr>
            </w:pPr>
            <w:r>
              <w:rPr>
                <w:sz w:val="22"/>
                <w:szCs w:val="22"/>
              </w:rPr>
              <w:t xml:space="preserve"> crt.</w:t>
            </w:r>
          </w:p>
        </w:tc>
        <w:tc>
          <w:tcPr>
            <w:tcW w:w="2410" w:type="dxa"/>
            <w:tcBorders>
              <w:top w:val="single" w:sz="6" w:space="0" w:color="auto"/>
              <w:left w:val="single" w:sz="6" w:space="0" w:color="auto"/>
              <w:bottom w:val="nil"/>
              <w:right w:val="nil"/>
            </w:tcBorders>
            <w:shd w:val="pct5" w:color="auto" w:fill="auto"/>
          </w:tcPr>
          <w:p w:rsidR="002C05B7" w:rsidRDefault="002C05B7" w:rsidP="000D729A">
            <w:pPr>
              <w:ind w:left="-120" w:right="-108"/>
              <w:jc w:val="center"/>
              <w:rPr>
                <w:sz w:val="22"/>
                <w:szCs w:val="22"/>
              </w:rPr>
            </w:pPr>
            <w:r>
              <w:rPr>
                <w:sz w:val="22"/>
                <w:szCs w:val="22"/>
              </w:rPr>
              <w:t xml:space="preserve">Simbol norme şi Cod  resurse  </w:t>
            </w:r>
          </w:p>
        </w:tc>
        <w:tc>
          <w:tcPr>
            <w:tcW w:w="4678" w:type="dxa"/>
            <w:tcBorders>
              <w:top w:val="single" w:sz="6" w:space="0" w:color="auto"/>
              <w:left w:val="single" w:sz="6" w:space="0" w:color="auto"/>
              <w:bottom w:val="nil"/>
              <w:right w:val="nil"/>
            </w:tcBorders>
            <w:shd w:val="pct5" w:color="auto" w:fill="auto"/>
          </w:tcPr>
          <w:p w:rsidR="002C05B7" w:rsidRDefault="002C05B7" w:rsidP="000D729A">
            <w:pPr>
              <w:jc w:val="center"/>
              <w:rPr>
                <w:sz w:val="22"/>
                <w:szCs w:val="22"/>
              </w:rPr>
            </w:pPr>
          </w:p>
          <w:p w:rsidR="002C05B7" w:rsidRDefault="002C05B7" w:rsidP="000D729A">
            <w:pPr>
              <w:jc w:val="center"/>
              <w:rPr>
                <w:sz w:val="22"/>
                <w:szCs w:val="22"/>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2C05B7" w:rsidRDefault="002C05B7" w:rsidP="000D729A">
            <w:pPr>
              <w:ind w:left="-108" w:right="-108"/>
              <w:jc w:val="center"/>
              <w:rPr>
                <w:sz w:val="22"/>
                <w:szCs w:val="22"/>
              </w:rPr>
            </w:pPr>
            <w:r>
              <w:rPr>
                <w:sz w:val="22"/>
                <w:szCs w:val="22"/>
              </w:rPr>
              <w:t xml:space="preserve">Unitatea de masura </w:t>
            </w:r>
          </w:p>
        </w:tc>
        <w:tc>
          <w:tcPr>
            <w:tcW w:w="1418" w:type="dxa"/>
            <w:tcBorders>
              <w:top w:val="single" w:sz="6" w:space="0" w:color="auto"/>
              <w:left w:val="single" w:sz="6" w:space="0" w:color="auto"/>
              <w:right w:val="single" w:sz="6" w:space="0" w:color="auto"/>
            </w:tcBorders>
            <w:shd w:val="pct5" w:color="auto" w:fill="auto"/>
          </w:tcPr>
          <w:p w:rsidR="002C05B7" w:rsidRPr="006D228E" w:rsidRDefault="002C05B7" w:rsidP="000D729A">
            <w:pPr>
              <w:jc w:val="center"/>
              <w:rPr>
                <w:sz w:val="22"/>
                <w:szCs w:val="22"/>
              </w:rPr>
            </w:pPr>
            <w:r>
              <w:rPr>
                <w:sz w:val="22"/>
                <w:szCs w:val="22"/>
              </w:rPr>
              <w:t>Volum</w:t>
            </w:r>
          </w:p>
        </w:tc>
      </w:tr>
    </w:tbl>
    <w:p w:rsidR="002C05B7" w:rsidRDefault="002C05B7" w:rsidP="002C05B7">
      <w:pPr>
        <w:rPr>
          <w:sz w:val="2"/>
          <w:szCs w:val="2"/>
        </w:rPr>
      </w:pPr>
    </w:p>
    <w:tbl>
      <w:tblPr>
        <w:tblW w:w="10065" w:type="dxa"/>
        <w:tblInd w:w="-459" w:type="dxa"/>
        <w:tblLayout w:type="fixed"/>
        <w:tblLook w:val="0000"/>
      </w:tblPr>
      <w:tblGrid>
        <w:gridCol w:w="567"/>
        <w:gridCol w:w="2410"/>
        <w:gridCol w:w="4678"/>
        <w:gridCol w:w="992"/>
        <w:gridCol w:w="1418"/>
      </w:tblGrid>
      <w:tr w:rsidR="002C05B7" w:rsidTr="000D729A">
        <w:trPr>
          <w:cantSplit/>
          <w:tblHeader/>
        </w:trPr>
        <w:tc>
          <w:tcPr>
            <w:tcW w:w="567" w:type="dxa"/>
            <w:tcBorders>
              <w:top w:val="single" w:sz="6" w:space="0" w:color="auto"/>
              <w:left w:val="single" w:sz="6" w:space="0" w:color="auto"/>
              <w:bottom w:val="double" w:sz="6" w:space="0" w:color="auto"/>
              <w:right w:val="nil"/>
            </w:tcBorders>
            <w:shd w:val="pct5" w:color="auto" w:fill="auto"/>
          </w:tcPr>
          <w:p w:rsidR="002C05B7" w:rsidRDefault="002C05B7" w:rsidP="000D729A">
            <w:pPr>
              <w:ind w:right="-108"/>
              <w:jc w:val="center"/>
              <w:rPr>
                <w:sz w:val="22"/>
                <w:szCs w:val="22"/>
              </w:rPr>
            </w:pPr>
            <w:r>
              <w:rPr>
                <w:sz w:val="22"/>
                <w:szCs w:val="22"/>
              </w:rPr>
              <w:t>1</w:t>
            </w:r>
          </w:p>
        </w:tc>
        <w:tc>
          <w:tcPr>
            <w:tcW w:w="2410" w:type="dxa"/>
            <w:tcBorders>
              <w:top w:val="single" w:sz="6" w:space="0" w:color="auto"/>
              <w:left w:val="single" w:sz="6" w:space="0" w:color="auto"/>
              <w:bottom w:val="double" w:sz="6" w:space="0" w:color="auto"/>
              <w:right w:val="nil"/>
            </w:tcBorders>
            <w:shd w:val="pct5" w:color="auto" w:fill="auto"/>
          </w:tcPr>
          <w:p w:rsidR="002C05B7" w:rsidRDefault="002C05B7" w:rsidP="000D729A">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2C05B7" w:rsidRDefault="002C05B7" w:rsidP="000D729A">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2C05B7" w:rsidRDefault="002C05B7" w:rsidP="000D729A">
            <w:pPr>
              <w:ind w:left="-108" w:right="-108"/>
              <w:jc w:val="center"/>
              <w:rPr>
                <w:sz w:val="22"/>
                <w:szCs w:val="22"/>
              </w:rPr>
            </w:pPr>
            <w:r>
              <w:rPr>
                <w:sz w:val="22"/>
                <w:szCs w:val="22"/>
              </w:rPr>
              <w:t>4</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2C05B7" w:rsidRPr="00027881" w:rsidRDefault="002C05B7" w:rsidP="000D729A">
            <w:pPr>
              <w:jc w:val="center"/>
              <w:rPr>
                <w:sz w:val="22"/>
                <w:szCs w:val="22"/>
              </w:rPr>
            </w:pPr>
            <w:r>
              <w:rPr>
                <w:sz w:val="22"/>
                <w:szCs w:val="22"/>
              </w:rPr>
              <w:t>5</w:t>
            </w:r>
          </w:p>
        </w:tc>
      </w:tr>
      <w:tr w:rsidR="002C05B7" w:rsidTr="000D729A">
        <w:tc>
          <w:tcPr>
            <w:tcW w:w="567" w:type="dxa"/>
            <w:tcBorders>
              <w:top w:val="nil"/>
              <w:left w:val="single" w:sz="6" w:space="0" w:color="auto"/>
              <w:bottom w:val="nil"/>
              <w:right w:val="nil"/>
            </w:tcBorders>
          </w:tcPr>
          <w:p w:rsidR="002C05B7" w:rsidRDefault="002C05B7" w:rsidP="000D729A">
            <w:pPr>
              <w:jc w:val="center"/>
            </w:pPr>
          </w:p>
        </w:tc>
        <w:tc>
          <w:tcPr>
            <w:tcW w:w="2410" w:type="dxa"/>
            <w:tcBorders>
              <w:top w:val="nil"/>
              <w:left w:val="single" w:sz="6" w:space="0" w:color="auto"/>
              <w:bottom w:val="nil"/>
              <w:right w:val="nil"/>
            </w:tcBorders>
          </w:tcPr>
          <w:p w:rsidR="002C05B7" w:rsidRDefault="002C05B7" w:rsidP="000D729A"/>
        </w:tc>
        <w:tc>
          <w:tcPr>
            <w:tcW w:w="7088" w:type="dxa"/>
            <w:gridSpan w:val="3"/>
            <w:tcBorders>
              <w:top w:val="nil"/>
              <w:left w:val="single" w:sz="6" w:space="0" w:color="auto"/>
              <w:bottom w:val="nil"/>
              <w:right w:val="single" w:sz="6" w:space="0" w:color="auto"/>
            </w:tcBorders>
          </w:tcPr>
          <w:p w:rsidR="002C05B7" w:rsidRPr="007F2714" w:rsidRDefault="002C05B7" w:rsidP="000D729A">
            <w:pPr>
              <w:rPr>
                <w:b/>
                <w:bCs/>
                <w:sz w:val="22"/>
                <w:szCs w:val="22"/>
              </w:rPr>
            </w:pPr>
            <w:r w:rsidRPr="00B40365">
              <w:rPr>
                <w:b/>
                <w:bCs/>
                <w:sz w:val="22"/>
                <w:szCs w:val="22"/>
              </w:rPr>
              <w:t>1. Lucrari de constructii</w:t>
            </w:r>
          </w:p>
          <w:p w:rsidR="002C05B7" w:rsidRPr="00B40365" w:rsidRDefault="002C05B7" w:rsidP="000D729A"/>
        </w:tc>
      </w:tr>
      <w:tr w:rsidR="002C05B7" w:rsidTr="000D729A">
        <w:tc>
          <w:tcPr>
            <w:tcW w:w="567" w:type="dxa"/>
            <w:tcBorders>
              <w:top w:val="nil"/>
              <w:left w:val="single" w:sz="6" w:space="0" w:color="auto"/>
              <w:bottom w:val="nil"/>
              <w:right w:val="nil"/>
            </w:tcBorders>
          </w:tcPr>
          <w:p w:rsidR="002C05B7" w:rsidRDefault="002C05B7" w:rsidP="000D729A">
            <w:pPr>
              <w:jc w:val="center"/>
            </w:pPr>
          </w:p>
        </w:tc>
        <w:tc>
          <w:tcPr>
            <w:tcW w:w="2410" w:type="dxa"/>
            <w:tcBorders>
              <w:top w:val="nil"/>
              <w:left w:val="single" w:sz="6" w:space="0" w:color="auto"/>
              <w:bottom w:val="nil"/>
              <w:right w:val="nil"/>
            </w:tcBorders>
          </w:tcPr>
          <w:p w:rsidR="002C05B7" w:rsidRDefault="002C05B7" w:rsidP="000D729A"/>
        </w:tc>
        <w:tc>
          <w:tcPr>
            <w:tcW w:w="7088" w:type="dxa"/>
            <w:gridSpan w:val="3"/>
            <w:tcBorders>
              <w:top w:val="nil"/>
              <w:left w:val="single" w:sz="6" w:space="0" w:color="auto"/>
              <w:bottom w:val="nil"/>
              <w:right w:val="single" w:sz="6" w:space="0" w:color="auto"/>
            </w:tcBorders>
          </w:tcPr>
          <w:p w:rsidR="002C05B7" w:rsidRPr="007F2714" w:rsidRDefault="002C05B7" w:rsidP="000D729A">
            <w:pPr>
              <w:rPr>
                <w:b/>
                <w:bCs/>
                <w:sz w:val="22"/>
                <w:szCs w:val="22"/>
              </w:rPr>
            </w:pPr>
            <w:r w:rsidRPr="00B40365">
              <w:rPr>
                <w:b/>
                <w:bCs/>
                <w:sz w:val="22"/>
                <w:szCs w:val="22"/>
              </w:rPr>
              <w:t>1.1. Demontare</w:t>
            </w:r>
          </w:p>
          <w:p w:rsidR="002C05B7" w:rsidRPr="00B40365" w:rsidRDefault="002C05B7" w:rsidP="000D729A"/>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1</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RpSF01A</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855CE7" w:rsidRDefault="002C05B7" w:rsidP="000D729A">
            <w:r w:rsidRPr="00855CE7">
              <w:t>Golirea instalatiei de apa in vederea executarii reparatiilor</w:t>
            </w:r>
          </w:p>
          <w:p w:rsidR="002C05B7" w:rsidRPr="00855CE7"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10 m</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3,000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2</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RpSA03B</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855CE7" w:rsidRDefault="002C05B7" w:rsidP="000D729A">
            <w:r w:rsidRPr="00855CE7">
              <w:t>Demontarea tevii din otel zincata existenta in interiorul cladirii, avind diametru de 1 1/4"-2"</w:t>
            </w:r>
          </w:p>
          <w:p w:rsidR="002C05B7" w:rsidRPr="00855CE7"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30,000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3</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RpSD10B</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855CE7" w:rsidRDefault="002C05B7" w:rsidP="000D729A">
            <w:r w:rsidRPr="00855CE7">
              <w:t>Demontarea unui robinet de trecere cu sau fara descarcare, a unui robinet cu sertar pana cu mufe filetate, avind diametru de 3/4"-1"</w:t>
            </w:r>
          </w:p>
          <w:p w:rsidR="002C05B7" w:rsidRPr="00855CE7"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8,000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4</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RpSD10D</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855CE7" w:rsidRDefault="002C05B7" w:rsidP="000D729A">
            <w:r w:rsidRPr="00855CE7">
              <w:t>Demontarea unui robinet de trecere cu sau fara descarcare, a unui robinet cu sertar pana cu mufe filetate, avind diametru de 2"</w:t>
            </w:r>
          </w:p>
          <w:p w:rsidR="002C05B7" w:rsidRPr="00855CE7"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2,000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5</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RpVC41A</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855CE7" w:rsidRDefault="002C05B7" w:rsidP="000D729A">
            <w:r w:rsidRPr="00855CE7">
              <w:t>Demontarea agregatelor de tratare partiala a aerului, de climatizare, modulate sau de conditionare a aerului, avind debite de 3000-7500 mc/h (ATENTIE va fi remontat)</w:t>
            </w:r>
          </w:p>
          <w:p w:rsidR="002C05B7" w:rsidRPr="00855CE7"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1,000</w:t>
            </w:r>
          </w:p>
        </w:tc>
      </w:tr>
      <w:tr w:rsidR="002C05B7" w:rsidTr="000D729A">
        <w:tc>
          <w:tcPr>
            <w:tcW w:w="567" w:type="dxa"/>
            <w:tcBorders>
              <w:top w:val="nil"/>
              <w:left w:val="single" w:sz="6" w:space="0" w:color="auto"/>
              <w:bottom w:val="nil"/>
              <w:right w:val="nil"/>
            </w:tcBorders>
          </w:tcPr>
          <w:p w:rsidR="002C05B7" w:rsidRDefault="002C05B7" w:rsidP="000D729A">
            <w:pPr>
              <w:jc w:val="center"/>
            </w:pPr>
          </w:p>
        </w:tc>
        <w:tc>
          <w:tcPr>
            <w:tcW w:w="2410" w:type="dxa"/>
            <w:tcBorders>
              <w:top w:val="nil"/>
              <w:left w:val="single" w:sz="6" w:space="0" w:color="auto"/>
              <w:bottom w:val="nil"/>
              <w:right w:val="nil"/>
            </w:tcBorders>
          </w:tcPr>
          <w:p w:rsidR="002C05B7" w:rsidRDefault="002C05B7" w:rsidP="000D729A"/>
        </w:tc>
        <w:tc>
          <w:tcPr>
            <w:tcW w:w="7088" w:type="dxa"/>
            <w:gridSpan w:val="3"/>
            <w:tcBorders>
              <w:top w:val="nil"/>
              <w:left w:val="single" w:sz="6" w:space="0" w:color="auto"/>
              <w:bottom w:val="nil"/>
              <w:right w:val="single" w:sz="6" w:space="0" w:color="auto"/>
            </w:tcBorders>
          </w:tcPr>
          <w:p w:rsidR="002C05B7" w:rsidRPr="007F2714" w:rsidRDefault="002C05B7" w:rsidP="000D729A">
            <w:pPr>
              <w:rPr>
                <w:b/>
                <w:bCs/>
                <w:sz w:val="22"/>
                <w:szCs w:val="22"/>
              </w:rPr>
            </w:pPr>
            <w:r w:rsidRPr="00B40365">
              <w:rPr>
                <w:b/>
                <w:bCs/>
                <w:sz w:val="22"/>
                <w:szCs w:val="22"/>
              </w:rPr>
              <w:t>1.2. Traseu</w:t>
            </w:r>
          </w:p>
          <w:p w:rsidR="002C05B7" w:rsidRPr="00B40365" w:rsidRDefault="002C05B7" w:rsidP="000D729A"/>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6</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SA16E</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855CE7" w:rsidRDefault="002C05B7" w:rsidP="000D729A">
            <w:r w:rsidRPr="00855CE7">
              <w:t>Teava din material plastic imbinata prin sudura prin polifuziune, in coloane, la cladiri de locuit si social culturale, avind diametrul de 50 mm</w:t>
            </w:r>
          </w:p>
          <w:p w:rsidR="002C05B7" w:rsidRPr="00855CE7"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110,000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7</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RpIF09B</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855CE7" w:rsidRDefault="002C05B7" w:rsidP="000D729A">
            <w:r w:rsidRPr="00855CE7">
              <w:t>Izolarea conductelor cu mansoane de izolatie speciala, introduse pe conducte, avind diametrul si grosimea de la D=12x9 la D=54x9 mm</w:t>
            </w:r>
          </w:p>
          <w:p w:rsidR="002C05B7" w:rsidRPr="00855CE7"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110,000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8</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SF01C</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855CE7" w:rsidRDefault="002C05B7" w:rsidP="000D729A">
            <w:r w:rsidRPr="00855CE7">
              <w:t>Efectuarea probei de etansare la presiune a instalatiei de apa calda sau rece executata din teava din policlorura de vinil tip greu sau din material plastic, avind diametrul de 16-110 mm</w:t>
            </w:r>
          </w:p>
          <w:p w:rsidR="002C05B7" w:rsidRPr="00855CE7"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110,000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9</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SF02C</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855CE7" w:rsidRDefault="002C05B7" w:rsidP="000D729A">
            <w:r w:rsidRPr="00855CE7">
              <w:t>Efectuarea probei de functionare a instalatiei de apa rece executata cu teava din policlorura de vinil tip greu sau material plastic, avind diametrul de 16 - 110 mm</w:t>
            </w:r>
          </w:p>
          <w:p w:rsidR="002C05B7" w:rsidRPr="00855CE7"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lastRenderedPageBreak/>
              <w:t>10 m</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11,000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lastRenderedPageBreak/>
              <w:t>10</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SF05C</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855CE7" w:rsidRDefault="002C05B7" w:rsidP="000D729A">
            <w:r w:rsidRPr="00855CE7">
              <w:t>Spalarea instalatiei de apa rece sau calda, executata din tevi din material plastic,  avind diametrul de 20-75 mm</w:t>
            </w:r>
          </w:p>
          <w:p w:rsidR="002C05B7" w:rsidRPr="00855CE7"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110,000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11</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SD07E</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855CE7" w:rsidRDefault="002C05B7" w:rsidP="000D729A">
            <w:r w:rsidRPr="00855CE7">
              <w:t xml:space="preserve">Robinet de trecere cu ventil si mufa, cu sau fara descarcare , pentru teava din otel, avind diametrul de 1 1/2" </w:t>
            </w:r>
          </w:p>
          <w:p w:rsidR="002C05B7" w:rsidRPr="00855CE7"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4,000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12</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SD07D</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855CE7" w:rsidRDefault="002C05B7" w:rsidP="000D729A">
            <w:r w:rsidRPr="00855CE7">
              <w:t xml:space="preserve">Robinet de trecere cu ventil si mufa, cu sau fara descarcare , pentru teava din otel, avind diametrul de 1 1/4" </w:t>
            </w:r>
          </w:p>
          <w:p w:rsidR="002C05B7" w:rsidRPr="00855CE7"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4,000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13</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SA34D</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855CE7" w:rsidRDefault="002C05B7" w:rsidP="000D729A">
            <w:r w:rsidRPr="00855CE7">
              <w:t>Confectionarea,  montarea si cimentarea tevii de protectie la trecerea conductelor prin ziduri, avind diametrul de 57*3.0mm</w:t>
            </w:r>
          </w:p>
          <w:p w:rsidR="002C05B7" w:rsidRPr="00855CE7"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2,000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14</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SA37F</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855CE7" w:rsidRDefault="002C05B7" w:rsidP="000D729A">
            <w:r w:rsidRPr="00855CE7">
              <w:t>Bratara pentru fixarea conductelor de alimentare cu apa si gaze, din otel sau PVC montata prin incastrare, conductele avind diametrul de 2"</w:t>
            </w:r>
          </w:p>
          <w:p w:rsidR="002C05B7" w:rsidRPr="00855CE7"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40,000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15</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SA37E</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855CE7" w:rsidRDefault="002C05B7" w:rsidP="000D729A">
            <w:r w:rsidRPr="00855CE7">
              <w:t>Bratara pentru fixarea conductelor de alimentare cu apa si gaze, din otel sau PVC montata prin incastrare, conductele avind diametrul de 1 1/2"</w:t>
            </w:r>
          </w:p>
          <w:p w:rsidR="002C05B7" w:rsidRPr="00855CE7"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20,000</w:t>
            </w:r>
          </w:p>
        </w:tc>
      </w:tr>
      <w:tr w:rsidR="002C05B7" w:rsidTr="000D729A">
        <w:tc>
          <w:tcPr>
            <w:tcW w:w="567" w:type="dxa"/>
            <w:tcBorders>
              <w:top w:val="nil"/>
              <w:left w:val="single" w:sz="6" w:space="0" w:color="auto"/>
              <w:bottom w:val="nil"/>
              <w:right w:val="nil"/>
            </w:tcBorders>
          </w:tcPr>
          <w:p w:rsidR="002C05B7" w:rsidRDefault="002C05B7" w:rsidP="000D729A">
            <w:pPr>
              <w:jc w:val="center"/>
            </w:pPr>
          </w:p>
        </w:tc>
        <w:tc>
          <w:tcPr>
            <w:tcW w:w="2410" w:type="dxa"/>
            <w:tcBorders>
              <w:top w:val="nil"/>
              <w:left w:val="single" w:sz="6" w:space="0" w:color="auto"/>
              <w:bottom w:val="nil"/>
              <w:right w:val="nil"/>
            </w:tcBorders>
          </w:tcPr>
          <w:p w:rsidR="002C05B7" w:rsidRDefault="002C05B7" w:rsidP="000D729A"/>
        </w:tc>
        <w:tc>
          <w:tcPr>
            <w:tcW w:w="7088" w:type="dxa"/>
            <w:gridSpan w:val="3"/>
            <w:tcBorders>
              <w:top w:val="nil"/>
              <w:left w:val="single" w:sz="6" w:space="0" w:color="auto"/>
              <w:bottom w:val="nil"/>
              <w:right w:val="single" w:sz="6" w:space="0" w:color="auto"/>
            </w:tcBorders>
          </w:tcPr>
          <w:p w:rsidR="002C05B7" w:rsidRPr="007F2714" w:rsidRDefault="002C05B7" w:rsidP="000D729A">
            <w:pPr>
              <w:rPr>
                <w:b/>
                <w:bCs/>
                <w:sz w:val="22"/>
                <w:szCs w:val="22"/>
              </w:rPr>
            </w:pPr>
            <w:r w:rsidRPr="00B40365">
              <w:rPr>
                <w:b/>
                <w:bCs/>
                <w:sz w:val="22"/>
                <w:szCs w:val="22"/>
              </w:rPr>
              <w:t>1.3. Suport pentru ciler</w:t>
            </w:r>
          </w:p>
          <w:p w:rsidR="002C05B7" w:rsidRPr="00B40365" w:rsidRDefault="002C05B7" w:rsidP="000D729A"/>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16</w:t>
            </w:r>
          </w:p>
        </w:tc>
        <w:tc>
          <w:tcPr>
            <w:tcW w:w="2410" w:type="dxa"/>
            <w:tcBorders>
              <w:top w:val="single" w:sz="4" w:space="0" w:color="auto"/>
              <w:bottom w:val="single" w:sz="4" w:space="0" w:color="auto"/>
            </w:tcBorders>
          </w:tcPr>
          <w:p w:rsidR="002C05B7" w:rsidRDefault="002C05B7" w:rsidP="000D729A">
            <w:pPr>
              <w:rPr>
                <w:sz w:val="22"/>
                <w:szCs w:val="22"/>
              </w:rPr>
            </w:pP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855CE7" w:rsidRDefault="002C05B7" w:rsidP="000D729A">
            <w:r w:rsidRPr="00855CE7">
              <w:t>Suporti si dispozitive de fixare pentru sustinerea conductelor, boilere, aparate si recipienti inclusiv vopsite</w:t>
            </w:r>
          </w:p>
          <w:p w:rsidR="002C05B7" w:rsidRPr="00855CE7"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kg</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380,000</w:t>
            </w:r>
          </w:p>
        </w:tc>
      </w:tr>
      <w:tr w:rsidR="002C05B7" w:rsidTr="000D729A">
        <w:tc>
          <w:tcPr>
            <w:tcW w:w="567" w:type="dxa"/>
            <w:tcBorders>
              <w:top w:val="nil"/>
              <w:left w:val="single" w:sz="6" w:space="0" w:color="auto"/>
              <w:bottom w:val="nil"/>
              <w:right w:val="nil"/>
            </w:tcBorders>
          </w:tcPr>
          <w:p w:rsidR="002C05B7" w:rsidRDefault="002C05B7" w:rsidP="000D729A">
            <w:pPr>
              <w:jc w:val="center"/>
            </w:pPr>
          </w:p>
        </w:tc>
        <w:tc>
          <w:tcPr>
            <w:tcW w:w="2410" w:type="dxa"/>
            <w:tcBorders>
              <w:top w:val="nil"/>
              <w:left w:val="single" w:sz="6" w:space="0" w:color="auto"/>
              <w:bottom w:val="nil"/>
              <w:right w:val="nil"/>
            </w:tcBorders>
          </w:tcPr>
          <w:p w:rsidR="002C05B7" w:rsidRDefault="002C05B7" w:rsidP="000D729A"/>
        </w:tc>
        <w:tc>
          <w:tcPr>
            <w:tcW w:w="7088" w:type="dxa"/>
            <w:gridSpan w:val="3"/>
            <w:tcBorders>
              <w:top w:val="nil"/>
              <w:left w:val="single" w:sz="6" w:space="0" w:color="auto"/>
              <w:bottom w:val="nil"/>
              <w:right w:val="single" w:sz="6" w:space="0" w:color="auto"/>
            </w:tcBorders>
          </w:tcPr>
          <w:p w:rsidR="002C05B7" w:rsidRPr="007F2714" w:rsidRDefault="002C05B7" w:rsidP="000D729A">
            <w:pPr>
              <w:rPr>
                <w:b/>
                <w:bCs/>
                <w:sz w:val="22"/>
                <w:szCs w:val="22"/>
              </w:rPr>
            </w:pPr>
            <w:r w:rsidRPr="00B40365">
              <w:rPr>
                <w:b/>
                <w:bCs/>
                <w:sz w:val="22"/>
                <w:szCs w:val="22"/>
              </w:rPr>
              <w:t>1.4.  Ventilarea</w:t>
            </w:r>
          </w:p>
          <w:p w:rsidR="002C05B7" w:rsidRPr="00B40365" w:rsidRDefault="002C05B7" w:rsidP="000D729A"/>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17</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CL20A</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B40365" w:rsidRDefault="002C05B7" w:rsidP="000D729A">
            <w:r w:rsidRPr="00B40365">
              <w:t>Решетка алюминиевая однорядная регулируемая 600x600</w:t>
            </w:r>
          </w:p>
          <w:p w:rsidR="002C05B7" w:rsidRPr="00B40365"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1,000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18</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Pret de piata</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B40365" w:rsidRDefault="002C05B7" w:rsidP="000D729A">
            <w:r w:rsidRPr="00B40365">
              <w:t>Фильтр вентмашина 600*600</w:t>
            </w:r>
          </w:p>
          <w:p w:rsidR="002C05B7" w:rsidRPr="00B40365"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4,000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19</w:t>
            </w:r>
          </w:p>
        </w:tc>
        <w:tc>
          <w:tcPr>
            <w:tcW w:w="2410" w:type="dxa"/>
            <w:tcBorders>
              <w:top w:val="single" w:sz="4" w:space="0" w:color="auto"/>
              <w:bottom w:val="single" w:sz="4" w:space="0" w:color="auto"/>
            </w:tcBorders>
          </w:tcPr>
          <w:p w:rsidR="002C05B7" w:rsidRDefault="002C05B7" w:rsidP="000D729A">
            <w:pPr>
              <w:rPr>
                <w:sz w:val="22"/>
                <w:szCs w:val="22"/>
              </w:rPr>
            </w:pP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B40365" w:rsidRDefault="002C05B7" w:rsidP="000D729A">
            <w:r w:rsidRPr="00B40365">
              <w:t xml:space="preserve">Регулирующий воздушный клапан 600x600 </w:t>
            </w:r>
          </w:p>
          <w:p w:rsidR="002C05B7" w:rsidRPr="00B40365"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2,000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20</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VA22B</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92657D" w:rsidRDefault="002C05B7" w:rsidP="000D729A">
            <w:pPr>
              <w:rPr>
                <w:lang w:val="ru-RU"/>
              </w:rPr>
            </w:pPr>
            <w:r w:rsidRPr="0092657D">
              <w:rPr>
                <w:lang w:val="ru-RU"/>
              </w:rPr>
              <w:t xml:space="preserve">Воздуховод из оцинк. стали толщиной </w:t>
            </w:r>
            <w:r w:rsidRPr="00B40365">
              <w:t>S</w:t>
            </w:r>
            <w:r w:rsidRPr="0092657D">
              <w:rPr>
                <w:lang w:val="ru-RU"/>
              </w:rPr>
              <w:t xml:space="preserve">=0,7мм  </w:t>
            </w:r>
          </w:p>
          <w:p w:rsidR="002C05B7" w:rsidRPr="0092657D" w:rsidRDefault="002C05B7" w:rsidP="000D729A">
            <w:pPr>
              <w:rPr>
                <w:lang w:val="ru-RU"/>
              </w:rPr>
            </w:pPr>
          </w:p>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24,000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21</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VA08E</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855CE7" w:rsidRDefault="002C05B7" w:rsidP="000D729A">
            <w:r w:rsidRPr="00855CE7">
              <w:t xml:space="preserve">Intarituri pentru rigidizare la peretii canalelor metalice, conform detaliilor tip 60/011 si 60/005 proiect IPCT , din profil cornier cu aripi egale(flansa pentru asigurarea gradului </w:t>
            </w:r>
            <w:r w:rsidRPr="00B40365">
              <w:t>П</w:t>
            </w:r>
            <w:r w:rsidRPr="00855CE7">
              <w:t xml:space="preserve"> de etansietate conform proiectului)</w:t>
            </w:r>
          </w:p>
          <w:p w:rsidR="002C05B7" w:rsidRPr="00855CE7"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kg</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65,000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22</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VA08C</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855CE7" w:rsidRDefault="002C05B7" w:rsidP="000D729A">
            <w:r w:rsidRPr="00855CE7">
              <w:t xml:space="preserve">Intarituri pentru rigidizare la peretii canalelor metalice, conform detaliilor tip 60/011 si </w:t>
            </w:r>
            <w:r w:rsidRPr="00855CE7">
              <w:lastRenderedPageBreak/>
              <w:t xml:space="preserve">60/005 proiect IPCT , din tabla neagra de 1 mm grosime(coltare pentru asigurarea etansietatii clasa </w:t>
            </w:r>
            <w:r w:rsidRPr="00B40365">
              <w:t>П</w:t>
            </w:r>
            <w:r w:rsidRPr="00855CE7">
              <w:t xml:space="preserve"> conform proiectului)</w:t>
            </w:r>
          </w:p>
          <w:p w:rsidR="002C05B7" w:rsidRPr="00855CE7"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lastRenderedPageBreak/>
              <w:t>kg</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60,000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lastRenderedPageBreak/>
              <w:t>23</w:t>
            </w:r>
          </w:p>
        </w:tc>
        <w:tc>
          <w:tcPr>
            <w:tcW w:w="2410" w:type="dxa"/>
            <w:tcBorders>
              <w:top w:val="single" w:sz="4" w:space="0" w:color="auto"/>
              <w:bottom w:val="single" w:sz="4" w:space="0" w:color="auto"/>
            </w:tcBorders>
          </w:tcPr>
          <w:p w:rsidR="002C05B7" w:rsidRDefault="002C05B7" w:rsidP="000D729A">
            <w:pPr>
              <w:rPr>
                <w:sz w:val="22"/>
                <w:szCs w:val="22"/>
              </w:rPr>
            </w:pP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855CE7" w:rsidRDefault="002C05B7" w:rsidP="000D729A">
            <w:r w:rsidRPr="00855CE7">
              <w:t>Suporti si dispozitive de fixare pentru sustinerea conductelor, boilere, aparate si recipienti,</w:t>
            </w:r>
          </w:p>
          <w:p w:rsidR="002C05B7" w:rsidRPr="00855CE7"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kg</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60,000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24</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IzH07B</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855CE7" w:rsidRDefault="002C05B7" w:rsidP="000D729A">
            <w:r w:rsidRPr="00855CE7">
              <w:t>Izolarea conductelor cu saltele din cauciuc K-Flex AIR, avind grosimea de 10 mm</w:t>
            </w:r>
          </w:p>
          <w:p w:rsidR="002C05B7" w:rsidRPr="00855CE7"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24,000</w:t>
            </w:r>
          </w:p>
        </w:tc>
      </w:tr>
      <w:tr w:rsidR="002C05B7" w:rsidTr="000D729A">
        <w:tc>
          <w:tcPr>
            <w:tcW w:w="567" w:type="dxa"/>
            <w:tcBorders>
              <w:top w:val="nil"/>
              <w:left w:val="single" w:sz="6" w:space="0" w:color="auto"/>
              <w:bottom w:val="nil"/>
              <w:right w:val="nil"/>
            </w:tcBorders>
          </w:tcPr>
          <w:p w:rsidR="002C05B7" w:rsidRDefault="002C05B7" w:rsidP="000D729A">
            <w:pPr>
              <w:jc w:val="center"/>
            </w:pPr>
          </w:p>
        </w:tc>
        <w:tc>
          <w:tcPr>
            <w:tcW w:w="2410" w:type="dxa"/>
            <w:tcBorders>
              <w:top w:val="nil"/>
              <w:left w:val="single" w:sz="6" w:space="0" w:color="auto"/>
              <w:bottom w:val="nil"/>
              <w:right w:val="nil"/>
            </w:tcBorders>
          </w:tcPr>
          <w:p w:rsidR="002C05B7" w:rsidRDefault="002C05B7" w:rsidP="000D729A"/>
        </w:tc>
        <w:tc>
          <w:tcPr>
            <w:tcW w:w="7088" w:type="dxa"/>
            <w:gridSpan w:val="3"/>
            <w:tcBorders>
              <w:top w:val="nil"/>
              <w:left w:val="single" w:sz="6" w:space="0" w:color="auto"/>
              <w:bottom w:val="nil"/>
              <w:right w:val="single" w:sz="6" w:space="0" w:color="auto"/>
            </w:tcBorders>
          </w:tcPr>
          <w:p w:rsidR="002C05B7" w:rsidRPr="007F2714" w:rsidRDefault="002C05B7" w:rsidP="000D729A">
            <w:pPr>
              <w:rPr>
                <w:b/>
                <w:bCs/>
                <w:sz w:val="22"/>
                <w:szCs w:val="22"/>
              </w:rPr>
            </w:pPr>
            <w:r w:rsidRPr="00B40365">
              <w:rPr>
                <w:b/>
                <w:bCs/>
                <w:sz w:val="22"/>
                <w:szCs w:val="22"/>
              </w:rPr>
              <w:t>2. Retele Electrice si Comanda</w:t>
            </w:r>
          </w:p>
          <w:p w:rsidR="002C05B7" w:rsidRPr="00B40365" w:rsidRDefault="002C05B7" w:rsidP="000D729A"/>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25</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08-03-573-4</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855CE7" w:rsidRDefault="002C05B7" w:rsidP="000D729A">
            <w:r w:rsidRPr="00855CE7">
              <w:t>Dulap (pupitru) de comanda suspendat, inaltime, latime si adincime, mm, pina la 600</w:t>
            </w:r>
            <w:r w:rsidRPr="00B40365">
              <w:t>х</w:t>
            </w:r>
            <w:r w:rsidRPr="00855CE7">
              <w:t>600</w:t>
            </w:r>
            <w:r w:rsidRPr="00B40365">
              <w:t>х</w:t>
            </w:r>
            <w:r w:rsidRPr="00855CE7">
              <w:t>350</w:t>
            </w:r>
          </w:p>
          <w:p w:rsidR="002C05B7" w:rsidRPr="00855CE7"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1,000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26</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Pret furnizor</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855CE7" w:rsidRDefault="002C05B7" w:rsidP="000D729A">
            <w:r w:rsidRPr="00855CE7">
              <w:t>Dulap montat pe perete (cutia pentru automate si distributia)</w:t>
            </w:r>
          </w:p>
          <w:p w:rsidR="002C05B7" w:rsidRPr="00855CE7"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1,000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27</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08-03-526-1</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855CE7" w:rsidRDefault="002C05B7" w:rsidP="000D729A">
            <w:r w:rsidRPr="00855CE7">
              <w:t>Automat mono-, bi-, tripolar, montat pe constructii pe perete sau coloana, curent pina la 25 A  (</w:t>
            </w:r>
            <w:r w:rsidRPr="00B40365">
              <w:t>ВА</w:t>
            </w:r>
            <w:r w:rsidRPr="00855CE7">
              <w:t xml:space="preserve"> 47-29)</w:t>
            </w:r>
          </w:p>
          <w:p w:rsidR="002C05B7" w:rsidRPr="00855CE7"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4,000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28</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Pret furnizor</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B40365" w:rsidRDefault="002C05B7" w:rsidP="000D729A">
            <w:r w:rsidRPr="00B40365">
              <w:t>Automat 16A, Schneider</w:t>
            </w:r>
          </w:p>
          <w:p w:rsidR="002C05B7" w:rsidRPr="00B40365"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4,000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29</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08-03-575-1</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855CE7" w:rsidRDefault="002C05B7" w:rsidP="000D729A">
            <w:r w:rsidRPr="00855CE7">
              <w:t>Dispozitiv sau aparat demontat inainte de transportare - sina zincata DIN</w:t>
            </w:r>
          </w:p>
          <w:p w:rsidR="002C05B7" w:rsidRPr="00855CE7"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2,000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30</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08-02-412-2</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855CE7" w:rsidRDefault="002C05B7" w:rsidP="000D729A">
            <w:r w:rsidRPr="00855CE7">
              <w:t>Introducerea conductorilor in tevi si furtunuri metalice pozate: primul conductor monofir sau multifir in impletire comuna, sectiune sumara pina la 6 mm2</w:t>
            </w:r>
          </w:p>
          <w:p w:rsidR="002C05B7" w:rsidRPr="00855CE7"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100 m</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2,200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31</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pret furnizor</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B40365" w:rsidRDefault="002C05B7" w:rsidP="000D729A">
            <w:r w:rsidRPr="00B40365">
              <w:t>Cablu 5*2.5mm2 Cupru</w:t>
            </w:r>
          </w:p>
          <w:p w:rsidR="002C05B7" w:rsidRPr="00B40365"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110,000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32</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pret furnizor</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B40365" w:rsidRDefault="002C05B7" w:rsidP="000D729A">
            <w:r w:rsidRPr="00B40365">
              <w:t>Cablu PVS 7*0.75 mm2</w:t>
            </w:r>
          </w:p>
          <w:p w:rsidR="002C05B7" w:rsidRPr="00B40365"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110,000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33</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pret furnizor</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855CE7" w:rsidRDefault="002C05B7" w:rsidP="000D729A">
            <w:r w:rsidRPr="00855CE7">
              <w:t>Tava PE pt. electromontaj d=20mm</w:t>
            </w:r>
          </w:p>
          <w:p w:rsidR="002C05B7" w:rsidRPr="00855CE7"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220,000</w:t>
            </w:r>
          </w:p>
        </w:tc>
      </w:tr>
      <w:tr w:rsidR="002C05B7" w:rsidTr="000D729A">
        <w:tc>
          <w:tcPr>
            <w:tcW w:w="567" w:type="dxa"/>
            <w:tcBorders>
              <w:top w:val="nil"/>
              <w:left w:val="single" w:sz="6" w:space="0" w:color="auto"/>
              <w:bottom w:val="nil"/>
              <w:right w:val="nil"/>
            </w:tcBorders>
          </w:tcPr>
          <w:p w:rsidR="002C05B7" w:rsidRDefault="002C05B7" w:rsidP="000D729A">
            <w:pPr>
              <w:jc w:val="center"/>
            </w:pPr>
          </w:p>
        </w:tc>
        <w:tc>
          <w:tcPr>
            <w:tcW w:w="2410" w:type="dxa"/>
            <w:tcBorders>
              <w:top w:val="nil"/>
              <w:left w:val="single" w:sz="6" w:space="0" w:color="auto"/>
              <w:bottom w:val="nil"/>
              <w:right w:val="nil"/>
            </w:tcBorders>
          </w:tcPr>
          <w:p w:rsidR="002C05B7" w:rsidRDefault="002C05B7" w:rsidP="000D729A"/>
        </w:tc>
        <w:tc>
          <w:tcPr>
            <w:tcW w:w="7088" w:type="dxa"/>
            <w:gridSpan w:val="3"/>
            <w:tcBorders>
              <w:top w:val="nil"/>
              <w:left w:val="single" w:sz="6" w:space="0" w:color="auto"/>
              <w:bottom w:val="nil"/>
              <w:right w:val="single" w:sz="6" w:space="0" w:color="auto"/>
            </w:tcBorders>
          </w:tcPr>
          <w:p w:rsidR="002C05B7" w:rsidRPr="007F2714" w:rsidRDefault="002C05B7" w:rsidP="000D729A">
            <w:pPr>
              <w:rPr>
                <w:b/>
                <w:bCs/>
                <w:sz w:val="22"/>
                <w:szCs w:val="22"/>
              </w:rPr>
            </w:pPr>
            <w:r w:rsidRPr="00B40365">
              <w:rPr>
                <w:b/>
                <w:bCs/>
                <w:sz w:val="22"/>
                <w:szCs w:val="22"/>
              </w:rPr>
              <w:t>3. Lucrari de montare a utilagului</w:t>
            </w:r>
          </w:p>
          <w:p w:rsidR="002C05B7" w:rsidRPr="00B40365" w:rsidRDefault="002C05B7" w:rsidP="000D729A"/>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34</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VC18A</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855CE7" w:rsidRDefault="002C05B7" w:rsidP="000D729A">
            <w:r w:rsidRPr="00855CE7">
              <w:t xml:space="preserve">Montarea agregatului de conditionare a aerului special, modulat, tip ACM -5, pentru amestacare, filtrare, incalzire, umidificare, racire, postincalzire, ventilare, distributie, atenuare a zgomotului, avind un debit  de aer tratat de 3.500 - 12.000 mc/h </w:t>
            </w:r>
          </w:p>
          <w:p w:rsidR="002C05B7" w:rsidRPr="00855CE7"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2,000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35</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IA38B</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855CE7" w:rsidRDefault="002C05B7" w:rsidP="000D729A">
            <w:r w:rsidRPr="00855CE7">
              <w:t>Pompe de circulatie (recirculatie) montate pe conducta existenta, prin flanse, avind diametrul de peste  2" (Hidromodul cu 2 pompe)</w:t>
            </w:r>
          </w:p>
          <w:p w:rsidR="002C05B7" w:rsidRPr="00855CE7"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1,000</w:t>
            </w:r>
          </w:p>
        </w:tc>
      </w:tr>
      <w:tr w:rsidR="002C05B7" w:rsidTr="000D729A">
        <w:tc>
          <w:tcPr>
            <w:tcW w:w="567" w:type="dxa"/>
            <w:tcBorders>
              <w:top w:val="nil"/>
              <w:left w:val="single" w:sz="6" w:space="0" w:color="auto"/>
              <w:bottom w:val="nil"/>
              <w:right w:val="nil"/>
            </w:tcBorders>
          </w:tcPr>
          <w:p w:rsidR="002C05B7" w:rsidRDefault="002C05B7" w:rsidP="000D729A">
            <w:pPr>
              <w:jc w:val="center"/>
            </w:pPr>
          </w:p>
        </w:tc>
        <w:tc>
          <w:tcPr>
            <w:tcW w:w="2410" w:type="dxa"/>
            <w:tcBorders>
              <w:top w:val="nil"/>
              <w:left w:val="single" w:sz="6" w:space="0" w:color="auto"/>
              <w:bottom w:val="nil"/>
              <w:right w:val="nil"/>
            </w:tcBorders>
          </w:tcPr>
          <w:p w:rsidR="002C05B7" w:rsidRDefault="002C05B7" w:rsidP="000D729A"/>
        </w:tc>
        <w:tc>
          <w:tcPr>
            <w:tcW w:w="7088" w:type="dxa"/>
            <w:gridSpan w:val="3"/>
            <w:tcBorders>
              <w:top w:val="nil"/>
              <w:left w:val="single" w:sz="6" w:space="0" w:color="auto"/>
              <w:bottom w:val="nil"/>
              <w:right w:val="single" w:sz="6" w:space="0" w:color="auto"/>
            </w:tcBorders>
          </w:tcPr>
          <w:p w:rsidR="002C05B7" w:rsidRPr="007F2714" w:rsidRDefault="002C05B7" w:rsidP="000D729A">
            <w:pPr>
              <w:rPr>
                <w:b/>
                <w:bCs/>
                <w:sz w:val="22"/>
                <w:szCs w:val="22"/>
              </w:rPr>
            </w:pPr>
            <w:r w:rsidRPr="00B40365">
              <w:rPr>
                <w:b/>
                <w:bCs/>
                <w:sz w:val="22"/>
                <w:szCs w:val="22"/>
              </w:rPr>
              <w:t>4. Utilaj</w:t>
            </w:r>
          </w:p>
          <w:p w:rsidR="002C05B7" w:rsidRPr="00B40365" w:rsidRDefault="002C05B7" w:rsidP="000D729A"/>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36</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 xml:space="preserve"> Pret de piata</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855CE7" w:rsidRDefault="002C05B7" w:rsidP="000D729A">
            <w:r w:rsidRPr="00855CE7">
              <w:t>Hidromodul constrind din: ATENTIE 2 pompe cu caracteristele Debit=10 m3/h, Inaltimea de pompare=20 m, Fluidul vehiculat- propilenglicoli 40%, motor cu alimentare electrica 3-400V/50Hz de tip Wilo sau analogic.</w:t>
            </w:r>
          </w:p>
          <w:p w:rsidR="002C05B7" w:rsidRPr="00855CE7"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1,000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37</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Pret de piata</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855CE7" w:rsidRDefault="002C05B7" w:rsidP="000D729A">
            <w:r w:rsidRPr="00855CE7">
              <w:t>Vas de expansiune, montat pe postament avind capacitatea de 300 l</w:t>
            </w:r>
          </w:p>
          <w:p w:rsidR="002C05B7" w:rsidRPr="00855CE7"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1,000</w:t>
            </w:r>
          </w:p>
        </w:tc>
      </w:tr>
      <w:tr w:rsidR="002C05B7" w:rsidTr="000D729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2C05B7" w:rsidRDefault="002C05B7" w:rsidP="000D729A">
            <w:pPr>
              <w:rPr>
                <w:sz w:val="22"/>
                <w:szCs w:val="22"/>
              </w:rPr>
            </w:pPr>
            <w:r>
              <w:rPr>
                <w:sz w:val="22"/>
                <w:szCs w:val="22"/>
              </w:rPr>
              <w:t>38</w:t>
            </w:r>
          </w:p>
        </w:tc>
        <w:tc>
          <w:tcPr>
            <w:tcW w:w="2410" w:type="dxa"/>
            <w:tcBorders>
              <w:top w:val="single" w:sz="4" w:space="0" w:color="auto"/>
              <w:bottom w:val="single" w:sz="4" w:space="0" w:color="auto"/>
            </w:tcBorders>
          </w:tcPr>
          <w:p w:rsidR="002C05B7" w:rsidRDefault="002C05B7" w:rsidP="000D729A">
            <w:pPr>
              <w:rPr>
                <w:sz w:val="22"/>
                <w:szCs w:val="22"/>
              </w:rPr>
            </w:pPr>
            <w:r>
              <w:rPr>
                <w:sz w:val="22"/>
                <w:szCs w:val="22"/>
              </w:rPr>
              <w:t>Pret de piata</w:t>
            </w:r>
          </w:p>
          <w:p w:rsidR="002C05B7" w:rsidRDefault="002C05B7" w:rsidP="000D729A">
            <w:pPr>
              <w:rPr>
                <w:sz w:val="22"/>
                <w:szCs w:val="22"/>
              </w:rPr>
            </w:pPr>
          </w:p>
        </w:tc>
        <w:tc>
          <w:tcPr>
            <w:tcW w:w="4678" w:type="dxa"/>
            <w:tcBorders>
              <w:top w:val="single" w:sz="4" w:space="0" w:color="auto"/>
              <w:bottom w:val="single" w:sz="4" w:space="0" w:color="auto"/>
            </w:tcBorders>
            <w:vAlign w:val="center"/>
          </w:tcPr>
          <w:p w:rsidR="002C05B7" w:rsidRPr="00B40365" w:rsidRDefault="002C05B7" w:rsidP="000D729A">
            <w:r w:rsidRPr="00B40365">
              <w:t>Propilen Glicoli 40%</w:t>
            </w:r>
          </w:p>
          <w:p w:rsidR="002C05B7" w:rsidRPr="00B40365" w:rsidRDefault="002C05B7" w:rsidP="000D729A"/>
        </w:tc>
        <w:tc>
          <w:tcPr>
            <w:tcW w:w="992"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l</w:t>
            </w:r>
          </w:p>
        </w:tc>
        <w:tc>
          <w:tcPr>
            <w:tcW w:w="1418" w:type="dxa"/>
            <w:tcBorders>
              <w:top w:val="single" w:sz="4" w:space="0" w:color="auto"/>
              <w:bottom w:val="single" w:sz="4" w:space="0" w:color="auto"/>
            </w:tcBorders>
            <w:vAlign w:val="center"/>
          </w:tcPr>
          <w:p w:rsidR="002C05B7" w:rsidRDefault="002C05B7" w:rsidP="000D729A">
            <w:pPr>
              <w:jc w:val="center"/>
              <w:rPr>
                <w:sz w:val="22"/>
                <w:szCs w:val="22"/>
              </w:rPr>
            </w:pPr>
            <w:r>
              <w:rPr>
                <w:sz w:val="22"/>
                <w:szCs w:val="22"/>
              </w:rPr>
              <w:t>180,000</w:t>
            </w:r>
          </w:p>
        </w:tc>
      </w:tr>
    </w:tbl>
    <w:p w:rsidR="002C05B7" w:rsidRDefault="002C05B7" w:rsidP="002C05B7"/>
    <w:p w:rsidR="002C05B7" w:rsidRDefault="002C05B7" w:rsidP="009E2657">
      <w:pPr>
        <w:tabs>
          <w:tab w:val="left" w:pos="567"/>
        </w:tabs>
        <w:jc w:val="both"/>
      </w:pPr>
    </w:p>
    <w:p w:rsidR="002C05B7" w:rsidRDefault="002C05B7" w:rsidP="009E2657">
      <w:pPr>
        <w:tabs>
          <w:tab w:val="left" w:pos="567"/>
        </w:tabs>
        <w:jc w:val="both"/>
      </w:pPr>
    </w:p>
    <w:p w:rsidR="002C05B7" w:rsidRDefault="002C05B7"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w:t>
      </w:r>
      <w:r w:rsidR="002C05B7">
        <w:t>27</w:t>
      </w:r>
      <w:r w:rsidRPr="00FF430B">
        <w:t>"</w:t>
      </w:r>
      <w:r w:rsidR="002C05B7">
        <w:t xml:space="preserve"> mai 2022</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2"/>
          <w:pgSz w:w="11906" w:h="16838" w:code="9"/>
          <w:pgMar w:top="426" w:right="1134" w:bottom="851" w:left="1276" w:header="720" w:footer="510" w:gutter="0"/>
          <w:cols w:space="720"/>
          <w:titlePg/>
          <w:docGrid w:linePitch="326"/>
        </w:sect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2C05B7">
              <w:rPr>
                <w:b/>
              </w:rPr>
              <w:softHyphen/>
            </w:r>
            <w:r w:rsidR="002C05B7">
              <w:rPr>
                <w:b/>
              </w:rPr>
              <w:softHyphen/>
            </w:r>
            <w:r w:rsidR="002C05B7">
              <w:rPr>
                <w:b/>
              </w:rPr>
              <w:softHyphen/>
            </w:r>
            <w:r w:rsidR="004D54B6">
              <w:rPr>
                <w:b/>
              </w:rPr>
              <w:t xml:space="preserve"> COP</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43CD6" w:rsidRDefault="00460653" w:rsidP="00385C85">
            <w:pPr>
              <w:pStyle w:val="af2"/>
              <w:tabs>
                <w:tab w:val="left" w:pos="567"/>
                <w:tab w:val="right" w:pos="9531"/>
              </w:tabs>
              <w:ind w:firstLine="0"/>
              <w:rPr>
                <w:lang w:val="en-US"/>
              </w:rPr>
            </w:pPr>
            <w:r w:rsidRPr="00643CD6">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43CD6" w:rsidRDefault="00460653" w:rsidP="00385C85">
            <w:pPr>
              <w:pStyle w:val="cn"/>
              <w:tabs>
                <w:tab w:val="left" w:pos="567"/>
              </w:tabs>
              <w:jc w:val="both"/>
              <w:rPr>
                <w:sz w:val="20"/>
                <w:szCs w:val="20"/>
                <w:lang w:val="en-US"/>
              </w:rPr>
            </w:pPr>
            <w:r w:rsidRPr="00643CD6">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43CD6" w:rsidRDefault="009157BF" w:rsidP="00385C85">
            <w:pPr>
              <w:pStyle w:val="af2"/>
              <w:tabs>
                <w:tab w:val="left" w:pos="567"/>
                <w:tab w:val="right" w:pos="9531"/>
              </w:tabs>
              <w:ind w:firstLine="0"/>
              <w:rPr>
                <w:lang w:val="en-US"/>
              </w:rPr>
            </w:pPr>
            <w:r w:rsidRPr="00643CD6">
              <w:rPr>
                <w:lang w:val="en-US"/>
              </w:rPr>
              <w:t>IDNO</w:t>
            </w:r>
            <w:r w:rsidR="00460653" w:rsidRPr="00643CD6">
              <w:rPr>
                <w:lang w:val="en-US"/>
              </w:rPr>
              <w:t xml:space="preserve"> ___</w:t>
            </w:r>
            <w:r w:rsidR="00B51B6E" w:rsidRPr="00643CD6">
              <w:rPr>
                <w:lang w:val="en-US"/>
              </w:rPr>
              <w:t xml:space="preserve">_____________ reprezentat prin </w:t>
            </w:r>
            <w:r w:rsidR="00460653" w:rsidRPr="00643CD6">
              <w:rPr>
                <w:lang w:val="en-US"/>
              </w:rPr>
              <w:t>________________________________________</w:t>
            </w:r>
            <w:r w:rsidR="007B392A" w:rsidRPr="00643CD6">
              <w:rPr>
                <w:lang w:val="en-US"/>
              </w:rPr>
              <w:t>_____________________</w:t>
            </w:r>
            <w:r w:rsidR="00385C85" w:rsidRPr="00643CD6">
              <w:rPr>
                <w:lang w:val="en-US"/>
              </w:rPr>
              <w:t>____</w:t>
            </w:r>
            <w:r w:rsidR="007B392A" w:rsidRPr="00643CD6">
              <w:rPr>
                <w:lang w:val="en-US"/>
              </w:rPr>
              <w:t>_____________</w:t>
            </w:r>
            <w:r w:rsidR="00460653" w:rsidRPr="00643CD6">
              <w:rPr>
                <w:lang w:val="en-US"/>
              </w:rPr>
              <w:t xml:space="preserve">,    </w:t>
            </w:r>
          </w:p>
          <w:p w:rsidR="00460653" w:rsidRPr="00643CD6" w:rsidRDefault="005D4B79" w:rsidP="00385C85">
            <w:pPr>
              <w:pStyle w:val="af2"/>
              <w:tabs>
                <w:tab w:val="left" w:pos="567"/>
              </w:tabs>
              <w:ind w:firstLine="0"/>
              <w:rPr>
                <w:sz w:val="20"/>
                <w:szCs w:val="20"/>
                <w:lang w:val="en-US"/>
              </w:rPr>
            </w:pPr>
            <w:r w:rsidRPr="00643CD6">
              <w:rPr>
                <w:sz w:val="20"/>
                <w:szCs w:val="20"/>
                <w:lang w:val="en-US"/>
              </w:rPr>
              <w:t xml:space="preserve">                                                   </w:t>
            </w:r>
            <w:r w:rsidR="00460653" w:rsidRPr="00643CD6">
              <w:rPr>
                <w:sz w:val="20"/>
                <w:szCs w:val="20"/>
                <w:lang w:val="en-US"/>
              </w:rPr>
              <w:t xml:space="preserve"> (numele, prenumele şi</w:t>
            </w:r>
            <w:r w:rsidR="00DF4DCF" w:rsidRPr="00643CD6">
              <w:rPr>
                <w:sz w:val="20"/>
                <w:szCs w:val="20"/>
                <w:lang w:val="en-US"/>
              </w:rPr>
              <w:t xml:space="preserve"> </w:t>
            </w:r>
            <w:r w:rsidR="00460653" w:rsidRPr="00643CD6">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43CD6" w:rsidRDefault="00460653" w:rsidP="00385C85">
            <w:pPr>
              <w:pStyle w:val="af2"/>
              <w:tabs>
                <w:tab w:val="left" w:pos="567"/>
              </w:tabs>
              <w:ind w:firstLine="0"/>
              <w:rPr>
                <w:sz w:val="20"/>
                <w:szCs w:val="20"/>
                <w:lang w:val="en-US"/>
              </w:rPr>
            </w:pPr>
            <w:r w:rsidRPr="00643CD6">
              <w:rPr>
                <w:lang w:val="en-US"/>
              </w:rPr>
              <w:t>telefon: ______________, fax: _____________,</w:t>
            </w:r>
            <w:r w:rsidR="00DF4DCF" w:rsidRPr="00643CD6">
              <w:rPr>
                <w:lang w:val="en-US"/>
              </w:rPr>
              <w:t xml:space="preserve"> </w:t>
            </w:r>
            <w:r w:rsidR="009157BF" w:rsidRPr="00643CD6">
              <w:rPr>
                <w:lang w:val="en-US"/>
              </w:rPr>
              <w:t>IDNO</w:t>
            </w:r>
            <w:r w:rsidRPr="00643CD6">
              <w:rPr>
                <w:lang w:val="en-US"/>
              </w:rPr>
              <w:t xml:space="preserve">________________ autorizat pentru activitatea în construcţii: autorizaţia nr. _______ </w:t>
            </w:r>
            <w:r w:rsidR="0016369C" w:rsidRPr="00643CD6">
              <w:rPr>
                <w:lang w:val="en-US"/>
              </w:rPr>
              <w:t>din „</w:t>
            </w:r>
            <w:r w:rsidRPr="00643CD6">
              <w:rPr>
                <w:lang w:val="en-US"/>
              </w:rPr>
              <w:t>__”______________20__, eliberată de __________________,pe un termen de ____</w:t>
            </w:r>
            <w:r w:rsidR="0016369C" w:rsidRPr="00643CD6">
              <w:rPr>
                <w:lang w:val="en-US"/>
              </w:rPr>
              <w:t xml:space="preserve"> ani, pentru genurile de </w:t>
            </w:r>
            <w:r w:rsidRPr="00643CD6">
              <w:rPr>
                <w:lang w:val="en-US"/>
              </w:rPr>
              <w:t>activitate___________________________________,</w:t>
            </w:r>
            <w:r w:rsidR="00CD0EA7" w:rsidRPr="00643CD6">
              <w:rPr>
                <w:lang w:val="en-US"/>
              </w:rPr>
              <w:t xml:space="preserve"> reprezentat prin </w:t>
            </w:r>
            <w:r w:rsidRPr="00643CD6">
              <w:rPr>
                <w:lang w:val="en-US"/>
              </w:rPr>
              <w:t>__________________</w:t>
            </w:r>
            <w:r w:rsidR="00CD0EA7" w:rsidRPr="00643CD6">
              <w:rPr>
                <w:lang w:val="en-US"/>
              </w:rPr>
              <w:t>__________________</w:t>
            </w:r>
            <w:r w:rsidRPr="00643CD6">
              <w:rPr>
                <w:lang w:val="en-US"/>
              </w:rPr>
              <w:t>_, în calitate</w:t>
            </w:r>
            <w:r w:rsidR="00CD0EA7" w:rsidRPr="00643CD6">
              <w:rPr>
                <w:lang w:val="en-US"/>
              </w:rPr>
              <w:t xml:space="preserve"> de Antreprenor, pe de altă parte.</w:t>
            </w:r>
          </w:p>
          <w:p w:rsidR="001A5517" w:rsidRPr="00643CD6" w:rsidRDefault="00460653" w:rsidP="00385C85">
            <w:pPr>
              <w:pStyle w:val="af2"/>
              <w:tabs>
                <w:tab w:val="left" w:pos="567"/>
              </w:tabs>
              <w:ind w:firstLine="0"/>
              <w:rPr>
                <w:sz w:val="20"/>
                <w:szCs w:val="20"/>
                <w:lang w:val="en-US"/>
              </w:rPr>
            </w:pPr>
            <w:r w:rsidRPr="00643CD6">
              <w:rPr>
                <w:sz w:val="20"/>
                <w:szCs w:val="20"/>
                <w:lang w:val="en-US"/>
              </w:rPr>
              <w:t xml:space="preserve"> (numele şi</w:t>
            </w:r>
            <w:r w:rsidR="005D4B79" w:rsidRPr="00643CD6">
              <w:rPr>
                <w:sz w:val="20"/>
                <w:szCs w:val="20"/>
                <w:lang w:val="en-US"/>
              </w:rPr>
              <w:t xml:space="preserve"> </w:t>
            </w:r>
            <w:r w:rsidRPr="00643CD6">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D54B6">
              <w:rPr>
                <w:b/>
                <w:i/>
                <w:lang w:eastAsia="ru-RU"/>
              </w:rPr>
              <w:t>Lucrări</w:t>
            </w:r>
            <w:r w:rsidR="004D54B6" w:rsidRPr="00BB6164">
              <w:rPr>
                <w:b/>
                <w:i/>
                <w:lang w:eastAsia="ru-RU"/>
              </w:rPr>
              <w:t xml:space="preserve"> de reparație a rețelilor de ventilare și strămutarea sistemului de răcire a Acceleratorului Linear ,,Clinac”, în incinta IMSP IO</w:t>
            </w:r>
            <w:r w:rsidR="004D54B6" w:rsidRPr="00FF430B">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643CD6" w:rsidRDefault="00A156C0" w:rsidP="00196AB4">
            <w:pPr>
              <w:pStyle w:val="af2"/>
              <w:tabs>
                <w:tab w:val="left" w:pos="567"/>
              </w:tabs>
              <w:spacing w:line="276" w:lineRule="auto"/>
              <w:ind w:firstLine="0"/>
              <w:rPr>
                <w:lang w:val="en-US"/>
              </w:rPr>
            </w:pPr>
            <w:r w:rsidRPr="00643CD6">
              <w:rPr>
                <w:lang w:val="en-US"/>
              </w:rPr>
              <w:t xml:space="preserve">2.1. </w:t>
            </w:r>
            <w:r w:rsidR="00460653" w:rsidRPr="00643CD6">
              <w:rPr>
                <w:lang w:val="en-US"/>
              </w:rPr>
              <w:t xml:space="preserve">Durata de execuţie a lucrărilor contractate este de </w:t>
            </w:r>
            <w:r w:rsidR="004D54B6" w:rsidRPr="004D54B6">
              <w:rPr>
                <w:b/>
                <w:i/>
                <w:lang w:val="it-IT"/>
              </w:rPr>
              <w:t xml:space="preserve">În decurs de </w:t>
            </w:r>
            <w:r w:rsidR="004D54B6" w:rsidRPr="004D54B6">
              <w:rPr>
                <w:b/>
                <w:i/>
                <w:u w:val="single"/>
                <w:lang w:val="it-IT"/>
              </w:rPr>
              <w:t>30 zile</w:t>
            </w:r>
            <w:r w:rsidR="004D54B6" w:rsidRPr="004D54B6">
              <w:rPr>
                <w:b/>
                <w:i/>
                <w:lang w:val="it-IT"/>
              </w:rPr>
              <w:t xml:space="preserve"> de la solicitare IMSP IO conform necesităților acestuia</w:t>
            </w:r>
            <w:r w:rsidR="004D54B6" w:rsidRPr="00643CD6">
              <w:rPr>
                <w:lang w:val="en-US"/>
              </w:rPr>
              <w:t xml:space="preserve"> </w:t>
            </w:r>
            <w:r w:rsidR="00460653" w:rsidRPr="00643CD6">
              <w:rPr>
                <w:lang w:val="en-US"/>
              </w:rPr>
              <w:t>după primirea ordinului de începere a execuţiei</w:t>
            </w:r>
            <w:r w:rsidR="005D4B79" w:rsidRPr="00643CD6">
              <w:rPr>
                <w:lang w:val="en-US"/>
              </w:rPr>
              <w:t xml:space="preserve"> </w:t>
            </w:r>
            <w:r w:rsidR="00460653" w:rsidRPr="00643CD6">
              <w:rPr>
                <w:lang w:val="en-US"/>
              </w:rPr>
              <w:t>şi asigurării lucrului ritmic de către beneficiar</w:t>
            </w:r>
            <w:r w:rsidR="005D4B79" w:rsidRPr="00643CD6">
              <w:rPr>
                <w:lang w:val="en-US"/>
              </w:rPr>
              <w:t>-</w:t>
            </w:r>
            <w:r w:rsidR="00460653" w:rsidRPr="00643CD6">
              <w:rPr>
                <w:lang w:val="en-US"/>
              </w:rPr>
              <w:t>ordonatorul de credite.</w:t>
            </w:r>
          </w:p>
          <w:p w:rsidR="00460653" w:rsidRPr="00643CD6" w:rsidRDefault="00A156C0" w:rsidP="00196AB4">
            <w:pPr>
              <w:pStyle w:val="af2"/>
              <w:tabs>
                <w:tab w:val="left" w:pos="567"/>
              </w:tabs>
              <w:spacing w:line="276" w:lineRule="auto"/>
              <w:ind w:firstLine="0"/>
              <w:rPr>
                <w:lang w:val="en-US"/>
              </w:rPr>
            </w:pPr>
            <w:r w:rsidRPr="00643CD6">
              <w:rPr>
                <w:lang w:val="en-US"/>
              </w:rPr>
              <w:t xml:space="preserve">2.2. </w:t>
            </w:r>
            <w:r w:rsidR="00460653" w:rsidRPr="00643CD6">
              <w:rPr>
                <w:lang w:val="en-US"/>
              </w:rPr>
              <w:t xml:space="preserve">Graficul de execuţie a lucrărilor se va efectua conform specificaţiei din anexa </w:t>
            </w:r>
            <w:r w:rsidR="009157BF" w:rsidRPr="00643CD6">
              <w:rPr>
                <w:lang w:val="en-US"/>
              </w:rPr>
              <w:t xml:space="preserve">la </w:t>
            </w:r>
            <w:r w:rsidR="00460653" w:rsidRPr="00643CD6">
              <w:rPr>
                <w:lang w:val="en-US"/>
              </w:rPr>
              <w:t xml:space="preserve">prezentul contract. </w:t>
            </w:r>
          </w:p>
          <w:p w:rsidR="00460653" w:rsidRPr="00643CD6" w:rsidRDefault="00A156C0" w:rsidP="00196AB4">
            <w:pPr>
              <w:pStyle w:val="af2"/>
              <w:tabs>
                <w:tab w:val="left" w:pos="567"/>
              </w:tabs>
              <w:spacing w:line="276" w:lineRule="auto"/>
              <w:ind w:firstLine="0"/>
              <w:rPr>
                <w:lang w:val="en-US"/>
              </w:rPr>
            </w:pPr>
            <w:r w:rsidRPr="00643CD6">
              <w:rPr>
                <w:lang w:val="en-US"/>
              </w:rPr>
              <w:t xml:space="preserve">2.3. </w:t>
            </w:r>
            <w:r w:rsidR="00460653" w:rsidRPr="00643CD6">
              <w:rPr>
                <w:lang w:val="en-US"/>
              </w:rPr>
              <w:t xml:space="preserve">Perioada de execuţie poate fi prelungită </w:t>
            </w:r>
            <w:r w:rsidR="00EB65F6" w:rsidRPr="00643CD6">
              <w:rPr>
                <w:lang w:val="en-US"/>
              </w:rPr>
              <w:t xml:space="preserve">sau suspendată </w:t>
            </w:r>
            <w:r w:rsidR="00460653" w:rsidRPr="00643CD6">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43CD6" w:rsidRDefault="00A156C0" w:rsidP="00196AB4">
            <w:pPr>
              <w:pStyle w:val="af2"/>
              <w:tabs>
                <w:tab w:val="left" w:pos="567"/>
              </w:tabs>
              <w:spacing w:line="276" w:lineRule="auto"/>
              <w:ind w:firstLine="0"/>
              <w:rPr>
                <w:lang w:val="en-US"/>
              </w:rPr>
            </w:pPr>
            <w:r w:rsidRPr="00643CD6">
              <w:rPr>
                <w:lang w:val="en-US"/>
              </w:rPr>
              <w:t xml:space="preserve">2.4. </w:t>
            </w:r>
            <w:r w:rsidR="00460653" w:rsidRPr="00643CD6">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43CD6" w:rsidRDefault="00A156C0" w:rsidP="00196AB4">
            <w:pPr>
              <w:pStyle w:val="af2"/>
              <w:tabs>
                <w:tab w:val="left" w:pos="567"/>
              </w:tabs>
              <w:spacing w:line="276" w:lineRule="auto"/>
              <w:ind w:firstLine="0"/>
              <w:rPr>
                <w:lang w:val="en-US"/>
              </w:rPr>
            </w:pPr>
            <w:r w:rsidRPr="00643CD6">
              <w:rPr>
                <w:lang w:val="en-US"/>
              </w:rPr>
              <w:t xml:space="preserve">2.5. </w:t>
            </w:r>
            <w:r w:rsidR="00460653" w:rsidRPr="00643CD6">
              <w:rPr>
                <w:lang w:val="en-US"/>
              </w:rPr>
              <w:t xml:space="preserve">La terminarea lucrărilor, Antreprenorul </w:t>
            </w:r>
            <w:r w:rsidR="00183D79" w:rsidRPr="00643CD6">
              <w:rPr>
                <w:lang w:val="en-US"/>
              </w:rPr>
              <w:t>va notifica Beneficiarul că su</w:t>
            </w:r>
            <w:r w:rsidR="00460653" w:rsidRPr="00643CD6">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4D54B6" w:rsidRDefault="009E4204" w:rsidP="009E4204">
            <w:pPr>
              <w:numPr>
                <w:ilvl w:val="0"/>
                <w:numId w:val="25"/>
              </w:numPr>
              <w:shd w:val="clear" w:color="auto" w:fill="FFFFFF" w:themeFill="background1"/>
              <w:tabs>
                <w:tab w:val="right" w:pos="426"/>
              </w:tabs>
              <w:spacing w:before="120"/>
              <w:ind w:left="360"/>
              <w:rPr>
                <w:b/>
                <w:lang w:eastAsia="ru-RU"/>
              </w:rPr>
            </w:pPr>
            <w:r w:rsidRPr="00FF430B">
              <w:t>2.7.</w:t>
            </w:r>
            <w:r w:rsidR="002F6A1E" w:rsidRPr="00FF430B">
              <w:t>Se</w:t>
            </w:r>
            <w:r w:rsidRPr="00FF430B">
              <w:t xml:space="preserve"> indică t</w:t>
            </w:r>
            <w:r w:rsidRPr="00FF430B">
              <w:rPr>
                <w:noProof w:val="0"/>
                <w:lang w:eastAsia="ru-RU"/>
              </w:rPr>
              <w:t>ermenul de garanție a lucrărilor</w:t>
            </w:r>
            <w:r w:rsidR="004D54B6">
              <w:rPr>
                <w:b/>
                <w:noProof w:val="0"/>
                <w:lang w:eastAsia="ru-RU"/>
              </w:rPr>
              <w:t xml:space="preserve"> </w:t>
            </w:r>
            <w:r w:rsidR="004D54B6" w:rsidRPr="004D54B6">
              <w:rPr>
                <w:b/>
                <w:lang w:eastAsia="ru-RU"/>
              </w:rPr>
              <w:t>3 ani din momentul semnării</w:t>
            </w:r>
            <w:r w:rsidR="004D54B6" w:rsidRPr="004D54B6">
              <w:rPr>
                <w:b/>
              </w:rPr>
              <w:t xml:space="preserve"> procesele-verbale de recepţie finală</w:t>
            </w:r>
            <w:r w:rsidR="004D54B6" w:rsidRPr="004D54B6">
              <w:rPr>
                <w:b/>
                <w:lang w:eastAsia="ru-RU"/>
              </w:rPr>
              <w:t>.</w:t>
            </w:r>
            <w:r w:rsidRPr="004D54B6">
              <w:rPr>
                <w:b/>
                <w:noProof w:val="0"/>
                <w:lang w:eastAsia="ru-RU"/>
              </w:rPr>
              <w:t>.</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43CD6" w:rsidRDefault="00E503F9" w:rsidP="00196AB4">
            <w:pPr>
              <w:pStyle w:val="af2"/>
              <w:tabs>
                <w:tab w:val="left" w:pos="321"/>
              </w:tabs>
              <w:spacing w:line="276" w:lineRule="auto"/>
              <w:ind w:firstLine="0"/>
              <w:rPr>
                <w:lang w:val="en-US"/>
              </w:rPr>
            </w:pPr>
            <w:r w:rsidRPr="00643CD6">
              <w:rPr>
                <w:lang w:val="en-US"/>
              </w:rPr>
              <w:t>3.2</w:t>
            </w:r>
            <w:r w:rsidR="00A156C0" w:rsidRPr="00643CD6">
              <w:rPr>
                <w:lang w:val="en-US"/>
              </w:rPr>
              <w:t>.</w:t>
            </w:r>
            <w:r w:rsidR="00460653" w:rsidRPr="00643CD6">
              <w:rPr>
                <w:lang w:val="en-US"/>
              </w:rPr>
              <w:t xml:space="preserve">Achitările vor fi efectuate prin transfer în baza facturilor fiscale, după primirea proceselor </w:t>
            </w:r>
            <w:r w:rsidR="00A156C0" w:rsidRPr="00643CD6">
              <w:rPr>
                <w:lang w:val="en-US"/>
              </w:rPr>
              <w:t>–</w:t>
            </w:r>
            <w:r w:rsidR="00460653" w:rsidRPr="00643CD6">
              <w:rPr>
                <w:lang w:val="en-US"/>
              </w:rPr>
              <w:t xml:space="preserve"> verbale de recepţie a lucrărilor executate, semnate şi</w:t>
            </w:r>
            <w:r w:rsidR="00995AF6" w:rsidRPr="00643CD6">
              <w:rPr>
                <w:lang w:val="en-US"/>
              </w:rPr>
              <w:t xml:space="preserve"> acceptate de către Beneficiar.</w:t>
            </w:r>
          </w:p>
          <w:p w:rsidR="00A946E0" w:rsidRPr="00643CD6" w:rsidRDefault="00A156C0" w:rsidP="00196AB4">
            <w:pPr>
              <w:pStyle w:val="af2"/>
              <w:tabs>
                <w:tab w:val="left" w:pos="37"/>
              </w:tabs>
              <w:spacing w:line="276" w:lineRule="auto"/>
              <w:ind w:firstLine="0"/>
              <w:rPr>
                <w:lang w:val="en-US"/>
              </w:rPr>
            </w:pPr>
            <w:r w:rsidRPr="00643CD6">
              <w:rPr>
                <w:lang w:val="en-US"/>
              </w:rPr>
              <w:t xml:space="preserve">3.3. </w:t>
            </w:r>
            <w:r w:rsidR="00460653" w:rsidRPr="00643CD6">
              <w:rPr>
                <w:lang w:val="en-US"/>
              </w:rPr>
              <w:t>Beneficiarul va verifica procesele</w:t>
            </w:r>
            <w:r w:rsidR="009E719D" w:rsidRPr="00643CD6">
              <w:rPr>
                <w:lang w:val="en-US"/>
              </w:rPr>
              <w:t>-</w:t>
            </w:r>
            <w:r w:rsidR="00460653" w:rsidRPr="00643CD6">
              <w:rPr>
                <w:lang w:val="en-US"/>
              </w:rPr>
              <w:t xml:space="preserve">verbale de recepție a lucrărilor executate în termen de </w:t>
            </w:r>
            <w:r w:rsidR="00684D44" w:rsidRPr="00643CD6">
              <w:rPr>
                <w:lang w:val="en-US"/>
              </w:rPr>
              <w:t>…..</w:t>
            </w:r>
            <w:r w:rsidR="00460653" w:rsidRPr="00643CD6">
              <w:rPr>
                <w:lang w:val="en-US"/>
              </w:rPr>
              <w:t xml:space="preserve"> zile calendaristice de la primirea acestora de la Antreprenor.</w:t>
            </w:r>
          </w:p>
          <w:p w:rsidR="00A946E0" w:rsidRPr="00643CD6" w:rsidRDefault="00316769" w:rsidP="00196AB4">
            <w:pPr>
              <w:pStyle w:val="af2"/>
              <w:tabs>
                <w:tab w:val="left" w:pos="37"/>
              </w:tabs>
              <w:spacing w:line="276" w:lineRule="auto"/>
              <w:ind w:firstLine="0"/>
              <w:rPr>
                <w:lang w:val="en-US"/>
              </w:rPr>
            </w:pPr>
            <w:r w:rsidRPr="00643CD6">
              <w:rPr>
                <w:lang w:val="en-US"/>
              </w:rPr>
              <w:t>3.4</w:t>
            </w:r>
            <w:r w:rsidR="00A156C0" w:rsidRPr="00643CD6">
              <w:rPr>
                <w:lang w:val="en-US"/>
              </w:rPr>
              <w:t xml:space="preserve">. </w:t>
            </w:r>
            <w:r w:rsidR="00460653" w:rsidRPr="00643CD6">
              <w:rPr>
                <w:lang w:val="en-US"/>
              </w:rPr>
              <w:t xml:space="preserve">Plata facturii finale se va face imediat după verificarea şi acceptarea situaţiei de plată </w:t>
            </w:r>
            <w:r w:rsidR="00460653" w:rsidRPr="00643CD6">
              <w:rPr>
                <w:lang w:val="en-US"/>
              </w:rPr>
              <w:lastRenderedPageBreak/>
              <w:t>definitive de către Beneficiar. Dacă verificarea se prelungeşte din diferite motive, dar în special datorită unor eventuale litigii, contravaloarea lucrărilor care n</w:t>
            </w:r>
            <w:r w:rsidR="00183D79" w:rsidRPr="00643CD6">
              <w:rPr>
                <w:lang w:val="en-US"/>
              </w:rPr>
              <w:t>u su</w:t>
            </w:r>
            <w:r w:rsidR="00460653" w:rsidRPr="00643CD6">
              <w:rPr>
                <w:lang w:val="en-US"/>
              </w:rPr>
              <w:t xml:space="preserve">nt în litigiu va fi plătită imediat. </w:t>
            </w:r>
          </w:p>
          <w:p w:rsidR="00E503F9" w:rsidRPr="00643CD6" w:rsidRDefault="00316769" w:rsidP="00196AB4">
            <w:pPr>
              <w:pStyle w:val="af2"/>
              <w:tabs>
                <w:tab w:val="left" w:pos="37"/>
              </w:tabs>
              <w:spacing w:line="276" w:lineRule="auto"/>
              <w:ind w:firstLine="0"/>
              <w:rPr>
                <w:lang w:val="en-US"/>
              </w:rPr>
            </w:pPr>
            <w:r w:rsidRPr="00643CD6">
              <w:rPr>
                <w:lang w:val="en-US"/>
              </w:rPr>
              <w:t>3.5</w:t>
            </w:r>
            <w:r w:rsidR="00A156C0" w:rsidRPr="00643CD6">
              <w:rPr>
                <w:lang w:val="en-US"/>
              </w:rPr>
              <w:t>.</w:t>
            </w:r>
            <w:r w:rsidR="00460653" w:rsidRPr="00643CD6">
              <w:rPr>
                <w:lang w:val="en-US"/>
              </w:rPr>
              <w:t xml:space="preserve">Lucrările nu </w:t>
            </w:r>
            <w:r w:rsidR="00183D79" w:rsidRPr="00643CD6">
              <w:rPr>
                <w:lang w:val="en-US"/>
              </w:rPr>
              <w:t>vor fi considerate finalizate pâ</w:t>
            </w:r>
            <w:r w:rsidR="00460653" w:rsidRPr="00643CD6">
              <w:rPr>
                <w:lang w:val="en-US"/>
              </w:rPr>
              <w:t>nă</w:t>
            </w:r>
            <w:r w:rsidR="00183D79" w:rsidRPr="00643CD6">
              <w:rPr>
                <w:lang w:val="en-US"/>
              </w:rPr>
              <w:t xml:space="preserve"> câ</w:t>
            </w:r>
            <w:r w:rsidR="00460653" w:rsidRPr="00643CD6">
              <w:rPr>
                <w:lang w:val="en-US"/>
              </w:rPr>
              <w:t xml:space="preserve">nd procesul-verbal de recepţie la terminarea lucrărilor  nu va fi semnat de comisia de recepţie, care confirmă că lucrările au fost executate </w:t>
            </w:r>
            <w:r w:rsidR="00A946E0" w:rsidRPr="00643CD6">
              <w:rPr>
                <w:lang w:val="en-US"/>
              </w:rPr>
              <w:t>conform contractului.</w:t>
            </w:r>
          </w:p>
          <w:p w:rsidR="00267805" w:rsidRPr="00643CD6" w:rsidRDefault="00316769" w:rsidP="00A101F6">
            <w:pPr>
              <w:pStyle w:val="af2"/>
              <w:tabs>
                <w:tab w:val="left" w:pos="37"/>
              </w:tabs>
              <w:spacing w:line="276" w:lineRule="auto"/>
              <w:ind w:firstLine="0"/>
              <w:rPr>
                <w:lang w:val="en-US"/>
              </w:rPr>
            </w:pPr>
            <w:r w:rsidRPr="00643CD6">
              <w:rPr>
                <w:lang w:val="en-US"/>
              </w:rPr>
              <w:t>3.6</w:t>
            </w:r>
            <w:r w:rsidR="00A227F2" w:rsidRPr="00643CD6">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43CD6">
              <w:rPr>
                <w:lang w:val="en-US"/>
              </w:rPr>
              <w:t xml:space="preserve"> </w:t>
            </w:r>
            <w:r w:rsidR="00EB65F6" w:rsidRPr="00643CD6">
              <w:rPr>
                <w:lang w:val="en-US"/>
              </w:rPr>
              <w:t>În cazul recepţiei cu obiecţii,</w:t>
            </w:r>
            <w:r w:rsidR="005D4B79" w:rsidRPr="00643CD6">
              <w:rPr>
                <w:lang w:val="en-US"/>
              </w:rPr>
              <w:t xml:space="preserve"> </w:t>
            </w:r>
            <w:r w:rsidR="00EB65F6" w:rsidRPr="00643CD6">
              <w:rPr>
                <w:lang w:val="en-US"/>
              </w:rPr>
              <w:t>garanţia se va restitui în cel mult 15 zile după înlăturarea acestora.</w:t>
            </w:r>
          </w:p>
          <w:p w:rsidR="00A156C0" w:rsidRPr="00643CD6"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43CD6" w:rsidRDefault="00A101F6" w:rsidP="00371806">
            <w:pPr>
              <w:pStyle w:val="af2"/>
              <w:tabs>
                <w:tab w:val="left" w:pos="567"/>
              </w:tabs>
              <w:spacing w:line="276" w:lineRule="auto"/>
              <w:ind w:firstLine="0"/>
              <w:rPr>
                <w:lang w:val="en-US"/>
              </w:rPr>
            </w:pPr>
            <w:r w:rsidRPr="00643CD6">
              <w:rPr>
                <w:lang w:val="en-US"/>
              </w:rPr>
              <w:t xml:space="preserve">4.3. </w:t>
            </w:r>
            <w:r w:rsidR="00D7570D" w:rsidRPr="00643CD6">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43CD6" w:rsidRDefault="00A156C0" w:rsidP="00196AB4">
            <w:pPr>
              <w:pStyle w:val="af2"/>
              <w:tabs>
                <w:tab w:val="left" w:pos="567"/>
              </w:tabs>
              <w:spacing w:line="276" w:lineRule="auto"/>
              <w:ind w:firstLine="0"/>
              <w:rPr>
                <w:lang w:val="en-US"/>
              </w:rPr>
            </w:pPr>
            <w:r w:rsidRPr="00643CD6">
              <w:rPr>
                <w:lang w:val="en-US"/>
              </w:rPr>
              <w:t xml:space="preserve">4.4. </w:t>
            </w:r>
            <w:r w:rsidR="00460653" w:rsidRPr="00643CD6">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43CD6" w:rsidRDefault="00A101F6" w:rsidP="00196AB4">
            <w:pPr>
              <w:pStyle w:val="af2"/>
              <w:tabs>
                <w:tab w:val="left" w:pos="567"/>
              </w:tabs>
              <w:spacing w:line="276" w:lineRule="auto"/>
              <w:ind w:firstLine="0"/>
              <w:rPr>
                <w:lang w:val="en-US"/>
              </w:rPr>
            </w:pPr>
            <w:r w:rsidRPr="00643CD6">
              <w:rPr>
                <w:lang w:val="en-US"/>
              </w:rPr>
              <w:t xml:space="preserve">4.5. </w:t>
            </w:r>
            <w:r w:rsidR="00460653" w:rsidRPr="00643CD6">
              <w:rPr>
                <w:lang w:val="en-US"/>
              </w:rPr>
              <w:t>Desenele, calculele, verificările calculelor, caietele de măsurări (ataşamentele) şi alte documente, pe care Beneficiarul sau Antreprenorul trebuie să le întocmească şi</w:t>
            </w:r>
            <w:r w:rsidR="005D4B79" w:rsidRPr="00643CD6">
              <w:rPr>
                <w:lang w:val="en-US"/>
              </w:rPr>
              <w:t xml:space="preserve"> </w:t>
            </w:r>
            <w:r w:rsidR="00460653" w:rsidRPr="00643CD6">
              <w:rPr>
                <w:lang w:val="en-US"/>
              </w:rPr>
              <w:t>s</w:t>
            </w:r>
            <w:r w:rsidR="00183D79" w:rsidRPr="00643CD6">
              <w:rPr>
                <w:lang w:val="en-US"/>
              </w:rPr>
              <w:t>u</w:t>
            </w:r>
            <w:r w:rsidR="00460653" w:rsidRPr="00643CD6">
              <w:rPr>
                <w:lang w:val="en-US"/>
              </w:rPr>
              <w:t xml:space="preserve">nt cerute de subantreprenorul proiectant, vor fi puse la dispoziţia acestuia de către Antreprenor. </w:t>
            </w:r>
          </w:p>
          <w:p w:rsidR="00460653" w:rsidRPr="00643CD6" w:rsidRDefault="00A156C0" w:rsidP="00196AB4">
            <w:pPr>
              <w:pStyle w:val="af2"/>
              <w:tabs>
                <w:tab w:val="left" w:pos="567"/>
              </w:tabs>
              <w:spacing w:line="276" w:lineRule="auto"/>
              <w:ind w:firstLine="0"/>
              <w:rPr>
                <w:lang w:val="en-US"/>
              </w:rPr>
            </w:pPr>
            <w:r w:rsidRPr="00643CD6">
              <w:rPr>
                <w:lang w:val="en-US"/>
              </w:rPr>
              <w:t xml:space="preserve">4.6. </w:t>
            </w:r>
            <w:r w:rsidR="00460653" w:rsidRPr="00643CD6">
              <w:rPr>
                <w:lang w:val="en-US"/>
              </w:rPr>
              <w:t>Oferta adjudecată face parte integrantă din contract. Ea trebuie să fie corectă şi completă. Preţurile stabilite vor acoperi toate obligaţiunile din contract şi toate operaţiunile pentru terminarea şi</w:t>
            </w:r>
            <w:r w:rsidR="005D4B79" w:rsidRPr="00643CD6">
              <w:rPr>
                <w:lang w:val="en-US"/>
              </w:rPr>
              <w:t xml:space="preserve"> </w:t>
            </w:r>
            <w:r w:rsidR="00460653" w:rsidRPr="00643CD6">
              <w:rPr>
                <w:lang w:val="en-US"/>
              </w:rPr>
              <w:t xml:space="preserve">întreţinerea corespunzătoare a lucrărilor. </w:t>
            </w:r>
          </w:p>
          <w:p w:rsidR="00460653" w:rsidRPr="00643CD6" w:rsidRDefault="00A156C0" w:rsidP="00196AB4">
            <w:pPr>
              <w:pStyle w:val="af2"/>
              <w:tabs>
                <w:tab w:val="left" w:pos="567"/>
              </w:tabs>
              <w:spacing w:line="276" w:lineRule="auto"/>
              <w:ind w:firstLine="0"/>
              <w:rPr>
                <w:lang w:val="en-US"/>
              </w:rPr>
            </w:pPr>
            <w:r w:rsidRPr="00643CD6">
              <w:rPr>
                <w:lang w:val="en-US"/>
              </w:rPr>
              <w:t xml:space="preserve">4.7. </w:t>
            </w:r>
            <w:r w:rsidR="00460653" w:rsidRPr="00643CD6">
              <w:rPr>
                <w:lang w:val="en-US"/>
              </w:rPr>
              <w:t>Dacă Beneficiarul nu emite în timp util dispoziţii suplimentare care să conţină</w:t>
            </w:r>
            <w:r w:rsidR="005D4B79" w:rsidRPr="00643CD6">
              <w:rPr>
                <w:lang w:val="en-US"/>
              </w:rPr>
              <w:t xml:space="preserve"> </w:t>
            </w:r>
            <w:r w:rsidR="00460653" w:rsidRPr="00643CD6">
              <w:rPr>
                <w:lang w:val="en-US"/>
              </w:rPr>
              <w:t>instrucţiuni sau aprobări, ordine, directive, sau detalii, Antreprenorul va notifica Beneficiarul prin scrisori, de c</w:t>
            </w:r>
            <w:r w:rsidR="00183D79" w:rsidRPr="00643CD6">
              <w:rPr>
                <w:lang w:val="en-US"/>
              </w:rPr>
              <w:t>â</w:t>
            </w:r>
            <w:r w:rsidR="00460653" w:rsidRPr="00643CD6">
              <w:rPr>
                <w:lang w:val="en-US"/>
              </w:rPr>
              <w:t>te ori este posibil, că acestea pot să provoace înt</w:t>
            </w:r>
            <w:r w:rsidR="00183D79" w:rsidRPr="00643CD6">
              <w:rPr>
                <w:lang w:val="en-US"/>
              </w:rPr>
              <w:t>â</w:t>
            </w:r>
            <w:r w:rsidR="00460653" w:rsidRPr="00643CD6">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43CD6" w:rsidRDefault="00A156C0" w:rsidP="00196AB4">
            <w:pPr>
              <w:pStyle w:val="af2"/>
              <w:tabs>
                <w:tab w:val="left" w:pos="567"/>
              </w:tabs>
              <w:spacing w:line="276" w:lineRule="auto"/>
              <w:ind w:firstLine="0"/>
              <w:rPr>
                <w:lang w:val="en-US"/>
              </w:rPr>
            </w:pPr>
            <w:r w:rsidRPr="00643CD6">
              <w:rPr>
                <w:lang w:val="en-US"/>
              </w:rPr>
              <w:t xml:space="preserve">4.8. </w:t>
            </w:r>
            <w:r w:rsidR="00460653" w:rsidRPr="00643CD6">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43CD6" w:rsidRDefault="00A156C0" w:rsidP="00196AB4">
            <w:pPr>
              <w:pStyle w:val="af2"/>
              <w:tabs>
                <w:tab w:val="left" w:pos="567"/>
              </w:tabs>
              <w:spacing w:line="276" w:lineRule="auto"/>
              <w:ind w:firstLine="0"/>
              <w:rPr>
                <w:lang w:val="en-US"/>
              </w:rPr>
            </w:pPr>
            <w:r w:rsidRPr="00643CD6">
              <w:rPr>
                <w:lang w:val="en-US"/>
              </w:rPr>
              <w:t xml:space="preserve">4.9. </w:t>
            </w:r>
            <w:r w:rsidR="00460653" w:rsidRPr="00643CD6">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43CD6">
              <w:rPr>
                <w:lang w:val="en-US"/>
              </w:rPr>
              <w:t xml:space="preserve"> </w:t>
            </w:r>
            <w:r w:rsidR="00460653" w:rsidRPr="00643CD6">
              <w:rPr>
                <w:lang w:val="en-US"/>
              </w:rPr>
              <w:t xml:space="preserve">şi pentru procedeele de execuţie utilizate. </w:t>
            </w:r>
          </w:p>
          <w:p w:rsidR="00460653" w:rsidRPr="00643CD6" w:rsidRDefault="00A156C0" w:rsidP="00196AB4">
            <w:pPr>
              <w:pStyle w:val="af2"/>
              <w:tabs>
                <w:tab w:val="left" w:pos="567"/>
              </w:tabs>
              <w:spacing w:line="276" w:lineRule="auto"/>
              <w:ind w:firstLine="0"/>
              <w:rPr>
                <w:lang w:val="en-US"/>
              </w:rPr>
            </w:pPr>
            <w:r w:rsidRPr="00643CD6">
              <w:rPr>
                <w:lang w:val="en-US"/>
              </w:rPr>
              <w:t xml:space="preserve">4.10. </w:t>
            </w:r>
            <w:r w:rsidR="00460653" w:rsidRPr="00643CD6">
              <w:rPr>
                <w:lang w:val="en-US"/>
              </w:rPr>
              <w:t xml:space="preserve">Antreprenorul, prin </w:t>
            </w:r>
            <w:r w:rsidR="002F6A1E" w:rsidRPr="00643CD6">
              <w:rPr>
                <w:lang w:val="en-US"/>
              </w:rPr>
              <w:t xml:space="preserve">atribuirea </w:t>
            </w:r>
            <w:r w:rsidR="00460653" w:rsidRPr="00643CD6">
              <w:rPr>
                <w:lang w:val="en-US"/>
              </w:rPr>
              <w:t>ofertei în favoarea sa, se angajează să</w:t>
            </w:r>
            <w:r w:rsidR="00BC46B3" w:rsidRPr="00643CD6">
              <w:rPr>
                <w:lang w:val="en-US"/>
              </w:rPr>
              <w:t xml:space="preserve"> prezinte</w:t>
            </w:r>
            <w:r w:rsidR="005D4B79" w:rsidRPr="00643CD6">
              <w:rPr>
                <w:lang w:val="en-US"/>
              </w:rPr>
              <w:t xml:space="preserve"> </w:t>
            </w:r>
            <w:r w:rsidR="00EA64B0" w:rsidRPr="00643CD6">
              <w:rPr>
                <w:lang w:val="en-US"/>
              </w:rPr>
              <w:t xml:space="preserve">garanţia de bună execuţie a contractului, în cuantum de </w:t>
            </w:r>
            <w:r w:rsidR="004D54B6">
              <w:rPr>
                <w:lang w:val="en-US"/>
              </w:rPr>
              <w:t xml:space="preserve">5 </w:t>
            </w:r>
            <w:r w:rsidR="00EA64B0" w:rsidRPr="00643CD6">
              <w:rPr>
                <w:lang w:val="en-US"/>
              </w:rPr>
              <w:t>% din valoarea contractului atribuit.</w:t>
            </w:r>
          </w:p>
          <w:p w:rsidR="00267805" w:rsidRPr="00643CD6" w:rsidRDefault="00A156C0" w:rsidP="00684D44">
            <w:pPr>
              <w:pStyle w:val="af2"/>
              <w:tabs>
                <w:tab w:val="left" w:pos="567"/>
              </w:tabs>
              <w:spacing w:line="276" w:lineRule="auto"/>
              <w:ind w:firstLine="0"/>
              <w:rPr>
                <w:lang w:val="en-US"/>
              </w:rPr>
            </w:pPr>
            <w:r w:rsidRPr="00643CD6">
              <w:rPr>
                <w:lang w:val="en-US"/>
              </w:rPr>
              <w:lastRenderedPageBreak/>
              <w:t>4.11.</w:t>
            </w:r>
            <w:r w:rsidR="00A109E6" w:rsidRPr="00643CD6">
              <w:rPr>
                <w:lang w:val="en-US"/>
              </w:rPr>
              <w:t xml:space="preserve"> Autoritatea contractantă eliberează/restituie</w:t>
            </w:r>
            <w:r w:rsidR="005D4B79" w:rsidRPr="00643CD6">
              <w:rPr>
                <w:lang w:val="en-US"/>
              </w:rPr>
              <w:t xml:space="preserve"> </w:t>
            </w:r>
            <w:r w:rsidR="00A109E6" w:rsidRPr="00643CD6">
              <w:rPr>
                <w:lang w:val="en-US"/>
              </w:rPr>
              <w:t>g</w:t>
            </w:r>
            <w:r w:rsidR="00460653" w:rsidRPr="00643CD6">
              <w:rPr>
                <w:lang w:val="en-US"/>
              </w:rPr>
              <w:t>aranţia de bună execuţie Antreprenorului după semnarea procesului-verbal de recepţie finală</w:t>
            </w:r>
            <w:r w:rsidR="00A109E6" w:rsidRPr="00643CD6">
              <w:rPr>
                <w:lang w:val="en-US"/>
              </w:rPr>
              <w:t>/ procesului-verbal la terminarea lucrărilor</w:t>
            </w:r>
            <w:r w:rsidR="00460653" w:rsidRPr="00643CD6">
              <w:rPr>
                <w:lang w:val="en-US"/>
              </w:rPr>
              <w:t xml:space="preserve"> în cel mult 15 zile</w:t>
            </w:r>
            <w:r w:rsidR="00E838F8" w:rsidRPr="00643CD6">
              <w:rPr>
                <w:lang w:val="en-US"/>
              </w:rPr>
              <w:t>.</w:t>
            </w:r>
            <w:r w:rsidR="005D4B79" w:rsidRPr="00643CD6">
              <w:rPr>
                <w:lang w:val="en-US"/>
              </w:rPr>
              <w:t xml:space="preserve"> </w:t>
            </w:r>
            <w:r w:rsidR="00EB65F6" w:rsidRPr="00643CD6">
              <w:rPr>
                <w:lang w:val="en-US"/>
              </w:rPr>
              <w:t>În cazul recepţiei cu obiecţii,</w:t>
            </w:r>
            <w:r w:rsidR="005D4B79" w:rsidRPr="00643CD6">
              <w:rPr>
                <w:lang w:val="en-US"/>
              </w:rPr>
              <w:t xml:space="preserve"> </w:t>
            </w:r>
            <w:r w:rsidR="00EB65F6" w:rsidRPr="00643CD6">
              <w:rPr>
                <w:lang w:val="en-US"/>
              </w:rPr>
              <w:t>garanţia se va restitui în cel mult 15 zile după înlăturarea acestora.</w:t>
            </w:r>
          </w:p>
          <w:p w:rsidR="00460653" w:rsidRPr="00643CD6" w:rsidRDefault="00A156C0" w:rsidP="00196AB4">
            <w:pPr>
              <w:pStyle w:val="af2"/>
              <w:tabs>
                <w:tab w:val="left" w:pos="567"/>
              </w:tabs>
              <w:spacing w:line="276" w:lineRule="auto"/>
              <w:ind w:firstLine="0"/>
              <w:rPr>
                <w:lang w:val="en-US"/>
              </w:rPr>
            </w:pPr>
            <w:r w:rsidRPr="00643CD6">
              <w:rPr>
                <w:lang w:val="en-US"/>
              </w:rPr>
              <w:t>4.12.</w:t>
            </w:r>
            <w:r w:rsidR="00460653" w:rsidRPr="00643CD6">
              <w:rPr>
                <w:lang w:val="en-US"/>
              </w:rPr>
              <w:t>Antreprenorul trebuie să constituie garanţia de bună execuţie după primirea scris</w:t>
            </w:r>
            <w:r w:rsidR="00404C0D" w:rsidRPr="00643CD6">
              <w:rPr>
                <w:lang w:val="en-US"/>
              </w:rPr>
              <w:t>orii de acceptare, dar nu mai târ</w:t>
            </w:r>
            <w:r w:rsidR="00460653" w:rsidRPr="00643CD6">
              <w:rPr>
                <w:lang w:val="en-US"/>
              </w:rPr>
              <w:t>ziu de dat</w:t>
            </w:r>
            <w:r w:rsidR="00404C0D" w:rsidRPr="00643CD6">
              <w:rPr>
                <w:lang w:val="en-US"/>
              </w:rPr>
              <w:t>a încheierii contractului. Atât</w:t>
            </w:r>
            <w:r w:rsidR="00460653" w:rsidRPr="00643CD6">
              <w:rPr>
                <w:lang w:val="en-US"/>
              </w:rPr>
              <w:t xml:space="preserve"> timp c</w:t>
            </w:r>
            <w:r w:rsidR="00404C0D" w:rsidRPr="00643CD6">
              <w:rPr>
                <w:lang w:val="en-US"/>
              </w:rPr>
              <w:t>â</w:t>
            </w:r>
            <w:r w:rsidR="00460653" w:rsidRPr="00643CD6">
              <w:rPr>
                <w:lang w:val="en-US"/>
              </w:rPr>
              <w:t>t el nu şi-a îndeplinit această obligaţiune, Beneficiarul poate să reţină garanţia</w:t>
            </w:r>
            <w:r w:rsidR="005D4B79" w:rsidRPr="00643CD6">
              <w:rPr>
                <w:lang w:val="en-US"/>
              </w:rPr>
              <w:t xml:space="preserve"> </w:t>
            </w:r>
            <w:r w:rsidR="00E364D5" w:rsidRPr="00643CD6">
              <w:rPr>
                <w:lang w:val="en-US"/>
              </w:rPr>
              <w:t>Antreprenorului</w:t>
            </w:r>
            <w:r w:rsidR="00460653" w:rsidRPr="00643CD6">
              <w:rPr>
                <w:lang w:val="en-US"/>
              </w:rPr>
              <w:t xml:space="preserve"> pentru ofertă. </w:t>
            </w:r>
          </w:p>
          <w:p w:rsidR="00460653" w:rsidRPr="00643CD6" w:rsidRDefault="00A156C0" w:rsidP="00196AB4">
            <w:pPr>
              <w:pStyle w:val="af2"/>
              <w:tabs>
                <w:tab w:val="left" w:pos="567"/>
              </w:tabs>
              <w:spacing w:line="276" w:lineRule="auto"/>
              <w:ind w:firstLine="0"/>
              <w:rPr>
                <w:lang w:val="en-US"/>
              </w:rPr>
            </w:pPr>
            <w:r w:rsidRPr="00643CD6">
              <w:rPr>
                <w:lang w:val="en-US"/>
              </w:rPr>
              <w:t>4.1</w:t>
            </w:r>
            <w:r w:rsidR="00893327" w:rsidRPr="00643CD6">
              <w:rPr>
                <w:lang w:val="en-US"/>
              </w:rPr>
              <w:t>3</w:t>
            </w:r>
            <w:r w:rsidRPr="00643CD6">
              <w:rPr>
                <w:lang w:val="en-US"/>
              </w:rPr>
              <w:t xml:space="preserve">. </w:t>
            </w:r>
            <w:r w:rsidR="00460653" w:rsidRPr="00643CD6">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43CD6" w:rsidRDefault="00A156C0" w:rsidP="00196AB4">
            <w:pPr>
              <w:pStyle w:val="af2"/>
              <w:tabs>
                <w:tab w:val="left" w:pos="567"/>
              </w:tabs>
              <w:spacing w:line="276" w:lineRule="auto"/>
              <w:ind w:firstLine="0"/>
              <w:rPr>
                <w:lang w:val="en-US"/>
              </w:rPr>
            </w:pPr>
            <w:r w:rsidRPr="00643CD6">
              <w:rPr>
                <w:lang w:val="en-US"/>
              </w:rPr>
              <w:t>4.1</w:t>
            </w:r>
            <w:r w:rsidR="00893327" w:rsidRPr="00643CD6">
              <w:rPr>
                <w:lang w:val="en-US"/>
              </w:rPr>
              <w:t>4</w:t>
            </w:r>
            <w:r w:rsidRPr="00643CD6">
              <w:rPr>
                <w:lang w:val="en-US"/>
              </w:rPr>
              <w:t xml:space="preserve">. </w:t>
            </w:r>
            <w:r w:rsidR="00460653" w:rsidRPr="00643CD6">
              <w:rPr>
                <w:lang w:val="en-US"/>
              </w:rPr>
              <w:t>La lucrările la care se fac încercări, se consideră calitatea probei îndeplinită at</w:t>
            </w:r>
            <w:r w:rsidR="00E171D4" w:rsidRPr="00643CD6">
              <w:rPr>
                <w:lang w:val="en-US"/>
              </w:rPr>
              <w:t>â</w:t>
            </w:r>
            <w:r w:rsidR="00460653" w:rsidRPr="00643CD6">
              <w:rPr>
                <w:lang w:val="en-US"/>
              </w:rPr>
              <w:t>ta timp c</w:t>
            </w:r>
            <w:r w:rsidR="00E171D4" w:rsidRPr="00643CD6">
              <w:rPr>
                <w:lang w:val="en-US"/>
              </w:rPr>
              <w:t>â</w:t>
            </w:r>
            <w:r w:rsidR="00460653" w:rsidRPr="00643CD6">
              <w:rPr>
                <w:lang w:val="en-US"/>
              </w:rPr>
              <w:t xml:space="preserve">t rezultatele se înscriu în limitele admise prin reglementările tehnice. </w:t>
            </w:r>
          </w:p>
          <w:p w:rsidR="00460653" w:rsidRPr="00643CD6" w:rsidRDefault="00A156C0" w:rsidP="00196AB4">
            <w:pPr>
              <w:pStyle w:val="af2"/>
              <w:tabs>
                <w:tab w:val="left" w:pos="567"/>
              </w:tabs>
              <w:spacing w:line="276" w:lineRule="auto"/>
              <w:ind w:firstLine="0"/>
              <w:rPr>
                <w:lang w:val="en-US"/>
              </w:rPr>
            </w:pPr>
            <w:r w:rsidRPr="00643CD6">
              <w:rPr>
                <w:lang w:val="en-US"/>
              </w:rPr>
              <w:t>4.</w:t>
            </w:r>
            <w:r w:rsidR="00603AB4" w:rsidRPr="00643CD6">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43CD6" w:rsidRDefault="00A156C0" w:rsidP="00196AB4">
            <w:pPr>
              <w:pStyle w:val="af2"/>
              <w:tabs>
                <w:tab w:val="left" w:pos="567"/>
              </w:tabs>
              <w:spacing w:line="276" w:lineRule="auto"/>
              <w:ind w:firstLine="0"/>
              <w:rPr>
                <w:lang w:val="en-US"/>
              </w:rPr>
            </w:pPr>
            <w:r w:rsidRPr="00643CD6">
              <w:rPr>
                <w:lang w:val="en-US"/>
              </w:rPr>
              <w:t>4.1</w:t>
            </w:r>
            <w:r w:rsidR="00040EA0" w:rsidRPr="00643CD6">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43CD6" w:rsidRDefault="00A156C0" w:rsidP="00196AB4">
            <w:pPr>
              <w:pStyle w:val="af2"/>
              <w:tabs>
                <w:tab w:val="left" w:pos="567"/>
              </w:tabs>
              <w:spacing w:line="276" w:lineRule="auto"/>
              <w:ind w:firstLine="0"/>
              <w:rPr>
                <w:lang w:val="en-US"/>
              </w:rPr>
            </w:pPr>
            <w:r w:rsidRPr="00643CD6">
              <w:rPr>
                <w:lang w:val="en-US"/>
              </w:rPr>
              <w:t>4.1</w:t>
            </w:r>
            <w:r w:rsidR="00893327" w:rsidRPr="00643CD6">
              <w:rPr>
                <w:lang w:val="en-US"/>
              </w:rPr>
              <w:t>7</w:t>
            </w:r>
            <w:r w:rsidRPr="00643CD6">
              <w:rPr>
                <w:lang w:val="en-US"/>
              </w:rPr>
              <w:t xml:space="preserve">. </w:t>
            </w:r>
            <w:r w:rsidR="00460653" w:rsidRPr="00643CD6">
              <w:rPr>
                <w:lang w:val="en-US"/>
              </w:rPr>
              <w:t>Dacă Antreprenorul consideră că dispoziţiile Beneficiarului s</w:t>
            </w:r>
            <w:r w:rsidR="00183D79" w:rsidRPr="00643CD6">
              <w:rPr>
                <w:lang w:val="en-US"/>
              </w:rPr>
              <w:t>u</w:t>
            </w:r>
            <w:r w:rsidR="00460653" w:rsidRPr="00643CD6">
              <w:rPr>
                <w:lang w:val="en-US"/>
              </w:rPr>
              <w:t xml:space="preserve">nt nejustificate sau inoportune, el poate </w:t>
            </w:r>
            <w:r w:rsidR="00E171D4" w:rsidRPr="00643CD6">
              <w:rPr>
                <w:lang w:val="en-US"/>
              </w:rPr>
              <w:t>înainta</w:t>
            </w:r>
            <w:r w:rsidR="005D4B79" w:rsidRPr="00643CD6">
              <w:rPr>
                <w:lang w:val="en-US"/>
              </w:rPr>
              <w:t xml:space="preserve"> </w:t>
            </w:r>
            <w:r w:rsidR="00460653" w:rsidRPr="00643CD6">
              <w:rPr>
                <w:lang w:val="en-US"/>
              </w:rPr>
              <w:t xml:space="preserve">obiecţii, dar acestea nu îl </w:t>
            </w:r>
            <w:r w:rsidR="00E171D4" w:rsidRPr="00643CD6">
              <w:rPr>
                <w:lang w:val="en-US"/>
              </w:rPr>
              <w:t>scutește</w:t>
            </w:r>
            <w:r w:rsidR="005D4B79" w:rsidRPr="00643CD6">
              <w:rPr>
                <w:lang w:val="en-US"/>
              </w:rPr>
              <w:t xml:space="preserve"> </w:t>
            </w:r>
            <w:r w:rsidR="00460653" w:rsidRPr="00643CD6">
              <w:rPr>
                <w:lang w:val="en-US"/>
              </w:rPr>
              <w:t xml:space="preserve">de </w:t>
            </w:r>
            <w:r w:rsidR="00E364D5" w:rsidRPr="00643CD6">
              <w:rPr>
                <w:lang w:val="en-US"/>
              </w:rPr>
              <w:t xml:space="preserve">obligația de </w:t>
            </w:r>
            <w:r w:rsidR="00460653" w:rsidRPr="00643CD6">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43CD6" w:rsidRDefault="00A156C0" w:rsidP="00196AB4">
            <w:pPr>
              <w:pStyle w:val="af2"/>
              <w:tabs>
                <w:tab w:val="left" w:pos="567"/>
              </w:tabs>
              <w:spacing w:line="276" w:lineRule="auto"/>
              <w:ind w:firstLine="0"/>
              <w:rPr>
                <w:lang w:val="en-US"/>
              </w:rPr>
            </w:pPr>
            <w:r w:rsidRPr="00643CD6">
              <w:rPr>
                <w:lang w:val="en-US"/>
              </w:rPr>
              <w:t>4.1</w:t>
            </w:r>
            <w:r w:rsidR="00893327" w:rsidRPr="00643CD6">
              <w:rPr>
                <w:lang w:val="en-US"/>
              </w:rPr>
              <w:t>8</w:t>
            </w:r>
            <w:r w:rsidRPr="00643CD6">
              <w:rPr>
                <w:lang w:val="en-US"/>
              </w:rPr>
              <w:t xml:space="preserve">. </w:t>
            </w:r>
            <w:r w:rsidR="00460653" w:rsidRPr="00643CD6">
              <w:rPr>
                <w:lang w:val="en-US"/>
              </w:rPr>
              <w:t>Trasarea axelor principale, bornelor de referinţă, căilor de circulaţieşi limitelor terenului pus la dispoziţia Antreprenorului, precum şi materializarea cotelor de nivel în i</w:t>
            </w:r>
            <w:r w:rsidR="00183D79" w:rsidRPr="00643CD6">
              <w:rPr>
                <w:lang w:val="en-US"/>
              </w:rPr>
              <w:t>mediata apropiere a terenului, su</w:t>
            </w:r>
            <w:r w:rsidR="00460653" w:rsidRPr="00643CD6">
              <w:rPr>
                <w:lang w:val="en-US"/>
              </w:rPr>
              <w:t>nt</w:t>
            </w:r>
            <w:r w:rsidR="005D4B79" w:rsidRPr="00643CD6">
              <w:rPr>
                <w:lang w:val="en-US"/>
              </w:rPr>
              <w:t xml:space="preserve"> </w:t>
            </w:r>
            <w:r w:rsidR="00460653" w:rsidRPr="00643CD6">
              <w:rPr>
                <w:lang w:val="en-US"/>
              </w:rPr>
              <w:t xml:space="preserve">obligaţiuni ale Antreprenorului. </w:t>
            </w:r>
          </w:p>
          <w:p w:rsidR="00460653" w:rsidRPr="00643CD6" w:rsidRDefault="00A156C0" w:rsidP="00196AB4">
            <w:pPr>
              <w:pStyle w:val="af2"/>
              <w:tabs>
                <w:tab w:val="left" w:pos="567"/>
              </w:tabs>
              <w:spacing w:line="276" w:lineRule="auto"/>
              <w:ind w:firstLine="0"/>
              <w:rPr>
                <w:lang w:val="en-US"/>
              </w:rPr>
            </w:pPr>
            <w:r w:rsidRPr="00643CD6">
              <w:rPr>
                <w:lang w:val="en-US"/>
              </w:rPr>
              <w:t>4.</w:t>
            </w:r>
            <w:r w:rsidR="00893327" w:rsidRPr="00643CD6">
              <w:rPr>
                <w:lang w:val="en-US"/>
              </w:rPr>
              <w:t>19</w:t>
            </w:r>
            <w:r w:rsidRPr="00643CD6">
              <w:rPr>
                <w:lang w:val="en-US"/>
              </w:rPr>
              <w:t xml:space="preserve">. </w:t>
            </w:r>
            <w:r w:rsidR="00460653" w:rsidRPr="00643CD6">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43CD6" w:rsidRDefault="00A156C0" w:rsidP="00196AB4">
            <w:pPr>
              <w:pStyle w:val="af2"/>
              <w:tabs>
                <w:tab w:val="left" w:pos="567"/>
              </w:tabs>
              <w:spacing w:line="276" w:lineRule="auto"/>
              <w:ind w:firstLine="0"/>
              <w:rPr>
                <w:lang w:val="en-US"/>
              </w:rPr>
            </w:pPr>
            <w:r w:rsidRPr="00643CD6">
              <w:rPr>
                <w:lang w:val="en-US"/>
              </w:rPr>
              <w:t>4.2</w:t>
            </w:r>
            <w:r w:rsidR="00893327" w:rsidRPr="00643CD6">
              <w:rPr>
                <w:lang w:val="en-US"/>
              </w:rPr>
              <w:t>0</w:t>
            </w:r>
            <w:r w:rsidRPr="00643CD6">
              <w:rPr>
                <w:lang w:val="en-US"/>
              </w:rPr>
              <w:t xml:space="preserve">. </w:t>
            </w:r>
            <w:r w:rsidR="00460653" w:rsidRPr="00643CD6">
              <w:rPr>
                <w:lang w:val="en-US"/>
              </w:rPr>
              <w:t>Ridicările de teren, trasările şi cotele de nivel, precum şi alte documente puse la dispoziţia Antreprenorului de către Beneficiar pentru executarea contractului s</w:t>
            </w:r>
            <w:r w:rsidR="00E10C0A" w:rsidRPr="00643CD6">
              <w:rPr>
                <w:lang w:val="en-US"/>
              </w:rPr>
              <w:t>u</w:t>
            </w:r>
            <w:r w:rsidR="00460653" w:rsidRPr="00643CD6">
              <w:rPr>
                <w:lang w:val="en-US"/>
              </w:rPr>
              <w:t>nt hotărâtoare. Antreprenorul este obligat să verifice documentele primite şi să înştiinţeze Beneficiarul cu privire la erorile şi</w:t>
            </w:r>
            <w:r w:rsidR="005D4B79" w:rsidRPr="00643CD6">
              <w:rPr>
                <w:lang w:val="en-US"/>
              </w:rPr>
              <w:t xml:space="preserve"> </w:t>
            </w:r>
            <w:r w:rsidR="00460653" w:rsidRPr="00643CD6">
              <w:rPr>
                <w:lang w:val="en-US"/>
              </w:rPr>
              <w:t xml:space="preserve">inexactităţile constatate sau presupuse. </w:t>
            </w:r>
          </w:p>
          <w:p w:rsidR="00460653" w:rsidRPr="00643CD6" w:rsidRDefault="00A156C0" w:rsidP="00196AB4">
            <w:pPr>
              <w:pStyle w:val="af2"/>
              <w:tabs>
                <w:tab w:val="left" w:pos="567"/>
              </w:tabs>
              <w:spacing w:line="276" w:lineRule="auto"/>
              <w:ind w:firstLine="0"/>
              <w:rPr>
                <w:lang w:val="en-US"/>
              </w:rPr>
            </w:pPr>
            <w:r w:rsidRPr="00643CD6">
              <w:rPr>
                <w:lang w:val="en-US"/>
              </w:rPr>
              <w:t>4.2</w:t>
            </w:r>
            <w:r w:rsidR="00893327" w:rsidRPr="00643CD6">
              <w:rPr>
                <w:lang w:val="en-US"/>
              </w:rPr>
              <w:t>1</w:t>
            </w:r>
            <w:r w:rsidRPr="00643CD6">
              <w:rPr>
                <w:lang w:val="en-US"/>
              </w:rPr>
              <w:t xml:space="preserve">. </w:t>
            </w:r>
            <w:r w:rsidR="00460653" w:rsidRPr="00643CD6">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43CD6">
              <w:rPr>
                <w:lang w:val="en-US"/>
              </w:rPr>
              <w:t>prevederilor legale și obligațiunilor contractuale și profesionale</w:t>
            </w:r>
            <w:r w:rsidR="00460653" w:rsidRPr="00643CD6">
              <w:rPr>
                <w:lang w:val="en-US"/>
              </w:rPr>
              <w:t xml:space="preserve">. </w:t>
            </w:r>
          </w:p>
          <w:p w:rsidR="00460653" w:rsidRPr="00643CD6" w:rsidRDefault="00A156C0" w:rsidP="00196AB4">
            <w:pPr>
              <w:pStyle w:val="af2"/>
              <w:tabs>
                <w:tab w:val="left" w:pos="567"/>
              </w:tabs>
              <w:spacing w:line="276" w:lineRule="auto"/>
              <w:ind w:firstLine="0"/>
              <w:rPr>
                <w:lang w:val="en-US"/>
              </w:rPr>
            </w:pPr>
            <w:r w:rsidRPr="00643CD6">
              <w:rPr>
                <w:lang w:val="en-US"/>
              </w:rPr>
              <w:t>4.2</w:t>
            </w:r>
            <w:r w:rsidR="00893327" w:rsidRPr="00643CD6">
              <w:rPr>
                <w:lang w:val="en-US"/>
              </w:rPr>
              <w:t>2</w:t>
            </w:r>
            <w:r w:rsidRPr="00643CD6">
              <w:rPr>
                <w:lang w:val="en-US"/>
              </w:rPr>
              <w:t xml:space="preserve">. </w:t>
            </w:r>
            <w:r w:rsidR="00460653" w:rsidRPr="00643CD6">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lastRenderedPageBreak/>
              <w:t xml:space="preserve">îndepărtarea sau refacerea oricărei lucrări sau părţi de lucrare necorespunzătoare din punct    de vedere calitativ. </w:t>
            </w:r>
          </w:p>
          <w:p w:rsidR="00460653" w:rsidRPr="00643CD6" w:rsidRDefault="00A156C0" w:rsidP="00196AB4">
            <w:pPr>
              <w:pStyle w:val="af2"/>
              <w:tabs>
                <w:tab w:val="left" w:pos="567"/>
              </w:tabs>
              <w:spacing w:line="276" w:lineRule="auto"/>
              <w:ind w:firstLine="0"/>
              <w:rPr>
                <w:lang w:val="en-US"/>
              </w:rPr>
            </w:pPr>
            <w:r w:rsidRPr="00643CD6">
              <w:rPr>
                <w:lang w:val="en-US"/>
              </w:rPr>
              <w:t>4.2</w:t>
            </w:r>
            <w:r w:rsidR="00893327" w:rsidRPr="00643CD6">
              <w:rPr>
                <w:lang w:val="en-US"/>
              </w:rPr>
              <w:t>3</w:t>
            </w:r>
            <w:r w:rsidRPr="00643CD6">
              <w:rPr>
                <w:lang w:val="en-US"/>
              </w:rPr>
              <w:t xml:space="preserve">. </w:t>
            </w:r>
            <w:r w:rsidR="00460653" w:rsidRPr="00643CD6">
              <w:rPr>
                <w:lang w:val="en-US"/>
              </w:rPr>
              <w:t xml:space="preserve">În cazul neexecutării de către Antreprenor a dispoziţiilor din punctul 2.1., Beneficiarul poate opri lucrările, </w:t>
            </w:r>
            <w:r w:rsidR="00F53F69" w:rsidRPr="00643CD6">
              <w:rPr>
                <w:lang w:val="en-US"/>
              </w:rPr>
              <w:t xml:space="preserve">prin </w:t>
            </w:r>
            <w:r w:rsidR="00E364D5" w:rsidRPr="00643CD6">
              <w:rPr>
                <w:lang w:val="en-US"/>
              </w:rPr>
              <w:t xml:space="preserve">rezoluțiunea </w:t>
            </w:r>
            <w:r w:rsidR="00F53F69" w:rsidRPr="00643CD6">
              <w:rPr>
                <w:lang w:val="en-US"/>
              </w:rPr>
              <w:t>contractului</w:t>
            </w:r>
            <w:r w:rsidR="00460653" w:rsidRPr="00643CD6">
              <w:rPr>
                <w:lang w:val="en-US"/>
              </w:rPr>
              <w:t xml:space="preserve">, în condiţiile legii, </w:t>
            </w:r>
            <w:r w:rsidR="00F53F69" w:rsidRPr="00643CD6">
              <w:rPr>
                <w:lang w:val="en-US"/>
              </w:rPr>
              <w:t>totodată A</w:t>
            </w:r>
            <w:r w:rsidR="00316769" w:rsidRPr="00643CD6">
              <w:rPr>
                <w:lang w:val="en-US"/>
              </w:rPr>
              <w:t xml:space="preserve">ntreprenorul </w:t>
            </w:r>
            <w:r w:rsidR="00460653" w:rsidRPr="00643CD6">
              <w:rPr>
                <w:lang w:val="en-US"/>
              </w:rPr>
              <w:t>compense</w:t>
            </w:r>
            <w:r w:rsidR="00316769" w:rsidRPr="00643CD6">
              <w:rPr>
                <w:lang w:val="en-US"/>
              </w:rPr>
              <w:t>ază</w:t>
            </w:r>
            <w:r w:rsidR="00460653" w:rsidRPr="00643CD6">
              <w:rPr>
                <w:lang w:val="en-US"/>
              </w:rPr>
              <w:t xml:space="preserve"> cheltuielile aferente suportate de Beneficiar în legătură cu faptul neexecutării. </w:t>
            </w:r>
          </w:p>
          <w:p w:rsidR="00460653" w:rsidRPr="00643CD6" w:rsidRDefault="00BE5A1E" w:rsidP="00196AB4">
            <w:pPr>
              <w:pStyle w:val="af2"/>
              <w:tabs>
                <w:tab w:val="left" w:pos="567"/>
              </w:tabs>
              <w:spacing w:line="276" w:lineRule="auto"/>
              <w:ind w:firstLine="0"/>
              <w:rPr>
                <w:lang w:val="en-US"/>
              </w:rPr>
            </w:pPr>
            <w:r w:rsidRPr="00643CD6">
              <w:rPr>
                <w:lang w:val="en-US"/>
              </w:rPr>
              <w:t>4.2</w:t>
            </w:r>
            <w:r w:rsidR="00893327" w:rsidRPr="00643CD6">
              <w:rPr>
                <w:lang w:val="en-US"/>
              </w:rPr>
              <w:t>4</w:t>
            </w:r>
            <w:r w:rsidRPr="00643CD6">
              <w:rPr>
                <w:lang w:val="en-US"/>
              </w:rPr>
              <w:t xml:space="preserve">. </w:t>
            </w:r>
            <w:r w:rsidR="00460653" w:rsidRPr="00643CD6">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43CD6" w:rsidRDefault="00BE5A1E" w:rsidP="00196AB4">
            <w:pPr>
              <w:pStyle w:val="af2"/>
              <w:tabs>
                <w:tab w:val="left" w:pos="567"/>
              </w:tabs>
              <w:spacing w:line="276" w:lineRule="auto"/>
              <w:ind w:firstLine="0"/>
              <w:rPr>
                <w:lang w:val="en-US"/>
              </w:rPr>
            </w:pPr>
            <w:r w:rsidRPr="00643CD6">
              <w:rPr>
                <w:lang w:val="en-US"/>
              </w:rPr>
              <w:t>4.2</w:t>
            </w:r>
            <w:r w:rsidR="00893327" w:rsidRPr="00643CD6">
              <w:rPr>
                <w:lang w:val="en-US"/>
              </w:rPr>
              <w:t>5</w:t>
            </w:r>
            <w:r w:rsidRPr="00643CD6">
              <w:rPr>
                <w:lang w:val="en-US"/>
              </w:rPr>
              <w:t xml:space="preserve">. </w:t>
            </w:r>
            <w:r w:rsidR="00460653" w:rsidRPr="00643CD6">
              <w:rPr>
                <w:lang w:val="en-US"/>
              </w:rPr>
              <w:t>În timpul desfăşurării lucrărilor, Antreprenorul are obligaţia să menţină căile de acces libere, să retragă utilajele, să îndepărteze surplusurile de materiale, deşeuri</w:t>
            </w:r>
            <w:r w:rsidR="005D4B79" w:rsidRPr="00643CD6">
              <w:rPr>
                <w:lang w:val="en-US"/>
              </w:rPr>
              <w:t xml:space="preserve"> </w:t>
            </w:r>
            <w:r w:rsidR="00460653" w:rsidRPr="00643CD6">
              <w:rPr>
                <w:lang w:val="en-US"/>
              </w:rPr>
              <w:t>şi lucrări provizorii de orice fel, care nu s</w:t>
            </w:r>
            <w:r w:rsidR="00183D79" w:rsidRPr="00643CD6">
              <w:rPr>
                <w:lang w:val="en-US"/>
              </w:rPr>
              <w:t>u</w:t>
            </w:r>
            <w:r w:rsidR="00460653" w:rsidRPr="00643CD6">
              <w:rPr>
                <w:lang w:val="en-US"/>
              </w:rPr>
              <w:t>nt necesare, iar la terminarea lucrărilor, Antreprenorul va evacua de pe şantier toate utilajele de construcţie, surplusurile de materiale, deşeurile</w:t>
            </w:r>
            <w:r w:rsidR="005D4B79" w:rsidRPr="00643CD6">
              <w:rPr>
                <w:lang w:val="en-US"/>
              </w:rPr>
              <w:t xml:space="preserve"> </w:t>
            </w:r>
            <w:r w:rsidR="00460653" w:rsidRPr="00643CD6">
              <w:rPr>
                <w:lang w:val="en-US"/>
              </w:rPr>
              <w:t xml:space="preserve">şi lucrările provizorii. </w:t>
            </w:r>
          </w:p>
          <w:p w:rsidR="00B96242" w:rsidRPr="00643CD6" w:rsidRDefault="00BE5A1E" w:rsidP="00196AB4">
            <w:pPr>
              <w:pStyle w:val="af2"/>
              <w:tabs>
                <w:tab w:val="left" w:pos="426"/>
                <w:tab w:val="left" w:pos="3645"/>
              </w:tabs>
              <w:spacing w:line="276" w:lineRule="auto"/>
              <w:ind w:firstLine="0"/>
              <w:rPr>
                <w:lang w:val="en-US"/>
              </w:rPr>
            </w:pPr>
            <w:r w:rsidRPr="00643CD6">
              <w:rPr>
                <w:lang w:val="en-US"/>
              </w:rPr>
              <w:t>4.2</w:t>
            </w:r>
            <w:r w:rsidR="00893327" w:rsidRPr="00643CD6">
              <w:rPr>
                <w:lang w:val="en-US"/>
              </w:rPr>
              <w:t>6</w:t>
            </w:r>
            <w:r w:rsidRPr="00643CD6">
              <w:rPr>
                <w:lang w:val="en-US"/>
              </w:rPr>
              <w:t xml:space="preserve">. </w:t>
            </w:r>
            <w:r w:rsidR="00460653" w:rsidRPr="00643CD6">
              <w:rPr>
                <w:lang w:val="en-US"/>
              </w:rPr>
              <w:t>Beneficiarul trebuie să obţină, pe propria cheltuială, toate avizele, autorizaţiile</w:t>
            </w:r>
            <w:r w:rsidR="005D4B79" w:rsidRPr="00643CD6">
              <w:rPr>
                <w:lang w:val="en-US"/>
              </w:rPr>
              <w:t xml:space="preserve"> </w:t>
            </w:r>
            <w:r w:rsidR="00460653" w:rsidRPr="00643CD6">
              <w:rPr>
                <w:lang w:val="en-US"/>
              </w:rPr>
              <w:t xml:space="preserve">şi aprobările, să plătească toate taxele necesare legate de execuţia lucrărilor, precum şi pentru bunuri sau drepturi afectate sau care pot fi afectate de execuţia lucrărilor. </w:t>
            </w:r>
          </w:p>
          <w:p w:rsidR="00460653" w:rsidRPr="00643CD6"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43CD6" w:rsidRDefault="00BE5A1E" w:rsidP="00196AB4">
            <w:pPr>
              <w:pStyle w:val="af2"/>
              <w:tabs>
                <w:tab w:val="left" w:pos="567"/>
              </w:tabs>
              <w:spacing w:line="276" w:lineRule="auto"/>
              <w:ind w:firstLine="0"/>
              <w:rPr>
                <w:lang w:val="en-US"/>
              </w:rPr>
            </w:pPr>
            <w:r w:rsidRPr="00643CD6">
              <w:rPr>
                <w:lang w:val="en-US"/>
              </w:rPr>
              <w:t xml:space="preserve">6.1. </w:t>
            </w:r>
            <w:r w:rsidR="005B666D" w:rsidRPr="00643CD6">
              <w:rPr>
                <w:lang w:val="en-US"/>
              </w:rPr>
              <w:t>Antreprenorul este obligat să execute toate lucrările, prevăzute în contract, în termenele stabilite prin graficul general de realizare a lucrărilor şi graficul de execuţie</w:t>
            </w:r>
            <w:r w:rsidR="005D4B79" w:rsidRPr="00643CD6">
              <w:rPr>
                <w:lang w:val="en-US"/>
              </w:rPr>
              <w:t xml:space="preserve"> </w:t>
            </w:r>
            <w:r w:rsidR="005B666D" w:rsidRPr="00643CD6">
              <w:rPr>
                <w:lang w:val="en-US"/>
              </w:rPr>
              <w:t>şi de o calitate corespunzătoare prevederilor actelor normative şi  prezentului contract.</w:t>
            </w:r>
          </w:p>
          <w:p w:rsidR="005B666D" w:rsidRPr="00643CD6" w:rsidRDefault="00BE5A1E" w:rsidP="00196AB4">
            <w:pPr>
              <w:pStyle w:val="af2"/>
              <w:tabs>
                <w:tab w:val="left" w:pos="567"/>
              </w:tabs>
              <w:spacing w:line="276" w:lineRule="auto"/>
              <w:ind w:firstLine="0"/>
              <w:rPr>
                <w:lang w:val="en-US"/>
              </w:rPr>
            </w:pPr>
            <w:r w:rsidRPr="00643CD6">
              <w:rPr>
                <w:lang w:val="en-US"/>
              </w:rPr>
              <w:t xml:space="preserve">6.2. </w:t>
            </w:r>
            <w:r w:rsidR="005B666D" w:rsidRPr="00643CD6">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43CD6" w:rsidRDefault="00BE5A1E" w:rsidP="00196AB4">
            <w:pPr>
              <w:pStyle w:val="af2"/>
              <w:tabs>
                <w:tab w:val="left" w:pos="567"/>
              </w:tabs>
              <w:spacing w:line="276" w:lineRule="auto"/>
              <w:ind w:firstLine="0"/>
              <w:rPr>
                <w:lang w:val="en-US"/>
              </w:rPr>
            </w:pPr>
            <w:r w:rsidRPr="00643CD6">
              <w:rPr>
                <w:lang w:val="en-US"/>
              </w:rPr>
              <w:t xml:space="preserve">6.3. </w:t>
            </w:r>
            <w:r w:rsidR="005B666D" w:rsidRPr="00643CD6">
              <w:rPr>
                <w:lang w:val="en-US"/>
              </w:rPr>
              <w:t xml:space="preserve">Pe parcursul execuţiei lucrărilor, Antreprenorul este obligat să comunice, la cererea Beneficiarului, datele de </w:t>
            </w:r>
            <w:r w:rsidR="00E364D5" w:rsidRPr="00643CD6">
              <w:rPr>
                <w:lang w:val="en-US"/>
              </w:rPr>
              <w:t>identificare</w:t>
            </w:r>
            <w:r w:rsidR="005D4B79" w:rsidRPr="00643CD6">
              <w:rPr>
                <w:lang w:val="en-US"/>
              </w:rPr>
              <w:t xml:space="preserve"> </w:t>
            </w:r>
            <w:r w:rsidR="005B666D" w:rsidRPr="00643CD6">
              <w:rPr>
                <w:lang w:val="en-US"/>
              </w:rPr>
              <w:t xml:space="preserve">ale subantreprenorilor. </w:t>
            </w:r>
          </w:p>
          <w:p w:rsidR="005B666D" w:rsidRPr="00643CD6" w:rsidRDefault="00BE5A1E" w:rsidP="00196AB4">
            <w:pPr>
              <w:pStyle w:val="af2"/>
              <w:tabs>
                <w:tab w:val="left" w:pos="142"/>
                <w:tab w:val="left" w:pos="284"/>
              </w:tabs>
              <w:spacing w:line="276" w:lineRule="auto"/>
              <w:ind w:firstLine="0"/>
              <w:rPr>
                <w:lang w:val="en-US"/>
              </w:rPr>
            </w:pPr>
            <w:r w:rsidRPr="00643CD6">
              <w:rPr>
                <w:lang w:val="en-US"/>
              </w:rPr>
              <w:t xml:space="preserve">6.4. </w:t>
            </w:r>
            <w:r w:rsidR="005B666D" w:rsidRPr="00643CD6">
              <w:rPr>
                <w:lang w:val="en-US"/>
              </w:rPr>
              <w:t>Angajarea forţei de muncă pe bază de a</w:t>
            </w:r>
            <w:r w:rsidR="003D06D0" w:rsidRPr="00643CD6">
              <w:rPr>
                <w:lang w:val="en-US"/>
              </w:rPr>
              <w:t>cord nu este considerată</w:t>
            </w:r>
            <w:r w:rsidR="005B666D" w:rsidRPr="00643CD6">
              <w:rPr>
                <w:lang w:val="en-US"/>
              </w:rPr>
              <w:t xml:space="preserve"> obiectul unei subcontractări.</w:t>
            </w:r>
          </w:p>
          <w:p w:rsidR="00684D44" w:rsidRPr="00643CD6"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43CD6" w:rsidRDefault="00BE5A1E" w:rsidP="00196AB4">
            <w:pPr>
              <w:pStyle w:val="af2"/>
              <w:tabs>
                <w:tab w:val="left" w:pos="0"/>
              </w:tabs>
              <w:spacing w:line="276" w:lineRule="auto"/>
              <w:ind w:firstLine="0"/>
              <w:rPr>
                <w:lang w:val="en-US"/>
              </w:rPr>
            </w:pPr>
            <w:r w:rsidRPr="00643CD6">
              <w:rPr>
                <w:lang w:val="en-US"/>
              </w:rPr>
              <w:t xml:space="preserve">8.1. </w:t>
            </w:r>
            <w:r w:rsidR="00460653" w:rsidRPr="00643CD6">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43CD6" w:rsidRDefault="00BE5A1E" w:rsidP="00196AB4">
            <w:pPr>
              <w:pStyle w:val="af2"/>
              <w:tabs>
                <w:tab w:val="left" w:pos="284"/>
              </w:tabs>
              <w:spacing w:line="276" w:lineRule="auto"/>
              <w:ind w:firstLine="0"/>
              <w:rPr>
                <w:lang w:val="en-US"/>
              </w:rPr>
            </w:pPr>
            <w:r w:rsidRPr="00643CD6">
              <w:rPr>
                <w:lang w:val="en-US"/>
              </w:rPr>
              <w:t>8.2</w:t>
            </w:r>
            <w:r w:rsidR="00D05A94" w:rsidRPr="00643CD6">
              <w:rPr>
                <w:lang w:val="en-US"/>
              </w:rPr>
              <w:t>.</w:t>
            </w:r>
            <w:r w:rsidR="00460653" w:rsidRPr="00643CD6">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643CD6">
              <w:rPr>
                <w:lang w:val="en-US"/>
              </w:rPr>
              <w:t xml:space="preserve">8.3. </w:t>
            </w:r>
            <w:r w:rsidR="00460653" w:rsidRPr="00643CD6">
              <w:rPr>
                <w:lang w:val="en-US"/>
              </w:rPr>
              <w:t>Probele neprevăzute şi comandate de Beneficiar pentru verificarea unor lucrări sau materiale puse în</w:t>
            </w:r>
            <w:r w:rsidR="005D4B79" w:rsidRPr="00643CD6">
              <w:rPr>
                <w:lang w:val="en-US"/>
              </w:rPr>
              <w:t xml:space="preserve"> </w:t>
            </w:r>
            <w:r w:rsidR="00460653" w:rsidRPr="00643CD6">
              <w:rPr>
                <w:lang w:val="en-US"/>
              </w:rPr>
              <w:t>operă vor fi suportate de Antreprenor, dacă s</w:t>
            </w:r>
            <w:r w:rsidR="003D06D0" w:rsidRPr="00643CD6">
              <w:rPr>
                <w:lang w:val="en-US"/>
              </w:rPr>
              <w:t>e dovedeşte că materialele nu su</w:t>
            </w:r>
            <w:r w:rsidR="00460653" w:rsidRPr="00643CD6">
              <w:rPr>
                <w:lang w:val="en-US"/>
              </w:rPr>
              <w:t xml:space="preserve">nt </w:t>
            </w:r>
            <w:r w:rsidR="00460653" w:rsidRPr="00643CD6">
              <w:rPr>
                <w:lang w:val="en-US"/>
              </w:rPr>
              <w:lastRenderedPageBreak/>
              <w:t xml:space="preserve">corespunzător calitative sau manopera nu este în conformitate cu prevederile contractului. </w:t>
            </w:r>
            <w:r w:rsidR="00460653" w:rsidRPr="00FF430B">
              <w:t xml:space="preserve">În caz contrar, Beneficiarul va suporta aceste cheltuieli. </w:t>
            </w:r>
          </w:p>
          <w:p w:rsidR="00460653" w:rsidRPr="00643CD6" w:rsidRDefault="00D05A94" w:rsidP="002F556B">
            <w:pPr>
              <w:pStyle w:val="af2"/>
              <w:numPr>
                <w:ilvl w:val="1"/>
                <w:numId w:val="17"/>
              </w:numPr>
              <w:tabs>
                <w:tab w:val="left" w:pos="284"/>
              </w:tabs>
              <w:spacing w:line="276" w:lineRule="auto"/>
              <w:ind w:left="0" w:hanging="425"/>
              <w:rPr>
                <w:lang w:val="en-US"/>
              </w:rPr>
            </w:pPr>
            <w:r w:rsidRPr="00643CD6">
              <w:rPr>
                <w:lang w:val="en-US"/>
              </w:rPr>
              <w:t xml:space="preserve">8.4. </w:t>
            </w:r>
            <w:r w:rsidR="00460653" w:rsidRPr="00643CD6">
              <w:rPr>
                <w:lang w:val="en-US"/>
              </w:rPr>
              <w:t>Beneficiarul, proiectantul sau orice altă persoană autorizată de aceştia au acces tot timpul la lucrări pe şantier</w:t>
            </w:r>
            <w:r w:rsidR="005D4B79" w:rsidRPr="00643CD6">
              <w:rPr>
                <w:lang w:val="en-US"/>
              </w:rPr>
              <w:t xml:space="preserve"> </w:t>
            </w:r>
            <w:r w:rsidR="00460653" w:rsidRPr="00643CD6">
              <w:rPr>
                <w:lang w:val="en-US"/>
              </w:rPr>
              <w:t xml:space="preserve">şi în locurile unde se pregăteşte lucrarea, în depozite de materiale prefabricate etc. </w:t>
            </w:r>
          </w:p>
          <w:p w:rsidR="00460653" w:rsidRPr="00643CD6" w:rsidRDefault="00D05A94" w:rsidP="002F556B">
            <w:pPr>
              <w:pStyle w:val="af2"/>
              <w:numPr>
                <w:ilvl w:val="1"/>
                <w:numId w:val="17"/>
              </w:numPr>
              <w:tabs>
                <w:tab w:val="left" w:pos="284"/>
              </w:tabs>
              <w:spacing w:line="276" w:lineRule="auto"/>
              <w:ind w:left="0" w:hanging="425"/>
              <w:rPr>
                <w:lang w:val="en-US"/>
              </w:rPr>
            </w:pPr>
            <w:r w:rsidRPr="00643CD6">
              <w:rPr>
                <w:lang w:val="en-US"/>
              </w:rPr>
              <w:t xml:space="preserve">8.5. </w:t>
            </w:r>
            <w:r w:rsidR="00460653" w:rsidRPr="00643CD6">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43CD6">
              <w:rPr>
                <w:lang w:val="en-US"/>
              </w:rPr>
              <w:t>a</w:t>
            </w:r>
            <w:r w:rsidR="00460653" w:rsidRPr="00643CD6">
              <w:rPr>
                <w:lang w:val="en-US"/>
              </w:rPr>
              <w:t xml:space="preserve"> anunţa</w:t>
            </w:r>
            <w:r w:rsidR="00C33344" w:rsidRPr="00643CD6">
              <w:rPr>
                <w:lang w:val="en-US"/>
              </w:rPr>
              <w:t xml:space="preserve"> </w:t>
            </w:r>
            <w:r w:rsidR="00460653" w:rsidRPr="00643CD6">
              <w:rPr>
                <w:lang w:val="en-US"/>
              </w:rPr>
              <w:t>responsabilul tehnic</w:t>
            </w:r>
            <w:r w:rsidR="00183D79" w:rsidRPr="00643CD6">
              <w:rPr>
                <w:lang w:val="en-US"/>
              </w:rPr>
              <w:t xml:space="preserve"> atestat, proiectantul ori de câ</w:t>
            </w:r>
            <w:r w:rsidR="00460653" w:rsidRPr="00643CD6">
              <w:rPr>
                <w:lang w:val="en-US"/>
              </w:rPr>
              <w:t xml:space="preserve">te ori astfel de lucrări, </w:t>
            </w:r>
            <w:r w:rsidR="00183D79" w:rsidRPr="00643CD6">
              <w:rPr>
                <w:lang w:val="en-US"/>
              </w:rPr>
              <w:t>inclusiv fundaţiile clădirii, su</w:t>
            </w:r>
            <w:r w:rsidR="00460653" w:rsidRPr="00643CD6">
              <w:rPr>
                <w:lang w:val="en-US"/>
              </w:rPr>
              <w:t xml:space="preserve">nt gata pentru a fi examinate. Responsabilul tehnic atestat şi proiectantul vor participa la examinarea şi măsurarea lucrărilor. </w:t>
            </w:r>
          </w:p>
          <w:p w:rsidR="00460653" w:rsidRPr="00643CD6" w:rsidRDefault="00D05A94" w:rsidP="002F556B">
            <w:pPr>
              <w:pStyle w:val="af2"/>
              <w:numPr>
                <w:ilvl w:val="1"/>
                <w:numId w:val="17"/>
              </w:numPr>
              <w:tabs>
                <w:tab w:val="left" w:pos="284"/>
              </w:tabs>
              <w:spacing w:line="276" w:lineRule="auto"/>
              <w:ind w:left="0" w:hanging="425"/>
              <w:rPr>
                <w:lang w:val="en-US"/>
              </w:rPr>
            </w:pPr>
            <w:r w:rsidRPr="00643CD6">
              <w:rPr>
                <w:lang w:val="en-US"/>
              </w:rPr>
              <w:t xml:space="preserve">8.6. </w:t>
            </w:r>
            <w:r w:rsidR="00460653" w:rsidRPr="00643CD6">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43CD6">
              <w:rPr>
                <w:lang w:val="en-US"/>
              </w:rPr>
              <w:t xml:space="preserve"> fi suportate de Beneficiar,</w:t>
            </w:r>
            <w:r w:rsidR="00460653" w:rsidRPr="00643CD6">
              <w:rPr>
                <w:lang w:val="en-US"/>
              </w:rPr>
              <w:t xml:space="preserve"> în caz contrar, de Antreprenor. </w:t>
            </w:r>
          </w:p>
          <w:p w:rsidR="00460653" w:rsidRPr="00643CD6" w:rsidRDefault="00D05A94" w:rsidP="002F556B">
            <w:pPr>
              <w:pStyle w:val="af2"/>
              <w:numPr>
                <w:ilvl w:val="1"/>
                <w:numId w:val="17"/>
              </w:numPr>
              <w:tabs>
                <w:tab w:val="left" w:pos="284"/>
              </w:tabs>
              <w:spacing w:line="276" w:lineRule="auto"/>
              <w:ind w:left="0" w:hanging="425"/>
              <w:rPr>
                <w:lang w:val="en-US"/>
              </w:rPr>
            </w:pPr>
            <w:r w:rsidRPr="00643CD6">
              <w:rPr>
                <w:lang w:val="en-US"/>
              </w:rPr>
              <w:t xml:space="preserve">8.7. </w:t>
            </w:r>
            <w:r w:rsidR="00460653" w:rsidRPr="00643CD6">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43CD6" w:rsidRDefault="00D05A94" w:rsidP="002F556B">
            <w:pPr>
              <w:pStyle w:val="af2"/>
              <w:numPr>
                <w:ilvl w:val="1"/>
                <w:numId w:val="17"/>
              </w:numPr>
              <w:tabs>
                <w:tab w:val="left" w:pos="284"/>
              </w:tabs>
              <w:spacing w:line="276" w:lineRule="auto"/>
              <w:ind w:left="0" w:hanging="425"/>
              <w:rPr>
                <w:lang w:val="en-US"/>
              </w:rPr>
            </w:pPr>
            <w:r w:rsidRPr="00643CD6">
              <w:rPr>
                <w:lang w:val="en-US"/>
              </w:rPr>
              <w:t xml:space="preserve">8.8. </w:t>
            </w:r>
            <w:r w:rsidR="00460653" w:rsidRPr="00643CD6">
              <w:rPr>
                <w:lang w:val="en-US"/>
              </w:rPr>
              <w:t>Lucrările executate de Antreprenor în afara celor prevăzute în contract sau fără dis</w:t>
            </w:r>
            <w:r w:rsidR="00183D79" w:rsidRPr="00643CD6">
              <w:rPr>
                <w:lang w:val="en-US"/>
              </w:rPr>
              <w:t>poziţia Beneficiarului, precum ș</w:t>
            </w:r>
            <w:r w:rsidR="00460653" w:rsidRPr="00643CD6">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43CD6" w:rsidRDefault="00D05A94" w:rsidP="002F556B">
            <w:pPr>
              <w:pStyle w:val="af2"/>
              <w:numPr>
                <w:ilvl w:val="1"/>
                <w:numId w:val="17"/>
              </w:numPr>
              <w:tabs>
                <w:tab w:val="left" w:pos="284"/>
                <w:tab w:val="left" w:pos="426"/>
              </w:tabs>
              <w:spacing w:line="276" w:lineRule="auto"/>
              <w:ind w:left="0" w:hanging="425"/>
              <w:rPr>
                <w:lang w:val="en-US"/>
              </w:rPr>
            </w:pPr>
            <w:r w:rsidRPr="00643CD6">
              <w:rPr>
                <w:lang w:val="en-US"/>
              </w:rPr>
              <w:t xml:space="preserve">8.9. </w:t>
            </w:r>
            <w:r w:rsidR="00460653" w:rsidRPr="00643CD6">
              <w:rPr>
                <w:lang w:val="en-US"/>
              </w:rPr>
              <w:t xml:space="preserve">Lucrările încep după </w:t>
            </w:r>
            <w:r w:rsidR="00684D44" w:rsidRPr="00643CD6">
              <w:rPr>
                <w:lang w:val="en-US"/>
              </w:rPr>
              <w:t>…..</w:t>
            </w:r>
            <w:r w:rsidR="00460653" w:rsidRPr="00643CD6">
              <w:rPr>
                <w:lang w:val="en-US"/>
              </w:rPr>
              <w:t xml:space="preserve"> zile de la semnarea şi înregistrarea contractului în modul corespunzător şi primirea ordinului de execuţie.</w:t>
            </w:r>
          </w:p>
          <w:p w:rsidR="00460653" w:rsidRPr="00643CD6"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4D54B6" w:rsidRDefault="00D83EE1" w:rsidP="004D54B6">
            <w:pPr>
              <w:shd w:val="clear" w:color="auto" w:fill="FFFFFF" w:themeFill="background1"/>
              <w:tabs>
                <w:tab w:val="right" w:pos="426"/>
              </w:tabs>
              <w:spacing w:before="120"/>
              <w:rPr>
                <w:lang w:eastAsia="ru-RU"/>
              </w:rPr>
            </w:pPr>
            <w:r w:rsidRPr="00643CD6">
              <w:rPr>
                <w:lang w:val="en-US"/>
              </w:rPr>
              <w:t xml:space="preserve">9.1. </w:t>
            </w:r>
            <w:r w:rsidR="00460653" w:rsidRPr="00643CD6">
              <w:rPr>
                <w:lang w:val="en-US"/>
              </w:rPr>
              <w:t xml:space="preserve">Perioada de garanţie pentru lucrărieste de  </w:t>
            </w:r>
            <w:r w:rsidR="004D54B6" w:rsidRPr="00896485">
              <w:rPr>
                <w:lang w:eastAsia="ru-RU"/>
              </w:rPr>
              <w:t>3 ani din momentul semnării</w:t>
            </w:r>
            <w:r w:rsidR="004D54B6" w:rsidRPr="00896485">
              <w:t xml:space="preserve"> procesele-verbale de recepţie finală</w:t>
            </w:r>
            <w:r w:rsidR="004D54B6" w:rsidRPr="00896485">
              <w:rPr>
                <w:lang w:eastAsia="ru-RU"/>
              </w:rPr>
              <w:t>.</w:t>
            </w:r>
          </w:p>
          <w:p w:rsidR="00460653" w:rsidRPr="00643CD6" w:rsidRDefault="00D83EE1" w:rsidP="002F556B">
            <w:pPr>
              <w:pStyle w:val="af2"/>
              <w:numPr>
                <w:ilvl w:val="1"/>
                <w:numId w:val="17"/>
              </w:numPr>
              <w:tabs>
                <w:tab w:val="left" w:pos="567"/>
              </w:tabs>
              <w:spacing w:line="276" w:lineRule="auto"/>
              <w:ind w:left="0" w:hanging="567"/>
              <w:rPr>
                <w:lang w:val="en-US"/>
              </w:rPr>
            </w:pPr>
            <w:r w:rsidRPr="00643CD6">
              <w:rPr>
                <w:lang w:val="en-US"/>
              </w:rPr>
              <w:t xml:space="preserve">9.2. </w:t>
            </w:r>
            <w:r w:rsidR="00460653" w:rsidRPr="00643CD6">
              <w:rPr>
                <w:lang w:val="en-US"/>
              </w:rPr>
              <w:t xml:space="preserve">Perioada de garanţie </w:t>
            </w:r>
            <w:r w:rsidRPr="00643CD6">
              <w:rPr>
                <w:lang w:val="en-US"/>
              </w:rPr>
              <w:t>începe</w:t>
            </w:r>
            <w:r w:rsidR="00460653" w:rsidRPr="00643CD6">
              <w:rPr>
                <w:lang w:val="en-US"/>
              </w:rPr>
              <w:t xml:space="preserve"> de la data recepţiei la terminarea lucrărilor şip</w:t>
            </w:r>
            <w:r w:rsidRPr="00643CD6">
              <w:rPr>
                <w:lang w:val="en-US"/>
              </w:rPr>
              <w:t>â</w:t>
            </w:r>
            <w:r w:rsidR="00460653" w:rsidRPr="00643CD6">
              <w:rPr>
                <w:lang w:val="en-US"/>
              </w:rPr>
              <w:t xml:space="preserve">nă la expirarea </w:t>
            </w:r>
            <w:r w:rsidR="00D379F6" w:rsidRPr="00643CD6">
              <w:rPr>
                <w:lang w:val="en-US"/>
              </w:rPr>
              <w:t>termenului prevăzut la punctul 9</w:t>
            </w:r>
            <w:r w:rsidR="00460653" w:rsidRPr="00643CD6">
              <w:rPr>
                <w:lang w:val="en-US"/>
              </w:rPr>
              <w:t xml:space="preserve">.1 din prezentul </w:t>
            </w:r>
            <w:r w:rsidR="0001066E" w:rsidRPr="00643CD6">
              <w:rPr>
                <w:lang w:val="en-US"/>
              </w:rPr>
              <w:t>capitol</w:t>
            </w:r>
            <w:r w:rsidR="00460653" w:rsidRPr="00643CD6">
              <w:rPr>
                <w:lang w:val="en-US"/>
              </w:rPr>
              <w:t xml:space="preserve">. </w:t>
            </w:r>
          </w:p>
          <w:p w:rsidR="00460653" w:rsidRPr="00643CD6" w:rsidRDefault="00D83EE1" w:rsidP="002F556B">
            <w:pPr>
              <w:pStyle w:val="af2"/>
              <w:numPr>
                <w:ilvl w:val="1"/>
                <w:numId w:val="17"/>
              </w:numPr>
              <w:tabs>
                <w:tab w:val="left" w:pos="567"/>
              </w:tabs>
              <w:spacing w:line="276" w:lineRule="auto"/>
              <w:ind w:left="0" w:hanging="567"/>
              <w:rPr>
                <w:lang w:val="en-US"/>
              </w:rPr>
            </w:pPr>
            <w:r w:rsidRPr="00643CD6">
              <w:rPr>
                <w:lang w:val="en-US"/>
              </w:rPr>
              <w:t xml:space="preserve">9.3. </w:t>
            </w:r>
            <w:r w:rsidR="00460653" w:rsidRPr="00643CD6">
              <w:rPr>
                <w:lang w:val="en-US"/>
              </w:rPr>
              <w:t xml:space="preserve">Antreprenorul are obligaţia ca în perioada de garanţie să înlăture toate defecţiunile ce ţin de nerespectarea clauzelor contractului </w:t>
            </w:r>
            <w:r w:rsidRPr="00643CD6">
              <w:rPr>
                <w:lang w:val="en-US"/>
              </w:rPr>
              <w:t xml:space="preserve">din cont propriu, </w:t>
            </w:r>
            <w:r w:rsidR="00460653" w:rsidRPr="00643CD6">
              <w:rPr>
                <w:lang w:val="en-US"/>
              </w:rPr>
              <w:t xml:space="preserve">în urma unei notificări transmise de către Beneficiar. </w:t>
            </w:r>
          </w:p>
          <w:p w:rsidR="00460653" w:rsidRPr="00643CD6"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10.1. </w:t>
            </w:r>
            <w:r w:rsidR="00460653" w:rsidRPr="00643CD6">
              <w:rPr>
                <w:lang w:val="en-US"/>
              </w:rPr>
              <w:t>Părţile  poartă răspundere pentru neexecutarea sau executarea necorespunzătoare a obligaţiilor  prevăzute de prezentul contract în conformitate cu legislaţia  Republicii Moldova.</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10.2. </w:t>
            </w:r>
            <w:r w:rsidR="00460653" w:rsidRPr="00643CD6">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10.3. </w:t>
            </w:r>
            <w:r w:rsidR="00460653" w:rsidRPr="00643CD6">
              <w:rPr>
                <w:lang w:val="en-US"/>
              </w:rPr>
              <w:t>Membrii asocierii își păstrează individualitatea ca subiecți de drept, însă sunt obligați să răspundă solidar față de autoritate</w:t>
            </w:r>
            <w:r w:rsidRPr="00643CD6">
              <w:rPr>
                <w:lang w:val="en-US"/>
              </w:rPr>
              <w:t>a</w:t>
            </w:r>
            <w:r w:rsidR="00460653" w:rsidRPr="00643CD6">
              <w:rPr>
                <w:lang w:val="en-US"/>
              </w:rPr>
              <w:t xml:space="preserve"> contractantă pentru modul de îndeplinire a obligațiilor </w:t>
            </w:r>
            <w:r w:rsidR="00460653" w:rsidRPr="00643CD6">
              <w:rPr>
                <w:lang w:val="en-US"/>
              </w:rPr>
              <w:lastRenderedPageBreak/>
              <w:t>contractuale.</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10.4. </w:t>
            </w:r>
            <w:r w:rsidR="00460653" w:rsidRPr="00643CD6">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10.5. </w:t>
            </w:r>
            <w:r w:rsidR="00460653" w:rsidRPr="00643CD6">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10.6. </w:t>
            </w:r>
            <w:r w:rsidR="00460653" w:rsidRPr="00643CD6">
              <w:rPr>
                <w:lang w:val="en-US"/>
              </w:rPr>
              <w:t>Antreprenorul trebuie să asigure lucrările executate şi dotările pe care le are la dispoziţie împotriva degradări</w:t>
            </w:r>
            <w:r w:rsidR="00183D79" w:rsidRPr="00643CD6">
              <w:rPr>
                <w:lang w:val="en-US"/>
              </w:rPr>
              <w:t>i şi furturilor pâ</w:t>
            </w:r>
            <w:r w:rsidR="00460653" w:rsidRPr="00643CD6">
              <w:rPr>
                <w:lang w:val="en-US"/>
              </w:rPr>
              <w:t>nă la predarea lucrărilor către Beneficiar. El trebuie să ia măsuri de protecţie contra degradării lucrării datorită acţiunilor atmosferice şi a apei şi să îndepărteze zăpada şi</w:t>
            </w:r>
            <w:r w:rsidR="00C33344" w:rsidRPr="00643CD6">
              <w:rPr>
                <w:lang w:val="en-US"/>
              </w:rPr>
              <w:t xml:space="preserve"> </w:t>
            </w:r>
            <w:r w:rsidR="00460653" w:rsidRPr="00643CD6">
              <w:rPr>
                <w:lang w:val="en-US"/>
              </w:rPr>
              <w:t xml:space="preserve">gheaţa. </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10.7. </w:t>
            </w:r>
            <w:r w:rsidR="00460653" w:rsidRPr="00643CD6">
              <w:rPr>
                <w:lang w:val="en-US"/>
              </w:rPr>
              <w:t>Dacă nerespectarea de către Antreprenorul a prevederilor oricărui regulament sau hotărâri ale autorităţilor</w:t>
            </w:r>
            <w:r w:rsidR="00C33344" w:rsidRPr="00643CD6">
              <w:rPr>
                <w:lang w:val="en-US"/>
              </w:rPr>
              <w:t xml:space="preserve"> </w:t>
            </w:r>
            <w:r w:rsidR="00460653" w:rsidRPr="00643CD6">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10.8. </w:t>
            </w:r>
            <w:r w:rsidR="00460653" w:rsidRPr="00643CD6">
              <w:rPr>
                <w:lang w:val="en-US"/>
              </w:rPr>
              <w:t>Dacă motivele const</w:t>
            </w:r>
            <w:r w:rsidR="00183D79" w:rsidRPr="00643CD6">
              <w:rPr>
                <w:lang w:val="en-US"/>
              </w:rPr>
              <w:t>rângerii sau ale întreruperii su</w:t>
            </w:r>
            <w:r w:rsidR="00460653" w:rsidRPr="00643CD6">
              <w:rPr>
                <w:lang w:val="en-US"/>
              </w:rPr>
              <w:t xml:space="preserve">nt imputabile uneia dintre părţile contractante, atunci cealaltă parte poate emite pretenţii privind despăgubirea pentru daunele intervenite şi care pot fi dovedite. </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10.9. </w:t>
            </w:r>
            <w:r w:rsidR="00460653" w:rsidRPr="00643CD6">
              <w:rPr>
                <w:lang w:val="en-US"/>
              </w:rPr>
              <w:t>Dacă întârzierea în execu</w:t>
            </w:r>
            <w:r w:rsidR="0001066E" w:rsidRPr="00643CD6">
              <w:rPr>
                <w:lang w:val="en-US"/>
              </w:rPr>
              <w:t xml:space="preserve">ţia lucrărilor este </w:t>
            </w:r>
            <w:r w:rsidR="001278C6" w:rsidRPr="00643CD6">
              <w:rPr>
                <w:lang w:val="en-US"/>
              </w:rPr>
              <w:t>din</w:t>
            </w:r>
            <w:r w:rsidR="0001066E" w:rsidRPr="00643CD6">
              <w:rPr>
                <w:lang w:val="en-US"/>
              </w:rPr>
              <w:t xml:space="preserve"> culpa uneia</w:t>
            </w:r>
            <w:r w:rsidR="00460653" w:rsidRPr="00643CD6">
              <w:rPr>
                <w:lang w:val="en-US"/>
              </w:rPr>
              <w:t xml:space="preserve"> din</w:t>
            </w:r>
            <w:r w:rsidR="0001066E" w:rsidRPr="00643CD6">
              <w:rPr>
                <w:lang w:val="en-US"/>
              </w:rPr>
              <w:t>tre</w:t>
            </w:r>
            <w:r w:rsidR="00460653" w:rsidRPr="00643CD6">
              <w:rPr>
                <w:lang w:val="en-US"/>
              </w:rPr>
              <w:t xml:space="preserve"> părţi</w:t>
            </w:r>
            <w:r w:rsidR="0001066E" w:rsidRPr="00643CD6">
              <w:rPr>
                <w:lang w:val="en-US"/>
              </w:rPr>
              <w:t>le contractante</w:t>
            </w:r>
            <w:r w:rsidR="00460653" w:rsidRPr="00643CD6">
              <w:rPr>
                <w:lang w:val="en-US"/>
              </w:rPr>
              <w:t>, partea culpabilă va plăti celeilalte părţi penalizări</w:t>
            </w:r>
            <w:r w:rsidR="0001066E" w:rsidRPr="00643CD6">
              <w:rPr>
                <w:lang w:val="en-US"/>
              </w:rPr>
              <w:t xml:space="preserve"> şi/sau despăgubiri în cuantum de la 0,01% până la 0,1%</w:t>
            </w:r>
            <w:r w:rsidR="00460653" w:rsidRPr="00643CD6">
              <w:rPr>
                <w:lang w:val="en-US"/>
              </w:rPr>
              <w:t xml:space="preserve"> din valoarea lucrărilor </w:t>
            </w:r>
            <w:r w:rsidR="00D74B95" w:rsidRPr="00643CD6">
              <w:rPr>
                <w:lang w:val="en-US"/>
              </w:rPr>
              <w:t>rămase</w:t>
            </w:r>
            <w:r w:rsidR="00460653" w:rsidRPr="00643CD6">
              <w:rPr>
                <w:lang w:val="en-US"/>
              </w:rPr>
              <w:t xml:space="preserve">de executat/neonorate pentru fiecare zi de întârziere. Penalizarea devine operantă în momentul în care partea </w:t>
            </w:r>
            <w:r w:rsidR="00BB2CB2" w:rsidRPr="00643CD6">
              <w:rPr>
                <w:lang w:val="en-US"/>
              </w:rPr>
              <w:t>î</w:t>
            </w:r>
            <w:r w:rsidR="00460653" w:rsidRPr="00643CD6">
              <w:rPr>
                <w:lang w:val="en-US"/>
              </w:rPr>
              <w:t xml:space="preserve">nculpă a intrat în întârziere. </w:t>
            </w:r>
          </w:p>
          <w:p w:rsidR="00460653" w:rsidRPr="00643CD6" w:rsidRDefault="00D53233" w:rsidP="002F556B">
            <w:pPr>
              <w:pStyle w:val="af2"/>
              <w:numPr>
                <w:ilvl w:val="1"/>
                <w:numId w:val="17"/>
              </w:numPr>
              <w:tabs>
                <w:tab w:val="left" w:pos="567"/>
                <w:tab w:val="left" w:pos="1890"/>
              </w:tabs>
              <w:spacing w:line="276" w:lineRule="auto"/>
              <w:ind w:left="0" w:hanging="567"/>
              <w:rPr>
                <w:lang w:val="en-US"/>
              </w:rPr>
            </w:pPr>
            <w:r w:rsidRPr="00643CD6">
              <w:rPr>
                <w:lang w:val="en-US"/>
              </w:rPr>
              <w:t xml:space="preserve">10.10. </w:t>
            </w:r>
            <w:r w:rsidR="00460653" w:rsidRPr="00643CD6">
              <w:rPr>
                <w:lang w:val="en-US"/>
              </w:rPr>
              <w:t>Beneficiarul nu va fi responsabil pentru nici un fel de daune</w:t>
            </w:r>
            <w:r w:rsidR="00C33344" w:rsidRPr="00643CD6">
              <w:rPr>
                <w:lang w:val="en-US"/>
              </w:rPr>
              <w:t>-</w:t>
            </w:r>
            <w:r w:rsidR="00460653" w:rsidRPr="00643CD6">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43CD6">
              <w:rPr>
                <w:lang w:val="en-US"/>
              </w:rPr>
              <w:t>î</w:t>
            </w:r>
            <w:r w:rsidR="00460653" w:rsidRPr="00643CD6">
              <w:rPr>
                <w:lang w:val="en-US"/>
              </w:rPr>
              <w:t>nd din vina Beneficiarului, a agenţilor sau a angajaţilor acestora.</w:t>
            </w:r>
          </w:p>
          <w:p w:rsidR="00460653" w:rsidRPr="00643CD6" w:rsidRDefault="00D53233" w:rsidP="002F556B">
            <w:pPr>
              <w:pStyle w:val="af2"/>
              <w:numPr>
                <w:ilvl w:val="1"/>
                <w:numId w:val="17"/>
              </w:numPr>
              <w:tabs>
                <w:tab w:val="left" w:pos="567"/>
                <w:tab w:val="left" w:pos="1890"/>
              </w:tabs>
              <w:spacing w:line="276" w:lineRule="auto"/>
              <w:ind w:left="0" w:hanging="567"/>
              <w:rPr>
                <w:lang w:val="en-US"/>
              </w:rPr>
            </w:pPr>
            <w:r w:rsidRPr="00643CD6">
              <w:rPr>
                <w:lang w:val="en-US"/>
              </w:rPr>
              <w:t xml:space="preserve">10.11. </w:t>
            </w:r>
            <w:r w:rsidR="00460653" w:rsidRPr="00643CD6">
              <w:rPr>
                <w:lang w:val="en-US"/>
              </w:rPr>
              <w:t>Antreprenorul şi subantreprenorii răspund soli</w:t>
            </w:r>
            <w:r w:rsidR="00DA1062" w:rsidRPr="00643CD6">
              <w:rPr>
                <w:lang w:val="en-US"/>
              </w:rPr>
              <w:t>dar pentru neexecutarea obligaț</w:t>
            </w:r>
            <w:r w:rsidR="00460653" w:rsidRPr="00643CD6">
              <w:rPr>
                <w:lang w:val="en-US"/>
              </w:rPr>
              <w:t>iil</w:t>
            </w:r>
            <w:r w:rsidR="00BB2CB2" w:rsidRPr="00643CD6">
              <w:rPr>
                <w:lang w:val="en-US"/>
              </w:rPr>
              <w:t>or</w:t>
            </w:r>
            <w:r w:rsidR="00460653" w:rsidRPr="00643CD6">
              <w:rPr>
                <w:lang w:val="en-US"/>
              </w:rPr>
              <w:t xml:space="preserve"> contractuale.</w:t>
            </w:r>
          </w:p>
          <w:p w:rsidR="00460653" w:rsidRPr="00643CD6"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43CD6" w:rsidRDefault="00D53233" w:rsidP="00D53233">
            <w:pPr>
              <w:pStyle w:val="af2"/>
              <w:tabs>
                <w:tab w:val="left" w:pos="567"/>
              </w:tabs>
              <w:spacing w:line="276" w:lineRule="auto"/>
              <w:ind w:firstLine="0"/>
              <w:rPr>
                <w:lang w:val="en-US"/>
              </w:rPr>
            </w:pPr>
            <w:r w:rsidRPr="00643CD6">
              <w:rPr>
                <w:lang w:val="en-US"/>
              </w:rPr>
              <w:t xml:space="preserve">12.1. </w:t>
            </w:r>
            <w:r w:rsidR="00460653" w:rsidRPr="00643CD6">
              <w:rPr>
                <w:lang w:val="en-US"/>
              </w:rPr>
              <w:t xml:space="preserve">Antreprenorul poate cere </w:t>
            </w:r>
            <w:r w:rsidR="00BB2CB2" w:rsidRPr="00643CD6">
              <w:rPr>
                <w:lang w:val="en-US"/>
              </w:rPr>
              <w:t>rezoluțiunea</w:t>
            </w:r>
            <w:r w:rsidR="0001066E" w:rsidRPr="00643CD6">
              <w:rPr>
                <w:lang w:val="en-US"/>
              </w:rPr>
              <w:t xml:space="preserve"> </w:t>
            </w:r>
            <w:r w:rsidR="00460653" w:rsidRPr="00643CD6">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43CD6" w:rsidRDefault="00D53233" w:rsidP="002F556B">
            <w:pPr>
              <w:pStyle w:val="af2"/>
              <w:numPr>
                <w:ilvl w:val="1"/>
                <w:numId w:val="17"/>
              </w:numPr>
              <w:tabs>
                <w:tab w:val="left" w:pos="567"/>
              </w:tabs>
              <w:spacing w:line="276" w:lineRule="auto"/>
              <w:ind w:left="0" w:hanging="567"/>
              <w:rPr>
                <w:lang w:val="en-US"/>
              </w:rPr>
            </w:pPr>
            <w:r w:rsidRPr="00643CD6">
              <w:rPr>
                <w:lang w:val="en-US"/>
              </w:rPr>
              <w:t xml:space="preserve">12.2. </w:t>
            </w:r>
            <w:r w:rsidR="00460653" w:rsidRPr="00643CD6">
              <w:rPr>
                <w:lang w:val="en-US"/>
              </w:rPr>
              <w:t xml:space="preserve">Beneficiarul poate cere </w:t>
            </w:r>
            <w:r w:rsidR="00BB2CB2" w:rsidRPr="00643CD6">
              <w:rPr>
                <w:lang w:val="en-US"/>
              </w:rPr>
              <w:t>rezoluțiunea</w:t>
            </w:r>
            <w:r w:rsidR="00C33344" w:rsidRPr="00643CD6">
              <w:rPr>
                <w:lang w:val="en-US"/>
              </w:rPr>
              <w:t xml:space="preserve"> </w:t>
            </w:r>
            <w:r w:rsidR="00460653" w:rsidRPr="00643CD6">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lastRenderedPageBreak/>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43CD6" w:rsidRDefault="007323B6" w:rsidP="002F556B">
            <w:pPr>
              <w:pStyle w:val="af2"/>
              <w:numPr>
                <w:ilvl w:val="1"/>
                <w:numId w:val="17"/>
              </w:numPr>
              <w:tabs>
                <w:tab w:val="left" w:pos="567"/>
              </w:tabs>
              <w:ind w:left="0" w:hanging="567"/>
              <w:rPr>
                <w:lang w:val="en-US"/>
              </w:rPr>
            </w:pPr>
            <w:r w:rsidRPr="00643CD6">
              <w:rPr>
                <w:lang w:val="en-US"/>
              </w:rPr>
              <w:t xml:space="preserve">12.3. </w:t>
            </w:r>
            <w:r w:rsidR="00460653" w:rsidRPr="00643CD6">
              <w:rPr>
                <w:lang w:val="en-US"/>
              </w:rPr>
              <w:t xml:space="preserve">Contractul se consideră </w:t>
            </w:r>
            <w:r w:rsidR="00BB2CB2" w:rsidRPr="00643CD6">
              <w:rPr>
                <w:lang w:val="en-US"/>
              </w:rPr>
              <w:t>rezolvit</w:t>
            </w:r>
            <w:r w:rsidR="00460653" w:rsidRPr="00643CD6">
              <w:rPr>
                <w:lang w:val="en-US"/>
              </w:rPr>
              <w:t>, dacă partea contractantă va comunica în scris cele</w:t>
            </w:r>
            <w:r w:rsidRPr="00643CD6">
              <w:rPr>
                <w:lang w:val="en-US"/>
              </w:rPr>
              <w:t>i</w:t>
            </w:r>
            <w:r w:rsidR="00460653" w:rsidRPr="00643CD6">
              <w:rPr>
                <w:lang w:val="en-US"/>
              </w:rPr>
              <w:t>lalte părţi contractante în termen de 15 zile motivele indicate la punctele 1</w:t>
            </w:r>
            <w:r w:rsidR="00D379F6" w:rsidRPr="00643CD6">
              <w:rPr>
                <w:lang w:val="en-US"/>
              </w:rPr>
              <w:t>2</w:t>
            </w:r>
            <w:r w:rsidR="00460653" w:rsidRPr="00643CD6">
              <w:rPr>
                <w:lang w:val="en-US"/>
              </w:rPr>
              <w:t>.1 şi 1</w:t>
            </w:r>
            <w:r w:rsidR="00D379F6" w:rsidRPr="00643CD6">
              <w:rPr>
                <w:lang w:val="en-US"/>
              </w:rPr>
              <w:t>2</w:t>
            </w:r>
            <w:r w:rsidR="00460653" w:rsidRPr="00643CD6">
              <w:rPr>
                <w:lang w:val="en-US"/>
              </w:rPr>
              <w:t xml:space="preserve">.2 din prezentul contract.  </w:t>
            </w:r>
          </w:p>
          <w:p w:rsidR="00460653" w:rsidRPr="00643CD6" w:rsidRDefault="007323B6" w:rsidP="002F556B">
            <w:pPr>
              <w:pStyle w:val="af2"/>
              <w:numPr>
                <w:ilvl w:val="1"/>
                <w:numId w:val="17"/>
              </w:numPr>
              <w:tabs>
                <w:tab w:val="left" w:pos="567"/>
              </w:tabs>
              <w:ind w:left="0" w:hanging="567"/>
              <w:rPr>
                <w:lang w:val="en-US"/>
              </w:rPr>
            </w:pPr>
            <w:r w:rsidRPr="00643CD6">
              <w:rPr>
                <w:lang w:val="en-US"/>
              </w:rPr>
              <w:t xml:space="preserve">12.4. </w:t>
            </w:r>
            <w:r w:rsidR="00460653" w:rsidRPr="00643CD6">
              <w:rPr>
                <w:lang w:val="en-US"/>
              </w:rPr>
              <w:t xml:space="preserve">Beneficiarul, în caz de </w:t>
            </w:r>
            <w:r w:rsidR="00BB2CB2" w:rsidRPr="00643CD6">
              <w:rPr>
                <w:lang w:val="en-US"/>
              </w:rPr>
              <w:t>rezoluțiune</w:t>
            </w:r>
            <w:r w:rsidR="00460653" w:rsidRPr="00643CD6">
              <w:rPr>
                <w:lang w:val="en-US"/>
              </w:rPr>
              <w:t>a contractului, va convoca comisia de recepţie care va efectua recepţia cantitativă şi calitativ</w:t>
            </w:r>
            <w:r w:rsidR="00D74B95" w:rsidRPr="00643CD6">
              <w:rPr>
                <w:lang w:val="en-US"/>
              </w:rPr>
              <w:t>ă</w:t>
            </w:r>
            <w:r w:rsidR="00460653" w:rsidRPr="00643CD6">
              <w:rPr>
                <w:lang w:val="en-US"/>
              </w:rPr>
              <w:t xml:space="preserve"> a lucrărilor executate</w:t>
            </w:r>
            <w:r w:rsidR="00D74B95" w:rsidRPr="00643CD6">
              <w:rPr>
                <w:lang w:val="en-US"/>
              </w:rPr>
              <w:t>,</w:t>
            </w:r>
            <w:r w:rsidR="00C33344" w:rsidRPr="00643CD6">
              <w:rPr>
                <w:lang w:val="en-US"/>
              </w:rPr>
              <w:t xml:space="preserve"> </w:t>
            </w:r>
            <w:r w:rsidR="00D74B95" w:rsidRPr="00643CD6">
              <w:rPr>
                <w:lang w:val="en-US"/>
              </w:rPr>
              <w:t xml:space="preserve">în maximum 15 zile de la data </w:t>
            </w:r>
            <w:r w:rsidR="00BB2CB2" w:rsidRPr="00643CD6">
              <w:rPr>
                <w:lang w:val="en-US"/>
              </w:rPr>
              <w:t>rezoluțiunii</w:t>
            </w:r>
            <w:r w:rsidR="00C33344" w:rsidRPr="00643CD6">
              <w:rPr>
                <w:lang w:val="en-US"/>
              </w:rPr>
              <w:t xml:space="preserve"> </w:t>
            </w:r>
            <w:r w:rsidR="00D74B95" w:rsidRPr="00643CD6">
              <w:rPr>
                <w:lang w:val="en-US"/>
              </w:rPr>
              <w:t>contractului.</w:t>
            </w:r>
          </w:p>
          <w:p w:rsidR="00460653" w:rsidRPr="00643CD6" w:rsidRDefault="007323B6" w:rsidP="002F556B">
            <w:pPr>
              <w:pStyle w:val="af2"/>
              <w:numPr>
                <w:ilvl w:val="1"/>
                <w:numId w:val="17"/>
              </w:numPr>
              <w:tabs>
                <w:tab w:val="left" w:pos="567"/>
              </w:tabs>
              <w:ind w:left="0" w:hanging="567"/>
              <w:rPr>
                <w:lang w:val="en-US"/>
              </w:rPr>
            </w:pPr>
            <w:r w:rsidRPr="00643CD6">
              <w:rPr>
                <w:lang w:val="en-US"/>
              </w:rPr>
              <w:t xml:space="preserve">12.5. </w:t>
            </w:r>
            <w:r w:rsidR="00460653" w:rsidRPr="00643CD6">
              <w:rPr>
                <w:lang w:val="en-US"/>
              </w:rPr>
              <w:t xml:space="preserve">În cazul </w:t>
            </w:r>
            <w:r w:rsidR="00BB2CB2" w:rsidRPr="00643CD6">
              <w:rPr>
                <w:lang w:val="en-US"/>
              </w:rPr>
              <w:t>rezoluțiunii</w:t>
            </w:r>
            <w:r w:rsidR="00C33344" w:rsidRPr="00643CD6">
              <w:rPr>
                <w:lang w:val="en-US"/>
              </w:rPr>
              <w:t xml:space="preserve"> </w:t>
            </w:r>
            <w:r w:rsidR="00460653" w:rsidRPr="00643CD6">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43CD6">
              <w:rPr>
                <w:lang w:val="en-US"/>
              </w:rPr>
              <w:t>rezolvit</w:t>
            </w:r>
            <w:r w:rsidR="00C33344" w:rsidRPr="00643CD6">
              <w:rPr>
                <w:lang w:val="en-US"/>
              </w:rPr>
              <w:t xml:space="preserve"> </w:t>
            </w:r>
            <w:r w:rsidR="00460653" w:rsidRPr="00643CD6">
              <w:rPr>
                <w:lang w:val="en-US"/>
              </w:rPr>
              <w:t xml:space="preserve">contractul. </w:t>
            </w:r>
          </w:p>
          <w:p w:rsidR="00460653" w:rsidRPr="00643CD6" w:rsidRDefault="007323B6" w:rsidP="002F556B">
            <w:pPr>
              <w:pStyle w:val="af2"/>
              <w:numPr>
                <w:ilvl w:val="1"/>
                <w:numId w:val="17"/>
              </w:numPr>
              <w:tabs>
                <w:tab w:val="left" w:pos="567"/>
              </w:tabs>
              <w:ind w:left="0" w:hanging="567"/>
              <w:rPr>
                <w:lang w:val="en-US"/>
              </w:rPr>
            </w:pPr>
            <w:r w:rsidRPr="00643CD6">
              <w:rPr>
                <w:lang w:val="en-US"/>
              </w:rPr>
              <w:t xml:space="preserve">12.6. </w:t>
            </w:r>
            <w:r w:rsidR="00460653" w:rsidRPr="00643CD6">
              <w:rPr>
                <w:lang w:val="en-US"/>
              </w:rPr>
              <w:t>După rez</w:t>
            </w:r>
            <w:r w:rsidR="00892A6D" w:rsidRPr="00643CD6">
              <w:rPr>
                <w:lang w:val="en-US"/>
              </w:rPr>
              <w:t>oluțiunea</w:t>
            </w:r>
            <w:r w:rsidR="00460653" w:rsidRPr="00643CD6">
              <w:rPr>
                <w:lang w:val="en-US"/>
              </w:rPr>
              <w:t xml:space="preserve"> contractului, Beneficiarul poate continua execuţia lucrărilor cu respectarea prevederilor legale. </w:t>
            </w:r>
          </w:p>
          <w:p w:rsidR="00E22640" w:rsidRPr="00643CD6" w:rsidRDefault="00E22640" w:rsidP="00E22640">
            <w:pPr>
              <w:pStyle w:val="af2"/>
              <w:tabs>
                <w:tab w:val="left" w:pos="567"/>
                <w:tab w:val="left" w:pos="2070"/>
              </w:tabs>
              <w:ind w:firstLine="0"/>
              <w:rPr>
                <w:lang w:val="en-US"/>
              </w:rPr>
            </w:pPr>
            <w:r w:rsidRPr="00643CD6">
              <w:rPr>
                <w:lang w:val="en-US"/>
              </w:rPr>
              <w:t>12.7. Cazuri specifice de încetare a contractului de achiziţii publice:</w:t>
            </w:r>
          </w:p>
          <w:p w:rsidR="00E22640" w:rsidRPr="00643CD6" w:rsidRDefault="00E22640" w:rsidP="00E22640">
            <w:pPr>
              <w:pStyle w:val="af2"/>
              <w:tabs>
                <w:tab w:val="left" w:pos="567"/>
                <w:tab w:val="left" w:pos="2070"/>
              </w:tabs>
              <w:ind w:firstLine="284"/>
              <w:rPr>
                <w:lang w:val="en-US"/>
              </w:rPr>
            </w:pPr>
            <w:r w:rsidRPr="00643CD6">
              <w:rPr>
                <w:lang w:val="en-US"/>
              </w:rPr>
              <w:t xml:space="preserve">     </w:t>
            </w:r>
            <w:r w:rsidR="00F168DC" w:rsidRPr="00643CD6">
              <w:rPr>
                <w:lang w:val="en-US"/>
              </w:rPr>
              <w:t>Beneficiarul</w:t>
            </w:r>
            <w:r w:rsidRPr="00643CD6">
              <w:rPr>
                <w:lang w:val="en-US"/>
              </w:rPr>
              <w:t xml:space="preserve"> are dreptul de a </w:t>
            </w:r>
            <w:r w:rsidR="0060188C" w:rsidRPr="00643CD6">
              <w:rPr>
                <w:lang w:val="en-US"/>
              </w:rPr>
              <w:t>rezolvi</w:t>
            </w:r>
            <w:r w:rsidR="00C33344" w:rsidRPr="00643CD6">
              <w:rPr>
                <w:lang w:val="en-US"/>
              </w:rPr>
              <w:t xml:space="preserve"> </w:t>
            </w:r>
            <w:r w:rsidRPr="00643CD6">
              <w:rPr>
                <w:lang w:val="en-US"/>
              </w:rPr>
              <w:t>unilateral un contract de achiziţii publice în perioada de valabilitate a acestuia în una dintre următoarele situaţii:</w:t>
            </w:r>
          </w:p>
          <w:p w:rsidR="00E22640" w:rsidRPr="00643CD6" w:rsidRDefault="00E22640" w:rsidP="00E22640">
            <w:pPr>
              <w:pStyle w:val="af2"/>
              <w:tabs>
                <w:tab w:val="left" w:pos="567"/>
                <w:tab w:val="left" w:pos="2070"/>
              </w:tabs>
              <w:rPr>
                <w:lang w:val="en-US"/>
              </w:rPr>
            </w:pPr>
            <w:r w:rsidRPr="00643CD6">
              <w:rPr>
                <w:lang w:val="en-US"/>
              </w:rPr>
              <w:t xml:space="preserve">    a) contractantul se afla, la momentul atribuirii lui, în una dintre situaţiile care ar fi determinat excluderea sa din proce</w:t>
            </w:r>
            <w:r w:rsidR="00C33344" w:rsidRPr="00643CD6">
              <w:rPr>
                <w:lang w:val="en-US"/>
              </w:rPr>
              <w:t>dura de atribuire potrivit art.</w:t>
            </w:r>
            <w:r w:rsidR="00DF4DCF" w:rsidRPr="00643CD6">
              <w:rPr>
                <w:lang w:val="en-US"/>
              </w:rPr>
              <w:t xml:space="preserve"> </w:t>
            </w:r>
            <w:r w:rsidRPr="00643CD6">
              <w:rPr>
                <w:lang w:val="en-US"/>
              </w:rPr>
              <w:t>19</w:t>
            </w:r>
            <w:r w:rsidR="00802287" w:rsidRPr="00643CD6">
              <w:rPr>
                <w:lang w:val="en-US"/>
              </w:rPr>
              <w:t xml:space="preserve"> al Legii </w:t>
            </w:r>
            <w:r w:rsidR="0060188C" w:rsidRPr="00643CD6">
              <w:rPr>
                <w:lang w:val="en-US"/>
              </w:rPr>
              <w:t>nr.</w:t>
            </w:r>
            <w:r w:rsidR="00FF5CB2" w:rsidRPr="00643CD6">
              <w:rPr>
                <w:lang w:val="en-US"/>
              </w:rPr>
              <w:t xml:space="preserve"> </w:t>
            </w:r>
            <w:r w:rsidR="00802287" w:rsidRPr="00643CD6">
              <w:rPr>
                <w:lang w:val="en-US"/>
              </w:rPr>
              <w:t>131/2015 privind achizițiile publice</w:t>
            </w:r>
            <w:r w:rsidRPr="00643CD6">
              <w:rPr>
                <w:lang w:val="en-US"/>
              </w:rPr>
              <w:t>;</w:t>
            </w:r>
          </w:p>
          <w:p w:rsidR="00E22640" w:rsidRPr="00643CD6" w:rsidRDefault="00E22640" w:rsidP="00E22640">
            <w:pPr>
              <w:pStyle w:val="af2"/>
              <w:tabs>
                <w:tab w:val="left" w:pos="567"/>
                <w:tab w:val="left" w:pos="2070"/>
              </w:tabs>
              <w:rPr>
                <w:lang w:val="en-US"/>
              </w:rPr>
            </w:pPr>
            <w:r w:rsidRPr="00643CD6">
              <w:rPr>
                <w:lang w:val="en-US"/>
              </w:rPr>
              <w:t xml:space="preserve">    b) contractul a făcut obiectul unei modificări substanțiale care necesita o nouă procedură de achiziție publică în conformitate cu art. 76</w:t>
            </w:r>
            <w:r w:rsidR="00802287" w:rsidRPr="00643CD6">
              <w:rPr>
                <w:lang w:val="en-US"/>
              </w:rPr>
              <w:t xml:space="preserve"> al Legii </w:t>
            </w:r>
            <w:r w:rsidR="0060188C" w:rsidRPr="00643CD6">
              <w:rPr>
                <w:lang w:val="en-US"/>
              </w:rPr>
              <w:t>nr.</w:t>
            </w:r>
            <w:r w:rsidR="00DF4DCF" w:rsidRPr="00643CD6">
              <w:rPr>
                <w:lang w:val="en-US"/>
              </w:rPr>
              <w:t xml:space="preserve"> </w:t>
            </w:r>
            <w:r w:rsidR="00802287" w:rsidRPr="00643CD6">
              <w:rPr>
                <w:lang w:val="en-US"/>
              </w:rPr>
              <w:t>131/2015 privind achizițiile publice</w:t>
            </w:r>
            <w:r w:rsidRPr="00643CD6">
              <w:rPr>
                <w:lang w:val="en-US"/>
              </w:rPr>
              <w:t>;</w:t>
            </w:r>
          </w:p>
          <w:p w:rsidR="00E22640" w:rsidRPr="00643CD6" w:rsidRDefault="00E22640" w:rsidP="00E22640">
            <w:pPr>
              <w:pStyle w:val="af2"/>
              <w:tabs>
                <w:tab w:val="left" w:pos="567"/>
                <w:tab w:val="left" w:pos="2070"/>
              </w:tabs>
              <w:rPr>
                <w:lang w:val="en-US"/>
              </w:rPr>
            </w:pPr>
            <w:r w:rsidRPr="00643CD6">
              <w:rPr>
                <w:lang w:val="en-US"/>
              </w:rPr>
              <w:t xml:space="preserve">    c) contractul nu ar fi trebuit să fie atribui</w:t>
            </w:r>
            <w:r w:rsidR="00C33344" w:rsidRPr="00643CD6">
              <w:rPr>
                <w:lang w:val="en-US"/>
              </w:rPr>
              <w:t>t contractantului respectiv, avâ</w:t>
            </w:r>
            <w:r w:rsidRPr="00643CD6">
              <w:rPr>
                <w:lang w:val="en-US"/>
              </w:rPr>
              <w:t xml:space="preserve">nd în vedere o încălcare gravă a obligaţiilor ce rezultă din </w:t>
            </w:r>
            <w:r w:rsidR="00802287" w:rsidRPr="00643CD6">
              <w:rPr>
                <w:lang w:val="en-US"/>
              </w:rPr>
              <w:t xml:space="preserve">Legea </w:t>
            </w:r>
            <w:r w:rsidR="0060188C" w:rsidRPr="00643CD6">
              <w:rPr>
                <w:lang w:val="en-US"/>
              </w:rPr>
              <w:t>nr.</w:t>
            </w:r>
            <w:r w:rsidR="00DF4DCF" w:rsidRPr="00643CD6">
              <w:rPr>
                <w:lang w:val="en-US"/>
              </w:rPr>
              <w:t xml:space="preserve"> </w:t>
            </w:r>
            <w:r w:rsidR="00802287" w:rsidRPr="00643CD6">
              <w:rPr>
                <w:lang w:val="en-US"/>
              </w:rPr>
              <w:t>131/2015 priviind achizițiile publice</w:t>
            </w:r>
            <w:r w:rsidRPr="00643CD6">
              <w:rPr>
                <w:lang w:val="en-US"/>
              </w:rPr>
              <w:t xml:space="preserve"> și/sau tratatele internaţionale la care Republica Moldova este parte, care a fost constatată printr-o decizie a unei instanțe judecătorești naționale sau, după caz, internaționale.</w:t>
            </w:r>
          </w:p>
          <w:p w:rsidR="00E22640" w:rsidRPr="00643CD6"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643CD6" w:rsidRDefault="007323B6" w:rsidP="002F556B">
            <w:pPr>
              <w:pStyle w:val="af2"/>
              <w:numPr>
                <w:ilvl w:val="1"/>
                <w:numId w:val="17"/>
              </w:numPr>
              <w:tabs>
                <w:tab w:val="left" w:pos="567"/>
              </w:tabs>
              <w:ind w:left="0" w:hanging="567"/>
              <w:rPr>
                <w:lang w:val="en-US"/>
              </w:rPr>
            </w:pPr>
            <w:r w:rsidRPr="00643CD6">
              <w:rPr>
                <w:lang w:val="en-US"/>
              </w:rPr>
              <w:t xml:space="preserve">13.1. </w:t>
            </w:r>
            <w:r w:rsidR="00460653" w:rsidRPr="00643CD6">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43CD6" w:rsidRDefault="007323B6" w:rsidP="002F556B">
            <w:pPr>
              <w:pStyle w:val="af2"/>
              <w:numPr>
                <w:ilvl w:val="1"/>
                <w:numId w:val="17"/>
              </w:numPr>
              <w:tabs>
                <w:tab w:val="left" w:pos="567"/>
              </w:tabs>
              <w:ind w:left="0" w:hanging="567"/>
              <w:rPr>
                <w:lang w:val="en-US"/>
              </w:rPr>
            </w:pPr>
            <w:r w:rsidRPr="00643CD6">
              <w:rPr>
                <w:lang w:val="en-US"/>
              </w:rPr>
              <w:t xml:space="preserve">13.2. </w:t>
            </w:r>
            <w:r w:rsidR="00460653" w:rsidRPr="00643CD6">
              <w:rPr>
                <w:lang w:val="en-US"/>
              </w:rPr>
              <w:t>Documentele contractului vor fi întocmite în limba română.</w:t>
            </w:r>
          </w:p>
          <w:p w:rsidR="00D379F6" w:rsidRPr="00643CD6" w:rsidRDefault="007323B6" w:rsidP="002F556B">
            <w:pPr>
              <w:pStyle w:val="af2"/>
              <w:numPr>
                <w:ilvl w:val="1"/>
                <w:numId w:val="17"/>
              </w:numPr>
              <w:tabs>
                <w:tab w:val="left" w:pos="567"/>
              </w:tabs>
              <w:ind w:left="0" w:hanging="567"/>
              <w:rPr>
                <w:lang w:val="en-US"/>
              </w:rPr>
            </w:pPr>
            <w:r w:rsidRPr="00643CD6">
              <w:rPr>
                <w:lang w:val="en-US"/>
              </w:rPr>
              <w:t>13.</w:t>
            </w:r>
            <w:r w:rsidR="001873A6" w:rsidRPr="00643CD6">
              <w:rPr>
                <w:lang w:val="en-US"/>
              </w:rPr>
              <w:t>3</w:t>
            </w:r>
            <w:r w:rsidRPr="00643CD6">
              <w:rPr>
                <w:lang w:val="en-US"/>
              </w:rPr>
              <w:t xml:space="preserve">. </w:t>
            </w:r>
            <w:r w:rsidR="00D379F6" w:rsidRPr="00643CD6">
              <w:rPr>
                <w:lang w:val="en-US"/>
              </w:rPr>
              <w:t>Prezentul Contract reprezintă acordul de voinţă al părţilor</w:t>
            </w:r>
            <w:r w:rsidR="00C33344" w:rsidRPr="00643CD6">
              <w:rPr>
                <w:lang w:val="en-US"/>
              </w:rPr>
              <w:t xml:space="preserve"> </w:t>
            </w:r>
            <w:r w:rsidR="00D379F6" w:rsidRPr="00643CD6">
              <w:rPr>
                <w:lang w:val="en-US"/>
              </w:rPr>
              <w:t>şi se consideră semnat la data aplicării ultimei semnături de către una dintre părți.</w:t>
            </w:r>
          </w:p>
          <w:p w:rsidR="00460653" w:rsidRPr="00643CD6" w:rsidRDefault="007323B6" w:rsidP="002F556B">
            <w:pPr>
              <w:pStyle w:val="af2"/>
              <w:numPr>
                <w:ilvl w:val="1"/>
                <w:numId w:val="17"/>
              </w:numPr>
              <w:tabs>
                <w:tab w:val="left" w:pos="567"/>
                <w:tab w:val="left" w:pos="4005"/>
              </w:tabs>
              <w:ind w:left="0" w:hanging="567"/>
              <w:contextualSpacing/>
              <w:rPr>
                <w:lang w:val="en-US"/>
              </w:rPr>
            </w:pPr>
            <w:r w:rsidRPr="00643CD6">
              <w:rPr>
                <w:lang w:val="en-US"/>
              </w:rPr>
              <w:t>13.</w:t>
            </w:r>
            <w:r w:rsidR="001873A6" w:rsidRPr="00643CD6">
              <w:rPr>
                <w:lang w:val="en-US"/>
              </w:rPr>
              <w:t>4</w:t>
            </w:r>
            <w:r w:rsidRPr="00643CD6">
              <w:rPr>
                <w:lang w:val="en-US"/>
              </w:rPr>
              <w:t xml:space="preserve">. </w:t>
            </w:r>
            <w:r w:rsidR="00D379F6" w:rsidRPr="00643CD6">
              <w:rPr>
                <w:lang w:val="en-US"/>
              </w:rPr>
              <w:t xml:space="preserve">Pentru confirmarea celor menţionate, </w:t>
            </w:r>
            <w:r w:rsidR="009D3792" w:rsidRPr="00643CD6">
              <w:rPr>
                <w:lang w:val="en-US"/>
              </w:rPr>
              <w:t>p</w:t>
            </w:r>
            <w:r w:rsidR="00D379F6" w:rsidRPr="00643CD6">
              <w:rPr>
                <w:lang w:val="en-US"/>
              </w:rPr>
              <w:t xml:space="preserve">ărţile au semnat prezentul Contract în conformitate cu legislaţia Republicii Moldova, la data şi anul indicate, </w:t>
            </w:r>
            <w:r w:rsidR="00460653" w:rsidRPr="00643CD6">
              <w:rPr>
                <w:lang w:val="en-US"/>
              </w:rPr>
              <w:t xml:space="preserve">fiind valabil până la </w:t>
            </w:r>
            <w:r w:rsidR="00684D44" w:rsidRPr="00643CD6">
              <w:rPr>
                <w:lang w:val="en-US"/>
              </w:rPr>
              <w:t>……./</w:t>
            </w:r>
            <w:r w:rsidR="00D379F6" w:rsidRPr="00643CD6">
              <w:rPr>
                <w:lang w:val="en-US"/>
              </w:rPr>
              <w:t>recepția finală a lucrărilor</w:t>
            </w:r>
            <w:r w:rsidR="00460653" w:rsidRPr="00643CD6">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68FA" w:rsidRDefault="00CB68FA" w:rsidP="00A20ACF">
      <w:r>
        <w:separator/>
      </w:r>
    </w:p>
  </w:endnote>
  <w:endnote w:type="continuationSeparator" w:id="0">
    <w:p w:rsidR="00CB68FA" w:rsidRDefault="00CB68F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8FA" w:rsidRDefault="00CB68FA"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CB68FA" w:rsidRDefault="00CB68FA">
        <w:pPr>
          <w:pStyle w:val="a4"/>
          <w:jc w:val="right"/>
        </w:pPr>
        <w:fldSimple w:instr=" PAGE   \* MERGEFORMAT ">
          <w:r w:rsidR="008D6417">
            <w:t>38</w:t>
          </w:r>
        </w:fldSimple>
      </w:p>
    </w:sdtContent>
  </w:sdt>
  <w:p w:rsidR="00CB68FA" w:rsidRDefault="00CB68F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68FA" w:rsidRDefault="00CB68FA" w:rsidP="00A20ACF">
      <w:r>
        <w:separator/>
      </w:r>
    </w:p>
  </w:footnote>
  <w:footnote w:type="continuationSeparator" w:id="0">
    <w:p w:rsidR="00CB68FA" w:rsidRDefault="00CB68F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861"/>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5B7"/>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4B6"/>
    <w:rsid w:val="004D6702"/>
    <w:rsid w:val="004D6DBE"/>
    <w:rsid w:val="004D7107"/>
    <w:rsid w:val="004D7C86"/>
    <w:rsid w:val="004E0403"/>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5EA"/>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3CD6"/>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D9A"/>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417"/>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9F9"/>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419"/>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68FA"/>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667"/>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C8042-A028-4CE6-BB63-ED159989A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47</Pages>
  <Words>17939</Words>
  <Characters>102254</Characters>
  <Application>Microsoft Office Word</Application>
  <DocSecurity>0</DocSecurity>
  <Lines>852</Lines>
  <Paragraphs>239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119954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5</cp:revision>
  <cp:lastPrinted>2021-06-01T11:52:00Z</cp:lastPrinted>
  <dcterms:created xsi:type="dcterms:W3CDTF">2022-05-26T11:55:00Z</dcterms:created>
  <dcterms:modified xsi:type="dcterms:W3CDTF">2022-05-27T07:58:00Z</dcterms:modified>
</cp:coreProperties>
</file>