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C71F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C24657" w14:textId="77777777" w:rsidR="00D50DE1" w:rsidRPr="00D50DE1" w:rsidRDefault="00D50DE1" w:rsidP="00D50DE1">
      <w:pPr>
        <w:spacing w:before="120"/>
      </w:pPr>
      <w:r w:rsidRPr="00D50DE1">
        <w:rPr>
          <w:noProof w:val="0"/>
          <w:sz w:val="20"/>
          <w:szCs w:val="20"/>
          <w:lang w:eastAsia="ru-RU"/>
        </w:rPr>
        <w:lastRenderedPageBreak/>
        <w:t xml:space="preserve">                                                                                                                                                                         </w:t>
      </w:r>
      <w:r w:rsidRPr="00D50DE1">
        <w:t>Anexa nr. 2</w:t>
      </w:r>
    </w:p>
    <w:p w14:paraId="0E114BE7" w14:textId="77777777" w:rsidR="00D50DE1" w:rsidRPr="00D50DE1" w:rsidRDefault="00D50DE1" w:rsidP="00D50DE1">
      <w:pPr>
        <w:spacing w:before="120"/>
      </w:pPr>
      <w:r w:rsidRPr="00D50DE1">
        <w:t xml:space="preserve">                                                                                                                   la Documentația standard nr.69 </w:t>
      </w:r>
    </w:p>
    <w:p w14:paraId="48999DA8" w14:textId="77777777" w:rsidR="00D50DE1" w:rsidRPr="00D50DE1" w:rsidRDefault="00D50DE1" w:rsidP="00D50DE1">
      <w:pPr>
        <w:spacing w:before="120"/>
        <w:rPr>
          <w:noProof w:val="0"/>
          <w:sz w:val="20"/>
          <w:szCs w:val="20"/>
          <w:lang w:eastAsia="ru-RU"/>
        </w:rPr>
      </w:pPr>
      <w:r w:rsidRPr="00D50DE1">
        <w:t xml:space="preserve">                                                                                                                                             din 7 mai 2021</w:t>
      </w:r>
    </w:p>
    <w:p w14:paraId="48420D79" w14:textId="77777777" w:rsidR="00D50DE1" w:rsidRPr="00D50DE1" w:rsidRDefault="00D50DE1" w:rsidP="00D50DE1">
      <w:pPr>
        <w:tabs>
          <w:tab w:val="left" w:pos="360"/>
          <w:tab w:val="left" w:pos="567"/>
        </w:tabs>
        <w:jc w:val="center"/>
        <w:outlineLvl w:val="2"/>
        <w:rPr>
          <w:rFonts w:eastAsia="PMingLiU"/>
          <w:b/>
          <w:noProof w:val="0"/>
          <w:sz w:val="20"/>
          <w:szCs w:val="20"/>
          <w:lang w:val="it-IT" w:eastAsia="zh-CN"/>
        </w:rPr>
      </w:pPr>
    </w:p>
    <w:p w14:paraId="290BB3D3" w14:textId="77777777" w:rsidR="00D50DE1" w:rsidRPr="00D50DE1" w:rsidRDefault="00D50DE1" w:rsidP="00D50DE1">
      <w:pPr>
        <w:rPr>
          <w:b/>
        </w:rPr>
      </w:pPr>
      <w:r w:rsidRPr="00D50DE1">
        <w:t xml:space="preserve">              </w:t>
      </w:r>
      <w:r w:rsidRPr="00D50DE1">
        <w:rPr>
          <w:b/>
        </w:rPr>
        <w:t xml:space="preserve">ANUNȚ DE PARTICIPARE, INCLUSIV PENTRU PROCEDURILE DE                                           </w:t>
      </w:r>
    </w:p>
    <w:p w14:paraId="40FE6976" w14:textId="77777777" w:rsidR="00D50DE1" w:rsidRPr="00D50DE1" w:rsidRDefault="00D50DE1" w:rsidP="00D50DE1">
      <w:pPr>
        <w:rPr>
          <w:b/>
          <w:noProof w:val="0"/>
          <w:sz w:val="20"/>
          <w:szCs w:val="20"/>
          <w:lang w:val="it-IT" w:eastAsia="ru-RU"/>
        </w:rPr>
      </w:pPr>
      <w:r w:rsidRPr="00D50DE1">
        <w:rPr>
          <w:b/>
        </w:rPr>
        <w:t xml:space="preserve">                                  PRESELECȚIE/PROCEDURILE NEGOCIATE</w:t>
      </w:r>
    </w:p>
    <w:p w14:paraId="7B20BC77" w14:textId="77777777" w:rsidR="00D50DE1" w:rsidRPr="00D50DE1" w:rsidRDefault="00D50DE1" w:rsidP="00D50DE1">
      <w:pPr>
        <w:shd w:val="clear" w:color="auto" w:fill="FFFFFF"/>
        <w:spacing w:before="120"/>
        <w:rPr>
          <w:b/>
          <w:bCs/>
          <w:sz w:val="22"/>
          <w:szCs w:val="22"/>
          <w:lang w:val="en-US"/>
        </w:rPr>
      </w:pPr>
      <w:r w:rsidRPr="00D50DE1">
        <w:rPr>
          <w:b/>
          <w:noProof w:val="0"/>
          <w:sz w:val="20"/>
          <w:szCs w:val="20"/>
          <w:lang w:val="it-IT" w:eastAsia="ru-RU"/>
        </w:rPr>
        <w:t xml:space="preserve">privind achiziționarea: </w:t>
      </w:r>
      <w:r w:rsidRPr="00D50DE1">
        <w:rPr>
          <w:b/>
          <w:noProof w:val="0"/>
          <w:sz w:val="22"/>
          <w:szCs w:val="22"/>
          <w:shd w:val="clear" w:color="auto" w:fill="FFFFFF"/>
          <w:lang w:val="it-IT" w:eastAsia="ru-RU"/>
        </w:rPr>
        <w:t>,,</w:t>
      </w:r>
      <w:r w:rsidRPr="00D50DE1">
        <w:rPr>
          <w:b/>
          <w:bCs/>
          <w:sz w:val="22"/>
          <w:szCs w:val="22"/>
          <w:lang w:val="en-US"/>
        </w:rPr>
        <w:t xml:space="preserve"> Reparatia capitala a retelelor electrice interioare  la IP Liceul Teoretic ,, Vlad Ioviță” Cocieri”</w:t>
      </w:r>
      <w:r w:rsidRPr="00D50DE1">
        <w:rPr>
          <w:noProof w:val="0"/>
          <w:sz w:val="20"/>
          <w:szCs w:val="20"/>
          <w:lang w:val="it-IT" w:eastAsia="ru-RU"/>
        </w:rPr>
        <w:br/>
        <w:t xml:space="preserve">                                                                               </w:t>
      </w:r>
      <w:r w:rsidRPr="00D50DE1">
        <w:rPr>
          <w:b/>
          <w:noProof w:val="0"/>
          <w:sz w:val="20"/>
          <w:szCs w:val="20"/>
          <w:lang w:val="it-IT" w:eastAsia="ru-RU"/>
        </w:rPr>
        <w:br/>
        <w:t xml:space="preserve">prin procedura de achiziție:  Cererea Ofertelor de Preț </w:t>
      </w:r>
      <w:r w:rsidRPr="00D50DE1">
        <w:rPr>
          <w:noProof w:val="0"/>
          <w:sz w:val="20"/>
          <w:szCs w:val="20"/>
          <w:u w:val="single"/>
          <w:lang w:val="it-IT" w:eastAsia="ru-RU"/>
        </w:rPr>
        <w:t>( lucrări</w:t>
      </w:r>
      <w:r w:rsidRPr="00D50DE1">
        <w:rPr>
          <w:b/>
          <w:noProof w:val="0"/>
          <w:sz w:val="20"/>
          <w:szCs w:val="20"/>
          <w:lang w:val="it-IT" w:eastAsia="ru-RU"/>
        </w:rPr>
        <w:t>)</w:t>
      </w:r>
      <w:r w:rsidRPr="00D50DE1">
        <w:rPr>
          <w:b/>
          <w:noProof w:val="0"/>
          <w:sz w:val="20"/>
          <w:szCs w:val="20"/>
          <w:lang w:val="it-IT" w:eastAsia="ru-RU"/>
        </w:rPr>
        <w:br/>
      </w:r>
      <w:r w:rsidRPr="00D50DE1">
        <w:rPr>
          <w:noProof w:val="0"/>
          <w:sz w:val="20"/>
          <w:szCs w:val="20"/>
          <w:lang w:val="it-IT" w:eastAsia="ru-RU"/>
        </w:rPr>
        <w:t xml:space="preserve">                                                                               </w:t>
      </w:r>
    </w:p>
    <w:p w14:paraId="31EB10F3" w14:textId="77777777" w:rsidR="00D50DE1" w:rsidRPr="00D50DE1" w:rsidRDefault="00D50DE1" w:rsidP="00D50DE1">
      <w:pPr>
        <w:numPr>
          <w:ilvl w:val="0"/>
          <w:numId w:val="25"/>
        </w:numPr>
        <w:shd w:val="clear" w:color="auto" w:fill="FFFFFF"/>
        <w:tabs>
          <w:tab w:val="left" w:pos="284"/>
          <w:tab w:val="right" w:pos="9531"/>
        </w:tabs>
        <w:spacing w:before="120"/>
        <w:ind w:left="284" w:hanging="284"/>
        <w:rPr>
          <w:b/>
          <w:noProof w:val="0"/>
          <w:sz w:val="20"/>
          <w:szCs w:val="20"/>
          <w:lang w:val="en-US" w:eastAsia="ru-RU"/>
        </w:rPr>
      </w:pPr>
      <w:r w:rsidRPr="00D50DE1">
        <w:rPr>
          <w:b/>
          <w:noProof w:val="0"/>
          <w:sz w:val="20"/>
          <w:szCs w:val="20"/>
          <w:lang w:val="en-US" w:eastAsia="ru-RU"/>
        </w:rPr>
        <w:t>Denumirea</w:t>
      </w:r>
      <w:r w:rsidRPr="00D50DE1">
        <w:rPr>
          <w:b/>
          <w:noProof w:val="0"/>
          <w:sz w:val="20"/>
          <w:szCs w:val="20"/>
          <w:lang w:eastAsia="ru-RU"/>
        </w:rPr>
        <w:t xml:space="preserve"> </w:t>
      </w:r>
      <w:r w:rsidRPr="00D50DE1">
        <w:rPr>
          <w:b/>
          <w:noProof w:val="0"/>
          <w:sz w:val="20"/>
          <w:szCs w:val="20"/>
          <w:lang w:val="en-US" w:eastAsia="ru-RU"/>
        </w:rPr>
        <w:t>autorității</w:t>
      </w:r>
      <w:r w:rsidRPr="00D50DE1">
        <w:rPr>
          <w:b/>
          <w:noProof w:val="0"/>
          <w:sz w:val="20"/>
          <w:szCs w:val="20"/>
          <w:lang w:eastAsia="ru-RU"/>
        </w:rPr>
        <w:t xml:space="preserve"> </w:t>
      </w:r>
      <w:r w:rsidRPr="00D50DE1">
        <w:rPr>
          <w:b/>
          <w:noProof w:val="0"/>
          <w:sz w:val="20"/>
          <w:szCs w:val="20"/>
          <w:lang w:val="en-US" w:eastAsia="ru-RU"/>
        </w:rPr>
        <w:t xml:space="preserve">contractante:  </w:t>
      </w:r>
      <w:r w:rsidRPr="00D50DE1">
        <w:rPr>
          <w:b/>
          <w:noProof w:val="0"/>
          <w:sz w:val="20"/>
          <w:szCs w:val="20"/>
          <w:u w:val="single"/>
          <w:lang w:val="en-US" w:eastAsia="ru-RU"/>
        </w:rPr>
        <w:t xml:space="preserve">IP </w:t>
      </w:r>
      <w:r w:rsidRPr="00D50DE1">
        <w:rPr>
          <w:b/>
          <w:sz w:val="20"/>
          <w:szCs w:val="20"/>
          <w:u w:val="single"/>
          <w:lang w:val="en-US"/>
        </w:rPr>
        <w:t>Liceul Teoretic ,, Vlad Ioviță” Cocieri</w:t>
      </w:r>
    </w:p>
    <w:p w14:paraId="21F60D86" w14:textId="77777777" w:rsidR="00D50DE1" w:rsidRPr="00D50DE1" w:rsidRDefault="00D50DE1" w:rsidP="00D50DE1">
      <w:pPr>
        <w:numPr>
          <w:ilvl w:val="0"/>
          <w:numId w:val="25"/>
        </w:numPr>
        <w:shd w:val="clear" w:color="auto" w:fill="FFFFFF"/>
        <w:tabs>
          <w:tab w:val="left" w:pos="284"/>
          <w:tab w:val="right" w:pos="9531"/>
        </w:tabs>
        <w:spacing w:before="120"/>
        <w:ind w:left="284" w:hanging="284"/>
        <w:rPr>
          <w:b/>
          <w:sz w:val="20"/>
          <w:szCs w:val="20"/>
          <w:u w:val="single"/>
          <w:lang w:val="en-US"/>
        </w:rPr>
      </w:pPr>
      <w:r w:rsidRPr="00D50DE1">
        <w:rPr>
          <w:b/>
          <w:noProof w:val="0"/>
          <w:sz w:val="20"/>
          <w:szCs w:val="20"/>
          <w:lang w:val="ru-RU" w:eastAsia="ru-RU"/>
        </w:rPr>
        <w:t>IDNO:</w:t>
      </w:r>
      <w:r w:rsidRPr="00D50DE1">
        <w:rPr>
          <w:b/>
          <w:noProof w:val="0"/>
          <w:sz w:val="20"/>
          <w:szCs w:val="20"/>
          <w:shd w:val="clear" w:color="auto" w:fill="FFFFFF"/>
          <w:lang w:val="ru-RU" w:eastAsia="ru-RU"/>
        </w:rPr>
        <w:t xml:space="preserve">  </w:t>
      </w:r>
      <w:r w:rsidRPr="00D50DE1">
        <w:rPr>
          <w:b/>
          <w:noProof w:val="0"/>
          <w:sz w:val="20"/>
          <w:szCs w:val="20"/>
          <w:u w:val="single"/>
          <w:shd w:val="clear" w:color="auto" w:fill="FFFFFF"/>
          <w:lang w:val="en-US" w:eastAsia="ru-RU"/>
        </w:rPr>
        <w:t>1013620000124</w:t>
      </w:r>
      <w:r w:rsidRPr="00D50DE1">
        <w:rPr>
          <w:b/>
          <w:noProof w:val="0"/>
          <w:sz w:val="20"/>
          <w:szCs w:val="20"/>
          <w:u w:val="single"/>
          <w:shd w:val="clear" w:color="auto" w:fill="FFFFFF"/>
          <w:lang w:val="ru-RU" w:eastAsia="ru-RU"/>
        </w:rPr>
        <w:t>_</w:t>
      </w:r>
    </w:p>
    <w:p w14:paraId="77719FF3" w14:textId="77777777" w:rsidR="00D50DE1" w:rsidRPr="00D50DE1" w:rsidRDefault="00D50DE1" w:rsidP="00D50DE1">
      <w:pPr>
        <w:numPr>
          <w:ilvl w:val="0"/>
          <w:numId w:val="25"/>
        </w:numPr>
        <w:shd w:val="clear" w:color="auto" w:fill="FFFFFF"/>
        <w:tabs>
          <w:tab w:val="left" w:pos="284"/>
          <w:tab w:val="right" w:pos="9531"/>
        </w:tabs>
        <w:spacing w:before="120"/>
        <w:ind w:left="284" w:hanging="284"/>
        <w:rPr>
          <w:b/>
          <w:sz w:val="20"/>
          <w:szCs w:val="20"/>
          <w:u w:val="single"/>
          <w:lang w:val="en-US"/>
        </w:rPr>
      </w:pPr>
      <w:r w:rsidRPr="00D50DE1">
        <w:rPr>
          <w:b/>
          <w:noProof w:val="0"/>
          <w:sz w:val="20"/>
          <w:szCs w:val="20"/>
          <w:lang w:val="en-US" w:eastAsia="ru-RU"/>
        </w:rPr>
        <w:t>Adresa</w:t>
      </w:r>
      <w:r w:rsidRPr="00D50DE1">
        <w:rPr>
          <w:b/>
          <w:noProof w:val="0"/>
          <w:sz w:val="20"/>
          <w:szCs w:val="20"/>
          <w:shd w:val="clear" w:color="auto" w:fill="FFFFFF"/>
          <w:lang w:val="en-US" w:eastAsia="ru-RU"/>
        </w:rPr>
        <w:t xml:space="preserve">: </w:t>
      </w:r>
      <w:r w:rsidRPr="00D50DE1">
        <w:rPr>
          <w:b/>
          <w:sz w:val="20"/>
          <w:szCs w:val="20"/>
          <w:lang w:val="en-US"/>
        </w:rPr>
        <w:t>s</w:t>
      </w:r>
      <w:r w:rsidRPr="00D50DE1">
        <w:rPr>
          <w:b/>
          <w:sz w:val="20"/>
          <w:szCs w:val="20"/>
        </w:rPr>
        <w:t xml:space="preserve">atul </w:t>
      </w:r>
      <w:r w:rsidRPr="00D50DE1">
        <w:rPr>
          <w:b/>
          <w:sz w:val="20"/>
          <w:szCs w:val="20"/>
          <w:lang w:val="en-US"/>
        </w:rPr>
        <w:t>Cocieri,</w:t>
      </w:r>
      <w:r w:rsidRPr="00D50DE1">
        <w:rPr>
          <w:b/>
          <w:sz w:val="20"/>
          <w:szCs w:val="20"/>
        </w:rPr>
        <w:t xml:space="preserve"> r.  Dubăsari, str. Școlii , 47</w:t>
      </w:r>
    </w:p>
    <w:p w14:paraId="5D12180C" w14:textId="77777777" w:rsidR="00D50DE1" w:rsidRPr="00D50DE1" w:rsidRDefault="00D50DE1" w:rsidP="00D50DE1">
      <w:pPr>
        <w:numPr>
          <w:ilvl w:val="0"/>
          <w:numId w:val="25"/>
        </w:numPr>
        <w:shd w:val="clear" w:color="auto" w:fill="FFFFFF"/>
        <w:tabs>
          <w:tab w:val="left" w:pos="284"/>
          <w:tab w:val="right" w:pos="9531"/>
        </w:tabs>
        <w:spacing w:before="120"/>
        <w:ind w:left="284" w:hanging="284"/>
        <w:rPr>
          <w:b/>
          <w:noProof w:val="0"/>
          <w:sz w:val="20"/>
          <w:szCs w:val="20"/>
          <w:lang w:val="ru-RU" w:eastAsia="ru-RU"/>
        </w:rPr>
      </w:pPr>
      <w:r w:rsidRPr="00D50DE1">
        <w:rPr>
          <w:b/>
          <w:noProof w:val="0"/>
          <w:sz w:val="20"/>
          <w:szCs w:val="20"/>
          <w:lang w:val="ru-RU" w:eastAsia="ru-RU"/>
        </w:rPr>
        <w:t>Numărul</w:t>
      </w:r>
      <w:r w:rsidRPr="00D50DE1">
        <w:rPr>
          <w:b/>
          <w:noProof w:val="0"/>
          <w:sz w:val="20"/>
          <w:szCs w:val="20"/>
          <w:lang w:eastAsia="ru-RU"/>
        </w:rPr>
        <w:t xml:space="preserve"> </w:t>
      </w:r>
      <w:r w:rsidRPr="00D50DE1">
        <w:rPr>
          <w:b/>
          <w:noProof w:val="0"/>
          <w:sz w:val="20"/>
          <w:szCs w:val="20"/>
          <w:lang w:val="ru-RU" w:eastAsia="ru-RU"/>
        </w:rPr>
        <w:t>de</w:t>
      </w:r>
      <w:r w:rsidRPr="00D50DE1">
        <w:rPr>
          <w:b/>
          <w:noProof w:val="0"/>
          <w:sz w:val="20"/>
          <w:szCs w:val="20"/>
          <w:lang w:eastAsia="ru-RU"/>
        </w:rPr>
        <w:t xml:space="preserve"> </w:t>
      </w:r>
      <w:r w:rsidRPr="00D50DE1">
        <w:rPr>
          <w:b/>
          <w:noProof w:val="0"/>
          <w:sz w:val="20"/>
          <w:szCs w:val="20"/>
          <w:lang w:val="ru-RU" w:eastAsia="ru-RU"/>
        </w:rPr>
        <w:t xml:space="preserve">telefon/fax: </w:t>
      </w:r>
      <w:r w:rsidRPr="00D50DE1">
        <w:rPr>
          <w:b/>
          <w:noProof w:val="0"/>
          <w:sz w:val="20"/>
          <w:szCs w:val="20"/>
          <w:shd w:val="clear" w:color="auto" w:fill="FFFFFF"/>
          <w:lang w:val="ru-RU" w:eastAsia="ru-RU"/>
        </w:rPr>
        <w:t xml:space="preserve"> </w:t>
      </w:r>
      <w:r w:rsidRPr="00D50DE1">
        <w:rPr>
          <w:b/>
          <w:noProof w:val="0"/>
          <w:sz w:val="20"/>
          <w:szCs w:val="20"/>
          <w:u w:val="single"/>
          <w:shd w:val="clear" w:color="auto" w:fill="FFFFFF"/>
          <w:lang w:val="en-US" w:eastAsia="ru-RU"/>
        </w:rPr>
        <w:t>024852-232, 069802495</w:t>
      </w:r>
    </w:p>
    <w:p w14:paraId="1A317E6C" w14:textId="77777777" w:rsidR="00D50DE1" w:rsidRPr="00D50DE1" w:rsidRDefault="00D50DE1" w:rsidP="00D50DE1">
      <w:pPr>
        <w:numPr>
          <w:ilvl w:val="0"/>
          <w:numId w:val="25"/>
        </w:numPr>
        <w:shd w:val="clear" w:color="auto" w:fill="FFFFFF"/>
        <w:tabs>
          <w:tab w:val="left" w:pos="284"/>
          <w:tab w:val="right" w:pos="9531"/>
        </w:tabs>
        <w:spacing w:before="120"/>
        <w:ind w:left="284" w:hanging="284"/>
        <w:rPr>
          <w:b/>
          <w:noProof w:val="0"/>
          <w:sz w:val="20"/>
          <w:szCs w:val="20"/>
          <w:lang w:val="it-IT" w:eastAsia="ru-RU"/>
        </w:rPr>
      </w:pPr>
      <w:r w:rsidRPr="00D50DE1">
        <w:rPr>
          <w:b/>
          <w:noProof w:val="0"/>
          <w:sz w:val="20"/>
          <w:szCs w:val="20"/>
          <w:lang w:val="it-IT" w:eastAsia="ru-RU"/>
        </w:rPr>
        <w:t xml:space="preserve">Adresa de e-mail și pagina web oficială ale autorității contractante: </w:t>
      </w:r>
      <w:r w:rsidRPr="00D50DE1">
        <w:rPr>
          <w:b/>
          <w:sz w:val="20"/>
          <w:szCs w:val="20"/>
          <w:lang w:val="en-US"/>
        </w:rPr>
        <w:t xml:space="preserve">:  </w:t>
      </w:r>
      <w:hyperlink r:id="rId13" w:history="1">
        <w:r w:rsidRPr="00D50DE1">
          <w:rPr>
            <w:b/>
            <w:color w:val="0563C1"/>
            <w:sz w:val="20"/>
            <w:szCs w:val="20"/>
            <w:u w:val="single"/>
            <w:lang w:val="en-US"/>
          </w:rPr>
          <w:t>ltvladiovita@gmail.com</w:t>
        </w:r>
      </w:hyperlink>
      <w:r w:rsidRPr="00D50DE1">
        <w:rPr>
          <w:b/>
          <w:color w:val="0563C1"/>
          <w:sz w:val="20"/>
          <w:szCs w:val="20"/>
          <w:u w:val="single"/>
          <w:lang w:val="en-US"/>
        </w:rPr>
        <w:t xml:space="preserve"> </w:t>
      </w:r>
    </w:p>
    <w:p w14:paraId="77CBA496" w14:textId="77777777" w:rsidR="00D50DE1" w:rsidRPr="00D50DE1" w:rsidRDefault="00D50DE1" w:rsidP="00D50DE1">
      <w:pPr>
        <w:numPr>
          <w:ilvl w:val="0"/>
          <w:numId w:val="25"/>
        </w:numPr>
        <w:shd w:val="clear" w:color="auto" w:fill="FFFFFF"/>
        <w:tabs>
          <w:tab w:val="left" w:pos="284"/>
          <w:tab w:val="right" w:pos="9531"/>
        </w:tabs>
        <w:spacing w:before="120"/>
        <w:ind w:left="288" w:hanging="288"/>
        <w:jc w:val="both"/>
        <w:rPr>
          <w:b/>
          <w:noProof w:val="0"/>
          <w:sz w:val="20"/>
          <w:szCs w:val="20"/>
          <w:lang w:val="it-IT" w:eastAsia="ru-RU"/>
        </w:rPr>
      </w:pPr>
      <w:r w:rsidRPr="00D50DE1">
        <w:rPr>
          <w:b/>
          <w:noProof w:val="0"/>
          <w:sz w:val="20"/>
          <w:szCs w:val="20"/>
          <w:lang w:val="it-IT" w:eastAsia="ru-RU"/>
        </w:rPr>
        <w:t xml:space="preserve">Adresa de e-mail sau pagina web oficială de la care se va putea obține accesul la documentația de atribuire: </w:t>
      </w:r>
      <w:r w:rsidRPr="00D50DE1">
        <w:rPr>
          <w:b/>
          <w:i/>
          <w:noProof w:val="0"/>
          <w:sz w:val="20"/>
          <w:szCs w:val="20"/>
          <w:lang w:val="it-IT" w:eastAsia="ru-RU"/>
        </w:rPr>
        <w:t>documentația de atribuire este anexată în cadrul procedurii în SIA RSAP</w:t>
      </w:r>
    </w:p>
    <w:p w14:paraId="5A7606E7" w14:textId="77777777" w:rsidR="00D50DE1" w:rsidRPr="00D50DE1" w:rsidRDefault="00D50DE1" w:rsidP="00D50DE1">
      <w:pPr>
        <w:numPr>
          <w:ilvl w:val="0"/>
          <w:numId w:val="25"/>
        </w:numPr>
        <w:shd w:val="clear" w:color="auto" w:fill="FFFFFF"/>
        <w:tabs>
          <w:tab w:val="left" w:pos="284"/>
          <w:tab w:val="right" w:pos="9531"/>
        </w:tabs>
        <w:spacing w:before="120"/>
        <w:ind w:left="288" w:hanging="288"/>
        <w:rPr>
          <w:b/>
          <w:noProof w:val="0"/>
          <w:sz w:val="20"/>
          <w:szCs w:val="20"/>
          <w:lang w:val="it-IT" w:eastAsia="ru-RU"/>
        </w:rPr>
      </w:pPr>
      <w:r w:rsidRPr="00D50DE1">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50DE1">
        <w:rPr>
          <w:b/>
          <w:noProof w:val="0"/>
          <w:sz w:val="20"/>
          <w:szCs w:val="20"/>
          <w:u w:val="single"/>
          <w:lang w:val="it-IT" w:eastAsia="ru-RU"/>
        </w:rPr>
        <w:t>nu se cere</w:t>
      </w:r>
    </w:p>
    <w:p w14:paraId="7CF3A1DB" w14:textId="77777777" w:rsidR="00D50DE1" w:rsidRPr="00D50DE1" w:rsidRDefault="00D50DE1" w:rsidP="00D50DE1">
      <w:pPr>
        <w:numPr>
          <w:ilvl w:val="0"/>
          <w:numId w:val="25"/>
        </w:numPr>
        <w:shd w:val="clear" w:color="auto" w:fill="FFFFFF"/>
        <w:tabs>
          <w:tab w:val="left" w:pos="284"/>
          <w:tab w:val="right" w:pos="426"/>
        </w:tabs>
        <w:spacing w:before="120"/>
        <w:ind w:left="284" w:hanging="284"/>
        <w:jc w:val="both"/>
        <w:rPr>
          <w:b/>
          <w:noProof w:val="0"/>
          <w:sz w:val="20"/>
          <w:szCs w:val="20"/>
          <w:lang w:val="it-IT" w:eastAsia="ru-RU"/>
        </w:rPr>
      </w:pPr>
      <w:r w:rsidRPr="00D50DE1">
        <w:rPr>
          <w:b/>
          <w:noProof w:val="0"/>
          <w:sz w:val="20"/>
          <w:szCs w:val="20"/>
          <w:lang w:val="it-IT" w:eastAsia="ru-RU"/>
        </w:rPr>
        <w:t>Cumpărătorul invită operatorii economici interesați, care îi pot satisface necesitățile, să participe la procedura de achiziție privind livrarea/prestarea următoarelor lucrări:</w:t>
      </w:r>
    </w:p>
    <w:p w14:paraId="29955BE0" w14:textId="77777777" w:rsidR="00D50DE1" w:rsidRPr="00D50DE1" w:rsidRDefault="00D50DE1" w:rsidP="00D50DE1">
      <w:pPr>
        <w:shd w:val="clear" w:color="auto" w:fill="FFFFFF"/>
        <w:tabs>
          <w:tab w:val="left" w:pos="284"/>
          <w:tab w:val="right" w:pos="426"/>
        </w:tabs>
        <w:spacing w:before="120"/>
        <w:ind w:left="284"/>
        <w:jc w:val="both"/>
        <w:rPr>
          <w:b/>
          <w:noProof w:val="0"/>
          <w:sz w:val="20"/>
          <w:szCs w:val="20"/>
          <w:lang w:val="it-IT" w:eastAsia="ru-RU"/>
        </w:rPr>
      </w:pPr>
    </w:p>
    <w:tbl>
      <w:tblPr>
        <w:tblW w:w="0" w:type="auto"/>
        <w:tblInd w:w="-455" w:type="dxa"/>
        <w:tblLayout w:type="fixed"/>
        <w:tblLook w:val="04A0" w:firstRow="1" w:lastRow="0" w:firstColumn="1" w:lastColumn="0" w:noHBand="0" w:noVBand="1"/>
      </w:tblPr>
      <w:tblGrid>
        <w:gridCol w:w="563"/>
        <w:gridCol w:w="1276"/>
        <w:gridCol w:w="1985"/>
        <w:gridCol w:w="850"/>
        <w:gridCol w:w="567"/>
        <w:gridCol w:w="3544"/>
        <w:gridCol w:w="1851"/>
      </w:tblGrid>
      <w:tr w:rsidR="00D50DE1" w:rsidRPr="00D50DE1" w14:paraId="4BD14587" w14:textId="77777777" w:rsidTr="00AB58B0">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1F26A07" w14:textId="77777777" w:rsidR="00D50DE1" w:rsidRPr="00D50DE1" w:rsidRDefault="00D50DE1" w:rsidP="00D50DE1">
            <w:pPr>
              <w:shd w:val="clear" w:color="auto" w:fill="FFFFFF"/>
              <w:spacing w:before="120"/>
              <w:jc w:val="center"/>
              <w:rPr>
                <w:b/>
                <w:noProof w:val="0"/>
                <w:sz w:val="20"/>
                <w:szCs w:val="20"/>
                <w:lang w:val="ru-RU" w:eastAsia="ru-RU"/>
              </w:rPr>
            </w:pPr>
            <w:r w:rsidRPr="00D50DE1">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DA7D97" w14:textId="77777777" w:rsidR="00D50DE1" w:rsidRPr="00D50DE1" w:rsidRDefault="00D50DE1" w:rsidP="00D50DE1">
            <w:pPr>
              <w:shd w:val="clear" w:color="auto" w:fill="FFFFFF"/>
              <w:spacing w:before="120"/>
              <w:jc w:val="center"/>
              <w:rPr>
                <w:b/>
                <w:noProof w:val="0"/>
                <w:sz w:val="20"/>
                <w:szCs w:val="20"/>
                <w:lang w:val="ru-RU" w:eastAsia="ru-RU"/>
              </w:rPr>
            </w:pPr>
            <w:r w:rsidRPr="00D50DE1">
              <w:rPr>
                <w:b/>
                <w:noProof w:val="0"/>
                <w:sz w:val="20"/>
                <w:szCs w:val="20"/>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10C4AC" w14:textId="77777777" w:rsidR="00D50DE1" w:rsidRPr="00D50DE1" w:rsidRDefault="00D50DE1" w:rsidP="00D50DE1">
            <w:pPr>
              <w:shd w:val="clear" w:color="auto" w:fill="FFFFFF"/>
              <w:spacing w:before="120"/>
              <w:jc w:val="center"/>
              <w:rPr>
                <w:b/>
                <w:noProof w:val="0"/>
                <w:sz w:val="20"/>
                <w:szCs w:val="20"/>
                <w:lang w:val="it-IT" w:eastAsia="ru-RU"/>
              </w:rPr>
            </w:pPr>
            <w:r w:rsidRPr="00D50DE1">
              <w:rPr>
                <w:b/>
                <w:noProof w:val="0"/>
                <w:sz w:val="20"/>
                <w:szCs w:val="20"/>
                <w:lang w:val="it-IT"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55EAE1" w14:textId="77777777" w:rsidR="00D50DE1" w:rsidRPr="00D50DE1" w:rsidRDefault="00D50DE1" w:rsidP="00D50DE1">
            <w:pPr>
              <w:shd w:val="clear" w:color="auto" w:fill="FFFFFF"/>
              <w:spacing w:before="120"/>
              <w:jc w:val="center"/>
              <w:rPr>
                <w:b/>
                <w:noProof w:val="0"/>
                <w:sz w:val="20"/>
                <w:szCs w:val="20"/>
                <w:lang w:val="ru-RU" w:eastAsia="ru-RU"/>
              </w:rPr>
            </w:pPr>
            <w:r w:rsidRPr="00D50DE1">
              <w:rPr>
                <w:b/>
                <w:noProof w:val="0"/>
                <w:sz w:val="20"/>
                <w:szCs w:val="20"/>
                <w:lang w:val="ru-RU" w:eastAsia="ru-RU"/>
              </w:rPr>
              <w:t>Unitatea</w:t>
            </w:r>
            <w:r w:rsidRPr="00D50DE1">
              <w:rPr>
                <w:b/>
                <w:noProof w:val="0"/>
                <w:sz w:val="20"/>
                <w:szCs w:val="20"/>
                <w:lang w:eastAsia="ru-RU"/>
              </w:rPr>
              <w:t xml:space="preserve"> </w:t>
            </w:r>
            <w:r w:rsidRPr="00D50DE1">
              <w:rPr>
                <w:b/>
                <w:noProof w:val="0"/>
                <w:sz w:val="20"/>
                <w:szCs w:val="20"/>
                <w:lang w:val="ru-RU" w:eastAsia="ru-RU"/>
              </w:rPr>
              <w:t>de</w:t>
            </w:r>
            <w:r w:rsidRPr="00D50DE1">
              <w:rPr>
                <w:b/>
                <w:noProof w:val="0"/>
                <w:sz w:val="20"/>
                <w:szCs w:val="20"/>
                <w:lang w:eastAsia="ru-RU"/>
              </w:rPr>
              <w:t xml:space="preserve"> </w:t>
            </w:r>
            <w:r w:rsidRPr="00D50DE1">
              <w:rPr>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207EE6" w14:textId="77777777" w:rsidR="00D50DE1" w:rsidRPr="00D50DE1" w:rsidRDefault="00D50DE1" w:rsidP="00D50DE1">
            <w:pPr>
              <w:shd w:val="clear" w:color="auto" w:fill="FFFFFF"/>
              <w:spacing w:before="120"/>
              <w:jc w:val="center"/>
              <w:rPr>
                <w:b/>
                <w:noProof w:val="0"/>
                <w:sz w:val="20"/>
                <w:szCs w:val="20"/>
                <w:lang w:val="ru-RU" w:eastAsia="ru-RU"/>
              </w:rPr>
            </w:pPr>
            <w:r w:rsidRPr="00D50DE1">
              <w:rPr>
                <w:b/>
                <w:noProof w:val="0"/>
                <w:sz w:val="20"/>
                <w:szCs w:val="20"/>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EB10A22" w14:textId="77777777" w:rsidR="00D50DE1" w:rsidRPr="00D50DE1" w:rsidRDefault="00D50DE1" w:rsidP="00D50DE1">
            <w:pPr>
              <w:shd w:val="clear" w:color="auto" w:fill="FFFFFF"/>
              <w:spacing w:before="120"/>
              <w:jc w:val="center"/>
              <w:rPr>
                <w:b/>
                <w:noProof w:val="0"/>
                <w:sz w:val="20"/>
                <w:szCs w:val="20"/>
                <w:lang w:val="it-IT" w:eastAsia="ru-RU"/>
              </w:rPr>
            </w:pPr>
            <w:r w:rsidRPr="00D50DE1">
              <w:rPr>
                <w:b/>
                <w:noProof w:val="0"/>
                <w:sz w:val="20"/>
                <w:szCs w:val="20"/>
                <w:lang w:val="it-IT" w:eastAsia="ru-RU"/>
              </w:rPr>
              <w:t>Specificarea tehnică deplină solicitată, Standarde de referință</w:t>
            </w:r>
          </w:p>
        </w:tc>
        <w:tc>
          <w:tcPr>
            <w:tcW w:w="1851" w:type="dxa"/>
            <w:tcBorders>
              <w:top w:val="single" w:sz="4" w:space="0" w:color="auto"/>
              <w:left w:val="single" w:sz="4" w:space="0" w:color="auto"/>
              <w:bottom w:val="single" w:sz="4" w:space="0" w:color="auto"/>
              <w:right w:val="single" w:sz="4" w:space="0" w:color="auto"/>
            </w:tcBorders>
            <w:shd w:val="clear" w:color="auto" w:fill="auto"/>
          </w:tcPr>
          <w:p w14:paraId="38DE8641" w14:textId="77777777" w:rsidR="00D50DE1" w:rsidRPr="00D50DE1" w:rsidRDefault="00D50DE1" w:rsidP="00D50DE1">
            <w:pPr>
              <w:shd w:val="clear" w:color="auto" w:fill="FFFFFF"/>
              <w:spacing w:before="120"/>
              <w:jc w:val="center"/>
              <w:rPr>
                <w:b/>
                <w:noProof w:val="0"/>
                <w:sz w:val="20"/>
                <w:szCs w:val="20"/>
                <w:lang w:val="it-IT" w:eastAsia="ru-RU"/>
              </w:rPr>
            </w:pPr>
            <w:r w:rsidRPr="00D50DE1">
              <w:rPr>
                <w:b/>
                <w:noProof w:val="0"/>
                <w:sz w:val="20"/>
                <w:szCs w:val="20"/>
                <w:lang w:val="it-IT" w:eastAsia="ru-RU"/>
              </w:rPr>
              <w:t>Valoarea estimată</w:t>
            </w:r>
            <w:r w:rsidRPr="00D50DE1">
              <w:rPr>
                <w:b/>
                <w:noProof w:val="0"/>
                <w:sz w:val="20"/>
                <w:szCs w:val="20"/>
                <w:lang w:val="it-IT" w:eastAsia="ru-RU"/>
              </w:rPr>
              <w:br/>
              <w:t>(se va indica pentru fiecare lot în parte)</w:t>
            </w:r>
          </w:p>
        </w:tc>
      </w:tr>
      <w:tr w:rsidR="00D50DE1" w:rsidRPr="00D50DE1" w14:paraId="42CB4890" w14:textId="77777777" w:rsidTr="00AB58B0">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66524AF" w14:textId="77777777" w:rsidR="00D50DE1" w:rsidRPr="00D50DE1" w:rsidRDefault="00D50DE1" w:rsidP="00D50DE1">
            <w:pPr>
              <w:spacing w:line="240" w:lineRule="atLeast"/>
              <w:jc w:val="center"/>
              <w:rPr>
                <w:b/>
                <w:sz w:val="20"/>
                <w:szCs w:val="20"/>
              </w:rPr>
            </w:pPr>
            <w:r w:rsidRPr="00D50DE1">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D22D7" w14:textId="77777777" w:rsidR="00D50DE1" w:rsidRPr="00D50DE1" w:rsidRDefault="00D50DE1" w:rsidP="00D50DE1">
            <w:pPr>
              <w:rPr>
                <w:sz w:val="20"/>
                <w:szCs w:val="20"/>
                <w:lang w:val="en-US"/>
              </w:rPr>
            </w:pPr>
            <w:r w:rsidRPr="00D50DE1">
              <w:rPr>
                <w:sz w:val="20"/>
                <w:szCs w:val="20"/>
                <w:lang w:val="en-US"/>
              </w:rPr>
              <w:t>45232200-4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16E8713" w14:textId="77777777" w:rsidR="00D50DE1" w:rsidRPr="00D50DE1" w:rsidRDefault="00D50DE1" w:rsidP="00D50DE1">
            <w:r w:rsidRPr="00D50DE1">
              <w:rPr>
                <w:b/>
                <w:bCs/>
                <w:sz w:val="22"/>
                <w:szCs w:val="22"/>
                <w:lang w:val="en-US"/>
              </w:rPr>
              <w:t>Reparatia capitala a retelelor electrice interioare  la IP Liceul Teoretic ,,Vlad Ioviță”Cocieri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4085C6" w14:textId="77777777" w:rsidR="00D50DE1" w:rsidRPr="00D50DE1" w:rsidRDefault="00D50DE1" w:rsidP="00D50DE1">
            <w:pPr>
              <w:rPr>
                <w:sz w:val="20"/>
                <w:szCs w:val="20"/>
              </w:rPr>
            </w:pPr>
            <w:r w:rsidRPr="00D50DE1">
              <w:rPr>
                <w:sz w:val="20"/>
                <w:szCs w:val="20"/>
              </w:rPr>
              <w:t>Deviz</w:t>
            </w:r>
          </w:p>
          <w:p w14:paraId="2E58B44E" w14:textId="77777777" w:rsidR="00D50DE1" w:rsidRPr="00D50DE1" w:rsidRDefault="00D50DE1" w:rsidP="00D50DE1">
            <w:pPr>
              <w:rPr>
                <w:sz w:val="20"/>
                <w:szCs w:val="20"/>
              </w:rPr>
            </w:pPr>
            <w:r w:rsidRPr="00D50DE1">
              <w:rPr>
                <w:sz w:val="20"/>
                <w:szCs w:val="20"/>
              </w:rPr>
              <w:t>lucrare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09DC3B" w14:textId="77777777" w:rsidR="00D50DE1" w:rsidRPr="00D50DE1" w:rsidRDefault="00D50DE1" w:rsidP="00D50DE1">
            <w:pPr>
              <w:jc w:val="center"/>
              <w:rPr>
                <w:sz w:val="20"/>
                <w:szCs w:val="20"/>
              </w:rPr>
            </w:pPr>
            <w:r w:rsidRPr="00D50DE1">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15294FE" w14:textId="77777777" w:rsidR="00D50DE1" w:rsidRPr="00D50DE1" w:rsidRDefault="00D50DE1" w:rsidP="00D50DE1">
            <w:pPr>
              <w:rPr>
                <w:lang w:val="en-US"/>
              </w:rPr>
            </w:pPr>
            <w:r w:rsidRPr="00D50DE1">
              <w:rPr>
                <w:sz w:val="22"/>
                <w:szCs w:val="22"/>
                <w:lang w:val="en-US"/>
              </w:rPr>
              <w:t>Conform caietului de sarcini și volumelor de lucrări expuse</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bottom"/>
          </w:tcPr>
          <w:p w14:paraId="182AB665" w14:textId="77777777" w:rsidR="00D50DE1" w:rsidRPr="00D50DE1" w:rsidRDefault="00D50DE1" w:rsidP="00D50DE1">
            <w:pPr>
              <w:rPr>
                <w:sz w:val="20"/>
                <w:szCs w:val="20"/>
                <w:lang w:val="en-US"/>
              </w:rPr>
            </w:pPr>
            <w:r w:rsidRPr="00D50DE1">
              <w:rPr>
                <w:sz w:val="20"/>
                <w:szCs w:val="20"/>
                <w:lang w:val="en-US"/>
              </w:rPr>
              <w:t xml:space="preserve">             </w:t>
            </w:r>
          </w:p>
          <w:p w14:paraId="39A401E1" w14:textId="77777777" w:rsidR="00D50DE1" w:rsidRPr="00D50DE1" w:rsidRDefault="00D50DE1" w:rsidP="00D50DE1">
            <w:pPr>
              <w:rPr>
                <w:sz w:val="20"/>
                <w:szCs w:val="20"/>
                <w:lang w:val="en-US"/>
              </w:rPr>
            </w:pPr>
          </w:p>
          <w:p w14:paraId="63E8EFA0" w14:textId="77777777" w:rsidR="00D50DE1" w:rsidRPr="00D50DE1" w:rsidRDefault="00D50DE1" w:rsidP="00D50DE1">
            <w:pPr>
              <w:rPr>
                <w:sz w:val="20"/>
                <w:szCs w:val="20"/>
                <w:lang w:val="en-US"/>
              </w:rPr>
            </w:pPr>
            <w:r w:rsidRPr="00D50DE1">
              <w:rPr>
                <w:sz w:val="20"/>
                <w:szCs w:val="20"/>
                <w:lang w:val="en-US"/>
              </w:rPr>
              <w:t xml:space="preserve">                               </w:t>
            </w:r>
          </w:p>
          <w:p w14:paraId="7A3DB3A0" w14:textId="77777777" w:rsidR="00D50DE1" w:rsidRPr="00D50DE1" w:rsidRDefault="00D50DE1" w:rsidP="00D50DE1">
            <w:pPr>
              <w:rPr>
                <w:sz w:val="20"/>
                <w:szCs w:val="20"/>
                <w:lang w:val="en-US"/>
              </w:rPr>
            </w:pPr>
          </w:p>
          <w:p w14:paraId="2C20ED8C" w14:textId="77777777" w:rsidR="00D50DE1" w:rsidRPr="00D50DE1" w:rsidRDefault="00D50DE1" w:rsidP="00D50DE1">
            <w:pPr>
              <w:rPr>
                <w:sz w:val="20"/>
                <w:szCs w:val="20"/>
                <w:lang w:val="en-US"/>
              </w:rPr>
            </w:pPr>
          </w:p>
          <w:p w14:paraId="0645E769" w14:textId="77777777" w:rsidR="00D50DE1" w:rsidRPr="00D50DE1" w:rsidRDefault="00D50DE1" w:rsidP="00D50DE1">
            <w:pPr>
              <w:rPr>
                <w:sz w:val="20"/>
                <w:szCs w:val="20"/>
                <w:lang w:val="en-US"/>
              </w:rPr>
            </w:pPr>
            <w:r w:rsidRPr="00D50DE1">
              <w:rPr>
                <w:sz w:val="20"/>
                <w:szCs w:val="20"/>
                <w:lang w:val="en-US"/>
              </w:rPr>
              <w:t>761080,00</w:t>
            </w:r>
          </w:p>
        </w:tc>
      </w:tr>
      <w:tr w:rsidR="00D50DE1" w:rsidRPr="00D50DE1" w14:paraId="0D27B7D8" w14:textId="77777777" w:rsidTr="00AB58B0">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AB969B" w14:textId="77777777" w:rsidR="00D50DE1" w:rsidRPr="00D50DE1" w:rsidRDefault="00D50DE1" w:rsidP="00D50DE1">
            <w:pPr>
              <w:shd w:val="clear" w:color="auto" w:fill="FFFFFF"/>
              <w:spacing w:before="120"/>
              <w:jc w:val="center"/>
              <w:rPr>
                <w:noProof w:val="0"/>
                <w:sz w:val="20"/>
                <w:szCs w:val="20"/>
                <w:lang w:val="en-US" w:eastAsia="ru-RU"/>
              </w:rPr>
            </w:pPr>
            <w:r w:rsidRPr="00D50DE1">
              <w:rPr>
                <w:b/>
                <w:noProof w:val="0"/>
                <w:sz w:val="20"/>
                <w:szCs w:val="20"/>
                <w:lang w:val="ru-RU" w:eastAsia="ru-RU"/>
              </w:rPr>
              <w:t>Valoarea</w:t>
            </w:r>
            <w:r w:rsidRPr="00D50DE1">
              <w:rPr>
                <w:b/>
                <w:noProof w:val="0"/>
                <w:sz w:val="20"/>
                <w:szCs w:val="20"/>
                <w:lang w:eastAsia="ru-RU"/>
              </w:rPr>
              <w:t xml:space="preserve"> </w:t>
            </w:r>
            <w:r w:rsidRPr="00D50DE1">
              <w:rPr>
                <w:b/>
                <w:noProof w:val="0"/>
                <w:sz w:val="20"/>
                <w:szCs w:val="20"/>
                <w:lang w:val="ru-RU" w:eastAsia="ru-RU"/>
              </w:rPr>
              <w:t>estimativă</w:t>
            </w:r>
            <w:r w:rsidRPr="00D50DE1">
              <w:rPr>
                <w:b/>
                <w:noProof w:val="0"/>
                <w:sz w:val="20"/>
                <w:szCs w:val="20"/>
                <w:lang w:eastAsia="ru-RU"/>
              </w:rPr>
              <w:t xml:space="preserve"> </w:t>
            </w:r>
            <w:r w:rsidRPr="00D50DE1">
              <w:rPr>
                <w:b/>
                <w:noProof w:val="0"/>
                <w:sz w:val="20"/>
                <w:szCs w:val="20"/>
                <w:lang w:val="ru-RU" w:eastAsia="ru-RU"/>
              </w:rPr>
              <w:t>totală</w:t>
            </w:r>
            <w:r w:rsidRPr="00D50DE1">
              <w:rPr>
                <w:b/>
                <w:noProof w:val="0"/>
                <w:sz w:val="20"/>
                <w:szCs w:val="20"/>
                <w:lang w:val="en-US" w:eastAsia="ru-RU"/>
              </w:rPr>
              <w:t xml:space="preserve">  </w:t>
            </w:r>
          </w:p>
        </w:tc>
        <w:tc>
          <w:tcPr>
            <w:tcW w:w="1851" w:type="dxa"/>
            <w:tcBorders>
              <w:top w:val="single" w:sz="4" w:space="0" w:color="auto"/>
              <w:left w:val="single" w:sz="4" w:space="0" w:color="auto"/>
              <w:bottom w:val="single" w:sz="4" w:space="0" w:color="auto"/>
              <w:right w:val="single" w:sz="4" w:space="0" w:color="auto"/>
            </w:tcBorders>
            <w:shd w:val="clear" w:color="auto" w:fill="auto"/>
          </w:tcPr>
          <w:p w14:paraId="50BD6710" w14:textId="77777777" w:rsidR="00D50DE1" w:rsidRPr="00D50DE1" w:rsidRDefault="00D50DE1" w:rsidP="00D50DE1">
            <w:pPr>
              <w:shd w:val="clear" w:color="auto" w:fill="FFFFFF"/>
              <w:spacing w:before="120"/>
              <w:rPr>
                <w:b/>
                <w:sz w:val="20"/>
                <w:szCs w:val="20"/>
                <w:lang w:val="en-US"/>
              </w:rPr>
            </w:pPr>
            <w:r w:rsidRPr="00D50DE1">
              <w:rPr>
                <w:b/>
                <w:sz w:val="20"/>
                <w:szCs w:val="20"/>
                <w:lang w:val="en-US"/>
              </w:rPr>
              <w:t xml:space="preserve">         761080,00</w:t>
            </w:r>
          </w:p>
        </w:tc>
      </w:tr>
    </w:tbl>
    <w:p w14:paraId="47C48394" w14:textId="77777777" w:rsidR="00D50DE1" w:rsidRPr="00D50DE1" w:rsidRDefault="00D50DE1" w:rsidP="00D50DE1">
      <w:pPr>
        <w:numPr>
          <w:ilvl w:val="0"/>
          <w:numId w:val="25"/>
        </w:numPr>
        <w:shd w:val="clear" w:color="auto" w:fill="FFFFFF"/>
        <w:tabs>
          <w:tab w:val="right" w:pos="426"/>
        </w:tabs>
        <w:spacing w:before="120"/>
        <w:ind w:left="357"/>
        <w:rPr>
          <w:b/>
          <w:i/>
          <w:noProof w:val="0"/>
          <w:sz w:val="20"/>
          <w:szCs w:val="20"/>
          <w:u w:val="single"/>
          <w:lang w:val="it-IT" w:eastAsia="ru-RU"/>
        </w:rPr>
      </w:pPr>
      <w:r w:rsidRPr="00D50DE1">
        <w:rPr>
          <w:b/>
          <w:noProof w:val="0"/>
          <w:sz w:val="20"/>
          <w:szCs w:val="20"/>
          <w:lang w:eastAsia="ru-RU"/>
        </w:rPr>
        <w:t>În cazul procedurilor de preselecție se indică numărul minim al candidaţilor şi, dacă este cazul, numărul maxim al acestora</w:t>
      </w:r>
      <w:r w:rsidRPr="00D50DE1">
        <w:rPr>
          <w:noProof w:val="0"/>
          <w:sz w:val="20"/>
          <w:szCs w:val="20"/>
          <w:lang w:val="en-US" w:eastAsia="ru-RU"/>
        </w:rPr>
        <w:t>:</w:t>
      </w:r>
      <w:r w:rsidRPr="00D50DE1">
        <w:rPr>
          <w:noProof w:val="0"/>
          <w:sz w:val="20"/>
          <w:szCs w:val="20"/>
          <w:lang w:eastAsia="ru-RU"/>
        </w:rPr>
        <w:t xml:space="preserve">  nu se aplica</w:t>
      </w:r>
    </w:p>
    <w:p w14:paraId="58F8A1C0" w14:textId="77777777" w:rsidR="00D50DE1" w:rsidRPr="00D50DE1" w:rsidRDefault="00D50DE1" w:rsidP="00D50DE1">
      <w:pPr>
        <w:numPr>
          <w:ilvl w:val="0"/>
          <w:numId w:val="25"/>
        </w:numPr>
        <w:shd w:val="clear" w:color="auto" w:fill="FFFFFF"/>
        <w:tabs>
          <w:tab w:val="right" w:pos="426"/>
        </w:tabs>
        <w:ind w:left="357"/>
        <w:rPr>
          <w:b/>
          <w:noProof w:val="0"/>
          <w:sz w:val="20"/>
          <w:szCs w:val="20"/>
          <w:lang w:val="it-IT" w:eastAsia="ru-RU"/>
        </w:rPr>
      </w:pPr>
      <w:r w:rsidRPr="00D50DE1">
        <w:rPr>
          <w:b/>
          <w:noProof w:val="0"/>
          <w:sz w:val="20"/>
          <w:szCs w:val="20"/>
          <w:lang w:val="it-IT" w:eastAsia="ru-RU"/>
        </w:rPr>
        <w:t>În cazul în care contractul este împărțit pe loturi un operator economic poate depune oferta (se va selecta):</w:t>
      </w:r>
    </w:p>
    <w:p w14:paraId="55622C8C" w14:textId="77777777" w:rsidR="00D50DE1" w:rsidRPr="00D50DE1" w:rsidRDefault="00D50DE1" w:rsidP="00D50DE1">
      <w:pPr>
        <w:numPr>
          <w:ilvl w:val="0"/>
          <w:numId w:val="26"/>
        </w:numPr>
        <w:shd w:val="clear" w:color="auto" w:fill="FFFFFF"/>
        <w:tabs>
          <w:tab w:val="right" w:pos="426"/>
        </w:tabs>
        <w:rPr>
          <w:noProof w:val="0"/>
          <w:sz w:val="20"/>
          <w:szCs w:val="20"/>
          <w:lang w:val="ru-RU" w:eastAsia="ru-RU"/>
        </w:rPr>
      </w:pPr>
      <w:r w:rsidRPr="00D50DE1">
        <w:rPr>
          <w:noProof w:val="0"/>
          <w:sz w:val="20"/>
          <w:szCs w:val="20"/>
          <w:lang w:val="it-IT" w:eastAsia="ru-RU"/>
        </w:rPr>
        <w:t xml:space="preserve">Pentru un singur </w:t>
      </w:r>
      <w:r w:rsidRPr="00D50DE1">
        <w:rPr>
          <w:noProof w:val="0"/>
          <w:sz w:val="20"/>
          <w:szCs w:val="20"/>
          <w:lang w:val="ru-RU" w:eastAsia="ru-RU"/>
        </w:rPr>
        <w:t>lot</w:t>
      </w:r>
      <w:r w:rsidRPr="00D50DE1">
        <w:rPr>
          <w:noProof w:val="0"/>
          <w:sz w:val="20"/>
          <w:szCs w:val="20"/>
          <w:lang w:eastAsia="ru-RU"/>
        </w:rPr>
        <w:t>.</w:t>
      </w:r>
    </w:p>
    <w:p w14:paraId="3253E2FB" w14:textId="77777777" w:rsidR="00D50DE1" w:rsidRPr="00D50DE1" w:rsidRDefault="00D50DE1" w:rsidP="00D50DE1">
      <w:pPr>
        <w:numPr>
          <w:ilvl w:val="0"/>
          <w:numId w:val="25"/>
        </w:numPr>
        <w:shd w:val="clear" w:color="auto" w:fill="FFFFFF"/>
        <w:tabs>
          <w:tab w:val="right" w:pos="426"/>
        </w:tabs>
        <w:spacing w:before="120"/>
        <w:ind w:left="284" w:hanging="284"/>
        <w:rPr>
          <w:b/>
          <w:lang w:eastAsia="ru-RU"/>
        </w:rPr>
      </w:pPr>
      <w:r w:rsidRPr="00D50DE1">
        <w:rPr>
          <w:b/>
          <w:noProof w:val="0"/>
          <w:sz w:val="20"/>
          <w:szCs w:val="20"/>
          <w:lang w:val="en-US" w:eastAsia="ru-RU"/>
        </w:rPr>
        <w:t xml:space="preserve">Admiterea sau interzicerea ofertelor alternative:    </w:t>
      </w:r>
      <w:r w:rsidRPr="00D50DE1">
        <w:rPr>
          <w:noProof w:val="0"/>
          <w:sz w:val="20"/>
          <w:szCs w:val="20"/>
          <w:lang w:val="en-US" w:eastAsia="ru-RU"/>
        </w:rPr>
        <w:t>nu se admite</w:t>
      </w:r>
    </w:p>
    <w:p w14:paraId="57379525" w14:textId="77777777" w:rsidR="00D50DE1" w:rsidRPr="00D50DE1" w:rsidRDefault="00D50DE1" w:rsidP="00D50DE1">
      <w:pPr>
        <w:numPr>
          <w:ilvl w:val="0"/>
          <w:numId w:val="25"/>
        </w:numPr>
        <w:shd w:val="clear" w:color="auto" w:fill="FFFFFF"/>
        <w:tabs>
          <w:tab w:val="right" w:pos="426"/>
        </w:tabs>
        <w:spacing w:before="120"/>
        <w:ind w:left="284" w:hanging="284"/>
        <w:rPr>
          <w:sz w:val="22"/>
          <w:szCs w:val="22"/>
          <w:lang w:eastAsia="ru-RU"/>
        </w:rPr>
      </w:pPr>
      <w:r w:rsidRPr="00D50DE1">
        <w:rPr>
          <w:b/>
          <w:sz w:val="22"/>
          <w:szCs w:val="22"/>
          <w:lang w:eastAsia="ru-RU"/>
        </w:rPr>
        <w:t xml:space="preserve"> Termenii și condițiile de prestare/executare solicitați: </w:t>
      </w:r>
      <w:r w:rsidRPr="00D50DE1">
        <w:rPr>
          <w:sz w:val="22"/>
          <w:szCs w:val="22"/>
          <w:lang w:eastAsia="ru-RU"/>
        </w:rPr>
        <w:t>60 zile din data inregistrarii contractului la MF-TR  Centru- Coșnița</w:t>
      </w:r>
    </w:p>
    <w:p w14:paraId="0A617DBE" w14:textId="77777777" w:rsidR="00D50DE1" w:rsidRPr="00D50DE1" w:rsidRDefault="00D50DE1" w:rsidP="00D50DE1">
      <w:pPr>
        <w:numPr>
          <w:ilvl w:val="0"/>
          <w:numId w:val="25"/>
        </w:numPr>
        <w:shd w:val="clear" w:color="auto" w:fill="FFFFFF"/>
        <w:tabs>
          <w:tab w:val="left" w:pos="0"/>
          <w:tab w:val="left" w:pos="284"/>
          <w:tab w:val="left" w:pos="426"/>
        </w:tabs>
        <w:spacing w:before="120"/>
        <w:ind w:left="284" w:hanging="284"/>
        <w:rPr>
          <w:b/>
          <w:noProof w:val="0"/>
          <w:sz w:val="20"/>
          <w:szCs w:val="20"/>
          <w:lang w:val="it-IT" w:eastAsia="ru-RU"/>
        </w:rPr>
      </w:pPr>
      <w:r w:rsidRPr="00D50DE1">
        <w:rPr>
          <w:b/>
          <w:noProof w:val="0"/>
          <w:sz w:val="20"/>
          <w:szCs w:val="20"/>
          <w:lang w:val="it-IT" w:eastAsia="ru-RU"/>
        </w:rPr>
        <w:t xml:space="preserve">  Termenul de valabilitate a contractului:     </w:t>
      </w:r>
      <w:r w:rsidRPr="00D50DE1">
        <w:rPr>
          <w:noProof w:val="0"/>
          <w:sz w:val="20"/>
          <w:szCs w:val="20"/>
          <w:lang w:val="it-IT" w:eastAsia="ru-RU"/>
        </w:rPr>
        <w:t>31.12.2026</w:t>
      </w:r>
    </w:p>
    <w:p w14:paraId="59219892" w14:textId="77777777" w:rsidR="00D50DE1" w:rsidRPr="00D50DE1" w:rsidRDefault="00D50DE1" w:rsidP="00D50DE1">
      <w:pPr>
        <w:numPr>
          <w:ilvl w:val="0"/>
          <w:numId w:val="25"/>
        </w:numPr>
        <w:tabs>
          <w:tab w:val="right" w:pos="426"/>
        </w:tabs>
        <w:spacing w:before="120"/>
        <w:ind w:left="502"/>
        <w:rPr>
          <w:b/>
          <w:noProof w:val="0"/>
          <w:sz w:val="20"/>
          <w:szCs w:val="20"/>
          <w:lang w:val="it-IT" w:eastAsia="ru-RU"/>
        </w:rPr>
      </w:pPr>
      <w:r w:rsidRPr="00D50DE1">
        <w:rPr>
          <w:b/>
          <w:noProof w:val="0"/>
          <w:sz w:val="20"/>
          <w:szCs w:val="20"/>
          <w:lang w:val="it-IT" w:eastAsia="ru-RU"/>
        </w:rPr>
        <w:t xml:space="preserve">Contract de achiziție rezervat atelierelor protejate sau că acesta poate fi executat numai în cadrul unor programe de angajare protejată (după caz):    </w:t>
      </w:r>
      <w:r w:rsidRPr="00D50DE1">
        <w:rPr>
          <w:noProof w:val="0"/>
          <w:sz w:val="20"/>
          <w:szCs w:val="20"/>
          <w:lang w:val="it-IT" w:eastAsia="ru-RU"/>
        </w:rPr>
        <w:t>NU</w:t>
      </w:r>
    </w:p>
    <w:p w14:paraId="78E6FBDE" w14:textId="77777777" w:rsidR="00D50DE1" w:rsidRPr="00D50DE1" w:rsidRDefault="00D50DE1" w:rsidP="00D50DE1">
      <w:pPr>
        <w:numPr>
          <w:ilvl w:val="0"/>
          <w:numId w:val="25"/>
        </w:numPr>
        <w:shd w:val="clear" w:color="auto" w:fill="FFFFFF"/>
        <w:tabs>
          <w:tab w:val="right" w:pos="426"/>
        </w:tabs>
        <w:spacing w:before="120"/>
        <w:ind w:left="502"/>
        <w:rPr>
          <w:noProof w:val="0"/>
          <w:sz w:val="20"/>
          <w:szCs w:val="20"/>
          <w:lang w:val="it-IT" w:eastAsia="ru-RU"/>
        </w:rPr>
      </w:pPr>
      <w:r w:rsidRPr="00D50DE1">
        <w:rPr>
          <w:b/>
          <w:noProof w:val="0"/>
          <w:sz w:val="20"/>
          <w:szCs w:val="20"/>
          <w:lang w:val="it-IT" w:eastAsia="ru-RU"/>
        </w:rPr>
        <w:tab/>
        <w:t xml:space="preserve">Prestarea serviciului este rezervată unei anumite profesii în temeiul unor legi sau al unor acte administrative (după caz): </w:t>
      </w:r>
      <w:r w:rsidRPr="00D50DE1">
        <w:rPr>
          <w:noProof w:val="0"/>
          <w:sz w:val="20"/>
          <w:szCs w:val="20"/>
          <w:lang w:val="it-IT" w:eastAsia="ru-RU"/>
        </w:rPr>
        <w:t>NU</w:t>
      </w:r>
    </w:p>
    <w:p w14:paraId="505963E4" w14:textId="77777777" w:rsidR="00D50DE1" w:rsidRPr="00D50DE1" w:rsidRDefault="00D50DE1" w:rsidP="00D50DE1">
      <w:pPr>
        <w:shd w:val="clear" w:color="auto" w:fill="FFFFFF"/>
        <w:tabs>
          <w:tab w:val="right" w:pos="426"/>
        </w:tabs>
        <w:spacing w:before="120"/>
        <w:rPr>
          <w:b/>
          <w:noProof w:val="0"/>
          <w:sz w:val="20"/>
          <w:szCs w:val="20"/>
          <w:lang w:val="it-IT" w:eastAsia="ru-RU"/>
        </w:rPr>
      </w:pPr>
    </w:p>
    <w:p w14:paraId="1059FF91" w14:textId="77777777" w:rsidR="00D50DE1" w:rsidRPr="00D50DE1" w:rsidRDefault="00D50DE1" w:rsidP="00D50DE1">
      <w:pPr>
        <w:numPr>
          <w:ilvl w:val="0"/>
          <w:numId w:val="25"/>
        </w:numPr>
        <w:shd w:val="clear" w:color="auto" w:fill="FFFFFF"/>
        <w:tabs>
          <w:tab w:val="right" w:pos="426"/>
        </w:tabs>
        <w:spacing w:before="120"/>
        <w:ind w:left="502"/>
        <w:jc w:val="both"/>
        <w:rPr>
          <w:b/>
          <w:noProof w:val="0"/>
          <w:sz w:val="20"/>
          <w:szCs w:val="20"/>
          <w:lang w:val="it-IT" w:eastAsia="ru-RU"/>
        </w:rPr>
      </w:pPr>
      <w:r w:rsidRPr="00D50DE1">
        <w:rPr>
          <w:b/>
          <w:noProof w:val="0"/>
          <w:sz w:val="20"/>
          <w:szCs w:val="2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7AE1A11" w14:textId="77777777" w:rsidR="00D50DE1" w:rsidRPr="00D50DE1" w:rsidRDefault="00D50DE1" w:rsidP="00D50DE1">
      <w:pPr>
        <w:shd w:val="clear" w:color="auto" w:fill="FFFFFF"/>
        <w:tabs>
          <w:tab w:val="right" w:pos="426"/>
        </w:tabs>
        <w:spacing w:before="120"/>
        <w:ind w:left="360"/>
        <w:jc w:val="both"/>
        <w:rPr>
          <w:b/>
          <w:noProof w:val="0"/>
          <w:sz w:val="20"/>
          <w:szCs w:val="20"/>
          <w:lang w:val="it-IT" w:eastAsia="ru-RU"/>
        </w:rPr>
      </w:pPr>
    </w:p>
    <w:tbl>
      <w:tblPr>
        <w:tblStyle w:val="Grigliatabella2"/>
        <w:tblW w:w="10314" w:type="dxa"/>
        <w:tblLayout w:type="fixed"/>
        <w:tblLook w:val="04A0" w:firstRow="1" w:lastRow="0" w:firstColumn="1" w:lastColumn="0" w:noHBand="0" w:noVBand="1"/>
      </w:tblPr>
      <w:tblGrid>
        <w:gridCol w:w="534"/>
        <w:gridCol w:w="3543"/>
        <w:gridCol w:w="4962"/>
        <w:gridCol w:w="1275"/>
      </w:tblGrid>
      <w:tr w:rsidR="00D50DE1" w:rsidRPr="00D50DE1" w14:paraId="6DAAB76F" w14:textId="77777777" w:rsidTr="00AB58B0">
        <w:tc>
          <w:tcPr>
            <w:tcW w:w="534" w:type="dxa"/>
            <w:shd w:val="clear" w:color="auto" w:fill="auto"/>
          </w:tcPr>
          <w:p w14:paraId="1D2AE774" w14:textId="77777777" w:rsidR="00D50DE1" w:rsidRPr="00D50DE1" w:rsidRDefault="00D50DE1" w:rsidP="00D50DE1">
            <w:pPr>
              <w:shd w:val="clear" w:color="auto" w:fill="FFFFFF"/>
              <w:tabs>
                <w:tab w:val="left" w:pos="612"/>
              </w:tabs>
              <w:rPr>
                <w:b/>
                <w:iCs/>
                <w:noProof w:val="0"/>
                <w:sz w:val="20"/>
                <w:szCs w:val="20"/>
                <w:lang w:val="ru-RU" w:eastAsia="ru-RU"/>
              </w:rPr>
            </w:pPr>
            <w:r w:rsidRPr="00D50DE1">
              <w:rPr>
                <w:b/>
                <w:iCs/>
                <w:noProof w:val="0"/>
                <w:sz w:val="20"/>
                <w:szCs w:val="20"/>
                <w:lang w:val="ru-RU" w:eastAsia="ru-RU"/>
              </w:rPr>
              <w:t>Nr. d/o</w:t>
            </w:r>
          </w:p>
        </w:tc>
        <w:tc>
          <w:tcPr>
            <w:tcW w:w="3543" w:type="dxa"/>
            <w:shd w:val="clear" w:color="auto" w:fill="auto"/>
          </w:tcPr>
          <w:p w14:paraId="11FE087D" w14:textId="77777777" w:rsidR="00D50DE1" w:rsidRPr="00D50DE1" w:rsidRDefault="00D50DE1" w:rsidP="00D50DE1">
            <w:pPr>
              <w:shd w:val="clear" w:color="auto" w:fill="FFFFFF"/>
              <w:tabs>
                <w:tab w:val="left" w:pos="612"/>
              </w:tabs>
              <w:jc w:val="center"/>
              <w:rPr>
                <w:b/>
                <w:iCs/>
                <w:noProof w:val="0"/>
                <w:sz w:val="20"/>
                <w:szCs w:val="20"/>
                <w:lang w:eastAsia="ru-RU"/>
              </w:rPr>
            </w:pPr>
            <w:r w:rsidRPr="00D50DE1">
              <w:rPr>
                <w:b/>
                <w:iCs/>
                <w:noProof w:val="0"/>
                <w:sz w:val="20"/>
                <w:szCs w:val="20"/>
                <w:lang w:eastAsia="ru-RU"/>
              </w:rPr>
              <w:t>Criteriile de calificare și de selecție</w:t>
            </w:r>
          </w:p>
          <w:p w14:paraId="5998517D" w14:textId="77777777" w:rsidR="00D50DE1" w:rsidRPr="00D50DE1" w:rsidRDefault="00D50DE1" w:rsidP="00D50DE1">
            <w:pPr>
              <w:shd w:val="clear" w:color="auto" w:fill="FFFFFF"/>
              <w:tabs>
                <w:tab w:val="left" w:pos="612"/>
              </w:tabs>
              <w:jc w:val="center"/>
              <w:rPr>
                <w:b/>
                <w:iCs/>
                <w:noProof w:val="0"/>
                <w:sz w:val="20"/>
                <w:szCs w:val="20"/>
                <w:lang w:val="en-GB" w:eastAsia="ru-RU"/>
              </w:rPr>
            </w:pPr>
            <w:r w:rsidRPr="00D50DE1">
              <w:rPr>
                <w:b/>
                <w:iCs/>
                <w:noProof w:val="0"/>
                <w:sz w:val="20"/>
                <w:szCs w:val="20"/>
                <w:lang w:val="en-GB" w:eastAsia="ru-RU"/>
              </w:rPr>
              <w:t>(Descrierea</w:t>
            </w:r>
            <w:r w:rsidRPr="00D50DE1">
              <w:rPr>
                <w:b/>
                <w:iCs/>
                <w:noProof w:val="0"/>
                <w:sz w:val="20"/>
                <w:szCs w:val="20"/>
                <w:lang w:eastAsia="ru-RU"/>
              </w:rPr>
              <w:t xml:space="preserve"> </w:t>
            </w:r>
            <w:r w:rsidRPr="00D50DE1">
              <w:rPr>
                <w:b/>
                <w:iCs/>
                <w:noProof w:val="0"/>
                <w:sz w:val="20"/>
                <w:szCs w:val="20"/>
                <w:lang w:val="en-GB" w:eastAsia="ru-RU"/>
              </w:rPr>
              <w:t>criteriului/cerinței)</w:t>
            </w:r>
          </w:p>
        </w:tc>
        <w:tc>
          <w:tcPr>
            <w:tcW w:w="4962" w:type="dxa"/>
            <w:shd w:val="clear" w:color="auto" w:fill="auto"/>
          </w:tcPr>
          <w:p w14:paraId="437B1D73" w14:textId="77777777" w:rsidR="00D50DE1" w:rsidRPr="00D50DE1" w:rsidRDefault="00D50DE1" w:rsidP="00D50DE1">
            <w:pPr>
              <w:shd w:val="clear" w:color="auto" w:fill="FFFFFF"/>
              <w:tabs>
                <w:tab w:val="left" w:pos="612"/>
              </w:tabs>
              <w:jc w:val="center"/>
              <w:rPr>
                <w:b/>
                <w:iCs/>
                <w:noProof w:val="0"/>
                <w:sz w:val="20"/>
                <w:szCs w:val="20"/>
                <w:lang w:val="it-IT" w:eastAsia="ru-RU"/>
              </w:rPr>
            </w:pPr>
            <w:r w:rsidRPr="00D50DE1">
              <w:rPr>
                <w:b/>
                <w:iCs/>
                <w:noProof w:val="0"/>
                <w:sz w:val="20"/>
                <w:szCs w:val="20"/>
                <w:lang w:val="it-IT" w:eastAsia="ru-RU"/>
              </w:rPr>
              <w:t>Mod de demonstrare a îndeplinirii criteriului/cerinței:</w:t>
            </w:r>
          </w:p>
        </w:tc>
        <w:tc>
          <w:tcPr>
            <w:tcW w:w="1275" w:type="dxa"/>
            <w:shd w:val="clear" w:color="auto" w:fill="auto"/>
          </w:tcPr>
          <w:p w14:paraId="652593F9" w14:textId="77777777" w:rsidR="00D50DE1" w:rsidRPr="00D50DE1" w:rsidRDefault="00D50DE1" w:rsidP="00D50DE1">
            <w:pPr>
              <w:shd w:val="clear" w:color="auto" w:fill="FFFFFF"/>
              <w:tabs>
                <w:tab w:val="left" w:pos="612"/>
              </w:tabs>
              <w:jc w:val="center"/>
              <w:rPr>
                <w:b/>
                <w:iCs/>
                <w:noProof w:val="0"/>
                <w:sz w:val="20"/>
                <w:szCs w:val="20"/>
                <w:lang w:val="ru-RU" w:eastAsia="ru-RU"/>
              </w:rPr>
            </w:pPr>
            <w:r w:rsidRPr="00D50DE1">
              <w:rPr>
                <w:b/>
                <w:iCs/>
                <w:noProof w:val="0"/>
                <w:sz w:val="20"/>
                <w:szCs w:val="20"/>
                <w:lang w:val="ru-RU" w:eastAsia="ru-RU"/>
              </w:rPr>
              <w:t>Nivelul</w:t>
            </w:r>
            <w:r w:rsidRPr="00D50DE1">
              <w:rPr>
                <w:b/>
                <w:iCs/>
                <w:noProof w:val="0"/>
                <w:sz w:val="20"/>
                <w:szCs w:val="20"/>
                <w:lang w:eastAsia="ru-RU"/>
              </w:rPr>
              <w:t xml:space="preserve"> </w:t>
            </w:r>
            <w:r w:rsidRPr="00D50DE1">
              <w:rPr>
                <w:b/>
                <w:iCs/>
                <w:noProof w:val="0"/>
                <w:sz w:val="20"/>
                <w:szCs w:val="20"/>
                <w:lang w:val="ru-RU" w:eastAsia="ru-RU"/>
              </w:rPr>
              <w:t>minim/</w:t>
            </w:r>
            <w:r w:rsidRPr="00D50DE1">
              <w:rPr>
                <w:b/>
                <w:iCs/>
                <w:noProof w:val="0"/>
                <w:sz w:val="20"/>
                <w:szCs w:val="20"/>
                <w:lang w:val="ru-RU" w:eastAsia="ru-RU"/>
              </w:rPr>
              <w:br/>
              <w:t>Obligativitatea</w:t>
            </w:r>
          </w:p>
        </w:tc>
      </w:tr>
      <w:tr w:rsidR="00D50DE1" w:rsidRPr="00D50DE1" w14:paraId="2B3F9FF2" w14:textId="77777777" w:rsidTr="00AB58B0">
        <w:tc>
          <w:tcPr>
            <w:tcW w:w="534" w:type="dxa"/>
            <w:shd w:val="clear" w:color="auto" w:fill="auto"/>
            <w:vAlign w:val="center"/>
          </w:tcPr>
          <w:p w14:paraId="494C0074" w14:textId="77777777" w:rsidR="00D50DE1" w:rsidRPr="00D50DE1" w:rsidRDefault="00D50DE1" w:rsidP="00D50DE1">
            <w:pPr>
              <w:tabs>
                <w:tab w:val="left" w:pos="612"/>
              </w:tabs>
              <w:spacing w:line="240" w:lineRule="atLeast"/>
              <w:rPr>
                <w:iCs/>
                <w:sz w:val="20"/>
                <w:szCs w:val="20"/>
              </w:rPr>
            </w:pPr>
            <w:r w:rsidRPr="00D50DE1">
              <w:rPr>
                <w:iCs/>
                <w:sz w:val="20"/>
                <w:szCs w:val="20"/>
              </w:rPr>
              <w:t>1</w:t>
            </w:r>
          </w:p>
        </w:tc>
        <w:tc>
          <w:tcPr>
            <w:tcW w:w="3543" w:type="dxa"/>
            <w:shd w:val="clear" w:color="auto" w:fill="auto"/>
          </w:tcPr>
          <w:p w14:paraId="03BA47F9" w14:textId="77777777" w:rsidR="00D50DE1" w:rsidRPr="00D50DE1" w:rsidRDefault="00D50DE1" w:rsidP="00D50DE1">
            <w:pPr>
              <w:autoSpaceDE w:val="0"/>
              <w:autoSpaceDN w:val="0"/>
              <w:adjustRightInd w:val="0"/>
              <w:rPr>
                <w:rFonts w:eastAsia="SimSun"/>
                <w:noProof w:val="0"/>
                <w:color w:val="000000"/>
                <w:sz w:val="20"/>
                <w:szCs w:val="20"/>
                <w:lang w:val="en-US"/>
              </w:rPr>
            </w:pPr>
            <w:r w:rsidRPr="00D50DE1">
              <w:rPr>
                <w:rFonts w:eastAsia="SimSun"/>
                <w:noProof w:val="0"/>
                <w:color w:val="000000"/>
                <w:sz w:val="20"/>
                <w:szCs w:val="20"/>
                <w:lang w:val="en-US"/>
              </w:rPr>
              <w:t>DUAE(Documentul unic de achiziție)</w:t>
            </w:r>
          </w:p>
        </w:tc>
        <w:tc>
          <w:tcPr>
            <w:tcW w:w="4962" w:type="dxa"/>
            <w:shd w:val="clear" w:color="auto" w:fill="auto"/>
          </w:tcPr>
          <w:p w14:paraId="1C67C92A" w14:textId="77777777" w:rsidR="00D50DE1" w:rsidRPr="00D50DE1" w:rsidRDefault="00D50DE1" w:rsidP="00D50DE1">
            <w:pPr>
              <w:autoSpaceDE w:val="0"/>
              <w:autoSpaceDN w:val="0"/>
              <w:adjustRightInd w:val="0"/>
              <w:rPr>
                <w:rFonts w:eastAsia="SimSun"/>
                <w:noProof w:val="0"/>
                <w:color w:val="000000"/>
                <w:sz w:val="20"/>
                <w:szCs w:val="20"/>
                <w:lang w:val="en-US"/>
              </w:rPr>
            </w:pPr>
            <w:r w:rsidRPr="00D50DE1">
              <w:rPr>
                <w:rFonts w:eastAsia="SimSun"/>
                <w:noProof w:val="0"/>
                <w:color w:val="000000"/>
                <w:sz w:val="20"/>
                <w:szCs w:val="20"/>
                <w:lang w:val="en-US"/>
              </w:rPr>
              <w:t>Confirmată prin semnătura electronică</w:t>
            </w:r>
          </w:p>
        </w:tc>
        <w:tc>
          <w:tcPr>
            <w:tcW w:w="1275" w:type="dxa"/>
            <w:shd w:val="clear" w:color="auto" w:fill="auto"/>
          </w:tcPr>
          <w:p w14:paraId="549D2274" w14:textId="77777777" w:rsidR="00D50DE1" w:rsidRPr="00D50DE1" w:rsidRDefault="00D50DE1" w:rsidP="00D50DE1">
            <w:pPr>
              <w:autoSpaceDE w:val="0"/>
              <w:autoSpaceDN w:val="0"/>
              <w:adjustRightInd w:val="0"/>
              <w:rPr>
                <w:rFonts w:eastAsia="SimSun"/>
                <w:noProof w:val="0"/>
                <w:color w:val="000000"/>
                <w:sz w:val="20"/>
                <w:szCs w:val="20"/>
                <w:lang w:val="en-US"/>
              </w:rPr>
            </w:pPr>
            <w:r w:rsidRPr="00D50DE1">
              <w:rPr>
                <w:rFonts w:eastAsia="SimSun"/>
                <w:noProof w:val="0"/>
                <w:color w:val="000000"/>
                <w:sz w:val="20"/>
                <w:szCs w:val="20"/>
                <w:lang w:val="en-US"/>
              </w:rPr>
              <w:t xml:space="preserve">  Obligatoriu</w:t>
            </w:r>
          </w:p>
        </w:tc>
      </w:tr>
      <w:tr w:rsidR="00D50DE1" w:rsidRPr="00D50DE1" w14:paraId="6218E4EE" w14:textId="77777777" w:rsidTr="00AB58B0">
        <w:tc>
          <w:tcPr>
            <w:tcW w:w="534" w:type="dxa"/>
            <w:shd w:val="clear" w:color="auto" w:fill="auto"/>
            <w:vAlign w:val="center"/>
          </w:tcPr>
          <w:p w14:paraId="42E7DEA8" w14:textId="77777777" w:rsidR="00D50DE1" w:rsidRPr="00D50DE1" w:rsidRDefault="00D50DE1" w:rsidP="00D50DE1">
            <w:pPr>
              <w:tabs>
                <w:tab w:val="left" w:pos="612"/>
              </w:tabs>
              <w:spacing w:line="240" w:lineRule="atLeast"/>
              <w:rPr>
                <w:iCs/>
                <w:sz w:val="20"/>
                <w:szCs w:val="20"/>
              </w:rPr>
            </w:pPr>
            <w:r w:rsidRPr="00D50DE1">
              <w:rPr>
                <w:iCs/>
                <w:sz w:val="20"/>
                <w:szCs w:val="20"/>
              </w:rPr>
              <w:t>2</w:t>
            </w:r>
          </w:p>
        </w:tc>
        <w:tc>
          <w:tcPr>
            <w:tcW w:w="3543" w:type="dxa"/>
            <w:shd w:val="clear" w:color="auto" w:fill="auto"/>
          </w:tcPr>
          <w:p w14:paraId="5455A168"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Cerere de participare </w:t>
            </w:r>
          </w:p>
        </w:tc>
        <w:tc>
          <w:tcPr>
            <w:tcW w:w="4962" w:type="dxa"/>
            <w:shd w:val="clear" w:color="auto" w:fill="auto"/>
          </w:tcPr>
          <w:p w14:paraId="741DEC78"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nr.7 din documentația standard, original, confirmată prin semnatura electronică a ofertantului </w:t>
            </w:r>
          </w:p>
        </w:tc>
        <w:tc>
          <w:tcPr>
            <w:tcW w:w="1275" w:type="dxa"/>
            <w:shd w:val="clear" w:color="auto" w:fill="auto"/>
          </w:tcPr>
          <w:p w14:paraId="3B05A1B1" w14:textId="77777777" w:rsidR="00D50DE1" w:rsidRPr="00D50DE1" w:rsidRDefault="00D50DE1" w:rsidP="00D50DE1">
            <w:pPr>
              <w:rPr>
                <w:sz w:val="22"/>
                <w:szCs w:val="22"/>
              </w:rPr>
            </w:pPr>
            <w:r w:rsidRPr="00D50DE1">
              <w:rPr>
                <w:sz w:val="20"/>
                <w:szCs w:val="20"/>
                <w:lang w:val="en-US"/>
              </w:rPr>
              <w:t xml:space="preserve">  Obligatoriu</w:t>
            </w:r>
          </w:p>
        </w:tc>
      </w:tr>
      <w:tr w:rsidR="00D50DE1" w:rsidRPr="00D50DE1" w14:paraId="3B10B77E" w14:textId="77777777" w:rsidTr="00AB58B0">
        <w:tc>
          <w:tcPr>
            <w:tcW w:w="534" w:type="dxa"/>
            <w:shd w:val="clear" w:color="auto" w:fill="auto"/>
            <w:vAlign w:val="center"/>
          </w:tcPr>
          <w:p w14:paraId="7013724C" w14:textId="77777777" w:rsidR="00D50DE1" w:rsidRPr="00D50DE1" w:rsidRDefault="00D50DE1" w:rsidP="00D50DE1">
            <w:pPr>
              <w:tabs>
                <w:tab w:val="left" w:pos="612"/>
              </w:tabs>
              <w:spacing w:line="240" w:lineRule="atLeast"/>
              <w:rPr>
                <w:iCs/>
                <w:sz w:val="20"/>
                <w:szCs w:val="20"/>
              </w:rPr>
            </w:pPr>
            <w:r w:rsidRPr="00D50DE1">
              <w:rPr>
                <w:iCs/>
                <w:sz w:val="20"/>
                <w:szCs w:val="20"/>
              </w:rPr>
              <w:t>3</w:t>
            </w:r>
          </w:p>
        </w:tc>
        <w:tc>
          <w:tcPr>
            <w:tcW w:w="3543" w:type="dxa"/>
            <w:shd w:val="clear" w:color="auto" w:fill="auto"/>
          </w:tcPr>
          <w:p w14:paraId="3514C6C5"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Declarație privind valabilitatea ofertei - 60 zile</w:t>
            </w:r>
          </w:p>
        </w:tc>
        <w:tc>
          <w:tcPr>
            <w:tcW w:w="4962" w:type="dxa"/>
            <w:shd w:val="clear" w:color="auto" w:fill="auto"/>
          </w:tcPr>
          <w:p w14:paraId="791A4276"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nr.8, original, semnat electronic </w:t>
            </w:r>
          </w:p>
        </w:tc>
        <w:tc>
          <w:tcPr>
            <w:tcW w:w="1275" w:type="dxa"/>
            <w:shd w:val="clear" w:color="auto" w:fill="auto"/>
          </w:tcPr>
          <w:p w14:paraId="7F74B355" w14:textId="77777777" w:rsidR="00D50DE1" w:rsidRPr="00D50DE1" w:rsidRDefault="00D50DE1" w:rsidP="00D50DE1">
            <w:pPr>
              <w:rPr>
                <w:sz w:val="22"/>
                <w:szCs w:val="22"/>
              </w:rPr>
            </w:pPr>
            <w:r w:rsidRPr="00D50DE1">
              <w:rPr>
                <w:sz w:val="20"/>
                <w:szCs w:val="20"/>
                <w:lang w:val="en-US"/>
              </w:rPr>
              <w:t xml:space="preserve">  Obligatoriu</w:t>
            </w:r>
          </w:p>
        </w:tc>
      </w:tr>
      <w:tr w:rsidR="00D50DE1" w:rsidRPr="00D50DE1" w14:paraId="7AAEB77A" w14:textId="77777777" w:rsidTr="00AB58B0">
        <w:tc>
          <w:tcPr>
            <w:tcW w:w="534" w:type="dxa"/>
            <w:shd w:val="clear" w:color="auto" w:fill="auto"/>
            <w:vAlign w:val="center"/>
          </w:tcPr>
          <w:p w14:paraId="0B5C411B"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4</w:t>
            </w:r>
          </w:p>
        </w:tc>
        <w:tc>
          <w:tcPr>
            <w:tcW w:w="3543" w:type="dxa"/>
            <w:shd w:val="clear" w:color="auto" w:fill="auto"/>
          </w:tcPr>
          <w:p w14:paraId="6D3A6499" w14:textId="77777777" w:rsidR="00D50DE1" w:rsidRPr="00D50DE1" w:rsidRDefault="00D50DE1" w:rsidP="00D50DE1">
            <w:pPr>
              <w:autoSpaceDE w:val="0"/>
              <w:autoSpaceDN w:val="0"/>
              <w:adjustRightInd w:val="0"/>
              <w:rPr>
                <w:rFonts w:eastAsia="SimSun"/>
                <w:noProof w:val="0"/>
                <w:color w:val="000000"/>
                <w:sz w:val="22"/>
                <w:szCs w:val="22"/>
              </w:rPr>
            </w:pPr>
            <w:r w:rsidRPr="00D50DE1">
              <w:rPr>
                <w:rFonts w:eastAsia="SimSun"/>
                <w:noProof w:val="0"/>
                <w:color w:val="000000"/>
                <w:sz w:val="22"/>
                <w:szCs w:val="22"/>
              </w:rPr>
              <w:t>Scrisoare de g</w:t>
            </w:r>
            <w:r w:rsidRPr="00D50DE1">
              <w:rPr>
                <w:rFonts w:eastAsia="SimSun"/>
                <w:noProof w:val="0"/>
                <w:color w:val="000000"/>
                <w:sz w:val="22"/>
                <w:szCs w:val="22"/>
                <w:lang w:val="en-US"/>
              </w:rPr>
              <w:t>aranție pentru ofertă</w:t>
            </w:r>
          </w:p>
        </w:tc>
        <w:tc>
          <w:tcPr>
            <w:tcW w:w="4962" w:type="dxa"/>
            <w:shd w:val="clear" w:color="auto" w:fill="auto"/>
          </w:tcPr>
          <w:p w14:paraId="74323FD5"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În sumă de 1% din suma totală a ofertei fără TVA conform formularului F3.2 din secțiunea a 3-a- formular pentru depunerea ofertei- scrisoare de garanție bancară (emisă de o bancă comercială),  semnat electronic.</w:t>
            </w:r>
          </w:p>
        </w:tc>
        <w:tc>
          <w:tcPr>
            <w:tcW w:w="1275" w:type="dxa"/>
            <w:shd w:val="clear" w:color="auto" w:fill="auto"/>
          </w:tcPr>
          <w:p w14:paraId="46C7D121" w14:textId="77777777" w:rsidR="00D50DE1" w:rsidRPr="00D50DE1" w:rsidRDefault="00D50DE1" w:rsidP="00D50DE1">
            <w:pPr>
              <w:rPr>
                <w:sz w:val="22"/>
                <w:szCs w:val="22"/>
              </w:rPr>
            </w:pPr>
            <w:r w:rsidRPr="00D50DE1">
              <w:rPr>
                <w:sz w:val="20"/>
                <w:szCs w:val="20"/>
                <w:lang w:val="en-US"/>
              </w:rPr>
              <w:t xml:space="preserve">  Obligatoriu</w:t>
            </w:r>
          </w:p>
        </w:tc>
      </w:tr>
      <w:tr w:rsidR="00D50DE1" w:rsidRPr="00D50DE1" w14:paraId="1DC5CCB3" w14:textId="77777777" w:rsidTr="00AB58B0">
        <w:trPr>
          <w:trHeight w:val="477"/>
        </w:trPr>
        <w:tc>
          <w:tcPr>
            <w:tcW w:w="534" w:type="dxa"/>
            <w:shd w:val="clear" w:color="auto" w:fill="auto"/>
            <w:vAlign w:val="center"/>
          </w:tcPr>
          <w:p w14:paraId="1BC1B105"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5</w:t>
            </w:r>
          </w:p>
        </w:tc>
        <w:tc>
          <w:tcPr>
            <w:tcW w:w="3543" w:type="dxa"/>
            <w:shd w:val="clear" w:color="auto" w:fill="auto"/>
          </w:tcPr>
          <w:p w14:paraId="70B0BD4B"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Grafic de executare a lucrărilor, 60 zile calendatistice </w:t>
            </w:r>
          </w:p>
        </w:tc>
        <w:tc>
          <w:tcPr>
            <w:tcW w:w="4962" w:type="dxa"/>
            <w:shd w:val="clear" w:color="auto" w:fill="auto"/>
          </w:tcPr>
          <w:p w14:paraId="475AD417"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nr.10, original, semnat electronic </w:t>
            </w:r>
          </w:p>
        </w:tc>
        <w:tc>
          <w:tcPr>
            <w:tcW w:w="1275" w:type="dxa"/>
            <w:shd w:val="clear" w:color="auto" w:fill="auto"/>
          </w:tcPr>
          <w:p w14:paraId="02875B4A" w14:textId="77777777" w:rsidR="00D50DE1" w:rsidRPr="00D50DE1" w:rsidRDefault="00D50DE1" w:rsidP="00D50DE1">
            <w:pPr>
              <w:rPr>
                <w:sz w:val="22"/>
                <w:szCs w:val="22"/>
              </w:rPr>
            </w:pPr>
            <w:r w:rsidRPr="00D50DE1">
              <w:rPr>
                <w:sz w:val="20"/>
                <w:szCs w:val="20"/>
                <w:lang w:val="en-US"/>
              </w:rPr>
              <w:t xml:space="preserve">  Obligatoriu</w:t>
            </w:r>
          </w:p>
        </w:tc>
      </w:tr>
      <w:tr w:rsidR="00D50DE1" w:rsidRPr="00D50DE1" w14:paraId="37A8CA32" w14:textId="77777777" w:rsidTr="00AB58B0">
        <w:trPr>
          <w:trHeight w:val="5222"/>
        </w:trPr>
        <w:tc>
          <w:tcPr>
            <w:tcW w:w="534" w:type="dxa"/>
            <w:shd w:val="clear" w:color="auto" w:fill="auto"/>
            <w:vAlign w:val="center"/>
          </w:tcPr>
          <w:p w14:paraId="484AA5F4"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6</w:t>
            </w:r>
          </w:p>
        </w:tc>
        <w:tc>
          <w:tcPr>
            <w:tcW w:w="3543" w:type="dxa"/>
            <w:shd w:val="clear" w:color="auto" w:fill="auto"/>
          </w:tcPr>
          <w:p w14:paraId="72CD5196"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Declarație privind experiența similară </w:t>
            </w:r>
          </w:p>
          <w:p w14:paraId="49BFE06D" w14:textId="77777777" w:rsidR="00D50DE1" w:rsidRPr="00D50DE1" w:rsidRDefault="00D50DE1" w:rsidP="00D50DE1">
            <w:pPr>
              <w:autoSpaceDE w:val="0"/>
              <w:autoSpaceDN w:val="0"/>
              <w:adjustRightInd w:val="0"/>
              <w:rPr>
                <w:rFonts w:eastAsia="SimSun"/>
                <w:noProof w:val="0"/>
                <w:color w:val="000000"/>
                <w:sz w:val="20"/>
                <w:szCs w:val="20"/>
                <w:lang w:val="en-US"/>
              </w:rPr>
            </w:pPr>
          </w:p>
        </w:tc>
        <w:tc>
          <w:tcPr>
            <w:tcW w:w="4962" w:type="dxa"/>
            <w:shd w:val="clear" w:color="auto" w:fill="auto"/>
          </w:tcPr>
          <w:p w14:paraId="61119607"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nr.12 original, semnat electronic </w:t>
            </w:r>
          </w:p>
          <w:p w14:paraId="7AB581FA"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Operatorul economic trebuie să demonstreze că au finalizat în ultimii ani 3 ani (calculați pănă la data limită de depunere a ofertelor, un contract ce a avut ca obiectiv execuție unor lucrări similare cu cele ce fac obiectul contractului, cel puțin egal cu 75% din valoarea viitorului contract, confirmat prin prezentarea copiei contractului de antrepriză sau subantrepriză precum și copia procesul - verbal de recepție la terminarea lucrărilor. </w:t>
            </w:r>
          </w:p>
          <w:p w14:paraId="20484231"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 sau valoarea cumulativă a tuturor contractelor executate cu lucrări similare în ultimul an de activitate să fie egală sau mai mare decât valoarea viitorului contract. Operatorul economic trebuie să nominalizeze contractul/contractele în baza cărora se întrunesc cerințele stabilite, pentru fiecare dintre acestea prezentându-se informații detaliate, conform următoarelor documente suport: </w:t>
            </w:r>
          </w:p>
          <w:p w14:paraId="0F201AB6"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-copii ale respectivului/respectivelor contract/contracte, astfel încăt AC să poată identifica natura lucrărior executate, valoarea acestora și prețul, </w:t>
            </w:r>
          </w:p>
          <w:p w14:paraId="5DAD617A"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-procesul verbal de recepție la terminarea lucrărilor care </w:t>
            </w:r>
            <w:r w:rsidRPr="00D50DE1">
              <w:rPr>
                <w:rFonts w:eastAsia="SimSun"/>
                <w:noProof w:val="0"/>
                <w:color w:val="000000"/>
                <w:lang w:val="en-US"/>
              </w:rPr>
              <w:t xml:space="preserve">atestă executarea lucrărilor. </w:t>
            </w:r>
          </w:p>
          <w:p w14:paraId="5F816959" w14:textId="77777777" w:rsidR="00D50DE1" w:rsidRPr="00D50DE1" w:rsidRDefault="00D50DE1" w:rsidP="00D50DE1">
            <w:pPr>
              <w:autoSpaceDE w:val="0"/>
              <w:autoSpaceDN w:val="0"/>
              <w:adjustRightInd w:val="0"/>
              <w:rPr>
                <w:rFonts w:eastAsia="SimSun"/>
                <w:noProof w:val="0"/>
                <w:color w:val="000000"/>
                <w:sz w:val="20"/>
                <w:szCs w:val="20"/>
                <w:lang w:val="en-US"/>
              </w:rPr>
            </w:pPr>
          </w:p>
        </w:tc>
        <w:tc>
          <w:tcPr>
            <w:tcW w:w="1275" w:type="dxa"/>
            <w:shd w:val="clear" w:color="auto" w:fill="auto"/>
          </w:tcPr>
          <w:p w14:paraId="02B367FB" w14:textId="77777777" w:rsidR="00D50DE1" w:rsidRPr="00D50DE1" w:rsidRDefault="00D50DE1" w:rsidP="00D50DE1">
            <w:pPr>
              <w:rPr>
                <w:sz w:val="22"/>
                <w:szCs w:val="22"/>
              </w:rPr>
            </w:pPr>
            <w:r w:rsidRPr="00D50DE1">
              <w:rPr>
                <w:sz w:val="20"/>
                <w:szCs w:val="20"/>
                <w:lang w:val="en-US"/>
              </w:rPr>
              <w:t xml:space="preserve">  Obligatoriu</w:t>
            </w:r>
          </w:p>
        </w:tc>
      </w:tr>
      <w:tr w:rsidR="00D50DE1" w:rsidRPr="00D50DE1" w14:paraId="1929CD47" w14:textId="77777777" w:rsidTr="00AB58B0">
        <w:tc>
          <w:tcPr>
            <w:tcW w:w="534" w:type="dxa"/>
            <w:shd w:val="clear" w:color="auto" w:fill="auto"/>
            <w:vAlign w:val="center"/>
          </w:tcPr>
          <w:p w14:paraId="6161BAFA"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7</w:t>
            </w:r>
          </w:p>
        </w:tc>
        <w:tc>
          <w:tcPr>
            <w:tcW w:w="3543" w:type="dxa"/>
            <w:shd w:val="clear" w:color="auto" w:fill="auto"/>
          </w:tcPr>
          <w:p w14:paraId="7D4EFF5A"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Lista principalelor lucrări executate în ultimul an de activitate </w:t>
            </w:r>
          </w:p>
        </w:tc>
        <w:tc>
          <w:tcPr>
            <w:tcW w:w="4962" w:type="dxa"/>
            <w:shd w:val="clear" w:color="auto" w:fill="auto"/>
          </w:tcPr>
          <w:p w14:paraId="5AA72D89"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nr.13, original, semnat electronic </w:t>
            </w:r>
          </w:p>
          <w:p w14:paraId="5A8AB4C3"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Declarație privind lista principalelor lucrări de execuție, un contract ce au avut ca obiectiv execuție unor lucrări similare cu cele ce fac obiectul contractului, cel puțin egal </w:t>
            </w:r>
          </w:p>
          <w:p w14:paraId="16458E6F" w14:textId="77777777" w:rsidR="00D50DE1" w:rsidRPr="00D50DE1" w:rsidRDefault="00D50DE1" w:rsidP="00D50DE1">
            <w:pPr>
              <w:autoSpaceDE w:val="0"/>
              <w:autoSpaceDN w:val="0"/>
              <w:adjustRightInd w:val="0"/>
              <w:rPr>
                <w:rFonts w:eastAsia="SimSun"/>
                <w:noProof w:val="0"/>
                <w:color w:val="000000"/>
                <w:lang w:val="en-US"/>
              </w:rPr>
            </w:pPr>
            <w:r w:rsidRPr="00D50DE1">
              <w:rPr>
                <w:rFonts w:eastAsia="SimSun"/>
                <w:noProof w:val="0"/>
                <w:color w:val="000000"/>
                <w:lang w:val="en-US"/>
              </w:rPr>
              <w:t xml:space="preserve">cu 75% din valoarea viitorului contract. </w:t>
            </w:r>
          </w:p>
          <w:p w14:paraId="0575F9E4" w14:textId="77777777" w:rsidR="00D50DE1" w:rsidRPr="00D50DE1" w:rsidRDefault="00D50DE1" w:rsidP="00D50DE1">
            <w:pPr>
              <w:autoSpaceDE w:val="0"/>
              <w:autoSpaceDN w:val="0"/>
              <w:adjustRightInd w:val="0"/>
              <w:rPr>
                <w:rFonts w:eastAsia="SimSun"/>
                <w:noProof w:val="0"/>
                <w:color w:val="000000"/>
                <w:sz w:val="22"/>
                <w:szCs w:val="22"/>
                <w:lang w:val="en-US"/>
              </w:rPr>
            </w:pPr>
          </w:p>
        </w:tc>
        <w:tc>
          <w:tcPr>
            <w:tcW w:w="1275" w:type="dxa"/>
            <w:shd w:val="clear" w:color="auto" w:fill="auto"/>
          </w:tcPr>
          <w:p w14:paraId="1A0050D5" w14:textId="77777777" w:rsidR="00D50DE1" w:rsidRPr="00D50DE1" w:rsidRDefault="00D50DE1" w:rsidP="00D50DE1">
            <w:pPr>
              <w:rPr>
                <w:sz w:val="22"/>
                <w:szCs w:val="22"/>
              </w:rPr>
            </w:pPr>
            <w:r w:rsidRPr="00D50DE1">
              <w:rPr>
                <w:sz w:val="20"/>
                <w:szCs w:val="20"/>
                <w:lang w:val="en-US"/>
              </w:rPr>
              <w:t xml:space="preserve">  Obligatoriu</w:t>
            </w:r>
          </w:p>
        </w:tc>
      </w:tr>
      <w:tr w:rsidR="00D50DE1" w:rsidRPr="00D50DE1" w14:paraId="79AD0F87" w14:textId="77777777" w:rsidTr="00AB58B0">
        <w:tc>
          <w:tcPr>
            <w:tcW w:w="534" w:type="dxa"/>
            <w:shd w:val="clear" w:color="auto" w:fill="auto"/>
            <w:vAlign w:val="center"/>
          </w:tcPr>
          <w:p w14:paraId="73B4E4B9"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8</w:t>
            </w:r>
          </w:p>
        </w:tc>
        <w:tc>
          <w:tcPr>
            <w:tcW w:w="3543" w:type="dxa"/>
            <w:shd w:val="clear" w:color="auto" w:fill="auto"/>
          </w:tcPr>
          <w:p w14:paraId="7DB7756E"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Declarație privind dotările specifice, utilajul și echipamentul necesar pentru îndeplinirea corespunnzătoare a contractului </w:t>
            </w:r>
          </w:p>
        </w:tc>
        <w:tc>
          <w:tcPr>
            <w:tcW w:w="4962" w:type="dxa"/>
            <w:shd w:val="clear" w:color="auto" w:fill="auto"/>
          </w:tcPr>
          <w:p w14:paraId="0220F048"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nr.14, original, semnat electronic </w:t>
            </w:r>
          </w:p>
        </w:tc>
        <w:tc>
          <w:tcPr>
            <w:tcW w:w="1275" w:type="dxa"/>
            <w:shd w:val="clear" w:color="auto" w:fill="auto"/>
          </w:tcPr>
          <w:p w14:paraId="44AE9C40" w14:textId="77777777" w:rsidR="00D50DE1" w:rsidRPr="00D50DE1" w:rsidRDefault="00D50DE1" w:rsidP="00D50DE1">
            <w:pPr>
              <w:rPr>
                <w:sz w:val="22"/>
                <w:szCs w:val="22"/>
              </w:rPr>
            </w:pPr>
            <w:r w:rsidRPr="00D50DE1">
              <w:rPr>
                <w:sz w:val="20"/>
                <w:szCs w:val="20"/>
                <w:lang w:val="en-US"/>
              </w:rPr>
              <w:t>Obligatoriu</w:t>
            </w:r>
          </w:p>
        </w:tc>
      </w:tr>
      <w:tr w:rsidR="00D50DE1" w:rsidRPr="00D50DE1" w14:paraId="03970102" w14:textId="77777777" w:rsidTr="00AB58B0">
        <w:tc>
          <w:tcPr>
            <w:tcW w:w="534" w:type="dxa"/>
            <w:shd w:val="clear" w:color="auto" w:fill="auto"/>
            <w:vAlign w:val="center"/>
          </w:tcPr>
          <w:p w14:paraId="7F399B6F"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9</w:t>
            </w:r>
          </w:p>
        </w:tc>
        <w:tc>
          <w:tcPr>
            <w:tcW w:w="3543" w:type="dxa"/>
            <w:shd w:val="clear" w:color="auto" w:fill="auto"/>
          </w:tcPr>
          <w:p w14:paraId="600CF905"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Declarație privind personalul de specialitate propus pentru implementarea contractului </w:t>
            </w:r>
          </w:p>
          <w:p w14:paraId="6CBA0CDB" w14:textId="77777777" w:rsidR="00D50DE1" w:rsidRPr="00D50DE1" w:rsidRDefault="00D50DE1" w:rsidP="00D50DE1">
            <w:pPr>
              <w:autoSpaceDE w:val="0"/>
              <w:autoSpaceDN w:val="0"/>
              <w:adjustRightInd w:val="0"/>
              <w:rPr>
                <w:rFonts w:eastAsia="SimSun"/>
                <w:noProof w:val="0"/>
                <w:color w:val="000000"/>
                <w:sz w:val="22"/>
                <w:szCs w:val="22"/>
                <w:lang w:val="en-US"/>
              </w:rPr>
            </w:pPr>
          </w:p>
        </w:tc>
        <w:tc>
          <w:tcPr>
            <w:tcW w:w="4962" w:type="dxa"/>
            <w:shd w:val="clear" w:color="auto" w:fill="auto"/>
          </w:tcPr>
          <w:p w14:paraId="388C17CF" w14:textId="77777777" w:rsidR="00D50DE1" w:rsidRPr="00D50DE1" w:rsidRDefault="00D50DE1" w:rsidP="00D50DE1">
            <w:pPr>
              <w:tabs>
                <w:tab w:val="left" w:pos="975"/>
              </w:tabs>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ab/>
            </w:r>
          </w:p>
          <w:p w14:paraId="717A298D"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Anexa nr.15, original, semnat electronic </w:t>
            </w:r>
          </w:p>
          <w:p w14:paraId="7698FFC1" w14:textId="77777777" w:rsidR="00D50DE1" w:rsidRPr="00D50DE1" w:rsidRDefault="00D50DE1" w:rsidP="00D50DE1">
            <w:pPr>
              <w:tabs>
                <w:tab w:val="left" w:pos="975"/>
              </w:tabs>
              <w:autoSpaceDE w:val="0"/>
              <w:autoSpaceDN w:val="0"/>
              <w:adjustRightInd w:val="0"/>
              <w:rPr>
                <w:rFonts w:eastAsia="SimSun"/>
                <w:noProof w:val="0"/>
                <w:color w:val="000000"/>
                <w:sz w:val="22"/>
                <w:szCs w:val="22"/>
                <w:lang w:val="en-US"/>
              </w:rPr>
            </w:pPr>
          </w:p>
        </w:tc>
        <w:tc>
          <w:tcPr>
            <w:tcW w:w="1275" w:type="dxa"/>
            <w:shd w:val="clear" w:color="auto" w:fill="auto"/>
          </w:tcPr>
          <w:p w14:paraId="669880ED" w14:textId="77777777" w:rsidR="00D50DE1" w:rsidRPr="00D50DE1" w:rsidRDefault="00D50DE1" w:rsidP="00D50DE1">
            <w:pPr>
              <w:rPr>
                <w:sz w:val="22"/>
                <w:szCs w:val="22"/>
              </w:rPr>
            </w:pPr>
            <w:r w:rsidRPr="00D50DE1">
              <w:rPr>
                <w:sz w:val="20"/>
                <w:szCs w:val="20"/>
                <w:lang w:val="en-US"/>
              </w:rPr>
              <w:t>Obligatoriu</w:t>
            </w:r>
          </w:p>
        </w:tc>
      </w:tr>
      <w:tr w:rsidR="00D50DE1" w:rsidRPr="00D50DE1" w14:paraId="42BBFBFF" w14:textId="77777777" w:rsidTr="00AB58B0">
        <w:tc>
          <w:tcPr>
            <w:tcW w:w="534" w:type="dxa"/>
            <w:shd w:val="clear" w:color="auto" w:fill="auto"/>
            <w:vAlign w:val="center"/>
          </w:tcPr>
          <w:p w14:paraId="530E5556"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10</w:t>
            </w:r>
          </w:p>
        </w:tc>
        <w:tc>
          <w:tcPr>
            <w:tcW w:w="3543" w:type="dxa"/>
            <w:shd w:val="clear" w:color="auto" w:fill="auto"/>
          </w:tcPr>
          <w:p w14:paraId="67EC9324"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Lista subcontractanților și partea/ părțile din contract care sunt </w:t>
            </w:r>
            <w:r w:rsidRPr="00D50DE1">
              <w:rPr>
                <w:rFonts w:eastAsia="SimSun"/>
                <w:noProof w:val="0"/>
                <w:color w:val="000000"/>
                <w:sz w:val="22"/>
                <w:szCs w:val="22"/>
                <w:lang w:val="en-US"/>
              </w:rPr>
              <w:lastRenderedPageBreak/>
              <w:t xml:space="preserve">îndeplinite de aceștea de atașat copii/ copiile contractului/ contractelor încheiat/încheiate cu subantreprenorii </w:t>
            </w:r>
          </w:p>
          <w:p w14:paraId="79D5B02E" w14:textId="77777777" w:rsidR="00D50DE1" w:rsidRPr="00D50DE1" w:rsidRDefault="00D50DE1" w:rsidP="00D50DE1">
            <w:pPr>
              <w:autoSpaceDE w:val="0"/>
              <w:autoSpaceDN w:val="0"/>
              <w:adjustRightInd w:val="0"/>
              <w:rPr>
                <w:rFonts w:eastAsia="SimSun"/>
                <w:noProof w:val="0"/>
                <w:color w:val="000000"/>
                <w:sz w:val="20"/>
                <w:szCs w:val="20"/>
                <w:lang w:val="en-US"/>
              </w:rPr>
            </w:pPr>
          </w:p>
        </w:tc>
        <w:tc>
          <w:tcPr>
            <w:tcW w:w="4962" w:type="dxa"/>
            <w:shd w:val="clear" w:color="auto" w:fill="auto"/>
          </w:tcPr>
          <w:p w14:paraId="15D4C854"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lastRenderedPageBreak/>
              <w:t xml:space="preserve">Anexa nr.16, original, semnat electronic </w:t>
            </w:r>
          </w:p>
          <w:p w14:paraId="1F15FC7C" w14:textId="77777777" w:rsidR="00D50DE1" w:rsidRPr="00D50DE1" w:rsidRDefault="00D50DE1" w:rsidP="00D50DE1">
            <w:pPr>
              <w:autoSpaceDE w:val="0"/>
              <w:autoSpaceDN w:val="0"/>
              <w:adjustRightInd w:val="0"/>
              <w:rPr>
                <w:rFonts w:eastAsia="SimSun"/>
                <w:noProof w:val="0"/>
                <w:color w:val="000000"/>
                <w:sz w:val="20"/>
                <w:szCs w:val="20"/>
                <w:lang w:val="en-US"/>
              </w:rPr>
            </w:pPr>
          </w:p>
        </w:tc>
        <w:tc>
          <w:tcPr>
            <w:tcW w:w="1275" w:type="dxa"/>
            <w:shd w:val="clear" w:color="auto" w:fill="auto"/>
          </w:tcPr>
          <w:p w14:paraId="2983DCD7" w14:textId="77777777" w:rsidR="00D50DE1" w:rsidRPr="00D50DE1" w:rsidRDefault="00D50DE1" w:rsidP="00D50DE1">
            <w:pPr>
              <w:rPr>
                <w:sz w:val="22"/>
                <w:szCs w:val="22"/>
              </w:rPr>
            </w:pPr>
            <w:r w:rsidRPr="00D50DE1">
              <w:rPr>
                <w:sz w:val="20"/>
                <w:szCs w:val="20"/>
                <w:lang w:val="en-US"/>
              </w:rPr>
              <w:t>Obligatoriu</w:t>
            </w:r>
          </w:p>
        </w:tc>
      </w:tr>
      <w:tr w:rsidR="00D50DE1" w:rsidRPr="00D50DE1" w14:paraId="65FCFA79" w14:textId="77777777" w:rsidTr="00AB58B0">
        <w:trPr>
          <w:trHeight w:val="637"/>
        </w:trPr>
        <w:tc>
          <w:tcPr>
            <w:tcW w:w="534" w:type="dxa"/>
            <w:shd w:val="clear" w:color="auto" w:fill="auto"/>
            <w:vAlign w:val="center"/>
          </w:tcPr>
          <w:p w14:paraId="40BF41F3"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lastRenderedPageBreak/>
              <w:t>11</w:t>
            </w:r>
          </w:p>
        </w:tc>
        <w:tc>
          <w:tcPr>
            <w:tcW w:w="3543" w:type="dxa"/>
            <w:shd w:val="clear" w:color="auto" w:fill="auto"/>
          </w:tcPr>
          <w:p w14:paraId="0451D8BA"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Informații privind asocierea </w:t>
            </w:r>
          </w:p>
        </w:tc>
        <w:tc>
          <w:tcPr>
            <w:tcW w:w="4962" w:type="dxa"/>
            <w:shd w:val="clear" w:color="auto" w:fill="auto"/>
          </w:tcPr>
          <w:p w14:paraId="52F41C0E"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nr.17, original, semnat electronic </w:t>
            </w:r>
          </w:p>
        </w:tc>
        <w:tc>
          <w:tcPr>
            <w:tcW w:w="1275" w:type="dxa"/>
            <w:shd w:val="clear" w:color="auto" w:fill="auto"/>
          </w:tcPr>
          <w:p w14:paraId="79E51FAC" w14:textId="77777777" w:rsidR="00D50DE1" w:rsidRPr="00D50DE1" w:rsidRDefault="00D50DE1" w:rsidP="00D50DE1">
            <w:pPr>
              <w:rPr>
                <w:sz w:val="22"/>
                <w:szCs w:val="22"/>
              </w:rPr>
            </w:pPr>
            <w:r w:rsidRPr="00D50DE1">
              <w:rPr>
                <w:sz w:val="20"/>
                <w:szCs w:val="20"/>
                <w:lang w:val="en-US"/>
              </w:rPr>
              <w:t>Obligatoriu</w:t>
            </w:r>
          </w:p>
        </w:tc>
      </w:tr>
      <w:tr w:rsidR="00D50DE1" w:rsidRPr="00D50DE1" w14:paraId="7846FECD" w14:textId="77777777" w:rsidTr="00AB58B0">
        <w:tc>
          <w:tcPr>
            <w:tcW w:w="534" w:type="dxa"/>
            <w:shd w:val="clear" w:color="auto" w:fill="auto"/>
            <w:vAlign w:val="center"/>
          </w:tcPr>
          <w:p w14:paraId="3521F0DD"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12</w:t>
            </w:r>
          </w:p>
        </w:tc>
        <w:tc>
          <w:tcPr>
            <w:tcW w:w="3543" w:type="dxa"/>
            <w:shd w:val="clear" w:color="auto" w:fill="auto"/>
          </w:tcPr>
          <w:p w14:paraId="72222041" w14:textId="77777777" w:rsidR="00D50DE1" w:rsidRPr="00D50DE1" w:rsidRDefault="00D50DE1" w:rsidP="00D50DE1">
            <w:pPr>
              <w:autoSpaceDE w:val="0"/>
              <w:autoSpaceDN w:val="0"/>
              <w:adjustRightInd w:val="0"/>
              <w:rPr>
                <w:rFonts w:eastAsia="SimSun"/>
                <w:noProof w:val="0"/>
                <w:color w:val="000000"/>
                <w:sz w:val="23"/>
                <w:szCs w:val="23"/>
                <w:lang w:val="ru-RU"/>
              </w:rPr>
            </w:pPr>
            <w:r w:rsidRPr="00D50DE1">
              <w:rPr>
                <w:rFonts w:eastAsia="SimSun"/>
                <w:noProof w:val="0"/>
                <w:color w:val="000000"/>
                <w:sz w:val="23"/>
                <w:szCs w:val="23"/>
                <w:lang w:val="ru-RU"/>
              </w:rPr>
              <w:t xml:space="preserve">Angajament terț susținător financiar </w:t>
            </w:r>
          </w:p>
        </w:tc>
        <w:tc>
          <w:tcPr>
            <w:tcW w:w="4962" w:type="dxa"/>
            <w:shd w:val="clear" w:color="auto" w:fill="auto"/>
          </w:tcPr>
          <w:p w14:paraId="223C52E1" w14:textId="77777777" w:rsidR="00D50DE1" w:rsidRPr="00D50DE1" w:rsidRDefault="00D50DE1" w:rsidP="00D50DE1">
            <w:pPr>
              <w:autoSpaceDE w:val="0"/>
              <w:autoSpaceDN w:val="0"/>
              <w:adjustRightInd w:val="0"/>
              <w:rPr>
                <w:rFonts w:eastAsia="SimSun"/>
                <w:noProof w:val="0"/>
                <w:color w:val="000000"/>
                <w:sz w:val="23"/>
                <w:szCs w:val="23"/>
                <w:lang w:val="en-US"/>
              </w:rPr>
            </w:pPr>
            <w:r w:rsidRPr="00D50DE1">
              <w:rPr>
                <w:rFonts w:eastAsia="SimSun"/>
                <w:noProof w:val="0"/>
                <w:color w:val="000000"/>
                <w:sz w:val="23"/>
                <w:szCs w:val="23"/>
                <w:lang w:val="en-US"/>
              </w:rPr>
              <w:t xml:space="preserve">Anexa nr.18, original, semnat electronic </w:t>
            </w:r>
          </w:p>
        </w:tc>
        <w:tc>
          <w:tcPr>
            <w:tcW w:w="1275" w:type="dxa"/>
            <w:shd w:val="clear" w:color="auto" w:fill="auto"/>
          </w:tcPr>
          <w:p w14:paraId="7F443F8D" w14:textId="77777777" w:rsidR="00D50DE1" w:rsidRPr="00D50DE1" w:rsidRDefault="00D50DE1" w:rsidP="00D50DE1">
            <w:pPr>
              <w:rPr>
                <w:sz w:val="22"/>
                <w:szCs w:val="22"/>
              </w:rPr>
            </w:pPr>
            <w:r w:rsidRPr="00D50DE1">
              <w:rPr>
                <w:sz w:val="20"/>
                <w:szCs w:val="20"/>
                <w:lang w:val="en-US"/>
              </w:rPr>
              <w:t>Obligatoriu</w:t>
            </w:r>
          </w:p>
        </w:tc>
      </w:tr>
      <w:tr w:rsidR="00D50DE1" w:rsidRPr="00D50DE1" w14:paraId="20934254" w14:textId="77777777" w:rsidTr="00AB58B0">
        <w:trPr>
          <w:trHeight w:val="1430"/>
        </w:trPr>
        <w:tc>
          <w:tcPr>
            <w:tcW w:w="534" w:type="dxa"/>
            <w:shd w:val="clear" w:color="auto" w:fill="auto"/>
            <w:vAlign w:val="center"/>
          </w:tcPr>
          <w:p w14:paraId="56AA04F8"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13</w:t>
            </w:r>
          </w:p>
        </w:tc>
        <w:tc>
          <w:tcPr>
            <w:tcW w:w="3543"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879"/>
              <w:gridCol w:w="2879"/>
              <w:gridCol w:w="2879"/>
            </w:tblGrid>
            <w:tr w:rsidR="00D50DE1" w:rsidRPr="00D50DE1" w14:paraId="5AC7D035" w14:textId="77777777" w:rsidTr="00AB58B0">
              <w:trPr>
                <w:trHeight w:val="963"/>
              </w:trPr>
              <w:tc>
                <w:tcPr>
                  <w:tcW w:w="2879" w:type="dxa"/>
                </w:tcPr>
                <w:p w14:paraId="538D79BB" w14:textId="77777777" w:rsidR="00D50DE1" w:rsidRPr="00D50DE1" w:rsidRDefault="00D50DE1" w:rsidP="00D50DE1">
                  <w:pPr>
                    <w:autoSpaceDE w:val="0"/>
                    <w:autoSpaceDN w:val="0"/>
                    <w:adjustRightInd w:val="0"/>
                    <w:rPr>
                      <w:rFonts w:eastAsia="Calibri"/>
                      <w:noProof w:val="0"/>
                      <w:color w:val="000000"/>
                      <w:sz w:val="23"/>
                      <w:szCs w:val="23"/>
                      <w:lang w:val="en-US"/>
                    </w:rPr>
                  </w:pPr>
                  <w:r w:rsidRPr="00D50DE1">
                    <w:rPr>
                      <w:rFonts w:eastAsia="Calibri"/>
                      <w:noProof w:val="0"/>
                      <w:color w:val="000000"/>
                      <w:sz w:val="23"/>
                      <w:szCs w:val="23"/>
                      <w:lang w:val="en-US"/>
                    </w:rPr>
                    <w:t xml:space="preserve">Angajament privind susținerea tehnică și profisională a ofertantului/ grupului de operatori economici </w:t>
                  </w:r>
                </w:p>
              </w:tc>
              <w:tc>
                <w:tcPr>
                  <w:tcW w:w="2879" w:type="dxa"/>
                </w:tcPr>
                <w:p w14:paraId="7583DA64" w14:textId="77777777" w:rsidR="00D50DE1" w:rsidRPr="00D50DE1" w:rsidRDefault="00D50DE1" w:rsidP="00D50DE1">
                  <w:pPr>
                    <w:autoSpaceDE w:val="0"/>
                    <w:autoSpaceDN w:val="0"/>
                    <w:adjustRightInd w:val="0"/>
                    <w:rPr>
                      <w:rFonts w:eastAsia="Calibri"/>
                      <w:noProof w:val="0"/>
                      <w:color w:val="000000"/>
                      <w:sz w:val="23"/>
                      <w:szCs w:val="23"/>
                      <w:lang w:val="en-US"/>
                    </w:rPr>
                  </w:pPr>
                </w:p>
              </w:tc>
              <w:tc>
                <w:tcPr>
                  <w:tcW w:w="2879" w:type="dxa"/>
                </w:tcPr>
                <w:p w14:paraId="5E5E17E7" w14:textId="77777777" w:rsidR="00D50DE1" w:rsidRPr="00D50DE1" w:rsidRDefault="00D50DE1" w:rsidP="00D50DE1">
                  <w:pPr>
                    <w:autoSpaceDE w:val="0"/>
                    <w:autoSpaceDN w:val="0"/>
                    <w:adjustRightInd w:val="0"/>
                    <w:rPr>
                      <w:rFonts w:eastAsia="Calibri"/>
                      <w:noProof w:val="0"/>
                      <w:color w:val="000000"/>
                      <w:sz w:val="23"/>
                      <w:szCs w:val="23"/>
                      <w:lang w:val="ru-RU"/>
                    </w:rPr>
                  </w:pPr>
                  <w:r w:rsidRPr="00D50DE1">
                    <w:rPr>
                      <w:rFonts w:eastAsia="Calibri"/>
                      <w:noProof w:val="0"/>
                      <w:color w:val="000000"/>
                      <w:sz w:val="23"/>
                      <w:szCs w:val="23"/>
                      <w:lang w:val="ru-RU"/>
                    </w:rPr>
                    <w:t xml:space="preserve">Da </w:t>
                  </w:r>
                </w:p>
              </w:tc>
            </w:tr>
            <w:tr w:rsidR="00D50DE1" w:rsidRPr="00D50DE1" w14:paraId="2B26D289" w14:textId="77777777" w:rsidTr="00AB58B0">
              <w:trPr>
                <w:trHeight w:val="236"/>
              </w:trPr>
              <w:tc>
                <w:tcPr>
                  <w:tcW w:w="2879" w:type="dxa"/>
                </w:tcPr>
                <w:p w14:paraId="3E8B728C" w14:textId="77777777" w:rsidR="00D50DE1" w:rsidRPr="00D50DE1" w:rsidRDefault="00D50DE1" w:rsidP="00D50DE1">
                  <w:pPr>
                    <w:autoSpaceDE w:val="0"/>
                    <w:autoSpaceDN w:val="0"/>
                    <w:adjustRightInd w:val="0"/>
                    <w:rPr>
                      <w:rFonts w:eastAsia="Calibri"/>
                      <w:noProof w:val="0"/>
                      <w:color w:val="000000"/>
                      <w:sz w:val="23"/>
                      <w:szCs w:val="23"/>
                    </w:rPr>
                  </w:pPr>
                </w:p>
              </w:tc>
              <w:tc>
                <w:tcPr>
                  <w:tcW w:w="2879" w:type="dxa"/>
                </w:tcPr>
                <w:p w14:paraId="06B630EA" w14:textId="77777777" w:rsidR="00D50DE1" w:rsidRPr="00D50DE1" w:rsidRDefault="00D50DE1" w:rsidP="00D50DE1">
                  <w:pPr>
                    <w:autoSpaceDE w:val="0"/>
                    <w:autoSpaceDN w:val="0"/>
                    <w:adjustRightInd w:val="0"/>
                    <w:rPr>
                      <w:rFonts w:eastAsia="Calibri"/>
                      <w:noProof w:val="0"/>
                      <w:color w:val="000000"/>
                      <w:sz w:val="23"/>
                      <w:szCs w:val="23"/>
                    </w:rPr>
                  </w:pPr>
                </w:p>
              </w:tc>
              <w:tc>
                <w:tcPr>
                  <w:tcW w:w="2879" w:type="dxa"/>
                </w:tcPr>
                <w:p w14:paraId="167F427F" w14:textId="77777777" w:rsidR="00D50DE1" w:rsidRPr="00D50DE1" w:rsidRDefault="00D50DE1" w:rsidP="00D50DE1">
                  <w:pPr>
                    <w:autoSpaceDE w:val="0"/>
                    <w:autoSpaceDN w:val="0"/>
                    <w:adjustRightInd w:val="0"/>
                    <w:rPr>
                      <w:rFonts w:eastAsia="Calibri"/>
                      <w:noProof w:val="0"/>
                      <w:color w:val="000000"/>
                      <w:sz w:val="23"/>
                      <w:szCs w:val="23"/>
                      <w:lang w:val="ru-RU"/>
                    </w:rPr>
                  </w:pPr>
                  <w:r w:rsidRPr="00D50DE1">
                    <w:rPr>
                      <w:rFonts w:eastAsia="Calibri"/>
                      <w:noProof w:val="0"/>
                      <w:color w:val="000000"/>
                      <w:sz w:val="23"/>
                      <w:szCs w:val="23"/>
                      <w:lang w:val="ru-RU"/>
                    </w:rPr>
                    <w:t xml:space="preserve">Anexa </w:t>
                  </w:r>
                </w:p>
              </w:tc>
            </w:tr>
          </w:tbl>
          <w:p w14:paraId="0B67A7CA" w14:textId="77777777" w:rsidR="00D50DE1" w:rsidRPr="00D50DE1" w:rsidRDefault="00D50DE1" w:rsidP="00D50DE1">
            <w:pPr>
              <w:autoSpaceDE w:val="0"/>
              <w:autoSpaceDN w:val="0"/>
              <w:adjustRightInd w:val="0"/>
              <w:ind w:firstLine="708"/>
              <w:rPr>
                <w:rFonts w:eastAsia="SimSun"/>
                <w:noProof w:val="0"/>
                <w:color w:val="000000"/>
                <w:sz w:val="20"/>
                <w:szCs w:val="20"/>
                <w:lang w:val="en-US"/>
              </w:rPr>
            </w:pPr>
          </w:p>
        </w:tc>
        <w:tc>
          <w:tcPr>
            <w:tcW w:w="4962" w:type="dxa"/>
            <w:shd w:val="clear" w:color="auto" w:fill="auto"/>
          </w:tcPr>
          <w:p w14:paraId="229CB7F1" w14:textId="77777777" w:rsidR="00D50DE1" w:rsidRPr="00D50DE1" w:rsidRDefault="00D50DE1" w:rsidP="00D50DE1">
            <w:pPr>
              <w:autoSpaceDE w:val="0"/>
              <w:autoSpaceDN w:val="0"/>
              <w:adjustRightInd w:val="0"/>
              <w:rPr>
                <w:rFonts w:eastAsia="SimSun"/>
                <w:noProof w:val="0"/>
                <w:color w:val="000000"/>
                <w:sz w:val="23"/>
                <w:szCs w:val="23"/>
                <w:lang w:val="en-US"/>
              </w:rPr>
            </w:pPr>
            <w:r w:rsidRPr="00D50DE1">
              <w:rPr>
                <w:rFonts w:eastAsia="SimSun"/>
                <w:noProof w:val="0"/>
                <w:color w:val="000000"/>
                <w:sz w:val="23"/>
                <w:szCs w:val="23"/>
                <w:lang w:val="en-US"/>
              </w:rPr>
              <w:t>Anexa nr.19, original, semnat electronic</w:t>
            </w:r>
          </w:p>
          <w:p w14:paraId="71495DEF" w14:textId="77777777" w:rsidR="00D50DE1" w:rsidRPr="00D50DE1" w:rsidRDefault="00D50DE1" w:rsidP="00D50DE1">
            <w:pPr>
              <w:autoSpaceDE w:val="0"/>
              <w:autoSpaceDN w:val="0"/>
              <w:adjustRightInd w:val="0"/>
              <w:rPr>
                <w:rFonts w:eastAsia="SimSun"/>
                <w:noProof w:val="0"/>
                <w:color w:val="000000"/>
                <w:sz w:val="23"/>
                <w:szCs w:val="23"/>
                <w:lang w:val="en-US"/>
              </w:rPr>
            </w:pPr>
          </w:p>
          <w:p w14:paraId="26A57B4F" w14:textId="77777777" w:rsidR="00D50DE1" w:rsidRPr="00D50DE1" w:rsidRDefault="00D50DE1" w:rsidP="00D50DE1">
            <w:pPr>
              <w:autoSpaceDE w:val="0"/>
              <w:autoSpaceDN w:val="0"/>
              <w:adjustRightInd w:val="0"/>
              <w:rPr>
                <w:rFonts w:eastAsia="SimSun"/>
                <w:noProof w:val="0"/>
                <w:color w:val="000000"/>
                <w:sz w:val="23"/>
                <w:szCs w:val="23"/>
                <w:lang w:val="en-US"/>
              </w:rPr>
            </w:pPr>
          </w:p>
          <w:p w14:paraId="35784550" w14:textId="77777777" w:rsidR="00D50DE1" w:rsidRPr="00D50DE1" w:rsidRDefault="00D50DE1" w:rsidP="00D50DE1">
            <w:pPr>
              <w:autoSpaceDE w:val="0"/>
              <w:autoSpaceDN w:val="0"/>
              <w:adjustRightInd w:val="0"/>
              <w:rPr>
                <w:rFonts w:eastAsia="SimSun"/>
                <w:noProof w:val="0"/>
                <w:color w:val="000000"/>
                <w:sz w:val="23"/>
                <w:szCs w:val="23"/>
                <w:lang w:val="en-US"/>
              </w:rPr>
            </w:pPr>
          </w:p>
          <w:p w14:paraId="6207F011" w14:textId="77777777" w:rsidR="00D50DE1" w:rsidRPr="00D50DE1" w:rsidRDefault="00D50DE1" w:rsidP="00D50DE1">
            <w:pPr>
              <w:autoSpaceDE w:val="0"/>
              <w:autoSpaceDN w:val="0"/>
              <w:adjustRightInd w:val="0"/>
              <w:rPr>
                <w:rFonts w:eastAsia="SimSun"/>
                <w:noProof w:val="0"/>
                <w:color w:val="000000"/>
                <w:sz w:val="20"/>
                <w:szCs w:val="20"/>
                <w:lang w:val="en-US"/>
              </w:rPr>
            </w:pPr>
          </w:p>
        </w:tc>
        <w:tc>
          <w:tcPr>
            <w:tcW w:w="1275" w:type="dxa"/>
            <w:shd w:val="clear" w:color="auto" w:fill="auto"/>
          </w:tcPr>
          <w:p w14:paraId="6591AC7E" w14:textId="77777777" w:rsidR="00D50DE1" w:rsidRPr="00D50DE1" w:rsidRDefault="00D50DE1" w:rsidP="00D50DE1">
            <w:pPr>
              <w:rPr>
                <w:sz w:val="22"/>
                <w:szCs w:val="22"/>
              </w:rPr>
            </w:pPr>
            <w:r w:rsidRPr="00D50DE1">
              <w:rPr>
                <w:sz w:val="20"/>
                <w:szCs w:val="20"/>
                <w:lang w:val="en-US"/>
              </w:rPr>
              <w:t>Obligatoriu</w:t>
            </w:r>
          </w:p>
        </w:tc>
      </w:tr>
      <w:tr w:rsidR="00D50DE1" w:rsidRPr="00D50DE1" w14:paraId="3D531CF9" w14:textId="77777777" w:rsidTr="00AB58B0">
        <w:tc>
          <w:tcPr>
            <w:tcW w:w="534" w:type="dxa"/>
            <w:shd w:val="clear" w:color="auto" w:fill="auto"/>
            <w:vAlign w:val="center"/>
          </w:tcPr>
          <w:p w14:paraId="4C646137"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14</w:t>
            </w:r>
          </w:p>
        </w:tc>
        <w:tc>
          <w:tcPr>
            <w:tcW w:w="3543" w:type="dxa"/>
            <w:shd w:val="clear" w:color="auto" w:fill="auto"/>
          </w:tcPr>
          <w:p w14:paraId="41F24682" w14:textId="77777777" w:rsidR="00D50DE1" w:rsidRPr="00D50DE1" w:rsidRDefault="00D50DE1" w:rsidP="00D50DE1">
            <w:pPr>
              <w:autoSpaceDE w:val="0"/>
              <w:autoSpaceDN w:val="0"/>
              <w:adjustRightInd w:val="0"/>
              <w:rPr>
                <w:rFonts w:eastAsia="SimSun"/>
                <w:noProof w:val="0"/>
                <w:color w:val="000000"/>
                <w:sz w:val="23"/>
                <w:szCs w:val="23"/>
                <w:lang w:val="ru-RU"/>
              </w:rPr>
            </w:pPr>
            <w:r w:rsidRPr="00D50DE1">
              <w:rPr>
                <w:rFonts w:eastAsia="SimSun"/>
                <w:noProof w:val="0"/>
                <w:color w:val="000000"/>
                <w:sz w:val="23"/>
                <w:szCs w:val="23"/>
                <w:lang w:val="ru-RU"/>
              </w:rPr>
              <w:t xml:space="preserve">Declarație terț susținător tehnic </w:t>
            </w:r>
          </w:p>
        </w:tc>
        <w:tc>
          <w:tcPr>
            <w:tcW w:w="4962" w:type="dxa"/>
            <w:shd w:val="clear" w:color="auto" w:fill="auto"/>
          </w:tcPr>
          <w:p w14:paraId="0687C6AA" w14:textId="77777777" w:rsidR="00D50DE1" w:rsidRPr="00D50DE1" w:rsidRDefault="00D50DE1" w:rsidP="00D50DE1">
            <w:pPr>
              <w:autoSpaceDE w:val="0"/>
              <w:autoSpaceDN w:val="0"/>
              <w:adjustRightInd w:val="0"/>
              <w:rPr>
                <w:rFonts w:eastAsia="SimSun"/>
                <w:noProof w:val="0"/>
                <w:color w:val="000000"/>
                <w:sz w:val="23"/>
                <w:szCs w:val="23"/>
                <w:lang w:val="en-US"/>
              </w:rPr>
            </w:pPr>
            <w:r w:rsidRPr="00D50DE1">
              <w:rPr>
                <w:rFonts w:eastAsia="SimSun"/>
                <w:noProof w:val="0"/>
                <w:color w:val="000000"/>
                <w:sz w:val="23"/>
                <w:szCs w:val="23"/>
                <w:lang w:val="en-US"/>
              </w:rPr>
              <w:t xml:space="preserve">Anexa nr.20, original, semnat electronic </w:t>
            </w:r>
          </w:p>
        </w:tc>
        <w:tc>
          <w:tcPr>
            <w:tcW w:w="1275" w:type="dxa"/>
            <w:shd w:val="clear" w:color="auto" w:fill="auto"/>
          </w:tcPr>
          <w:p w14:paraId="21DD2EA4" w14:textId="77777777" w:rsidR="00D50DE1" w:rsidRPr="00D50DE1" w:rsidRDefault="00D50DE1" w:rsidP="00D50DE1">
            <w:pPr>
              <w:rPr>
                <w:sz w:val="22"/>
                <w:szCs w:val="22"/>
              </w:rPr>
            </w:pPr>
            <w:r w:rsidRPr="00D50DE1">
              <w:rPr>
                <w:sz w:val="20"/>
                <w:szCs w:val="20"/>
                <w:lang w:val="en-US"/>
              </w:rPr>
              <w:t>Obligatoriu</w:t>
            </w:r>
          </w:p>
        </w:tc>
      </w:tr>
      <w:tr w:rsidR="00D50DE1" w:rsidRPr="00D50DE1" w14:paraId="1CB5D91D" w14:textId="77777777" w:rsidTr="00AB58B0">
        <w:tc>
          <w:tcPr>
            <w:tcW w:w="534" w:type="dxa"/>
            <w:shd w:val="clear" w:color="auto" w:fill="auto"/>
            <w:vAlign w:val="center"/>
          </w:tcPr>
          <w:p w14:paraId="388B5CAA"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15</w:t>
            </w:r>
          </w:p>
        </w:tc>
        <w:tc>
          <w:tcPr>
            <w:tcW w:w="3543" w:type="dxa"/>
            <w:shd w:val="clear" w:color="auto" w:fill="auto"/>
          </w:tcPr>
          <w:p w14:paraId="556EC84A" w14:textId="77777777" w:rsidR="00D50DE1" w:rsidRPr="00D50DE1" w:rsidRDefault="00D50DE1" w:rsidP="00D50DE1">
            <w:pPr>
              <w:autoSpaceDE w:val="0"/>
              <w:autoSpaceDN w:val="0"/>
              <w:adjustRightInd w:val="0"/>
              <w:rPr>
                <w:rFonts w:eastAsia="SimSun"/>
                <w:noProof w:val="0"/>
                <w:color w:val="000000"/>
                <w:sz w:val="23"/>
                <w:szCs w:val="23"/>
                <w:lang w:val="ru-RU"/>
              </w:rPr>
            </w:pPr>
            <w:r w:rsidRPr="00D50DE1">
              <w:rPr>
                <w:rFonts w:eastAsia="SimSun"/>
                <w:noProof w:val="0"/>
                <w:color w:val="000000"/>
                <w:sz w:val="23"/>
                <w:szCs w:val="23"/>
                <w:lang w:val="ru-RU"/>
              </w:rPr>
              <w:t xml:space="preserve">Declarație terț susținător profesional </w:t>
            </w:r>
          </w:p>
        </w:tc>
        <w:tc>
          <w:tcPr>
            <w:tcW w:w="4962" w:type="dxa"/>
            <w:shd w:val="clear" w:color="auto" w:fill="auto"/>
          </w:tcPr>
          <w:p w14:paraId="16069341" w14:textId="77777777" w:rsidR="00D50DE1" w:rsidRPr="00D50DE1" w:rsidRDefault="00D50DE1" w:rsidP="00D50DE1">
            <w:pPr>
              <w:autoSpaceDE w:val="0"/>
              <w:autoSpaceDN w:val="0"/>
              <w:adjustRightInd w:val="0"/>
              <w:rPr>
                <w:rFonts w:eastAsia="SimSun"/>
                <w:noProof w:val="0"/>
                <w:color w:val="000000"/>
                <w:sz w:val="23"/>
                <w:szCs w:val="23"/>
                <w:lang w:val="en-US"/>
              </w:rPr>
            </w:pPr>
            <w:r w:rsidRPr="00D50DE1">
              <w:rPr>
                <w:rFonts w:eastAsia="SimSun"/>
                <w:noProof w:val="0"/>
                <w:color w:val="000000"/>
                <w:sz w:val="23"/>
                <w:szCs w:val="23"/>
                <w:lang w:val="en-US"/>
              </w:rPr>
              <w:t xml:space="preserve">Anexa nr.21, original, semnat electronic </w:t>
            </w:r>
          </w:p>
        </w:tc>
        <w:tc>
          <w:tcPr>
            <w:tcW w:w="1275" w:type="dxa"/>
            <w:shd w:val="clear" w:color="auto" w:fill="auto"/>
          </w:tcPr>
          <w:p w14:paraId="154BEC53" w14:textId="77777777" w:rsidR="00D50DE1" w:rsidRPr="00D50DE1" w:rsidRDefault="00D50DE1" w:rsidP="00D50DE1">
            <w:pPr>
              <w:rPr>
                <w:sz w:val="22"/>
                <w:szCs w:val="22"/>
              </w:rPr>
            </w:pPr>
            <w:r w:rsidRPr="00D50DE1">
              <w:rPr>
                <w:sz w:val="20"/>
                <w:szCs w:val="20"/>
                <w:lang w:val="en-US"/>
              </w:rPr>
              <w:t>Obligatoriu</w:t>
            </w:r>
          </w:p>
        </w:tc>
      </w:tr>
      <w:tr w:rsidR="00D50DE1" w:rsidRPr="00D50DE1" w14:paraId="47A37C32" w14:textId="77777777" w:rsidTr="00AB58B0">
        <w:tc>
          <w:tcPr>
            <w:tcW w:w="534" w:type="dxa"/>
            <w:shd w:val="clear" w:color="auto" w:fill="auto"/>
            <w:vAlign w:val="center"/>
          </w:tcPr>
          <w:p w14:paraId="0756E06A"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16</w:t>
            </w:r>
          </w:p>
        </w:tc>
        <w:tc>
          <w:tcPr>
            <w:tcW w:w="3543" w:type="dxa"/>
            <w:shd w:val="clear" w:color="auto" w:fill="auto"/>
          </w:tcPr>
          <w:p w14:paraId="2AEC02CC"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Aviz pentru participare la licitațiile publice de lucrări din domeniul construcțiilor și </w:t>
            </w:r>
            <w:r w:rsidRPr="00D50DE1">
              <w:rPr>
                <w:rFonts w:eastAsia="SimSun"/>
                <w:noProof w:val="0"/>
                <w:color w:val="000000"/>
                <w:lang w:val="en-US"/>
              </w:rPr>
              <w:t>instalațiilor</w:t>
            </w:r>
          </w:p>
        </w:tc>
        <w:tc>
          <w:tcPr>
            <w:tcW w:w="4962" w:type="dxa"/>
            <w:shd w:val="clear" w:color="auto" w:fill="auto"/>
          </w:tcPr>
          <w:p w14:paraId="3B34201B"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Anexa nr.22, copie, semnat electronic </w:t>
            </w:r>
          </w:p>
        </w:tc>
        <w:tc>
          <w:tcPr>
            <w:tcW w:w="1275" w:type="dxa"/>
            <w:shd w:val="clear" w:color="auto" w:fill="auto"/>
          </w:tcPr>
          <w:p w14:paraId="59C07709" w14:textId="77777777" w:rsidR="00D50DE1" w:rsidRPr="00D50DE1" w:rsidRDefault="00D50DE1" w:rsidP="00D50DE1">
            <w:pPr>
              <w:rPr>
                <w:sz w:val="22"/>
                <w:szCs w:val="22"/>
              </w:rPr>
            </w:pPr>
            <w:r w:rsidRPr="00D50DE1">
              <w:rPr>
                <w:sz w:val="20"/>
                <w:szCs w:val="20"/>
                <w:lang w:val="en-US"/>
              </w:rPr>
              <w:t>Obligatoriu</w:t>
            </w:r>
          </w:p>
        </w:tc>
      </w:tr>
      <w:tr w:rsidR="00D50DE1" w:rsidRPr="00D50DE1" w14:paraId="52D5D73F" w14:textId="77777777" w:rsidTr="00AB58B0">
        <w:tc>
          <w:tcPr>
            <w:tcW w:w="534" w:type="dxa"/>
            <w:shd w:val="clear" w:color="auto" w:fill="auto"/>
            <w:vAlign w:val="center"/>
          </w:tcPr>
          <w:p w14:paraId="65E06187" w14:textId="77777777" w:rsidR="00D50DE1" w:rsidRPr="00D50DE1" w:rsidRDefault="00D50DE1" w:rsidP="00D50DE1">
            <w:pPr>
              <w:tabs>
                <w:tab w:val="left" w:pos="612"/>
              </w:tabs>
              <w:spacing w:before="120" w:after="120"/>
              <w:rPr>
                <w:iCs/>
                <w:sz w:val="20"/>
                <w:szCs w:val="20"/>
                <w:lang w:val="en-US"/>
              </w:rPr>
            </w:pPr>
            <w:r w:rsidRPr="00D50DE1">
              <w:rPr>
                <w:iCs/>
                <w:sz w:val="20"/>
                <w:szCs w:val="20"/>
                <w:lang w:val="en-US"/>
              </w:rPr>
              <w:t>17</w:t>
            </w:r>
          </w:p>
        </w:tc>
        <w:tc>
          <w:tcPr>
            <w:tcW w:w="3543" w:type="dxa"/>
            <w:shd w:val="clear" w:color="auto" w:fill="auto"/>
          </w:tcPr>
          <w:p w14:paraId="6C0A704D"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Documentația de deviz </w:t>
            </w:r>
          </w:p>
        </w:tc>
        <w:tc>
          <w:tcPr>
            <w:tcW w:w="4962" w:type="dxa"/>
            <w:shd w:val="clear" w:color="auto" w:fill="auto"/>
          </w:tcPr>
          <w:p w14:paraId="67832844"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Formularele 3,5,7 original, semnat electronic pentru </w:t>
            </w:r>
          </w:p>
          <w:p w14:paraId="2DACA0EE"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fiecare deviz separat conform caietului de sarcini </w:t>
            </w:r>
          </w:p>
          <w:p w14:paraId="52A69756" w14:textId="77777777" w:rsidR="00D50DE1" w:rsidRPr="00D50DE1" w:rsidRDefault="00D50DE1" w:rsidP="00D50DE1">
            <w:pPr>
              <w:autoSpaceDE w:val="0"/>
              <w:autoSpaceDN w:val="0"/>
              <w:adjustRightInd w:val="0"/>
              <w:rPr>
                <w:rFonts w:eastAsia="SimSun"/>
                <w:noProof w:val="0"/>
                <w:color w:val="000000"/>
                <w:sz w:val="22"/>
                <w:szCs w:val="22"/>
                <w:lang w:val="en-US"/>
              </w:rPr>
            </w:pPr>
          </w:p>
        </w:tc>
        <w:tc>
          <w:tcPr>
            <w:tcW w:w="1275" w:type="dxa"/>
            <w:shd w:val="clear" w:color="auto" w:fill="auto"/>
          </w:tcPr>
          <w:p w14:paraId="5C08A604" w14:textId="77777777" w:rsidR="00D50DE1" w:rsidRPr="00D50DE1" w:rsidRDefault="00D50DE1" w:rsidP="00D50DE1">
            <w:pPr>
              <w:rPr>
                <w:sz w:val="22"/>
                <w:szCs w:val="22"/>
              </w:rPr>
            </w:pPr>
            <w:r w:rsidRPr="00D50DE1">
              <w:rPr>
                <w:sz w:val="20"/>
                <w:szCs w:val="20"/>
                <w:lang w:val="en-US"/>
              </w:rPr>
              <w:t>Obligatoriu</w:t>
            </w:r>
          </w:p>
        </w:tc>
      </w:tr>
      <w:tr w:rsidR="00D50DE1" w:rsidRPr="00D50DE1" w14:paraId="2CC462CF" w14:textId="77777777" w:rsidTr="00AB58B0">
        <w:tc>
          <w:tcPr>
            <w:tcW w:w="534" w:type="dxa"/>
            <w:shd w:val="clear" w:color="auto" w:fill="auto"/>
            <w:vAlign w:val="center"/>
          </w:tcPr>
          <w:p w14:paraId="70AF6606" w14:textId="77777777" w:rsidR="00D50DE1" w:rsidRPr="00D50DE1" w:rsidRDefault="00D50DE1" w:rsidP="00D50DE1">
            <w:pPr>
              <w:tabs>
                <w:tab w:val="left" w:pos="612"/>
              </w:tabs>
              <w:spacing w:line="240" w:lineRule="atLeast"/>
              <w:rPr>
                <w:iCs/>
                <w:sz w:val="20"/>
                <w:szCs w:val="20"/>
              </w:rPr>
            </w:pPr>
            <w:r w:rsidRPr="00D50DE1">
              <w:rPr>
                <w:iCs/>
                <w:sz w:val="20"/>
                <w:szCs w:val="20"/>
              </w:rPr>
              <w:t>18</w:t>
            </w:r>
          </w:p>
        </w:tc>
        <w:tc>
          <w:tcPr>
            <w:tcW w:w="3543" w:type="dxa"/>
            <w:shd w:val="clear" w:color="auto" w:fill="auto"/>
          </w:tcPr>
          <w:p w14:paraId="13E9E1BA"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Dovadă din care să rezulte o formă de înregistrare în cazul persoanei juridice </w:t>
            </w:r>
          </w:p>
        </w:tc>
        <w:tc>
          <w:tcPr>
            <w:tcW w:w="4962" w:type="dxa"/>
            <w:shd w:val="clear" w:color="auto" w:fill="auto"/>
          </w:tcPr>
          <w:p w14:paraId="0E8565A1"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Certificat/ decizie de înregistrare a întreprinderii/extras din Registru de Stat al persoanelor Juridice, copie confirmată prin aplicarea semnăturii electronice</w:t>
            </w:r>
          </w:p>
        </w:tc>
        <w:tc>
          <w:tcPr>
            <w:tcW w:w="1275" w:type="dxa"/>
            <w:shd w:val="clear" w:color="auto" w:fill="auto"/>
          </w:tcPr>
          <w:p w14:paraId="2E9888C9" w14:textId="77777777" w:rsidR="00D50DE1" w:rsidRPr="00D50DE1" w:rsidRDefault="00D50DE1" w:rsidP="00D50DE1">
            <w:pPr>
              <w:rPr>
                <w:sz w:val="22"/>
                <w:szCs w:val="22"/>
              </w:rPr>
            </w:pPr>
            <w:r w:rsidRPr="00D50DE1">
              <w:rPr>
                <w:sz w:val="20"/>
                <w:szCs w:val="20"/>
                <w:lang w:val="en-US"/>
              </w:rPr>
              <w:t>Obligatoriu</w:t>
            </w:r>
          </w:p>
        </w:tc>
      </w:tr>
      <w:tr w:rsidR="00D50DE1" w:rsidRPr="00D50DE1" w14:paraId="1235FC3F" w14:textId="77777777" w:rsidTr="00AB58B0">
        <w:tc>
          <w:tcPr>
            <w:tcW w:w="534" w:type="dxa"/>
            <w:shd w:val="clear" w:color="auto" w:fill="auto"/>
            <w:vAlign w:val="center"/>
          </w:tcPr>
          <w:p w14:paraId="050F663C" w14:textId="77777777" w:rsidR="00D50DE1" w:rsidRPr="00D50DE1" w:rsidRDefault="00D50DE1" w:rsidP="00D50DE1">
            <w:pPr>
              <w:tabs>
                <w:tab w:val="left" w:pos="612"/>
              </w:tabs>
              <w:spacing w:line="240" w:lineRule="atLeast"/>
              <w:rPr>
                <w:iCs/>
                <w:sz w:val="20"/>
                <w:szCs w:val="20"/>
              </w:rPr>
            </w:pPr>
            <w:r w:rsidRPr="00D50DE1">
              <w:rPr>
                <w:iCs/>
                <w:sz w:val="20"/>
                <w:szCs w:val="20"/>
              </w:rPr>
              <w:t>19</w:t>
            </w:r>
          </w:p>
        </w:tc>
        <w:tc>
          <w:tcPr>
            <w:tcW w:w="3543" w:type="dxa"/>
            <w:shd w:val="clear" w:color="auto" w:fill="auto"/>
          </w:tcPr>
          <w:p w14:paraId="3AD1C6C4"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Ultimul raport financiar (Bilanțul contabil) </w:t>
            </w:r>
          </w:p>
        </w:tc>
        <w:tc>
          <w:tcPr>
            <w:tcW w:w="4962" w:type="dxa"/>
            <w:shd w:val="clear" w:color="auto" w:fill="auto"/>
          </w:tcPr>
          <w:p w14:paraId="1CC3252C"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Copie, semnată electronic </w:t>
            </w:r>
          </w:p>
        </w:tc>
        <w:tc>
          <w:tcPr>
            <w:tcW w:w="1275" w:type="dxa"/>
            <w:shd w:val="clear" w:color="auto" w:fill="auto"/>
          </w:tcPr>
          <w:p w14:paraId="0575C5E8" w14:textId="77777777" w:rsidR="00D50DE1" w:rsidRPr="00D50DE1" w:rsidRDefault="00D50DE1" w:rsidP="00D50DE1">
            <w:pPr>
              <w:rPr>
                <w:sz w:val="22"/>
                <w:szCs w:val="22"/>
              </w:rPr>
            </w:pPr>
            <w:r w:rsidRPr="00D50DE1">
              <w:rPr>
                <w:sz w:val="20"/>
                <w:szCs w:val="20"/>
                <w:lang w:val="en-US"/>
              </w:rPr>
              <w:t>Obligatoriu</w:t>
            </w:r>
          </w:p>
        </w:tc>
      </w:tr>
      <w:tr w:rsidR="00D50DE1" w:rsidRPr="00D50DE1" w14:paraId="62F6E33B" w14:textId="77777777" w:rsidTr="00AB58B0">
        <w:tc>
          <w:tcPr>
            <w:tcW w:w="534" w:type="dxa"/>
            <w:shd w:val="clear" w:color="auto" w:fill="auto"/>
            <w:vAlign w:val="center"/>
          </w:tcPr>
          <w:p w14:paraId="3C1AC1BF" w14:textId="77777777" w:rsidR="00D50DE1" w:rsidRPr="00D50DE1" w:rsidRDefault="00D50DE1" w:rsidP="00D50DE1">
            <w:pPr>
              <w:tabs>
                <w:tab w:val="left" w:pos="612"/>
              </w:tabs>
              <w:spacing w:line="240" w:lineRule="atLeast"/>
              <w:rPr>
                <w:iCs/>
                <w:sz w:val="20"/>
                <w:szCs w:val="20"/>
              </w:rPr>
            </w:pPr>
            <w:r w:rsidRPr="00D50DE1">
              <w:rPr>
                <w:iCs/>
                <w:sz w:val="20"/>
                <w:szCs w:val="20"/>
              </w:rPr>
              <w:t>20</w:t>
            </w:r>
          </w:p>
        </w:tc>
        <w:tc>
          <w:tcPr>
            <w:tcW w:w="3543" w:type="dxa"/>
            <w:shd w:val="clear" w:color="auto" w:fill="auto"/>
          </w:tcPr>
          <w:p w14:paraId="69879374"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Declarație privind obligațiile contractuale față de alți beneficiari </w:t>
            </w:r>
          </w:p>
        </w:tc>
        <w:tc>
          <w:tcPr>
            <w:tcW w:w="4962" w:type="dxa"/>
            <w:shd w:val="clear" w:color="auto" w:fill="auto"/>
          </w:tcPr>
          <w:p w14:paraId="1130A588"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Original, semnat electronic </w:t>
            </w:r>
          </w:p>
        </w:tc>
        <w:tc>
          <w:tcPr>
            <w:tcW w:w="1275" w:type="dxa"/>
            <w:shd w:val="clear" w:color="auto" w:fill="auto"/>
          </w:tcPr>
          <w:p w14:paraId="124B0476" w14:textId="77777777" w:rsidR="00D50DE1" w:rsidRPr="00D50DE1" w:rsidRDefault="00D50DE1" w:rsidP="00D50DE1">
            <w:pPr>
              <w:rPr>
                <w:sz w:val="22"/>
                <w:szCs w:val="22"/>
              </w:rPr>
            </w:pPr>
            <w:r w:rsidRPr="00D50DE1">
              <w:rPr>
                <w:sz w:val="20"/>
                <w:szCs w:val="20"/>
                <w:lang w:val="en-US"/>
              </w:rPr>
              <w:t>Obligatoriu</w:t>
            </w:r>
          </w:p>
        </w:tc>
      </w:tr>
      <w:tr w:rsidR="00D50DE1" w:rsidRPr="00D50DE1" w14:paraId="6DCE03E1" w14:textId="77777777" w:rsidTr="00AB58B0">
        <w:tc>
          <w:tcPr>
            <w:tcW w:w="534" w:type="dxa"/>
            <w:shd w:val="clear" w:color="auto" w:fill="auto"/>
            <w:vAlign w:val="center"/>
          </w:tcPr>
          <w:p w14:paraId="34782966" w14:textId="77777777" w:rsidR="00D50DE1" w:rsidRPr="00D50DE1" w:rsidRDefault="00D50DE1" w:rsidP="00D50DE1">
            <w:pPr>
              <w:tabs>
                <w:tab w:val="left" w:pos="612"/>
              </w:tabs>
              <w:spacing w:line="240" w:lineRule="atLeast"/>
              <w:rPr>
                <w:iCs/>
                <w:sz w:val="20"/>
                <w:szCs w:val="20"/>
              </w:rPr>
            </w:pPr>
            <w:r w:rsidRPr="00D50DE1">
              <w:rPr>
                <w:iCs/>
                <w:sz w:val="20"/>
                <w:szCs w:val="20"/>
              </w:rPr>
              <w:t>21</w:t>
            </w:r>
          </w:p>
        </w:tc>
        <w:tc>
          <w:tcPr>
            <w:tcW w:w="3543" w:type="dxa"/>
            <w:shd w:val="clear" w:color="auto" w:fill="auto"/>
          </w:tcPr>
          <w:p w14:paraId="00D8F52A"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Certificat privind lipsa sau existența restanțelor față de bugetul public național </w:t>
            </w:r>
          </w:p>
        </w:tc>
        <w:tc>
          <w:tcPr>
            <w:tcW w:w="4962" w:type="dxa"/>
            <w:shd w:val="clear" w:color="auto" w:fill="auto"/>
          </w:tcPr>
          <w:p w14:paraId="1E420E32"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en-US"/>
              </w:rPr>
              <w:t xml:space="preserve">Eliberat de Serviciul Fiscal de Stat, valabil la data deschiderii ofertei. </w:t>
            </w:r>
            <w:r w:rsidRPr="00D50DE1">
              <w:rPr>
                <w:rFonts w:eastAsia="SimSun"/>
                <w:noProof w:val="0"/>
                <w:color w:val="000000"/>
                <w:sz w:val="22"/>
                <w:szCs w:val="22"/>
                <w:lang w:val="ru-RU"/>
              </w:rPr>
              <w:t xml:space="preserve">Copia, semnat electronic </w:t>
            </w:r>
          </w:p>
        </w:tc>
        <w:tc>
          <w:tcPr>
            <w:tcW w:w="1275" w:type="dxa"/>
            <w:shd w:val="clear" w:color="auto" w:fill="auto"/>
          </w:tcPr>
          <w:p w14:paraId="67276802" w14:textId="77777777" w:rsidR="00D50DE1" w:rsidRPr="00D50DE1" w:rsidRDefault="00D50DE1" w:rsidP="00D50DE1">
            <w:pPr>
              <w:rPr>
                <w:sz w:val="22"/>
                <w:szCs w:val="22"/>
              </w:rPr>
            </w:pPr>
            <w:r w:rsidRPr="00D50DE1">
              <w:rPr>
                <w:sz w:val="20"/>
                <w:szCs w:val="20"/>
                <w:lang w:val="en-US"/>
              </w:rPr>
              <w:t>Obligatoriu</w:t>
            </w:r>
          </w:p>
        </w:tc>
      </w:tr>
      <w:tr w:rsidR="00D50DE1" w:rsidRPr="00D50DE1" w14:paraId="2A1CFC42" w14:textId="77777777" w:rsidTr="00AB58B0">
        <w:tc>
          <w:tcPr>
            <w:tcW w:w="534" w:type="dxa"/>
            <w:shd w:val="clear" w:color="auto" w:fill="auto"/>
            <w:vAlign w:val="center"/>
          </w:tcPr>
          <w:p w14:paraId="1377CD85" w14:textId="77777777" w:rsidR="00D50DE1" w:rsidRPr="00D50DE1" w:rsidRDefault="00D50DE1" w:rsidP="00D50DE1">
            <w:pPr>
              <w:tabs>
                <w:tab w:val="left" w:pos="612"/>
              </w:tabs>
              <w:spacing w:line="240" w:lineRule="atLeast"/>
              <w:rPr>
                <w:iCs/>
                <w:sz w:val="20"/>
                <w:szCs w:val="20"/>
              </w:rPr>
            </w:pPr>
            <w:r w:rsidRPr="00D50DE1">
              <w:rPr>
                <w:iCs/>
                <w:sz w:val="20"/>
                <w:szCs w:val="20"/>
              </w:rPr>
              <w:t>22</w:t>
            </w:r>
          </w:p>
        </w:tc>
        <w:tc>
          <w:tcPr>
            <w:tcW w:w="3543" w:type="dxa"/>
            <w:shd w:val="clear" w:color="auto" w:fill="auto"/>
          </w:tcPr>
          <w:p w14:paraId="761427AD"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Certificat de atestare tehnico- profesională a dirigintelui de şantier și ordinul de angajare în  funcție</w:t>
            </w:r>
          </w:p>
        </w:tc>
        <w:tc>
          <w:tcPr>
            <w:tcW w:w="4962" w:type="dxa"/>
            <w:shd w:val="clear" w:color="auto" w:fill="auto"/>
          </w:tcPr>
          <w:p w14:paraId="7E43192C"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Copia, semnat electronic </w:t>
            </w:r>
          </w:p>
        </w:tc>
        <w:tc>
          <w:tcPr>
            <w:tcW w:w="1275" w:type="dxa"/>
            <w:shd w:val="clear" w:color="auto" w:fill="auto"/>
          </w:tcPr>
          <w:p w14:paraId="6F299A9A" w14:textId="77777777" w:rsidR="00D50DE1" w:rsidRPr="00D50DE1" w:rsidRDefault="00D50DE1" w:rsidP="00D50DE1">
            <w:pPr>
              <w:rPr>
                <w:sz w:val="22"/>
                <w:szCs w:val="22"/>
              </w:rPr>
            </w:pPr>
            <w:r w:rsidRPr="00D50DE1">
              <w:rPr>
                <w:sz w:val="20"/>
                <w:szCs w:val="20"/>
                <w:lang w:val="en-US"/>
              </w:rPr>
              <w:t>Obligatoriu</w:t>
            </w:r>
          </w:p>
        </w:tc>
      </w:tr>
      <w:tr w:rsidR="00D50DE1" w:rsidRPr="00D50DE1" w14:paraId="3078E5E8" w14:textId="77777777" w:rsidTr="00AB58B0">
        <w:tc>
          <w:tcPr>
            <w:tcW w:w="534" w:type="dxa"/>
            <w:shd w:val="clear" w:color="auto" w:fill="auto"/>
            <w:vAlign w:val="center"/>
          </w:tcPr>
          <w:p w14:paraId="350642A0" w14:textId="77777777" w:rsidR="00D50DE1" w:rsidRPr="00D50DE1" w:rsidRDefault="00D50DE1" w:rsidP="00D50DE1">
            <w:pPr>
              <w:tabs>
                <w:tab w:val="left" w:pos="612"/>
              </w:tabs>
              <w:spacing w:line="240" w:lineRule="atLeast"/>
              <w:rPr>
                <w:iCs/>
                <w:sz w:val="20"/>
                <w:szCs w:val="20"/>
              </w:rPr>
            </w:pPr>
            <w:r w:rsidRPr="00D50DE1">
              <w:rPr>
                <w:iCs/>
                <w:sz w:val="20"/>
                <w:szCs w:val="20"/>
              </w:rPr>
              <w:t>23</w:t>
            </w:r>
          </w:p>
        </w:tc>
        <w:tc>
          <w:tcPr>
            <w:tcW w:w="3543" w:type="dxa"/>
            <w:shd w:val="clear" w:color="auto" w:fill="auto"/>
          </w:tcPr>
          <w:p w14:paraId="4C36B503"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rPr>
              <w:t xml:space="preserve"> Scrisoare de g</w:t>
            </w:r>
            <w:r w:rsidRPr="00D50DE1">
              <w:rPr>
                <w:rFonts w:eastAsia="SimSun"/>
                <w:noProof w:val="0"/>
                <w:color w:val="000000"/>
                <w:sz w:val="22"/>
                <w:szCs w:val="22"/>
                <w:lang w:val="en-US"/>
              </w:rPr>
              <w:t>aranţia de bună executare a contractului 10%</w:t>
            </w:r>
          </w:p>
        </w:tc>
        <w:tc>
          <w:tcPr>
            <w:tcW w:w="4962" w:type="dxa"/>
            <w:shd w:val="clear" w:color="auto" w:fill="auto"/>
          </w:tcPr>
          <w:p w14:paraId="69CB1977"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bCs/>
                <w:noProof w:val="0"/>
                <w:color w:val="000000"/>
                <w:sz w:val="22"/>
                <w:szCs w:val="22"/>
                <w:lang w:val="en-US"/>
              </w:rPr>
              <w:t>10% din suma contractului  atribuit, sau în cazul în care forma de garanție bancară agreată de Beneficiar este reținerea din prima factură pentru situațiile de lucrări, în cuantum de 10% din valoarea contractului confirmată printr-o scrisoare de garanție</w:t>
            </w:r>
            <w:r w:rsidRPr="00D50DE1">
              <w:rPr>
                <w:rFonts w:eastAsia="SimSun"/>
                <w:b/>
                <w:bCs/>
                <w:noProof w:val="0"/>
                <w:color w:val="000000"/>
                <w:sz w:val="22"/>
                <w:szCs w:val="22"/>
                <w:lang w:val="en-US"/>
              </w:rPr>
              <w:t xml:space="preserve">. </w:t>
            </w:r>
          </w:p>
        </w:tc>
        <w:tc>
          <w:tcPr>
            <w:tcW w:w="1275" w:type="dxa"/>
            <w:shd w:val="clear" w:color="auto" w:fill="auto"/>
            <w:vAlign w:val="center"/>
          </w:tcPr>
          <w:p w14:paraId="2F9CE138" w14:textId="77777777" w:rsidR="00D50DE1" w:rsidRPr="00D50DE1" w:rsidRDefault="00D50DE1" w:rsidP="00D50DE1">
            <w:pPr>
              <w:tabs>
                <w:tab w:val="left" w:pos="612"/>
              </w:tabs>
              <w:spacing w:line="240" w:lineRule="atLeast"/>
              <w:rPr>
                <w:iCs/>
                <w:sz w:val="20"/>
                <w:szCs w:val="20"/>
                <w:lang w:val="en-US"/>
              </w:rPr>
            </w:pPr>
            <w:r w:rsidRPr="00D50DE1">
              <w:rPr>
                <w:iCs/>
                <w:sz w:val="20"/>
                <w:szCs w:val="20"/>
                <w:lang w:val="en-US"/>
              </w:rPr>
              <w:t>Pentru ofertantul declarat cîătigător</w:t>
            </w:r>
          </w:p>
        </w:tc>
      </w:tr>
      <w:tr w:rsidR="00D50DE1" w:rsidRPr="00D50DE1" w14:paraId="6D52CA16" w14:textId="77777777" w:rsidTr="00AB58B0">
        <w:tc>
          <w:tcPr>
            <w:tcW w:w="534" w:type="dxa"/>
            <w:shd w:val="clear" w:color="auto" w:fill="auto"/>
            <w:vAlign w:val="center"/>
          </w:tcPr>
          <w:p w14:paraId="2918B07A" w14:textId="77777777" w:rsidR="00D50DE1" w:rsidRPr="00D50DE1" w:rsidRDefault="00D50DE1" w:rsidP="00D50DE1">
            <w:pPr>
              <w:tabs>
                <w:tab w:val="left" w:pos="612"/>
              </w:tabs>
              <w:spacing w:line="240" w:lineRule="atLeast"/>
              <w:rPr>
                <w:iCs/>
                <w:sz w:val="20"/>
                <w:szCs w:val="20"/>
              </w:rPr>
            </w:pPr>
            <w:r w:rsidRPr="00D50DE1">
              <w:rPr>
                <w:iCs/>
                <w:sz w:val="20"/>
                <w:szCs w:val="20"/>
              </w:rPr>
              <w:t>24</w:t>
            </w:r>
          </w:p>
        </w:tc>
        <w:tc>
          <w:tcPr>
            <w:tcW w:w="3543" w:type="dxa"/>
            <w:shd w:val="clear" w:color="auto" w:fill="auto"/>
          </w:tcPr>
          <w:p w14:paraId="3336FED4" w14:textId="77777777" w:rsidR="00D50DE1" w:rsidRPr="00D50DE1" w:rsidRDefault="00D50DE1" w:rsidP="00D50DE1">
            <w:pPr>
              <w:autoSpaceDE w:val="0"/>
              <w:autoSpaceDN w:val="0"/>
              <w:adjustRightInd w:val="0"/>
              <w:rPr>
                <w:rFonts w:eastAsia="SimSun"/>
                <w:noProof w:val="0"/>
                <w:color w:val="000000"/>
                <w:sz w:val="22"/>
                <w:szCs w:val="22"/>
                <w:lang w:val="ru-RU"/>
              </w:rPr>
            </w:pPr>
            <w:r w:rsidRPr="00D50DE1">
              <w:rPr>
                <w:rFonts w:eastAsia="SimSun"/>
                <w:noProof w:val="0"/>
                <w:color w:val="000000"/>
                <w:sz w:val="22"/>
                <w:szCs w:val="22"/>
                <w:lang w:val="ru-RU"/>
              </w:rPr>
              <w:t xml:space="preserve">Garanția lucrărilor executate 3 ani </w:t>
            </w:r>
          </w:p>
        </w:tc>
        <w:tc>
          <w:tcPr>
            <w:tcW w:w="4962" w:type="dxa"/>
            <w:shd w:val="clear" w:color="auto" w:fill="auto"/>
          </w:tcPr>
          <w:p w14:paraId="5FDAE1EE"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Original, confirmat prin semnătura electronică </w:t>
            </w:r>
          </w:p>
        </w:tc>
        <w:tc>
          <w:tcPr>
            <w:tcW w:w="1275" w:type="dxa"/>
            <w:shd w:val="clear" w:color="auto" w:fill="auto"/>
          </w:tcPr>
          <w:p w14:paraId="6B1A5C46" w14:textId="77777777" w:rsidR="00D50DE1" w:rsidRPr="00D50DE1" w:rsidRDefault="00D50DE1" w:rsidP="00D50DE1">
            <w:pPr>
              <w:rPr>
                <w:sz w:val="22"/>
                <w:szCs w:val="22"/>
              </w:rPr>
            </w:pPr>
            <w:r w:rsidRPr="00D50DE1">
              <w:rPr>
                <w:sz w:val="20"/>
                <w:szCs w:val="20"/>
                <w:lang w:val="en-US"/>
              </w:rPr>
              <w:t>Obligatoriu</w:t>
            </w:r>
          </w:p>
        </w:tc>
      </w:tr>
      <w:tr w:rsidR="00D50DE1" w:rsidRPr="00D50DE1" w14:paraId="652F4650" w14:textId="77777777" w:rsidTr="00AB58B0">
        <w:tc>
          <w:tcPr>
            <w:tcW w:w="534" w:type="dxa"/>
            <w:shd w:val="clear" w:color="auto" w:fill="auto"/>
            <w:vAlign w:val="center"/>
          </w:tcPr>
          <w:p w14:paraId="1C1F941F" w14:textId="77777777" w:rsidR="00D50DE1" w:rsidRPr="00D50DE1" w:rsidRDefault="00D50DE1" w:rsidP="00D50DE1">
            <w:pPr>
              <w:tabs>
                <w:tab w:val="left" w:pos="612"/>
              </w:tabs>
              <w:spacing w:line="240" w:lineRule="atLeast"/>
              <w:rPr>
                <w:iCs/>
                <w:sz w:val="20"/>
                <w:szCs w:val="20"/>
              </w:rPr>
            </w:pPr>
            <w:r w:rsidRPr="00D50DE1">
              <w:rPr>
                <w:iCs/>
                <w:sz w:val="20"/>
                <w:szCs w:val="20"/>
              </w:rPr>
              <w:t>25</w:t>
            </w:r>
          </w:p>
        </w:tc>
        <w:tc>
          <w:tcPr>
            <w:tcW w:w="3543" w:type="dxa"/>
            <w:shd w:val="clear" w:color="auto" w:fill="auto"/>
          </w:tcPr>
          <w:p w14:paraId="028232EC"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Termenul contractului şi modalitatea de achitare a lucrărilor </w:t>
            </w:r>
          </w:p>
        </w:tc>
        <w:tc>
          <w:tcPr>
            <w:tcW w:w="4962" w:type="dxa"/>
            <w:shd w:val="clear" w:color="auto" w:fill="auto"/>
          </w:tcPr>
          <w:p w14:paraId="57E82A0D" w14:textId="77777777" w:rsidR="00D50DE1" w:rsidRPr="00D50DE1" w:rsidRDefault="00D50DE1" w:rsidP="00D50DE1">
            <w:pPr>
              <w:autoSpaceDE w:val="0"/>
              <w:autoSpaceDN w:val="0"/>
              <w:adjustRightInd w:val="0"/>
              <w:rPr>
                <w:rFonts w:eastAsia="SimSun"/>
                <w:noProof w:val="0"/>
                <w:color w:val="000000"/>
                <w:sz w:val="22"/>
                <w:szCs w:val="22"/>
                <w:lang w:val="en-US"/>
              </w:rPr>
            </w:pPr>
            <w:r w:rsidRPr="00D50DE1">
              <w:rPr>
                <w:rFonts w:eastAsia="SimSun"/>
                <w:noProof w:val="0"/>
                <w:color w:val="000000"/>
                <w:sz w:val="22"/>
                <w:szCs w:val="22"/>
                <w:lang w:val="en-US"/>
              </w:rPr>
              <w:t xml:space="preserve">Achitarea va fi efectuată prin transfer în baza facturii fiscale, după primirea procesului-verbal de recepție a lucrărilor executate, semnat și acceptat în termen de 30 de zile. Termenul de valabilitate a contracului până la </w:t>
            </w:r>
            <w:r w:rsidRPr="00D50DE1">
              <w:rPr>
                <w:rFonts w:eastAsia="SimSun"/>
                <w:noProof w:val="0"/>
                <w:color w:val="000000"/>
                <w:sz w:val="22"/>
                <w:szCs w:val="22"/>
              </w:rPr>
              <w:t>31.12.2026</w:t>
            </w:r>
          </w:p>
        </w:tc>
        <w:tc>
          <w:tcPr>
            <w:tcW w:w="1275" w:type="dxa"/>
            <w:shd w:val="clear" w:color="auto" w:fill="auto"/>
          </w:tcPr>
          <w:p w14:paraId="00A215E9" w14:textId="77777777" w:rsidR="00D50DE1" w:rsidRPr="00D50DE1" w:rsidRDefault="00D50DE1" w:rsidP="00D50DE1">
            <w:pPr>
              <w:rPr>
                <w:sz w:val="22"/>
                <w:szCs w:val="22"/>
              </w:rPr>
            </w:pPr>
            <w:r w:rsidRPr="00D50DE1">
              <w:rPr>
                <w:sz w:val="20"/>
                <w:szCs w:val="20"/>
                <w:lang w:val="en-US"/>
              </w:rPr>
              <w:t>Obligatoriu</w:t>
            </w:r>
          </w:p>
        </w:tc>
      </w:tr>
    </w:tbl>
    <w:p w14:paraId="61A94D85" w14:textId="77777777" w:rsidR="00D50DE1" w:rsidRPr="00D50DE1" w:rsidRDefault="00D50DE1" w:rsidP="00D50DE1">
      <w:pPr>
        <w:numPr>
          <w:ilvl w:val="0"/>
          <w:numId w:val="25"/>
        </w:numPr>
        <w:tabs>
          <w:tab w:val="right" w:pos="426"/>
        </w:tabs>
        <w:spacing w:before="120"/>
        <w:ind w:left="502"/>
        <w:jc w:val="both"/>
        <w:rPr>
          <w:b/>
          <w:noProof w:val="0"/>
          <w:sz w:val="20"/>
          <w:szCs w:val="20"/>
          <w:lang w:val="it-IT" w:eastAsia="ru-RU"/>
        </w:rPr>
      </w:pPr>
      <w:r w:rsidRPr="00D50DE1">
        <w:rPr>
          <w:b/>
          <w:noProof w:val="0"/>
          <w:sz w:val="20"/>
          <w:szCs w:val="20"/>
          <w:lang w:val="it-IT" w:eastAsia="ru-RU"/>
        </w:rPr>
        <w:t>Garanția pentru ofertă, emisă de o bancă comercială,</w:t>
      </w:r>
      <w:r w:rsidRPr="00D50DE1">
        <w:rPr>
          <w:sz w:val="20"/>
          <w:szCs w:val="20"/>
        </w:rPr>
        <w:t xml:space="preserve"> </w:t>
      </w:r>
      <w:r w:rsidRPr="00D50DE1">
        <w:rPr>
          <w:b/>
          <w:noProof w:val="0"/>
          <w:sz w:val="20"/>
          <w:szCs w:val="20"/>
          <w:lang w:val="it-IT" w:eastAsia="ru-RU"/>
        </w:rPr>
        <w:t>cuantumul 1 % (anexa 9)</w:t>
      </w:r>
    </w:p>
    <w:p w14:paraId="370FC02F" w14:textId="77777777" w:rsidR="00D50DE1" w:rsidRPr="00D50DE1" w:rsidRDefault="00D50DE1" w:rsidP="00D50DE1">
      <w:pPr>
        <w:numPr>
          <w:ilvl w:val="0"/>
          <w:numId w:val="25"/>
        </w:numPr>
        <w:shd w:val="clear" w:color="auto" w:fill="FFFFFF"/>
        <w:tabs>
          <w:tab w:val="right" w:pos="426"/>
        </w:tabs>
        <w:spacing w:before="120"/>
        <w:ind w:left="502"/>
        <w:rPr>
          <w:i/>
          <w:sz w:val="22"/>
          <w:szCs w:val="22"/>
          <w:lang w:eastAsia="ru-RU"/>
        </w:rPr>
      </w:pPr>
      <w:r w:rsidRPr="00D50DE1">
        <w:rPr>
          <w:b/>
          <w:sz w:val="22"/>
          <w:szCs w:val="22"/>
          <w:lang w:eastAsia="ru-RU"/>
        </w:rPr>
        <w:t xml:space="preserve">Termenul de garanție a lucrărilor sau serviciilor de proiectare și de lucrări : </w:t>
      </w:r>
      <w:r w:rsidRPr="00D50DE1">
        <w:rPr>
          <w:i/>
          <w:sz w:val="22"/>
          <w:szCs w:val="22"/>
          <w:lang w:eastAsia="ru-RU"/>
        </w:rPr>
        <w:t>3 ani</w:t>
      </w:r>
    </w:p>
    <w:p w14:paraId="724C8EE2" w14:textId="77777777" w:rsidR="00D50DE1" w:rsidRPr="00D50DE1" w:rsidRDefault="00D50DE1" w:rsidP="00D50DE1">
      <w:pPr>
        <w:numPr>
          <w:ilvl w:val="0"/>
          <w:numId w:val="25"/>
        </w:numPr>
        <w:tabs>
          <w:tab w:val="left" w:pos="426"/>
        </w:tabs>
        <w:ind w:left="142" w:firstLine="0"/>
        <w:jc w:val="both"/>
        <w:rPr>
          <w:b/>
          <w:noProof w:val="0"/>
          <w:sz w:val="20"/>
          <w:szCs w:val="20"/>
          <w:lang w:val="it-IT" w:eastAsia="ru-RU"/>
        </w:rPr>
      </w:pPr>
      <w:r w:rsidRPr="00D50DE1">
        <w:rPr>
          <w:b/>
          <w:noProof w:val="0"/>
          <w:sz w:val="20"/>
          <w:szCs w:val="20"/>
          <w:lang w:val="it-IT" w:eastAsia="ru-RU"/>
        </w:rPr>
        <w:t xml:space="preserve">Garanția de bună execuție a contractului,  </w:t>
      </w:r>
      <w:r w:rsidRPr="00D50DE1">
        <w:rPr>
          <w:i/>
          <w:noProof w:val="0"/>
          <w:sz w:val="20"/>
          <w:szCs w:val="20"/>
          <w:lang w:val="it-IT" w:eastAsia="ru-RU"/>
        </w:rPr>
        <w:t>cuantumul 10%</w:t>
      </w:r>
      <w:r w:rsidRPr="00D50DE1">
        <w:rPr>
          <w:bCs/>
          <w:i/>
          <w:noProof w:val="0"/>
          <w:sz w:val="20"/>
          <w:szCs w:val="20"/>
          <w:lang w:val="en-US"/>
        </w:rPr>
        <w:t xml:space="preserve"> din suma contractului  atribuit, sau în cazul în care forma de garanție bancară agreată de Beneficiar este reținerea din prima factură pentru situațiile de lucrări, în cuantum de 10% din valoarea contractului confirmată printr-o scrisoare de garanție</w:t>
      </w:r>
      <w:r w:rsidRPr="00D50DE1">
        <w:rPr>
          <w:b/>
          <w:bCs/>
          <w:i/>
          <w:noProof w:val="0"/>
          <w:sz w:val="20"/>
          <w:szCs w:val="20"/>
          <w:lang w:val="en-US"/>
        </w:rPr>
        <w:t xml:space="preserve">. </w:t>
      </w:r>
    </w:p>
    <w:p w14:paraId="7E125CB3" w14:textId="77777777" w:rsidR="00D50DE1" w:rsidRPr="00D50DE1" w:rsidRDefault="00D50DE1" w:rsidP="00D50DE1">
      <w:pPr>
        <w:numPr>
          <w:ilvl w:val="0"/>
          <w:numId w:val="25"/>
        </w:numPr>
        <w:shd w:val="clear" w:color="auto" w:fill="FFFFFF"/>
        <w:tabs>
          <w:tab w:val="right" w:pos="426"/>
        </w:tabs>
        <w:spacing w:before="120"/>
        <w:ind w:left="502"/>
        <w:rPr>
          <w:b/>
          <w:noProof w:val="0"/>
          <w:sz w:val="20"/>
          <w:szCs w:val="20"/>
          <w:lang w:val="it-IT" w:eastAsia="ru-RU"/>
        </w:rPr>
      </w:pPr>
      <w:r w:rsidRPr="00D50DE1">
        <w:rPr>
          <w:b/>
          <w:noProof w:val="0"/>
          <w:sz w:val="20"/>
          <w:szCs w:val="20"/>
          <w:lang w:val="it-IT" w:eastAsia="ru-RU"/>
        </w:rPr>
        <w:t xml:space="preserve">Motivul recurgerii la procedura accelerată (în cazul licitației deschise, restrânse și a procedurii negociate), după caz :  </w:t>
      </w:r>
      <w:r w:rsidRPr="00D50DE1">
        <w:rPr>
          <w:i/>
          <w:noProof w:val="0"/>
          <w:sz w:val="20"/>
          <w:szCs w:val="20"/>
          <w:lang w:val="it-IT" w:eastAsia="ru-RU"/>
        </w:rPr>
        <w:t>Nu se aplica</w:t>
      </w:r>
    </w:p>
    <w:p w14:paraId="217B2EBF" w14:textId="77777777" w:rsidR="00D50DE1" w:rsidRPr="00D50DE1" w:rsidRDefault="00D50DE1" w:rsidP="00D50DE1">
      <w:pPr>
        <w:numPr>
          <w:ilvl w:val="0"/>
          <w:numId w:val="25"/>
        </w:numPr>
        <w:shd w:val="clear" w:color="auto" w:fill="FFFFFF"/>
        <w:tabs>
          <w:tab w:val="right" w:pos="426"/>
        </w:tabs>
        <w:spacing w:before="120"/>
        <w:ind w:left="502"/>
        <w:rPr>
          <w:b/>
          <w:noProof w:val="0"/>
          <w:sz w:val="20"/>
          <w:szCs w:val="20"/>
          <w:lang w:val="it-IT" w:eastAsia="ru-RU"/>
        </w:rPr>
      </w:pPr>
      <w:r w:rsidRPr="00D50DE1">
        <w:rPr>
          <w:b/>
          <w:noProof w:val="0"/>
          <w:sz w:val="20"/>
          <w:szCs w:val="20"/>
          <w:lang w:val="it-IT" w:eastAsia="ru-RU"/>
        </w:rPr>
        <w:t>Tehnici și instrumente specifice de atribuire (dacă este cazul specificați dacă se va utiliza acordul-cadru, sistemul dinamic de achiziție sau licitația electronică</w:t>
      </w:r>
      <w:r w:rsidRPr="00D50DE1">
        <w:rPr>
          <w:noProof w:val="0"/>
          <w:sz w:val="20"/>
          <w:szCs w:val="20"/>
          <w:lang w:val="it-IT" w:eastAsia="ru-RU"/>
        </w:rPr>
        <w:t xml:space="preserve">):  Licitatie electronica, pasul minim  </w:t>
      </w:r>
      <w:r w:rsidRPr="00D50DE1">
        <w:rPr>
          <w:i/>
          <w:noProof w:val="0"/>
          <w:sz w:val="20"/>
          <w:szCs w:val="20"/>
          <w:lang w:val="it-IT" w:eastAsia="ru-RU"/>
        </w:rPr>
        <w:t>În cazul depunerii a două oferte cu aceeași valoare – câștigătoare va fi declarată oferta depusă prima prin intermediul SIA RSAP</w:t>
      </w:r>
      <w:r w:rsidRPr="00D50DE1">
        <w:rPr>
          <w:b/>
          <w:noProof w:val="0"/>
          <w:sz w:val="20"/>
          <w:szCs w:val="20"/>
          <w:lang w:val="it-IT" w:eastAsia="ru-RU"/>
        </w:rPr>
        <w:t>.</w:t>
      </w:r>
    </w:p>
    <w:p w14:paraId="0DBD28A3" w14:textId="77777777" w:rsidR="00D50DE1" w:rsidRPr="00D50DE1" w:rsidRDefault="00D50DE1" w:rsidP="00D50DE1">
      <w:pPr>
        <w:numPr>
          <w:ilvl w:val="0"/>
          <w:numId w:val="25"/>
        </w:numPr>
        <w:tabs>
          <w:tab w:val="right" w:pos="426"/>
        </w:tabs>
        <w:spacing w:before="120"/>
        <w:ind w:left="0" w:firstLine="0"/>
        <w:rPr>
          <w:i/>
          <w:noProof w:val="0"/>
          <w:sz w:val="20"/>
          <w:szCs w:val="20"/>
          <w:lang w:val="it-IT" w:eastAsia="ru-RU"/>
        </w:rPr>
      </w:pPr>
      <w:r w:rsidRPr="00D50DE1">
        <w:rPr>
          <w:b/>
          <w:noProof w:val="0"/>
          <w:sz w:val="20"/>
          <w:szCs w:val="20"/>
          <w:lang w:val="it-IT" w:eastAsia="ru-RU"/>
        </w:rPr>
        <w:t>Condiții speciale de care depinde îndeplinirea contractului (</w:t>
      </w:r>
      <w:r w:rsidRPr="00D50DE1">
        <w:rPr>
          <w:noProof w:val="0"/>
          <w:sz w:val="20"/>
          <w:szCs w:val="20"/>
          <w:lang w:val="it-IT" w:eastAsia="ru-RU"/>
        </w:rPr>
        <w:t>indicați după caz</w:t>
      </w:r>
      <w:r w:rsidRPr="00D50DE1">
        <w:rPr>
          <w:b/>
          <w:noProof w:val="0"/>
          <w:sz w:val="20"/>
          <w:szCs w:val="20"/>
          <w:lang w:val="it-IT" w:eastAsia="ru-RU"/>
        </w:rPr>
        <w:t xml:space="preserve">):  </w:t>
      </w:r>
      <w:r w:rsidRPr="00D50DE1">
        <w:rPr>
          <w:i/>
          <w:sz w:val="20"/>
          <w:szCs w:val="20"/>
          <w:lang w:val="it-IT" w:eastAsia="ru-RU"/>
        </w:rPr>
        <w:t>Nu se aplica</w:t>
      </w:r>
    </w:p>
    <w:p w14:paraId="2CCCA120" w14:textId="77777777" w:rsidR="00D50DE1" w:rsidRPr="00D50DE1" w:rsidRDefault="00D50DE1" w:rsidP="00D50DE1">
      <w:pPr>
        <w:numPr>
          <w:ilvl w:val="0"/>
          <w:numId w:val="25"/>
        </w:numPr>
        <w:tabs>
          <w:tab w:val="right" w:pos="426"/>
        </w:tabs>
        <w:spacing w:before="120"/>
        <w:ind w:left="0" w:firstLine="0"/>
        <w:rPr>
          <w:b/>
          <w:noProof w:val="0"/>
          <w:sz w:val="20"/>
          <w:szCs w:val="20"/>
          <w:lang w:val="it-IT" w:eastAsia="ru-RU"/>
        </w:rPr>
      </w:pPr>
      <w:bookmarkStart w:id="45" w:name="_Hlk71621175"/>
      <w:r w:rsidRPr="00D50DE1">
        <w:rPr>
          <w:b/>
          <w:noProof w:val="0"/>
          <w:sz w:val="20"/>
          <w:szCs w:val="20"/>
          <w:lang w:val="it-IT" w:eastAsia="ru-RU"/>
        </w:rPr>
        <w:lastRenderedPageBreak/>
        <w:t xml:space="preserve">Ofertele se prezintă în valuta  :  </w:t>
      </w:r>
      <w:r w:rsidRPr="00D50DE1">
        <w:rPr>
          <w:i/>
          <w:noProof w:val="0"/>
          <w:sz w:val="20"/>
          <w:szCs w:val="20"/>
          <w:lang w:val="it-IT" w:eastAsia="ru-RU"/>
        </w:rPr>
        <w:t>MD</w:t>
      </w:r>
      <w:bookmarkEnd w:id="45"/>
    </w:p>
    <w:p w14:paraId="414E0D09" w14:textId="77777777" w:rsidR="00D50DE1" w:rsidRPr="00D50DE1" w:rsidRDefault="00D50DE1" w:rsidP="00D50DE1">
      <w:pPr>
        <w:numPr>
          <w:ilvl w:val="0"/>
          <w:numId w:val="25"/>
        </w:numPr>
        <w:tabs>
          <w:tab w:val="right" w:pos="426"/>
        </w:tabs>
        <w:spacing w:before="120"/>
        <w:ind w:left="0" w:firstLine="0"/>
        <w:rPr>
          <w:noProof w:val="0"/>
          <w:sz w:val="20"/>
          <w:szCs w:val="20"/>
          <w:lang w:val="it-IT" w:eastAsia="ru-RU"/>
        </w:rPr>
      </w:pPr>
      <w:r w:rsidRPr="00D50DE1">
        <w:rPr>
          <w:b/>
          <w:noProof w:val="0"/>
          <w:sz w:val="20"/>
          <w:szCs w:val="20"/>
          <w:lang w:val="it-IT" w:eastAsia="ru-RU"/>
        </w:rPr>
        <w:t xml:space="preserve">Criteriul de evaluare aplicat pentru atribuirea contractului: </w:t>
      </w:r>
      <w:r w:rsidRPr="00D50DE1">
        <w:rPr>
          <w:i/>
          <w:sz w:val="20"/>
          <w:szCs w:val="20"/>
          <w:lang w:val="en-US"/>
        </w:rPr>
        <w:t xml:space="preserve">Prețul cel mai  scăzut, corespunderea specificației tehnice și prezentarea documentelor solicitate obligatoriu </w:t>
      </w:r>
    </w:p>
    <w:p w14:paraId="6A56E5E3" w14:textId="77777777" w:rsidR="00D50DE1" w:rsidRPr="00D50DE1" w:rsidRDefault="00D50DE1" w:rsidP="00D50DE1">
      <w:pPr>
        <w:numPr>
          <w:ilvl w:val="0"/>
          <w:numId w:val="25"/>
        </w:numPr>
        <w:tabs>
          <w:tab w:val="right" w:pos="142"/>
          <w:tab w:val="left" w:pos="1134"/>
        </w:tabs>
        <w:spacing w:before="120"/>
        <w:ind w:left="502"/>
        <w:rPr>
          <w:noProof w:val="0"/>
          <w:sz w:val="20"/>
          <w:szCs w:val="20"/>
          <w:lang w:val="it-IT" w:eastAsia="ru-RU"/>
        </w:rPr>
      </w:pPr>
      <w:r w:rsidRPr="00D50DE1">
        <w:rPr>
          <w:b/>
          <w:noProof w:val="0"/>
          <w:sz w:val="20"/>
          <w:szCs w:val="20"/>
          <w:lang w:val="it-IT" w:eastAsia="ru-RU"/>
        </w:rPr>
        <w:t xml:space="preserve">Factorii de evaluare a ofertei celei mai avantajoase din punct de vedere economic, precum și ponderile lor: </w:t>
      </w:r>
    </w:p>
    <w:p w14:paraId="22BE2A94" w14:textId="77777777" w:rsidR="00D50DE1" w:rsidRPr="00D50DE1" w:rsidRDefault="00D50DE1" w:rsidP="00D50DE1">
      <w:pPr>
        <w:tabs>
          <w:tab w:val="right" w:pos="142"/>
        </w:tabs>
        <w:spacing w:before="120"/>
        <w:ind w:left="142"/>
        <w:rPr>
          <w:sz w:val="20"/>
          <w:szCs w:val="20"/>
          <w:lang w:val="it-IT" w:eastAsia="ru-RU"/>
        </w:rPr>
      </w:pPr>
      <w:r w:rsidRPr="00D50DE1">
        <w:rPr>
          <w:i/>
          <w:sz w:val="20"/>
          <w:szCs w:val="20"/>
          <w:lang w:val="it-IT" w:eastAsia="ru-RU"/>
        </w:rPr>
        <w:t xml:space="preserve">         Nu se aplica.</w:t>
      </w:r>
    </w:p>
    <w:p w14:paraId="747445EE" w14:textId="77777777" w:rsidR="00D50DE1" w:rsidRPr="00D50DE1" w:rsidRDefault="00D50DE1" w:rsidP="00D50DE1">
      <w:pPr>
        <w:numPr>
          <w:ilvl w:val="0"/>
          <w:numId w:val="25"/>
        </w:numPr>
        <w:shd w:val="clear" w:color="auto" w:fill="FFFFFF"/>
        <w:tabs>
          <w:tab w:val="right" w:pos="426"/>
        </w:tabs>
        <w:spacing w:before="120"/>
        <w:ind w:left="0" w:firstLine="0"/>
        <w:rPr>
          <w:b/>
          <w:noProof w:val="0"/>
          <w:sz w:val="20"/>
          <w:szCs w:val="20"/>
          <w:lang w:val="it-IT" w:eastAsia="ru-RU"/>
        </w:rPr>
      </w:pPr>
      <w:r w:rsidRPr="00D50DE1">
        <w:rPr>
          <w:b/>
          <w:noProof w:val="0"/>
          <w:sz w:val="20"/>
          <w:szCs w:val="20"/>
          <w:lang w:val="it-IT" w:eastAsia="ru-RU"/>
        </w:rPr>
        <w:t>Termenul limită de depunere/deschidere a ofertelor:</w:t>
      </w:r>
    </w:p>
    <w:p w14:paraId="2BABB752" w14:textId="77777777" w:rsidR="00D50DE1" w:rsidRPr="00D50DE1" w:rsidRDefault="00D50DE1" w:rsidP="00D50DE1">
      <w:pPr>
        <w:numPr>
          <w:ilvl w:val="0"/>
          <w:numId w:val="27"/>
        </w:numPr>
        <w:shd w:val="clear" w:color="auto" w:fill="FFFFFF"/>
        <w:tabs>
          <w:tab w:val="right" w:pos="426"/>
        </w:tabs>
        <w:spacing w:before="120"/>
        <w:rPr>
          <w:i/>
          <w:noProof w:val="0"/>
          <w:sz w:val="20"/>
          <w:szCs w:val="20"/>
          <w:lang w:val="en-US" w:eastAsia="ru-RU"/>
        </w:rPr>
      </w:pPr>
      <w:r w:rsidRPr="00D50DE1">
        <w:rPr>
          <w:b/>
          <w:noProof w:val="0"/>
          <w:sz w:val="20"/>
          <w:szCs w:val="20"/>
          <w:lang w:eastAsia="ru-RU"/>
        </w:rPr>
        <w:t>conform SIA RSAP /p</w:t>
      </w:r>
      <w:r w:rsidRPr="00D50DE1">
        <w:rPr>
          <w:b/>
          <w:noProof w:val="0"/>
          <w:sz w:val="20"/>
          <w:szCs w:val="20"/>
          <w:lang w:val="en-US" w:eastAsia="ru-RU"/>
        </w:rPr>
        <w:t>ână</w:t>
      </w:r>
      <w:r w:rsidRPr="00D50DE1">
        <w:rPr>
          <w:b/>
          <w:noProof w:val="0"/>
          <w:sz w:val="20"/>
          <w:szCs w:val="20"/>
          <w:lang w:eastAsia="ru-RU"/>
        </w:rPr>
        <w:t xml:space="preserve"> </w:t>
      </w:r>
      <w:r w:rsidRPr="00D50DE1">
        <w:rPr>
          <w:b/>
          <w:noProof w:val="0"/>
          <w:sz w:val="20"/>
          <w:szCs w:val="20"/>
          <w:lang w:val="en-US" w:eastAsia="ru-RU"/>
        </w:rPr>
        <w:t xml:space="preserve">la: </w:t>
      </w:r>
      <w:r w:rsidRPr="00D50DE1">
        <w:rPr>
          <w:b/>
          <w:i/>
          <w:noProof w:val="0"/>
          <w:sz w:val="20"/>
          <w:szCs w:val="20"/>
          <w:lang w:val="en-US" w:eastAsia="ru-RU"/>
        </w:rPr>
        <w:t>[ora</w:t>
      </w:r>
      <w:r w:rsidRPr="00D50DE1">
        <w:rPr>
          <w:b/>
          <w:i/>
          <w:noProof w:val="0"/>
          <w:sz w:val="20"/>
          <w:szCs w:val="20"/>
          <w:lang w:eastAsia="ru-RU"/>
        </w:rPr>
        <w:t xml:space="preserve"> </w:t>
      </w:r>
      <w:r w:rsidRPr="00D50DE1">
        <w:rPr>
          <w:b/>
          <w:i/>
          <w:noProof w:val="0"/>
          <w:sz w:val="20"/>
          <w:szCs w:val="20"/>
          <w:lang w:val="en-US" w:eastAsia="ru-RU"/>
        </w:rPr>
        <w:t xml:space="preserve">exactă] </w:t>
      </w:r>
      <w:r w:rsidRPr="00D50DE1">
        <w:rPr>
          <w:i/>
          <w:sz w:val="20"/>
          <w:szCs w:val="20"/>
        </w:rPr>
        <w:t xml:space="preserve">Conform  informației de pe </w:t>
      </w:r>
      <w:r w:rsidRPr="00D50DE1">
        <w:rPr>
          <w:i/>
          <w:sz w:val="20"/>
          <w:szCs w:val="20"/>
          <w:lang w:val="en-US"/>
        </w:rPr>
        <w:t xml:space="preserve">platforma </w:t>
      </w:r>
      <w:r w:rsidRPr="00D50DE1">
        <w:rPr>
          <w:rFonts w:ascii="Baltica RR" w:hAnsi="Baltica RR"/>
          <w:i/>
          <w:sz w:val="20"/>
          <w:szCs w:val="20"/>
          <w:lang w:val="en-US"/>
        </w:rPr>
        <w:t>SIA RSAP</w:t>
      </w:r>
    </w:p>
    <w:p w14:paraId="75A48201" w14:textId="77777777" w:rsidR="00D50DE1" w:rsidRPr="00D50DE1" w:rsidRDefault="00D50DE1" w:rsidP="00D50DE1">
      <w:pPr>
        <w:numPr>
          <w:ilvl w:val="0"/>
          <w:numId w:val="27"/>
        </w:numPr>
        <w:shd w:val="clear" w:color="auto" w:fill="FFFFFF"/>
        <w:tabs>
          <w:tab w:val="right" w:pos="426"/>
        </w:tabs>
        <w:spacing w:before="120"/>
        <w:rPr>
          <w:i/>
          <w:noProof w:val="0"/>
          <w:sz w:val="20"/>
          <w:szCs w:val="20"/>
          <w:lang w:val="en-US" w:eastAsia="ru-RU"/>
        </w:rPr>
      </w:pPr>
      <w:r w:rsidRPr="00D50DE1">
        <w:rPr>
          <w:b/>
          <w:noProof w:val="0"/>
          <w:sz w:val="20"/>
          <w:szCs w:val="20"/>
          <w:lang w:val="en-US" w:eastAsia="ru-RU"/>
        </w:rPr>
        <w:t xml:space="preserve">pe: </w:t>
      </w:r>
      <w:r w:rsidRPr="00D50DE1">
        <w:rPr>
          <w:b/>
          <w:i/>
          <w:noProof w:val="0"/>
          <w:sz w:val="20"/>
          <w:szCs w:val="20"/>
          <w:lang w:val="en-US" w:eastAsia="ru-RU"/>
        </w:rPr>
        <w:t>[data]</w:t>
      </w:r>
      <w:r w:rsidRPr="00D50DE1">
        <w:rPr>
          <w:b/>
          <w:i/>
          <w:sz w:val="20"/>
          <w:szCs w:val="20"/>
        </w:rPr>
        <w:t xml:space="preserve"> </w:t>
      </w:r>
      <w:r w:rsidRPr="00D50DE1">
        <w:rPr>
          <w:i/>
          <w:sz w:val="20"/>
          <w:szCs w:val="20"/>
        </w:rPr>
        <w:t xml:space="preserve">Conform  informației de pe </w:t>
      </w:r>
      <w:r w:rsidRPr="00D50DE1">
        <w:rPr>
          <w:i/>
          <w:sz w:val="20"/>
          <w:szCs w:val="20"/>
          <w:lang w:val="en-US"/>
        </w:rPr>
        <w:t xml:space="preserve">platforma </w:t>
      </w:r>
      <w:r w:rsidRPr="00D50DE1">
        <w:rPr>
          <w:rFonts w:ascii="Baltica RR" w:hAnsi="Baltica RR"/>
          <w:i/>
          <w:sz w:val="20"/>
          <w:szCs w:val="20"/>
          <w:lang w:val="en-US"/>
        </w:rPr>
        <w:t>SIA RSAP</w:t>
      </w:r>
      <w:r w:rsidRPr="00D50DE1">
        <w:rPr>
          <w:i/>
          <w:sz w:val="20"/>
          <w:szCs w:val="20"/>
        </w:rPr>
        <w:t xml:space="preserve"> </w:t>
      </w:r>
    </w:p>
    <w:p w14:paraId="431C4990" w14:textId="77777777" w:rsidR="00D50DE1" w:rsidRPr="00D50DE1" w:rsidRDefault="00D50DE1" w:rsidP="00D50DE1">
      <w:pPr>
        <w:numPr>
          <w:ilvl w:val="0"/>
          <w:numId w:val="25"/>
        </w:numPr>
        <w:shd w:val="clear" w:color="auto" w:fill="FFFFFF"/>
        <w:tabs>
          <w:tab w:val="right" w:pos="426"/>
        </w:tabs>
        <w:spacing w:before="120"/>
        <w:ind w:left="0" w:firstLine="0"/>
        <w:rPr>
          <w:b/>
          <w:noProof w:val="0"/>
          <w:sz w:val="20"/>
          <w:szCs w:val="20"/>
          <w:lang w:val="it-IT" w:eastAsia="ru-RU"/>
        </w:rPr>
      </w:pPr>
      <w:r w:rsidRPr="00D50DE1">
        <w:rPr>
          <w:b/>
          <w:noProof w:val="0"/>
          <w:sz w:val="20"/>
          <w:szCs w:val="20"/>
          <w:lang w:val="it-IT" w:eastAsia="ru-RU"/>
        </w:rPr>
        <w:t xml:space="preserve">Adresa la care trebuie transmise ofertele sau cererile de participare: </w:t>
      </w:r>
    </w:p>
    <w:p w14:paraId="2F3EF40D" w14:textId="77777777" w:rsidR="00D50DE1" w:rsidRPr="00D50DE1" w:rsidRDefault="00D50DE1" w:rsidP="00D50DE1">
      <w:pPr>
        <w:shd w:val="clear" w:color="auto" w:fill="FFFFFF"/>
        <w:tabs>
          <w:tab w:val="right" w:pos="426"/>
        </w:tabs>
        <w:spacing w:before="120"/>
        <w:ind w:left="450"/>
        <w:jc w:val="both"/>
        <w:rPr>
          <w:noProof w:val="0"/>
          <w:sz w:val="20"/>
          <w:szCs w:val="20"/>
          <w:lang w:val="it-IT" w:eastAsia="ru-RU"/>
        </w:rPr>
      </w:pPr>
      <w:r w:rsidRPr="00D50DE1">
        <w:rPr>
          <w:i/>
          <w:noProof w:val="0"/>
          <w:sz w:val="20"/>
          <w:szCs w:val="20"/>
          <w:lang w:val="it-IT" w:eastAsia="ru-RU"/>
        </w:rPr>
        <w:t>Ofertele sau cererile de participare vor fi depuse electronic prin intermediul SIA RSAP</w:t>
      </w:r>
    </w:p>
    <w:p w14:paraId="1D256F4A" w14:textId="77777777" w:rsidR="00D50DE1" w:rsidRPr="00D50DE1" w:rsidRDefault="00D50DE1" w:rsidP="00D50DE1">
      <w:pPr>
        <w:numPr>
          <w:ilvl w:val="0"/>
          <w:numId w:val="25"/>
        </w:numPr>
        <w:tabs>
          <w:tab w:val="right" w:pos="426"/>
        </w:tabs>
        <w:spacing w:before="120"/>
        <w:ind w:left="0" w:firstLine="0"/>
        <w:rPr>
          <w:b/>
          <w:noProof w:val="0"/>
          <w:sz w:val="20"/>
          <w:szCs w:val="20"/>
          <w:lang w:val="it-IT" w:eastAsia="ru-RU"/>
        </w:rPr>
      </w:pPr>
      <w:r w:rsidRPr="00D50DE1">
        <w:rPr>
          <w:b/>
          <w:noProof w:val="0"/>
          <w:sz w:val="20"/>
          <w:szCs w:val="20"/>
          <w:lang w:val="it-IT" w:eastAsia="ru-RU"/>
        </w:rPr>
        <w:t xml:space="preserve">Termenul de valabilitate a ofertelor: </w:t>
      </w:r>
      <w:r w:rsidRPr="00D50DE1">
        <w:rPr>
          <w:noProof w:val="0"/>
          <w:sz w:val="20"/>
          <w:szCs w:val="20"/>
          <w:lang w:val="it-IT" w:eastAsia="ru-RU"/>
        </w:rPr>
        <w:t>60 zile</w:t>
      </w:r>
    </w:p>
    <w:p w14:paraId="402B382F" w14:textId="77777777" w:rsidR="00D50DE1" w:rsidRPr="00D50DE1" w:rsidRDefault="00D50DE1" w:rsidP="00D50DE1">
      <w:pPr>
        <w:numPr>
          <w:ilvl w:val="0"/>
          <w:numId w:val="25"/>
        </w:numPr>
        <w:tabs>
          <w:tab w:val="right" w:pos="426"/>
        </w:tabs>
        <w:spacing w:before="120"/>
        <w:ind w:left="0" w:firstLine="0"/>
        <w:rPr>
          <w:b/>
          <w:noProof w:val="0"/>
          <w:sz w:val="20"/>
          <w:szCs w:val="20"/>
          <w:lang w:val="en-US" w:eastAsia="ru-RU"/>
        </w:rPr>
      </w:pPr>
      <w:r w:rsidRPr="00D50DE1">
        <w:rPr>
          <w:b/>
          <w:noProof w:val="0"/>
          <w:sz w:val="20"/>
          <w:szCs w:val="20"/>
          <w:lang w:val="en-US" w:eastAsia="ru-RU"/>
        </w:rPr>
        <w:t>Locul</w:t>
      </w:r>
      <w:r w:rsidRPr="00D50DE1">
        <w:rPr>
          <w:b/>
          <w:noProof w:val="0"/>
          <w:sz w:val="20"/>
          <w:szCs w:val="20"/>
          <w:lang w:eastAsia="ru-RU"/>
        </w:rPr>
        <w:t xml:space="preserve"> </w:t>
      </w:r>
      <w:r w:rsidRPr="00D50DE1">
        <w:rPr>
          <w:b/>
          <w:noProof w:val="0"/>
          <w:sz w:val="20"/>
          <w:szCs w:val="20"/>
          <w:lang w:val="en-US" w:eastAsia="ru-RU"/>
        </w:rPr>
        <w:t>deschiderii</w:t>
      </w:r>
      <w:r w:rsidRPr="00D50DE1">
        <w:rPr>
          <w:b/>
          <w:noProof w:val="0"/>
          <w:sz w:val="20"/>
          <w:szCs w:val="20"/>
          <w:lang w:eastAsia="ru-RU"/>
        </w:rPr>
        <w:t xml:space="preserve"> </w:t>
      </w:r>
      <w:r w:rsidRPr="00D50DE1">
        <w:rPr>
          <w:b/>
          <w:noProof w:val="0"/>
          <w:sz w:val="20"/>
          <w:szCs w:val="20"/>
          <w:lang w:val="en-US" w:eastAsia="ru-RU"/>
        </w:rPr>
        <w:t xml:space="preserve">ofertelor: </w:t>
      </w:r>
      <w:r w:rsidRPr="00D50DE1">
        <w:rPr>
          <w:noProof w:val="0"/>
          <w:sz w:val="20"/>
          <w:szCs w:val="20"/>
          <w:lang w:val="it-IT" w:eastAsia="ru-RU"/>
        </w:rPr>
        <w:t xml:space="preserve">  SIA RSAP </w:t>
      </w:r>
      <w:r w:rsidRPr="00D50DE1">
        <w:rPr>
          <w:i/>
          <w:noProof w:val="0"/>
          <w:sz w:val="20"/>
          <w:szCs w:val="20"/>
          <w:lang w:val="it-IT" w:eastAsia="ru-RU"/>
        </w:rPr>
        <w:t>Ofertele întârziate vor fi respinse</w:t>
      </w:r>
      <w:r w:rsidRPr="00D50DE1">
        <w:rPr>
          <w:b/>
          <w:i/>
          <w:noProof w:val="0"/>
          <w:sz w:val="20"/>
          <w:szCs w:val="20"/>
          <w:lang w:val="it-IT" w:eastAsia="ru-RU"/>
        </w:rPr>
        <w:t xml:space="preserve">. </w:t>
      </w:r>
    </w:p>
    <w:p w14:paraId="551735CB" w14:textId="77777777" w:rsidR="00D50DE1" w:rsidRPr="00D50DE1" w:rsidRDefault="00D50DE1" w:rsidP="00D50DE1">
      <w:pPr>
        <w:numPr>
          <w:ilvl w:val="0"/>
          <w:numId w:val="25"/>
        </w:numPr>
        <w:shd w:val="clear" w:color="auto" w:fill="FFFFFF"/>
        <w:tabs>
          <w:tab w:val="right" w:pos="426"/>
        </w:tabs>
        <w:spacing w:before="120"/>
        <w:ind w:left="450" w:hanging="450"/>
        <w:rPr>
          <w:b/>
          <w:noProof w:val="0"/>
          <w:sz w:val="20"/>
          <w:szCs w:val="20"/>
          <w:lang w:val="it-IT" w:eastAsia="ru-RU"/>
        </w:rPr>
      </w:pPr>
      <w:r w:rsidRPr="00D50DE1">
        <w:rPr>
          <w:b/>
          <w:noProof w:val="0"/>
          <w:sz w:val="20"/>
          <w:szCs w:val="20"/>
          <w:lang w:val="it-IT" w:eastAsia="ru-RU"/>
        </w:rPr>
        <w:t xml:space="preserve">Persoanele autorizate să asiste la deschiderea ofertelor: </w:t>
      </w:r>
      <w:r w:rsidRPr="00D50DE1">
        <w:rPr>
          <w:b/>
          <w:noProof w:val="0"/>
          <w:sz w:val="20"/>
          <w:szCs w:val="20"/>
          <w:lang w:val="it-IT" w:eastAsia="ru-RU"/>
        </w:rPr>
        <w:br/>
      </w:r>
      <w:r w:rsidRPr="00D50DE1">
        <w:rPr>
          <w:i/>
          <w:noProof w:val="0"/>
          <w:sz w:val="20"/>
          <w:szCs w:val="20"/>
          <w:lang w:val="it-IT" w:eastAsia="ru-RU"/>
        </w:rPr>
        <w:t>Ofertanții sau reprezentanții acestora au dreptul să participe la deschiderea ofertelor, cu excepția cazului cînd ofertele au fost depuse prin SIA RSAP</w:t>
      </w:r>
      <w:r w:rsidRPr="00D50DE1">
        <w:rPr>
          <w:noProof w:val="0"/>
          <w:sz w:val="20"/>
          <w:szCs w:val="20"/>
          <w:lang w:val="it-IT" w:eastAsia="ru-RU"/>
        </w:rPr>
        <w:t>.</w:t>
      </w:r>
    </w:p>
    <w:p w14:paraId="76779AF6" w14:textId="77777777" w:rsidR="00D50DE1" w:rsidRPr="00D50DE1" w:rsidRDefault="00D50DE1" w:rsidP="00D50DE1">
      <w:pPr>
        <w:numPr>
          <w:ilvl w:val="0"/>
          <w:numId w:val="25"/>
        </w:numPr>
        <w:shd w:val="clear" w:color="auto" w:fill="FFFFFF"/>
        <w:tabs>
          <w:tab w:val="right" w:pos="426"/>
        </w:tabs>
        <w:spacing w:before="120"/>
        <w:ind w:left="450" w:hanging="450"/>
        <w:jc w:val="both"/>
        <w:rPr>
          <w:noProof w:val="0"/>
          <w:sz w:val="20"/>
          <w:szCs w:val="20"/>
          <w:lang w:val="it-IT" w:eastAsia="ru-RU"/>
        </w:rPr>
      </w:pPr>
      <w:r w:rsidRPr="00D50DE1">
        <w:rPr>
          <w:b/>
          <w:noProof w:val="0"/>
          <w:sz w:val="20"/>
          <w:szCs w:val="20"/>
          <w:lang w:val="it-IT" w:eastAsia="ru-RU"/>
        </w:rPr>
        <w:t>Limba sau limbile în care trebuie redactate ofertele sau cererile de participare:</w:t>
      </w:r>
      <w:r w:rsidRPr="00D50DE1">
        <w:rPr>
          <w:b/>
          <w:i/>
          <w:sz w:val="20"/>
          <w:szCs w:val="20"/>
          <w:lang w:val="en-US"/>
        </w:rPr>
        <w:t xml:space="preserve">    </w:t>
      </w:r>
      <w:r w:rsidRPr="00D50DE1">
        <w:rPr>
          <w:i/>
          <w:sz w:val="20"/>
          <w:szCs w:val="20"/>
          <w:lang w:val="en-US"/>
        </w:rPr>
        <w:t>Limba română</w:t>
      </w:r>
    </w:p>
    <w:p w14:paraId="6580D6FC" w14:textId="77777777" w:rsidR="00D50DE1" w:rsidRPr="00D50DE1" w:rsidRDefault="00D50DE1" w:rsidP="00D50DE1">
      <w:pPr>
        <w:numPr>
          <w:ilvl w:val="0"/>
          <w:numId w:val="25"/>
        </w:numPr>
        <w:shd w:val="clear" w:color="auto" w:fill="FFFFFF"/>
        <w:tabs>
          <w:tab w:val="right" w:pos="426"/>
        </w:tabs>
        <w:spacing w:before="120"/>
        <w:ind w:left="502"/>
        <w:rPr>
          <w:b/>
          <w:noProof w:val="0"/>
          <w:sz w:val="20"/>
          <w:szCs w:val="20"/>
          <w:lang w:val="it-IT" w:eastAsia="ru-RU"/>
        </w:rPr>
      </w:pPr>
      <w:r w:rsidRPr="00D50DE1">
        <w:rPr>
          <w:b/>
          <w:noProof w:val="0"/>
          <w:sz w:val="20"/>
          <w:szCs w:val="20"/>
          <w:lang w:val="it-IT" w:eastAsia="ru-RU"/>
        </w:rPr>
        <w:t xml:space="preserve">Respectivul contract se referă la un proiect și/sau program finanțat din fonduri ale Uniunii Europene: </w:t>
      </w:r>
      <w:r w:rsidRPr="00D50DE1">
        <w:rPr>
          <w:i/>
          <w:noProof w:val="0"/>
          <w:sz w:val="20"/>
          <w:szCs w:val="20"/>
          <w:lang w:val="it-IT" w:eastAsia="ru-RU"/>
        </w:rPr>
        <w:t>nu</w:t>
      </w:r>
    </w:p>
    <w:p w14:paraId="1AC4790F" w14:textId="77777777" w:rsidR="00D50DE1" w:rsidRPr="00D50DE1" w:rsidRDefault="00D50DE1" w:rsidP="00D50DE1">
      <w:pPr>
        <w:numPr>
          <w:ilvl w:val="0"/>
          <w:numId w:val="25"/>
        </w:numPr>
        <w:shd w:val="clear" w:color="auto" w:fill="FFFFFF"/>
        <w:tabs>
          <w:tab w:val="right" w:pos="426"/>
        </w:tabs>
        <w:spacing w:before="120"/>
        <w:ind w:left="0" w:firstLine="0"/>
        <w:rPr>
          <w:b/>
          <w:noProof w:val="0"/>
          <w:sz w:val="20"/>
          <w:szCs w:val="20"/>
          <w:lang w:val="it-IT" w:eastAsia="ru-RU"/>
        </w:rPr>
      </w:pPr>
      <w:r w:rsidRPr="00D50DE1">
        <w:rPr>
          <w:b/>
          <w:noProof w:val="0"/>
          <w:sz w:val="20"/>
          <w:szCs w:val="20"/>
          <w:lang w:val="it-IT" w:eastAsia="ru-RU"/>
        </w:rPr>
        <w:t xml:space="preserve">Denumirea și adresa organismului competent de soluționare a contestațiilor: </w:t>
      </w:r>
    </w:p>
    <w:p w14:paraId="7E65036C" w14:textId="77777777" w:rsidR="00D50DE1" w:rsidRPr="00D50DE1" w:rsidRDefault="00D50DE1" w:rsidP="00D50DE1">
      <w:pPr>
        <w:shd w:val="clear" w:color="auto" w:fill="FFFFFF"/>
        <w:tabs>
          <w:tab w:val="right" w:pos="426"/>
        </w:tabs>
        <w:ind w:left="450"/>
        <w:rPr>
          <w:i/>
          <w:noProof w:val="0"/>
          <w:sz w:val="20"/>
          <w:szCs w:val="20"/>
          <w:lang w:val="it-IT" w:eastAsia="ru-RU"/>
        </w:rPr>
      </w:pPr>
      <w:r w:rsidRPr="00D50DE1">
        <w:rPr>
          <w:i/>
          <w:noProof w:val="0"/>
          <w:sz w:val="20"/>
          <w:szCs w:val="20"/>
          <w:lang w:val="it-IT" w:eastAsia="ru-RU"/>
        </w:rPr>
        <w:t>Agenția Națională pentru Soluționarea Contestațiilor</w:t>
      </w:r>
    </w:p>
    <w:p w14:paraId="04413150" w14:textId="77777777" w:rsidR="00D50DE1" w:rsidRPr="00D50DE1" w:rsidRDefault="00D50DE1" w:rsidP="00D50DE1">
      <w:pPr>
        <w:shd w:val="clear" w:color="auto" w:fill="FFFFFF"/>
        <w:tabs>
          <w:tab w:val="right" w:pos="426"/>
        </w:tabs>
        <w:ind w:left="450"/>
        <w:rPr>
          <w:i/>
          <w:noProof w:val="0"/>
          <w:sz w:val="20"/>
          <w:szCs w:val="20"/>
          <w:lang w:val="it-IT" w:eastAsia="ru-RU"/>
        </w:rPr>
      </w:pPr>
      <w:r w:rsidRPr="00D50DE1">
        <w:rPr>
          <w:i/>
          <w:noProof w:val="0"/>
          <w:sz w:val="20"/>
          <w:szCs w:val="20"/>
          <w:lang w:val="it-IT" w:eastAsia="ru-RU"/>
        </w:rPr>
        <w:t>Adresa: mun. Chișinău, bd. Ștefan cel Mare și Sfânt nr.124 (et.4), MD 2001;</w:t>
      </w:r>
    </w:p>
    <w:p w14:paraId="540D6CE7" w14:textId="77777777" w:rsidR="00D50DE1" w:rsidRPr="00D50DE1" w:rsidRDefault="00D50DE1" w:rsidP="00D50DE1">
      <w:pPr>
        <w:shd w:val="clear" w:color="auto" w:fill="FFFFFF"/>
        <w:tabs>
          <w:tab w:val="right" w:pos="426"/>
        </w:tabs>
        <w:ind w:left="450"/>
        <w:rPr>
          <w:i/>
          <w:noProof w:val="0"/>
          <w:sz w:val="20"/>
          <w:szCs w:val="20"/>
          <w:lang w:val="en-US" w:eastAsia="ru-RU"/>
        </w:rPr>
      </w:pPr>
      <w:r w:rsidRPr="00D50DE1">
        <w:rPr>
          <w:i/>
          <w:noProof w:val="0"/>
          <w:sz w:val="20"/>
          <w:szCs w:val="20"/>
          <w:lang w:val="en-US" w:eastAsia="ru-RU"/>
        </w:rPr>
        <w:t>Tel/Fax/email:022-820 652, 022 820-651, contestatii@ansc.md</w:t>
      </w:r>
    </w:p>
    <w:p w14:paraId="2217C584" w14:textId="77777777" w:rsidR="00D50DE1" w:rsidRPr="00D50DE1" w:rsidRDefault="00D50DE1" w:rsidP="00D50DE1">
      <w:pPr>
        <w:numPr>
          <w:ilvl w:val="0"/>
          <w:numId w:val="25"/>
        </w:numPr>
        <w:shd w:val="clear" w:color="auto" w:fill="FFFFFF"/>
        <w:tabs>
          <w:tab w:val="right" w:pos="426"/>
        </w:tabs>
        <w:spacing w:before="120"/>
        <w:ind w:left="502"/>
        <w:rPr>
          <w:b/>
          <w:noProof w:val="0"/>
          <w:color w:val="000000"/>
          <w:sz w:val="20"/>
          <w:szCs w:val="20"/>
          <w:lang w:val="it-IT" w:eastAsia="ru-RU"/>
        </w:rPr>
      </w:pPr>
      <w:r w:rsidRPr="00D50DE1">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D50DE1">
        <w:rPr>
          <w:i/>
          <w:noProof w:val="0"/>
          <w:color w:val="000000"/>
          <w:sz w:val="20"/>
          <w:szCs w:val="20"/>
          <w:lang w:val="it-IT" w:eastAsia="ru-RU"/>
        </w:rPr>
        <w:t>nu</w:t>
      </w:r>
    </w:p>
    <w:p w14:paraId="05012C81" w14:textId="77777777" w:rsidR="00D50DE1" w:rsidRPr="00D50DE1" w:rsidRDefault="00D50DE1" w:rsidP="00D50DE1">
      <w:pPr>
        <w:numPr>
          <w:ilvl w:val="0"/>
          <w:numId w:val="25"/>
        </w:numPr>
        <w:shd w:val="clear" w:color="auto" w:fill="FFFFFF"/>
        <w:tabs>
          <w:tab w:val="right" w:pos="426"/>
        </w:tabs>
        <w:spacing w:before="120"/>
        <w:ind w:left="502"/>
        <w:jc w:val="both"/>
        <w:rPr>
          <w:b/>
          <w:noProof w:val="0"/>
          <w:sz w:val="20"/>
          <w:szCs w:val="20"/>
          <w:lang w:val="it-IT" w:eastAsia="ru-RU"/>
        </w:rPr>
      </w:pPr>
      <w:r w:rsidRPr="00D50DE1">
        <w:rPr>
          <w:b/>
          <w:noProof w:val="0"/>
          <w:sz w:val="20"/>
          <w:szCs w:val="20"/>
          <w:lang w:val="it-IT" w:eastAsia="ru-RU"/>
        </w:rPr>
        <w:t>În cazul achizițiilor periodice, calendarul estimat pentru publicarea anunțurilor viitoare</w:t>
      </w:r>
      <w:r w:rsidRPr="00D50DE1">
        <w:rPr>
          <w:b/>
          <w:noProof w:val="0"/>
          <w:sz w:val="20"/>
          <w:szCs w:val="20"/>
          <w:shd w:val="clear" w:color="auto" w:fill="FFFFFF"/>
          <w:lang w:val="it-IT" w:eastAsia="ru-RU"/>
        </w:rPr>
        <w:t xml:space="preserve">: </w:t>
      </w:r>
      <w:r w:rsidRPr="00D50DE1">
        <w:rPr>
          <w:i/>
          <w:noProof w:val="0"/>
          <w:sz w:val="20"/>
          <w:szCs w:val="20"/>
          <w:shd w:val="clear" w:color="auto" w:fill="FFFFFF"/>
          <w:lang w:val="it-IT" w:eastAsia="ru-RU"/>
        </w:rPr>
        <w:t>nu</w:t>
      </w:r>
    </w:p>
    <w:p w14:paraId="1914F249" w14:textId="77777777" w:rsidR="00D50DE1" w:rsidRPr="00D50DE1" w:rsidRDefault="00D50DE1" w:rsidP="00D50DE1">
      <w:pPr>
        <w:numPr>
          <w:ilvl w:val="0"/>
          <w:numId w:val="25"/>
        </w:numPr>
        <w:shd w:val="clear" w:color="auto" w:fill="FFFFFF"/>
        <w:tabs>
          <w:tab w:val="right" w:pos="426"/>
        </w:tabs>
        <w:spacing w:before="120"/>
        <w:ind w:left="502"/>
        <w:jc w:val="both"/>
        <w:rPr>
          <w:b/>
          <w:noProof w:val="0"/>
          <w:sz w:val="20"/>
          <w:szCs w:val="20"/>
          <w:lang w:val="it-IT" w:eastAsia="ru-RU"/>
        </w:rPr>
      </w:pPr>
      <w:r w:rsidRPr="00D50DE1">
        <w:rPr>
          <w:b/>
          <w:noProof w:val="0"/>
          <w:sz w:val="20"/>
          <w:szCs w:val="20"/>
          <w:lang w:val="it-IT" w:eastAsia="ru-RU"/>
        </w:rPr>
        <w:t xml:space="preserve">Data publicării anunțului de intenție sau, după caz, precizarea că nu a fost publicat un astfel de </w:t>
      </w:r>
      <w:r w:rsidRPr="00D50DE1">
        <w:rPr>
          <w:b/>
          <w:noProof w:val="0"/>
          <w:sz w:val="20"/>
          <w:szCs w:val="20"/>
          <w:shd w:val="clear" w:color="auto" w:fill="FFFFFF"/>
          <w:lang w:val="it-IT" w:eastAsia="ru-RU"/>
        </w:rPr>
        <w:t xml:space="preserve">anunţ:  </w:t>
      </w:r>
      <w:r w:rsidRPr="00D50DE1">
        <w:rPr>
          <w:i/>
          <w:noProof w:val="0"/>
          <w:sz w:val="20"/>
          <w:szCs w:val="20"/>
          <w:shd w:val="clear" w:color="auto" w:fill="FFFFFF"/>
          <w:lang w:val="it-IT" w:eastAsia="ru-RU"/>
        </w:rPr>
        <w:t>nu</w:t>
      </w:r>
    </w:p>
    <w:p w14:paraId="539F8E72" w14:textId="77777777" w:rsidR="00D50DE1" w:rsidRPr="00D50DE1" w:rsidRDefault="00D50DE1" w:rsidP="00D50DE1">
      <w:pPr>
        <w:numPr>
          <w:ilvl w:val="0"/>
          <w:numId w:val="25"/>
        </w:numPr>
        <w:shd w:val="clear" w:color="auto" w:fill="FFFFFF"/>
        <w:tabs>
          <w:tab w:val="right" w:pos="426"/>
        </w:tabs>
        <w:spacing w:before="120"/>
        <w:ind w:left="0" w:firstLine="0"/>
        <w:rPr>
          <w:i/>
          <w:noProof w:val="0"/>
          <w:sz w:val="20"/>
          <w:szCs w:val="20"/>
          <w:lang w:val="it-IT" w:eastAsia="ru-RU"/>
        </w:rPr>
      </w:pPr>
      <w:r w:rsidRPr="00D50DE1">
        <w:rPr>
          <w:b/>
          <w:noProof w:val="0"/>
          <w:sz w:val="20"/>
          <w:szCs w:val="20"/>
          <w:lang w:val="it-IT" w:eastAsia="ru-RU"/>
        </w:rPr>
        <w:t>Data transmiterii spre publicare a anunțului de participar</w:t>
      </w:r>
      <w:r w:rsidRPr="00D50DE1">
        <w:rPr>
          <w:b/>
          <w:noProof w:val="0"/>
          <w:sz w:val="20"/>
          <w:szCs w:val="20"/>
          <w:shd w:val="clear" w:color="auto" w:fill="FFFFFF"/>
          <w:lang w:val="it-IT" w:eastAsia="ru-RU"/>
        </w:rPr>
        <w:t xml:space="preserve">e: </w:t>
      </w:r>
      <w:r w:rsidRPr="00D50DE1">
        <w:rPr>
          <w:i/>
          <w:noProof w:val="0"/>
          <w:sz w:val="20"/>
          <w:szCs w:val="20"/>
          <w:shd w:val="clear" w:color="auto" w:fill="FFFFFF"/>
          <w:lang w:val="it-IT" w:eastAsia="ru-RU"/>
        </w:rPr>
        <w:t>conform SIA RSAR</w:t>
      </w:r>
    </w:p>
    <w:p w14:paraId="2B288089" w14:textId="77777777" w:rsidR="00D50DE1" w:rsidRPr="00D50DE1" w:rsidRDefault="00D50DE1" w:rsidP="00D50DE1">
      <w:pPr>
        <w:numPr>
          <w:ilvl w:val="0"/>
          <w:numId w:val="25"/>
        </w:numPr>
        <w:shd w:val="clear" w:color="auto" w:fill="FFFFFF"/>
        <w:tabs>
          <w:tab w:val="right" w:pos="426"/>
        </w:tabs>
        <w:spacing w:before="120"/>
        <w:ind w:left="0" w:firstLine="0"/>
        <w:rPr>
          <w:b/>
          <w:noProof w:val="0"/>
          <w:sz w:val="20"/>
          <w:szCs w:val="20"/>
          <w:lang w:val="it-IT" w:eastAsia="ru-RU"/>
        </w:rPr>
      </w:pPr>
      <w:r w:rsidRPr="00D50DE1">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091"/>
        <w:gridCol w:w="2561"/>
      </w:tblGrid>
      <w:tr w:rsidR="00D50DE1" w:rsidRPr="00D50DE1" w14:paraId="66DDE118" w14:textId="77777777" w:rsidTr="00D50DE1">
        <w:tc>
          <w:tcPr>
            <w:tcW w:w="0" w:type="auto"/>
            <w:shd w:val="clear" w:color="auto" w:fill="FFFFFF"/>
          </w:tcPr>
          <w:p w14:paraId="4BD7C86F" w14:textId="77777777" w:rsidR="00D50DE1" w:rsidRPr="00D50DE1" w:rsidRDefault="00D50DE1" w:rsidP="00D50DE1">
            <w:pPr>
              <w:shd w:val="clear" w:color="auto" w:fill="FFFFFF"/>
              <w:tabs>
                <w:tab w:val="right" w:pos="426"/>
              </w:tabs>
              <w:rPr>
                <w:b/>
                <w:noProof w:val="0"/>
                <w:sz w:val="20"/>
                <w:szCs w:val="20"/>
                <w:lang w:val="ru-RU" w:eastAsia="ru-RU"/>
              </w:rPr>
            </w:pPr>
            <w:r w:rsidRPr="00D50DE1">
              <w:rPr>
                <w:b/>
                <w:noProof w:val="0"/>
                <w:sz w:val="20"/>
                <w:szCs w:val="20"/>
                <w:lang w:val="ru-RU" w:eastAsia="ru-RU"/>
              </w:rPr>
              <w:t>Denumirea</w:t>
            </w:r>
            <w:r w:rsidRPr="00D50DE1">
              <w:rPr>
                <w:b/>
                <w:noProof w:val="0"/>
                <w:sz w:val="20"/>
                <w:szCs w:val="20"/>
                <w:lang w:eastAsia="ru-RU"/>
              </w:rPr>
              <w:t xml:space="preserve"> </w:t>
            </w:r>
            <w:r w:rsidRPr="00D50DE1">
              <w:rPr>
                <w:b/>
                <w:noProof w:val="0"/>
                <w:sz w:val="20"/>
                <w:szCs w:val="20"/>
                <w:lang w:val="ru-RU" w:eastAsia="ru-RU"/>
              </w:rPr>
              <w:t>instrumentului</w:t>
            </w:r>
            <w:r w:rsidRPr="00D50DE1">
              <w:rPr>
                <w:b/>
                <w:noProof w:val="0"/>
                <w:sz w:val="20"/>
                <w:szCs w:val="20"/>
                <w:lang w:eastAsia="ru-RU"/>
              </w:rPr>
              <w:t xml:space="preserve"> </w:t>
            </w:r>
            <w:r w:rsidRPr="00D50DE1">
              <w:rPr>
                <w:b/>
                <w:noProof w:val="0"/>
                <w:sz w:val="20"/>
                <w:szCs w:val="20"/>
                <w:lang w:val="ru-RU" w:eastAsia="ru-RU"/>
              </w:rPr>
              <w:t>electronic</w:t>
            </w:r>
          </w:p>
        </w:tc>
        <w:tc>
          <w:tcPr>
            <w:tcW w:w="0" w:type="auto"/>
            <w:shd w:val="clear" w:color="auto" w:fill="FFFFFF"/>
          </w:tcPr>
          <w:p w14:paraId="30311ACC" w14:textId="77777777" w:rsidR="00D50DE1" w:rsidRPr="00D50DE1" w:rsidRDefault="00D50DE1" w:rsidP="00D50DE1">
            <w:pPr>
              <w:shd w:val="clear" w:color="auto" w:fill="FFFFFF"/>
              <w:tabs>
                <w:tab w:val="right" w:pos="426"/>
              </w:tabs>
              <w:rPr>
                <w:b/>
                <w:noProof w:val="0"/>
                <w:sz w:val="20"/>
                <w:szCs w:val="20"/>
                <w:lang w:val="it-IT" w:eastAsia="ru-RU"/>
              </w:rPr>
            </w:pPr>
            <w:r w:rsidRPr="00D50DE1">
              <w:rPr>
                <w:b/>
                <w:noProof w:val="0"/>
                <w:sz w:val="20"/>
                <w:szCs w:val="20"/>
                <w:lang w:val="it-IT" w:eastAsia="ru-RU"/>
              </w:rPr>
              <w:t>Se va utiliza/accepta sau nu</w:t>
            </w:r>
          </w:p>
        </w:tc>
      </w:tr>
      <w:tr w:rsidR="00D50DE1" w:rsidRPr="00D50DE1" w14:paraId="0BB691DE" w14:textId="77777777" w:rsidTr="00D50DE1">
        <w:tc>
          <w:tcPr>
            <w:tcW w:w="0" w:type="auto"/>
            <w:shd w:val="clear" w:color="auto" w:fill="FFFFFF"/>
          </w:tcPr>
          <w:p w14:paraId="69113F84" w14:textId="77777777" w:rsidR="00D50DE1" w:rsidRPr="00D50DE1" w:rsidRDefault="00D50DE1" w:rsidP="00D50DE1">
            <w:pPr>
              <w:shd w:val="clear" w:color="auto" w:fill="FFFFFF"/>
              <w:tabs>
                <w:tab w:val="right" w:pos="426"/>
              </w:tabs>
              <w:rPr>
                <w:noProof w:val="0"/>
                <w:sz w:val="20"/>
                <w:szCs w:val="20"/>
                <w:lang w:val="en-US" w:eastAsia="ru-RU"/>
              </w:rPr>
            </w:pPr>
            <w:r w:rsidRPr="00D50DE1">
              <w:rPr>
                <w:noProof w:val="0"/>
                <w:sz w:val="20"/>
                <w:szCs w:val="20"/>
                <w:lang w:val="en-US" w:eastAsia="ru-RU"/>
              </w:rPr>
              <w:t>Depunerea electronică a ofertelor sau a cererilor de participare</w:t>
            </w:r>
          </w:p>
        </w:tc>
        <w:tc>
          <w:tcPr>
            <w:tcW w:w="0" w:type="auto"/>
            <w:shd w:val="clear" w:color="auto" w:fill="FFFFFF"/>
          </w:tcPr>
          <w:p w14:paraId="55BE9713" w14:textId="77777777" w:rsidR="00D50DE1" w:rsidRPr="00D50DE1" w:rsidRDefault="00D50DE1" w:rsidP="00D50DE1">
            <w:pPr>
              <w:shd w:val="clear" w:color="auto" w:fill="FFFFFF"/>
              <w:tabs>
                <w:tab w:val="right" w:pos="426"/>
              </w:tabs>
              <w:rPr>
                <w:noProof w:val="0"/>
                <w:sz w:val="20"/>
                <w:szCs w:val="20"/>
                <w:lang w:val="en-US" w:eastAsia="ru-RU"/>
              </w:rPr>
            </w:pPr>
            <w:r w:rsidRPr="00D50DE1">
              <w:rPr>
                <w:noProof w:val="0"/>
                <w:sz w:val="20"/>
                <w:szCs w:val="20"/>
                <w:lang w:val="en-US" w:eastAsia="ru-RU"/>
              </w:rPr>
              <w:t>DA</w:t>
            </w:r>
          </w:p>
        </w:tc>
      </w:tr>
      <w:tr w:rsidR="00D50DE1" w:rsidRPr="00D50DE1" w14:paraId="2079AB77" w14:textId="77777777" w:rsidTr="00D50DE1">
        <w:tc>
          <w:tcPr>
            <w:tcW w:w="0" w:type="auto"/>
            <w:shd w:val="clear" w:color="auto" w:fill="FFFFFF"/>
          </w:tcPr>
          <w:p w14:paraId="76069C94" w14:textId="77777777" w:rsidR="00D50DE1" w:rsidRPr="00D50DE1" w:rsidRDefault="00D50DE1" w:rsidP="00D50DE1">
            <w:pPr>
              <w:shd w:val="clear" w:color="auto" w:fill="FFFFFF"/>
              <w:tabs>
                <w:tab w:val="right" w:pos="426"/>
              </w:tabs>
              <w:rPr>
                <w:noProof w:val="0"/>
                <w:sz w:val="20"/>
                <w:szCs w:val="20"/>
                <w:lang w:val="ru-RU" w:eastAsia="ru-RU"/>
              </w:rPr>
            </w:pPr>
            <w:r w:rsidRPr="00D50DE1">
              <w:rPr>
                <w:noProof w:val="0"/>
                <w:sz w:val="20"/>
                <w:szCs w:val="20"/>
                <w:lang w:val="ru-RU" w:eastAsia="ru-RU"/>
              </w:rPr>
              <w:t>Sistemul</w:t>
            </w:r>
            <w:r w:rsidRPr="00D50DE1">
              <w:rPr>
                <w:noProof w:val="0"/>
                <w:sz w:val="20"/>
                <w:szCs w:val="20"/>
                <w:lang w:eastAsia="ru-RU"/>
              </w:rPr>
              <w:t xml:space="preserve"> </w:t>
            </w:r>
            <w:r w:rsidRPr="00D50DE1">
              <w:rPr>
                <w:noProof w:val="0"/>
                <w:sz w:val="20"/>
                <w:szCs w:val="20"/>
                <w:lang w:val="ru-RU" w:eastAsia="ru-RU"/>
              </w:rPr>
              <w:t>de</w:t>
            </w:r>
            <w:r w:rsidRPr="00D50DE1">
              <w:rPr>
                <w:noProof w:val="0"/>
                <w:sz w:val="20"/>
                <w:szCs w:val="20"/>
                <w:lang w:eastAsia="ru-RU"/>
              </w:rPr>
              <w:t xml:space="preserve"> </w:t>
            </w:r>
            <w:r w:rsidRPr="00D50DE1">
              <w:rPr>
                <w:noProof w:val="0"/>
                <w:sz w:val="20"/>
                <w:szCs w:val="20"/>
                <w:lang w:val="ru-RU" w:eastAsia="ru-RU"/>
              </w:rPr>
              <w:t>comenzi</w:t>
            </w:r>
            <w:r w:rsidRPr="00D50DE1">
              <w:rPr>
                <w:noProof w:val="0"/>
                <w:sz w:val="20"/>
                <w:szCs w:val="20"/>
                <w:lang w:eastAsia="ru-RU"/>
              </w:rPr>
              <w:t xml:space="preserve"> </w:t>
            </w:r>
            <w:r w:rsidRPr="00D50DE1">
              <w:rPr>
                <w:noProof w:val="0"/>
                <w:sz w:val="20"/>
                <w:szCs w:val="20"/>
                <w:lang w:val="ru-RU" w:eastAsia="ru-RU"/>
              </w:rPr>
              <w:t>electronice</w:t>
            </w:r>
          </w:p>
        </w:tc>
        <w:tc>
          <w:tcPr>
            <w:tcW w:w="0" w:type="auto"/>
            <w:shd w:val="clear" w:color="auto" w:fill="FFFFFF"/>
          </w:tcPr>
          <w:p w14:paraId="76B1DD09" w14:textId="77777777" w:rsidR="00D50DE1" w:rsidRPr="00D50DE1" w:rsidRDefault="00D50DE1" w:rsidP="00D50DE1">
            <w:pPr>
              <w:shd w:val="clear" w:color="auto" w:fill="FFFFFF"/>
              <w:tabs>
                <w:tab w:val="right" w:pos="426"/>
              </w:tabs>
              <w:rPr>
                <w:noProof w:val="0"/>
                <w:sz w:val="20"/>
                <w:szCs w:val="20"/>
                <w:lang w:val="en-US" w:eastAsia="ru-RU"/>
              </w:rPr>
            </w:pPr>
            <w:r w:rsidRPr="00D50DE1">
              <w:rPr>
                <w:noProof w:val="0"/>
                <w:sz w:val="20"/>
                <w:szCs w:val="20"/>
                <w:lang w:val="en-US" w:eastAsia="ru-RU"/>
              </w:rPr>
              <w:t>NU</w:t>
            </w:r>
          </w:p>
        </w:tc>
      </w:tr>
      <w:tr w:rsidR="00D50DE1" w:rsidRPr="00D50DE1" w14:paraId="0F42F257" w14:textId="77777777" w:rsidTr="00D50DE1">
        <w:tc>
          <w:tcPr>
            <w:tcW w:w="0" w:type="auto"/>
            <w:shd w:val="clear" w:color="auto" w:fill="FFFFFF"/>
          </w:tcPr>
          <w:p w14:paraId="76B3BE2F" w14:textId="77777777" w:rsidR="00D50DE1" w:rsidRPr="00D50DE1" w:rsidRDefault="00D50DE1" w:rsidP="00D50DE1">
            <w:pPr>
              <w:tabs>
                <w:tab w:val="right" w:pos="426"/>
              </w:tabs>
              <w:rPr>
                <w:sz w:val="20"/>
                <w:szCs w:val="20"/>
              </w:rPr>
            </w:pPr>
            <w:r w:rsidRPr="00D50DE1">
              <w:rPr>
                <w:sz w:val="20"/>
                <w:szCs w:val="20"/>
                <w:lang w:val="en-US"/>
              </w:rPr>
              <w:t xml:space="preserve">facturarea electronică și prezentarea pe support </w:t>
            </w:r>
            <w:r w:rsidRPr="00D50DE1">
              <w:rPr>
                <w:sz w:val="20"/>
                <w:szCs w:val="20"/>
              </w:rPr>
              <w:t>de hîrtie la livrarea mărfii</w:t>
            </w:r>
          </w:p>
        </w:tc>
        <w:tc>
          <w:tcPr>
            <w:tcW w:w="0" w:type="auto"/>
            <w:shd w:val="clear" w:color="auto" w:fill="FFFFFF"/>
          </w:tcPr>
          <w:p w14:paraId="6893F5A0" w14:textId="77777777" w:rsidR="00D50DE1" w:rsidRPr="00D50DE1" w:rsidRDefault="00D50DE1" w:rsidP="00D50DE1">
            <w:pPr>
              <w:shd w:val="clear" w:color="auto" w:fill="FFFFFF"/>
              <w:tabs>
                <w:tab w:val="right" w:pos="426"/>
              </w:tabs>
              <w:rPr>
                <w:noProof w:val="0"/>
                <w:sz w:val="20"/>
                <w:szCs w:val="20"/>
                <w:lang w:val="en-US" w:eastAsia="ru-RU"/>
              </w:rPr>
            </w:pPr>
            <w:r w:rsidRPr="00D50DE1">
              <w:rPr>
                <w:noProof w:val="0"/>
                <w:sz w:val="20"/>
                <w:szCs w:val="20"/>
                <w:lang w:val="en-US" w:eastAsia="ru-RU"/>
              </w:rPr>
              <w:t>DA</w:t>
            </w:r>
          </w:p>
        </w:tc>
      </w:tr>
      <w:tr w:rsidR="00D50DE1" w:rsidRPr="00D50DE1" w14:paraId="014C2BEA" w14:textId="77777777" w:rsidTr="00D50DE1">
        <w:trPr>
          <w:trHeight w:val="77"/>
        </w:trPr>
        <w:tc>
          <w:tcPr>
            <w:tcW w:w="0" w:type="auto"/>
            <w:shd w:val="clear" w:color="auto" w:fill="FFFFFF"/>
          </w:tcPr>
          <w:p w14:paraId="1657A6B6" w14:textId="77777777" w:rsidR="00D50DE1" w:rsidRPr="00D50DE1" w:rsidRDefault="00D50DE1" w:rsidP="00D50DE1">
            <w:pPr>
              <w:shd w:val="clear" w:color="auto" w:fill="FFFFFF"/>
              <w:tabs>
                <w:tab w:val="right" w:pos="426"/>
              </w:tabs>
              <w:rPr>
                <w:noProof w:val="0"/>
                <w:sz w:val="20"/>
                <w:szCs w:val="20"/>
                <w:lang w:val="ru-RU" w:eastAsia="ru-RU"/>
              </w:rPr>
            </w:pPr>
            <w:r w:rsidRPr="00D50DE1">
              <w:rPr>
                <w:noProof w:val="0"/>
                <w:sz w:val="20"/>
                <w:szCs w:val="20"/>
                <w:lang w:val="ru-RU" w:eastAsia="ru-RU"/>
              </w:rPr>
              <w:t>Plățile</w:t>
            </w:r>
            <w:r w:rsidRPr="00D50DE1">
              <w:rPr>
                <w:noProof w:val="0"/>
                <w:sz w:val="20"/>
                <w:szCs w:val="20"/>
                <w:lang w:eastAsia="ru-RU"/>
              </w:rPr>
              <w:t xml:space="preserve"> </w:t>
            </w:r>
            <w:r w:rsidRPr="00D50DE1">
              <w:rPr>
                <w:noProof w:val="0"/>
                <w:sz w:val="20"/>
                <w:szCs w:val="20"/>
                <w:lang w:val="ru-RU" w:eastAsia="ru-RU"/>
              </w:rPr>
              <w:t>electronice</w:t>
            </w:r>
          </w:p>
        </w:tc>
        <w:tc>
          <w:tcPr>
            <w:tcW w:w="0" w:type="auto"/>
            <w:shd w:val="clear" w:color="auto" w:fill="FFFFFF"/>
          </w:tcPr>
          <w:p w14:paraId="3BA342F3" w14:textId="77777777" w:rsidR="00D50DE1" w:rsidRPr="00D50DE1" w:rsidRDefault="00D50DE1" w:rsidP="00D50DE1">
            <w:pPr>
              <w:shd w:val="clear" w:color="auto" w:fill="FFFFFF"/>
              <w:tabs>
                <w:tab w:val="right" w:pos="426"/>
              </w:tabs>
              <w:rPr>
                <w:noProof w:val="0"/>
                <w:sz w:val="20"/>
                <w:szCs w:val="20"/>
                <w:lang w:val="en-US" w:eastAsia="ru-RU"/>
              </w:rPr>
            </w:pPr>
            <w:r w:rsidRPr="00D50DE1">
              <w:rPr>
                <w:noProof w:val="0"/>
                <w:sz w:val="20"/>
                <w:szCs w:val="20"/>
                <w:lang w:val="en-US" w:eastAsia="ru-RU"/>
              </w:rPr>
              <w:t>NU</w:t>
            </w:r>
          </w:p>
        </w:tc>
      </w:tr>
    </w:tbl>
    <w:p w14:paraId="623D55FF" w14:textId="77777777" w:rsidR="00D50DE1" w:rsidRPr="00D50DE1" w:rsidRDefault="00D50DE1" w:rsidP="00D50DE1">
      <w:pPr>
        <w:numPr>
          <w:ilvl w:val="0"/>
          <w:numId w:val="25"/>
        </w:numPr>
        <w:shd w:val="clear" w:color="auto" w:fill="FFFFFF"/>
        <w:tabs>
          <w:tab w:val="right" w:pos="426"/>
        </w:tabs>
        <w:spacing w:before="120"/>
        <w:ind w:left="502"/>
        <w:rPr>
          <w:b/>
          <w:noProof w:val="0"/>
          <w:sz w:val="20"/>
          <w:szCs w:val="20"/>
          <w:lang w:eastAsia="ru-RU"/>
        </w:rPr>
      </w:pPr>
      <w:r w:rsidRPr="00D50DE1">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50DE1">
        <w:rPr>
          <w:i/>
          <w:noProof w:val="0"/>
          <w:sz w:val="20"/>
          <w:szCs w:val="20"/>
          <w:lang w:eastAsia="ru-RU"/>
        </w:rPr>
        <w:t>nu</w:t>
      </w:r>
    </w:p>
    <w:p w14:paraId="6618F4FF" w14:textId="77777777" w:rsidR="00D50DE1" w:rsidRPr="00D50DE1" w:rsidRDefault="00D50DE1" w:rsidP="00D50DE1">
      <w:pPr>
        <w:numPr>
          <w:ilvl w:val="0"/>
          <w:numId w:val="25"/>
        </w:numPr>
        <w:shd w:val="clear" w:color="auto" w:fill="FFFFFF"/>
        <w:tabs>
          <w:tab w:val="right" w:pos="426"/>
        </w:tabs>
        <w:spacing w:before="120" w:after="120"/>
        <w:ind w:left="0" w:firstLine="0"/>
        <w:rPr>
          <w:b/>
          <w:noProof w:val="0"/>
          <w:sz w:val="20"/>
          <w:szCs w:val="20"/>
          <w:lang w:val="en-US" w:eastAsia="ru-RU"/>
        </w:rPr>
      </w:pPr>
      <w:r w:rsidRPr="00D50DE1">
        <w:rPr>
          <w:b/>
          <w:noProof w:val="0"/>
          <w:sz w:val="20"/>
          <w:szCs w:val="20"/>
          <w:lang w:val="ru-RU" w:eastAsia="ru-RU"/>
        </w:rPr>
        <w:t>Alte</w:t>
      </w:r>
      <w:r w:rsidRPr="00D50DE1">
        <w:rPr>
          <w:b/>
          <w:noProof w:val="0"/>
          <w:sz w:val="20"/>
          <w:szCs w:val="20"/>
          <w:lang w:eastAsia="ru-RU"/>
        </w:rPr>
        <w:t xml:space="preserve"> </w:t>
      </w:r>
      <w:r w:rsidRPr="00D50DE1">
        <w:rPr>
          <w:b/>
          <w:noProof w:val="0"/>
          <w:sz w:val="20"/>
          <w:szCs w:val="20"/>
          <w:lang w:val="ru-RU" w:eastAsia="ru-RU"/>
        </w:rPr>
        <w:t>informații</w:t>
      </w:r>
      <w:r w:rsidRPr="00D50DE1">
        <w:rPr>
          <w:b/>
          <w:noProof w:val="0"/>
          <w:sz w:val="20"/>
          <w:szCs w:val="20"/>
          <w:lang w:eastAsia="ru-RU"/>
        </w:rPr>
        <w:t xml:space="preserve"> </w:t>
      </w:r>
      <w:r w:rsidRPr="00D50DE1">
        <w:rPr>
          <w:b/>
          <w:noProof w:val="0"/>
          <w:sz w:val="20"/>
          <w:szCs w:val="20"/>
          <w:lang w:val="ru-RU" w:eastAsia="ru-RU"/>
        </w:rPr>
        <w:t>relevante</w:t>
      </w:r>
      <w:r w:rsidRPr="00D50DE1">
        <w:rPr>
          <w:b/>
          <w:noProof w:val="0"/>
          <w:sz w:val="20"/>
          <w:szCs w:val="20"/>
          <w:lang w:eastAsia="ru-RU"/>
        </w:rPr>
        <w:t xml:space="preserve">: </w:t>
      </w:r>
      <w:r w:rsidRPr="00D50DE1">
        <w:rPr>
          <w:i/>
          <w:noProof w:val="0"/>
          <w:sz w:val="20"/>
          <w:szCs w:val="20"/>
          <w:lang w:eastAsia="ru-RU"/>
        </w:rPr>
        <w:t>nu</w:t>
      </w:r>
    </w:p>
    <w:p w14:paraId="667BCC60" w14:textId="77777777" w:rsidR="00D50DE1" w:rsidRPr="00D50DE1" w:rsidRDefault="00D50DE1" w:rsidP="00D50DE1">
      <w:pPr>
        <w:shd w:val="clear" w:color="auto" w:fill="FFFFFF"/>
        <w:tabs>
          <w:tab w:val="right" w:pos="426"/>
        </w:tabs>
        <w:spacing w:before="120" w:after="120"/>
        <w:rPr>
          <w:b/>
          <w:noProof w:val="0"/>
          <w:sz w:val="20"/>
          <w:szCs w:val="20"/>
          <w:lang w:val="ru-RU" w:eastAsia="ru-RU"/>
        </w:rPr>
      </w:pPr>
    </w:p>
    <w:p w14:paraId="365C74BD" w14:textId="77777777" w:rsidR="00D50DE1" w:rsidRPr="00D50DE1" w:rsidRDefault="00D50DE1" w:rsidP="00D50DE1">
      <w:pPr>
        <w:shd w:val="clear" w:color="auto" w:fill="FFFFFF"/>
        <w:tabs>
          <w:tab w:val="right" w:pos="426"/>
        </w:tabs>
        <w:spacing w:before="120" w:after="120"/>
        <w:rPr>
          <w:b/>
          <w:noProof w:val="0"/>
          <w:sz w:val="20"/>
          <w:szCs w:val="20"/>
          <w:lang w:val="en-US" w:eastAsia="ru-RU"/>
        </w:rPr>
      </w:pPr>
    </w:p>
    <w:p w14:paraId="13F745CA" w14:textId="77777777" w:rsidR="00D50DE1" w:rsidRPr="00D50DE1" w:rsidRDefault="00D50DE1" w:rsidP="00D50DE1">
      <w:pPr>
        <w:shd w:val="clear" w:color="auto" w:fill="FFFFFF"/>
        <w:tabs>
          <w:tab w:val="left" w:pos="284"/>
          <w:tab w:val="left" w:pos="426"/>
          <w:tab w:val="decimal" w:pos="8364"/>
        </w:tabs>
        <w:spacing w:line="276" w:lineRule="auto"/>
        <w:ind w:left="-284" w:right="-144" w:firstLine="284"/>
        <w:rPr>
          <w:b/>
          <w:bCs/>
          <w:color w:val="000000"/>
          <w:sz w:val="20"/>
          <w:szCs w:val="20"/>
        </w:rPr>
      </w:pPr>
      <w:r w:rsidRPr="00D50DE1">
        <w:rPr>
          <w:b/>
          <w:noProof w:val="0"/>
          <w:sz w:val="20"/>
          <w:szCs w:val="20"/>
          <w:lang w:val="it-IT" w:eastAsia="ru-RU"/>
        </w:rPr>
        <w:t>Conducătorul grupului de lucru:  Roșca Tatiana</w:t>
      </w:r>
      <w:r w:rsidRPr="00D50DE1">
        <w:rPr>
          <w:b/>
          <w:noProof w:val="0"/>
          <w:sz w:val="20"/>
          <w:szCs w:val="20"/>
          <w:shd w:val="clear" w:color="auto" w:fill="FFFFFF"/>
          <w:lang w:val="it-IT" w:eastAsia="ru-RU"/>
        </w:rPr>
        <w:t xml:space="preserve">_____________________ L </w:t>
      </w:r>
      <w:r w:rsidRPr="00D50DE1">
        <w:rPr>
          <w:b/>
          <w:sz w:val="20"/>
          <w:szCs w:val="20"/>
        </w:rPr>
        <w:t>.Ș.</w:t>
      </w:r>
    </w:p>
    <w:p w14:paraId="15E3FAB2" w14:textId="77777777" w:rsidR="002A6E99" w:rsidRPr="00D50DE1" w:rsidRDefault="002A6E99" w:rsidP="00443BED">
      <w:pPr>
        <w:tabs>
          <w:tab w:val="decimal" w:pos="8364"/>
        </w:tabs>
        <w:spacing w:line="276" w:lineRule="auto"/>
        <w:ind w:right="-144"/>
        <w:jc w:val="center"/>
        <w:rPr>
          <w:b/>
          <w:bCs/>
          <w:color w:val="000000"/>
        </w:rPr>
      </w:pPr>
      <w:bookmarkStart w:id="46" w:name="_GoBack"/>
      <w:bookmarkEnd w:id="46"/>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3A416" w14:textId="77777777" w:rsidR="00DC71F6" w:rsidRDefault="00DC71F6" w:rsidP="00A20ACF">
      <w:r>
        <w:separator/>
      </w:r>
    </w:p>
  </w:endnote>
  <w:endnote w:type="continuationSeparator" w:id="0">
    <w:p w14:paraId="02140F06" w14:textId="77777777" w:rsidR="00DC71F6" w:rsidRDefault="00DC71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6B986A7" w:rsidR="008F1D40" w:rsidRDefault="008F1D40">
        <w:pPr>
          <w:pStyle w:val="a4"/>
          <w:jc w:val="right"/>
        </w:pPr>
        <w:r>
          <w:fldChar w:fldCharType="begin"/>
        </w:r>
        <w:r>
          <w:instrText xml:space="preserve"> PAGE   \* MERGEFORMAT </w:instrText>
        </w:r>
        <w:r>
          <w:fldChar w:fldCharType="separate"/>
        </w:r>
        <w:r w:rsidR="00D50DE1">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8EA43" w14:textId="77777777" w:rsidR="00DC71F6" w:rsidRDefault="00DC71F6" w:rsidP="00A20ACF">
      <w:r>
        <w:separator/>
      </w:r>
    </w:p>
  </w:footnote>
  <w:footnote w:type="continuationSeparator" w:id="0">
    <w:p w14:paraId="626E9FA7" w14:textId="77777777" w:rsidR="00DC71F6" w:rsidRDefault="00DC71F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DE1"/>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1F6"/>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ltvladiovit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067D3-1FD7-46A1-AB1B-57BCD3041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70</Pages>
  <Words>25368</Words>
  <Characters>144601</Characters>
  <Application>Microsoft Office Word</Application>
  <DocSecurity>0</DocSecurity>
  <Lines>1205</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2021-06-01T11:52:00Z</cp:lastPrinted>
  <dcterms:created xsi:type="dcterms:W3CDTF">2021-06-14T10:00:00Z</dcterms:created>
  <dcterms:modified xsi:type="dcterms:W3CDTF">2026-07-06T12:32:00Z</dcterms:modified>
</cp:coreProperties>
</file>