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F67AD">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F67AD">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F67AD">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F67AD">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F67AD">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F67AD">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F67AD">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F67AD">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F67AD">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F67AD">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F67AD">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F67AD">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F67AD">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F67AD">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F67AD">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F67AD">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F67AD">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F67AD">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F67AD">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F67AD">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F67AD">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F67AD">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F67AD">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F67AD">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F67AD">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F67AD">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F67AD">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F67AD">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F67AD">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F67AD">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F67AD">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F67AD">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F67AD">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F67AD">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F67AD">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4013F" w:rsidP="005F67AD">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F67AD">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F67AD">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F67AD">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F67AD">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F67AD">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F67AD">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F67AD">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F67AD">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F67AD">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F67AD">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F67AD">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F67AD">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F67AD">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F67AD">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F67AD">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F67AD">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F67AD">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F67AD">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F67AD">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F67AD">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F67AD">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F67AD">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5F67AD">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5F67AD">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5F67AD">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5F67AD">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5F67AD">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5F67AD">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5F67AD">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5F67AD">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5F67AD">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5F67AD">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5F67AD">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5F67AD">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5F67AD">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5F67AD">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5F67AD">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5F67AD">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5F67AD">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5F67AD">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5F67AD">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5F67AD">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5F67AD">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5F67AD">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5F67AD">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5F67AD">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5F67AD">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5F67AD">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5F67AD">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5F67AD">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5F67AD">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5F67AD">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5F67AD">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5F67AD">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5F67AD">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5F67AD">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5F67AD">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5F67AD">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5F67AD">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5F67AD">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5F67AD">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5F67AD">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5F67AD">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5F67AD">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5F67AD">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5F67AD">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5F67AD">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5F67AD">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5F67AD">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5F67AD">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5F67AD">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5F67AD">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5F67AD">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5F67AD">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5F67AD">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5F67AD">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5F67AD">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5F67AD">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5F67AD">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5F67AD">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5F67AD">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5F67AD">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5F67AD">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5F67AD">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5F67AD">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5F67AD">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5F67AD">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5F67AD">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5F67AD">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5F67AD">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5F67AD">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5F67AD">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F67AD">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F67AD">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F67AD">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F67AD">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F67AD">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F67AD">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F67AD">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F67AD">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F67AD">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F67AD">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F67AD">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F67AD">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5F67AD">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5F67AD">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5F67AD">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5F67AD">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5F67AD">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5F67AD">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5F67AD">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5F67AD">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5F67AD">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5F67AD">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A4013F">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A4013F">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A4013F">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2188B553"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00A4013F">
              <w:rPr>
                <w:b/>
                <w:bCs/>
                <w:i/>
                <w:iCs/>
                <w:color w:val="000000" w:themeColor="text1"/>
                <w:u w:val="single"/>
              </w:rPr>
              <w:t xml:space="preserve">Asigurarea alimentării cu energie din surse regenerabile pentru doua obiective de importanță socială în </w:t>
            </w:r>
            <w:r w:rsidR="00A4013F" w:rsidRPr="004D4117">
              <w:rPr>
                <w:b/>
                <w:bCs/>
                <w:i/>
                <w:iCs/>
                <w:color w:val="000000" w:themeColor="text1"/>
                <w:u w:val="single"/>
              </w:rPr>
              <w:t>s.Slobozia Mare, r. Cahul</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5F67AD">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5F67AD">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5F67AD">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5F67AD">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5F67AD">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5F67AD">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5F67AD">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w:t>
            </w:r>
            <w:proofErr w:type="gramStart"/>
            <w:r w:rsidRPr="00892FAB">
              <w:rPr>
                <w:noProof w:val="0"/>
                <w:lang w:val="en-US" w:eastAsia="ru-RU"/>
              </w:rPr>
              <w:t>caracteristicile  tehnice</w:t>
            </w:r>
            <w:proofErr w:type="gramEnd"/>
            <w:r w:rsidRPr="00892FAB">
              <w:rPr>
                <w:noProof w:val="0"/>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5F67AD">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5F67AD">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5F67AD">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5F67AD">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5F67AD">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5F67AD">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5F67AD">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5F67AD">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5F67AD">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5F67AD">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5F67AD">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5F67AD">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5F67AD">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5F67AD">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5F67AD">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5F67AD">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5F67AD">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5F67AD">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5F67AD">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5F67AD">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5F67AD">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5F67AD">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5F67AD">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5F67AD">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A4013F">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A4013F">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1CA60462"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r w:rsidR="00561585">
                    <w:rPr>
                      <w:noProof w:val="0"/>
                      <w:lang w:val="en-US" w:eastAsia="ru-RU"/>
                    </w:rPr>
                    <w:t>s. Slobozia Mare</w:t>
                  </w:r>
                  <w:bookmarkStart w:id="63" w:name="_GoBack"/>
                  <w:bookmarkEnd w:id="63"/>
                </w:p>
              </w:tc>
            </w:tr>
            <w:tr w:rsidR="00892FAB" w:rsidRPr="00892FAB" w14:paraId="0DB960BF" w14:textId="77777777" w:rsidTr="00A4013F">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53365628"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r w:rsidR="00561585">
                    <w:rPr>
                      <w:noProof w:val="0"/>
                      <w:lang w:val="en-US" w:eastAsia="ru-RU"/>
                    </w:rPr>
                    <w:t>067217989</w:t>
                  </w:r>
                </w:p>
              </w:tc>
            </w:tr>
            <w:tr w:rsidR="00892FAB" w:rsidRPr="00892FAB" w14:paraId="6F6845FC" w14:textId="77777777" w:rsidTr="00A4013F">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C53B6FC"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r w:rsidR="00561585">
                    <w:rPr>
                      <w:noProof w:val="0"/>
                      <w:lang w:val="en-US" w:eastAsia="ru-RU"/>
                    </w:rPr>
                    <w:t>1007601007044</w:t>
                  </w:r>
                </w:p>
              </w:tc>
            </w:tr>
            <w:tr w:rsidR="00892FAB" w:rsidRPr="00892FAB" w14:paraId="3F071D46" w14:textId="77777777" w:rsidTr="00A4013F">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3029954E"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r w:rsidR="00561585">
                    <w:rPr>
                      <w:noProof w:val="0"/>
                      <w:lang w:val="en-US" w:eastAsia="ru-RU"/>
                    </w:rPr>
                    <w:t>TREZMD2X</w:t>
                  </w:r>
                </w:p>
              </w:tc>
            </w:tr>
            <w:tr w:rsidR="00892FAB" w:rsidRPr="00892FAB" w14:paraId="41DC086C" w14:textId="77777777" w:rsidTr="00A4013F">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35001200"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r w:rsidR="00A4013F">
                    <w:rPr>
                      <w:rFonts w:ascii="Segoe UI" w:hAnsi="Segoe UI" w:cs="Segoe UI"/>
                      <w:sz w:val="21"/>
                      <w:szCs w:val="21"/>
                      <w:shd w:val="clear" w:color="auto" w:fill="FAFAFA"/>
                    </w:rPr>
                    <w:t xml:space="preserve"> MD79TRPDAH313110A05063AF</w:t>
                  </w:r>
                </w:p>
              </w:tc>
            </w:tr>
          </w:tbl>
          <w:p w14:paraId="313BFCD7" w14:textId="32965A5A" w:rsidR="00892FAB" w:rsidRPr="00892FAB" w:rsidRDefault="00A4013F" w:rsidP="00892FAB">
            <w:pPr>
              <w:spacing w:line="276" w:lineRule="auto"/>
              <w:contextualSpacing/>
              <w:jc w:val="center"/>
              <w:rPr>
                <w:b/>
                <w:noProof w:val="0"/>
                <w:lang w:val="en-US" w:eastAsia="ru-RU"/>
              </w:rPr>
            </w:pPr>
            <w:r>
              <w:rPr>
                <w:b/>
                <w:noProof w:val="0"/>
                <w:lang w:val="en-US" w:eastAsia="ru-RU"/>
              </w:rPr>
              <w:t xml:space="preserve">                                                                                            </w:t>
            </w:r>
            <w:r>
              <w:rPr>
                <w:rFonts w:ascii="Segoe UI" w:hAnsi="Segoe UI" w:cs="Segoe UI"/>
                <w:sz w:val="21"/>
                <w:szCs w:val="21"/>
                <w:shd w:val="clear" w:color="auto" w:fill="FAFAFA"/>
              </w:rPr>
              <w:t>MD76TRPHAP313110B05063AC</w:t>
            </w:r>
          </w:p>
          <w:p w14:paraId="655F8345" w14:textId="19077123" w:rsidR="00892FAB" w:rsidRPr="00892FAB" w:rsidRDefault="00A4013F" w:rsidP="00892FAB">
            <w:pPr>
              <w:tabs>
                <w:tab w:val="left" w:pos="360"/>
              </w:tabs>
              <w:jc w:val="both"/>
              <w:rPr>
                <w:noProof w:val="0"/>
                <w:lang w:val="en-US" w:eastAsia="ru-RU"/>
              </w:rPr>
            </w:pPr>
            <w:r>
              <w:rPr>
                <w:rFonts w:ascii="Segoe UI" w:hAnsi="Segoe UI" w:cs="Segoe UI"/>
                <w:sz w:val="21"/>
                <w:szCs w:val="21"/>
                <w:shd w:val="clear" w:color="auto" w:fill="FAFAFA"/>
              </w:rPr>
              <w:t xml:space="preserve">                                                                                                        MD66TRPDAH313110A10672AE</w:t>
            </w: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A4013F">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A4013F">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A4013F">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5F67AD">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A4013F">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A4013F">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w:t>
      </w:r>
      <w:proofErr w:type="gramStart"/>
      <w:r w:rsidRPr="00892FAB">
        <w:rPr>
          <w:noProof w:val="0"/>
          <w:lang w:val="en-US" w:eastAsia="ru-RU"/>
        </w:rPr>
        <w:t>de  elaborare</w:t>
      </w:r>
      <w:proofErr w:type="gramEnd"/>
      <w:r w:rsidRPr="00892FAB">
        <w:rPr>
          <w:noProof w:val="0"/>
          <w:lang w:val="en-US" w:eastAsia="ru-RU"/>
        </w:rPr>
        <w:t xml:space="preserv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5F67AD">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5F67AD">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5F67AD">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5F67AD">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5F67AD">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5F67AD">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5F67AD">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5F67AD">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5F67AD">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5F67AD">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A4013F">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A4013F">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A4013F">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A4013F">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A4013F">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A4013F">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A4013F">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A4013F">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A4013F">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A4013F">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A4013F">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A4013F">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A4013F">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A401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A4013F">
        <w:trPr>
          <w:trHeight w:val="697"/>
        </w:trPr>
        <w:tc>
          <w:tcPr>
            <w:tcW w:w="9748" w:type="dxa"/>
            <w:vAlign w:val="center"/>
          </w:tcPr>
          <w:p w14:paraId="0502552E" w14:textId="77777777" w:rsidR="00325E16" w:rsidRPr="00FF430B" w:rsidRDefault="00325E16" w:rsidP="00A4013F">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A4013F">
            <w:pPr>
              <w:jc w:val="right"/>
              <w:rPr>
                <w:noProof w:val="0"/>
                <w:lang w:val="ro-MD"/>
              </w:rPr>
            </w:pPr>
            <w:r>
              <w:rPr>
                <w:noProof w:val="0"/>
                <w:lang w:val="ro-MD"/>
              </w:rPr>
              <w:t>la Documentația standard nr.69</w:t>
            </w:r>
          </w:p>
          <w:p w14:paraId="6D99E99F" w14:textId="77777777" w:rsidR="00325E16" w:rsidRDefault="00325E16" w:rsidP="00A4013F">
            <w:pPr>
              <w:jc w:val="right"/>
              <w:rPr>
                <w:noProof w:val="0"/>
                <w:lang w:val="ro-MD"/>
              </w:rPr>
            </w:pPr>
            <w:r>
              <w:rPr>
                <w:noProof w:val="0"/>
                <w:lang w:val="ro-MD"/>
              </w:rPr>
              <w:t>din 7 mai 2021</w:t>
            </w:r>
          </w:p>
          <w:p w14:paraId="44A47751" w14:textId="77777777" w:rsidR="00325E16" w:rsidRPr="00FF430B" w:rsidRDefault="00325E16" w:rsidP="00A4013F">
            <w:pPr>
              <w:autoSpaceDE w:val="0"/>
              <w:autoSpaceDN w:val="0"/>
              <w:adjustRightInd w:val="0"/>
              <w:ind w:right="23"/>
              <w:jc w:val="center"/>
              <w:rPr>
                <w:b/>
                <w:color w:val="000000"/>
                <w:w w:val="90"/>
                <w:lang w:val="ro-MD"/>
              </w:rPr>
            </w:pPr>
          </w:p>
          <w:p w14:paraId="74823052" w14:textId="77777777" w:rsidR="00325E16" w:rsidRPr="00FF430B" w:rsidRDefault="00325E16" w:rsidP="00A4013F">
            <w:pPr>
              <w:autoSpaceDE w:val="0"/>
              <w:autoSpaceDN w:val="0"/>
              <w:adjustRightInd w:val="0"/>
              <w:ind w:right="23"/>
              <w:jc w:val="center"/>
              <w:rPr>
                <w:b/>
                <w:color w:val="000000"/>
                <w:w w:val="90"/>
                <w:lang w:val="ro-MD"/>
              </w:rPr>
            </w:pPr>
          </w:p>
          <w:p w14:paraId="4184A815" w14:textId="77777777" w:rsidR="00325E16" w:rsidRPr="00FF430B" w:rsidRDefault="00325E16" w:rsidP="00A4013F">
            <w:pPr>
              <w:autoSpaceDE w:val="0"/>
              <w:autoSpaceDN w:val="0"/>
              <w:adjustRightInd w:val="0"/>
              <w:ind w:right="23"/>
              <w:jc w:val="center"/>
              <w:rPr>
                <w:b/>
                <w:bCs/>
                <w:lang w:val="ro-MD"/>
              </w:rPr>
            </w:pPr>
          </w:p>
          <w:p w14:paraId="193115DB" w14:textId="77777777" w:rsidR="00325E16" w:rsidRPr="00FF430B" w:rsidRDefault="00325E16" w:rsidP="00A4013F">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A4013F">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A4013F">
            <w:pPr>
              <w:autoSpaceDE w:val="0"/>
              <w:autoSpaceDN w:val="0"/>
              <w:adjustRightInd w:val="0"/>
              <w:ind w:right="23"/>
              <w:jc w:val="center"/>
              <w:rPr>
                <w:lang w:val="ro-MD"/>
              </w:rPr>
            </w:pPr>
          </w:p>
          <w:p w14:paraId="631C47E0" w14:textId="77777777" w:rsidR="00325E16" w:rsidRPr="00FF430B" w:rsidRDefault="00325E16" w:rsidP="00A4013F">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A4013F">
            <w:pPr>
              <w:autoSpaceDE w:val="0"/>
              <w:autoSpaceDN w:val="0"/>
              <w:adjustRightInd w:val="0"/>
              <w:ind w:left="1140" w:right="-540"/>
              <w:jc w:val="both"/>
              <w:rPr>
                <w:b/>
                <w:bCs/>
                <w:lang w:val="ro-MD"/>
              </w:rPr>
            </w:pPr>
          </w:p>
          <w:p w14:paraId="097E2D23" w14:textId="77777777" w:rsidR="00325E16" w:rsidRPr="00FF430B" w:rsidRDefault="00325E16" w:rsidP="00A4013F">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A4013F">
            <w:pPr>
              <w:autoSpaceDE w:val="0"/>
              <w:autoSpaceDN w:val="0"/>
              <w:adjustRightInd w:val="0"/>
              <w:jc w:val="both"/>
              <w:rPr>
                <w:lang w:val="ro-MD"/>
              </w:rPr>
            </w:pPr>
          </w:p>
          <w:p w14:paraId="4C05837C" w14:textId="77777777" w:rsidR="00325E16" w:rsidRPr="00FF430B" w:rsidRDefault="00325E16" w:rsidP="00A4013F">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A4013F">
            <w:pPr>
              <w:autoSpaceDE w:val="0"/>
              <w:autoSpaceDN w:val="0"/>
              <w:adjustRightInd w:val="0"/>
              <w:jc w:val="both"/>
              <w:rPr>
                <w:lang w:val="ro-MD"/>
              </w:rPr>
            </w:pPr>
          </w:p>
          <w:p w14:paraId="207F958D" w14:textId="77777777" w:rsidR="00325E16" w:rsidRPr="00FF430B" w:rsidRDefault="00325E16" w:rsidP="00A4013F">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A4013F">
            <w:pPr>
              <w:autoSpaceDE w:val="0"/>
              <w:autoSpaceDN w:val="0"/>
              <w:adjustRightInd w:val="0"/>
              <w:jc w:val="both"/>
              <w:rPr>
                <w:lang w:val="ro-MD"/>
              </w:rPr>
            </w:pPr>
          </w:p>
          <w:p w14:paraId="5E444C9C" w14:textId="77777777" w:rsidR="00325E16" w:rsidRPr="00FF430B" w:rsidRDefault="00325E16" w:rsidP="00A4013F">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A4013F">
            <w:pPr>
              <w:autoSpaceDE w:val="0"/>
              <w:autoSpaceDN w:val="0"/>
              <w:adjustRightInd w:val="0"/>
              <w:jc w:val="both"/>
              <w:rPr>
                <w:b/>
                <w:bCs/>
                <w:lang w:val="ro-MD"/>
              </w:rPr>
            </w:pPr>
          </w:p>
          <w:p w14:paraId="7C7BA76E" w14:textId="77777777" w:rsidR="00325E16" w:rsidRPr="00FF430B" w:rsidRDefault="00325E16" w:rsidP="00A4013F">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A4013F">
            <w:pPr>
              <w:autoSpaceDE w:val="0"/>
              <w:autoSpaceDN w:val="0"/>
              <w:adjustRightInd w:val="0"/>
              <w:jc w:val="both"/>
              <w:rPr>
                <w:lang w:val="ro-MD"/>
              </w:rPr>
            </w:pPr>
          </w:p>
          <w:p w14:paraId="74955362" w14:textId="77777777" w:rsidR="00325E16" w:rsidRPr="00FF430B" w:rsidRDefault="00325E16" w:rsidP="00A4013F">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A4013F">
            <w:pPr>
              <w:autoSpaceDE w:val="0"/>
              <w:autoSpaceDN w:val="0"/>
              <w:adjustRightInd w:val="0"/>
              <w:jc w:val="both"/>
              <w:rPr>
                <w:lang w:val="ro-MD"/>
              </w:rPr>
            </w:pPr>
          </w:p>
          <w:p w14:paraId="428EA79E" w14:textId="77777777" w:rsidR="00325E16" w:rsidRPr="00FF430B" w:rsidRDefault="00325E16" w:rsidP="00A4013F">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A4013F">
            <w:pPr>
              <w:autoSpaceDE w:val="0"/>
              <w:autoSpaceDN w:val="0"/>
              <w:adjustRightInd w:val="0"/>
              <w:jc w:val="both"/>
              <w:rPr>
                <w:b/>
                <w:bCs/>
                <w:lang w:val="ro-MD"/>
              </w:rPr>
            </w:pPr>
          </w:p>
          <w:p w14:paraId="102CBA46" w14:textId="77777777" w:rsidR="00325E16" w:rsidRPr="00FF430B" w:rsidRDefault="00325E16" w:rsidP="00A4013F">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A4013F">
            <w:pPr>
              <w:autoSpaceDE w:val="0"/>
              <w:autoSpaceDN w:val="0"/>
              <w:adjustRightInd w:val="0"/>
              <w:jc w:val="both"/>
              <w:rPr>
                <w:lang w:val="ro-MD"/>
              </w:rPr>
            </w:pPr>
          </w:p>
          <w:p w14:paraId="644E3761" w14:textId="77777777" w:rsidR="00325E16" w:rsidRPr="00FF430B" w:rsidRDefault="00325E16" w:rsidP="00A4013F">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A4013F">
            <w:pPr>
              <w:autoSpaceDE w:val="0"/>
              <w:autoSpaceDN w:val="0"/>
              <w:adjustRightInd w:val="0"/>
              <w:jc w:val="both"/>
              <w:rPr>
                <w:b/>
                <w:bCs/>
                <w:i/>
                <w:iCs/>
                <w:lang w:val="ro-MD"/>
              </w:rPr>
            </w:pPr>
          </w:p>
          <w:p w14:paraId="110BD0A9" w14:textId="77777777" w:rsidR="00325E16" w:rsidRPr="00FF430B" w:rsidRDefault="00325E16" w:rsidP="00A4013F">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A4013F">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A4013F">
            <w:pPr>
              <w:autoSpaceDE w:val="0"/>
              <w:autoSpaceDN w:val="0"/>
              <w:adjustRightInd w:val="0"/>
              <w:jc w:val="both"/>
              <w:rPr>
                <w:i/>
                <w:iCs/>
                <w:lang w:val="ro-MD"/>
              </w:rPr>
            </w:pPr>
          </w:p>
          <w:p w14:paraId="6BD32E3F" w14:textId="77777777" w:rsidR="00325E16" w:rsidRPr="00FF430B" w:rsidRDefault="00325E16" w:rsidP="00A4013F">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A4013F">
            <w:pPr>
              <w:autoSpaceDE w:val="0"/>
              <w:autoSpaceDN w:val="0"/>
              <w:adjustRightInd w:val="0"/>
              <w:jc w:val="both"/>
              <w:rPr>
                <w:b/>
                <w:bCs/>
                <w:lang w:val="ro-MD"/>
              </w:rPr>
            </w:pPr>
          </w:p>
          <w:p w14:paraId="28C5A612" w14:textId="77777777" w:rsidR="00325E16" w:rsidRPr="00FF430B" w:rsidRDefault="00325E16" w:rsidP="00A4013F">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A4013F">
            <w:pPr>
              <w:autoSpaceDE w:val="0"/>
              <w:autoSpaceDN w:val="0"/>
              <w:adjustRightInd w:val="0"/>
              <w:jc w:val="both"/>
              <w:rPr>
                <w:b/>
                <w:bCs/>
                <w:lang w:val="ro-MD"/>
              </w:rPr>
            </w:pPr>
          </w:p>
          <w:p w14:paraId="03A056F2" w14:textId="77777777" w:rsidR="00325E16" w:rsidRPr="00FF430B" w:rsidRDefault="00325E16" w:rsidP="00A4013F">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A4013F">
            <w:pPr>
              <w:ind w:left="660"/>
              <w:jc w:val="both"/>
              <w:rPr>
                <w:b/>
                <w:bCs/>
                <w:lang w:val="ro-MD"/>
              </w:rPr>
            </w:pPr>
          </w:p>
          <w:p w14:paraId="225E7599" w14:textId="77777777" w:rsidR="00325E16" w:rsidRPr="00FF430B" w:rsidRDefault="00325E16" w:rsidP="00A4013F">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A4013F">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A4013F">
            <w:pPr>
              <w:autoSpaceDE w:val="0"/>
              <w:autoSpaceDN w:val="0"/>
              <w:adjustRightInd w:val="0"/>
              <w:ind w:firstLine="720"/>
              <w:jc w:val="both"/>
              <w:rPr>
                <w:lang w:val="ro-MD"/>
              </w:rPr>
            </w:pPr>
          </w:p>
          <w:p w14:paraId="41E43985" w14:textId="77777777" w:rsidR="00325E16" w:rsidRPr="00FF430B" w:rsidRDefault="00325E16" w:rsidP="005F67AD">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A4013F">
            <w:pPr>
              <w:autoSpaceDE w:val="0"/>
              <w:autoSpaceDN w:val="0"/>
              <w:adjustRightInd w:val="0"/>
              <w:ind w:left="660"/>
              <w:jc w:val="both"/>
              <w:rPr>
                <w:b/>
                <w:bCs/>
                <w:lang w:val="ro-MD"/>
              </w:rPr>
            </w:pPr>
          </w:p>
          <w:p w14:paraId="151F3723" w14:textId="77777777" w:rsidR="00325E16" w:rsidRPr="00FF430B" w:rsidRDefault="00325E16" w:rsidP="00A4013F">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A4013F">
            <w:pPr>
              <w:jc w:val="both"/>
              <w:rPr>
                <w:lang w:val="ro-MD"/>
              </w:rPr>
            </w:pPr>
            <w:r w:rsidRPr="00FF430B">
              <w:rPr>
                <w:lang w:val="ro-MD"/>
              </w:rPr>
              <w:t>b) propunerea financiară;</w:t>
            </w:r>
          </w:p>
          <w:p w14:paraId="4634B05E" w14:textId="77777777" w:rsidR="00325E16" w:rsidRPr="00FF430B" w:rsidRDefault="00325E16" w:rsidP="00A4013F">
            <w:pPr>
              <w:jc w:val="both"/>
              <w:rPr>
                <w:lang w:val="ro-MD"/>
              </w:rPr>
            </w:pPr>
            <w:r w:rsidRPr="00FF430B">
              <w:rPr>
                <w:lang w:val="ro-MD"/>
              </w:rPr>
              <w:t>c) caietul de sarcini;</w:t>
            </w:r>
          </w:p>
          <w:p w14:paraId="6E5EDE09" w14:textId="77777777" w:rsidR="00325E16" w:rsidRPr="00FF430B" w:rsidRDefault="00325E16" w:rsidP="00A4013F">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A4013F">
            <w:pPr>
              <w:autoSpaceDE w:val="0"/>
              <w:autoSpaceDN w:val="0"/>
              <w:adjustRightInd w:val="0"/>
              <w:jc w:val="both"/>
              <w:rPr>
                <w:lang w:val="ro-MD"/>
              </w:rPr>
            </w:pPr>
          </w:p>
          <w:p w14:paraId="654C725C" w14:textId="77777777" w:rsidR="00325E16" w:rsidRPr="00FF430B" w:rsidRDefault="00325E16" w:rsidP="005F67AD">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A4013F">
            <w:pPr>
              <w:pStyle w:val="a"/>
              <w:numPr>
                <w:ilvl w:val="0"/>
                <w:numId w:val="0"/>
              </w:numPr>
              <w:autoSpaceDE w:val="0"/>
              <w:autoSpaceDN w:val="0"/>
              <w:adjustRightInd w:val="0"/>
              <w:ind w:left="660"/>
              <w:rPr>
                <w:b/>
                <w:bCs/>
                <w:lang w:val="ro-MD"/>
              </w:rPr>
            </w:pPr>
          </w:p>
          <w:p w14:paraId="71B217A7" w14:textId="77777777" w:rsidR="00325E16" w:rsidRPr="00FF430B" w:rsidRDefault="00325E16" w:rsidP="00A4013F">
            <w:pPr>
              <w:jc w:val="both"/>
              <w:rPr>
                <w:lang w:val="ro-MD"/>
              </w:rPr>
            </w:pPr>
            <w:r w:rsidRPr="00FF430B">
              <w:rPr>
                <w:lang w:val="ro-MD"/>
              </w:rPr>
              <w:t>8.1    Prezentul acord-cadru încetează de drept- prin ajungerea la termen;</w:t>
            </w:r>
          </w:p>
          <w:p w14:paraId="584252A9" w14:textId="77777777" w:rsidR="00325E16" w:rsidRPr="00FF430B" w:rsidRDefault="00325E16" w:rsidP="00A4013F">
            <w:pPr>
              <w:jc w:val="both"/>
              <w:rPr>
                <w:lang w:val="ro-MD"/>
              </w:rPr>
            </w:pPr>
            <w:r w:rsidRPr="00FF430B">
              <w:rPr>
                <w:lang w:val="ro-MD"/>
              </w:rPr>
              <w:t>8.2    Acordul-cadru poate înceta şi în următoarele cazuri:</w:t>
            </w:r>
          </w:p>
          <w:p w14:paraId="0369F3F1" w14:textId="77777777" w:rsidR="00325E16" w:rsidRPr="00FF430B" w:rsidRDefault="00325E16" w:rsidP="005F67AD">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5F67AD">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A4013F">
            <w:pPr>
              <w:autoSpaceDE w:val="0"/>
              <w:autoSpaceDN w:val="0"/>
              <w:adjustRightInd w:val="0"/>
              <w:jc w:val="both"/>
              <w:rPr>
                <w:lang w:val="ro-MD"/>
              </w:rPr>
            </w:pPr>
          </w:p>
          <w:p w14:paraId="35BC26DA" w14:textId="77777777" w:rsidR="00325E16" w:rsidRPr="00FF430B" w:rsidRDefault="00325E16" w:rsidP="00A4013F">
            <w:pPr>
              <w:jc w:val="both"/>
              <w:rPr>
                <w:i/>
                <w:lang w:val="ro-MD"/>
              </w:rPr>
            </w:pPr>
            <w:r w:rsidRPr="00FF430B">
              <w:rPr>
                <w:i/>
                <w:lang w:val="ro-MD"/>
              </w:rPr>
              <w:t>CLAUZE APLICABILE CONTRACTELOR SUBSECVENTE</w:t>
            </w:r>
          </w:p>
          <w:p w14:paraId="0E2B4673" w14:textId="77777777" w:rsidR="00325E16" w:rsidRPr="00FF430B" w:rsidRDefault="00325E16" w:rsidP="00A4013F">
            <w:pPr>
              <w:jc w:val="both"/>
              <w:rPr>
                <w:lang w:val="ro-MD"/>
              </w:rPr>
            </w:pPr>
          </w:p>
          <w:p w14:paraId="2D3A67AB" w14:textId="77777777" w:rsidR="00325E16" w:rsidRPr="00FF430B" w:rsidRDefault="00325E16" w:rsidP="005F67AD">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A4013F">
            <w:pPr>
              <w:pStyle w:val="a"/>
              <w:numPr>
                <w:ilvl w:val="0"/>
                <w:numId w:val="0"/>
              </w:numPr>
              <w:ind w:left="660"/>
              <w:rPr>
                <w:b/>
                <w:lang w:val="ro-MD"/>
              </w:rPr>
            </w:pPr>
          </w:p>
          <w:p w14:paraId="283B40B7" w14:textId="77777777" w:rsidR="00325E16" w:rsidRPr="00FF430B" w:rsidRDefault="00325E16" w:rsidP="00A4013F">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A4013F">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A4013F">
            <w:pPr>
              <w:jc w:val="both"/>
              <w:rPr>
                <w:lang w:val="ro-MD"/>
              </w:rPr>
            </w:pPr>
          </w:p>
          <w:p w14:paraId="4B945A2D" w14:textId="77777777" w:rsidR="00325E16" w:rsidRPr="00FF430B" w:rsidRDefault="00325E16" w:rsidP="00A4013F">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A4013F">
            <w:pPr>
              <w:jc w:val="both"/>
              <w:rPr>
                <w:lang w:val="ro-MD"/>
              </w:rPr>
            </w:pPr>
          </w:p>
          <w:p w14:paraId="5D83DE0D" w14:textId="77777777" w:rsidR="00325E16" w:rsidRPr="00FF430B" w:rsidRDefault="00325E16" w:rsidP="00A4013F">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A4013F">
            <w:pPr>
              <w:jc w:val="both"/>
              <w:rPr>
                <w:b/>
                <w:lang w:val="ro-MD"/>
              </w:rPr>
            </w:pPr>
          </w:p>
          <w:p w14:paraId="0D5077EF" w14:textId="77777777" w:rsidR="00325E16" w:rsidRPr="00FF430B" w:rsidRDefault="00325E16" w:rsidP="00A4013F">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A4013F">
            <w:pPr>
              <w:jc w:val="both"/>
              <w:rPr>
                <w:lang w:val="ro-MD"/>
              </w:rPr>
            </w:pPr>
          </w:p>
          <w:p w14:paraId="54643E20" w14:textId="77777777" w:rsidR="00325E16" w:rsidRPr="00FF430B" w:rsidRDefault="00325E16" w:rsidP="00A4013F">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A4013F">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A4013F">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A4013F">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A4013F">
            <w:pPr>
              <w:jc w:val="both"/>
              <w:rPr>
                <w:lang w:val="ro-MD"/>
              </w:rPr>
            </w:pPr>
          </w:p>
          <w:p w14:paraId="2FB54762" w14:textId="77777777" w:rsidR="00325E16" w:rsidRPr="00FF430B" w:rsidRDefault="00325E16" w:rsidP="00A4013F">
            <w:pPr>
              <w:jc w:val="both"/>
              <w:rPr>
                <w:lang w:val="ro-MD"/>
              </w:rPr>
            </w:pPr>
          </w:p>
          <w:p w14:paraId="5880556A" w14:textId="77777777" w:rsidR="00325E16" w:rsidRPr="00FF430B" w:rsidRDefault="00325E16" w:rsidP="00A4013F">
            <w:pPr>
              <w:jc w:val="both"/>
              <w:rPr>
                <w:lang w:val="ro-MD"/>
              </w:rPr>
            </w:pPr>
          </w:p>
          <w:p w14:paraId="4E59A30A" w14:textId="77777777" w:rsidR="00325E16" w:rsidRPr="00FF430B" w:rsidRDefault="00325E16" w:rsidP="00A4013F">
            <w:pPr>
              <w:jc w:val="both"/>
              <w:rPr>
                <w:lang w:val="ro-MD"/>
              </w:rPr>
            </w:pPr>
          </w:p>
          <w:p w14:paraId="5FD0A72C" w14:textId="77777777" w:rsidR="00325E16" w:rsidRPr="00FF430B" w:rsidRDefault="00325E16" w:rsidP="00A4013F">
            <w:pPr>
              <w:jc w:val="both"/>
              <w:rPr>
                <w:lang w:val="ro-MD"/>
              </w:rPr>
            </w:pPr>
          </w:p>
          <w:p w14:paraId="62AA3C71" w14:textId="77777777" w:rsidR="00325E16" w:rsidRPr="00FF430B" w:rsidRDefault="00325E16" w:rsidP="00A4013F">
            <w:pPr>
              <w:jc w:val="both"/>
              <w:rPr>
                <w:lang w:val="ro-MD"/>
              </w:rPr>
            </w:pPr>
            <w:r w:rsidRPr="00FF430B">
              <w:rPr>
                <w:lang w:val="ro-MD"/>
              </w:rPr>
              <w:t>Promitent-achizitor,                                              Promitent- executor/prestator,</w:t>
            </w:r>
          </w:p>
          <w:p w14:paraId="37DDA5C0" w14:textId="77777777" w:rsidR="00325E16" w:rsidRPr="00FF430B" w:rsidRDefault="00325E16" w:rsidP="00A4013F">
            <w:pPr>
              <w:jc w:val="both"/>
              <w:rPr>
                <w:lang w:val="ro-MD"/>
              </w:rPr>
            </w:pPr>
            <w:r w:rsidRPr="00FF430B">
              <w:rPr>
                <w:lang w:val="ro-MD"/>
              </w:rPr>
              <w:t>...........................                                                     ...................................</w:t>
            </w:r>
          </w:p>
          <w:p w14:paraId="4D2C8367" w14:textId="77777777" w:rsidR="00325E16" w:rsidRPr="00FF430B" w:rsidRDefault="00325E16" w:rsidP="00A4013F">
            <w:pPr>
              <w:jc w:val="both"/>
              <w:rPr>
                <w:lang w:val="ro-MD"/>
              </w:rPr>
            </w:pPr>
            <w:r w:rsidRPr="00FF430B">
              <w:rPr>
                <w:lang w:val="ro-MD"/>
              </w:rPr>
              <w:t xml:space="preserve"> (semnătura autorizată)                                              (semnătura autorizată)</w:t>
            </w:r>
          </w:p>
          <w:p w14:paraId="3FB9D94A" w14:textId="77777777" w:rsidR="00325E16" w:rsidRPr="00FF430B" w:rsidRDefault="00325E16" w:rsidP="00A4013F">
            <w:pPr>
              <w:jc w:val="both"/>
              <w:rPr>
                <w:lang w:val="ro-MD"/>
              </w:rPr>
            </w:pPr>
          </w:p>
          <w:p w14:paraId="57D1C1AD" w14:textId="77777777" w:rsidR="00325E16" w:rsidRPr="00FF430B" w:rsidRDefault="00325E16" w:rsidP="00A4013F">
            <w:pPr>
              <w:jc w:val="both"/>
              <w:rPr>
                <w:lang w:val="ro-MD"/>
              </w:rPr>
            </w:pPr>
            <w:r w:rsidRPr="00FF430B">
              <w:rPr>
                <w:lang w:val="ro-MD"/>
              </w:rPr>
              <w:t>Promitent-achizitor,                                              Promitent- executor/prestator,</w:t>
            </w:r>
          </w:p>
          <w:p w14:paraId="24FFE2DD" w14:textId="77777777" w:rsidR="00325E16" w:rsidRPr="00FF430B" w:rsidRDefault="00325E16" w:rsidP="00A4013F">
            <w:pPr>
              <w:jc w:val="both"/>
              <w:rPr>
                <w:lang w:val="ro-MD"/>
              </w:rPr>
            </w:pPr>
            <w:r w:rsidRPr="00FF430B">
              <w:rPr>
                <w:lang w:val="ro-MD"/>
              </w:rPr>
              <w:t xml:space="preserve">  ...........................                                                     ..................................</w:t>
            </w:r>
          </w:p>
          <w:p w14:paraId="07AF0A09" w14:textId="77777777" w:rsidR="00325E16" w:rsidRPr="00FF430B" w:rsidRDefault="00325E16" w:rsidP="00A4013F">
            <w:pPr>
              <w:jc w:val="both"/>
              <w:rPr>
                <w:lang w:val="ro-MD"/>
              </w:rPr>
            </w:pPr>
            <w:r w:rsidRPr="00FF430B">
              <w:rPr>
                <w:lang w:val="ro-MD"/>
              </w:rPr>
              <w:t xml:space="preserve">  (semnătura autorizată)                                              (semnătura autorizată)</w:t>
            </w:r>
          </w:p>
          <w:p w14:paraId="6120B543" w14:textId="77777777" w:rsidR="00325E16" w:rsidRPr="00FF430B" w:rsidRDefault="00325E16" w:rsidP="00A4013F">
            <w:pPr>
              <w:jc w:val="both"/>
              <w:rPr>
                <w:lang w:val="ro-MD"/>
              </w:rPr>
            </w:pPr>
          </w:p>
          <w:p w14:paraId="3ED6BBCF" w14:textId="77777777" w:rsidR="00325E16" w:rsidRPr="00FF430B" w:rsidRDefault="00325E16" w:rsidP="00A4013F">
            <w:pPr>
              <w:jc w:val="both"/>
              <w:rPr>
                <w:lang w:val="ro-MD"/>
              </w:rPr>
            </w:pPr>
          </w:p>
          <w:p w14:paraId="4EEFC053" w14:textId="77777777" w:rsidR="00325E16" w:rsidRPr="00FF430B" w:rsidRDefault="00325E16" w:rsidP="00A4013F">
            <w:pPr>
              <w:jc w:val="both"/>
              <w:rPr>
                <w:lang w:val="ro-MD"/>
              </w:rPr>
            </w:pPr>
            <w:r w:rsidRPr="00FF430B">
              <w:rPr>
                <w:lang w:val="ro-MD"/>
              </w:rPr>
              <w:t>Promitent-achizitor,                                              Promitent- executor/prestator,</w:t>
            </w:r>
          </w:p>
          <w:p w14:paraId="5EB21EF8" w14:textId="77777777" w:rsidR="00325E16" w:rsidRPr="00FF430B" w:rsidRDefault="00325E16" w:rsidP="00A4013F">
            <w:pPr>
              <w:jc w:val="both"/>
              <w:rPr>
                <w:lang w:val="ro-MD"/>
              </w:rPr>
            </w:pPr>
            <w:r w:rsidRPr="00FF430B">
              <w:rPr>
                <w:lang w:val="ro-MD"/>
              </w:rPr>
              <w:t>...........................                                                     ..................................</w:t>
            </w:r>
          </w:p>
          <w:p w14:paraId="725B02BB" w14:textId="77777777" w:rsidR="00325E16" w:rsidRPr="00FF430B" w:rsidRDefault="00325E16" w:rsidP="00A4013F">
            <w:pPr>
              <w:jc w:val="both"/>
              <w:rPr>
                <w:lang w:val="ro-MD"/>
              </w:rPr>
            </w:pPr>
            <w:r w:rsidRPr="00FF430B">
              <w:rPr>
                <w:lang w:val="ro-MD"/>
              </w:rPr>
              <w:t xml:space="preserve"> (semnătura autorizată)                                              (semnătura autorizată)</w:t>
            </w:r>
          </w:p>
          <w:p w14:paraId="2884BCB1" w14:textId="77777777" w:rsidR="00325E16" w:rsidRPr="00FF430B" w:rsidRDefault="00325E16" w:rsidP="00A4013F">
            <w:pPr>
              <w:jc w:val="both"/>
              <w:rPr>
                <w:lang w:val="ro-MD"/>
              </w:rPr>
            </w:pPr>
          </w:p>
          <w:p w14:paraId="0747966A" w14:textId="77777777" w:rsidR="00325E16" w:rsidRPr="00FF430B" w:rsidRDefault="00325E16" w:rsidP="00A4013F">
            <w:pPr>
              <w:jc w:val="both"/>
              <w:rPr>
                <w:sz w:val="28"/>
                <w:szCs w:val="28"/>
                <w:lang w:val="ro-MD"/>
              </w:rPr>
            </w:pPr>
          </w:p>
          <w:p w14:paraId="60621841" w14:textId="77777777" w:rsidR="00325E16" w:rsidRPr="00FF430B" w:rsidRDefault="00325E16" w:rsidP="00A4013F">
            <w:pPr>
              <w:jc w:val="both"/>
              <w:rPr>
                <w:lang w:val="ro-MD"/>
              </w:rPr>
            </w:pPr>
          </w:p>
          <w:p w14:paraId="2E4954D9" w14:textId="77777777" w:rsidR="00325E16" w:rsidRPr="00FF430B" w:rsidRDefault="00325E16" w:rsidP="00A4013F">
            <w:pPr>
              <w:jc w:val="both"/>
              <w:rPr>
                <w:lang w:val="ro-MD"/>
              </w:rPr>
            </w:pPr>
          </w:p>
          <w:p w14:paraId="4E48DD80" w14:textId="77777777" w:rsidR="00325E16" w:rsidRPr="00FF430B" w:rsidRDefault="00325E16" w:rsidP="00A4013F">
            <w:pPr>
              <w:jc w:val="both"/>
              <w:rPr>
                <w:lang w:val="ro-MD"/>
              </w:rPr>
            </w:pPr>
          </w:p>
          <w:p w14:paraId="5C665B14" w14:textId="77777777" w:rsidR="00325E16" w:rsidRPr="00FF430B" w:rsidRDefault="00325E16" w:rsidP="00A4013F">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531858" w14:textId="77777777" w:rsidR="005F67AD" w:rsidRDefault="005F67AD" w:rsidP="00A20ACF">
      <w:r>
        <w:separator/>
      </w:r>
    </w:p>
  </w:endnote>
  <w:endnote w:type="continuationSeparator" w:id="0">
    <w:p w14:paraId="5A0344DF" w14:textId="77777777" w:rsidR="005F67AD" w:rsidRDefault="005F67A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A4013F" w:rsidRDefault="00A4013F"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16FD1D34" w14:textId="554F5A48" w:rsidR="00A4013F" w:rsidRDefault="00A4013F">
        <w:pPr>
          <w:pStyle w:val="a4"/>
          <w:jc w:val="right"/>
        </w:pPr>
        <w:r>
          <w:fldChar w:fldCharType="begin"/>
        </w:r>
        <w:r>
          <w:instrText xml:space="preserve"> PAGE   \* MERGEFORMAT </w:instrText>
        </w:r>
        <w:r>
          <w:fldChar w:fldCharType="separate"/>
        </w:r>
        <w:r w:rsidR="00561585">
          <w:t>68</w:t>
        </w:r>
        <w:r>
          <w:fldChar w:fldCharType="end"/>
        </w:r>
      </w:p>
    </w:sdtContent>
  </w:sdt>
  <w:p w14:paraId="075618FA" w14:textId="77777777" w:rsidR="00A4013F" w:rsidRDefault="00A4013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16DC24" w14:textId="77777777" w:rsidR="005F67AD" w:rsidRDefault="005F67AD" w:rsidP="00A20ACF">
      <w:r>
        <w:separator/>
      </w:r>
    </w:p>
  </w:footnote>
  <w:footnote w:type="continuationSeparator" w:id="0">
    <w:p w14:paraId="3566566D" w14:textId="77777777" w:rsidR="005F67AD" w:rsidRDefault="005F67A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585"/>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7AD"/>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013F"/>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FCE7B-4701-427F-AAA6-967385E2C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28142</Words>
  <Characters>160414</Characters>
  <Application>Microsoft Office Word</Application>
  <DocSecurity>0</DocSecurity>
  <Lines>1336</Lines>
  <Paragraphs>376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PC-Admin2</cp:lastModifiedBy>
  <cp:revision>11</cp:revision>
  <cp:lastPrinted>2021-06-01T11:52:00Z</cp:lastPrinted>
  <dcterms:created xsi:type="dcterms:W3CDTF">2026-02-19T08:09:00Z</dcterms:created>
  <dcterms:modified xsi:type="dcterms:W3CDTF">2026-05-28T06:18:00Z</dcterms:modified>
</cp:coreProperties>
</file>