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7777777" w:rsidR="00DA39E1" w:rsidRPr="00DA39E1" w:rsidRDefault="00DA39E1" w:rsidP="003961E7">
      <w:pPr>
        <w:tabs>
          <w:tab w:val="left" w:pos="5103"/>
          <w:tab w:val="left" w:pos="10348"/>
        </w:tabs>
        <w:jc w:val="center"/>
        <w:rPr>
          <w:b/>
          <w:sz w:val="32"/>
          <w:szCs w:val="32"/>
          <w:lang w:val="ro-MO"/>
        </w:rPr>
      </w:pPr>
      <w:r w:rsidRPr="00DA39E1">
        <w:rPr>
          <w:b/>
          <w:sz w:val="32"/>
          <w:szCs w:val="32"/>
          <w:lang w:val="ro-MO"/>
        </w:rPr>
        <w:t xml:space="preserve">Licitație Deschisă </w:t>
      </w:r>
    </w:p>
    <w:p w14:paraId="592DD390" w14:textId="77777777" w:rsidR="00DA39E1" w:rsidRDefault="00DA39E1" w:rsidP="003961E7">
      <w:pPr>
        <w:tabs>
          <w:tab w:val="left" w:pos="5103"/>
          <w:tab w:val="left" w:pos="10348"/>
        </w:tabs>
        <w:jc w:val="center"/>
        <w:rPr>
          <w:b/>
          <w:bCs/>
          <w:i/>
          <w:u w:val="single"/>
          <w:lang w:val="en-US"/>
        </w:rPr>
      </w:pPr>
    </w:p>
    <w:p w14:paraId="1D25ECFF" w14:textId="01B558C3" w:rsidR="001007F6" w:rsidRPr="003F13C2" w:rsidRDefault="003F13C2" w:rsidP="003961E7">
      <w:pPr>
        <w:tabs>
          <w:tab w:val="left" w:pos="5103"/>
          <w:tab w:val="left" w:pos="10348"/>
        </w:tabs>
        <w:jc w:val="center"/>
        <w:rPr>
          <w:b/>
          <w:noProof w:val="0"/>
          <w:sz w:val="32"/>
          <w:szCs w:val="32"/>
          <w:lang w:eastAsia="ru-RU"/>
        </w:rPr>
      </w:pPr>
      <w:r w:rsidRPr="003F13C2">
        <w:rPr>
          <w:b/>
          <w:i/>
          <w:sz w:val="32"/>
          <w:szCs w:val="32"/>
          <w:u w:val="single"/>
        </w:rPr>
        <w:t>Amenajarea curții cu pavaj și iluminat exterior, construcția a 12 pavilioane la grădinița ”Sălcioara”, com. Stăuceni, mun. Chișinău</w:t>
      </w:r>
    </w:p>
    <w:p w14:paraId="5301A703" w14:textId="77777777" w:rsidR="001007F6" w:rsidRDefault="001007F6" w:rsidP="003961E7">
      <w:pPr>
        <w:tabs>
          <w:tab w:val="left" w:pos="5103"/>
          <w:tab w:val="left" w:pos="10348"/>
        </w:tabs>
        <w:jc w:val="center"/>
        <w:rPr>
          <w:b/>
          <w:noProof w:val="0"/>
          <w:lang w:eastAsia="ru-RU"/>
        </w:rPr>
      </w:pPr>
    </w:p>
    <w:p w14:paraId="0170F6A9" w14:textId="77777777" w:rsidR="001007F6" w:rsidRDefault="001007F6"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2C76E49A" w14:textId="77777777" w:rsidR="001007F6" w:rsidRDefault="001007F6" w:rsidP="003961E7">
      <w:pPr>
        <w:tabs>
          <w:tab w:val="left" w:pos="5103"/>
          <w:tab w:val="left" w:pos="10348"/>
        </w:tabs>
        <w:jc w:val="center"/>
        <w:rPr>
          <w:b/>
          <w:noProof w:val="0"/>
          <w:lang w:eastAsia="ru-RU"/>
        </w:rPr>
      </w:pPr>
    </w:p>
    <w:p w14:paraId="6E92F594" w14:textId="77777777" w:rsidR="001007F6" w:rsidRDefault="001007F6"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35E26FDA" w14:textId="77777777" w:rsidR="000A7939" w:rsidRDefault="000A7939" w:rsidP="00196AB4"/>
    <w:p w14:paraId="4AE9D38A" w14:textId="77777777" w:rsidR="000A7939" w:rsidRPr="00FF430B" w:rsidRDefault="000A7939"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138C67C2" w14:textId="77777777" w:rsidR="003F13C2" w:rsidRDefault="003F13C2" w:rsidP="00502EFF">
      <w:pPr>
        <w:jc w:val="right"/>
        <w:rPr>
          <w:noProof w:val="0"/>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D54371"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D54371"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4BE6624D" w:rsidR="009D62FF" w:rsidRPr="00FF430B" w:rsidRDefault="00DA39E1" w:rsidP="009D62FF">
            <w:pPr>
              <w:spacing w:after="160" w:line="259" w:lineRule="auto"/>
              <w:ind w:right="-1"/>
              <w:jc w:val="both"/>
              <w:rPr>
                <w:i/>
                <w:noProof w:val="0"/>
                <w:lang w:eastAsia="ro-RO"/>
              </w:rPr>
            </w:pPr>
            <w:r>
              <w:rPr>
                <w:i/>
                <w:noProof w:val="0"/>
                <w:lang w:eastAsia="ro-RO"/>
              </w:rPr>
              <w:t>LD</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3CC98DF3" w:rsidR="009D62FF" w:rsidRPr="00FF430B" w:rsidRDefault="00DA39E1" w:rsidP="009D62FF">
            <w:pPr>
              <w:spacing w:after="160" w:line="259" w:lineRule="auto"/>
              <w:ind w:right="-1"/>
              <w:jc w:val="both"/>
              <w:rPr>
                <w:i/>
                <w:noProof w:val="0"/>
                <w:lang w:eastAsia="ro-RO"/>
              </w:rPr>
            </w:pPr>
            <w:r>
              <w:rPr>
                <w:lang w:eastAsia="ro-RO"/>
              </w:rPr>
              <w:t>Art. 4</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DB41A6">
        <w:tc>
          <w:tcPr>
            <w:tcW w:w="4248" w:type="dxa"/>
            <w:shd w:val="clear" w:color="auto" w:fill="FFFFFF" w:themeFill="background1"/>
          </w:tcPr>
          <w:p w14:paraId="12F9B787" w14:textId="77777777"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07AD0943" w:rsidR="009D62FF" w:rsidRPr="000A7939" w:rsidRDefault="003F13C2" w:rsidP="00A16B3E">
            <w:pPr>
              <w:tabs>
                <w:tab w:val="left" w:pos="5103"/>
                <w:tab w:val="left" w:pos="10348"/>
              </w:tabs>
              <w:rPr>
                <w:b/>
                <w:i/>
                <w:noProof w:val="0"/>
                <w:sz w:val="20"/>
                <w:szCs w:val="20"/>
                <w:lang w:eastAsia="ru-RU"/>
              </w:rPr>
            </w:pPr>
            <w:r>
              <w:rPr>
                <w:b/>
                <w:i/>
                <w:u w:val="single"/>
              </w:rPr>
              <w:t>Amenajarea curții cu pavaj și iluminat exterior, construcția a 12 pavilioane la grădinița ”Sălcioara”, com. Stăuceni, mun. Chișinău</w:t>
            </w:r>
          </w:p>
        </w:tc>
      </w:tr>
      <w:tr w:rsidR="009D62FF" w:rsidRPr="00EC30C2" w14:paraId="22F80A95" w14:textId="77777777" w:rsidTr="00DB41A6">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DB41A6">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DB41A6">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DB41A6">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DB41A6">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DB41A6">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DB41A6">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DB41A6">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DB41A6">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0182294F" w14:textId="52AFBE8F" w:rsidR="000A7939" w:rsidRPr="000A7939" w:rsidRDefault="00564FD3" w:rsidP="000A7939">
      <w:pPr>
        <w:tabs>
          <w:tab w:val="left" w:pos="5103"/>
          <w:tab w:val="left" w:pos="10348"/>
        </w:tabs>
        <w:rPr>
          <w:b/>
          <w:i/>
          <w:noProof w:val="0"/>
          <w:sz w:val="20"/>
          <w:szCs w:val="20"/>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3F13C2">
        <w:rPr>
          <w:b/>
          <w:i/>
          <w:u w:val="single"/>
        </w:rPr>
        <w:t>Amenajarea curții cu pavaj și iluminat exterior, construcția a 12 pavilioane la grădinița ”Sălcioara”, com. Stăuceni, mun. Chișinău</w:t>
      </w:r>
    </w:p>
    <w:p w14:paraId="68F91EF8" w14:textId="069D25C3" w:rsidR="00DA39E1" w:rsidRPr="00DA39E1" w:rsidRDefault="00DA39E1" w:rsidP="00DA39E1">
      <w:pPr>
        <w:ind w:right="-1"/>
        <w:rPr>
          <w:noProof w:val="0"/>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F13C2" w14:paraId="39F80E71" w14:textId="77777777" w:rsidTr="0008668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1705AF9" w14:textId="77777777" w:rsidR="003F13C2" w:rsidRDefault="003F13C2" w:rsidP="00086688">
            <w:pPr>
              <w:ind w:right="-108"/>
              <w:jc w:val="center"/>
              <w:rPr>
                <w:sz w:val="22"/>
                <w:szCs w:val="22"/>
                <w:lang w:val="en-US"/>
              </w:rPr>
            </w:pPr>
            <w:r>
              <w:rPr>
                <w:sz w:val="22"/>
                <w:szCs w:val="22"/>
              </w:rPr>
              <w:t>№</w:t>
            </w:r>
          </w:p>
          <w:p w14:paraId="7E5EF159" w14:textId="77777777" w:rsidR="003F13C2" w:rsidRDefault="003F13C2" w:rsidP="0008668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B5DDCF1" w14:textId="77777777" w:rsidR="003F13C2" w:rsidRDefault="003F13C2" w:rsidP="0008668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AF1DBE5" w14:textId="77777777" w:rsidR="003F13C2" w:rsidRDefault="003F13C2" w:rsidP="00086688">
            <w:pPr>
              <w:jc w:val="center"/>
              <w:rPr>
                <w:sz w:val="22"/>
                <w:szCs w:val="22"/>
              </w:rPr>
            </w:pPr>
          </w:p>
          <w:p w14:paraId="2B8DD1EF" w14:textId="77777777" w:rsidR="003F13C2" w:rsidRDefault="003F13C2" w:rsidP="0008668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ABB8D52" w14:textId="77777777" w:rsidR="003F13C2" w:rsidRDefault="003F13C2" w:rsidP="0008668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8297848" w14:textId="77777777" w:rsidR="003F13C2" w:rsidRDefault="003F13C2" w:rsidP="00086688">
            <w:pPr>
              <w:ind w:left="-108" w:right="-108"/>
              <w:jc w:val="center"/>
              <w:rPr>
                <w:sz w:val="22"/>
                <w:szCs w:val="22"/>
                <w:lang w:val="en-US"/>
              </w:rPr>
            </w:pPr>
            <w:r>
              <w:rPr>
                <w:sz w:val="22"/>
                <w:szCs w:val="22"/>
              </w:rPr>
              <w:t xml:space="preserve">Volum </w:t>
            </w:r>
          </w:p>
        </w:tc>
      </w:tr>
      <w:tr w:rsidR="003F13C2" w14:paraId="05985048" w14:textId="77777777" w:rsidTr="0008668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C4EC5EF" w14:textId="77777777" w:rsidR="003F13C2" w:rsidRDefault="003F13C2" w:rsidP="0008668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50C6D90" w14:textId="77777777" w:rsidR="003F13C2" w:rsidRDefault="003F13C2" w:rsidP="0008668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8D4245F" w14:textId="77777777" w:rsidR="003F13C2" w:rsidRDefault="003F13C2" w:rsidP="0008668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D844279" w14:textId="77777777" w:rsidR="003F13C2" w:rsidRDefault="003F13C2" w:rsidP="0008668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5F726CC" w14:textId="77777777" w:rsidR="003F13C2" w:rsidRDefault="003F13C2" w:rsidP="00086688">
            <w:pPr>
              <w:jc w:val="center"/>
              <w:rPr>
                <w:sz w:val="22"/>
                <w:szCs w:val="22"/>
                <w:lang w:val="en-US"/>
              </w:rPr>
            </w:pPr>
          </w:p>
        </w:tc>
      </w:tr>
      <w:tr w:rsidR="003F13C2" w14:paraId="7B367439" w14:textId="77777777" w:rsidTr="0008668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E389998" w14:textId="77777777" w:rsidR="003F13C2" w:rsidRDefault="003F13C2" w:rsidP="0008668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C691671" w14:textId="77777777" w:rsidR="003F13C2" w:rsidRDefault="003F13C2" w:rsidP="0008668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68EA5B2" w14:textId="77777777" w:rsidR="003F13C2" w:rsidRDefault="003F13C2" w:rsidP="0008668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97783CB" w14:textId="77777777" w:rsidR="003F13C2" w:rsidRDefault="003F13C2" w:rsidP="0008668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907CC54" w14:textId="77777777" w:rsidR="003F13C2" w:rsidRDefault="003F13C2" w:rsidP="00086688">
            <w:pPr>
              <w:ind w:left="-108" w:right="-108"/>
              <w:jc w:val="center"/>
              <w:rPr>
                <w:sz w:val="22"/>
                <w:szCs w:val="22"/>
              </w:rPr>
            </w:pPr>
            <w:r>
              <w:rPr>
                <w:sz w:val="22"/>
                <w:szCs w:val="22"/>
              </w:rPr>
              <w:t>5</w:t>
            </w:r>
          </w:p>
        </w:tc>
      </w:tr>
      <w:tr w:rsidR="003F13C2" w14:paraId="28231C01" w14:textId="77777777" w:rsidTr="00086688">
        <w:tc>
          <w:tcPr>
            <w:tcW w:w="709" w:type="dxa"/>
            <w:tcBorders>
              <w:top w:val="nil"/>
              <w:left w:val="single" w:sz="6" w:space="0" w:color="auto"/>
              <w:bottom w:val="nil"/>
              <w:right w:val="nil"/>
            </w:tcBorders>
          </w:tcPr>
          <w:p w14:paraId="7315BA5F" w14:textId="77777777" w:rsidR="003F13C2" w:rsidRDefault="003F13C2" w:rsidP="00086688">
            <w:pPr>
              <w:jc w:val="center"/>
            </w:pPr>
          </w:p>
        </w:tc>
        <w:tc>
          <w:tcPr>
            <w:tcW w:w="1701" w:type="dxa"/>
            <w:tcBorders>
              <w:top w:val="nil"/>
              <w:left w:val="single" w:sz="6" w:space="0" w:color="auto"/>
              <w:bottom w:val="nil"/>
              <w:right w:val="nil"/>
            </w:tcBorders>
          </w:tcPr>
          <w:p w14:paraId="239BBE88" w14:textId="77777777" w:rsidR="003F13C2" w:rsidRDefault="003F13C2" w:rsidP="00086688"/>
        </w:tc>
        <w:tc>
          <w:tcPr>
            <w:tcW w:w="4961" w:type="dxa"/>
            <w:tcBorders>
              <w:top w:val="nil"/>
              <w:left w:val="single" w:sz="6" w:space="0" w:color="auto"/>
              <w:bottom w:val="nil"/>
              <w:right w:val="nil"/>
            </w:tcBorders>
          </w:tcPr>
          <w:p w14:paraId="28E9302A" w14:textId="77777777" w:rsidR="003F13C2" w:rsidRPr="007F2714" w:rsidRDefault="003F13C2" w:rsidP="00086688">
            <w:pPr>
              <w:rPr>
                <w:b/>
                <w:bCs/>
                <w:sz w:val="22"/>
                <w:szCs w:val="22"/>
                <w:lang w:val="en-US"/>
              </w:rPr>
            </w:pPr>
            <w:r>
              <w:rPr>
                <w:b/>
                <w:bCs/>
                <w:sz w:val="22"/>
                <w:szCs w:val="22"/>
                <w:lang w:val="en-US"/>
              </w:rPr>
              <w:t xml:space="preserve">Capitolul </w:t>
            </w:r>
            <w:r w:rsidRPr="00B40365">
              <w:rPr>
                <w:b/>
                <w:bCs/>
                <w:sz w:val="22"/>
                <w:szCs w:val="22"/>
              </w:rPr>
              <w:t>1. Obiectul investiei</w:t>
            </w:r>
          </w:p>
          <w:p w14:paraId="14E97D0C" w14:textId="77777777" w:rsidR="003F13C2" w:rsidRDefault="003F13C2" w:rsidP="00086688">
            <w:pPr>
              <w:rPr>
                <w:b/>
                <w:bCs/>
                <w:sz w:val="22"/>
                <w:szCs w:val="22"/>
              </w:rPr>
            </w:pPr>
          </w:p>
        </w:tc>
        <w:tc>
          <w:tcPr>
            <w:tcW w:w="1560" w:type="dxa"/>
            <w:tcBorders>
              <w:top w:val="nil"/>
              <w:left w:val="single" w:sz="6" w:space="0" w:color="auto"/>
              <w:bottom w:val="nil"/>
              <w:right w:val="nil"/>
            </w:tcBorders>
          </w:tcPr>
          <w:p w14:paraId="5C6EFB44" w14:textId="77777777" w:rsidR="003F13C2" w:rsidRDefault="003F13C2" w:rsidP="00086688"/>
        </w:tc>
        <w:tc>
          <w:tcPr>
            <w:tcW w:w="1559" w:type="dxa"/>
            <w:tcBorders>
              <w:top w:val="nil"/>
              <w:left w:val="single" w:sz="6" w:space="0" w:color="auto"/>
              <w:bottom w:val="nil"/>
              <w:right w:val="single" w:sz="4" w:space="0" w:color="auto"/>
            </w:tcBorders>
          </w:tcPr>
          <w:p w14:paraId="28AA4B9A" w14:textId="77777777" w:rsidR="003F13C2" w:rsidRDefault="003F13C2" w:rsidP="00086688"/>
        </w:tc>
      </w:tr>
      <w:tr w:rsidR="003F13C2" w14:paraId="676D9231" w14:textId="77777777" w:rsidTr="00086688">
        <w:tc>
          <w:tcPr>
            <w:tcW w:w="709" w:type="dxa"/>
            <w:tcBorders>
              <w:top w:val="nil"/>
              <w:left w:val="single" w:sz="6" w:space="0" w:color="auto"/>
              <w:bottom w:val="nil"/>
              <w:right w:val="nil"/>
            </w:tcBorders>
          </w:tcPr>
          <w:p w14:paraId="65F609A9" w14:textId="77777777" w:rsidR="003F13C2" w:rsidRDefault="003F13C2" w:rsidP="00086688">
            <w:pPr>
              <w:jc w:val="center"/>
            </w:pPr>
          </w:p>
        </w:tc>
        <w:tc>
          <w:tcPr>
            <w:tcW w:w="1701" w:type="dxa"/>
            <w:tcBorders>
              <w:top w:val="nil"/>
              <w:left w:val="single" w:sz="6" w:space="0" w:color="auto"/>
              <w:bottom w:val="nil"/>
              <w:right w:val="nil"/>
            </w:tcBorders>
          </w:tcPr>
          <w:p w14:paraId="2ADD742F" w14:textId="77777777" w:rsidR="003F13C2" w:rsidRDefault="003F13C2" w:rsidP="00086688"/>
        </w:tc>
        <w:tc>
          <w:tcPr>
            <w:tcW w:w="4961" w:type="dxa"/>
            <w:tcBorders>
              <w:top w:val="nil"/>
              <w:left w:val="single" w:sz="6" w:space="0" w:color="auto"/>
              <w:bottom w:val="nil"/>
              <w:right w:val="nil"/>
            </w:tcBorders>
          </w:tcPr>
          <w:p w14:paraId="0CBEF61C" w14:textId="77777777" w:rsidR="003F13C2" w:rsidRPr="007F2714" w:rsidRDefault="003F13C2" w:rsidP="00086688">
            <w:pPr>
              <w:rPr>
                <w:b/>
                <w:bCs/>
                <w:sz w:val="22"/>
                <w:szCs w:val="22"/>
                <w:lang w:val="en-US"/>
              </w:rPr>
            </w:pPr>
            <w:r>
              <w:rPr>
                <w:b/>
                <w:bCs/>
                <w:sz w:val="22"/>
                <w:szCs w:val="22"/>
                <w:lang w:val="en-US"/>
              </w:rPr>
              <w:t xml:space="preserve">Capitolul </w:t>
            </w:r>
            <w:r w:rsidRPr="00B40365">
              <w:rPr>
                <w:b/>
                <w:bCs/>
                <w:sz w:val="22"/>
                <w:szCs w:val="22"/>
              </w:rPr>
              <w:t>1.1. Lucrari de demolare si pregatire a terenului</w:t>
            </w:r>
          </w:p>
          <w:p w14:paraId="14F44B25" w14:textId="77777777" w:rsidR="003F13C2" w:rsidRDefault="003F13C2" w:rsidP="00086688">
            <w:pPr>
              <w:rPr>
                <w:b/>
                <w:bCs/>
                <w:sz w:val="22"/>
                <w:szCs w:val="22"/>
              </w:rPr>
            </w:pPr>
          </w:p>
        </w:tc>
        <w:tc>
          <w:tcPr>
            <w:tcW w:w="1560" w:type="dxa"/>
            <w:tcBorders>
              <w:top w:val="nil"/>
              <w:left w:val="single" w:sz="6" w:space="0" w:color="auto"/>
              <w:bottom w:val="nil"/>
              <w:right w:val="nil"/>
            </w:tcBorders>
          </w:tcPr>
          <w:p w14:paraId="7AF37C0A" w14:textId="77777777" w:rsidR="003F13C2" w:rsidRDefault="003F13C2" w:rsidP="00086688"/>
        </w:tc>
        <w:tc>
          <w:tcPr>
            <w:tcW w:w="1559" w:type="dxa"/>
            <w:tcBorders>
              <w:top w:val="nil"/>
              <w:left w:val="single" w:sz="6" w:space="0" w:color="auto"/>
              <w:bottom w:val="nil"/>
              <w:right w:val="single" w:sz="4" w:space="0" w:color="auto"/>
            </w:tcBorders>
          </w:tcPr>
          <w:p w14:paraId="69EA9546" w14:textId="77777777" w:rsidR="003F13C2" w:rsidRDefault="003F13C2" w:rsidP="00086688"/>
        </w:tc>
      </w:tr>
      <w:tr w:rsidR="003F13C2" w14:paraId="3EF0502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8E53FD" w14:textId="77777777" w:rsidR="003F13C2" w:rsidRDefault="003F13C2" w:rsidP="00086688">
            <w:r>
              <w:t>1</w:t>
            </w:r>
          </w:p>
        </w:tc>
        <w:tc>
          <w:tcPr>
            <w:tcW w:w="1701" w:type="dxa"/>
            <w:tcBorders>
              <w:top w:val="single" w:sz="4" w:space="0" w:color="auto"/>
              <w:bottom w:val="single" w:sz="4" w:space="0" w:color="auto"/>
            </w:tcBorders>
            <w:vAlign w:val="center"/>
          </w:tcPr>
          <w:p w14:paraId="7C390A37" w14:textId="77777777" w:rsidR="003F13C2" w:rsidRDefault="003F13C2" w:rsidP="00086688">
            <w:pPr>
              <w:rPr>
                <w:lang w:val="en-US"/>
              </w:rPr>
            </w:pPr>
            <w:r>
              <w:rPr>
                <w:lang w:val="en-US"/>
              </w:rPr>
              <w:t>TsG02A</w:t>
            </w:r>
          </w:p>
          <w:p w14:paraId="3349E32E" w14:textId="77777777" w:rsidR="003F13C2" w:rsidRDefault="003F13C2" w:rsidP="00086688"/>
        </w:tc>
        <w:tc>
          <w:tcPr>
            <w:tcW w:w="4961" w:type="dxa"/>
            <w:tcBorders>
              <w:top w:val="single" w:sz="4" w:space="0" w:color="auto"/>
              <w:bottom w:val="single" w:sz="4" w:space="0" w:color="auto"/>
            </w:tcBorders>
            <w:vAlign w:val="center"/>
          </w:tcPr>
          <w:p w14:paraId="349D37A6" w14:textId="77777777" w:rsidR="003F13C2" w:rsidRPr="00FE1EC2" w:rsidRDefault="003F13C2" w:rsidP="00086688">
            <w:pPr>
              <w:adjustRightInd w:val="0"/>
              <w:rPr>
                <w:lang w:val="en-US"/>
              </w:rPr>
            </w:pPr>
            <w:r>
              <w:t>Curatarea terenului de iarba si buruieni</w:t>
            </w:r>
          </w:p>
        </w:tc>
        <w:tc>
          <w:tcPr>
            <w:tcW w:w="1560" w:type="dxa"/>
            <w:tcBorders>
              <w:top w:val="single" w:sz="4" w:space="0" w:color="auto"/>
              <w:bottom w:val="single" w:sz="4" w:space="0" w:color="auto"/>
            </w:tcBorders>
            <w:vAlign w:val="center"/>
          </w:tcPr>
          <w:p w14:paraId="0E6CB047" w14:textId="77777777" w:rsidR="003F13C2" w:rsidRDefault="003F13C2" w:rsidP="00086688">
            <w:pPr>
              <w:jc w:val="center"/>
            </w:pPr>
            <w:r>
              <w:t>100m2</w:t>
            </w:r>
          </w:p>
        </w:tc>
        <w:tc>
          <w:tcPr>
            <w:tcW w:w="1559" w:type="dxa"/>
            <w:tcBorders>
              <w:top w:val="single" w:sz="4" w:space="0" w:color="auto"/>
              <w:bottom w:val="single" w:sz="4" w:space="0" w:color="auto"/>
            </w:tcBorders>
            <w:vAlign w:val="center"/>
          </w:tcPr>
          <w:p w14:paraId="7AB34684" w14:textId="77777777" w:rsidR="003F13C2" w:rsidRDefault="003F13C2" w:rsidP="00086688">
            <w:pPr>
              <w:adjustRightInd w:val="0"/>
              <w:jc w:val="center"/>
              <w:rPr>
                <w:rFonts w:ascii="Arial CYR" w:hAnsi="Arial CYR" w:cs="Arial CYR"/>
              </w:rPr>
            </w:pPr>
            <w:r>
              <w:t>19,88</w:t>
            </w:r>
          </w:p>
          <w:p w14:paraId="4AA53508" w14:textId="77777777" w:rsidR="003F13C2" w:rsidRDefault="003F13C2" w:rsidP="00086688">
            <w:pPr>
              <w:jc w:val="center"/>
            </w:pPr>
          </w:p>
        </w:tc>
      </w:tr>
      <w:tr w:rsidR="003F13C2" w14:paraId="78CB6AF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3F65EC" w14:textId="77777777" w:rsidR="003F13C2" w:rsidRDefault="003F13C2" w:rsidP="00086688">
            <w:r>
              <w:t xml:space="preserve"> 2</w:t>
            </w:r>
          </w:p>
        </w:tc>
        <w:tc>
          <w:tcPr>
            <w:tcW w:w="1701" w:type="dxa"/>
            <w:tcBorders>
              <w:top w:val="single" w:sz="4" w:space="0" w:color="auto"/>
              <w:bottom w:val="single" w:sz="4" w:space="0" w:color="auto"/>
            </w:tcBorders>
            <w:vAlign w:val="center"/>
          </w:tcPr>
          <w:p w14:paraId="2F35D757" w14:textId="77777777" w:rsidR="003F13C2" w:rsidRDefault="003F13C2" w:rsidP="00086688">
            <w:pPr>
              <w:rPr>
                <w:lang w:val="en-US"/>
              </w:rPr>
            </w:pPr>
            <w:r>
              <w:rPr>
                <w:lang w:val="en-US"/>
              </w:rPr>
              <w:t>TsC18B1</w:t>
            </w:r>
          </w:p>
          <w:p w14:paraId="3F92FED2" w14:textId="77777777" w:rsidR="003F13C2" w:rsidRDefault="003F13C2" w:rsidP="00086688"/>
        </w:tc>
        <w:tc>
          <w:tcPr>
            <w:tcW w:w="4961" w:type="dxa"/>
            <w:tcBorders>
              <w:top w:val="single" w:sz="4" w:space="0" w:color="auto"/>
              <w:bottom w:val="single" w:sz="4" w:space="0" w:color="auto"/>
            </w:tcBorders>
            <w:vAlign w:val="center"/>
          </w:tcPr>
          <w:p w14:paraId="05468C71" w14:textId="77777777" w:rsidR="003F13C2" w:rsidRPr="00FE1EC2" w:rsidRDefault="003F13C2" w:rsidP="00086688">
            <w:pPr>
              <w:adjustRightInd w:val="0"/>
              <w:rPr>
                <w:lang w:val="en-US"/>
              </w:rPr>
            </w:pPr>
            <w:r>
              <w:t>Sapatura mecanica cu buldozer pe tractor pe senile de 65-80 CP, inclusiv impingerea pamintului pina la 10 m, in teren catg. 2</w:t>
            </w:r>
          </w:p>
        </w:tc>
        <w:tc>
          <w:tcPr>
            <w:tcW w:w="1560" w:type="dxa"/>
            <w:tcBorders>
              <w:top w:val="single" w:sz="4" w:space="0" w:color="auto"/>
              <w:bottom w:val="single" w:sz="4" w:space="0" w:color="auto"/>
            </w:tcBorders>
            <w:vAlign w:val="center"/>
          </w:tcPr>
          <w:p w14:paraId="7E868FD5"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0B48D4D8" w14:textId="77777777" w:rsidR="003F13C2" w:rsidRDefault="003F13C2" w:rsidP="00086688">
            <w:pPr>
              <w:adjustRightInd w:val="0"/>
              <w:jc w:val="center"/>
              <w:rPr>
                <w:rFonts w:ascii="Arial CYR" w:hAnsi="Arial CYR" w:cs="Arial CYR"/>
              </w:rPr>
            </w:pPr>
            <w:r>
              <w:t>3,67</w:t>
            </w:r>
          </w:p>
          <w:p w14:paraId="041A1CB1" w14:textId="77777777" w:rsidR="003F13C2" w:rsidRDefault="003F13C2" w:rsidP="00086688">
            <w:pPr>
              <w:jc w:val="center"/>
            </w:pPr>
          </w:p>
        </w:tc>
      </w:tr>
      <w:tr w:rsidR="003F13C2" w14:paraId="0B235EC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2AC0B" w14:textId="77777777" w:rsidR="003F13C2" w:rsidRDefault="003F13C2" w:rsidP="00086688">
            <w:r>
              <w:t xml:space="preserve"> 3</w:t>
            </w:r>
          </w:p>
        </w:tc>
        <w:tc>
          <w:tcPr>
            <w:tcW w:w="1701" w:type="dxa"/>
            <w:tcBorders>
              <w:top w:val="single" w:sz="4" w:space="0" w:color="auto"/>
              <w:bottom w:val="single" w:sz="4" w:space="0" w:color="auto"/>
            </w:tcBorders>
            <w:vAlign w:val="center"/>
          </w:tcPr>
          <w:p w14:paraId="631EEBA6" w14:textId="77777777" w:rsidR="003F13C2" w:rsidRDefault="003F13C2" w:rsidP="00086688">
            <w:pPr>
              <w:rPr>
                <w:lang w:val="en-US"/>
              </w:rPr>
            </w:pPr>
            <w:r>
              <w:rPr>
                <w:lang w:val="en-US"/>
              </w:rPr>
              <w:t>TsC22B1</w:t>
            </w:r>
          </w:p>
          <w:p w14:paraId="34432E59" w14:textId="77777777" w:rsidR="003F13C2" w:rsidRDefault="003F13C2" w:rsidP="00086688"/>
        </w:tc>
        <w:tc>
          <w:tcPr>
            <w:tcW w:w="4961" w:type="dxa"/>
            <w:tcBorders>
              <w:top w:val="single" w:sz="4" w:space="0" w:color="auto"/>
              <w:bottom w:val="single" w:sz="4" w:space="0" w:color="auto"/>
            </w:tcBorders>
            <w:vAlign w:val="center"/>
          </w:tcPr>
          <w:p w14:paraId="1055ED84" w14:textId="77777777" w:rsidR="003F13C2" w:rsidRPr="00FE1EC2" w:rsidRDefault="003F13C2" w:rsidP="00086688">
            <w:pPr>
              <w:adjustRightInd w:val="0"/>
              <w:rPr>
                <w:lang w:val="en-US"/>
              </w:rPr>
            </w:pPr>
            <w:r>
              <w:t>Spor la consumurile de ore-utilaj din art. TsC18, TsC19, TsC20 si TsC21, pentru transportul pamintului pe fiecare 10 m in plus, peste distanta prevazuta la articolele respective TSC18B1 teren catg. II</w:t>
            </w:r>
          </w:p>
        </w:tc>
        <w:tc>
          <w:tcPr>
            <w:tcW w:w="1560" w:type="dxa"/>
            <w:tcBorders>
              <w:top w:val="single" w:sz="4" w:space="0" w:color="auto"/>
              <w:bottom w:val="single" w:sz="4" w:space="0" w:color="auto"/>
            </w:tcBorders>
            <w:vAlign w:val="center"/>
          </w:tcPr>
          <w:p w14:paraId="4B85AAFB"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61FD4AB4" w14:textId="77777777" w:rsidR="003F13C2" w:rsidRDefault="003F13C2" w:rsidP="00086688">
            <w:pPr>
              <w:adjustRightInd w:val="0"/>
              <w:jc w:val="center"/>
              <w:rPr>
                <w:rFonts w:ascii="Arial CYR" w:hAnsi="Arial CYR" w:cs="Arial CYR"/>
              </w:rPr>
            </w:pPr>
            <w:r>
              <w:t>3,67</w:t>
            </w:r>
          </w:p>
          <w:p w14:paraId="4D27CE55" w14:textId="77777777" w:rsidR="003F13C2" w:rsidRDefault="003F13C2" w:rsidP="00086688">
            <w:pPr>
              <w:jc w:val="center"/>
            </w:pPr>
          </w:p>
        </w:tc>
      </w:tr>
      <w:tr w:rsidR="003F13C2" w14:paraId="33866DB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F7F891" w14:textId="77777777" w:rsidR="003F13C2" w:rsidRDefault="003F13C2" w:rsidP="00086688">
            <w:r>
              <w:t xml:space="preserve"> 4</w:t>
            </w:r>
          </w:p>
        </w:tc>
        <w:tc>
          <w:tcPr>
            <w:tcW w:w="1701" w:type="dxa"/>
            <w:tcBorders>
              <w:top w:val="single" w:sz="4" w:space="0" w:color="auto"/>
              <w:bottom w:val="single" w:sz="4" w:space="0" w:color="auto"/>
            </w:tcBorders>
            <w:vAlign w:val="center"/>
          </w:tcPr>
          <w:p w14:paraId="5207D1AE" w14:textId="77777777" w:rsidR="003F13C2" w:rsidRDefault="003F13C2" w:rsidP="00086688">
            <w:pPr>
              <w:rPr>
                <w:lang w:val="en-US"/>
              </w:rPr>
            </w:pPr>
            <w:r>
              <w:rPr>
                <w:lang w:val="en-US"/>
              </w:rPr>
              <w:t>TsA01A1</w:t>
            </w:r>
          </w:p>
          <w:p w14:paraId="1103D57C" w14:textId="77777777" w:rsidR="003F13C2" w:rsidRDefault="003F13C2" w:rsidP="00086688"/>
        </w:tc>
        <w:tc>
          <w:tcPr>
            <w:tcW w:w="4961" w:type="dxa"/>
            <w:tcBorders>
              <w:top w:val="single" w:sz="4" w:space="0" w:color="auto"/>
              <w:bottom w:val="single" w:sz="4" w:space="0" w:color="auto"/>
            </w:tcBorders>
            <w:vAlign w:val="center"/>
          </w:tcPr>
          <w:p w14:paraId="5B219E48" w14:textId="77777777" w:rsidR="003F13C2" w:rsidRPr="00FE1EC2" w:rsidRDefault="003F13C2" w:rsidP="00086688">
            <w:pPr>
              <w:adjustRightInd w:val="0"/>
              <w:rPr>
                <w:lang w:val="en-US"/>
              </w:rPr>
            </w:pPr>
            <w:r>
              <w:t>Sapatura manuala de pamint in spatii intinse, la indepartarea stratului vegetal de 20 cm grosime in pamint cu umiditate naturala aruncarea in vehicul a carei platforma este sub cel mult 0,60 m peste nivelul sapaturii teren usor</w:t>
            </w:r>
          </w:p>
        </w:tc>
        <w:tc>
          <w:tcPr>
            <w:tcW w:w="1560" w:type="dxa"/>
            <w:tcBorders>
              <w:top w:val="single" w:sz="4" w:space="0" w:color="auto"/>
              <w:bottom w:val="single" w:sz="4" w:space="0" w:color="auto"/>
            </w:tcBorders>
            <w:vAlign w:val="center"/>
          </w:tcPr>
          <w:p w14:paraId="33C21EC0"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3922897C" w14:textId="77777777" w:rsidR="003F13C2" w:rsidRDefault="003F13C2" w:rsidP="00086688">
            <w:pPr>
              <w:adjustRightInd w:val="0"/>
              <w:jc w:val="center"/>
              <w:rPr>
                <w:rFonts w:ascii="Arial CYR" w:hAnsi="Arial CYR" w:cs="Arial CYR"/>
              </w:rPr>
            </w:pPr>
            <w:r>
              <w:t>61,20</w:t>
            </w:r>
          </w:p>
          <w:p w14:paraId="7D013CCD" w14:textId="77777777" w:rsidR="003F13C2" w:rsidRDefault="003F13C2" w:rsidP="00086688">
            <w:pPr>
              <w:jc w:val="center"/>
            </w:pPr>
          </w:p>
        </w:tc>
      </w:tr>
      <w:tr w:rsidR="003F13C2" w14:paraId="14C02C1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D1A2B" w14:textId="77777777" w:rsidR="003F13C2" w:rsidRDefault="003F13C2" w:rsidP="00086688">
            <w:r>
              <w:t xml:space="preserve"> 5</w:t>
            </w:r>
          </w:p>
        </w:tc>
        <w:tc>
          <w:tcPr>
            <w:tcW w:w="1701" w:type="dxa"/>
            <w:tcBorders>
              <w:top w:val="single" w:sz="4" w:space="0" w:color="auto"/>
              <w:bottom w:val="single" w:sz="4" w:space="0" w:color="auto"/>
            </w:tcBorders>
            <w:vAlign w:val="center"/>
          </w:tcPr>
          <w:p w14:paraId="2851BF09" w14:textId="77777777" w:rsidR="003F13C2" w:rsidRDefault="003F13C2" w:rsidP="00086688">
            <w:pPr>
              <w:rPr>
                <w:lang w:val="en-US"/>
              </w:rPr>
            </w:pPr>
            <w:r>
              <w:rPr>
                <w:lang w:val="en-US"/>
              </w:rPr>
              <w:t>TsA02B</w:t>
            </w:r>
          </w:p>
          <w:p w14:paraId="631A86D2" w14:textId="77777777" w:rsidR="003F13C2" w:rsidRDefault="003F13C2" w:rsidP="00086688"/>
        </w:tc>
        <w:tc>
          <w:tcPr>
            <w:tcW w:w="4961" w:type="dxa"/>
            <w:tcBorders>
              <w:top w:val="single" w:sz="4" w:space="0" w:color="auto"/>
              <w:bottom w:val="single" w:sz="4" w:space="0" w:color="auto"/>
            </w:tcBorders>
            <w:vAlign w:val="center"/>
          </w:tcPr>
          <w:p w14:paraId="0BB31C3B" w14:textId="77777777" w:rsidR="003F13C2" w:rsidRPr="00FE1EC2" w:rsidRDefault="003F13C2" w:rsidP="00086688">
            <w:pPr>
              <w:adjustRightInd w:val="0"/>
              <w:rPr>
                <w:lang w:val="en-US"/>
              </w:rPr>
            </w:pPr>
            <w:r w:rsidRPr="008216FB">
              <w:rPr>
                <w:lang w:val="en-US"/>
              </w:rPr>
              <w:t>Sapatura manuala de pamint in spatii limitate, avind sub 1,00 m latime, executata fara sprijiniri, cu taluz vertical, la fundatii, in pamint necoeziv sau slab coeziv adincime &lt; 0,75 m teren mijlociu, la fundatiile pavilioanelor si echipemntului de joaca</w:t>
            </w:r>
          </w:p>
        </w:tc>
        <w:tc>
          <w:tcPr>
            <w:tcW w:w="1560" w:type="dxa"/>
            <w:tcBorders>
              <w:top w:val="single" w:sz="4" w:space="0" w:color="auto"/>
              <w:bottom w:val="single" w:sz="4" w:space="0" w:color="auto"/>
            </w:tcBorders>
            <w:vAlign w:val="center"/>
          </w:tcPr>
          <w:p w14:paraId="714EB329"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733C20C8" w14:textId="77777777" w:rsidR="003F13C2" w:rsidRDefault="003F13C2" w:rsidP="00086688">
            <w:pPr>
              <w:adjustRightInd w:val="0"/>
              <w:jc w:val="center"/>
              <w:rPr>
                <w:rFonts w:ascii="Arial CYR" w:hAnsi="Arial CYR" w:cs="Arial CYR"/>
              </w:rPr>
            </w:pPr>
            <w:r>
              <w:t>60,89</w:t>
            </w:r>
          </w:p>
          <w:p w14:paraId="64C28048" w14:textId="77777777" w:rsidR="003F13C2" w:rsidRDefault="003F13C2" w:rsidP="00086688">
            <w:pPr>
              <w:jc w:val="center"/>
            </w:pPr>
          </w:p>
        </w:tc>
      </w:tr>
      <w:tr w:rsidR="003F13C2" w14:paraId="451B61D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683158" w14:textId="77777777" w:rsidR="003F13C2" w:rsidRDefault="003F13C2" w:rsidP="00086688">
            <w:r>
              <w:t xml:space="preserve"> 6</w:t>
            </w:r>
          </w:p>
        </w:tc>
        <w:tc>
          <w:tcPr>
            <w:tcW w:w="1701" w:type="dxa"/>
            <w:tcBorders>
              <w:top w:val="single" w:sz="4" w:space="0" w:color="auto"/>
              <w:bottom w:val="single" w:sz="4" w:space="0" w:color="auto"/>
            </w:tcBorders>
            <w:vAlign w:val="center"/>
          </w:tcPr>
          <w:p w14:paraId="5739BF47" w14:textId="77777777" w:rsidR="003F13C2" w:rsidRDefault="003F13C2" w:rsidP="00086688">
            <w:pPr>
              <w:rPr>
                <w:lang w:val="en-US"/>
              </w:rPr>
            </w:pPr>
            <w:r>
              <w:rPr>
                <w:lang w:val="en-US"/>
              </w:rPr>
              <w:t>DG04B</w:t>
            </w:r>
          </w:p>
          <w:p w14:paraId="5D6BFD7A" w14:textId="77777777" w:rsidR="003F13C2" w:rsidRDefault="003F13C2" w:rsidP="00086688"/>
        </w:tc>
        <w:tc>
          <w:tcPr>
            <w:tcW w:w="4961" w:type="dxa"/>
            <w:tcBorders>
              <w:top w:val="single" w:sz="4" w:space="0" w:color="auto"/>
              <w:bottom w:val="single" w:sz="4" w:space="0" w:color="auto"/>
            </w:tcBorders>
            <w:vAlign w:val="center"/>
          </w:tcPr>
          <w:p w14:paraId="12E826BC" w14:textId="77777777" w:rsidR="003F13C2" w:rsidRPr="00FE1EC2" w:rsidRDefault="003F13C2" w:rsidP="00086688">
            <w:pPr>
              <w:adjustRightInd w:val="0"/>
              <w:rPr>
                <w:lang w:val="en-US"/>
              </w:rPr>
            </w:pPr>
            <w:r w:rsidRPr="008216FB">
              <w:rPr>
                <w:lang w:val="en-US"/>
              </w:rPr>
              <w:t>Desfacerea de borduri de piatra sau de  beton  de orice dimensiune, asezate pe beton</w:t>
            </w:r>
          </w:p>
        </w:tc>
        <w:tc>
          <w:tcPr>
            <w:tcW w:w="1560" w:type="dxa"/>
            <w:tcBorders>
              <w:top w:val="single" w:sz="4" w:space="0" w:color="auto"/>
              <w:bottom w:val="single" w:sz="4" w:space="0" w:color="auto"/>
            </w:tcBorders>
            <w:vAlign w:val="center"/>
          </w:tcPr>
          <w:p w14:paraId="6F22C5F9"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2411CCD5" w14:textId="77777777" w:rsidR="003F13C2" w:rsidRDefault="003F13C2" w:rsidP="00086688">
            <w:pPr>
              <w:adjustRightInd w:val="0"/>
              <w:jc w:val="center"/>
              <w:rPr>
                <w:rFonts w:ascii="Arial CYR" w:hAnsi="Arial CYR" w:cs="Arial CYR"/>
              </w:rPr>
            </w:pPr>
            <w:r>
              <w:t>595,20</w:t>
            </w:r>
          </w:p>
          <w:p w14:paraId="59EBC618" w14:textId="77777777" w:rsidR="003F13C2" w:rsidRDefault="003F13C2" w:rsidP="00086688">
            <w:pPr>
              <w:jc w:val="center"/>
            </w:pPr>
          </w:p>
        </w:tc>
      </w:tr>
      <w:tr w:rsidR="003F13C2" w14:paraId="053E404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84FD6C" w14:textId="77777777" w:rsidR="003F13C2" w:rsidRDefault="003F13C2" w:rsidP="00086688">
            <w:r>
              <w:t xml:space="preserve"> 7</w:t>
            </w:r>
          </w:p>
        </w:tc>
        <w:tc>
          <w:tcPr>
            <w:tcW w:w="1701" w:type="dxa"/>
            <w:tcBorders>
              <w:top w:val="single" w:sz="4" w:space="0" w:color="auto"/>
              <w:bottom w:val="single" w:sz="4" w:space="0" w:color="auto"/>
            </w:tcBorders>
            <w:vAlign w:val="center"/>
          </w:tcPr>
          <w:p w14:paraId="76FAF84A" w14:textId="77777777" w:rsidR="003F13C2" w:rsidRDefault="003F13C2" w:rsidP="00086688">
            <w:pPr>
              <w:rPr>
                <w:lang w:val="en-US"/>
              </w:rPr>
            </w:pPr>
            <w:r>
              <w:rPr>
                <w:lang w:val="en-US"/>
              </w:rPr>
              <w:t>DI109</w:t>
            </w:r>
          </w:p>
          <w:p w14:paraId="151429D8" w14:textId="77777777" w:rsidR="003F13C2" w:rsidRDefault="003F13C2" w:rsidP="00086688"/>
        </w:tc>
        <w:tc>
          <w:tcPr>
            <w:tcW w:w="4961" w:type="dxa"/>
            <w:tcBorders>
              <w:top w:val="single" w:sz="4" w:space="0" w:color="auto"/>
              <w:bottom w:val="single" w:sz="4" w:space="0" w:color="auto"/>
            </w:tcBorders>
            <w:vAlign w:val="center"/>
          </w:tcPr>
          <w:p w14:paraId="4195F9CB" w14:textId="77777777" w:rsidR="003F13C2" w:rsidRPr="00FE1EC2" w:rsidRDefault="003F13C2" w:rsidP="00086688">
            <w:pPr>
              <w:adjustRightInd w:val="0"/>
              <w:rPr>
                <w:lang w:val="en-US"/>
              </w:rPr>
            </w:pPr>
            <w:r>
              <w:t>Decaparea mecanizata a imbracamintei din beton asfaltic</w:t>
            </w:r>
          </w:p>
        </w:tc>
        <w:tc>
          <w:tcPr>
            <w:tcW w:w="1560" w:type="dxa"/>
            <w:tcBorders>
              <w:top w:val="single" w:sz="4" w:space="0" w:color="auto"/>
              <w:bottom w:val="single" w:sz="4" w:space="0" w:color="auto"/>
            </w:tcBorders>
            <w:vAlign w:val="center"/>
          </w:tcPr>
          <w:p w14:paraId="319CAEAC"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62E5D2BA" w14:textId="77777777" w:rsidR="003F13C2" w:rsidRDefault="003F13C2" w:rsidP="00086688">
            <w:pPr>
              <w:adjustRightInd w:val="0"/>
              <w:jc w:val="center"/>
              <w:rPr>
                <w:rFonts w:ascii="Arial CYR" w:hAnsi="Arial CYR" w:cs="Arial CYR"/>
              </w:rPr>
            </w:pPr>
            <w:r>
              <w:t>137,50</w:t>
            </w:r>
          </w:p>
          <w:p w14:paraId="25D20609" w14:textId="77777777" w:rsidR="003F13C2" w:rsidRDefault="003F13C2" w:rsidP="00086688">
            <w:pPr>
              <w:jc w:val="center"/>
            </w:pPr>
          </w:p>
        </w:tc>
      </w:tr>
      <w:tr w:rsidR="003F13C2" w14:paraId="54004B9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5397D" w14:textId="77777777" w:rsidR="003F13C2" w:rsidRDefault="003F13C2" w:rsidP="00086688">
            <w:r>
              <w:t xml:space="preserve"> 8</w:t>
            </w:r>
          </w:p>
        </w:tc>
        <w:tc>
          <w:tcPr>
            <w:tcW w:w="1701" w:type="dxa"/>
            <w:tcBorders>
              <w:top w:val="single" w:sz="4" w:space="0" w:color="auto"/>
              <w:bottom w:val="single" w:sz="4" w:space="0" w:color="auto"/>
            </w:tcBorders>
            <w:vAlign w:val="center"/>
          </w:tcPr>
          <w:p w14:paraId="54EB4BBF" w14:textId="77777777" w:rsidR="003F13C2" w:rsidRDefault="003F13C2" w:rsidP="00086688">
            <w:pPr>
              <w:rPr>
                <w:lang w:val="en-US"/>
              </w:rPr>
            </w:pPr>
            <w:r>
              <w:rPr>
                <w:lang w:val="en-US"/>
              </w:rPr>
              <w:t>DG03A</w:t>
            </w:r>
          </w:p>
          <w:p w14:paraId="61C5C855" w14:textId="77777777" w:rsidR="003F13C2" w:rsidRDefault="003F13C2" w:rsidP="00086688"/>
        </w:tc>
        <w:tc>
          <w:tcPr>
            <w:tcW w:w="4961" w:type="dxa"/>
            <w:tcBorders>
              <w:top w:val="single" w:sz="4" w:space="0" w:color="auto"/>
              <w:bottom w:val="single" w:sz="4" w:space="0" w:color="auto"/>
            </w:tcBorders>
            <w:vAlign w:val="center"/>
          </w:tcPr>
          <w:p w14:paraId="7BA35EEF" w14:textId="77777777" w:rsidR="003F13C2" w:rsidRPr="00FE1EC2" w:rsidRDefault="003F13C2" w:rsidP="00086688">
            <w:pPr>
              <w:adjustRightInd w:val="0"/>
              <w:rPr>
                <w:lang w:val="en-US"/>
              </w:rPr>
            </w:pPr>
            <w:r>
              <w:t>Desfacerea de trotuare din dale de beton sau bazalt, montate pe beton</w:t>
            </w:r>
          </w:p>
        </w:tc>
        <w:tc>
          <w:tcPr>
            <w:tcW w:w="1560" w:type="dxa"/>
            <w:tcBorders>
              <w:top w:val="single" w:sz="4" w:space="0" w:color="auto"/>
              <w:bottom w:val="single" w:sz="4" w:space="0" w:color="auto"/>
            </w:tcBorders>
            <w:vAlign w:val="center"/>
          </w:tcPr>
          <w:p w14:paraId="457DF2E8"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0BDC8055" w14:textId="77777777" w:rsidR="003F13C2" w:rsidRDefault="003F13C2" w:rsidP="00086688">
            <w:pPr>
              <w:adjustRightInd w:val="0"/>
              <w:jc w:val="center"/>
              <w:rPr>
                <w:rFonts w:ascii="Arial CYR" w:hAnsi="Arial CYR" w:cs="Arial CYR"/>
              </w:rPr>
            </w:pPr>
            <w:r>
              <w:t>727,50</w:t>
            </w:r>
          </w:p>
          <w:p w14:paraId="2533EC63" w14:textId="77777777" w:rsidR="003F13C2" w:rsidRDefault="003F13C2" w:rsidP="00086688">
            <w:pPr>
              <w:jc w:val="center"/>
            </w:pPr>
          </w:p>
        </w:tc>
      </w:tr>
      <w:tr w:rsidR="003F13C2" w14:paraId="1DD863E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60871F" w14:textId="77777777" w:rsidR="003F13C2" w:rsidRDefault="003F13C2" w:rsidP="00086688">
            <w:r>
              <w:t xml:space="preserve"> 9</w:t>
            </w:r>
          </w:p>
        </w:tc>
        <w:tc>
          <w:tcPr>
            <w:tcW w:w="1701" w:type="dxa"/>
            <w:tcBorders>
              <w:top w:val="single" w:sz="4" w:space="0" w:color="auto"/>
              <w:bottom w:val="single" w:sz="4" w:space="0" w:color="auto"/>
            </w:tcBorders>
            <w:vAlign w:val="center"/>
          </w:tcPr>
          <w:p w14:paraId="542C6AA1" w14:textId="77777777" w:rsidR="003F13C2" w:rsidRDefault="003F13C2" w:rsidP="00086688">
            <w:pPr>
              <w:rPr>
                <w:lang w:val="en-US"/>
              </w:rPr>
            </w:pPr>
            <w:r>
              <w:rPr>
                <w:lang w:val="en-US"/>
              </w:rPr>
              <w:t>DI118</w:t>
            </w:r>
          </w:p>
          <w:p w14:paraId="47038F6F" w14:textId="77777777" w:rsidR="003F13C2" w:rsidRDefault="003F13C2" w:rsidP="00086688"/>
        </w:tc>
        <w:tc>
          <w:tcPr>
            <w:tcW w:w="4961" w:type="dxa"/>
            <w:tcBorders>
              <w:top w:val="single" w:sz="4" w:space="0" w:color="auto"/>
              <w:bottom w:val="single" w:sz="4" w:space="0" w:color="auto"/>
            </w:tcBorders>
            <w:vAlign w:val="center"/>
          </w:tcPr>
          <w:p w14:paraId="6EA27335" w14:textId="77777777" w:rsidR="003F13C2" w:rsidRPr="00FE1EC2" w:rsidRDefault="003F13C2" w:rsidP="00086688">
            <w:pPr>
              <w:adjustRightInd w:val="0"/>
              <w:rPr>
                <w:lang w:val="en-US"/>
              </w:rPr>
            </w:pPr>
            <w:r>
              <w:t>Decaparea mecanizata a imbracamintei din piatra sparta</w:t>
            </w:r>
          </w:p>
        </w:tc>
        <w:tc>
          <w:tcPr>
            <w:tcW w:w="1560" w:type="dxa"/>
            <w:tcBorders>
              <w:top w:val="single" w:sz="4" w:space="0" w:color="auto"/>
              <w:bottom w:val="single" w:sz="4" w:space="0" w:color="auto"/>
            </w:tcBorders>
            <w:vAlign w:val="center"/>
          </w:tcPr>
          <w:p w14:paraId="692AA8F2"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24A02CF3" w14:textId="77777777" w:rsidR="003F13C2" w:rsidRDefault="003F13C2" w:rsidP="00086688">
            <w:pPr>
              <w:adjustRightInd w:val="0"/>
              <w:jc w:val="center"/>
              <w:rPr>
                <w:rFonts w:ascii="Arial CYR" w:hAnsi="Arial CYR" w:cs="Arial CYR"/>
              </w:rPr>
            </w:pPr>
            <w:r>
              <w:t>210,25</w:t>
            </w:r>
          </w:p>
          <w:p w14:paraId="2FE9225F" w14:textId="77777777" w:rsidR="003F13C2" w:rsidRDefault="003F13C2" w:rsidP="00086688">
            <w:pPr>
              <w:jc w:val="center"/>
            </w:pPr>
          </w:p>
        </w:tc>
      </w:tr>
      <w:tr w:rsidR="003F13C2" w14:paraId="7B025A9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DD3D7" w14:textId="77777777" w:rsidR="003F13C2" w:rsidRDefault="003F13C2" w:rsidP="00086688">
            <w:r>
              <w:t xml:space="preserve"> 10</w:t>
            </w:r>
          </w:p>
        </w:tc>
        <w:tc>
          <w:tcPr>
            <w:tcW w:w="1701" w:type="dxa"/>
            <w:tcBorders>
              <w:top w:val="single" w:sz="4" w:space="0" w:color="auto"/>
              <w:bottom w:val="single" w:sz="4" w:space="0" w:color="auto"/>
            </w:tcBorders>
            <w:vAlign w:val="center"/>
          </w:tcPr>
          <w:p w14:paraId="23348BB1" w14:textId="77777777" w:rsidR="003F13C2" w:rsidRDefault="003F13C2" w:rsidP="00086688">
            <w:pPr>
              <w:rPr>
                <w:lang w:val="en-US"/>
              </w:rPr>
            </w:pPr>
            <w:r>
              <w:rPr>
                <w:lang w:val="en-US"/>
              </w:rPr>
              <w:t>RpCI42B</w:t>
            </w:r>
          </w:p>
          <w:p w14:paraId="31DFBBB3" w14:textId="77777777" w:rsidR="003F13C2" w:rsidRDefault="003F13C2" w:rsidP="00086688"/>
        </w:tc>
        <w:tc>
          <w:tcPr>
            <w:tcW w:w="4961" w:type="dxa"/>
            <w:tcBorders>
              <w:top w:val="single" w:sz="4" w:space="0" w:color="auto"/>
              <w:bottom w:val="single" w:sz="4" w:space="0" w:color="auto"/>
            </w:tcBorders>
            <w:vAlign w:val="center"/>
          </w:tcPr>
          <w:p w14:paraId="6F3096EB" w14:textId="77777777" w:rsidR="003F13C2" w:rsidRPr="00FE1EC2" w:rsidRDefault="003F13C2" w:rsidP="00086688">
            <w:pPr>
              <w:adjustRightInd w:val="0"/>
              <w:rPr>
                <w:lang w:val="en-US"/>
              </w:rPr>
            </w:pPr>
            <w:r>
              <w:lastRenderedPageBreak/>
              <w:t xml:space="preserve">Demontarea elementelor de acoperis - invelitori </w:t>
            </w:r>
            <w:r>
              <w:lastRenderedPageBreak/>
              <w:t>din tabla, inclusiv tunsul tablei recuperabile</w:t>
            </w:r>
          </w:p>
        </w:tc>
        <w:tc>
          <w:tcPr>
            <w:tcW w:w="1560" w:type="dxa"/>
            <w:tcBorders>
              <w:top w:val="single" w:sz="4" w:space="0" w:color="auto"/>
              <w:bottom w:val="single" w:sz="4" w:space="0" w:color="auto"/>
            </w:tcBorders>
            <w:vAlign w:val="center"/>
          </w:tcPr>
          <w:p w14:paraId="361AADDB" w14:textId="77777777" w:rsidR="003F13C2" w:rsidRDefault="003F13C2" w:rsidP="00086688">
            <w:pPr>
              <w:jc w:val="center"/>
            </w:pPr>
            <w:r>
              <w:lastRenderedPageBreak/>
              <w:t>m2</w:t>
            </w:r>
          </w:p>
        </w:tc>
        <w:tc>
          <w:tcPr>
            <w:tcW w:w="1559" w:type="dxa"/>
            <w:tcBorders>
              <w:top w:val="single" w:sz="4" w:space="0" w:color="auto"/>
              <w:bottom w:val="single" w:sz="4" w:space="0" w:color="auto"/>
            </w:tcBorders>
            <w:vAlign w:val="center"/>
          </w:tcPr>
          <w:p w14:paraId="388C8765" w14:textId="77777777" w:rsidR="003F13C2" w:rsidRDefault="003F13C2" w:rsidP="00086688">
            <w:pPr>
              <w:adjustRightInd w:val="0"/>
              <w:jc w:val="center"/>
              <w:rPr>
                <w:rFonts w:ascii="Arial CYR" w:hAnsi="Arial CYR" w:cs="Arial CYR"/>
              </w:rPr>
            </w:pPr>
            <w:r>
              <w:t>455,00</w:t>
            </w:r>
          </w:p>
          <w:p w14:paraId="0233098F" w14:textId="77777777" w:rsidR="003F13C2" w:rsidRDefault="003F13C2" w:rsidP="00086688">
            <w:pPr>
              <w:jc w:val="center"/>
            </w:pPr>
          </w:p>
        </w:tc>
      </w:tr>
      <w:tr w:rsidR="003F13C2" w14:paraId="3556022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5A09B5" w14:textId="77777777" w:rsidR="003F13C2" w:rsidRDefault="003F13C2" w:rsidP="00086688">
            <w:r>
              <w:lastRenderedPageBreak/>
              <w:t xml:space="preserve"> 11</w:t>
            </w:r>
          </w:p>
        </w:tc>
        <w:tc>
          <w:tcPr>
            <w:tcW w:w="1701" w:type="dxa"/>
            <w:tcBorders>
              <w:top w:val="single" w:sz="4" w:space="0" w:color="auto"/>
              <w:bottom w:val="single" w:sz="4" w:space="0" w:color="auto"/>
            </w:tcBorders>
            <w:vAlign w:val="center"/>
          </w:tcPr>
          <w:p w14:paraId="2D332DA9" w14:textId="77777777" w:rsidR="003F13C2" w:rsidRDefault="003F13C2" w:rsidP="00086688">
            <w:pPr>
              <w:rPr>
                <w:lang w:val="en-US"/>
              </w:rPr>
            </w:pPr>
            <w:r>
              <w:rPr>
                <w:lang w:val="en-US"/>
              </w:rPr>
              <w:t>RpCI42D</w:t>
            </w:r>
          </w:p>
          <w:p w14:paraId="1F6B7C1F" w14:textId="77777777" w:rsidR="003F13C2" w:rsidRDefault="003F13C2" w:rsidP="00086688"/>
        </w:tc>
        <w:tc>
          <w:tcPr>
            <w:tcW w:w="4961" w:type="dxa"/>
            <w:tcBorders>
              <w:top w:val="single" w:sz="4" w:space="0" w:color="auto"/>
              <w:bottom w:val="single" w:sz="4" w:space="0" w:color="auto"/>
            </w:tcBorders>
            <w:vAlign w:val="center"/>
          </w:tcPr>
          <w:p w14:paraId="79856EED" w14:textId="77777777" w:rsidR="003F13C2" w:rsidRPr="00FE1EC2" w:rsidRDefault="003F13C2" w:rsidP="00086688">
            <w:pPr>
              <w:adjustRightInd w:val="0"/>
              <w:rPr>
                <w:lang w:val="en-US"/>
              </w:rPr>
            </w:pPr>
            <w:r>
              <w:t>Demontarea elementelor de acoperis - sita sau sindrila, inclusiv scoaterea cuielor din sipci si sortarea materialelor recuperabile</w:t>
            </w:r>
          </w:p>
        </w:tc>
        <w:tc>
          <w:tcPr>
            <w:tcW w:w="1560" w:type="dxa"/>
            <w:tcBorders>
              <w:top w:val="single" w:sz="4" w:space="0" w:color="auto"/>
              <w:bottom w:val="single" w:sz="4" w:space="0" w:color="auto"/>
            </w:tcBorders>
            <w:vAlign w:val="center"/>
          </w:tcPr>
          <w:p w14:paraId="0EFD66BF"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2A5B6F66" w14:textId="77777777" w:rsidR="003F13C2" w:rsidRDefault="003F13C2" w:rsidP="00086688">
            <w:pPr>
              <w:adjustRightInd w:val="0"/>
              <w:jc w:val="center"/>
              <w:rPr>
                <w:rFonts w:ascii="Arial CYR" w:hAnsi="Arial CYR" w:cs="Arial CYR"/>
              </w:rPr>
            </w:pPr>
            <w:r>
              <w:t>455,00</w:t>
            </w:r>
          </w:p>
          <w:p w14:paraId="10CD76DF" w14:textId="77777777" w:rsidR="003F13C2" w:rsidRDefault="003F13C2" w:rsidP="00086688">
            <w:pPr>
              <w:jc w:val="center"/>
            </w:pPr>
          </w:p>
        </w:tc>
      </w:tr>
      <w:tr w:rsidR="003F13C2" w14:paraId="7F05613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9E8F41" w14:textId="77777777" w:rsidR="003F13C2" w:rsidRDefault="003F13C2" w:rsidP="00086688">
            <w:r>
              <w:t xml:space="preserve"> 12</w:t>
            </w:r>
          </w:p>
        </w:tc>
        <w:tc>
          <w:tcPr>
            <w:tcW w:w="1701" w:type="dxa"/>
            <w:tcBorders>
              <w:top w:val="single" w:sz="4" w:space="0" w:color="auto"/>
              <w:bottom w:val="single" w:sz="4" w:space="0" w:color="auto"/>
            </w:tcBorders>
            <w:vAlign w:val="center"/>
          </w:tcPr>
          <w:p w14:paraId="40EA83B6" w14:textId="77777777" w:rsidR="003F13C2" w:rsidRDefault="003F13C2" w:rsidP="00086688">
            <w:pPr>
              <w:rPr>
                <w:lang w:val="en-US"/>
              </w:rPr>
            </w:pPr>
            <w:r>
              <w:rPr>
                <w:lang w:val="en-US"/>
              </w:rPr>
              <w:t>RpCP44A</w:t>
            </w:r>
          </w:p>
          <w:p w14:paraId="7FCBA173" w14:textId="77777777" w:rsidR="003F13C2" w:rsidRDefault="003F13C2" w:rsidP="00086688"/>
        </w:tc>
        <w:tc>
          <w:tcPr>
            <w:tcW w:w="4961" w:type="dxa"/>
            <w:tcBorders>
              <w:top w:val="single" w:sz="4" w:space="0" w:color="auto"/>
              <w:bottom w:val="single" w:sz="4" w:space="0" w:color="auto"/>
            </w:tcBorders>
            <w:vAlign w:val="center"/>
          </w:tcPr>
          <w:p w14:paraId="41FDABCB" w14:textId="77777777" w:rsidR="003F13C2" w:rsidRDefault="003F13C2" w:rsidP="00086688">
            <w:pPr>
              <w:adjustRightInd w:val="0"/>
              <w:rPr>
                <w:lang w:val="en-US"/>
              </w:rPr>
            </w:pPr>
            <w:r>
              <w:t>Demontarea constructiilor metalice a pavilioanelor cu recuperarea materialelor</w:t>
            </w:r>
          </w:p>
          <w:p w14:paraId="3BB45DB1"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Materiale marunte (vaselina, benzina, cirpe etc)=1,05</w:t>
            </w:r>
          </w:p>
        </w:tc>
        <w:tc>
          <w:tcPr>
            <w:tcW w:w="1560" w:type="dxa"/>
            <w:tcBorders>
              <w:top w:val="single" w:sz="4" w:space="0" w:color="auto"/>
              <w:bottom w:val="single" w:sz="4" w:space="0" w:color="auto"/>
            </w:tcBorders>
            <w:vAlign w:val="center"/>
          </w:tcPr>
          <w:p w14:paraId="117B2C11"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3D5636B5" w14:textId="77777777" w:rsidR="003F13C2" w:rsidRDefault="003F13C2" w:rsidP="00086688">
            <w:pPr>
              <w:adjustRightInd w:val="0"/>
              <w:jc w:val="center"/>
              <w:rPr>
                <w:rFonts w:ascii="Arial CYR" w:hAnsi="Arial CYR" w:cs="Arial CYR"/>
              </w:rPr>
            </w:pPr>
            <w:r>
              <w:t>2 798,40</w:t>
            </w:r>
          </w:p>
          <w:p w14:paraId="2F7D8FE0" w14:textId="77777777" w:rsidR="003F13C2" w:rsidRDefault="003F13C2" w:rsidP="00086688">
            <w:pPr>
              <w:jc w:val="center"/>
            </w:pPr>
          </w:p>
        </w:tc>
      </w:tr>
      <w:tr w:rsidR="003F13C2" w14:paraId="108C54E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F307C" w14:textId="77777777" w:rsidR="003F13C2" w:rsidRDefault="003F13C2" w:rsidP="00086688">
            <w:r>
              <w:t xml:space="preserve"> 13</w:t>
            </w:r>
          </w:p>
        </w:tc>
        <w:tc>
          <w:tcPr>
            <w:tcW w:w="1701" w:type="dxa"/>
            <w:tcBorders>
              <w:top w:val="single" w:sz="4" w:space="0" w:color="auto"/>
              <w:bottom w:val="single" w:sz="4" w:space="0" w:color="auto"/>
            </w:tcBorders>
            <w:vAlign w:val="center"/>
          </w:tcPr>
          <w:p w14:paraId="20A3ACB0" w14:textId="77777777" w:rsidR="003F13C2" w:rsidRDefault="003F13C2" w:rsidP="00086688">
            <w:pPr>
              <w:rPr>
                <w:lang w:val="en-US"/>
              </w:rPr>
            </w:pPr>
            <w:r>
              <w:rPr>
                <w:lang w:val="en-US"/>
              </w:rPr>
              <w:t>RpCB18C</w:t>
            </w:r>
          </w:p>
          <w:p w14:paraId="422492C9" w14:textId="77777777" w:rsidR="003F13C2" w:rsidRDefault="003F13C2" w:rsidP="00086688"/>
        </w:tc>
        <w:tc>
          <w:tcPr>
            <w:tcW w:w="4961" w:type="dxa"/>
            <w:tcBorders>
              <w:top w:val="single" w:sz="4" w:space="0" w:color="auto"/>
              <w:bottom w:val="single" w:sz="4" w:space="0" w:color="auto"/>
            </w:tcBorders>
            <w:vAlign w:val="center"/>
          </w:tcPr>
          <w:p w14:paraId="1020015D" w14:textId="77777777" w:rsidR="003F13C2" w:rsidRPr="00FE1EC2" w:rsidRDefault="003F13C2" w:rsidP="00086688">
            <w:pPr>
              <w:adjustRightInd w:val="0"/>
              <w:rPr>
                <w:lang w:val="en-US"/>
              </w:rPr>
            </w:pPr>
            <w:r w:rsidRPr="008216FB">
              <w:rPr>
                <w:lang w:val="en-US"/>
              </w:rPr>
              <w:t>Demolarea betoanelor vechi cu mijloace manuale, beton armat  in fundatii, pereti, stilpi etc</w:t>
            </w:r>
          </w:p>
        </w:tc>
        <w:tc>
          <w:tcPr>
            <w:tcW w:w="1560" w:type="dxa"/>
            <w:tcBorders>
              <w:top w:val="single" w:sz="4" w:space="0" w:color="auto"/>
              <w:bottom w:val="single" w:sz="4" w:space="0" w:color="auto"/>
            </w:tcBorders>
            <w:vAlign w:val="center"/>
          </w:tcPr>
          <w:p w14:paraId="36E1062E"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71B6F1CB" w14:textId="77777777" w:rsidR="003F13C2" w:rsidRDefault="003F13C2" w:rsidP="00086688">
            <w:pPr>
              <w:adjustRightInd w:val="0"/>
              <w:jc w:val="center"/>
              <w:rPr>
                <w:rFonts w:ascii="Arial CYR" w:hAnsi="Arial CYR" w:cs="Arial CYR"/>
              </w:rPr>
            </w:pPr>
            <w:r>
              <w:t>73,00</w:t>
            </w:r>
          </w:p>
          <w:p w14:paraId="1266E5D8" w14:textId="77777777" w:rsidR="003F13C2" w:rsidRDefault="003F13C2" w:rsidP="00086688">
            <w:pPr>
              <w:jc w:val="center"/>
            </w:pPr>
          </w:p>
        </w:tc>
      </w:tr>
      <w:tr w:rsidR="003F13C2" w14:paraId="6900783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2F08C" w14:textId="77777777" w:rsidR="003F13C2" w:rsidRDefault="003F13C2" w:rsidP="00086688">
            <w:r>
              <w:t xml:space="preserve"> 14</w:t>
            </w:r>
          </w:p>
        </w:tc>
        <w:tc>
          <w:tcPr>
            <w:tcW w:w="1701" w:type="dxa"/>
            <w:tcBorders>
              <w:top w:val="single" w:sz="4" w:space="0" w:color="auto"/>
              <w:bottom w:val="single" w:sz="4" w:space="0" w:color="auto"/>
            </w:tcBorders>
            <w:vAlign w:val="center"/>
          </w:tcPr>
          <w:p w14:paraId="6FF30CA3" w14:textId="77777777" w:rsidR="003F13C2" w:rsidRDefault="003F13C2" w:rsidP="00086688">
            <w:pPr>
              <w:rPr>
                <w:lang w:val="en-US"/>
              </w:rPr>
            </w:pPr>
            <w:r>
              <w:rPr>
                <w:lang w:val="en-US"/>
              </w:rPr>
              <w:t>RpAcF35A</w:t>
            </w:r>
          </w:p>
          <w:p w14:paraId="5A38CB10" w14:textId="77777777" w:rsidR="003F13C2" w:rsidRDefault="003F13C2" w:rsidP="00086688"/>
        </w:tc>
        <w:tc>
          <w:tcPr>
            <w:tcW w:w="4961" w:type="dxa"/>
            <w:tcBorders>
              <w:top w:val="single" w:sz="4" w:space="0" w:color="auto"/>
              <w:bottom w:val="single" w:sz="4" w:space="0" w:color="auto"/>
            </w:tcBorders>
            <w:vAlign w:val="center"/>
          </w:tcPr>
          <w:p w14:paraId="4FD31CC6" w14:textId="77777777" w:rsidR="003F13C2" w:rsidRPr="00FE1EC2" w:rsidRDefault="003F13C2" w:rsidP="00086688">
            <w:pPr>
              <w:adjustRightInd w:val="0"/>
              <w:rPr>
                <w:lang w:val="en-US"/>
              </w:rPr>
            </w:pPr>
            <w:r>
              <w:t>Demolarea portiunilor deteriorate din zidarie de caramida, la caminele de vizitare rectangulare ale canalelor, cu adincimea de 2-4 m</w:t>
            </w:r>
          </w:p>
        </w:tc>
        <w:tc>
          <w:tcPr>
            <w:tcW w:w="1560" w:type="dxa"/>
            <w:tcBorders>
              <w:top w:val="single" w:sz="4" w:space="0" w:color="auto"/>
              <w:bottom w:val="single" w:sz="4" w:space="0" w:color="auto"/>
            </w:tcBorders>
            <w:vAlign w:val="center"/>
          </w:tcPr>
          <w:p w14:paraId="7103AA59"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34AB110B" w14:textId="77777777" w:rsidR="003F13C2" w:rsidRDefault="003F13C2" w:rsidP="00086688">
            <w:pPr>
              <w:adjustRightInd w:val="0"/>
              <w:jc w:val="center"/>
              <w:rPr>
                <w:rFonts w:ascii="Arial CYR" w:hAnsi="Arial CYR" w:cs="Arial CYR"/>
              </w:rPr>
            </w:pPr>
            <w:r>
              <w:t>2,20</w:t>
            </w:r>
          </w:p>
          <w:p w14:paraId="21B99E73" w14:textId="77777777" w:rsidR="003F13C2" w:rsidRDefault="003F13C2" w:rsidP="00086688">
            <w:pPr>
              <w:jc w:val="center"/>
            </w:pPr>
          </w:p>
        </w:tc>
      </w:tr>
      <w:tr w:rsidR="003F13C2" w14:paraId="2185D7C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11D3E4" w14:textId="77777777" w:rsidR="003F13C2" w:rsidRDefault="003F13C2" w:rsidP="00086688">
            <w:r>
              <w:t xml:space="preserve"> 15</w:t>
            </w:r>
          </w:p>
        </w:tc>
        <w:tc>
          <w:tcPr>
            <w:tcW w:w="1701" w:type="dxa"/>
            <w:tcBorders>
              <w:top w:val="single" w:sz="4" w:space="0" w:color="auto"/>
              <w:bottom w:val="single" w:sz="4" w:space="0" w:color="auto"/>
            </w:tcBorders>
            <w:vAlign w:val="center"/>
          </w:tcPr>
          <w:p w14:paraId="10FAA4DA" w14:textId="77777777" w:rsidR="003F13C2" w:rsidRDefault="003F13C2" w:rsidP="00086688">
            <w:pPr>
              <w:rPr>
                <w:lang w:val="en-US"/>
              </w:rPr>
            </w:pPr>
            <w:r>
              <w:rPr>
                <w:lang w:val="en-US"/>
              </w:rPr>
              <w:t>RpAcF34A</w:t>
            </w:r>
          </w:p>
          <w:p w14:paraId="7A92FC8F" w14:textId="77777777" w:rsidR="003F13C2" w:rsidRDefault="003F13C2" w:rsidP="00086688"/>
        </w:tc>
        <w:tc>
          <w:tcPr>
            <w:tcW w:w="4961" w:type="dxa"/>
            <w:tcBorders>
              <w:top w:val="single" w:sz="4" w:space="0" w:color="auto"/>
              <w:bottom w:val="single" w:sz="4" w:space="0" w:color="auto"/>
            </w:tcBorders>
            <w:vAlign w:val="center"/>
          </w:tcPr>
          <w:p w14:paraId="73EFF115" w14:textId="77777777" w:rsidR="003F13C2" w:rsidRPr="00FE1EC2" w:rsidRDefault="003F13C2" w:rsidP="00086688">
            <w:pPr>
              <w:adjustRightInd w:val="0"/>
              <w:rPr>
                <w:lang w:val="en-US"/>
              </w:rPr>
            </w:pPr>
            <w:r>
              <w:t>Demontarea gurilor de scurgere – capace</w:t>
            </w:r>
          </w:p>
        </w:tc>
        <w:tc>
          <w:tcPr>
            <w:tcW w:w="1560" w:type="dxa"/>
            <w:tcBorders>
              <w:top w:val="single" w:sz="4" w:space="0" w:color="auto"/>
              <w:bottom w:val="single" w:sz="4" w:space="0" w:color="auto"/>
            </w:tcBorders>
            <w:vAlign w:val="center"/>
          </w:tcPr>
          <w:p w14:paraId="5700AB7D"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4FBFB3CD" w14:textId="77777777" w:rsidR="003F13C2" w:rsidRDefault="003F13C2" w:rsidP="00086688">
            <w:pPr>
              <w:adjustRightInd w:val="0"/>
              <w:jc w:val="center"/>
              <w:rPr>
                <w:rFonts w:ascii="Arial CYR" w:hAnsi="Arial CYR" w:cs="Arial CYR"/>
              </w:rPr>
            </w:pPr>
            <w:r>
              <w:t>3,00</w:t>
            </w:r>
          </w:p>
          <w:p w14:paraId="08618DB4" w14:textId="77777777" w:rsidR="003F13C2" w:rsidRDefault="003F13C2" w:rsidP="00086688">
            <w:pPr>
              <w:jc w:val="center"/>
            </w:pPr>
          </w:p>
        </w:tc>
      </w:tr>
      <w:tr w:rsidR="003F13C2" w14:paraId="6528E30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B3DFA3" w14:textId="77777777" w:rsidR="003F13C2" w:rsidRDefault="003F13C2" w:rsidP="00086688">
            <w:r>
              <w:t xml:space="preserve"> 16</w:t>
            </w:r>
          </w:p>
        </w:tc>
        <w:tc>
          <w:tcPr>
            <w:tcW w:w="1701" w:type="dxa"/>
            <w:tcBorders>
              <w:top w:val="single" w:sz="4" w:space="0" w:color="auto"/>
              <w:bottom w:val="single" w:sz="4" w:space="0" w:color="auto"/>
            </w:tcBorders>
            <w:vAlign w:val="center"/>
          </w:tcPr>
          <w:p w14:paraId="5D972ABB" w14:textId="77777777" w:rsidR="003F13C2" w:rsidRDefault="003F13C2" w:rsidP="00086688">
            <w:pPr>
              <w:rPr>
                <w:lang w:val="en-US"/>
              </w:rPr>
            </w:pPr>
            <w:r>
              <w:rPr>
                <w:lang w:val="en-US"/>
              </w:rPr>
              <w:t>TsC03F1</w:t>
            </w:r>
          </w:p>
          <w:p w14:paraId="0B4F42D2" w14:textId="77777777" w:rsidR="003F13C2" w:rsidRDefault="003F13C2" w:rsidP="00086688"/>
        </w:tc>
        <w:tc>
          <w:tcPr>
            <w:tcW w:w="4961" w:type="dxa"/>
            <w:tcBorders>
              <w:top w:val="single" w:sz="4" w:space="0" w:color="auto"/>
              <w:bottom w:val="single" w:sz="4" w:space="0" w:color="auto"/>
            </w:tcBorders>
            <w:vAlign w:val="center"/>
          </w:tcPr>
          <w:p w14:paraId="7AC32191" w14:textId="77777777" w:rsidR="003F13C2" w:rsidRPr="00FE1EC2" w:rsidRDefault="003F13C2" w:rsidP="00086688">
            <w:pPr>
              <w:adjustRightInd w:val="0"/>
              <w:rPr>
                <w:lang w:val="en-US"/>
              </w:rPr>
            </w:pPr>
            <w:r>
              <w:t>Sapatura mecanica cu excavatorul de 0,40-0,70 mc, cu motor cu ardere interna si comanda hidraulica, in pamint cu umiditate naturala, descarcare in autovehicule teren catg. II</w:t>
            </w:r>
          </w:p>
        </w:tc>
        <w:tc>
          <w:tcPr>
            <w:tcW w:w="1560" w:type="dxa"/>
            <w:tcBorders>
              <w:top w:val="single" w:sz="4" w:space="0" w:color="auto"/>
              <w:bottom w:val="single" w:sz="4" w:space="0" w:color="auto"/>
            </w:tcBorders>
            <w:vAlign w:val="center"/>
          </w:tcPr>
          <w:p w14:paraId="2AEBA91E"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2DC3BDE4" w14:textId="77777777" w:rsidR="003F13C2" w:rsidRDefault="003F13C2" w:rsidP="00086688">
            <w:pPr>
              <w:adjustRightInd w:val="0"/>
              <w:jc w:val="center"/>
              <w:rPr>
                <w:rFonts w:ascii="Arial CYR" w:hAnsi="Arial CYR" w:cs="Arial CYR"/>
              </w:rPr>
            </w:pPr>
            <w:r>
              <w:t>4,88</w:t>
            </w:r>
          </w:p>
          <w:p w14:paraId="49588D13" w14:textId="77777777" w:rsidR="003F13C2" w:rsidRDefault="003F13C2" w:rsidP="00086688">
            <w:pPr>
              <w:jc w:val="center"/>
            </w:pPr>
          </w:p>
        </w:tc>
      </w:tr>
      <w:tr w:rsidR="003F13C2" w14:paraId="490B795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B38B2" w14:textId="77777777" w:rsidR="003F13C2" w:rsidRDefault="003F13C2" w:rsidP="00086688">
            <w:r>
              <w:t xml:space="preserve"> 17</w:t>
            </w:r>
          </w:p>
        </w:tc>
        <w:tc>
          <w:tcPr>
            <w:tcW w:w="1701" w:type="dxa"/>
            <w:tcBorders>
              <w:top w:val="single" w:sz="4" w:space="0" w:color="auto"/>
              <w:bottom w:val="single" w:sz="4" w:space="0" w:color="auto"/>
            </w:tcBorders>
            <w:vAlign w:val="center"/>
          </w:tcPr>
          <w:p w14:paraId="19DAEFBD" w14:textId="77777777" w:rsidR="003F13C2" w:rsidRDefault="003F13C2" w:rsidP="00086688">
            <w:pPr>
              <w:rPr>
                <w:lang w:val="en-US"/>
              </w:rPr>
            </w:pPr>
            <w:r>
              <w:rPr>
                <w:lang w:val="en-US"/>
              </w:rPr>
              <w:t>TsC03G1</w:t>
            </w:r>
          </w:p>
          <w:p w14:paraId="7F2BEEDD" w14:textId="77777777" w:rsidR="003F13C2" w:rsidRDefault="003F13C2" w:rsidP="00086688"/>
        </w:tc>
        <w:tc>
          <w:tcPr>
            <w:tcW w:w="4961" w:type="dxa"/>
            <w:tcBorders>
              <w:top w:val="single" w:sz="4" w:space="0" w:color="auto"/>
              <w:bottom w:val="single" w:sz="4" w:space="0" w:color="auto"/>
            </w:tcBorders>
            <w:vAlign w:val="center"/>
          </w:tcPr>
          <w:p w14:paraId="53777FE2" w14:textId="77777777" w:rsidR="003F13C2" w:rsidRPr="00FE1EC2" w:rsidRDefault="003F13C2" w:rsidP="00086688">
            <w:pPr>
              <w:adjustRightInd w:val="0"/>
              <w:rPr>
                <w:lang w:val="en-US"/>
              </w:rPr>
            </w:pPr>
            <w:r>
              <w:t>Sapatura mecanica cu excavatorul de 0,40-0,70 mc, cu motor cu ardere interna si comanda hidraulica, in pamint cu umiditate naturala, descarcare in autovehicule teren catg. III</w:t>
            </w:r>
          </w:p>
        </w:tc>
        <w:tc>
          <w:tcPr>
            <w:tcW w:w="1560" w:type="dxa"/>
            <w:tcBorders>
              <w:top w:val="single" w:sz="4" w:space="0" w:color="auto"/>
              <w:bottom w:val="single" w:sz="4" w:space="0" w:color="auto"/>
            </w:tcBorders>
            <w:vAlign w:val="center"/>
          </w:tcPr>
          <w:p w14:paraId="2A71D4A6"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6BF7AC15" w14:textId="77777777" w:rsidR="003F13C2" w:rsidRDefault="003F13C2" w:rsidP="00086688">
            <w:pPr>
              <w:adjustRightInd w:val="0"/>
              <w:jc w:val="center"/>
              <w:rPr>
                <w:rFonts w:ascii="Arial CYR" w:hAnsi="Arial CYR" w:cs="Arial CYR"/>
              </w:rPr>
            </w:pPr>
            <w:r>
              <w:t>5,61</w:t>
            </w:r>
          </w:p>
          <w:p w14:paraId="1791A249" w14:textId="77777777" w:rsidR="003F13C2" w:rsidRDefault="003F13C2" w:rsidP="00086688">
            <w:pPr>
              <w:jc w:val="center"/>
            </w:pPr>
          </w:p>
        </w:tc>
      </w:tr>
      <w:tr w:rsidR="003F13C2" w14:paraId="58BB825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3B3953" w14:textId="77777777" w:rsidR="003F13C2" w:rsidRDefault="003F13C2" w:rsidP="00086688">
            <w:r>
              <w:t xml:space="preserve"> 18</w:t>
            </w:r>
          </w:p>
        </w:tc>
        <w:tc>
          <w:tcPr>
            <w:tcW w:w="1701" w:type="dxa"/>
            <w:tcBorders>
              <w:top w:val="single" w:sz="4" w:space="0" w:color="auto"/>
              <w:bottom w:val="single" w:sz="4" w:space="0" w:color="auto"/>
            </w:tcBorders>
            <w:vAlign w:val="center"/>
          </w:tcPr>
          <w:p w14:paraId="731317DD" w14:textId="77777777" w:rsidR="003F13C2" w:rsidRDefault="003F13C2" w:rsidP="00086688">
            <w:pPr>
              <w:rPr>
                <w:lang w:val="en-US"/>
              </w:rPr>
            </w:pPr>
            <w:r>
              <w:rPr>
                <w:lang w:val="en-US"/>
              </w:rPr>
              <w:t>TsI51A10</w:t>
            </w:r>
          </w:p>
          <w:p w14:paraId="3E877D02" w14:textId="77777777" w:rsidR="003F13C2" w:rsidRDefault="003F13C2" w:rsidP="00086688"/>
        </w:tc>
        <w:tc>
          <w:tcPr>
            <w:tcW w:w="4961" w:type="dxa"/>
            <w:tcBorders>
              <w:top w:val="single" w:sz="4" w:space="0" w:color="auto"/>
              <w:bottom w:val="single" w:sz="4" w:space="0" w:color="auto"/>
            </w:tcBorders>
            <w:vAlign w:val="center"/>
          </w:tcPr>
          <w:p w14:paraId="6ED39C00" w14:textId="77777777" w:rsidR="003F13C2" w:rsidRPr="00FE1EC2" w:rsidRDefault="003F13C2" w:rsidP="00086688">
            <w:pPr>
              <w:adjustRightInd w:val="0"/>
              <w:rPr>
                <w:lang w:val="en-US"/>
              </w:rPr>
            </w:pPr>
            <w:r>
              <w:t>Transportarea pamintului cu autobasculanta de 10 t la distanta de 10 km</w:t>
            </w:r>
          </w:p>
        </w:tc>
        <w:tc>
          <w:tcPr>
            <w:tcW w:w="1560" w:type="dxa"/>
            <w:tcBorders>
              <w:top w:val="single" w:sz="4" w:space="0" w:color="auto"/>
              <w:bottom w:val="single" w:sz="4" w:space="0" w:color="auto"/>
            </w:tcBorders>
            <w:vAlign w:val="center"/>
          </w:tcPr>
          <w:p w14:paraId="4714A9E1" w14:textId="77777777" w:rsidR="003F13C2" w:rsidRDefault="003F13C2" w:rsidP="00086688">
            <w:pPr>
              <w:jc w:val="center"/>
            </w:pPr>
            <w:r>
              <w:t>t</w:t>
            </w:r>
          </w:p>
        </w:tc>
        <w:tc>
          <w:tcPr>
            <w:tcW w:w="1559" w:type="dxa"/>
            <w:tcBorders>
              <w:top w:val="single" w:sz="4" w:space="0" w:color="auto"/>
              <w:bottom w:val="single" w:sz="4" w:space="0" w:color="auto"/>
            </w:tcBorders>
            <w:vAlign w:val="center"/>
          </w:tcPr>
          <w:p w14:paraId="7EC5FC91" w14:textId="77777777" w:rsidR="003F13C2" w:rsidRDefault="003F13C2" w:rsidP="00086688">
            <w:pPr>
              <w:adjustRightInd w:val="0"/>
              <w:jc w:val="center"/>
              <w:rPr>
                <w:rFonts w:ascii="Arial CYR" w:hAnsi="Arial CYR" w:cs="Arial CYR"/>
              </w:rPr>
            </w:pPr>
            <w:r>
              <w:t>1 630,00</w:t>
            </w:r>
          </w:p>
          <w:p w14:paraId="0C775318" w14:textId="77777777" w:rsidR="003F13C2" w:rsidRDefault="003F13C2" w:rsidP="00086688">
            <w:pPr>
              <w:jc w:val="center"/>
            </w:pPr>
          </w:p>
        </w:tc>
      </w:tr>
      <w:tr w:rsidR="003F13C2" w14:paraId="38CFBA0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83BCB7" w14:textId="77777777" w:rsidR="003F13C2" w:rsidRDefault="003F13C2" w:rsidP="00086688">
            <w:r>
              <w:t xml:space="preserve"> 19</w:t>
            </w:r>
          </w:p>
        </w:tc>
        <w:tc>
          <w:tcPr>
            <w:tcW w:w="1701" w:type="dxa"/>
            <w:tcBorders>
              <w:top w:val="single" w:sz="4" w:space="0" w:color="auto"/>
              <w:bottom w:val="single" w:sz="4" w:space="0" w:color="auto"/>
            </w:tcBorders>
            <w:vAlign w:val="center"/>
          </w:tcPr>
          <w:p w14:paraId="54EB770B" w14:textId="77777777" w:rsidR="003F13C2" w:rsidRDefault="003F13C2" w:rsidP="00086688">
            <w:pPr>
              <w:rPr>
                <w:lang w:val="en-US"/>
              </w:rPr>
            </w:pPr>
            <w:r>
              <w:rPr>
                <w:lang w:val="en-US"/>
              </w:rPr>
              <w:t>TsC51B</w:t>
            </w:r>
          </w:p>
          <w:p w14:paraId="6842D489" w14:textId="77777777" w:rsidR="003F13C2" w:rsidRDefault="003F13C2" w:rsidP="00086688"/>
        </w:tc>
        <w:tc>
          <w:tcPr>
            <w:tcW w:w="4961" w:type="dxa"/>
            <w:tcBorders>
              <w:top w:val="single" w:sz="4" w:space="0" w:color="auto"/>
              <w:bottom w:val="single" w:sz="4" w:space="0" w:color="auto"/>
            </w:tcBorders>
            <w:vAlign w:val="center"/>
          </w:tcPr>
          <w:p w14:paraId="66E0690E" w14:textId="77777777" w:rsidR="003F13C2" w:rsidRPr="00FE1EC2" w:rsidRDefault="003F13C2" w:rsidP="00086688">
            <w:pPr>
              <w:adjustRightInd w:val="0"/>
              <w:rPr>
                <w:lang w:val="en-US"/>
              </w:rPr>
            </w:pPr>
            <w:r>
              <w:t>Lucrari la descarcarea pamintului in depozit, teren categoria II</w:t>
            </w:r>
          </w:p>
        </w:tc>
        <w:tc>
          <w:tcPr>
            <w:tcW w:w="1560" w:type="dxa"/>
            <w:tcBorders>
              <w:top w:val="single" w:sz="4" w:space="0" w:color="auto"/>
              <w:bottom w:val="single" w:sz="4" w:space="0" w:color="auto"/>
            </w:tcBorders>
            <w:vAlign w:val="center"/>
          </w:tcPr>
          <w:p w14:paraId="4A2B1D65"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73138753" w14:textId="77777777" w:rsidR="003F13C2" w:rsidRDefault="003F13C2" w:rsidP="00086688">
            <w:pPr>
              <w:adjustRightInd w:val="0"/>
              <w:jc w:val="center"/>
              <w:rPr>
                <w:rFonts w:ascii="Arial CYR" w:hAnsi="Arial CYR" w:cs="Arial CYR"/>
              </w:rPr>
            </w:pPr>
            <w:r>
              <w:t>4,88</w:t>
            </w:r>
          </w:p>
          <w:p w14:paraId="4F3B80F9" w14:textId="77777777" w:rsidR="003F13C2" w:rsidRDefault="003F13C2" w:rsidP="00086688">
            <w:pPr>
              <w:jc w:val="center"/>
            </w:pPr>
          </w:p>
        </w:tc>
      </w:tr>
      <w:tr w:rsidR="003F13C2" w14:paraId="44F57FC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09C20" w14:textId="77777777" w:rsidR="003F13C2" w:rsidRDefault="003F13C2" w:rsidP="00086688">
            <w:r>
              <w:t xml:space="preserve"> 20</w:t>
            </w:r>
          </w:p>
        </w:tc>
        <w:tc>
          <w:tcPr>
            <w:tcW w:w="1701" w:type="dxa"/>
            <w:tcBorders>
              <w:top w:val="single" w:sz="4" w:space="0" w:color="auto"/>
              <w:bottom w:val="single" w:sz="4" w:space="0" w:color="auto"/>
            </w:tcBorders>
            <w:vAlign w:val="center"/>
          </w:tcPr>
          <w:p w14:paraId="42123B96" w14:textId="77777777" w:rsidR="003F13C2" w:rsidRDefault="003F13C2" w:rsidP="00086688">
            <w:pPr>
              <w:rPr>
                <w:lang w:val="en-US"/>
              </w:rPr>
            </w:pPr>
            <w:r>
              <w:rPr>
                <w:lang w:val="en-US"/>
              </w:rPr>
              <w:t>TsC51C</w:t>
            </w:r>
          </w:p>
          <w:p w14:paraId="5084B9AA" w14:textId="77777777" w:rsidR="003F13C2" w:rsidRDefault="003F13C2" w:rsidP="00086688"/>
        </w:tc>
        <w:tc>
          <w:tcPr>
            <w:tcW w:w="4961" w:type="dxa"/>
            <w:tcBorders>
              <w:top w:val="single" w:sz="4" w:space="0" w:color="auto"/>
              <w:bottom w:val="single" w:sz="4" w:space="0" w:color="auto"/>
            </w:tcBorders>
            <w:vAlign w:val="center"/>
          </w:tcPr>
          <w:p w14:paraId="0ED3963D" w14:textId="77777777" w:rsidR="003F13C2" w:rsidRPr="00FE1EC2" w:rsidRDefault="003F13C2" w:rsidP="00086688">
            <w:pPr>
              <w:adjustRightInd w:val="0"/>
              <w:rPr>
                <w:lang w:val="en-US"/>
              </w:rPr>
            </w:pPr>
            <w:r>
              <w:t>Lucrari la descarcarea pamintului in depozit, teren categoria III</w:t>
            </w:r>
          </w:p>
        </w:tc>
        <w:tc>
          <w:tcPr>
            <w:tcW w:w="1560" w:type="dxa"/>
            <w:tcBorders>
              <w:top w:val="single" w:sz="4" w:space="0" w:color="auto"/>
              <w:bottom w:val="single" w:sz="4" w:space="0" w:color="auto"/>
            </w:tcBorders>
            <w:vAlign w:val="center"/>
          </w:tcPr>
          <w:p w14:paraId="66374FB7"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72FA0A1A" w14:textId="77777777" w:rsidR="003F13C2" w:rsidRDefault="003F13C2" w:rsidP="00086688">
            <w:pPr>
              <w:adjustRightInd w:val="0"/>
              <w:jc w:val="center"/>
              <w:rPr>
                <w:rFonts w:ascii="Arial CYR" w:hAnsi="Arial CYR" w:cs="Arial CYR"/>
              </w:rPr>
            </w:pPr>
            <w:r>
              <w:t>5,61</w:t>
            </w:r>
          </w:p>
          <w:p w14:paraId="7D62737D" w14:textId="77777777" w:rsidR="003F13C2" w:rsidRDefault="003F13C2" w:rsidP="00086688">
            <w:pPr>
              <w:jc w:val="center"/>
            </w:pPr>
          </w:p>
        </w:tc>
      </w:tr>
      <w:tr w:rsidR="003F13C2" w14:paraId="0B80F1C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357B3" w14:textId="77777777" w:rsidR="003F13C2" w:rsidRDefault="003F13C2" w:rsidP="00086688">
            <w:r>
              <w:t xml:space="preserve"> 21</w:t>
            </w:r>
          </w:p>
        </w:tc>
        <w:tc>
          <w:tcPr>
            <w:tcW w:w="1701" w:type="dxa"/>
            <w:tcBorders>
              <w:top w:val="single" w:sz="4" w:space="0" w:color="auto"/>
              <w:bottom w:val="single" w:sz="4" w:space="0" w:color="auto"/>
            </w:tcBorders>
            <w:vAlign w:val="center"/>
          </w:tcPr>
          <w:p w14:paraId="61B82B2B" w14:textId="77777777" w:rsidR="003F13C2" w:rsidRDefault="003F13C2" w:rsidP="00086688">
            <w:pPr>
              <w:rPr>
                <w:lang w:val="en-US"/>
              </w:rPr>
            </w:pPr>
            <w:r>
              <w:rPr>
                <w:lang w:val="en-US"/>
              </w:rPr>
              <w:t>TsE04A</w:t>
            </w:r>
          </w:p>
          <w:p w14:paraId="715CF2D9" w14:textId="77777777" w:rsidR="003F13C2" w:rsidRDefault="003F13C2" w:rsidP="00086688"/>
        </w:tc>
        <w:tc>
          <w:tcPr>
            <w:tcW w:w="4961" w:type="dxa"/>
            <w:tcBorders>
              <w:top w:val="single" w:sz="4" w:space="0" w:color="auto"/>
              <w:bottom w:val="single" w:sz="4" w:space="0" w:color="auto"/>
            </w:tcBorders>
            <w:vAlign w:val="center"/>
          </w:tcPr>
          <w:p w14:paraId="15DD740F" w14:textId="77777777" w:rsidR="003F13C2" w:rsidRPr="00FE1EC2" w:rsidRDefault="003F13C2" w:rsidP="00086688">
            <w:pPr>
              <w:adjustRightInd w:val="0"/>
              <w:rPr>
                <w:lang w:val="en-US"/>
              </w:rPr>
            </w:pPr>
            <w:r>
              <w:t>Nivelarea terenului natural si a platformelor de terasamente cu buldozer pe tractor pe senile 65-80 CP, prin taierea damburilor si impingerea in goluri a pamintului sapat, teren catg. I si II</w:t>
            </w:r>
          </w:p>
        </w:tc>
        <w:tc>
          <w:tcPr>
            <w:tcW w:w="1560" w:type="dxa"/>
            <w:tcBorders>
              <w:top w:val="single" w:sz="4" w:space="0" w:color="auto"/>
              <w:bottom w:val="single" w:sz="4" w:space="0" w:color="auto"/>
            </w:tcBorders>
            <w:vAlign w:val="center"/>
          </w:tcPr>
          <w:p w14:paraId="6BBA1546" w14:textId="77777777" w:rsidR="003F13C2" w:rsidRDefault="003F13C2" w:rsidP="00086688">
            <w:pPr>
              <w:jc w:val="center"/>
            </w:pPr>
            <w:r>
              <w:t>100m2</w:t>
            </w:r>
          </w:p>
        </w:tc>
        <w:tc>
          <w:tcPr>
            <w:tcW w:w="1559" w:type="dxa"/>
            <w:tcBorders>
              <w:top w:val="single" w:sz="4" w:space="0" w:color="auto"/>
              <w:bottom w:val="single" w:sz="4" w:space="0" w:color="auto"/>
            </w:tcBorders>
            <w:vAlign w:val="center"/>
          </w:tcPr>
          <w:p w14:paraId="5CCF169D" w14:textId="77777777" w:rsidR="003F13C2" w:rsidRDefault="003F13C2" w:rsidP="00086688">
            <w:pPr>
              <w:adjustRightInd w:val="0"/>
              <w:jc w:val="center"/>
              <w:rPr>
                <w:rFonts w:ascii="Arial CYR" w:hAnsi="Arial CYR" w:cs="Arial CYR"/>
              </w:rPr>
            </w:pPr>
            <w:r>
              <w:t>54,20</w:t>
            </w:r>
          </w:p>
          <w:p w14:paraId="0FA36C5D" w14:textId="77777777" w:rsidR="003F13C2" w:rsidRDefault="003F13C2" w:rsidP="00086688">
            <w:pPr>
              <w:jc w:val="center"/>
            </w:pPr>
          </w:p>
        </w:tc>
      </w:tr>
      <w:tr w:rsidR="003F13C2" w14:paraId="23646DA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7DF11" w14:textId="77777777" w:rsidR="003F13C2" w:rsidRDefault="003F13C2" w:rsidP="00086688">
            <w:r>
              <w:t xml:space="preserve"> 22</w:t>
            </w:r>
          </w:p>
        </w:tc>
        <w:tc>
          <w:tcPr>
            <w:tcW w:w="1701" w:type="dxa"/>
            <w:tcBorders>
              <w:top w:val="single" w:sz="4" w:space="0" w:color="auto"/>
              <w:bottom w:val="single" w:sz="4" w:space="0" w:color="auto"/>
            </w:tcBorders>
            <w:vAlign w:val="center"/>
          </w:tcPr>
          <w:p w14:paraId="4AC57A79" w14:textId="77777777" w:rsidR="003F13C2" w:rsidRDefault="003F13C2" w:rsidP="00086688">
            <w:pPr>
              <w:rPr>
                <w:lang w:val="en-US"/>
              </w:rPr>
            </w:pPr>
            <w:r>
              <w:rPr>
                <w:lang w:val="en-US"/>
              </w:rPr>
              <w:t>TsE01B</w:t>
            </w:r>
          </w:p>
          <w:p w14:paraId="14F851FF" w14:textId="77777777" w:rsidR="003F13C2" w:rsidRDefault="003F13C2" w:rsidP="00086688"/>
        </w:tc>
        <w:tc>
          <w:tcPr>
            <w:tcW w:w="4961" w:type="dxa"/>
            <w:tcBorders>
              <w:top w:val="single" w:sz="4" w:space="0" w:color="auto"/>
              <w:bottom w:val="single" w:sz="4" w:space="0" w:color="auto"/>
            </w:tcBorders>
            <w:vAlign w:val="center"/>
          </w:tcPr>
          <w:p w14:paraId="156E558B" w14:textId="77777777" w:rsidR="003F13C2" w:rsidRPr="00FE1EC2" w:rsidRDefault="003F13C2" w:rsidP="00086688">
            <w:pPr>
              <w:adjustRightInd w:val="0"/>
              <w:rPr>
                <w:lang w:val="en-US"/>
              </w:rPr>
            </w:pPr>
            <w:r>
              <w:t>Nivelarea manuala a terenurilor si platformelor, cu denivelari de 10-20 cm, in teren mijlociu</w:t>
            </w:r>
          </w:p>
        </w:tc>
        <w:tc>
          <w:tcPr>
            <w:tcW w:w="1560" w:type="dxa"/>
            <w:tcBorders>
              <w:top w:val="single" w:sz="4" w:space="0" w:color="auto"/>
              <w:bottom w:val="single" w:sz="4" w:space="0" w:color="auto"/>
            </w:tcBorders>
            <w:vAlign w:val="center"/>
          </w:tcPr>
          <w:p w14:paraId="44D467EC" w14:textId="77777777" w:rsidR="003F13C2" w:rsidRDefault="003F13C2" w:rsidP="00086688">
            <w:pPr>
              <w:jc w:val="center"/>
            </w:pPr>
            <w:r>
              <w:t>100m2</w:t>
            </w:r>
          </w:p>
        </w:tc>
        <w:tc>
          <w:tcPr>
            <w:tcW w:w="1559" w:type="dxa"/>
            <w:tcBorders>
              <w:top w:val="single" w:sz="4" w:space="0" w:color="auto"/>
              <w:bottom w:val="single" w:sz="4" w:space="0" w:color="auto"/>
            </w:tcBorders>
            <w:vAlign w:val="center"/>
          </w:tcPr>
          <w:p w14:paraId="23A3ABF1" w14:textId="77777777" w:rsidR="003F13C2" w:rsidRDefault="003F13C2" w:rsidP="00086688">
            <w:pPr>
              <w:adjustRightInd w:val="0"/>
              <w:jc w:val="center"/>
              <w:rPr>
                <w:rFonts w:ascii="Arial CYR" w:hAnsi="Arial CYR" w:cs="Arial CYR"/>
              </w:rPr>
            </w:pPr>
            <w:r>
              <w:t>41,76</w:t>
            </w:r>
          </w:p>
          <w:p w14:paraId="590802E8" w14:textId="77777777" w:rsidR="003F13C2" w:rsidRDefault="003F13C2" w:rsidP="00086688">
            <w:pPr>
              <w:jc w:val="center"/>
            </w:pPr>
          </w:p>
        </w:tc>
      </w:tr>
      <w:tr w:rsidR="003F13C2" w14:paraId="20973F9B" w14:textId="77777777" w:rsidTr="00086688">
        <w:tc>
          <w:tcPr>
            <w:tcW w:w="709" w:type="dxa"/>
            <w:tcBorders>
              <w:top w:val="nil"/>
              <w:left w:val="single" w:sz="6" w:space="0" w:color="auto"/>
              <w:bottom w:val="nil"/>
              <w:right w:val="nil"/>
            </w:tcBorders>
          </w:tcPr>
          <w:p w14:paraId="5ECE69D1"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2FBE56D6" w14:textId="77777777" w:rsidR="003F13C2" w:rsidRDefault="003F13C2" w:rsidP="00086688"/>
        </w:tc>
        <w:tc>
          <w:tcPr>
            <w:tcW w:w="4961" w:type="dxa"/>
            <w:tcBorders>
              <w:top w:val="nil"/>
              <w:left w:val="single" w:sz="6" w:space="0" w:color="auto"/>
              <w:bottom w:val="nil"/>
              <w:right w:val="nil"/>
            </w:tcBorders>
          </w:tcPr>
          <w:p w14:paraId="34161667" w14:textId="77777777" w:rsidR="003F13C2" w:rsidRPr="00FE1EC2" w:rsidRDefault="003F13C2" w:rsidP="00086688">
            <w:pPr>
              <w:rPr>
                <w:b/>
                <w:bCs/>
                <w:sz w:val="22"/>
                <w:szCs w:val="22"/>
                <w:lang w:val="en-US"/>
              </w:rPr>
            </w:pPr>
            <w:r>
              <w:rPr>
                <w:b/>
                <w:bCs/>
                <w:sz w:val="22"/>
                <w:szCs w:val="22"/>
                <w:lang w:val="en-US"/>
              </w:rPr>
              <w:t xml:space="preserve">Capitolul </w:t>
            </w:r>
            <w:r w:rsidRPr="00B40365">
              <w:rPr>
                <w:b/>
                <w:bCs/>
                <w:sz w:val="22"/>
                <w:szCs w:val="22"/>
              </w:rPr>
              <w:t>1.2. Executare pavaje</w:t>
            </w:r>
          </w:p>
        </w:tc>
        <w:tc>
          <w:tcPr>
            <w:tcW w:w="1560" w:type="dxa"/>
            <w:tcBorders>
              <w:top w:val="nil"/>
              <w:left w:val="single" w:sz="6" w:space="0" w:color="auto"/>
              <w:bottom w:val="nil"/>
              <w:right w:val="nil"/>
            </w:tcBorders>
          </w:tcPr>
          <w:p w14:paraId="4E662BE8" w14:textId="77777777" w:rsidR="003F13C2" w:rsidRDefault="003F13C2" w:rsidP="00086688"/>
        </w:tc>
        <w:tc>
          <w:tcPr>
            <w:tcW w:w="1559" w:type="dxa"/>
            <w:tcBorders>
              <w:top w:val="nil"/>
              <w:left w:val="single" w:sz="6" w:space="0" w:color="auto"/>
              <w:bottom w:val="nil"/>
              <w:right w:val="single" w:sz="4" w:space="0" w:color="auto"/>
            </w:tcBorders>
          </w:tcPr>
          <w:p w14:paraId="40AF4FDA" w14:textId="77777777" w:rsidR="003F13C2" w:rsidRDefault="003F13C2" w:rsidP="00086688"/>
        </w:tc>
      </w:tr>
      <w:tr w:rsidR="003F13C2" w14:paraId="333443A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FD5E1" w14:textId="77777777" w:rsidR="003F13C2" w:rsidRDefault="003F13C2" w:rsidP="00086688">
            <w:r>
              <w:t>23</w:t>
            </w:r>
          </w:p>
        </w:tc>
        <w:tc>
          <w:tcPr>
            <w:tcW w:w="1701" w:type="dxa"/>
            <w:tcBorders>
              <w:top w:val="single" w:sz="4" w:space="0" w:color="auto"/>
              <w:bottom w:val="single" w:sz="4" w:space="0" w:color="auto"/>
            </w:tcBorders>
            <w:vAlign w:val="center"/>
          </w:tcPr>
          <w:p w14:paraId="0E6CF7E7" w14:textId="77777777" w:rsidR="003F13C2" w:rsidRDefault="003F13C2" w:rsidP="00086688">
            <w:pPr>
              <w:rPr>
                <w:lang w:val="en-US"/>
              </w:rPr>
            </w:pPr>
            <w:r>
              <w:rPr>
                <w:lang w:val="en-US"/>
              </w:rPr>
              <w:t>TsE06A</w:t>
            </w:r>
          </w:p>
          <w:p w14:paraId="056F0042" w14:textId="77777777" w:rsidR="003F13C2" w:rsidRDefault="003F13C2" w:rsidP="00086688"/>
        </w:tc>
        <w:tc>
          <w:tcPr>
            <w:tcW w:w="4961" w:type="dxa"/>
            <w:tcBorders>
              <w:top w:val="single" w:sz="4" w:space="0" w:color="auto"/>
              <w:bottom w:val="single" w:sz="4" w:space="0" w:color="auto"/>
            </w:tcBorders>
            <w:vAlign w:val="center"/>
          </w:tcPr>
          <w:p w14:paraId="0E69A551" w14:textId="77777777" w:rsidR="003F13C2" w:rsidRPr="00FE1EC2" w:rsidRDefault="003F13C2" w:rsidP="00086688">
            <w:pPr>
              <w:adjustRightInd w:val="0"/>
              <w:rPr>
                <w:lang w:val="en-US"/>
              </w:rPr>
            </w:pPr>
            <w:r>
              <w:t>Pregatirea platformei de pamint in vederea asternerii unui strat izolator sau de reparatie din nisip sau balast, prin nivelare manuala si compactare cu rulou compresor static autopropulsat, de 10-12 t, in teren necoeziv</w:t>
            </w:r>
          </w:p>
        </w:tc>
        <w:tc>
          <w:tcPr>
            <w:tcW w:w="1560" w:type="dxa"/>
            <w:tcBorders>
              <w:top w:val="single" w:sz="4" w:space="0" w:color="auto"/>
              <w:bottom w:val="single" w:sz="4" w:space="0" w:color="auto"/>
            </w:tcBorders>
            <w:vAlign w:val="center"/>
          </w:tcPr>
          <w:p w14:paraId="05F7D6E4" w14:textId="77777777" w:rsidR="003F13C2" w:rsidRDefault="003F13C2" w:rsidP="00086688">
            <w:pPr>
              <w:jc w:val="center"/>
            </w:pPr>
            <w:r>
              <w:t>100m2</w:t>
            </w:r>
          </w:p>
        </w:tc>
        <w:tc>
          <w:tcPr>
            <w:tcW w:w="1559" w:type="dxa"/>
            <w:tcBorders>
              <w:top w:val="single" w:sz="4" w:space="0" w:color="auto"/>
              <w:bottom w:val="single" w:sz="4" w:space="0" w:color="auto"/>
            </w:tcBorders>
            <w:vAlign w:val="center"/>
          </w:tcPr>
          <w:p w14:paraId="0FFBA0BA" w14:textId="77777777" w:rsidR="003F13C2" w:rsidRDefault="003F13C2" w:rsidP="00086688">
            <w:pPr>
              <w:adjustRightInd w:val="0"/>
              <w:jc w:val="center"/>
              <w:rPr>
                <w:rFonts w:ascii="Arial CYR" w:hAnsi="Arial CYR" w:cs="Arial CYR"/>
              </w:rPr>
            </w:pPr>
            <w:r>
              <w:t>29,43</w:t>
            </w:r>
          </w:p>
          <w:p w14:paraId="4351C661" w14:textId="77777777" w:rsidR="003F13C2" w:rsidRDefault="003F13C2" w:rsidP="00086688">
            <w:pPr>
              <w:jc w:val="center"/>
            </w:pPr>
          </w:p>
        </w:tc>
      </w:tr>
      <w:tr w:rsidR="003F13C2" w14:paraId="5FFACB8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4B515" w14:textId="77777777" w:rsidR="003F13C2" w:rsidRDefault="003F13C2" w:rsidP="00086688">
            <w:r>
              <w:t xml:space="preserve"> 24</w:t>
            </w:r>
          </w:p>
        </w:tc>
        <w:tc>
          <w:tcPr>
            <w:tcW w:w="1701" w:type="dxa"/>
            <w:tcBorders>
              <w:top w:val="single" w:sz="4" w:space="0" w:color="auto"/>
              <w:bottom w:val="single" w:sz="4" w:space="0" w:color="auto"/>
            </w:tcBorders>
            <w:vAlign w:val="center"/>
          </w:tcPr>
          <w:p w14:paraId="7073EF25" w14:textId="77777777" w:rsidR="003F13C2" w:rsidRDefault="003F13C2" w:rsidP="00086688">
            <w:pPr>
              <w:rPr>
                <w:lang w:val="en-US"/>
              </w:rPr>
            </w:pPr>
            <w:r>
              <w:rPr>
                <w:lang w:val="en-US"/>
              </w:rPr>
              <w:t>DE10C</w:t>
            </w:r>
          </w:p>
          <w:p w14:paraId="2AAA5CB2" w14:textId="77777777" w:rsidR="003F13C2" w:rsidRDefault="003F13C2" w:rsidP="00086688"/>
        </w:tc>
        <w:tc>
          <w:tcPr>
            <w:tcW w:w="4961" w:type="dxa"/>
            <w:tcBorders>
              <w:top w:val="single" w:sz="4" w:space="0" w:color="auto"/>
              <w:bottom w:val="single" w:sz="4" w:space="0" w:color="auto"/>
            </w:tcBorders>
            <w:vAlign w:val="center"/>
          </w:tcPr>
          <w:p w14:paraId="64B2F50C" w14:textId="77777777" w:rsidR="003F13C2" w:rsidRPr="00FE1EC2" w:rsidRDefault="003F13C2" w:rsidP="00086688">
            <w:pPr>
              <w:adjustRightInd w:val="0"/>
              <w:rPr>
                <w:lang w:val="en-US"/>
              </w:rPr>
            </w:pPr>
            <w:r>
              <w:t>Borduri prefabricate din beton, pentru trotuare 20x30 cm, pe fundatie de beton 30x15 cm</w:t>
            </w:r>
          </w:p>
        </w:tc>
        <w:tc>
          <w:tcPr>
            <w:tcW w:w="1560" w:type="dxa"/>
            <w:tcBorders>
              <w:top w:val="single" w:sz="4" w:space="0" w:color="auto"/>
              <w:bottom w:val="single" w:sz="4" w:space="0" w:color="auto"/>
            </w:tcBorders>
            <w:vAlign w:val="center"/>
          </w:tcPr>
          <w:p w14:paraId="406FCC23"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1BF74172" w14:textId="77777777" w:rsidR="003F13C2" w:rsidRDefault="003F13C2" w:rsidP="00086688">
            <w:pPr>
              <w:adjustRightInd w:val="0"/>
              <w:jc w:val="center"/>
              <w:rPr>
                <w:rFonts w:ascii="Arial CYR" w:hAnsi="Arial CYR" w:cs="Arial CYR"/>
              </w:rPr>
            </w:pPr>
            <w:r>
              <w:t>590,00</w:t>
            </w:r>
          </w:p>
          <w:p w14:paraId="77966703" w14:textId="77777777" w:rsidR="003F13C2" w:rsidRDefault="003F13C2" w:rsidP="00086688">
            <w:pPr>
              <w:jc w:val="center"/>
            </w:pPr>
          </w:p>
        </w:tc>
      </w:tr>
      <w:tr w:rsidR="003F13C2" w14:paraId="421086F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601553" w14:textId="77777777" w:rsidR="003F13C2" w:rsidRDefault="003F13C2" w:rsidP="00086688">
            <w:r>
              <w:t xml:space="preserve"> 25</w:t>
            </w:r>
          </w:p>
        </w:tc>
        <w:tc>
          <w:tcPr>
            <w:tcW w:w="1701" w:type="dxa"/>
            <w:tcBorders>
              <w:top w:val="single" w:sz="4" w:space="0" w:color="auto"/>
              <w:bottom w:val="single" w:sz="4" w:space="0" w:color="auto"/>
            </w:tcBorders>
            <w:vAlign w:val="center"/>
          </w:tcPr>
          <w:p w14:paraId="081EEBF8" w14:textId="77777777" w:rsidR="003F13C2" w:rsidRDefault="003F13C2" w:rsidP="00086688">
            <w:pPr>
              <w:rPr>
                <w:lang w:val="en-US"/>
              </w:rPr>
            </w:pPr>
            <w:r>
              <w:rPr>
                <w:lang w:val="en-US"/>
              </w:rPr>
              <w:t>DA12B</w:t>
            </w:r>
          </w:p>
          <w:p w14:paraId="254F4244" w14:textId="77777777" w:rsidR="003F13C2" w:rsidRDefault="003F13C2" w:rsidP="00086688"/>
        </w:tc>
        <w:tc>
          <w:tcPr>
            <w:tcW w:w="4961" w:type="dxa"/>
            <w:tcBorders>
              <w:top w:val="single" w:sz="4" w:space="0" w:color="auto"/>
              <w:bottom w:val="single" w:sz="4" w:space="0" w:color="auto"/>
            </w:tcBorders>
            <w:vAlign w:val="center"/>
          </w:tcPr>
          <w:p w14:paraId="6CADF4E1" w14:textId="77777777" w:rsidR="003F13C2" w:rsidRPr="00FE1EC2" w:rsidRDefault="003F13C2" w:rsidP="00086688">
            <w:pPr>
              <w:adjustRightInd w:val="0"/>
              <w:rPr>
                <w:lang w:val="en-US"/>
              </w:rPr>
            </w:pPr>
            <w:r>
              <w:t>Strat de fundatie sau reprofilare din piatra sparta, pentru drumuri, cu asternere mecanica, executat cu impanare fara innororire</w:t>
            </w:r>
          </w:p>
        </w:tc>
        <w:tc>
          <w:tcPr>
            <w:tcW w:w="1560" w:type="dxa"/>
            <w:tcBorders>
              <w:top w:val="single" w:sz="4" w:space="0" w:color="auto"/>
              <w:bottom w:val="single" w:sz="4" w:space="0" w:color="auto"/>
            </w:tcBorders>
            <w:vAlign w:val="center"/>
          </w:tcPr>
          <w:p w14:paraId="68985532"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370949F0" w14:textId="77777777" w:rsidR="003F13C2" w:rsidRDefault="003F13C2" w:rsidP="00086688">
            <w:pPr>
              <w:adjustRightInd w:val="0"/>
              <w:jc w:val="center"/>
              <w:rPr>
                <w:rFonts w:ascii="Arial CYR" w:hAnsi="Arial CYR" w:cs="Arial CYR"/>
              </w:rPr>
            </w:pPr>
            <w:r>
              <w:t>189,50</w:t>
            </w:r>
          </w:p>
          <w:p w14:paraId="7A664FCE" w14:textId="77777777" w:rsidR="003F13C2" w:rsidRDefault="003F13C2" w:rsidP="00086688">
            <w:pPr>
              <w:jc w:val="center"/>
            </w:pPr>
          </w:p>
        </w:tc>
      </w:tr>
      <w:tr w:rsidR="003F13C2" w14:paraId="2683DF8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5EE86" w14:textId="77777777" w:rsidR="003F13C2" w:rsidRDefault="003F13C2" w:rsidP="00086688">
            <w:r>
              <w:t xml:space="preserve"> 26</w:t>
            </w:r>
          </w:p>
        </w:tc>
        <w:tc>
          <w:tcPr>
            <w:tcW w:w="1701" w:type="dxa"/>
            <w:tcBorders>
              <w:top w:val="single" w:sz="4" w:space="0" w:color="auto"/>
              <w:bottom w:val="single" w:sz="4" w:space="0" w:color="auto"/>
            </w:tcBorders>
            <w:vAlign w:val="center"/>
          </w:tcPr>
          <w:p w14:paraId="576C40C7" w14:textId="77777777" w:rsidR="003F13C2" w:rsidRDefault="003F13C2" w:rsidP="00086688">
            <w:pPr>
              <w:rPr>
                <w:lang w:val="en-US"/>
              </w:rPr>
            </w:pPr>
            <w:r>
              <w:rPr>
                <w:lang w:val="en-US"/>
              </w:rPr>
              <w:t>DE18B</w:t>
            </w:r>
          </w:p>
          <w:p w14:paraId="6EFDF1AD" w14:textId="77777777" w:rsidR="003F13C2" w:rsidRDefault="003F13C2" w:rsidP="00086688"/>
        </w:tc>
        <w:tc>
          <w:tcPr>
            <w:tcW w:w="4961" w:type="dxa"/>
            <w:tcBorders>
              <w:top w:val="single" w:sz="4" w:space="0" w:color="auto"/>
              <w:bottom w:val="single" w:sz="4" w:space="0" w:color="auto"/>
            </w:tcBorders>
            <w:vAlign w:val="center"/>
          </w:tcPr>
          <w:p w14:paraId="1F2D5C75" w14:textId="77777777" w:rsidR="003F13C2" w:rsidRPr="00FE1EC2" w:rsidRDefault="003F13C2" w:rsidP="00086688">
            <w:pPr>
              <w:adjustRightInd w:val="0"/>
              <w:rPr>
                <w:lang w:val="en-US"/>
              </w:rPr>
            </w:pPr>
            <w:r>
              <w:t>Pavaje executate din placi de trotuare din beton prefabricat asezate pe un strat din amestec uscat de ciment si nisip, in proportie 1:6, rostuit cu amestec uscat de ciment si nisip, grosime strat de 10 cm</w:t>
            </w:r>
          </w:p>
        </w:tc>
        <w:tc>
          <w:tcPr>
            <w:tcW w:w="1560" w:type="dxa"/>
            <w:tcBorders>
              <w:top w:val="single" w:sz="4" w:space="0" w:color="auto"/>
              <w:bottom w:val="single" w:sz="4" w:space="0" w:color="auto"/>
            </w:tcBorders>
            <w:vAlign w:val="center"/>
          </w:tcPr>
          <w:p w14:paraId="2A40A97B"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0DB29746" w14:textId="77777777" w:rsidR="003F13C2" w:rsidRDefault="003F13C2" w:rsidP="00086688">
            <w:pPr>
              <w:adjustRightInd w:val="0"/>
              <w:jc w:val="center"/>
              <w:rPr>
                <w:rFonts w:ascii="Arial CYR" w:hAnsi="Arial CYR" w:cs="Arial CYR"/>
              </w:rPr>
            </w:pPr>
            <w:r>
              <w:t>1 895,00</w:t>
            </w:r>
          </w:p>
          <w:p w14:paraId="176205C4" w14:textId="77777777" w:rsidR="003F13C2" w:rsidRDefault="003F13C2" w:rsidP="00086688">
            <w:pPr>
              <w:jc w:val="center"/>
            </w:pPr>
          </w:p>
        </w:tc>
      </w:tr>
      <w:tr w:rsidR="003F13C2" w14:paraId="6074E27D"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442FF" w14:textId="77777777" w:rsidR="003F13C2" w:rsidRDefault="003F13C2" w:rsidP="00086688">
            <w:r>
              <w:t xml:space="preserve"> 27</w:t>
            </w:r>
          </w:p>
        </w:tc>
        <w:tc>
          <w:tcPr>
            <w:tcW w:w="1701" w:type="dxa"/>
            <w:tcBorders>
              <w:top w:val="single" w:sz="4" w:space="0" w:color="auto"/>
              <w:bottom w:val="single" w:sz="4" w:space="0" w:color="auto"/>
            </w:tcBorders>
            <w:vAlign w:val="center"/>
          </w:tcPr>
          <w:p w14:paraId="062B0682" w14:textId="77777777" w:rsidR="003F13C2" w:rsidRDefault="003F13C2" w:rsidP="00086688">
            <w:pPr>
              <w:rPr>
                <w:lang w:val="en-US"/>
              </w:rPr>
            </w:pPr>
            <w:r>
              <w:rPr>
                <w:lang w:val="en-US"/>
              </w:rPr>
              <w:t>RpAcF02C</w:t>
            </w:r>
          </w:p>
          <w:p w14:paraId="3BA562D9" w14:textId="77777777" w:rsidR="003F13C2" w:rsidRDefault="003F13C2" w:rsidP="00086688"/>
        </w:tc>
        <w:tc>
          <w:tcPr>
            <w:tcW w:w="4961" w:type="dxa"/>
            <w:tcBorders>
              <w:top w:val="single" w:sz="4" w:space="0" w:color="auto"/>
              <w:bottom w:val="single" w:sz="4" w:space="0" w:color="auto"/>
            </w:tcBorders>
            <w:vAlign w:val="center"/>
          </w:tcPr>
          <w:p w14:paraId="52CDEC75" w14:textId="77777777" w:rsidR="003F13C2" w:rsidRDefault="003F13C2" w:rsidP="00086688">
            <w:pPr>
              <w:adjustRightInd w:val="0"/>
              <w:rPr>
                <w:lang w:val="en-US"/>
              </w:rPr>
            </w:pPr>
            <w:r>
              <w:t xml:space="preserve">Coborirea la nivelul strazii a capacelor de la caminele de vizitare ale instalatiilor de alimentare cu apa si canalizare, cu inaltimea </w:t>
            </w:r>
            <w:r>
              <w:lastRenderedPageBreak/>
              <w:t>medie de 20 cm si greutatea capacului de pina la 100 kg, pe placa din B.A prefabricata</w:t>
            </w:r>
          </w:p>
          <w:p w14:paraId="40F5253D" w14:textId="77777777" w:rsidR="003F13C2" w:rsidRPr="00FE1EC2" w:rsidRDefault="003F13C2" w:rsidP="00086688">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(apa, dreptare)=1,02</w:t>
            </w:r>
          </w:p>
        </w:tc>
        <w:tc>
          <w:tcPr>
            <w:tcW w:w="1560" w:type="dxa"/>
            <w:tcBorders>
              <w:top w:val="single" w:sz="4" w:space="0" w:color="auto"/>
              <w:bottom w:val="single" w:sz="4" w:space="0" w:color="auto"/>
            </w:tcBorders>
            <w:vAlign w:val="center"/>
          </w:tcPr>
          <w:p w14:paraId="17A25BBF" w14:textId="77777777" w:rsidR="003F13C2" w:rsidRDefault="003F13C2" w:rsidP="00086688">
            <w:pPr>
              <w:jc w:val="center"/>
            </w:pPr>
            <w:r>
              <w:lastRenderedPageBreak/>
              <w:t>buc</w:t>
            </w:r>
          </w:p>
        </w:tc>
        <w:tc>
          <w:tcPr>
            <w:tcW w:w="1559" w:type="dxa"/>
            <w:tcBorders>
              <w:top w:val="single" w:sz="4" w:space="0" w:color="auto"/>
              <w:bottom w:val="single" w:sz="4" w:space="0" w:color="auto"/>
            </w:tcBorders>
            <w:vAlign w:val="center"/>
          </w:tcPr>
          <w:p w14:paraId="4AA665E9" w14:textId="77777777" w:rsidR="003F13C2" w:rsidRDefault="003F13C2" w:rsidP="00086688">
            <w:pPr>
              <w:adjustRightInd w:val="0"/>
              <w:jc w:val="center"/>
              <w:rPr>
                <w:rFonts w:ascii="Arial CYR" w:hAnsi="Arial CYR" w:cs="Arial CYR"/>
              </w:rPr>
            </w:pPr>
            <w:r>
              <w:t>3,00</w:t>
            </w:r>
          </w:p>
          <w:p w14:paraId="6CA065F9" w14:textId="77777777" w:rsidR="003F13C2" w:rsidRDefault="003F13C2" w:rsidP="00086688">
            <w:pPr>
              <w:jc w:val="center"/>
            </w:pPr>
          </w:p>
        </w:tc>
      </w:tr>
      <w:tr w:rsidR="003F13C2" w14:paraId="0727E87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21B7F0" w14:textId="77777777" w:rsidR="003F13C2" w:rsidRDefault="003F13C2" w:rsidP="00086688">
            <w:r>
              <w:lastRenderedPageBreak/>
              <w:t xml:space="preserve"> 28</w:t>
            </w:r>
          </w:p>
        </w:tc>
        <w:tc>
          <w:tcPr>
            <w:tcW w:w="1701" w:type="dxa"/>
            <w:tcBorders>
              <w:top w:val="single" w:sz="4" w:space="0" w:color="auto"/>
              <w:bottom w:val="single" w:sz="4" w:space="0" w:color="auto"/>
            </w:tcBorders>
            <w:vAlign w:val="center"/>
          </w:tcPr>
          <w:p w14:paraId="4B9A6CEB" w14:textId="77777777" w:rsidR="003F13C2" w:rsidRDefault="003F13C2" w:rsidP="00086688">
            <w:pPr>
              <w:rPr>
                <w:lang w:val="en-US"/>
              </w:rPr>
            </w:pPr>
            <w:r>
              <w:rPr>
                <w:lang w:val="en-US"/>
              </w:rPr>
              <w:t>AcE13A</w:t>
            </w:r>
          </w:p>
          <w:p w14:paraId="7E516170" w14:textId="77777777" w:rsidR="003F13C2" w:rsidRDefault="003F13C2" w:rsidP="00086688"/>
        </w:tc>
        <w:tc>
          <w:tcPr>
            <w:tcW w:w="4961" w:type="dxa"/>
            <w:tcBorders>
              <w:top w:val="single" w:sz="4" w:space="0" w:color="auto"/>
              <w:bottom w:val="single" w:sz="4" w:space="0" w:color="auto"/>
            </w:tcBorders>
            <w:vAlign w:val="center"/>
          </w:tcPr>
          <w:p w14:paraId="1313FF60" w14:textId="77777777" w:rsidR="003F13C2" w:rsidRDefault="003F13C2" w:rsidP="00086688">
            <w:pPr>
              <w:adjustRightInd w:val="0"/>
              <w:rPr>
                <w:lang w:val="en-US"/>
              </w:rPr>
            </w:pPr>
            <w:r>
              <w:t>Executarea caminelor de vizitare din elemente de beton armat prefabricat, pentru canalizare, circulare (inelare) cu diametrul 1,0 m, in teren fara apa subterana</w:t>
            </w:r>
          </w:p>
          <w:p w14:paraId="0138B8C1" w14:textId="77777777" w:rsidR="003F13C2" w:rsidRPr="00FE1EC2" w:rsidRDefault="003F13C2" w:rsidP="00086688">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 marunt  (scoabe, apa)=1,01</w:t>
            </w:r>
          </w:p>
        </w:tc>
        <w:tc>
          <w:tcPr>
            <w:tcW w:w="1560" w:type="dxa"/>
            <w:tcBorders>
              <w:top w:val="single" w:sz="4" w:space="0" w:color="auto"/>
              <w:bottom w:val="single" w:sz="4" w:space="0" w:color="auto"/>
            </w:tcBorders>
            <w:vAlign w:val="center"/>
          </w:tcPr>
          <w:p w14:paraId="78148466"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4628376A" w14:textId="77777777" w:rsidR="003F13C2" w:rsidRDefault="003F13C2" w:rsidP="00086688">
            <w:pPr>
              <w:adjustRightInd w:val="0"/>
              <w:jc w:val="center"/>
              <w:rPr>
                <w:rFonts w:ascii="Arial CYR" w:hAnsi="Arial CYR" w:cs="Arial CYR"/>
              </w:rPr>
            </w:pPr>
            <w:r>
              <w:t>0,50</w:t>
            </w:r>
          </w:p>
          <w:p w14:paraId="0FE2B434" w14:textId="77777777" w:rsidR="003F13C2" w:rsidRDefault="003F13C2" w:rsidP="00086688">
            <w:pPr>
              <w:jc w:val="center"/>
            </w:pPr>
          </w:p>
        </w:tc>
      </w:tr>
      <w:tr w:rsidR="003F13C2" w14:paraId="5F32272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CD759" w14:textId="77777777" w:rsidR="003F13C2" w:rsidRDefault="003F13C2" w:rsidP="00086688">
            <w:r>
              <w:t xml:space="preserve"> 29</w:t>
            </w:r>
          </w:p>
        </w:tc>
        <w:tc>
          <w:tcPr>
            <w:tcW w:w="1701" w:type="dxa"/>
            <w:tcBorders>
              <w:top w:val="single" w:sz="4" w:space="0" w:color="auto"/>
              <w:bottom w:val="single" w:sz="4" w:space="0" w:color="auto"/>
            </w:tcBorders>
            <w:vAlign w:val="center"/>
          </w:tcPr>
          <w:p w14:paraId="04AE2FD4" w14:textId="77777777" w:rsidR="003F13C2" w:rsidRDefault="003F13C2" w:rsidP="00086688">
            <w:pPr>
              <w:rPr>
                <w:lang w:val="en-US"/>
              </w:rPr>
            </w:pPr>
            <w:r>
              <w:rPr>
                <w:lang w:val="en-US"/>
              </w:rPr>
              <w:t>AcE13A1</w:t>
            </w:r>
          </w:p>
          <w:p w14:paraId="296D77DD" w14:textId="77777777" w:rsidR="003F13C2" w:rsidRDefault="003F13C2" w:rsidP="00086688"/>
        </w:tc>
        <w:tc>
          <w:tcPr>
            <w:tcW w:w="4961" w:type="dxa"/>
            <w:tcBorders>
              <w:top w:val="single" w:sz="4" w:space="0" w:color="auto"/>
              <w:bottom w:val="single" w:sz="4" w:space="0" w:color="auto"/>
            </w:tcBorders>
            <w:vAlign w:val="center"/>
          </w:tcPr>
          <w:p w14:paraId="679C1454" w14:textId="77777777" w:rsidR="003F13C2" w:rsidRPr="00FE1EC2" w:rsidRDefault="003F13C2" w:rsidP="00086688">
            <w:pPr>
              <w:adjustRightInd w:val="0"/>
              <w:rPr>
                <w:lang w:val="en-US"/>
              </w:rPr>
            </w:pPr>
            <w:r>
              <w:t>Elemente din beton armat prefabricat, ale caminelor de vizitare, circulare (inelare) cu diametrul 1,0 m, pentru canalizare, in teren fara apa subterana - КЦ-10-9a</w:t>
            </w:r>
          </w:p>
        </w:tc>
        <w:tc>
          <w:tcPr>
            <w:tcW w:w="1560" w:type="dxa"/>
            <w:tcBorders>
              <w:top w:val="single" w:sz="4" w:space="0" w:color="auto"/>
              <w:bottom w:val="single" w:sz="4" w:space="0" w:color="auto"/>
            </w:tcBorders>
            <w:vAlign w:val="center"/>
          </w:tcPr>
          <w:p w14:paraId="69C4B973"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B0B4FF0" w14:textId="77777777" w:rsidR="003F13C2" w:rsidRDefault="003F13C2" w:rsidP="00086688">
            <w:pPr>
              <w:adjustRightInd w:val="0"/>
              <w:jc w:val="center"/>
              <w:rPr>
                <w:rFonts w:ascii="Arial CYR" w:hAnsi="Arial CYR" w:cs="Arial CYR"/>
              </w:rPr>
            </w:pPr>
            <w:r>
              <w:t>3,00</w:t>
            </w:r>
          </w:p>
          <w:p w14:paraId="3C0677E4" w14:textId="77777777" w:rsidR="003F13C2" w:rsidRDefault="003F13C2" w:rsidP="00086688">
            <w:pPr>
              <w:jc w:val="center"/>
            </w:pPr>
          </w:p>
        </w:tc>
      </w:tr>
      <w:tr w:rsidR="003F13C2" w14:paraId="449813E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155F16" w14:textId="77777777" w:rsidR="003F13C2" w:rsidRDefault="003F13C2" w:rsidP="00086688">
            <w:r>
              <w:t xml:space="preserve"> 30</w:t>
            </w:r>
          </w:p>
        </w:tc>
        <w:tc>
          <w:tcPr>
            <w:tcW w:w="1701" w:type="dxa"/>
            <w:tcBorders>
              <w:top w:val="single" w:sz="4" w:space="0" w:color="auto"/>
              <w:bottom w:val="single" w:sz="4" w:space="0" w:color="auto"/>
            </w:tcBorders>
            <w:vAlign w:val="center"/>
          </w:tcPr>
          <w:p w14:paraId="28ED86E4" w14:textId="77777777" w:rsidR="003F13C2" w:rsidRDefault="003F13C2" w:rsidP="00086688">
            <w:pPr>
              <w:rPr>
                <w:lang w:val="en-US"/>
              </w:rPr>
            </w:pPr>
            <w:r>
              <w:rPr>
                <w:lang w:val="en-US"/>
              </w:rPr>
              <w:t>AcE07A</w:t>
            </w:r>
          </w:p>
          <w:p w14:paraId="3B5C9FA3" w14:textId="77777777" w:rsidR="003F13C2" w:rsidRDefault="003F13C2" w:rsidP="00086688"/>
        </w:tc>
        <w:tc>
          <w:tcPr>
            <w:tcW w:w="4961" w:type="dxa"/>
            <w:tcBorders>
              <w:top w:val="single" w:sz="4" w:space="0" w:color="auto"/>
              <w:bottom w:val="single" w:sz="4" w:space="0" w:color="auto"/>
            </w:tcBorders>
            <w:vAlign w:val="center"/>
          </w:tcPr>
          <w:p w14:paraId="6B64FCA4" w14:textId="77777777" w:rsidR="003F13C2" w:rsidRDefault="003F13C2" w:rsidP="00086688">
            <w:pPr>
              <w:adjustRightInd w:val="0"/>
              <w:rPr>
                <w:lang w:val="en-US"/>
              </w:rPr>
            </w:pPr>
            <w:r>
              <w:t>Montarea capacelor din fonta sau fonta-beton fara piesa-suport, la caminele de vizitare ale instalatiilor de alimentare cu apa si canalizare, necarosabil tip I</w:t>
            </w:r>
          </w:p>
          <w:p w14:paraId="1C3D03E9" w14:textId="77777777" w:rsidR="003F13C2" w:rsidRPr="00FE1EC2" w:rsidRDefault="003F13C2" w:rsidP="00086688">
            <w:pPr>
              <w:adjustRightInd w:val="0"/>
              <w:rPr>
                <w:rFonts w:ascii="Times New Roman CYR" w:hAnsi="Times New Roman CYR" w:cs="Times New Roman CYR"/>
                <w:sz w:val="16"/>
                <w:szCs w:val="16"/>
              </w:rPr>
            </w:pPr>
            <w:r>
              <w:rPr>
                <w:rFonts w:ascii="Times New Roman CYR" w:hAnsi="Times New Roman CYR" w:cs="Times New Roman CYR"/>
                <w:sz w:val="16"/>
                <w:szCs w:val="16"/>
              </w:rPr>
              <w:t>Mat. marunte (scinduri etc.)=1,03</w:t>
            </w:r>
          </w:p>
        </w:tc>
        <w:tc>
          <w:tcPr>
            <w:tcW w:w="1560" w:type="dxa"/>
            <w:tcBorders>
              <w:top w:val="single" w:sz="4" w:space="0" w:color="auto"/>
              <w:bottom w:val="single" w:sz="4" w:space="0" w:color="auto"/>
            </w:tcBorders>
            <w:vAlign w:val="center"/>
          </w:tcPr>
          <w:p w14:paraId="6BCBBD83"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2322974" w14:textId="77777777" w:rsidR="003F13C2" w:rsidRDefault="003F13C2" w:rsidP="00086688">
            <w:pPr>
              <w:adjustRightInd w:val="0"/>
              <w:jc w:val="center"/>
              <w:rPr>
                <w:rFonts w:ascii="Arial CYR" w:hAnsi="Arial CYR" w:cs="Arial CYR"/>
              </w:rPr>
            </w:pPr>
            <w:r>
              <w:t>3,00</w:t>
            </w:r>
          </w:p>
          <w:p w14:paraId="596CF8F7" w14:textId="77777777" w:rsidR="003F13C2" w:rsidRDefault="003F13C2" w:rsidP="00086688">
            <w:pPr>
              <w:jc w:val="center"/>
            </w:pPr>
          </w:p>
        </w:tc>
      </w:tr>
      <w:tr w:rsidR="003F13C2" w14:paraId="655830A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0F657" w14:textId="77777777" w:rsidR="003F13C2" w:rsidRDefault="003F13C2" w:rsidP="00086688">
            <w:r>
              <w:t xml:space="preserve"> 31</w:t>
            </w:r>
          </w:p>
        </w:tc>
        <w:tc>
          <w:tcPr>
            <w:tcW w:w="1701" w:type="dxa"/>
            <w:tcBorders>
              <w:top w:val="single" w:sz="4" w:space="0" w:color="auto"/>
              <w:bottom w:val="single" w:sz="4" w:space="0" w:color="auto"/>
            </w:tcBorders>
            <w:vAlign w:val="center"/>
          </w:tcPr>
          <w:p w14:paraId="6C372485" w14:textId="77777777" w:rsidR="003F13C2" w:rsidRDefault="003F13C2" w:rsidP="00086688">
            <w:pPr>
              <w:rPr>
                <w:lang w:val="en-US"/>
              </w:rPr>
            </w:pPr>
            <w:r>
              <w:rPr>
                <w:lang w:val="en-US"/>
              </w:rPr>
              <w:t>AcE13A1</w:t>
            </w:r>
          </w:p>
          <w:p w14:paraId="1A80F602" w14:textId="77777777" w:rsidR="003F13C2" w:rsidRDefault="003F13C2" w:rsidP="00086688"/>
        </w:tc>
        <w:tc>
          <w:tcPr>
            <w:tcW w:w="4961" w:type="dxa"/>
            <w:tcBorders>
              <w:top w:val="single" w:sz="4" w:space="0" w:color="auto"/>
              <w:bottom w:val="single" w:sz="4" w:space="0" w:color="auto"/>
            </w:tcBorders>
            <w:vAlign w:val="center"/>
          </w:tcPr>
          <w:p w14:paraId="606A6F96" w14:textId="77777777" w:rsidR="003F13C2" w:rsidRPr="00FE1EC2" w:rsidRDefault="003F13C2" w:rsidP="00086688">
            <w:pPr>
              <w:adjustRightInd w:val="0"/>
              <w:rPr>
                <w:lang w:val="en-US"/>
              </w:rPr>
            </w:pPr>
            <w:r>
              <w:t>Elemente din beton armat prefabricat, ale caminelor de vizitare, circulare (inelare) cu diametrul 1,0 m, pentru canalizare, in teren fara apa subterana - КЦП1-10-1</w:t>
            </w:r>
          </w:p>
        </w:tc>
        <w:tc>
          <w:tcPr>
            <w:tcW w:w="1560" w:type="dxa"/>
            <w:tcBorders>
              <w:top w:val="single" w:sz="4" w:space="0" w:color="auto"/>
              <w:bottom w:val="single" w:sz="4" w:space="0" w:color="auto"/>
            </w:tcBorders>
            <w:vAlign w:val="center"/>
          </w:tcPr>
          <w:p w14:paraId="6E47A48E"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4D80DE56" w14:textId="77777777" w:rsidR="003F13C2" w:rsidRDefault="003F13C2" w:rsidP="00086688">
            <w:pPr>
              <w:adjustRightInd w:val="0"/>
              <w:jc w:val="center"/>
              <w:rPr>
                <w:rFonts w:ascii="Arial CYR" w:hAnsi="Arial CYR" w:cs="Arial CYR"/>
              </w:rPr>
            </w:pPr>
            <w:r>
              <w:t>3,00</w:t>
            </w:r>
          </w:p>
          <w:p w14:paraId="63DE61BB" w14:textId="77777777" w:rsidR="003F13C2" w:rsidRDefault="003F13C2" w:rsidP="00086688">
            <w:pPr>
              <w:jc w:val="center"/>
            </w:pPr>
          </w:p>
        </w:tc>
      </w:tr>
      <w:tr w:rsidR="003F13C2" w14:paraId="0A989CF3" w14:textId="77777777" w:rsidTr="00086688">
        <w:tc>
          <w:tcPr>
            <w:tcW w:w="709" w:type="dxa"/>
            <w:tcBorders>
              <w:top w:val="nil"/>
              <w:left w:val="single" w:sz="6" w:space="0" w:color="auto"/>
              <w:bottom w:val="nil"/>
              <w:right w:val="nil"/>
            </w:tcBorders>
          </w:tcPr>
          <w:p w14:paraId="034E6756"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71DEEF5C" w14:textId="77777777" w:rsidR="003F13C2" w:rsidRDefault="003F13C2" w:rsidP="00086688"/>
        </w:tc>
        <w:tc>
          <w:tcPr>
            <w:tcW w:w="4961" w:type="dxa"/>
            <w:tcBorders>
              <w:top w:val="nil"/>
              <w:left w:val="single" w:sz="6" w:space="0" w:color="auto"/>
              <w:bottom w:val="nil"/>
              <w:right w:val="nil"/>
            </w:tcBorders>
          </w:tcPr>
          <w:p w14:paraId="10918135" w14:textId="77777777" w:rsidR="003F13C2" w:rsidRPr="00FE1EC2" w:rsidRDefault="003F13C2" w:rsidP="00086688">
            <w:pPr>
              <w:rPr>
                <w:b/>
                <w:bCs/>
                <w:sz w:val="22"/>
                <w:szCs w:val="22"/>
                <w:lang w:val="en-US"/>
              </w:rPr>
            </w:pPr>
            <w:r>
              <w:rPr>
                <w:b/>
                <w:bCs/>
                <w:sz w:val="22"/>
                <w:szCs w:val="22"/>
                <w:lang w:val="en-US"/>
              </w:rPr>
              <w:t xml:space="preserve">Capitolul </w:t>
            </w:r>
            <w:r w:rsidRPr="00B40365">
              <w:rPr>
                <w:b/>
                <w:bCs/>
                <w:sz w:val="22"/>
                <w:szCs w:val="22"/>
              </w:rPr>
              <w:t>1.3. Amenajare gazon si inverzire</w:t>
            </w:r>
          </w:p>
        </w:tc>
        <w:tc>
          <w:tcPr>
            <w:tcW w:w="1560" w:type="dxa"/>
            <w:tcBorders>
              <w:top w:val="nil"/>
              <w:left w:val="single" w:sz="6" w:space="0" w:color="auto"/>
              <w:bottom w:val="nil"/>
              <w:right w:val="nil"/>
            </w:tcBorders>
          </w:tcPr>
          <w:p w14:paraId="39167E22" w14:textId="77777777" w:rsidR="003F13C2" w:rsidRDefault="003F13C2" w:rsidP="00086688"/>
        </w:tc>
        <w:tc>
          <w:tcPr>
            <w:tcW w:w="1559" w:type="dxa"/>
            <w:tcBorders>
              <w:top w:val="nil"/>
              <w:left w:val="single" w:sz="6" w:space="0" w:color="auto"/>
              <w:bottom w:val="nil"/>
              <w:right w:val="single" w:sz="4" w:space="0" w:color="auto"/>
            </w:tcBorders>
          </w:tcPr>
          <w:p w14:paraId="2EF1BAD0" w14:textId="77777777" w:rsidR="003F13C2" w:rsidRDefault="003F13C2" w:rsidP="00086688"/>
        </w:tc>
      </w:tr>
      <w:tr w:rsidR="003F13C2" w14:paraId="7E6A513D"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C9D286" w14:textId="77777777" w:rsidR="003F13C2" w:rsidRDefault="003F13C2" w:rsidP="00086688">
            <w:r>
              <w:t>32</w:t>
            </w:r>
          </w:p>
        </w:tc>
        <w:tc>
          <w:tcPr>
            <w:tcW w:w="1701" w:type="dxa"/>
            <w:tcBorders>
              <w:top w:val="single" w:sz="4" w:space="0" w:color="auto"/>
              <w:bottom w:val="single" w:sz="4" w:space="0" w:color="auto"/>
            </w:tcBorders>
            <w:vAlign w:val="center"/>
          </w:tcPr>
          <w:p w14:paraId="289E13A8" w14:textId="77777777" w:rsidR="003F13C2" w:rsidRDefault="003F13C2" w:rsidP="00086688">
            <w:pPr>
              <w:rPr>
                <w:lang w:val="en-US"/>
              </w:rPr>
            </w:pPr>
            <w:r>
              <w:rPr>
                <w:lang w:val="en-US"/>
              </w:rPr>
              <w:t>DA19A</w:t>
            </w:r>
          </w:p>
          <w:p w14:paraId="5364D79E" w14:textId="77777777" w:rsidR="003F13C2" w:rsidRDefault="003F13C2" w:rsidP="00086688"/>
        </w:tc>
        <w:tc>
          <w:tcPr>
            <w:tcW w:w="4961" w:type="dxa"/>
            <w:tcBorders>
              <w:top w:val="single" w:sz="4" w:space="0" w:color="auto"/>
              <w:bottom w:val="single" w:sz="4" w:space="0" w:color="auto"/>
            </w:tcBorders>
            <w:vAlign w:val="center"/>
          </w:tcPr>
          <w:p w14:paraId="5EB09C17" w14:textId="77777777" w:rsidR="003F13C2" w:rsidRPr="00FE1EC2" w:rsidRDefault="003F13C2" w:rsidP="00086688">
            <w:pPr>
              <w:adjustRightInd w:val="0"/>
              <w:rPr>
                <w:lang w:val="en-US"/>
              </w:rPr>
            </w:pPr>
            <w:r>
              <w:t>Strat anticontaminator din material textil netesut filtrant sintetic asternut pe ampriza sau platforma drumului – geotextil</w:t>
            </w:r>
          </w:p>
        </w:tc>
        <w:tc>
          <w:tcPr>
            <w:tcW w:w="1560" w:type="dxa"/>
            <w:tcBorders>
              <w:top w:val="single" w:sz="4" w:space="0" w:color="auto"/>
              <w:bottom w:val="single" w:sz="4" w:space="0" w:color="auto"/>
            </w:tcBorders>
            <w:vAlign w:val="center"/>
          </w:tcPr>
          <w:p w14:paraId="38611A70"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00400CBD" w14:textId="77777777" w:rsidR="003F13C2" w:rsidRDefault="003F13C2" w:rsidP="00086688">
            <w:pPr>
              <w:adjustRightInd w:val="0"/>
              <w:jc w:val="center"/>
              <w:rPr>
                <w:rFonts w:ascii="Arial CYR" w:hAnsi="Arial CYR" w:cs="Arial CYR"/>
              </w:rPr>
            </w:pPr>
            <w:r>
              <w:t>1 233,00</w:t>
            </w:r>
          </w:p>
          <w:p w14:paraId="34355E2A" w14:textId="77777777" w:rsidR="003F13C2" w:rsidRDefault="003F13C2" w:rsidP="00086688">
            <w:pPr>
              <w:jc w:val="center"/>
            </w:pPr>
          </w:p>
        </w:tc>
      </w:tr>
      <w:tr w:rsidR="003F13C2" w14:paraId="67F4CC5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BB9389" w14:textId="77777777" w:rsidR="003F13C2" w:rsidRDefault="003F13C2" w:rsidP="00086688">
            <w:r>
              <w:t xml:space="preserve"> 33</w:t>
            </w:r>
          </w:p>
        </w:tc>
        <w:tc>
          <w:tcPr>
            <w:tcW w:w="1701" w:type="dxa"/>
            <w:tcBorders>
              <w:top w:val="single" w:sz="4" w:space="0" w:color="auto"/>
              <w:bottom w:val="single" w:sz="4" w:space="0" w:color="auto"/>
            </w:tcBorders>
            <w:vAlign w:val="center"/>
          </w:tcPr>
          <w:p w14:paraId="6A17CAB4" w14:textId="77777777" w:rsidR="003F13C2" w:rsidRDefault="003F13C2" w:rsidP="00086688">
            <w:pPr>
              <w:rPr>
                <w:lang w:val="en-US"/>
              </w:rPr>
            </w:pPr>
            <w:r>
              <w:rPr>
                <w:lang w:val="en-US"/>
              </w:rPr>
              <w:t>AcD18B</w:t>
            </w:r>
          </w:p>
          <w:p w14:paraId="2DC856B9" w14:textId="77777777" w:rsidR="003F13C2" w:rsidRDefault="003F13C2" w:rsidP="00086688"/>
        </w:tc>
        <w:tc>
          <w:tcPr>
            <w:tcW w:w="4961" w:type="dxa"/>
            <w:tcBorders>
              <w:top w:val="single" w:sz="4" w:space="0" w:color="auto"/>
              <w:bottom w:val="single" w:sz="4" w:space="0" w:color="auto"/>
            </w:tcBorders>
            <w:vAlign w:val="center"/>
          </w:tcPr>
          <w:p w14:paraId="79B3D04B" w14:textId="77777777" w:rsidR="003F13C2" w:rsidRDefault="003F13C2" w:rsidP="00086688">
            <w:pPr>
              <w:adjustRightInd w:val="0"/>
              <w:rPr>
                <w:lang w:val="en-US"/>
              </w:rPr>
            </w:pPr>
            <w:r>
              <w:t>Montarea tevii din PVC corugate perforate tip M-3, pentru drenare, imbinate prin lipire, in exteriorul cladirilor, ingropate la o adincime de pina la 2m, avind diametrul de 110 mm</w:t>
            </w:r>
          </w:p>
          <w:p w14:paraId="024ACC54"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 marunte ( bile-manele etc.)=1,02</w:t>
            </w:r>
          </w:p>
        </w:tc>
        <w:tc>
          <w:tcPr>
            <w:tcW w:w="1560" w:type="dxa"/>
            <w:tcBorders>
              <w:top w:val="single" w:sz="4" w:space="0" w:color="auto"/>
              <w:bottom w:val="single" w:sz="4" w:space="0" w:color="auto"/>
            </w:tcBorders>
            <w:vAlign w:val="center"/>
          </w:tcPr>
          <w:p w14:paraId="0A8D6865"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6DEA8ECF" w14:textId="77777777" w:rsidR="003F13C2" w:rsidRDefault="003F13C2" w:rsidP="00086688">
            <w:pPr>
              <w:adjustRightInd w:val="0"/>
              <w:jc w:val="center"/>
              <w:rPr>
                <w:rFonts w:ascii="Arial CYR" w:hAnsi="Arial CYR" w:cs="Arial CYR"/>
              </w:rPr>
            </w:pPr>
            <w:r>
              <w:t>116,00</w:t>
            </w:r>
          </w:p>
          <w:p w14:paraId="5A757ACC" w14:textId="77777777" w:rsidR="003F13C2" w:rsidRDefault="003F13C2" w:rsidP="00086688">
            <w:pPr>
              <w:jc w:val="center"/>
            </w:pPr>
          </w:p>
        </w:tc>
      </w:tr>
      <w:tr w:rsidR="003F13C2" w14:paraId="7CF8356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4FCC1F" w14:textId="77777777" w:rsidR="003F13C2" w:rsidRDefault="003F13C2" w:rsidP="00086688">
            <w:r>
              <w:t xml:space="preserve"> 34</w:t>
            </w:r>
          </w:p>
        </w:tc>
        <w:tc>
          <w:tcPr>
            <w:tcW w:w="1701" w:type="dxa"/>
            <w:tcBorders>
              <w:top w:val="single" w:sz="4" w:space="0" w:color="auto"/>
              <w:bottom w:val="single" w:sz="4" w:space="0" w:color="auto"/>
            </w:tcBorders>
            <w:vAlign w:val="center"/>
          </w:tcPr>
          <w:p w14:paraId="515682AC" w14:textId="77777777" w:rsidR="003F13C2" w:rsidRDefault="003F13C2" w:rsidP="00086688">
            <w:pPr>
              <w:rPr>
                <w:lang w:val="en-US"/>
              </w:rPr>
            </w:pPr>
            <w:r>
              <w:rPr>
                <w:lang w:val="en-US"/>
              </w:rPr>
              <w:t>TsC54B</w:t>
            </w:r>
          </w:p>
          <w:p w14:paraId="7EDFF046" w14:textId="77777777" w:rsidR="003F13C2" w:rsidRDefault="003F13C2" w:rsidP="00086688"/>
        </w:tc>
        <w:tc>
          <w:tcPr>
            <w:tcW w:w="4961" w:type="dxa"/>
            <w:tcBorders>
              <w:top w:val="single" w:sz="4" w:space="0" w:color="auto"/>
              <w:bottom w:val="single" w:sz="4" w:space="0" w:color="auto"/>
            </w:tcBorders>
            <w:vAlign w:val="center"/>
          </w:tcPr>
          <w:p w14:paraId="7011ADEE" w14:textId="77777777" w:rsidR="003F13C2" w:rsidRPr="00FE1EC2" w:rsidRDefault="003F13C2" w:rsidP="00086688">
            <w:pPr>
              <w:adjustRightInd w:val="0"/>
              <w:rPr>
                <w:lang w:val="en-US"/>
              </w:rPr>
            </w:pPr>
            <w:r>
              <w:t>Strat de fundatie din piatra sparta fr. 20-40 mm, grosime strat 8 cm</w:t>
            </w:r>
          </w:p>
        </w:tc>
        <w:tc>
          <w:tcPr>
            <w:tcW w:w="1560" w:type="dxa"/>
            <w:tcBorders>
              <w:top w:val="single" w:sz="4" w:space="0" w:color="auto"/>
              <w:bottom w:val="single" w:sz="4" w:space="0" w:color="auto"/>
            </w:tcBorders>
            <w:vAlign w:val="center"/>
          </w:tcPr>
          <w:p w14:paraId="714A7114"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4FE10294" w14:textId="77777777" w:rsidR="003F13C2" w:rsidRDefault="003F13C2" w:rsidP="00086688">
            <w:pPr>
              <w:adjustRightInd w:val="0"/>
              <w:jc w:val="center"/>
              <w:rPr>
                <w:rFonts w:ascii="Arial CYR" w:hAnsi="Arial CYR" w:cs="Arial CYR"/>
              </w:rPr>
            </w:pPr>
            <w:r>
              <w:t>98,64</w:t>
            </w:r>
          </w:p>
          <w:p w14:paraId="062CBA6A" w14:textId="77777777" w:rsidR="003F13C2" w:rsidRDefault="003F13C2" w:rsidP="00086688">
            <w:pPr>
              <w:jc w:val="center"/>
            </w:pPr>
          </w:p>
        </w:tc>
      </w:tr>
      <w:tr w:rsidR="003F13C2" w14:paraId="567DF7E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254911" w14:textId="77777777" w:rsidR="003F13C2" w:rsidRDefault="003F13C2" w:rsidP="00086688">
            <w:r>
              <w:t xml:space="preserve"> 35</w:t>
            </w:r>
          </w:p>
        </w:tc>
        <w:tc>
          <w:tcPr>
            <w:tcW w:w="1701" w:type="dxa"/>
            <w:tcBorders>
              <w:top w:val="single" w:sz="4" w:space="0" w:color="auto"/>
              <w:bottom w:val="single" w:sz="4" w:space="0" w:color="auto"/>
            </w:tcBorders>
            <w:vAlign w:val="center"/>
          </w:tcPr>
          <w:p w14:paraId="0671083E" w14:textId="77777777" w:rsidR="003F13C2" w:rsidRDefault="003F13C2" w:rsidP="00086688">
            <w:pPr>
              <w:rPr>
                <w:lang w:val="en-US"/>
              </w:rPr>
            </w:pPr>
            <w:r>
              <w:rPr>
                <w:lang w:val="en-US"/>
              </w:rPr>
              <w:t>TsC54B</w:t>
            </w:r>
          </w:p>
          <w:p w14:paraId="3955D7B0" w14:textId="77777777" w:rsidR="003F13C2" w:rsidRDefault="003F13C2" w:rsidP="00086688"/>
        </w:tc>
        <w:tc>
          <w:tcPr>
            <w:tcW w:w="4961" w:type="dxa"/>
            <w:tcBorders>
              <w:top w:val="single" w:sz="4" w:space="0" w:color="auto"/>
              <w:bottom w:val="single" w:sz="4" w:space="0" w:color="auto"/>
            </w:tcBorders>
            <w:vAlign w:val="center"/>
          </w:tcPr>
          <w:p w14:paraId="2D405860" w14:textId="77777777" w:rsidR="003F13C2" w:rsidRPr="00FE1EC2" w:rsidRDefault="003F13C2" w:rsidP="00086688">
            <w:pPr>
              <w:adjustRightInd w:val="0"/>
              <w:rPr>
                <w:lang w:val="en-US"/>
              </w:rPr>
            </w:pPr>
            <w:r>
              <w:t>Strat de fundatie din piatra sparta fr. 5-20 mm, grosime strat 8 cm</w:t>
            </w:r>
          </w:p>
        </w:tc>
        <w:tc>
          <w:tcPr>
            <w:tcW w:w="1560" w:type="dxa"/>
            <w:tcBorders>
              <w:top w:val="single" w:sz="4" w:space="0" w:color="auto"/>
              <w:bottom w:val="single" w:sz="4" w:space="0" w:color="auto"/>
            </w:tcBorders>
            <w:vAlign w:val="center"/>
          </w:tcPr>
          <w:p w14:paraId="188B21C3"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2C9AE2E0" w14:textId="77777777" w:rsidR="003F13C2" w:rsidRDefault="003F13C2" w:rsidP="00086688">
            <w:pPr>
              <w:adjustRightInd w:val="0"/>
              <w:jc w:val="center"/>
              <w:rPr>
                <w:rFonts w:ascii="Arial CYR" w:hAnsi="Arial CYR" w:cs="Arial CYR"/>
              </w:rPr>
            </w:pPr>
            <w:r>
              <w:t>98,64</w:t>
            </w:r>
          </w:p>
          <w:p w14:paraId="4CFE6538" w14:textId="77777777" w:rsidR="003F13C2" w:rsidRDefault="003F13C2" w:rsidP="00086688">
            <w:pPr>
              <w:jc w:val="center"/>
            </w:pPr>
          </w:p>
        </w:tc>
      </w:tr>
      <w:tr w:rsidR="003F13C2" w14:paraId="777CF98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B20BF" w14:textId="77777777" w:rsidR="003F13C2" w:rsidRDefault="003F13C2" w:rsidP="00086688">
            <w:r>
              <w:t xml:space="preserve"> 36</w:t>
            </w:r>
          </w:p>
        </w:tc>
        <w:tc>
          <w:tcPr>
            <w:tcW w:w="1701" w:type="dxa"/>
            <w:tcBorders>
              <w:top w:val="single" w:sz="4" w:space="0" w:color="auto"/>
              <w:bottom w:val="single" w:sz="4" w:space="0" w:color="auto"/>
            </w:tcBorders>
            <w:vAlign w:val="center"/>
          </w:tcPr>
          <w:p w14:paraId="0F440719" w14:textId="77777777" w:rsidR="003F13C2" w:rsidRDefault="003F13C2" w:rsidP="00086688">
            <w:pPr>
              <w:rPr>
                <w:lang w:val="en-US"/>
              </w:rPr>
            </w:pPr>
            <w:r>
              <w:rPr>
                <w:lang w:val="en-US"/>
              </w:rPr>
              <w:t>TsC54B</w:t>
            </w:r>
          </w:p>
          <w:p w14:paraId="3FD0F70A" w14:textId="77777777" w:rsidR="003F13C2" w:rsidRDefault="003F13C2" w:rsidP="00086688"/>
        </w:tc>
        <w:tc>
          <w:tcPr>
            <w:tcW w:w="4961" w:type="dxa"/>
            <w:tcBorders>
              <w:top w:val="single" w:sz="4" w:space="0" w:color="auto"/>
              <w:bottom w:val="single" w:sz="4" w:space="0" w:color="auto"/>
            </w:tcBorders>
            <w:vAlign w:val="center"/>
          </w:tcPr>
          <w:p w14:paraId="4EA213DF" w14:textId="77777777" w:rsidR="003F13C2" w:rsidRPr="00FE1EC2" w:rsidRDefault="003F13C2" w:rsidP="00086688">
            <w:pPr>
              <w:adjustRightInd w:val="0"/>
              <w:rPr>
                <w:lang w:val="en-US"/>
              </w:rPr>
            </w:pPr>
            <w:r>
              <w:t>Strat de fundatie din piatra sparta fr. 0-5 mm, grosime strat 4 cm</w:t>
            </w:r>
          </w:p>
        </w:tc>
        <w:tc>
          <w:tcPr>
            <w:tcW w:w="1560" w:type="dxa"/>
            <w:tcBorders>
              <w:top w:val="single" w:sz="4" w:space="0" w:color="auto"/>
              <w:bottom w:val="single" w:sz="4" w:space="0" w:color="auto"/>
            </w:tcBorders>
            <w:vAlign w:val="center"/>
          </w:tcPr>
          <w:p w14:paraId="3AE138AA"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6D47A5C0" w14:textId="77777777" w:rsidR="003F13C2" w:rsidRDefault="003F13C2" w:rsidP="00086688">
            <w:pPr>
              <w:adjustRightInd w:val="0"/>
              <w:jc w:val="center"/>
              <w:rPr>
                <w:rFonts w:ascii="Arial CYR" w:hAnsi="Arial CYR" w:cs="Arial CYR"/>
              </w:rPr>
            </w:pPr>
            <w:r>
              <w:t>49,32</w:t>
            </w:r>
          </w:p>
          <w:p w14:paraId="70AEA857" w14:textId="77777777" w:rsidR="003F13C2" w:rsidRDefault="003F13C2" w:rsidP="00086688">
            <w:pPr>
              <w:jc w:val="center"/>
            </w:pPr>
          </w:p>
        </w:tc>
      </w:tr>
      <w:tr w:rsidR="003F13C2" w14:paraId="4D42363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DADDA" w14:textId="77777777" w:rsidR="003F13C2" w:rsidRDefault="003F13C2" w:rsidP="00086688">
            <w:r>
              <w:t xml:space="preserve"> 37</w:t>
            </w:r>
          </w:p>
        </w:tc>
        <w:tc>
          <w:tcPr>
            <w:tcW w:w="1701" w:type="dxa"/>
            <w:tcBorders>
              <w:top w:val="single" w:sz="4" w:space="0" w:color="auto"/>
              <w:bottom w:val="single" w:sz="4" w:space="0" w:color="auto"/>
            </w:tcBorders>
            <w:vAlign w:val="center"/>
          </w:tcPr>
          <w:p w14:paraId="408336C6" w14:textId="77777777" w:rsidR="003F13C2" w:rsidRDefault="003F13C2" w:rsidP="00086688">
            <w:pPr>
              <w:rPr>
                <w:lang w:val="en-US"/>
              </w:rPr>
            </w:pPr>
            <w:r>
              <w:rPr>
                <w:lang w:val="en-US"/>
              </w:rPr>
              <w:t>DA19A aplicativ</w:t>
            </w:r>
          </w:p>
          <w:p w14:paraId="04D914B6" w14:textId="77777777" w:rsidR="003F13C2" w:rsidRDefault="003F13C2" w:rsidP="00086688"/>
        </w:tc>
        <w:tc>
          <w:tcPr>
            <w:tcW w:w="4961" w:type="dxa"/>
            <w:tcBorders>
              <w:top w:val="single" w:sz="4" w:space="0" w:color="auto"/>
              <w:bottom w:val="single" w:sz="4" w:space="0" w:color="auto"/>
            </w:tcBorders>
            <w:vAlign w:val="center"/>
          </w:tcPr>
          <w:p w14:paraId="16FC483C" w14:textId="77777777" w:rsidR="003F13C2" w:rsidRPr="00FE1EC2" w:rsidRDefault="003F13C2" w:rsidP="00086688">
            <w:pPr>
              <w:adjustRightInd w:val="0"/>
              <w:rPr>
                <w:lang w:val="en-US"/>
              </w:rPr>
            </w:pPr>
            <w:r>
              <w:t>Strat de protectia si suport Shock Pad cu grosimea strat de 8 mm - doar montare</w:t>
            </w:r>
          </w:p>
        </w:tc>
        <w:tc>
          <w:tcPr>
            <w:tcW w:w="1560" w:type="dxa"/>
            <w:tcBorders>
              <w:top w:val="single" w:sz="4" w:space="0" w:color="auto"/>
              <w:bottom w:val="single" w:sz="4" w:space="0" w:color="auto"/>
            </w:tcBorders>
            <w:vAlign w:val="center"/>
          </w:tcPr>
          <w:p w14:paraId="676BEF86"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32D0DDB1" w14:textId="77777777" w:rsidR="003F13C2" w:rsidRDefault="003F13C2" w:rsidP="00086688">
            <w:pPr>
              <w:adjustRightInd w:val="0"/>
              <w:jc w:val="center"/>
              <w:rPr>
                <w:rFonts w:ascii="Arial CYR" w:hAnsi="Arial CYR" w:cs="Arial CYR"/>
              </w:rPr>
            </w:pPr>
            <w:r>
              <w:t>1 233,00</w:t>
            </w:r>
          </w:p>
          <w:p w14:paraId="11D5AC5D" w14:textId="77777777" w:rsidR="003F13C2" w:rsidRDefault="003F13C2" w:rsidP="00086688">
            <w:pPr>
              <w:jc w:val="center"/>
            </w:pPr>
          </w:p>
        </w:tc>
      </w:tr>
      <w:tr w:rsidR="003F13C2" w14:paraId="61F82A8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5B771" w14:textId="77777777" w:rsidR="003F13C2" w:rsidRDefault="003F13C2" w:rsidP="00086688">
            <w:r>
              <w:t xml:space="preserve"> 38</w:t>
            </w:r>
          </w:p>
        </w:tc>
        <w:tc>
          <w:tcPr>
            <w:tcW w:w="1701" w:type="dxa"/>
            <w:tcBorders>
              <w:top w:val="single" w:sz="4" w:space="0" w:color="auto"/>
              <w:bottom w:val="single" w:sz="4" w:space="0" w:color="auto"/>
            </w:tcBorders>
            <w:vAlign w:val="center"/>
          </w:tcPr>
          <w:p w14:paraId="41FB2206" w14:textId="77777777" w:rsidR="003F13C2" w:rsidRDefault="003F13C2" w:rsidP="00086688">
            <w:pPr>
              <w:rPr>
                <w:lang w:val="en-US"/>
              </w:rPr>
            </w:pPr>
            <w:r>
              <w:rPr>
                <w:lang w:val="en-US"/>
              </w:rPr>
              <w:t>pret de piata</w:t>
            </w:r>
          </w:p>
          <w:p w14:paraId="5A550DF5" w14:textId="77777777" w:rsidR="003F13C2" w:rsidRDefault="003F13C2" w:rsidP="00086688"/>
        </w:tc>
        <w:tc>
          <w:tcPr>
            <w:tcW w:w="4961" w:type="dxa"/>
            <w:tcBorders>
              <w:top w:val="single" w:sz="4" w:space="0" w:color="auto"/>
              <w:bottom w:val="single" w:sz="4" w:space="0" w:color="auto"/>
            </w:tcBorders>
            <w:vAlign w:val="center"/>
          </w:tcPr>
          <w:p w14:paraId="0C0546B3" w14:textId="77777777" w:rsidR="003F13C2" w:rsidRPr="00FE1EC2" w:rsidRDefault="003F13C2" w:rsidP="00086688">
            <w:pPr>
              <w:adjustRightInd w:val="0"/>
              <w:rPr>
                <w:lang w:val="en-US"/>
              </w:rPr>
            </w:pPr>
            <w:r>
              <w:t>Strat Shock Pad cu grosimea 8 mm</w:t>
            </w:r>
          </w:p>
        </w:tc>
        <w:tc>
          <w:tcPr>
            <w:tcW w:w="1560" w:type="dxa"/>
            <w:tcBorders>
              <w:top w:val="single" w:sz="4" w:space="0" w:color="auto"/>
              <w:bottom w:val="single" w:sz="4" w:space="0" w:color="auto"/>
            </w:tcBorders>
            <w:vAlign w:val="center"/>
          </w:tcPr>
          <w:p w14:paraId="4175FA93"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661AA00F" w14:textId="77777777" w:rsidR="003F13C2" w:rsidRDefault="003F13C2" w:rsidP="00086688">
            <w:pPr>
              <w:adjustRightInd w:val="0"/>
              <w:jc w:val="center"/>
              <w:rPr>
                <w:rFonts w:ascii="Arial CYR" w:hAnsi="Arial CYR" w:cs="Arial CYR"/>
              </w:rPr>
            </w:pPr>
            <w:r>
              <w:t>1 233,00</w:t>
            </w:r>
          </w:p>
          <w:p w14:paraId="267B444E" w14:textId="77777777" w:rsidR="003F13C2" w:rsidRDefault="003F13C2" w:rsidP="00086688">
            <w:pPr>
              <w:jc w:val="center"/>
            </w:pPr>
          </w:p>
        </w:tc>
      </w:tr>
      <w:tr w:rsidR="003F13C2" w14:paraId="77418DF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4F7E8" w14:textId="77777777" w:rsidR="003F13C2" w:rsidRDefault="003F13C2" w:rsidP="00086688">
            <w:r>
              <w:t xml:space="preserve"> 39</w:t>
            </w:r>
          </w:p>
        </w:tc>
        <w:tc>
          <w:tcPr>
            <w:tcW w:w="1701" w:type="dxa"/>
            <w:tcBorders>
              <w:top w:val="single" w:sz="4" w:space="0" w:color="auto"/>
              <w:bottom w:val="single" w:sz="4" w:space="0" w:color="auto"/>
            </w:tcBorders>
            <w:vAlign w:val="center"/>
          </w:tcPr>
          <w:p w14:paraId="702737D9" w14:textId="77777777" w:rsidR="003F13C2" w:rsidRDefault="003F13C2" w:rsidP="00086688">
            <w:pPr>
              <w:rPr>
                <w:lang w:val="en-US"/>
              </w:rPr>
            </w:pPr>
            <w:r>
              <w:rPr>
                <w:lang w:val="en-US"/>
              </w:rPr>
              <w:t>TsH43A</w:t>
            </w:r>
          </w:p>
          <w:p w14:paraId="2B96855B" w14:textId="77777777" w:rsidR="003F13C2" w:rsidRDefault="003F13C2" w:rsidP="00086688"/>
        </w:tc>
        <w:tc>
          <w:tcPr>
            <w:tcW w:w="4961" w:type="dxa"/>
            <w:tcBorders>
              <w:top w:val="single" w:sz="4" w:space="0" w:color="auto"/>
              <w:bottom w:val="single" w:sz="4" w:space="0" w:color="auto"/>
            </w:tcBorders>
            <w:vAlign w:val="center"/>
          </w:tcPr>
          <w:p w14:paraId="4886C1C2" w14:textId="77777777" w:rsidR="003F13C2" w:rsidRDefault="003F13C2" w:rsidP="00086688">
            <w:pPr>
              <w:adjustRightInd w:val="0"/>
              <w:rPr>
                <w:lang w:val="en-US"/>
              </w:rPr>
            </w:pPr>
            <w:r>
              <w:t>Asezarea acoperirii din gazon artificial Multisport, inaltimea parului 20 mm, acoperita cu nisip cuartos si cauciuc granulat</w:t>
            </w:r>
          </w:p>
          <w:p w14:paraId="74C4172D"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Materiale marunte (scoaba, covoras antistatic din gazon artificial)=1,00</w:t>
            </w:r>
          </w:p>
        </w:tc>
        <w:tc>
          <w:tcPr>
            <w:tcW w:w="1560" w:type="dxa"/>
            <w:tcBorders>
              <w:top w:val="single" w:sz="4" w:space="0" w:color="auto"/>
              <w:bottom w:val="single" w:sz="4" w:space="0" w:color="auto"/>
            </w:tcBorders>
            <w:vAlign w:val="center"/>
          </w:tcPr>
          <w:p w14:paraId="21BA022D"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77F23051" w14:textId="77777777" w:rsidR="003F13C2" w:rsidRDefault="003F13C2" w:rsidP="00086688">
            <w:pPr>
              <w:adjustRightInd w:val="0"/>
              <w:jc w:val="center"/>
              <w:rPr>
                <w:rFonts w:ascii="Arial CYR" w:hAnsi="Arial CYR" w:cs="Arial CYR"/>
              </w:rPr>
            </w:pPr>
            <w:r>
              <w:t>1 233,00</w:t>
            </w:r>
          </w:p>
          <w:p w14:paraId="21348791" w14:textId="77777777" w:rsidR="003F13C2" w:rsidRDefault="003F13C2" w:rsidP="00086688">
            <w:pPr>
              <w:jc w:val="center"/>
            </w:pPr>
          </w:p>
        </w:tc>
      </w:tr>
      <w:tr w:rsidR="003F13C2" w14:paraId="78E169B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0BAE4" w14:textId="77777777" w:rsidR="003F13C2" w:rsidRDefault="003F13C2" w:rsidP="00086688">
            <w:r>
              <w:t xml:space="preserve"> 40</w:t>
            </w:r>
          </w:p>
        </w:tc>
        <w:tc>
          <w:tcPr>
            <w:tcW w:w="1701" w:type="dxa"/>
            <w:tcBorders>
              <w:top w:val="single" w:sz="4" w:space="0" w:color="auto"/>
              <w:bottom w:val="single" w:sz="4" w:space="0" w:color="auto"/>
            </w:tcBorders>
            <w:vAlign w:val="center"/>
          </w:tcPr>
          <w:p w14:paraId="363E751A" w14:textId="77777777" w:rsidR="003F13C2" w:rsidRDefault="003F13C2" w:rsidP="00086688">
            <w:pPr>
              <w:rPr>
                <w:lang w:val="en-US"/>
              </w:rPr>
            </w:pPr>
            <w:r>
              <w:rPr>
                <w:lang w:val="en-US"/>
              </w:rPr>
              <w:t>TsC03E1</w:t>
            </w:r>
          </w:p>
          <w:p w14:paraId="151F29BC" w14:textId="77777777" w:rsidR="003F13C2" w:rsidRDefault="003F13C2" w:rsidP="00086688"/>
        </w:tc>
        <w:tc>
          <w:tcPr>
            <w:tcW w:w="4961" w:type="dxa"/>
            <w:tcBorders>
              <w:top w:val="single" w:sz="4" w:space="0" w:color="auto"/>
              <w:bottom w:val="single" w:sz="4" w:space="0" w:color="auto"/>
            </w:tcBorders>
            <w:vAlign w:val="center"/>
          </w:tcPr>
          <w:p w14:paraId="6790C91E" w14:textId="77777777" w:rsidR="003F13C2" w:rsidRPr="00FE1EC2" w:rsidRDefault="003F13C2" w:rsidP="00086688">
            <w:pPr>
              <w:adjustRightInd w:val="0"/>
              <w:rPr>
                <w:lang w:val="en-US"/>
              </w:rPr>
            </w:pPr>
            <w:r>
              <w:t>Sapatura mecanica cu excavatorul de 0,40-0,70 mc, cu motor cu ardere interna si comanda hidraulica, in pamint cu umiditate naturala, descarcare in autovehicule teren catg. I</w:t>
            </w:r>
          </w:p>
        </w:tc>
        <w:tc>
          <w:tcPr>
            <w:tcW w:w="1560" w:type="dxa"/>
            <w:tcBorders>
              <w:top w:val="single" w:sz="4" w:space="0" w:color="auto"/>
              <w:bottom w:val="single" w:sz="4" w:space="0" w:color="auto"/>
            </w:tcBorders>
            <w:vAlign w:val="center"/>
          </w:tcPr>
          <w:p w14:paraId="38806A1A"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317337FF" w14:textId="77777777" w:rsidR="003F13C2" w:rsidRDefault="003F13C2" w:rsidP="00086688">
            <w:pPr>
              <w:adjustRightInd w:val="0"/>
              <w:jc w:val="center"/>
              <w:rPr>
                <w:rFonts w:ascii="Arial CYR" w:hAnsi="Arial CYR" w:cs="Arial CYR"/>
              </w:rPr>
            </w:pPr>
            <w:r>
              <w:t>0,31</w:t>
            </w:r>
          </w:p>
          <w:p w14:paraId="2C37EF3B" w14:textId="77777777" w:rsidR="003F13C2" w:rsidRDefault="003F13C2" w:rsidP="00086688">
            <w:pPr>
              <w:jc w:val="center"/>
            </w:pPr>
          </w:p>
        </w:tc>
      </w:tr>
      <w:tr w:rsidR="003F13C2" w14:paraId="49C082E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2B0E1" w14:textId="77777777" w:rsidR="003F13C2" w:rsidRDefault="003F13C2" w:rsidP="00086688">
            <w:r>
              <w:t xml:space="preserve"> 41</w:t>
            </w:r>
          </w:p>
        </w:tc>
        <w:tc>
          <w:tcPr>
            <w:tcW w:w="1701" w:type="dxa"/>
            <w:tcBorders>
              <w:top w:val="single" w:sz="4" w:space="0" w:color="auto"/>
              <w:bottom w:val="single" w:sz="4" w:space="0" w:color="auto"/>
            </w:tcBorders>
            <w:vAlign w:val="center"/>
          </w:tcPr>
          <w:p w14:paraId="4E68A88A" w14:textId="77777777" w:rsidR="003F13C2" w:rsidRDefault="003F13C2" w:rsidP="00086688">
            <w:pPr>
              <w:rPr>
                <w:lang w:val="en-US"/>
              </w:rPr>
            </w:pPr>
            <w:r>
              <w:rPr>
                <w:lang w:val="en-US"/>
              </w:rPr>
              <w:t>TsI51A10</w:t>
            </w:r>
          </w:p>
          <w:p w14:paraId="20169944" w14:textId="77777777" w:rsidR="003F13C2" w:rsidRDefault="003F13C2" w:rsidP="00086688"/>
        </w:tc>
        <w:tc>
          <w:tcPr>
            <w:tcW w:w="4961" w:type="dxa"/>
            <w:tcBorders>
              <w:top w:val="single" w:sz="4" w:space="0" w:color="auto"/>
              <w:bottom w:val="single" w:sz="4" w:space="0" w:color="auto"/>
            </w:tcBorders>
            <w:vAlign w:val="center"/>
          </w:tcPr>
          <w:p w14:paraId="1E028518" w14:textId="77777777" w:rsidR="003F13C2" w:rsidRPr="00FE1EC2" w:rsidRDefault="003F13C2" w:rsidP="00086688">
            <w:pPr>
              <w:adjustRightInd w:val="0"/>
              <w:rPr>
                <w:lang w:val="en-US"/>
              </w:rPr>
            </w:pPr>
            <w:r>
              <w:t>Transportarea pamintului cu autobasculanta de 10 t la distanta de 10 km</w:t>
            </w:r>
          </w:p>
        </w:tc>
        <w:tc>
          <w:tcPr>
            <w:tcW w:w="1560" w:type="dxa"/>
            <w:tcBorders>
              <w:top w:val="single" w:sz="4" w:space="0" w:color="auto"/>
              <w:bottom w:val="single" w:sz="4" w:space="0" w:color="auto"/>
            </w:tcBorders>
            <w:vAlign w:val="center"/>
          </w:tcPr>
          <w:p w14:paraId="61B8B6D1" w14:textId="77777777" w:rsidR="003F13C2" w:rsidRDefault="003F13C2" w:rsidP="00086688">
            <w:pPr>
              <w:jc w:val="center"/>
            </w:pPr>
            <w:r>
              <w:t>t</w:t>
            </w:r>
          </w:p>
        </w:tc>
        <w:tc>
          <w:tcPr>
            <w:tcW w:w="1559" w:type="dxa"/>
            <w:tcBorders>
              <w:top w:val="single" w:sz="4" w:space="0" w:color="auto"/>
              <w:bottom w:val="single" w:sz="4" w:space="0" w:color="auto"/>
            </w:tcBorders>
            <w:vAlign w:val="center"/>
          </w:tcPr>
          <w:p w14:paraId="064A6C9C" w14:textId="77777777" w:rsidR="003F13C2" w:rsidRDefault="003F13C2" w:rsidP="00086688">
            <w:pPr>
              <w:adjustRightInd w:val="0"/>
              <w:jc w:val="center"/>
              <w:rPr>
                <w:rFonts w:ascii="Arial CYR" w:hAnsi="Arial CYR" w:cs="Arial CYR"/>
              </w:rPr>
            </w:pPr>
            <w:r>
              <w:t>43,40</w:t>
            </w:r>
          </w:p>
          <w:p w14:paraId="703559BC" w14:textId="77777777" w:rsidR="003F13C2" w:rsidRDefault="003F13C2" w:rsidP="00086688">
            <w:pPr>
              <w:jc w:val="center"/>
            </w:pPr>
          </w:p>
        </w:tc>
      </w:tr>
      <w:tr w:rsidR="003F13C2" w14:paraId="57D1BD3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6B7AB6" w14:textId="77777777" w:rsidR="003F13C2" w:rsidRDefault="003F13C2" w:rsidP="00086688">
            <w:r>
              <w:t xml:space="preserve"> 42</w:t>
            </w:r>
          </w:p>
        </w:tc>
        <w:tc>
          <w:tcPr>
            <w:tcW w:w="1701" w:type="dxa"/>
            <w:tcBorders>
              <w:top w:val="single" w:sz="4" w:space="0" w:color="auto"/>
              <w:bottom w:val="single" w:sz="4" w:space="0" w:color="auto"/>
            </w:tcBorders>
            <w:vAlign w:val="center"/>
          </w:tcPr>
          <w:p w14:paraId="2B4F964C" w14:textId="77777777" w:rsidR="003F13C2" w:rsidRDefault="003F13C2" w:rsidP="00086688">
            <w:pPr>
              <w:rPr>
                <w:lang w:val="en-US"/>
              </w:rPr>
            </w:pPr>
            <w:r>
              <w:rPr>
                <w:lang w:val="en-US"/>
              </w:rPr>
              <w:t>TsH05A</w:t>
            </w:r>
          </w:p>
          <w:p w14:paraId="2745B6F4" w14:textId="77777777" w:rsidR="003F13C2" w:rsidRDefault="003F13C2" w:rsidP="00086688"/>
        </w:tc>
        <w:tc>
          <w:tcPr>
            <w:tcW w:w="4961" w:type="dxa"/>
            <w:tcBorders>
              <w:top w:val="single" w:sz="4" w:space="0" w:color="auto"/>
              <w:bottom w:val="single" w:sz="4" w:space="0" w:color="auto"/>
            </w:tcBorders>
            <w:vAlign w:val="center"/>
          </w:tcPr>
          <w:p w14:paraId="38888436" w14:textId="77777777" w:rsidR="003F13C2" w:rsidRDefault="003F13C2" w:rsidP="00086688">
            <w:pPr>
              <w:adjustRightInd w:val="0"/>
              <w:rPr>
                <w:lang w:val="en-US"/>
              </w:rPr>
            </w:pPr>
            <w:r w:rsidRPr="008216FB">
              <w:rPr>
                <w:lang w:val="en-US"/>
              </w:rPr>
              <w:t>Asternerea uniforma a stratului de pamint vegetal, pe teren orizontal sau cu  panta de 20%, cu pastrarea structurii, in straturi de 10 cm grosime</w:t>
            </w:r>
          </w:p>
          <w:p w14:paraId="6844CFBA" w14:textId="77777777" w:rsidR="003F13C2" w:rsidRPr="00FE1EC2" w:rsidRDefault="003F13C2" w:rsidP="00086688">
            <w:pPr>
              <w:adjustRightInd w:val="0"/>
              <w:rPr>
                <w:rFonts w:ascii="Times New Roman CYR" w:hAnsi="Times New Roman CYR" w:cs="Times New Roman CYR"/>
                <w:sz w:val="16"/>
                <w:szCs w:val="16"/>
              </w:rPr>
            </w:pPr>
            <w:r>
              <w:rPr>
                <w:rFonts w:ascii="Times New Roman CYR" w:hAnsi="Times New Roman CYR" w:cs="Times New Roman CYR"/>
                <w:sz w:val="16"/>
                <w:szCs w:val="16"/>
              </w:rPr>
              <w:lastRenderedPageBreak/>
              <w:t>Strat de 5 cm, coeficient K=0,50</w:t>
            </w:r>
          </w:p>
        </w:tc>
        <w:tc>
          <w:tcPr>
            <w:tcW w:w="1560" w:type="dxa"/>
            <w:tcBorders>
              <w:top w:val="single" w:sz="4" w:space="0" w:color="auto"/>
              <w:bottom w:val="single" w:sz="4" w:space="0" w:color="auto"/>
            </w:tcBorders>
            <w:vAlign w:val="center"/>
          </w:tcPr>
          <w:p w14:paraId="32E1F0AE" w14:textId="77777777" w:rsidR="003F13C2" w:rsidRDefault="003F13C2" w:rsidP="00086688">
            <w:pPr>
              <w:jc w:val="center"/>
            </w:pPr>
            <w:r>
              <w:lastRenderedPageBreak/>
              <w:t>m2</w:t>
            </w:r>
          </w:p>
        </w:tc>
        <w:tc>
          <w:tcPr>
            <w:tcW w:w="1559" w:type="dxa"/>
            <w:tcBorders>
              <w:top w:val="single" w:sz="4" w:space="0" w:color="auto"/>
              <w:bottom w:val="single" w:sz="4" w:space="0" w:color="auto"/>
            </w:tcBorders>
            <w:vAlign w:val="center"/>
          </w:tcPr>
          <w:p w14:paraId="20DB2272" w14:textId="77777777" w:rsidR="003F13C2" w:rsidRDefault="003F13C2" w:rsidP="00086688">
            <w:pPr>
              <w:adjustRightInd w:val="0"/>
              <w:jc w:val="center"/>
              <w:rPr>
                <w:rFonts w:ascii="Arial CYR" w:hAnsi="Arial CYR" w:cs="Arial CYR"/>
              </w:rPr>
            </w:pPr>
            <w:r>
              <w:t>532,00</w:t>
            </w:r>
          </w:p>
          <w:p w14:paraId="11C54416" w14:textId="77777777" w:rsidR="003F13C2" w:rsidRDefault="003F13C2" w:rsidP="00086688">
            <w:pPr>
              <w:jc w:val="center"/>
            </w:pPr>
          </w:p>
        </w:tc>
      </w:tr>
      <w:tr w:rsidR="003F13C2" w14:paraId="643E949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548375" w14:textId="77777777" w:rsidR="003F13C2" w:rsidRDefault="003F13C2" w:rsidP="00086688">
            <w:r>
              <w:lastRenderedPageBreak/>
              <w:t xml:space="preserve"> 43</w:t>
            </w:r>
          </w:p>
        </w:tc>
        <w:tc>
          <w:tcPr>
            <w:tcW w:w="1701" w:type="dxa"/>
            <w:tcBorders>
              <w:top w:val="single" w:sz="4" w:space="0" w:color="auto"/>
              <w:bottom w:val="single" w:sz="4" w:space="0" w:color="auto"/>
            </w:tcBorders>
            <w:vAlign w:val="center"/>
          </w:tcPr>
          <w:p w14:paraId="5943D3E1" w14:textId="77777777" w:rsidR="003F13C2" w:rsidRDefault="003F13C2" w:rsidP="00086688">
            <w:pPr>
              <w:rPr>
                <w:lang w:val="en-US"/>
              </w:rPr>
            </w:pPr>
            <w:r>
              <w:rPr>
                <w:lang w:val="en-US"/>
              </w:rPr>
              <w:t>TsH09A</w:t>
            </w:r>
          </w:p>
          <w:p w14:paraId="1A24374E" w14:textId="77777777" w:rsidR="003F13C2" w:rsidRDefault="003F13C2" w:rsidP="00086688"/>
        </w:tc>
        <w:tc>
          <w:tcPr>
            <w:tcW w:w="4961" w:type="dxa"/>
            <w:tcBorders>
              <w:top w:val="single" w:sz="4" w:space="0" w:color="auto"/>
              <w:bottom w:val="single" w:sz="4" w:space="0" w:color="auto"/>
            </w:tcBorders>
            <w:vAlign w:val="center"/>
          </w:tcPr>
          <w:p w14:paraId="7A6A79A2" w14:textId="77777777" w:rsidR="003F13C2" w:rsidRPr="00FE1EC2" w:rsidRDefault="003F13C2" w:rsidP="00086688">
            <w:pPr>
              <w:adjustRightInd w:val="0"/>
              <w:rPr>
                <w:lang w:val="en-US"/>
              </w:rPr>
            </w:pPr>
            <w:r>
              <w:t>Semanarea gazonului pe suprafete orizontale sau in panta sub 30%</w:t>
            </w:r>
          </w:p>
        </w:tc>
        <w:tc>
          <w:tcPr>
            <w:tcW w:w="1560" w:type="dxa"/>
            <w:tcBorders>
              <w:top w:val="single" w:sz="4" w:space="0" w:color="auto"/>
              <w:bottom w:val="single" w:sz="4" w:space="0" w:color="auto"/>
            </w:tcBorders>
            <w:vAlign w:val="center"/>
          </w:tcPr>
          <w:p w14:paraId="61C934EF" w14:textId="77777777" w:rsidR="003F13C2" w:rsidRDefault="003F13C2" w:rsidP="00086688">
            <w:pPr>
              <w:jc w:val="center"/>
            </w:pPr>
            <w:r>
              <w:t>100m2</w:t>
            </w:r>
          </w:p>
        </w:tc>
        <w:tc>
          <w:tcPr>
            <w:tcW w:w="1559" w:type="dxa"/>
            <w:tcBorders>
              <w:top w:val="single" w:sz="4" w:space="0" w:color="auto"/>
              <w:bottom w:val="single" w:sz="4" w:space="0" w:color="auto"/>
            </w:tcBorders>
            <w:vAlign w:val="center"/>
          </w:tcPr>
          <w:p w14:paraId="7F00A30A" w14:textId="77777777" w:rsidR="003F13C2" w:rsidRDefault="003F13C2" w:rsidP="00086688">
            <w:pPr>
              <w:adjustRightInd w:val="0"/>
              <w:jc w:val="center"/>
              <w:rPr>
                <w:rFonts w:ascii="Arial CYR" w:hAnsi="Arial CYR" w:cs="Arial CYR"/>
              </w:rPr>
            </w:pPr>
            <w:r>
              <w:t>5,32</w:t>
            </w:r>
          </w:p>
          <w:p w14:paraId="567BBE41" w14:textId="77777777" w:rsidR="003F13C2" w:rsidRDefault="003F13C2" w:rsidP="00086688">
            <w:pPr>
              <w:jc w:val="center"/>
            </w:pPr>
          </w:p>
        </w:tc>
      </w:tr>
      <w:tr w:rsidR="003F13C2" w14:paraId="57921659" w14:textId="77777777" w:rsidTr="00086688">
        <w:tc>
          <w:tcPr>
            <w:tcW w:w="709" w:type="dxa"/>
            <w:tcBorders>
              <w:top w:val="nil"/>
              <w:left w:val="single" w:sz="6" w:space="0" w:color="auto"/>
              <w:bottom w:val="nil"/>
              <w:right w:val="nil"/>
            </w:tcBorders>
          </w:tcPr>
          <w:p w14:paraId="4FD80C13"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2E5401DB" w14:textId="77777777" w:rsidR="003F13C2" w:rsidRDefault="003F13C2" w:rsidP="00086688"/>
        </w:tc>
        <w:tc>
          <w:tcPr>
            <w:tcW w:w="4961" w:type="dxa"/>
            <w:tcBorders>
              <w:top w:val="nil"/>
              <w:left w:val="single" w:sz="6" w:space="0" w:color="auto"/>
              <w:bottom w:val="nil"/>
              <w:right w:val="nil"/>
            </w:tcBorders>
          </w:tcPr>
          <w:p w14:paraId="67D7F6F0" w14:textId="77777777" w:rsidR="003F13C2" w:rsidRPr="00FE1EC2" w:rsidRDefault="003F13C2" w:rsidP="00086688">
            <w:pPr>
              <w:rPr>
                <w:b/>
                <w:bCs/>
                <w:sz w:val="22"/>
                <w:szCs w:val="22"/>
                <w:lang w:val="en-US"/>
              </w:rPr>
            </w:pPr>
            <w:r>
              <w:rPr>
                <w:b/>
                <w:bCs/>
                <w:sz w:val="22"/>
                <w:szCs w:val="22"/>
                <w:lang w:val="en-US"/>
              </w:rPr>
              <w:t xml:space="preserve">Capitolul </w:t>
            </w:r>
            <w:r w:rsidRPr="00B40365">
              <w:rPr>
                <w:b/>
                <w:bCs/>
                <w:sz w:val="22"/>
                <w:szCs w:val="22"/>
              </w:rPr>
              <w:t>1.4. Constructia pavilioanelor (12 buc)</w:t>
            </w:r>
          </w:p>
        </w:tc>
        <w:tc>
          <w:tcPr>
            <w:tcW w:w="1560" w:type="dxa"/>
            <w:tcBorders>
              <w:top w:val="nil"/>
              <w:left w:val="single" w:sz="6" w:space="0" w:color="auto"/>
              <w:bottom w:val="nil"/>
              <w:right w:val="nil"/>
            </w:tcBorders>
          </w:tcPr>
          <w:p w14:paraId="632940DC" w14:textId="77777777" w:rsidR="003F13C2" w:rsidRDefault="003F13C2" w:rsidP="00086688"/>
        </w:tc>
        <w:tc>
          <w:tcPr>
            <w:tcW w:w="1559" w:type="dxa"/>
            <w:tcBorders>
              <w:top w:val="nil"/>
              <w:left w:val="single" w:sz="6" w:space="0" w:color="auto"/>
              <w:bottom w:val="nil"/>
              <w:right w:val="single" w:sz="4" w:space="0" w:color="auto"/>
            </w:tcBorders>
          </w:tcPr>
          <w:p w14:paraId="40AA126F" w14:textId="77777777" w:rsidR="003F13C2" w:rsidRDefault="003F13C2" w:rsidP="00086688"/>
        </w:tc>
      </w:tr>
      <w:tr w:rsidR="003F13C2" w14:paraId="025C496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02EFF" w14:textId="77777777" w:rsidR="003F13C2" w:rsidRDefault="003F13C2" w:rsidP="00086688">
            <w:r>
              <w:t>44</w:t>
            </w:r>
          </w:p>
        </w:tc>
        <w:tc>
          <w:tcPr>
            <w:tcW w:w="1701" w:type="dxa"/>
            <w:tcBorders>
              <w:top w:val="single" w:sz="4" w:space="0" w:color="auto"/>
              <w:bottom w:val="single" w:sz="4" w:space="0" w:color="auto"/>
            </w:tcBorders>
            <w:vAlign w:val="center"/>
          </w:tcPr>
          <w:p w14:paraId="5CC7BE3B" w14:textId="77777777" w:rsidR="003F13C2" w:rsidRDefault="003F13C2" w:rsidP="00086688">
            <w:pPr>
              <w:rPr>
                <w:lang w:val="en-US"/>
              </w:rPr>
            </w:pPr>
            <w:r>
              <w:rPr>
                <w:lang w:val="en-US"/>
              </w:rPr>
              <w:t>TsC54A</w:t>
            </w:r>
          </w:p>
          <w:p w14:paraId="75D9D637" w14:textId="77777777" w:rsidR="003F13C2" w:rsidRDefault="003F13C2" w:rsidP="00086688"/>
        </w:tc>
        <w:tc>
          <w:tcPr>
            <w:tcW w:w="4961" w:type="dxa"/>
            <w:tcBorders>
              <w:top w:val="single" w:sz="4" w:space="0" w:color="auto"/>
              <w:bottom w:val="single" w:sz="4" w:space="0" w:color="auto"/>
            </w:tcBorders>
            <w:vAlign w:val="center"/>
          </w:tcPr>
          <w:p w14:paraId="40FBF4B1" w14:textId="77777777" w:rsidR="003F13C2" w:rsidRPr="00FE1EC2" w:rsidRDefault="003F13C2" w:rsidP="00086688">
            <w:pPr>
              <w:adjustRightInd w:val="0"/>
              <w:rPr>
                <w:lang w:val="en-US"/>
              </w:rPr>
            </w:pPr>
            <w:r>
              <w:t>Strat de fundatie din nisip 20 cm</w:t>
            </w:r>
          </w:p>
        </w:tc>
        <w:tc>
          <w:tcPr>
            <w:tcW w:w="1560" w:type="dxa"/>
            <w:tcBorders>
              <w:top w:val="single" w:sz="4" w:space="0" w:color="auto"/>
              <w:bottom w:val="single" w:sz="4" w:space="0" w:color="auto"/>
            </w:tcBorders>
            <w:vAlign w:val="center"/>
          </w:tcPr>
          <w:p w14:paraId="1CE6F5C2"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636EC394" w14:textId="77777777" w:rsidR="003F13C2" w:rsidRDefault="003F13C2" w:rsidP="00086688">
            <w:pPr>
              <w:adjustRightInd w:val="0"/>
              <w:jc w:val="center"/>
              <w:rPr>
                <w:rFonts w:ascii="Arial CYR" w:hAnsi="Arial CYR" w:cs="Arial CYR"/>
              </w:rPr>
            </w:pPr>
            <w:r>
              <w:t>11,28</w:t>
            </w:r>
          </w:p>
          <w:p w14:paraId="2B51F622" w14:textId="77777777" w:rsidR="003F13C2" w:rsidRDefault="003F13C2" w:rsidP="00086688">
            <w:pPr>
              <w:jc w:val="center"/>
            </w:pPr>
          </w:p>
        </w:tc>
      </w:tr>
      <w:tr w:rsidR="003F13C2" w14:paraId="476817E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7A53E" w14:textId="77777777" w:rsidR="003F13C2" w:rsidRDefault="003F13C2" w:rsidP="00086688">
            <w:r>
              <w:t xml:space="preserve"> 45</w:t>
            </w:r>
          </w:p>
        </w:tc>
        <w:tc>
          <w:tcPr>
            <w:tcW w:w="1701" w:type="dxa"/>
            <w:tcBorders>
              <w:top w:val="single" w:sz="4" w:space="0" w:color="auto"/>
              <w:bottom w:val="single" w:sz="4" w:space="0" w:color="auto"/>
            </w:tcBorders>
            <w:vAlign w:val="center"/>
          </w:tcPr>
          <w:p w14:paraId="6E0B0C4C" w14:textId="77777777" w:rsidR="003F13C2" w:rsidRDefault="003F13C2" w:rsidP="00086688">
            <w:pPr>
              <w:rPr>
                <w:lang w:val="en-US"/>
              </w:rPr>
            </w:pPr>
            <w:r>
              <w:rPr>
                <w:lang w:val="en-US"/>
              </w:rPr>
              <w:t>CB03A1</w:t>
            </w:r>
          </w:p>
          <w:p w14:paraId="38E3A91C" w14:textId="77777777" w:rsidR="003F13C2" w:rsidRDefault="003F13C2" w:rsidP="00086688"/>
        </w:tc>
        <w:tc>
          <w:tcPr>
            <w:tcW w:w="4961" w:type="dxa"/>
            <w:tcBorders>
              <w:top w:val="single" w:sz="4" w:space="0" w:color="auto"/>
              <w:bottom w:val="single" w:sz="4" w:space="0" w:color="auto"/>
            </w:tcBorders>
            <w:vAlign w:val="center"/>
          </w:tcPr>
          <w:p w14:paraId="10DB676C" w14:textId="77777777" w:rsidR="003F13C2" w:rsidRPr="00FE1EC2" w:rsidRDefault="003F13C2" w:rsidP="00086688">
            <w:pPr>
              <w:adjustRightInd w:val="0"/>
              <w:rPr>
                <w:lang w:val="en-US"/>
              </w:rPr>
            </w:pPr>
            <w:r>
              <w:t>Cofraje din panouri refolosibile, cu placaj de 8 mm pentru turnarea betonului in cuzineti, fundatii pahar si fundatii de utilaje inclusiv sprijinirile</w:t>
            </w:r>
          </w:p>
        </w:tc>
        <w:tc>
          <w:tcPr>
            <w:tcW w:w="1560" w:type="dxa"/>
            <w:tcBorders>
              <w:top w:val="single" w:sz="4" w:space="0" w:color="auto"/>
              <w:bottom w:val="single" w:sz="4" w:space="0" w:color="auto"/>
            </w:tcBorders>
            <w:vAlign w:val="center"/>
          </w:tcPr>
          <w:p w14:paraId="4C1B6251"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51978D39" w14:textId="77777777" w:rsidR="003F13C2" w:rsidRDefault="003F13C2" w:rsidP="00086688">
            <w:pPr>
              <w:adjustRightInd w:val="0"/>
              <w:jc w:val="center"/>
              <w:rPr>
                <w:rFonts w:ascii="Arial CYR" w:hAnsi="Arial CYR" w:cs="Arial CYR"/>
              </w:rPr>
            </w:pPr>
            <w:r>
              <w:t>262,08</w:t>
            </w:r>
          </w:p>
          <w:p w14:paraId="3E11AEB4" w14:textId="77777777" w:rsidR="003F13C2" w:rsidRDefault="003F13C2" w:rsidP="00086688">
            <w:pPr>
              <w:jc w:val="center"/>
            </w:pPr>
          </w:p>
        </w:tc>
      </w:tr>
      <w:tr w:rsidR="003F13C2" w14:paraId="358C2BD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6A54C1" w14:textId="77777777" w:rsidR="003F13C2" w:rsidRDefault="003F13C2" w:rsidP="00086688">
            <w:r>
              <w:t xml:space="preserve"> 46</w:t>
            </w:r>
          </w:p>
        </w:tc>
        <w:tc>
          <w:tcPr>
            <w:tcW w:w="1701" w:type="dxa"/>
            <w:tcBorders>
              <w:top w:val="single" w:sz="4" w:space="0" w:color="auto"/>
              <w:bottom w:val="single" w:sz="4" w:space="0" w:color="auto"/>
            </w:tcBorders>
            <w:vAlign w:val="center"/>
          </w:tcPr>
          <w:p w14:paraId="2D426DC5" w14:textId="77777777" w:rsidR="003F13C2" w:rsidRDefault="003F13C2" w:rsidP="00086688">
            <w:pPr>
              <w:rPr>
                <w:lang w:val="en-US"/>
              </w:rPr>
            </w:pPr>
            <w:r>
              <w:rPr>
                <w:lang w:val="en-US"/>
              </w:rPr>
              <w:t>CA03C2</w:t>
            </w:r>
          </w:p>
          <w:p w14:paraId="6879E991" w14:textId="77777777" w:rsidR="003F13C2" w:rsidRDefault="003F13C2" w:rsidP="00086688"/>
        </w:tc>
        <w:tc>
          <w:tcPr>
            <w:tcW w:w="4961" w:type="dxa"/>
            <w:tcBorders>
              <w:top w:val="single" w:sz="4" w:space="0" w:color="auto"/>
              <w:bottom w:val="single" w:sz="4" w:space="0" w:color="auto"/>
            </w:tcBorders>
            <w:vAlign w:val="center"/>
          </w:tcPr>
          <w:p w14:paraId="28025910" w14:textId="77777777" w:rsidR="003F13C2" w:rsidRDefault="003F13C2" w:rsidP="00086688">
            <w:pPr>
              <w:adjustRightInd w:val="0"/>
              <w:rPr>
                <w:lang w:val="en-US"/>
              </w:rPr>
            </w:pPr>
            <w:r>
              <w:t>Beton turnat in fundatii, socluri, ziduri de sprijin, pereti sub cota zero, preparat cu betoniera pe santier si turnarea cu mijloace clasice beton armat clasa C 10/8 (Bc 10/B 150)</w:t>
            </w:r>
          </w:p>
          <w:p w14:paraId="7D1F782D"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 marunt (dulapi de rasinoase, cuie, scoabe)=1,01</w:t>
            </w:r>
          </w:p>
        </w:tc>
        <w:tc>
          <w:tcPr>
            <w:tcW w:w="1560" w:type="dxa"/>
            <w:tcBorders>
              <w:top w:val="single" w:sz="4" w:space="0" w:color="auto"/>
              <w:bottom w:val="single" w:sz="4" w:space="0" w:color="auto"/>
            </w:tcBorders>
            <w:vAlign w:val="center"/>
          </w:tcPr>
          <w:p w14:paraId="3B524D7C"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5F73608B" w14:textId="77777777" w:rsidR="003F13C2" w:rsidRDefault="003F13C2" w:rsidP="00086688">
            <w:pPr>
              <w:adjustRightInd w:val="0"/>
              <w:jc w:val="center"/>
              <w:rPr>
                <w:rFonts w:ascii="Arial CYR" w:hAnsi="Arial CYR" w:cs="Arial CYR"/>
              </w:rPr>
            </w:pPr>
            <w:r>
              <w:t>39,36</w:t>
            </w:r>
          </w:p>
          <w:p w14:paraId="684B8DCF" w14:textId="77777777" w:rsidR="003F13C2" w:rsidRDefault="003F13C2" w:rsidP="00086688">
            <w:pPr>
              <w:jc w:val="center"/>
            </w:pPr>
          </w:p>
        </w:tc>
      </w:tr>
      <w:tr w:rsidR="003F13C2" w14:paraId="026D198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79E729" w14:textId="77777777" w:rsidR="003F13C2" w:rsidRDefault="003F13C2" w:rsidP="00086688">
            <w:r>
              <w:t xml:space="preserve"> 47</w:t>
            </w:r>
          </w:p>
        </w:tc>
        <w:tc>
          <w:tcPr>
            <w:tcW w:w="1701" w:type="dxa"/>
            <w:tcBorders>
              <w:top w:val="single" w:sz="4" w:space="0" w:color="auto"/>
              <w:bottom w:val="single" w:sz="4" w:space="0" w:color="auto"/>
            </w:tcBorders>
            <w:vAlign w:val="center"/>
          </w:tcPr>
          <w:p w14:paraId="28A601DD" w14:textId="77777777" w:rsidR="003F13C2" w:rsidRDefault="003F13C2" w:rsidP="00086688">
            <w:pPr>
              <w:rPr>
                <w:lang w:val="en-US"/>
              </w:rPr>
            </w:pPr>
            <w:r>
              <w:rPr>
                <w:lang w:val="en-US"/>
              </w:rPr>
              <w:t>CC01E</w:t>
            </w:r>
          </w:p>
          <w:p w14:paraId="03A23954" w14:textId="77777777" w:rsidR="003F13C2" w:rsidRDefault="003F13C2" w:rsidP="00086688"/>
        </w:tc>
        <w:tc>
          <w:tcPr>
            <w:tcW w:w="4961" w:type="dxa"/>
            <w:tcBorders>
              <w:top w:val="single" w:sz="4" w:space="0" w:color="auto"/>
              <w:bottom w:val="single" w:sz="4" w:space="0" w:color="auto"/>
            </w:tcBorders>
            <w:vAlign w:val="center"/>
          </w:tcPr>
          <w:p w14:paraId="017E0E48" w14:textId="77777777" w:rsidR="003F13C2" w:rsidRPr="00FE1EC2" w:rsidRDefault="003F13C2" w:rsidP="00086688">
            <w:pPr>
              <w:adjustRightInd w:val="0"/>
              <w:rPr>
                <w:lang w:val="en-US"/>
              </w:rPr>
            </w:pPr>
            <w:r>
              <w:t>Armaturi din otel beton OB 37 fasonate in ateliere de santier si montate cu diametrul barelor pina la 8 mm inclusiv in fundatii continue si radiere</w:t>
            </w:r>
          </w:p>
        </w:tc>
        <w:tc>
          <w:tcPr>
            <w:tcW w:w="1560" w:type="dxa"/>
            <w:tcBorders>
              <w:top w:val="single" w:sz="4" w:space="0" w:color="auto"/>
              <w:bottom w:val="single" w:sz="4" w:space="0" w:color="auto"/>
            </w:tcBorders>
            <w:vAlign w:val="center"/>
          </w:tcPr>
          <w:p w14:paraId="5BF68D90"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1CA1AA01" w14:textId="77777777" w:rsidR="003F13C2" w:rsidRDefault="003F13C2" w:rsidP="00086688">
            <w:pPr>
              <w:adjustRightInd w:val="0"/>
              <w:jc w:val="center"/>
              <w:rPr>
                <w:rFonts w:ascii="Arial CYR" w:hAnsi="Arial CYR" w:cs="Arial CYR"/>
              </w:rPr>
            </w:pPr>
            <w:r>
              <w:t>153,60</w:t>
            </w:r>
          </w:p>
          <w:p w14:paraId="01039B65" w14:textId="77777777" w:rsidR="003F13C2" w:rsidRDefault="003F13C2" w:rsidP="00086688">
            <w:pPr>
              <w:jc w:val="center"/>
            </w:pPr>
          </w:p>
        </w:tc>
      </w:tr>
      <w:tr w:rsidR="003F13C2" w14:paraId="28B46D5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7A2857" w14:textId="77777777" w:rsidR="003F13C2" w:rsidRDefault="003F13C2" w:rsidP="00086688">
            <w:r>
              <w:t xml:space="preserve"> 48</w:t>
            </w:r>
          </w:p>
        </w:tc>
        <w:tc>
          <w:tcPr>
            <w:tcW w:w="1701" w:type="dxa"/>
            <w:tcBorders>
              <w:top w:val="single" w:sz="4" w:space="0" w:color="auto"/>
              <w:bottom w:val="single" w:sz="4" w:space="0" w:color="auto"/>
            </w:tcBorders>
            <w:vAlign w:val="center"/>
          </w:tcPr>
          <w:p w14:paraId="1F6A6916" w14:textId="77777777" w:rsidR="003F13C2" w:rsidRDefault="003F13C2" w:rsidP="00086688">
            <w:pPr>
              <w:rPr>
                <w:lang w:val="en-US"/>
              </w:rPr>
            </w:pPr>
            <w:r>
              <w:rPr>
                <w:lang w:val="en-US"/>
              </w:rPr>
              <w:t>CC01F1</w:t>
            </w:r>
          </w:p>
          <w:p w14:paraId="504E2328" w14:textId="77777777" w:rsidR="003F13C2" w:rsidRDefault="003F13C2" w:rsidP="00086688"/>
        </w:tc>
        <w:tc>
          <w:tcPr>
            <w:tcW w:w="4961" w:type="dxa"/>
            <w:tcBorders>
              <w:top w:val="single" w:sz="4" w:space="0" w:color="auto"/>
              <w:bottom w:val="single" w:sz="4" w:space="0" w:color="auto"/>
            </w:tcBorders>
            <w:vAlign w:val="center"/>
          </w:tcPr>
          <w:p w14:paraId="60A79387" w14:textId="77777777" w:rsidR="003F13C2" w:rsidRPr="00FE1EC2" w:rsidRDefault="003F13C2" w:rsidP="00086688">
            <w:pPr>
              <w:adjustRightInd w:val="0"/>
              <w:rPr>
                <w:lang w:val="en-US"/>
              </w:rPr>
            </w:pPr>
            <w:r w:rsidRPr="008216FB">
              <w:rPr>
                <w:lang w:val="en-US"/>
              </w:rPr>
              <w:t>Armaturi din otel beton PC 52  fasonate in ateliere de santier si montate cu diametrul barelor peste  8 mm inclusiv in fundatii continue si radiere</w:t>
            </w:r>
          </w:p>
        </w:tc>
        <w:tc>
          <w:tcPr>
            <w:tcW w:w="1560" w:type="dxa"/>
            <w:tcBorders>
              <w:top w:val="single" w:sz="4" w:space="0" w:color="auto"/>
              <w:bottom w:val="single" w:sz="4" w:space="0" w:color="auto"/>
            </w:tcBorders>
            <w:vAlign w:val="center"/>
          </w:tcPr>
          <w:p w14:paraId="17D38A0C"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2963A655" w14:textId="77777777" w:rsidR="003F13C2" w:rsidRDefault="003F13C2" w:rsidP="00086688">
            <w:pPr>
              <w:adjustRightInd w:val="0"/>
              <w:jc w:val="center"/>
              <w:rPr>
                <w:rFonts w:ascii="Arial CYR" w:hAnsi="Arial CYR" w:cs="Arial CYR"/>
              </w:rPr>
            </w:pPr>
            <w:r>
              <w:t>462,00</w:t>
            </w:r>
          </w:p>
          <w:p w14:paraId="6EF0D8A7" w14:textId="77777777" w:rsidR="003F13C2" w:rsidRDefault="003F13C2" w:rsidP="00086688">
            <w:pPr>
              <w:jc w:val="center"/>
            </w:pPr>
          </w:p>
        </w:tc>
      </w:tr>
      <w:tr w:rsidR="003F13C2" w14:paraId="754756E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D36106" w14:textId="77777777" w:rsidR="003F13C2" w:rsidRDefault="003F13C2" w:rsidP="00086688">
            <w:r>
              <w:t xml:space="preserve"> 49</w:t>
            </w:r>
          </w:p>
        </w:tc>
        <w:tc>
          <w:tcPr>
            <w:tcW w:w="1701" w:type="dxa"/>
            <w:tcBorders>
              <w:top w:val="single" w:sz="4" w:space="0" w:color="auto"/>
              <w:bottom w:val="single" w:sz="4" w:space="0" w:color="auto"/>
            </w:tcBorders>
            <w:vAlign w:val="center"/>
          </w:tcPr>
          <w:p w14:paraId="443DE26B" w14:textId="77777777" w:rsidR="003F13C2" w:rsidRDefault="003F13C2" w:rsidP="00086688">
            <w:pPr>
              <w:rPr>
                <w:lang w:val="en-US"/>
              </w:rPr>
            </w:pPr>
            <w:r>
              <w:rPr>
                <w:lang w:val="en-US"/>
              </w:rPr>
              <w:t>CD64A</w:t>
            </w:r>
          </w:p>
          <w:p w14:paraId="15240867" w14:textId="77777777" w:rsidR="003F13C2" w:rsidRDefault="003F13C2" w:rsidP="00086688"/>
        </w:tc>
        <w:tc>
          <w:tcPr>
            <w:tcW w:w="4961" w:type="dxa"/>
            <w:tcBorders>
              <w:top w:val="single" w:sz="4" w:space="0" w:color="auto"/>
              <w:bottom w:val="single" w:sz="4" w:space="0" w:color="auto"/>
            </w:tcBorders>
            <w:vAlign w:val="center"/>
          </w:tcPr>
          <w:p w14:paraId="22630F9E" w14:textId="77777777" w:rsidR="003F13C2" w:rsidRPr="00FE1EC2" w:rsidRDefault="003F13C2" w:rsidP="00086688">
            <w:pPr>
              <w:adjustRightInd w:val="0"/>
              <w:rPr>
                <w:lang w:val="en-US"/>
              </w:rPr>
            </w:pPr>
            <w:r>
              <w:t>Zidarie ordinara din blocuri de calcar (cotilet) cu prepararea mortarului M-25, M- 50 in conditii de santier la pereti cu inaltimea pina la 4 m</w:t>
            </w:r>
          </w:p>
        </w:tc>
        <w:tc>
          <w:tcPr>
            <w:tcW w:w="1560" w:type="dxa"/>
            <w:tcBorders>
              <w:top w:val="single" w:sz="4" w:space="0" w:color="auto"/>
              <w:bottom w:val="single" w:sz="4" w:space="0" w:color="auto"/>
            </w:tcBorders>
            <w:vAlign w:val="center"/>
          </w:tcPr>
          <w:p w14:paraId="4D5ADCB7"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31D23ACA" w14:textId="77777777" w:rsidR="003F13C2" w:rsidRDefault="003F13C2" w:rsidP="00086688">
            <w:pPr>
              <w:adjustRightInd w:val="0"/>
              <w:jc w:val="center"/>
              <w:rPr>
                <w:rFonts w:ascii="Arial CYR" w:hAnsi="Arial CYR" w:cs="Arial CYR"/>
              </w:rPr>
            </w:pPr>
            <w:r>
              <w:t>55,20</w:t>
            </w:r>
          </w:p>
          <w:p w14:paraId="692616D8" w14:textId="77777777" w:rsidR="003F13C2" w:rsidRDefault="003F13C2" w:rsidP="00086688">
            <w:pPr>
              <w:jc w:val="center"/>
            </w:pPr>
          </w:p>
        </w:tc>
      </w:tr>
      <w:tr w:rsidR="003F13C2" w14:paraId="190CCE5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DDAE1D" w14:textId="77777777" w:rsidR="003F13C2" w:rsidRDefault="003F13C2" w:rsidP="00086688">
            <w:r>
              <w:t xml:space="preserve"> 50</w:t>
            </w:r>
          </w:p>
        </w:tc>
        <w:tc>
          <w:tcPr>
            <w:tcW w:w="1701" w:type="dxa"/>
            <w:tcBorders>
              <w:top w:val="single" w:sz="4" w:space="0" w:color="auto"/>
              <w:bottom w:val="single" w:sz="4" w:space="0" w:color="auto"/>
            </w:tcBorders>
            <w:vAlign w:val="center"/>
          </w:tcPr>
          <w:p w14:paraId="6F6D7269" w14:textId="77777777" w:rsidR="003F13C2" w:rsidRDefault="003F13C2" w:rsidP="00086688">
            <w:pPr>
              <w:rPr>
                <w:lang w:val="en-US"/>
              </w:rPr>
            </w:pPr>
            <w:r>
              <w:rPr>
                <w:lang w:val="en-US"/>
              </w:rPr>
              <w:t>CC02A</w:t>
            </w:r>
          </w:p>
          <w:p w14:paraId="54CB2B37" w14:textId="77777777" w:rsidR="003F13C2" w:rsidRDefault="003F13C2" w:rsidP="00086688"/>
        </w:tc>
        <w:tc>
          <w:tcPr>
            <w:tcW w:w="4961" w:type="dxa"/>
            <w:tcBorders>
              <w:top w:val="single" w:sz="4" w:space="0" w:color="auto"/>
              <w:bottom w:val="single" w:sz="4" w:space="0" w:color="auto"/>
            </w:tcBorders>
            <w:vAlign w:val="center"/>
          </w:tcPr>
          <w:p w14:paraId="1145CD9A" w14:textId="77777777" w:rsidR="003F13C2" w:rsidRPr="00FE1EC2" w:rsidRDefault="003F13C2" w:rsidP="00086688">
            <w:pPr>
              <w:adjustRightInd w:val="0"/>
              <w:rPr>
                <w:lang w:val="en-US"/>
              </w:rPr>
            </w:pPr>
            <w:r>
              <w:t>Armaturi din otel beton OB 37 fasonate in ateliere de santier, cu diametrul barelor pina la 8 mm inclusiv, pt. pereti si diafragme, exclusiv constructiile executate cu cofraje glisante</w:t>
            </w:r>
          </w:p>
        </w:tc>
        <w:tc>
          <w:tcPr>
            <w:tcW w:w="1560" w:type="dxa"/>
            <w:tcBorders>
              <w:top w:val="single" w:sz="4" w:space="0" w:color="auto"/>
              <w:bottom w:val="single" w:sz="4" w:space="0" w:color="auto"/>
            </w:tcBorders>
            <w:vAlign w:val="center"/>
          </w:tcPr>
          <w:p w14:paraId="3DED40A5"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51D5E084" w14:textId="77777777" w:rsidR="003F13C2" w:rsidRDefault="003F13C2" w:rsidP="00086688">
            <w:pPr>
              <w:adjustRightInd w:val="0"/>
              <w:jc w:val="center"/>
              <w:rPr>
                <w:rFonts w:ascii="Arial CYR" w:hAnsi="Arial CYR" w:cs="Arial CYR"/>
              </w:rPr>
            </w:pPr>
            <w:r>
              <w:t>93,24</w:t>
            </w:r>
          </w:p>
          <w:p w14:paraId="15131B58" w14:textId="77777777" w:rsidR="003F13C2" w:rsidRDefault="003F13C2" w:rsidP="00086688">
            <w:pPr>
              <w:jc w:val="center"/>
            </w:pPr>
          </w:p>
        </w:tc>
      </w:tr>
      <w:tr w:rsidR="003F13C2" w14:paraId="27836B1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53E0FB" w14:textId="77777777" w:rsidR="003F13C2" w:rsidRDefault="003F13C2" w:rsidP="00086688">
            <w:r>
              <w:t xml:space="preserve"> 51</w:t>
            </w:r>
          </w:p>
        </w:tc>
        <w:tc>
          <w:tcPr>
            <w:tcW w:w="1701" w:type="dxa"/>
            <w:tcBorders>
              <w:top w:val="single" w:sz="4" w:space="0" w:color="auto"/>
              <w:bottom w:val="single" w:sz="4" w:space="0" w:color="auto"/>
            </w:tcBorders>
            <w:vAlign w:val="center"/>
          </w:tcPr>
          <w:p w14:paraId="7BEAB1B4" w14:textId="77777777" w:rsidR="003F13C2" w:rsidRDefault="003F13C2" w:rsidP="00086688">
            <w:pPr>
              <w:rPr>
                <w:lang w:val="en-US"/>
              </w:rPr>
            </w:pPr>
            <w:r>
              <w:rPr>
                <w:lang w:val="en-US"/>
              </w:rPr>
              <w:t>CC02B2</w:t>
            </w:r>
          </w:p>
          <w:p w14:paraId="75B05341" w14:textId="77777777" w:rsidR="003F13C2" w:rsidRDefault="003F13C2" w:rsidP="00086688"/>
        </w:tc>
        <w:tc>
          <w:tcPr>
            <w:tcW w:w="4961" w:type="dxa"/>
            <w:tcBorders>
              <w:top w:val="single" w:sz="4" w:space="0" w:color="auto"/>
              <w:bottom w:val="single" w:sz="4" w:space="0" w:color="auto"/>
            </w:tcBorders>
            <w:vAlign w:val="center"/>
          </w:tcPr>
          <w:p w14:paraId="0876D10A" w14:textId="77777777" w:rsidR="003F13C2" w:rsidRPr="00FE1EC2" w:rsidRDefault="003F13C2" w:rsidP="00086688">
            <w:pPr>
              <w:adjustRightInd w:val="0"/>
              <w:rPr>
                <w:lang w:val="en-US"/>
              </w:rPr>
            </w:pPr>
            <w:r>
              <w:t>Armaturi din otel betonPC 52 fasonate in ateliere de santier, cu diametrul barelor peste 8 mm, pt. pereti si diafragme, exclusiv constructiile executate cu cofraje glisante</w:t>
            </w:r>
          </w:p>
        </w:tc>
        <w:tc>
          <w:tcPr>
            <w:tcW w:w="1560" w:type="dxa"/>
            <w:tcBorders>
              <w:top w:val="single" w:sz="4" w:space="0" w:color="auto"/>
              <w:bottom w:val="single" w:sz="4" w:space="0" w:color="auto"/>
            </w:tcBorders>
            <w:vAlign w:val="center"/>
          </w:tcPr>
          <w:p w14:paraId="513E19D0"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56712EB5" w14:textId="77777777" w:rsidR="003F13C2" w:rsidRDefault="003F13C2" w:rsidP="00086688">
            <w:pPr>
              <w:adjustRightInd w:val="0"/>
              <w:jc w:val="center"/>
              <w:rPr>
                <w:rFonts w:ascii="Arial CYR" w:hAnsi="Arial CYR" w:cs="Arial CYR"/>
              </w:rPr>
            </w:pPr>
            <w:r>
              <w:t>37,20</w:t>
            </w:r>
          </w:p>
          <w:p w14:paraId="4F19B00B" w14:textId="77777777" w:rsidR="003F13C2" w:rsidRDefault="003F13C2" w:rsidP="00086688">
            <w:pPr>
              <w:jc w:val="center"/>
            </w:pPr>
          </w:p>
        </w:tc>
      </w:tr>
      <w:tr w:rsidR="003F13C2" w14:paraId="0706EA6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B11E8F" w14:textId="77777777" w:rsidR="003F13C2" w:rsidRDefault="003F13C2" w:rsidP="00086688">
            <w:r>
              <w:t xml:space="preserve"> 52</w:t>
            </w:r>
          </w:p>
        </w:tc>
        <w:tc>
          <w:tcPr>
            <w:tcW w:w="1701" w:type="dxa"/>
            <w:tcBorders>
              <w:top w:val="single" w:sz="4" w:space="0" w:color="auto"/>
              <w:bottom w:val="single" w:sz="4" w:space="0" w:color="auto"/>
            </w:tcBorders>
            <w:vAlign w:val="center"/>
          </w:tcPr>
          <w:p w14:paraId="60EE4AC9" w14:textId="77777777" w:rsidR="003F13C2" w:rsidRDefault="003F13C2" w:rsidP="00086688">
            <w:pPr>
              <w:rPr>
                <w:lang w:val="en-US"/>
              </w:rPr>
            </w:pPr>
            <w:r>
              <w:rPr>
                <w:lang w:val="en-US"/>
              </w:rPr>
              <w:t>CL57A</w:t>
            </w:r>
          </w:p>
          <w:p w14:paraId="30B7DE02" w14:textId="77777777" w:rsidR="003F13C2" w:rsidRDefault="003F13C2" w:rsidP="00086688"/>
        </w:tc>
        <w:tc>
          <w:tcPr>
            <w:tcW w:w="4961" w:type="dxa"/>
            <w:tcBorders>
              <w:top w:val="single" w:sz="4" w:space="0" w:color="auto"/>
              <w:bottom w:val="single" w:sz="4" w:space="0" w:color="auto"/>
            </w:tcBorders>
            <w:vAlign w:val="center"/>
          </w:tcPr>
          <w:p w14:paraId="18CCB62A" w14:textId="77777777" w:rsidR="003F13C2" w:rsidRDefault="003F13C2" w:rsidP="00086688">
            <w:pPr>
              <w:adjustRightInd w:val="0"/>
              <w:rPr>
                <w:lang w:val="en-US"/>
              </w:rPr>
            </w:pPr>
            <w:r>
              <w:t>Montarea si fixarea pieselor inglobate in beton armat monolit: cu greutatea sub 4 kg</w:t>
            </w:r>
          </w:p>
          <w:p w14:paraId="00752F05"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Materiale marunte si de montaj (vaselina, cirpe, petrol, etc)=1,01</w:t>
            </w:r>
          </w:p>
        </w:tc>
        <w:tc>
          <w:tcPr>
            <w:tcW w:w="1560" w:type="dxa"/>
            <w:tcBorders>
              <w:top w:val="single" w:sz="4" w:space="0" w:color="auto"/>
              <w:bottom w:val="single" w:sz="4" w:space="0" w:color="auto"/>
            </w:tcBorders>
            <w:vAlign w:val="center"/>
          </w:tcPr>
          <w:p w14:paraId="2A998A6A"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5F5FD5CE" w14:textId="77777777" w:rsidR="003F13C2" w:rsidRDefault="003F13C2" w:rsidP="00086688">
            <w:pPr>
              <w:adjustRightInd w:val="0"/>
              <w:jc w:val="center"/>
              <w:rPr>
                <w:rFonts w:ascii="Arial CYR" w:hAnsi="Arial CYR" w:cs="Arial CYR"/>
              </w:rPr>
            </w:pPr>
            <w:r>
              <w:t>144,00</w:t>
            </w:r>
          </w:p>
          <w:p w14:paraId="7A9A283F" w14:textId="77777777" w:rsidR="003F13C2" w:rsidRDefault="003F13C2" w:rsidP="00086688">
            <w:pPr>
              <w:jc w:val="center"/>
            </w:pPr>
          </w:p>
        </w:tc>
      </w:tr>
      <w:tr w:rsidR="003F13C2" w14:paraId="2FCDFA5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B5274" w14:textId="77777777" w:rsidR="003F13C2" w:rsidRDefault="003F13C2" w:rsidP="00086688">
            <w:r>
              <w:t xml:space="preserve"> 53</w:t>
            </w:r>
          </w:p>
        </w:tc>
        <w:tc>
          <w:tcPr>
            <w:tcW w:w="1701" w:type="dxa"/>
            <w:tcBorders>
              <w:top w:val="single" w:sz="4" w:space="0" w:color="auto"/>
              <w:bottom w:val="single" w:sz="4" w:space="0" w:color="auto"/>
            </w:tcBorders>
            <w:vAlign w:val="center"/>
          </w:tcPr>
          <w:p w14:paraId="5D76E83B" w14:textId="77777777" w:rsidR="003F13C2" w:rsidRDefault="003F13C2" w:rsidP="00086688">
            <w:pPr>
              <w:rPr>
                <w:lang w:val="en-US"/>
              </w:rPr>
            </w:pPr>
            <w:r>
              <w:rPr>
                <w:lang w:val="en-US"/>
              </w:rPr>
              <w:t>CB03B1</w:t>
            </w:r>
          </w:p>
          <w:p w14:paraId="35B81333" w14:textId="77777777" w:rsidR="003F13C2" w:rsidRDefault="003F13C2" w:rsidP="00086688"/>
        </w:tc>
        <w:tc>
          <w:tcPr>
            <w:tcW w:w="4961" w:type="dxa"/>
            <w:tcBorders>
              <w:top w:val="single" w:sz="4" w:space="0" w:color="auto"/>
              <w:bottom w:val="single" w:sz="4" w:space="0" w:color="auto"/>
            </w:tcBorders>
            <w:vAlign w:val="center"/>
          </w:tcPr>
          <w:p w14:paraId="71C5575A" w14:textId="77777777" w:rsidR="003F13C2" w:rsidRPr="00FE1EC2" w:rsidRDefault="003F13C2" w:rsidP="00086688">
            <w:pPr>
              <w:adjustRightInd w:val="0"/>
              <w:rPr>
                <w:lang w:val="en-US"/>
              </w:rPr>
            </w:pPr>
            <w:r w:rsidRPr="008216FB">
              <w:rPr>
                <w:lang w:val="en-US"/>
              </w:rPr>
              <w:t>Cofraje din panouri refolosibile, cu placaj de 8 mm pentru turnarea betonului in elevatii, ziduri drepte pina la 6 m inaltime inclusiv,  sprijinirile fiind incluse</w:t>
            </w:r>
          </w:p>
        </w:tc>
        <w:tc>
          <w:tcPr>
            <w:tcW w:w="1560" w:type="dxa"/>
            <w:tcBorders>
              <w:top w:val="single" w:sz="4" w:space="0" w:color="auto"/>
              <w:bottom w:val="single" w:sz="4" w:space="0" w:color="auto"/>
            </w:tcBorders>
            <w:vAlign w:val="center"/>
          </w:tcPr>
          <w:p w14:paraId="3AB51101"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4F5A3033" w14:textId="77777777" w:rsidR="003F13C2" w:rsidRDefault="003F13C2" w:rsidP="00086688">
            <w:pPr>
              <w:adjustRightInd w:val="0"/>
              <w:jc w:val="center"/>
              <w:rPr>
                <w:rFonts w:ascii="Arial CYR" w:hAnsi="Arial CYR" w:cs="Arial CYR"/>
              </w:rPr>
            </w:pPr>
            <w:r>
              <w:t>16,20</w:t>
            </w:r>
          </w:p>
          <w:p w14:paraId="51F7F063" w14:textId="77777777" w:rsidR="003F13C2" w:rsidRDefault="003F13C2" w:rsidP="00086688">
            <w:pPr>
              <w:jc w:val="center"/>
            </w:pPr>
          </w:p>
        </w:tc>
      </w:tr>
      <w:tr w:rsidR="003F13C2" w14:paraId="2ED1ACA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0945BB" w14:textId="77777777" w:rsidR="003F13C2" w:rsidRDefault="003F13C2" w:rsidP="00086688">
            <w:r>
              <w:t xml:space="preserve"> 54</w:t>
            </w:r>
          </w:p>
        </w:tc>
        <w:tc>
          <w:tcPr>
            <w:tcW w:w="1701" w:type="dxa"/>
            <w:tcBorders>
              <w:top w:val="single" w:sz="4" w:space="0" w:color="auto"/>
              <w:bottom w:val="single" w:sz="4" w:space="0" w:color="auto"/>
            </w:tcBorders>
            <w:vAlign w:val="center"/>
          </w:tcPr>
          <w:p w14:paraId="5AC4C8E9" w14:textId="77777777" w:rsidR="003F13C2" w:rsidRDefault="003F13C2" w:rsidP="00086688">
            <w:pPr>
              <w:rPr>
                <w:lang w:val="en-US"/>
              </w:rPr>
            </w:pPr>
            <w:r>
              <w:rPr>
                <w:lang w:val="en-US"/>
              </w:rPr>
              <w:t>CA05B3</w:t>
            </w:r>
          </w:p>
          <w:p w14:paraId="4A5C7267" w14:textId="77777777" w:rsidR="003F13C2" w:rsidRDefault="003F13C2" w:rsidP="00086688"/>
        </w:tc>
        <w:tc>
          <w:tcPr>
            <w:tcW w:w="4961" w:type="dxa"/>
            <w:tcBorders>
              <w:top w:val="single" w:sz="4" w:space="0" w:color="auto"/>
              <w:bottom w:val="single" w:sz="4" w:space="0" w:color="auto"/>
            </w:tcBorders>
            <w:vAlign w:val="center"/>
          </w:tcPr>
          <w:p w14:paraId="579DB880" w14:textId="77777777" w:rsidR="003F13C2" w:rsidRDefault="003F13C2" w:rsidP="00086688">
            <w:pPr>
              <w:adjustRightInd w:val="0"/>
              <w:rPr>
                <w:lang w:val="en-US"/>
              </w:rPr>
            </w:pPr>
            <w:r>
              <w:t>Beton turnat in ziduri, pereti, diafragme drepte, si la diverse constructii speciale, situate peste cota zero, la inaltimi pina la 35 m inclusiv, preparat cu betoniera pe santier si turnat cu mijloace clasice, beton armat clasa C 15/12 (Bc 15/B 200)</w:t>
            </w:r>
          </w:p>
          <w:p w14:paraId="58BBF398"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 marunt (dulapi de rasinoase, cuie, scoabe)=1,03</w:t>
            </w:r>
          </w:p>
        </w:tc>
        <w:tc>
          <w:tcPr>
            <w:tcW w:w="1560" w:type="dxa"/>
            <w:tcBorders>
              <w:top w:val="single" w:sz="4" w:space="0" w:color="auto"/>
              <w:bottom w:val="single" w:sz="4" w:space="0" w:color="auto"/>
            </w:tcBorders>
            <w:vAlign w:val="center"/>
          </w:tcPr>
          <w:p w14:paraId="3D7CFA0B"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7E913A14" w14:textId="77777777" w:rsidR="003F13C2" w:rsidRDefault="003F13C2" w:rsidP="00086688">
            <w:pPr>
              <w:adjustRightInd w:val="0"/>
              <w:jc w:val="center"/>
              <w:rPr>
                <w:rFonts w:ascii="Arial CYR" w:hAnsi="Arial CYR" w:cs="Arial CYR"/>
              </w:rPr>
            </w:pPr>
            <w:r>
              <w:t>1,92</w:t>
            </w:r>
          </w:p>
          <w:p w14:paraId="246E196A" w14:textId="77777777" w:rsidR="003F13C2" w:rsidRDefault="003F13C2" w:rsidP="00086688">
            <w:pPr>
              <w:jc w:val="center"/>
            </w:pPr>
          </w:p>
        </w:tc>
      </w:tr>
      <w:tr w:rsidR="003F13C2" w14:paraId="4EBC042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D89460" w14:textId="77777777" w:rsidR="003F13C2" w:rsidRDefault="003F13C2" w:rsidP="00086688">
            <w:r>
              <w:t xml:space="preserve"> 55</w:t>
            </w:r>
          </w:p>
        </w:tc>
        <w:tc>
          <w:tcPr>
            <w:tcW w:w="1701" w:type="dxa"/>
            <w:tcBorders>
              <w:top w:val="single" w:sz="4" w:space="0" w:color="auto"/>
              <w:bottom w:val="single" w:sz="4" w:space="0" w:color="auto"/>
            </w:tcBorders>
            <w:vAlign w:val="center"/>
          </w:tcPr>
          <w:p w14:paraId="5BC0F254" w14:textId="77777777" w:rsidR="003F13C2" w:rsidRDefault="003F13C2" w:rsidP="00086688">
            <w:pPr>
              <w:rPr>
                <w:lang w:val="en-US"/>
              </w:rPr>
            </w:pPr>
            <w:r>
              <w:rPr>
                <w:lang w:val="en-US"/>
              </w:rPr>
              <w:t>CF15A</w:t>
            </w:r>
          </w:p>
          <w:p w14:paraId="141D56FC" w14:textId="77777777" w:rsidR="003F13C2" w:rsidRDefault="003F13C2" w:rsidP="00086688"/>
        </w:tc>
        <w:tc>
          <w:tcPr>
            <w:tcW w:w="4961" w:type="dxa"/>
            <w:tcBorders>
              <w:top w:val="single" w:sz="4" w:space="0" w:color="auto"/>
              <w:bottom w:val="single" w:sz="4" w:space="0" w:color="auto"/>
            </w:tcBorders>
            <w:vAlign w:val="center"/>
          </w:tcPr>
          <w:p w14:paraId="449ECC8D" w14:textId="77777777" w:rsidR="003F13C2" w:rsidRDefault="003F13C2" w:rsidP="00086688">
            <w:pPr>
              <w:adjustRightInd w:val="0"/>
              <w:rPr>
                <w:lang w:val="en-US"/>
              </w:rPr>
            </w:pPr>
            <w:r>
              <w:t>Tencuieli interioare si exterioare sclivisite, executate manual, cu mortar de ciment M 100-T de 2 cm grosime medie, la pereti din beton sau caramida, cu suprafete plane</w:t>
            </w:r>
          </w:p>
          <w:p w14:paraId="1B1A103F" w14:textId="77777777" w:rsidR="003F13C2" w:rsidRPr="00FE1EC2" w:rsidRDefault="003F13C2" w:rsidP="00086688">
            <w:pPr>
              <w:adjustRightInd w:val="0"/>
              <w:rPr>
                <w:rFonts w:ascii="Times New Roman CYR" w:hAnsi="Times New Roman CYR" w:cs="Times New Roman CYR"/>
                <w:sz w:val="16"/>
                <w:szCs w:val="16"/>
              </w:rPr>
            </w:pPr>
            <w:r>
              <w:rPr>
                <w:rFonts w:ascii="Times New Roman CYR" w:hAnsi="Times New Roman CYR" w:cs="Times New Roman CYR"/>
                <w:sz w:val="16"/>
                <w:szCs w:val="16"/>
              </w:rPr>
              <w:t>2,5 cm grosime, coeficient K=1,25</w:t>
            </w:r>
          </w:p>
        </w:tc>
        <w:tc>
          <w:tcPr>
            <w:tcW w:w="1560" w:type="dxa"/>
            <w:tcBorders>
              <w:top w:val="single" w:sz="4" w:space="0" w:color="auto"/>
              <w:bottom w:val="single" w:sz="4" w:space="0" w:color="auto"/>
            </w:tcBorders>
            <w:vAlign w:val="center"/>
          </w:tcPr>
          <w:p w14:paraId="51EDFE41"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323FD463" w14:textId="77777777" w:rsidR="003F13C2" w:rsidRDefault="003F13C2" w:rsidP="00086688">
            <w:pPr>
              <w:adjustRightInd w:val="0"/>
              <w:jc w:val="center"/>
              <w:rPr>
                <w:rFonts w:ascii="Arial CYR" w:hAnsi="Arial CYR" w:cs="Arial CYR"/>
              </w:rPr>
            </w:pPr>
            <w:r>
              <w:t>666,00</w:t>
            </w:r>
          </w:p>
          <w:p w14:paraId="55C3AC76" w14:textId="77777777" w:rsidR="003F13C2" w:rsidRDefault="003F13C2" w:rsidP="00086688">
            <w:pPr>
              <w:jc w:val="center"/>
            </w:pPr>
          </w:p>
        </w:tc>
      </w:tr>
      <w:tr w:rsidR="003F13C2" w14:paraId="0046180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F94655" w14:textId="77777777" w:rsidR="003F13C2" w:rsidRDefault="003F13C2" w:rsidP="00086688">
            <w:r>
              <w:t xml:space="preserve"> 56</w:t>
            </w:r>
          </w:p>
        </w:tc>
        <w:tc>
          <w:tcPr>
            <w:tcW w:w="1701" w:type="dxa"/>
            <w:tcBorders>
              <w:top w:val="single" w:sz="4" w:space="0" w:color="auto"/>
              <w:bottom w:val="single" w:sz="4" w:space="0" w:color="auto"/>
            </w:tcBorders>
            <w:vAlign w:val="center"/>
          </w:tcPr>
          <w:p w14:paraId="7F0BFAC0" w14:textId="77777777" w:rsidR="003F13C2" w:rsidRDefault="003F13C2" w:rsidP="00086688">
            <w:pPr>
              <w:rPr>
                <w:lang w:val="en-US"/>
              </w:rPr>
            </w:pPr>
            <w:r>
              <w:rPr>
                <w:lang w:val="en-US"/>
              </w:rPr>
              <w:t>CN54B</w:t>
            </w:r>
          </w:p>
          <w:p w14:paraId="099F89B8" w14:textId="77777777" w:rsidR="003F13C2" w:rsidRDefault="003F13C2" w:rsidP="00086688"/>
        </w:tc>
        <w:tc>
          <w:tcPr>
            <w:tcW w:w="4961" w:type="dxa"/>
            <w:tcBorders>
              <w:top w:val="single" w:sz="4" w:space="0" w:color="auto"/>
              <w:bottom w:val="single" w:sz="4" w:space="0" w:color="auto"/>
            </w:tcBorders>
            <w:vAlign w:val="center"/>
          </w:tcPr>
          <w:p w14:paraId="487315F6" w14:textId="77777777" w:rsidR="003F13C2" w:rsidRPr="00FE1EC2" w:rsidRDefault="003F13C2" w:rsidP="00086688">
            <w:pPr>
              <w:adjustRightInd w:val="0"/>
              <w:rPr>
                <w:lang w:val="en-US"/>
              </w:rPr>
            </w:pPr>
            <w:r>
              <w:t>Aplicarea manuala a grundului cu cuart "Gleta" intr-un strat, la pereti exteriori la fatade</w:t>
            </w:r>
          </w:p>
        </w:tc>
        <w:tc>
          <w:tcPr>
            <w:tcW w:w="1560" w:type="dxa"/>
            <w:tcBorders>
              <w:top w:val="single" w:sz="4" w:space="0" w:color="auto"/>
              <w:bottom w:val="single" w:sz="4" w:space="0" w:color="auto"/>
            </w:tcBorders>
            <w:vAlign w:val="center"/>
          </w:tcPr>
          <w:p w14:paraId="021E481A"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5EC0B6BB" w14:textId="77777777" w:rsidR="003F13C2" w:rsidRDefault="003F13C2" w:rsidP="00086688">
            <w:pPr>
              <w:adjustRightInd w:val="0"/>
              <w:jc w:val="center"/>
              <w:rPr>
                <w:rFonts w:ascii="Arial CYR" w:hAnsi="Arial CYR" w:cs="Arial CYR"/>
              </w:rPr>
            </w:pPr>
            <w:r>
              <w:t>666,00</w:t>
            </w:r>
          </w:p>
          <w:p w14:paraId="222F0100" w14:textId="77777777" w:rsidR="003F13C2" w:rsidRDefault="003F13C2" w:rsidP="00086688">
            <w:pPr>
              <w:jc w:val="center"/>
            </w:pPr>
          </w:p>
        </w:tc>
      </w:tr>
      <w:tr w:rsidR="003F13C2" w14:paraId="2865C02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153CEF" w14:textId="77777777" w:rsidR="003F13C2" w:rsidRDefault="003F13C2" w:rsidP="00086688">
            <w:r>
              <w:lastRenderedPageBreak/>
              <w:t xml:space="preserve"> 57</w:t>
            </w:r>
          </w:p>
        </w:tc>
        <w:tc>
          <w:tcPr>
            <w:tcW w:w="1701" w:type="dxa"/>
            <w:tcBorders>
              <w:top w:val="single" w:sz="4" w:space="0" w:color="auto"/>
              <w:bottom w:val="single" w:sz="4" w:space="0" w:color="auto"/>
            </w:tcBorders>
            <w:vAlign w:val="center"/>
          </w:tcPr>
          <w:p w14:paraId="75CF559E" w14:textId="77777777" w:rsidR="003F13C2" w:rsidRDefault="003F13C2" w:rsidP="00086688">
            <w:pPr>
              <w:rPr>
                <w:lang w:val="en-US"/>
              </w:rPr>
            </w:pPr>
            <w:r>
              <w:rPr>
                <w:lang w:val="en-US"/>
              </w:rPr>
              <w:t>CN05D2</w:t>
            </w:r>
          </w:p>
          <w:p w14:paraId="2E1490DA" w14:textId="77777777" w:rsidR="003F13C2" w:rsidRDefault="003F13C2" w:rsidP="00086688"/>
        </w:tc>
        <w:tc>
          <w:tcPr>
            <w:tcW w:w="4961" w:type="dxa"/>
            <w:tcBorders>
              <w:top w:val="single" w:sz="4" w:space="0" w:color="auto"/>
              <w:bottom w:val="single" w:sz="4" w:space="0" w:color="auto"/>
            </w:tcBorders>
            <w:vAlign w:val="center"/>
          </w:tcPr>
          <w:p w14:paraId="6605B7CF" w14:textId="77777777" w:rsidR="003F13C2" w:rsidRPr="00FE1EC2" w:rsidRDefault="003F13C2" w:rsidP="00086688">
            <w:pPr>
              <w:adjustRightInd w:val="0"/>
              <w:rPr>
                <w:lang w:val="en-US"/>
              </w:rPr>
            </w:pPr>
            <w:r>
              <w:t>Vopsitorii obisnuite exterioare executate mecanizat cu vopsea pe baza de ulei aplicate in 2 straturi pe tencuieli gletuite cu ipsos, de culoare Alba</w:t>
            </w:r>
          </w:p>
        </w:tc>
        <w:tc>
          <w:tcPr>
            <w:tcW w:w="1560" w:type="dxa"/>
            <w:tcBorders>
              <w:top w:val="single" w:sz="4" w:space="0" w:color="auto"/>
              <w:bottom w:val="single" w:sz="4" w:space="0" w:color="auto"/>
            </w:tcBorders>
            <w:vAlign w:val="center"/>
          </w:tcPr>
          <w:p w14:paraId="04697E62"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5E222495" w14:textId="77777777" w:rsidR="003F13C2" w:rsidRDefault="003F13C2" w:rsidP="00086688">
            <w:pPr>
              <w:adjustRightInd w:val="0"/>
              <w:jc w:val="center"/>
              <w:rPr>
                <w:rFonts w:ascii="Arial CYR" w:hAnsi="Arial CYR" w:cs="Arial CYR"/>
              </w:rPr>
            </w:pPr>
            <w:r>
              <w:t>486,00</w:t>
            </w:r>
          </w:p>
          <w:p w14:paraId="5EE23DB2" w14:textId="77777777" w:rsidR="003F13C2" w:rsidRDefault="003F13C2" w:rsidP="00086688">
            <w:pPr>
              <w:jc w:val="center"/>
            </w:pPr>
          </w:p>
        </w:tc>
      </w:tr>
      <w:tr w:rsidR="003F13C2" w14:paraId="657B43A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8DCD3" w14:textId="77777777" w:rsidR="003F13C2" w:rsidRDefault="003F13C2" w:rsidP="00086688">
            <w:r>
              <w:t xml:space="preserve"> 58</w:t>
            </w:r>
          </w:p>
        </w:tc>
        <w:tc>
          <w:tcPr>
            <w:tcW w:w="1701" w:type="dxa"/>
            <w:tcBorders>
              <w:top w:val="single" w:sz="4" w:space="0" w:color="auto"/>
              <w:bottom w:val="single" w:sz="4" w:space="0" w:color="auto"/>
            </w:tcBorders>
            <w:vAlign w:val="center"/>
          </w:tcPr>
          <w:p w14:paraId="378C69E3" w14:textId="77777777" w:rsidR="003F13C2" w:rsidRDefault="003F13C2" w:rsidP="00086688">
            <w:pPr>
              <w:rPr>
                <w:lang w:val="en-US"/>
              </w:rPr>
            </w:pPr>
            <w:r>
              <w:rPr>
                <w:lang w:val="en-US"/>
              </w:rPr>
              <w:t>CN05D2</w:t>
            </w:r>
          </w:p>
          <w:p w14:paraId="20C6FE23" w14:textId="77777777" w:rsidR="003F13C2" w:rsidRDefault="003F13C2" w:rsidP="00086688"/>
        </w:tc>
        <w:tc>
          <w:tcPr>
            <w:tcW w:w="4961" w:type="dxa"/>
            <w:tcBorders>
              <w:top w:val="single" w:sz="4" w:space="0" w:color="auto"/>
              <w:bottom w:val="single" w:sz="4" w:space="0" w:color="auto"/>
            </w:tcBorders>
            <w:vAlign w:val="center"/>
          </w:tcPr>
          <w:p w14:paraId="0D1041EF" w14:textId="77777777" w:rsidR="003F13C2" w:rsidRPr="00FE1EC2" w:rsidRDefault="003F13C2" w:rsidP="00086688">
            <w:pPr>
              <w:adjustRightInd w:val="0"/>
              <w:rPr>
                <w:lang w:val="en-US"/>
              </w:rPr>
            </w:pPr>
            <w:r>
              <w:t>Vopsitorii obisnuite exterioare executate mecanizat cu vopsea pe baza de ulei aplicate in 2 straturi pe tencuieli gletuite cu ipsos, de culoare Gri</w:t>
            </w:r>
          </w:p>
        </w:tc>
        <w:tc>
          <w:tcPr>
            <w:tcW w:w="1560" w:type="dxa"/>
            <w:tcBorders>
              <w:top w:val="single" w:sz="4" w:space="0" w:color="auto"/>
              <w:bottom w:val="single" w:sz="4" w:space="0" w:color="auto"/>
            </w:tcBorders>
            <w:vAlign w:val="center"/>
          </w:tcPr>
          <w:p w14:paraId="43BE30A9"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725D9E21" w14:textId="77777777" w:rsidR="003F13C2" w:rsidRDefault="003F13C2" w:rsidP="00086688">
            <w:pPr>
              <w:adjustRightInd w:val="0"/>
              <w:jc w:val="center"/>
              <w:rPr>
                <w:rFonts w:ascii="Arial CYR" w:hAnsi="Arial CYR" w:cs="Arial CYR"/>
              </w:rPr>
            </w:pPr>
            <w:r>
              <w:t>36,00</w:t>
            </w:r>
          </w:p>
          <w:p w14:paraId="0C8856EC" w14:textId="77777777" w:rsidR="003F13C2" w:rsidRDefault="003F13C2" w:rsidP="00086688">
            <w:pPr>
              <w:jc w:val="center"/>
            </w:pPr>
          </w:p>
        </w:tc>
      </w:tr>
      <w:tr w:rsidR="003F13C2" w14:paraId="3C95E83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DFF035" w14:textId="77777777" w:rsidR="003F13C2" w:rsidRDefault="003F13C2" w:rsidP="00086688">
            <w:r>
              <w:t xml:space="preserve"> 59</w:t>
            </w:r>
          </w:p>
        </w:tc>
        <w:tc>
          <w:tcPr>
            <w:tcW w:w="1701" w:type="dxa"/>
            <w:tcBorders>
              <w:top w:val="single" w:sz="4" w:space="0" w:color="auto"/>
              <w:bottom w:val="single" w:sz="4" w:space="0" w:color="auto"/>
            </w:tcBorders>
            <w:vAlign w:val="center"/>
          </w:tcPr>
          <w:p w14:paraId="5E0EE91C" w14:textId="77777777" w:rsidR="003F13C2" w:rsidRDefault="003F13C2" w:rsidP="00086688">
            <w:pPr>
              <w:rPr>
                <w:lang w:val="en-US"/>
              </w:rPr>
            </w:pPr>
            <w:r>
              <w:rPr>
                <w:lang w:val="en-US"/>
              </w:rPr>
              <w:t>CI09B</w:t>
            </w:r>
          </w:p>
          <w:p w14:paraId="7D11B86D" w14:textId="77777777" w:rsidR="003F13C2" w:rsidRDefault="003F13C2" w:rsidP="00086688"/>
        </w:tc>
        <w:tc>
          <w:tcPr>
            <w:tcW w:w="4961" w:type="dxa"/>
            <w:tcBorders>
              <w:top w:val="single" w:sz="4" w:space="0" w:color="auto"/>
              <w:bottom w:val="single" w:sz="4" w:space="0" w:color="auto"/>
            </w:tcBorders>
            <w:vAlign w:val="center"/>
          </w:tcPr>
          <w:p w14:paraId="2BDD24F6" w14:textId="77777777" w:rsidR="003F13C2" w:rsidRDefault="003F13C2" w:rsidP="00086688">
            <w:pPr>
              <w:adjustRightInd w:val="0"/>
              <w:rPr>
                <w:lang w:val="en-US"/>
              </w:rPr>
            </w:pPr>
            <w:r>
              <w:t>Placaj din placute de gresie portelanata, glazurate, mate sau lucioase, fixate cu pasta adeziva, inclusiv rostuirea cu fuga, executate pe suprafete plane la pereti la exterior, aplicate cu adeziv</w:t>
            </w:r>
          </w:p>
          <w:p w14:paraId="5DDFB27A"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 marunt (diluant, cirpe de sters, apa etc.)=1,04</w:t>
            </w:r>
          </w:p>
        </w:tc>
        <w:tc>
          <w:tcPr>
            <w:tcW w:w="1560" w:type="dxa"/>
            <w:tcBorders>
              <w:top w:val="single" w:sz="4" w:space="0" w:color="auto"/>
              <w:bottom w:val="single" w:sz="4" w:space="0" w:color="auto"/>
            </w:tcBorders>
            <w:vAlign w:val="center"/>
          </w:tcPr>
          <w:p w14:paraId="69CEEC9A"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4257BA92" w14:textId="77777777" w:rsidR="003F13C2" w:rsidRDefault="003F13C2" w:rsidP="00086688">
            <w:pPr>
              <w:adjustRightInd w:val="0"/>
              <w:jc w:val="center"/>
              <w:rPr>
                <w:rFonts w:ascii="Arial CYR" w:hAnsi="Arial CYR" w:cs="Arial CYR"/>
              </w:rPr>
            </w:pPr>
            <w:r>
              <w:t>28,80</w:t>
            </w:r>
          </w:p>
          <w:p w14:paraId="3A9D38B9" w14:textId="77777777" w:rsidR="003F13C2" w:rsidRDefault="003F13C2" w:rsidP="00086688">
            <w:pPr>
              <w:jc w:val="center"/>
            </w:pPr>
          </w:p>
        </w:tc>
      </w:tr>
      <w:tr w:rsidR="003F13C2" w14:paraId="059A54C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9C1F2" w14:textId="77777777" w:rsidR="003F13C2" w:rsidRDefault="003F13C2" w:rsidP="00086688">
            <w:r>
              <w:t xml:space="preserve"> 60</w:t>
            </w:r>
          </w:p>
        </w:tc>
        <w:tc>
          <w:tcPr>
            <w:tcW w:w="1701" w:type="dxa"/>
            <w:tcBorders>
              <w:top w:val="single" w:sz="4" w:space="0" w:color="auto"/>
              <w:bottom w:val="single" w:sz="4" w:space="0" w:color="auto"/>
            </w:tcBorders>
            <w:vAlign w:val="center"/>
          </w:tcPr>
          <w:p w14:paraId="51923D73" w14:textId="77777777" w:rsidR="003F13C2" w:rsidRDefault="003F13C2" w:rsidP="00086688">
            <w:pPr>
              <w:rPr>
                <w:lang w:val="en-US"/>
              </w:rPr>
            </w:pPr>
            <w:r>
              <w:rPr>
                <w:lang w:val="en-US"/>
              </w:rPr>
              <w:t>CL18A</w:t>
            </w:r>
          </w:p>
          <w:p w14:paraId="724C4B20" w14:textId="77777777" w:rsidR="003F13C2" w:rsidRDefault="003F13C2" w:rsidP="00086688"/>
        </w:tc>
        <w:tc>
          <w:tcPr>
            <w:tcW w:w="4961" w:type="dxa"/>
            <w:tcBorders>
              <w:top w:val="single" w:sz="4" w:space="0" w:color="auto"/>
              <w:bottom w:val="single" w:sz="4" w:space="0" w:color="auto"/>
            </w:tcBorders>
            <w:vAlign w:val="center"/>
          </w:tcPr>
          <w:p w14:paraId="73EB0F78" w14:textId="77777777" w:rsidR="003F13C2" w:rsidRPr="00FE1EC2" w:rsidRDefault="003F13C2" w:rsidP="00086688">
            <w:pPr>
              <w:adjustRightInd w:val="0"/>
              <w:rPr>
                <w:lang w:val="en-US"/>
              </w:rPr>
            </w:pPr>
            <w:r>
              <w:t>Confectii metalice diverse - tevi pentru sustineri sau acoperiri, inglobate partial in beton</w:t>
            </w:r>
          </w:p>
        </w:tc>
        <w:tc>
          <w:tcPr>
            <w:tcW w:w="1560" w:type="dxa"/>
            <w:tcBorders>
              <w:top w:val="single" w:sz="4" w:space="0" w:color="auto"/>
              <w:bottom w:val="single" w:sz="4" w:space="0" w:color="auto"/>
            </w:tcBorders>
            <w:vAlign w:val="center"/>
          </w:tcPr>
          <w:p w14:paraId="1BBD70BF"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4D9B167E" w14:textId="77777777" w:rsidR="003F13C2" w:rsidRDefault="003F13C2" w:rsidP="00086688">
            <w:pPr>
              <w:adjustRightInd w:val="0"/>
              <w:jc w:val="center"/>
              <w:rPr>
                <w:rFonts w:ascii="Arial CYR" w:hAnsi="Arial CYR" w:cs="Arial CYR"/>
              </w:rPr>
            </w:pPr>
            <w:r>
              <w:t>1 932,00</w:t>
            </w:r>
          </w:p>
          <w:p w14:paraId="51BAC813" w14:textId="77777777" w:rsidR="003F13C2" w:rsidRDefault="003F13C2" w:rsidP="00086688">
            <w:pPr>
              <w:jc w:val="center"/>
            </w:pPr>
          </w:p>
        </w:tc>
      </w:tr>
      <w:tr w:rsidR="003F13C2" w14:paraId="21B4561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B2070B" w14:textId="77777777" w:rsidR="003F13C2" w:rsidRDefault="003F13C2" w:rsidP="00086688">
            <w:r>
              <w:t xml:space="preserve"> 61</w:t>
            </w:r>
          </w:p>
        </w:tc>
        <w:tc>
          <w:tcPr>
            <w:tcW w:w="1701" w:type="dxa"/>
            <w:tcBorders>
              <w:top w:val="single" w:sz="4" w:space="0" w:color="auto"/>
              <w:bottom w:val="single" w:sz="4" w:space="0" w:color="auto"/>
            </w:tcBorders>
            <w:vAlign w:val="center"/>
          </w:tcPr>
          <w:p w14:paraId="24C4FACD" w14:textId="77777777" w:rsidR="003F13C2" w:rsidRDefault="003F13C2" w:rsidP="00086688">
            <w:pPr>
              <w:rPr>
                <w:lang w:val="en-US"/>
              </w:rPr>
            </w:pPr>
            <w:r>
              <w:rPr>
                <w:lang w:val="en-US"/>
              </w:rPr>
              <w:t>CL17B</w:t>
            </w:r>
          </w:p>
          <w:p w14:paraId="33D66117" w14:textId="77777777" w:rsidR="003F13C2" w:rsidRDefault="003F13C2" w:rsidP="00086688"/>
        </w:tc>
        <w:tc>
          <w:tcPr>
            <w:tcW w:w="4961" w:type="dxa"/>
            <w:tcBorders>
              <w:top w:val="single" w:sz="4" w:space="0" w:color="auto"/>
              <w:bottom w:val="single" w:sz="4" w:space="0" w:color="auto"/>
            </w:tcBorders>
            <w:vAlign w:val="center"/>
          </w:tcPr>
          <w:p w14:paraId="4257884C" w14:textId="77777777" w:rsidR="003F13C2" w:rsidRPr="00FE1EC2" w:rsidRDefault="003F13C2" w:rsidP="00086688">
            <w:pPr>
              <w:adjustRightInd w:val="0"/>
              <w:rPr>
                <w:lang w:val="en-US"/>
              </w:rPr>
            </w:pPr>
            <w:r>
              <w:t>Confectii metalice diverse, montate aparent: ferma de metal la pavilioane</w:t>
            </w:r>
          </w:p>
        </w:tc>
        <w:tc>
          <w:tcPr>
            <w:tcW w:w="1560" w:type="dxa"/>
            <w:tcBorders>
              <w:top w:val="single" w:sz="4" w:space="0" w:color="auto"/>
              <w:bottom w:val="single" w:sz="4" w:space="0" w:color="auto"/>
            </w:tcBorders>
            <w:vAlign w:val="center"/>
          </w:tcPr>
          <w:p w14:paraId="33149664" w14:textId="77777777" w:rsidR="003F13C2" w:rsidRDefault="003F13C2" w:rsidP="00086688">
            <w:pPr>
              <w:jc w:val="center"/>
            </w:pPr>
            <w:r>
              <w:t>kg</w:t>
            </w:r>
          </w:p>
        </w:tc>
        <w:tc>
          <w:tcPr>
            <w:tcW w:w="1559" w:type="dxa"/>
            <w:tcBorders>
              <w:top w:val="single" w:sz="4" w:space="0" w:color="auto"/>
              <w:bottom w:val="single" w:sz="4" w:space="0" w:color="auto"/>
            </w:tcBorders>
            <w:vAlign w:val="center"/>
          </w:tcPr>
          <w:p w14:paraId="37DA3872" w14:textId="77777777" w:rsidR="003F13C2" w:rsidRDefault="003F13C2" w:rsidP="00086688">
            <w:pPr>
              <w:adjustRightInd w:val="0"/>
              <w:jc w:val="center"/>
              <w:rPr>
                <w:rFonts w:ascii="Arial CYR" w:hAnsi="Arial CYR" w:cs="Arial CYR"/>
              </w:rPr>
            </w:pPr>
            <w:r>
              <w:t>936,00</w:t>
            </w:r>
          </w:p>
          <w:p w14:paraId="49B43725" w14:textId="77777777" w:rsidR="003F13C2" w:rsidRDefault="003F13C2" w:rsidP="00086688">
            <w:pPr>
              <w:jc w:val="center"/>
            </w:pPr>
          </w:p>
        </w:tc>
      </w:tr>
      <w:tr w:rsidR="003F13C2" w14:paraId="1165FD3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578D6B" w14:textId="77777777" w:rsidR="003F13C2" w:rsidRDefault="003F13C2" w:rsidP="00086688">
            <w:r>
              <w:t xml:space="preserve"> 62</w:t>
            </w:r>
          </w:p>
        </w:tc>
        <w:tc>
          <w:tcPr>
            <w:tcW w:w="1701" w:type="dxa"/>
            <w:tcBorders>
              <w:top w:val="single" w:sz="4" w:space="0" w:color="auto"/>
              <w:bottom w:val="single" w:sz="4" w:space="0" w:color="auto"/>
            </w:tcBorders>
            <w:vAlign w:val="center"/>
          </w:tcPr>
          <w:p w14:paraId="1FD90C47" w14:textId="77777777" w:rsidR="003F13C2" w:rsidRDefault="003F13C2" w:rsidP="00086688">
            <w:pPr>
              <w:rPr>
                <w:lang w:val="en-US"/>
              </w:rPr>
            </w:pPr>
            <w:r>
              <w:rPr>
                <w:lang w:val="en-US"/>
              </w:rPr>
              <w:t>CE26A</w:t>
            </w:r>
          </w:p>
          <w:p w14:paraId="64B8C16E" w14:textId="77777777" w:rsidR="003F13C2" w:rsidRDefault="003F13C2" w:rsidP="00086688"/>
        </w:tc>
        <w:tc>
          <w:tcPr>
            <w:tcW w:w="4961" w:type="dxa"/>
            <w:tcBorders>
              <w:top w:val="single" w:sz="4" w:space="0" w:color="auto"/>
              <w:bottom w:val="single" w:sz="4" w:space="0" w:color="auto"/>
            </w:tcBorders>
            <w:vAlign w:val="center"/>
          </w:tcPr>
          <w:p w14:paraId="1EE1774C" w14:textId="77777777" w:rsidR="003F13C2" w:rsidRPr="00FE1EC2" w:rsidRDefault="003F13C2" w:rsidP="00086688">
            <w:pPr>
              <w:adjustRightInd w:val="0"/>
              <w:rPr>
                <w:lang w:val="en-US"/>
              </w:rPr>
            </w:pPr>
            <w:r>
              <w:t>Sarpanta simpla de lemn de rasinoase, rezemata direct pe ziduri, compusa din pane si capriori, pt. invelitori de carton bitumat sau tabla, cu 1 sau 2 pante, executate pe suprafete peste 25 mp, la un punct de lucru, inclusiv fieraria de ancorare si prindere: din lemn ecarisat</w:t>
            </w:r>
          </w:p>
        </w:tc>
        <w:tc>
          <w:tcPr>
            <w:tcW w:w="1560" w:type="dxa"/>
            <w:tcBorders>
              <w:top w:val="single" w:sz="4" w:space="0" w:color="auto"/>
              <w:bottom w:val="single" w:sz="4" w:space="0" w:color="auto"/>
            </w:tcBorders>
            <w:vAlign w:val="center"/>
          </w:tcPr>
          <w:p w14:paraId="4AAA6C62"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070CDA46" w14:textId="77777777" w:rsidR="003F13C2" w:rsidRDefault="003F13C2" w:rsidP="00086688">
            <w:pPr>
              <w:adjustRightInd w:val="0"/>
              <w:jc w:val="center"/>
              <w:rPr>
                <w:rFonts w:ascii="Arial CYR" w:hAnsi="Arial CYR" w:cs="Arial CYR"/>
              </w:rPr>
            </w:pPr>
            <w:r>
              <w:t>408,00</w:t>
            </w:r>
          </w:p>
          <w:p w14:paraId="131E6DC6" w14:textId="77777777" w:rsidR="003F13C2" w:rsidRDefault="003F13C2" w:rsidP="00086688">
            <w:pPr>
              <w:jc w:val="center"/>
            </w:pPr>
          </w:p>
        </w:tc>
      </w:tr>
      <w:tr w:rsidR="003F13C2" w14:paraId="51D17DE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F772E" w14:textId="77777777" w:rsidR="003F13C2" w:rsidRDefault="003F13C2" w:rsidP="00086688">
            <w:r>
              <w:t xml:space="preserve"> 63</w:t>
            </w:r>
          </w:p>
        </w:tc>
        <w:tc>
          <w:tcPr>
            <w:tcW w:w="1701" w:type="dxa"/>
            <w:tcBorders>
              <w:top w:val="single" w:sz="4" w:space="0" w:color="auto"/>
              <w:bottom w:val="single" w:sz="4" w:space="0" w:color="auto"/>
            </w:tcBorders>
            <w:vAlign w:val="center"/>
          </w:tcPr>
          <w:p w14:paraId="367BD789" w14:textId="77777777" w:rsidR="003F13C2" w:rsidRDefault="003F13C2" w:rsidP="00086688">
            <w:pPr>
              <w:rPr>
                <w:lang w:val="en-US"/>
              </w:rPr>
            </w:pPr>
            <w:r>
              <w:rPr>
                <w:lang w:val="en-US"/>
              </w:rPr>
              <w:t>CE06C</w:t>
            </w:r>
          </w:p>
          <w:p w14:paraId="4808629C" w14:textId="77777777" w:rsidR="003F13C2" w:rsidRDefault="003F13C2" w:rsidP="00086688"/>
        </w:tc>
        <w:tc>
          <w:tcPr>
            <w:tcW w:w="4961" w:type="dxa"/>
            <w:tcBorders>
              <w:top w:val="single" w:sz="4" w:space="0" w:color="auto"/>
              <w:bottom w:val="single" w:sz="4" w:space="0" w:color="auto"/>
            </w:tcBorders>
            <w:vAlign w:val="center"/>
          </w:tcPr>
          <w:p w14:paraId="04BBCB39" w14:textId="77777777" w:rsidR="003F13C2" w:rsidRDefault="003F13C2" w:rsidP="00086688">
            <w:pPr>
              <w:adjustRightInd w:val="0"/>
              <w:rPr>
                <w:lang w:val="en-US"/>
              </w:rPr>
            </w:pPr>
            <w:r w:rsidRPr="008216FB">
              <w:rPr>
                <w:lang w:val="en-US"/>
              </w:rPr>
              <w:t>Invelitori din tabla profilata protejata anticoroziv, ondulata sau cutata, montata pe pane metalice, executate pe suprafete mai mari de 40 mp cu foi din tabla profilata cu prindere cu  suruburi autofiletante, inclusiv executarea doliilor, sorturilor, racordurilor la cosuri etc.</w:t>
            </w:r>
          </w:p>
          <w:p w14:paraId="3370074D" w14:textId="77777777" w:rsidR="003F13C2" w:rsidRPr="008216FB" w:rsidRDefault="003F13C2" w:rsidP="00086688">
            <w:pPr>
              <w:adjustRightInd w:val="0"/>
              <w:rPr>
                <w:rFonts w:ascii="Times New Roman CYR" w:hAnsi="Times New Roman CYR" w:cs="Times New Roman CYR"/>
                <w:sz w:val="16"/>
                <w:szCs w:val="16"/>
                <w:lang w:val="en-US"/>
              </w:rPr>
            </w:pPr>
            <w:r w:rsidRPr="008216FB">
              <w:rPr>
                <w:rFonts w:ascii="Times New Roman CYR" w:hAnsi="Times New Roman CYR" w:cs="Times New Roman CYR"/>
                <w:sz w:val="16"/>
                <w:szCs w:val="16"/>
                <w:lang w:val="en-US"/>
              </w:rPr>
              <w:t>Material marunt (material pt. lipit tabla)=1,05</w:t>
            </w:r>
          </w:p>
        </w:tc>
        <w:tc>
          <w:tcPr>
            <w:tcW w:w="1560" w:type="dxa"/>
            <w:tcBorders>
              <w:top w:val="single" w:sz="4" w:space="0" w:color="auto"/>
              <w:bottom w:val="single" w:sz="4" w:space="0" w:color="auto"/>
            </w:tcBorders>
            <w:vAlign w:val="center"/>
          </w:tcPr>
          <w:p w14:paraId="6BD4D449" w14:textId="77777777" w:rsidR="003F13C2" w:rsidRDefault="003F13C2" w:rsidP="00086688">
            <w:pPr>
              <w:jc w:val="center"/>
            </w:pPr>
            <w:r>
              <w:t>m2</w:t>
            </w:r>
          </w:p>
        </w:tc>
        <w:tc>
          <w:tcPr>
            <w:tcW w:w="1559" w:type="dxa"/>
            <w:tcBorders>
              <w:top w:val="single" w:sz="4" w:space="0" w:color="auto"/>
              <w:bottom w:val="single" w:sz="4" w:space="0" w:color="auto"/>
            </w:tcBorders>
            <w:vAlign w:val="center"/>
          </w:tcPr>
          <w:p w14:paraId="5EE0E104" w14:textId="77777777" w:rsidR="003F13C2" w:rsidRDefault="003F13C2" w:rsidP="00086688">
            <w:pPr>
              <w:adjustRightInd w:val="0"/>
              <w:jc w:val="center"/>
              <w:rPr>
                <w:rFonts w:ascii="Arial CYR" w:hAnsi="Arial CYR" w:cs="Arial CYR"/>
              </w:rPr>
            </w:pPr>
            <w:r>
              <w:t>908,40</w:t>
            </w:r>
          </w:p>
          <w:p w14:paraId="742530E4" w14:textId="77777777" w:rsidR="003F13C2" w:rsidRDefault="003F13C2" w:rsidP="00086688">
            <w:pPr>
              <w:jc w:val="center"/>
            </w:pPr>
          </w:p>
        </w:tc>
      </w:tr>
      <w:tr w:rsidR="003F13C2" w14:paraId="164AD51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725E2" w14:textId="77777777" w:rsidR="003F13C2" w:rsidRDefault="003F13C2" w:rsidP="00086688">
            <w:r>
              <w:t xml:space="preserve"> 64</w:t>
            </w:r>
          </w:p>
        </w:tc>
        <w:tc>
          <w:tcPr>
            <w:tcW w:w="1701" w:type="dxa"/>
            <w:tcBorders>
              <w:top w:val="single" w:sz="4" w:space="0" w:color="auto"/>
              <w:bottom w:val="single" w:sz="4" w:space="0" w:color="auto"/>
            </w:tcBorders>
            <w:vAlign w:val="center"/>
          </w:tcPr>
          <w:p w14:paraId="14D546B1" w14:textId="77777777" w:rsidR="003F13C2" w:rsidRDefault="003F13C2" w:rsidP="00086688">
            <w:pPr>
              <w:rPr>
                <w:lang w:val="en-US"/>
              </w:rPr>
            </w:pPr>
            <w:r>
              <w:rPr>
                <w:lang w:val="en-US"/>
              </w:rPr>
              <w:t>CN51B</w:t>
            </w:r>
          </w:p>
          <w:p w14:paraId="5505A3E1" w14:textId="77777777" w:rsidR="003F13C2" w:rsidRDefault="003F13C2" w:rsidP="00086688"/>
        </w:tc>
        <w:tc>
          <w:tcPr>
            <w:tcW w:w="4961" w:type="dxa"/>
            <w:tcBorders>
              <w:top w:val="single" w:sz="4" w:space="0" w:color="auto"/>
              <w:bottom w:val="single" w:sz="4" w:space="0" w:color="auto"/>
            </w:tcBorders>
            <w:vAlign w:val="center"/>
          </w:tcPr>
          <w:p w14:paraId="546CD5B0" w14:textId="77777777" w:rsidR="003F13C2" w:rsidRPr="00FE1EC2" w:rsidRDefault="003F13C2" w:rsidP="00086688">
            <w:pPr>
              <w:adjustRightInd w:val="0"/>
              <w:rPr>
                <w:lang w:val="en-US"/>
              </w:rPr>
            </w:pPr>
            <w:r>
              <w:t>Tratamentul antiseptic al lemnariei, pe suprafete ascunse cu paste antiseptice: carcase din cherestea.</w:t>
            </w:r>
          </w:p>
        </w:tc>
        <w:tc>
          <w:tcPr>
            <w:tcW w:w="1560" w:type="dxa"/>
            <w:tcBorders>
              <w:top w:val="single" w:sz="4" w:space="0" w:color="auto"/>
              <w:bottom w:val="single" w:sz="4" w:space="0" w:color="auto"/>
            </w:tcBorders>
            <w:vAlign w:val="center"/>
          </w:tcPr>
          <w:p w14:paraId="6E4EB0CE"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5BE1AFF1" w14:textId="77777777" w:rsidR="003F13C2" w:rsidRDefault="003F13C2" w:rsidP="00086688">
            <w:pPr>
              <w:adjustRightInd w:val="0"/>
              <w:jc w:val="center"/>
              <w:rPr>
                <w:rFonts w:ascii="Arial CYR" w:hAnsi="Arial CYR" w:cs="Arial CYR"/>
              </w:rPr>
            </w:pPr>
            <w:r>
              <w:t>8,40</w:t>
            </w:r>
          </w:p>
          <w:p w14:paraId="7C2799F9" w14:textId="77777777" w:rsidR="003F13C2" w:rsidRDefault="003F13C2" w:rsidP="00086688">
            <w:pPr>
              <w:jc w:val="center"/>
            </w:pPr>
          </w:p>
        </w:tc>
      </w:tr>
      <w:tr w:rsidR="003F13C2" w14:paraId="6B7A816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DE12A6" w14:textId="77777777" w:rsidR="003F13C2" w:rsidRDefault="003F13C2" w:rsidP="00086688">
            <w:r>
              <w:t xml:space="preserve"> 65</w:t>
            </w:r>
          </w:p>
        </w:tc>
        <w:tc>
          <w:tcPr>
            <w:tcW w:w="1701" w:type="dxa"/>
            <w:tcBorders>
              <w:top w:val="single" w:sz="4" w:space="0" w:color="auto"/>
              <w:bottom w:val="single" w:sz="4" w:space="0" w:color="auto"/>
            </w:tcBorders>
            <w:vAlign w:val="center"/>
          </w:tcPr>
          <w:p w14:paraId="157E39BB" w14:textId="77777777" w:rsidR="003F13C2" w:rsidRDefault="003F13C2" w:rsidP="00086688">
            <w:pPr>
              <w:rPr>
                <w:lang w:val="en-US"/>
              </w:rPr>
            </w:pPr>
            <w:r>
              <w:rPr>
                <w:lang w:val="en-US"/>
              </w:rPr>
              <w:t>CN50A</w:t>
            </w:r>
          </w:p>
          <w:p w14:paraId="26798317" w14:textId="77777777" w:rsidR="003F13C2" w:rsidRDefault="003F13C2" w:rsidP="00086688"/>
        </w:tc>
        <w:tc>
          <w:tcPr>
            <w:tcW w:w="4961" w:type="dxa"/>
            <w:tcBorders>
              <w:top w:val="single" w:sz="4" w:space="0" w:color="auto"/>
              <w:bottom w:val="single" w:sz="4" w:space="0" w:color="auto"/>
            </w:tcBorders>
            <w:vAlign w:val="center"/>
          </w:tcPr>
          <w:p w14:paraId="1EA6E020" w14:textId="77777777" w:rsidR="003F13C2" w:rsidRPr="00FE1EC2" w:rsidRDefault="003F13C2" w:rsidP="00086688">
            <w:pPr>
              <w:adjustRightInd w:val="0"/>
              <w:rPr>
                <w:lang w:val="en-US"/>
              </w:rPr>
            </w:pPr>
            <w:r>
              <w:t>Tratament ignifug al lemnariei; ferme, arce, grinzi, capriori, cosoroabe.</w:t>
            </w:r>
          </w:p>
        </w:tc>
        <w:tc>
          <w:tcPr>
            <w:tcW w:w="1560" w:type="dxa"/>
            <w:tcBorders>
              <w:top w:val="single" w:sz="4" w:space="0" w:color="auto"/>
              <w:bottom w:val="single" w:sz="4" w:space="0" w:color="auto"/>
            </w:tcBorders>
            <w:vAlign w:val="center"/>
          </w:tcPr>
          <w:p w14:paraId="02F0EC24"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6F9FE39D" w14:textId="77777777" w:rsidR="003F13C2" w:rsidRDefault="003F13C2" w:rsidP="00086688">
            <w:pPr>
              <w:adjustRightInd w:val="0"/>
              <w:jc w:val="center"/>
              <w:rPr>
                <w:rFonts w:ascii="Arial CYR" w:hAnsi="Arial CYR" w:cs="Arial CYR"/>
              </w:rPr>
            </w:pPr>
            <w:r>
              <w:t>8,40</w:t>
            </w:r>
          </w:p>
          <w:p w14:paraId="63EBE344" w14:textId="77777777" w:rsidR="003F13C2" w:rsidRDefault="003F13C2" w:rsidP="00086688">
            <w:pPr>
              <w:jc w:val="center"/>
            </w:pPr>
          </w:p>
        </w:tc>
      </w:tr>
      <w:tr w:rsidR="003F13C2" w14:paraId="10FCB94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C2C36D" w14:textId="77777777" w:rsidR="003F13C2" w:rsidRDefault="003F13C2" w:rsidP="00086688">
            <w:r>
              <w:t xml:space="preserve"> 66</w:t>
            </w:r>
          </w:p>
        </w:tc>
        <w:tc>
          <w:tcPr>
            <w:tcW w:w="1701" w:type="dxa"/>
            <w:tcBorders>
              <w:top w:val="single" w:sz="4" w:space="0" w:color="auto"/>
              <w:bottom w:val="single" w:sz="4" w:space="0" w:color="auto"/>
            </w:tcBorders>
            <w:vAlign w:val="center"/>
          </w:tcPr>
          <w:p w14:paraId="2BD00E3B" w14:textId="77777777" w:rsidR="003F13C2" w:rsidRDefault="003F13C2" w:rsidP="00086688">
            <w:pPr>
              <w:rPr>
                <w:lang w:val="en-US"/>
              </w:rPr>
            </w:pPr>
            <w:r>
              <w:rPr>
                <w:lang w:val="en-US"/>
              </w:rPr>
              <w:t>TsC54B</w:t>
            </w:r>
          </w:p>
          <w:p w14:paraId="67BEBAE8" w14:textId="77777777" w:rsidR="003F13C2" w:rsidRDefault="003F13C2" w:rsidP="00086688"/>
        </w:tc>
        <w:tc>
          <w:tcPr>
            <w:tcW w:w="4961" w:type="dxa"/>
            <w:tcBorders>
              <w:top w:val="single" w:sz="4" w:space="0" w:color="auto"/>
              <w:bottom w:val="single" w:sz="4" w:space="0" w:color="auto"/>
            </w:tcBorders>
            <w:vAlign w:val="center"/>
          </w:tcPr>
          <w:p w14:paraId="1B154F71" w14:textId="77777777" w:rsidR="003F13C2" w:rsidRPr="00FE1EC2" w:rsidRDefault="003F13C2" w:rsidP="00086688">
            <w:pPr>
              <w:adjustRightInd w:val="0"/>
              <w:rPr>
                <w:lang w:val="en-US"/>
              </w:rPr>
            </w:pPr>
            <w:r>
              <w:t>Strat de piatra sparta langa pavilioane</w:t>
            </w:r>
          </w:p>
        </w:tc>
        <w:tc>
          <w:tcPr>
            <w:tcW w:w="1560" w:type="dxa"/>
            <w:tcBorders>
              <w:top w:val="single" w:sz="4" w:space="0" w:color="auto"/>
              <w:bottom w:val="single" w:sz="4" w:space="0" w:color="auto"/>
            </w:tcBorders>
            <w:vAlign w:val="center"/>
          </w:tcPr>
          <w:p w14:paraId="1B9570E1"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4F181E83" w14:textId="77777777" w:rsidR="003F13C2" w:rsidRDefault="003F13C2" w:rsidP="00086688">
            <w:pPr>
              <w:adjustRightInd w:val="0"/>
              <w:jc w:val="center"/>
              <w:rPr>
                <w:rFonts w:ascii="Arial CYR" w:hAnsi="Arial CYR" w:cs="Arial CYR"/>
              </w:rPr>
            </w:pPr>
            <w:r>
              <w:t>132,00</w:t>
            </w:r>
          </w:p>
          <w:p w14:paraId="6B5758F6" w14:textId="77777777" w:rsidR="003F13C2" w:rsidRDefault="003F13C2" w:rsidP="00086688">
            <w:pPr>
              <w:jc w:val="center"/>
            </w:pPr>
          </w:p>
        </w:tc>
      </w:tr>
      <w:tr w:rsidR="003F13C2" w14:paraId="1AA70C07" w14:textId="77777777" w:rsidTr="00086688">
        <w:tc>
          <w:tcPr>
            <w:tcW w:w="709" w:type="dxa"/>
            <w:tcBorders>
              <w:top w:val="nil"/>
              <w:left w:val="single" w:sz="6" w:space="0" w:color="auto"/>
              <w:bottom w:val="nil"/>
              <w:right w:val="nil"/>
            </w:tcBorders>
          </w:tcPr>
          <w:p w14:paraId="4A5B84AC"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33FD8BB5" w14:textId="77777777" w:rsidR="003F13C2" w:rsidRDefault="003F13C2" w:rsidP="00086688"/>
        </w:tc>
        <w:tc>
          <w:tcPr>
            <w:tcW w:w="4961" w:type="dxa"/>
            <w:tcBorders>
              <w:top w:val="nil"/>
              <w:left w:val="single" w:sz="6" w:space="0" w:color="auto"/>
              <w:bottom w:val="nil"/>
              <w:right w:val="nil"/>
            </w:tcBorders>
          </w:tcPr>
          <w:p w14:paraId="20E574B3" w14:textId="77777777" w:rsidR="003F13C2" w:rsidRPr="00FE1EC2" w:rsidRDefault="003F13C2" w:rsidP="00086688">
            <w:pPr>
              <w:rPr>
                <w:b/>
                <w:bCs/>
                <w:sz w:val="22"/>
                <w:szCs w:val="22"/>
                <w:lang w:val="en-US"/>
              </w:rPr>
            </w:pPr>
            <w:r>
              <w:rPr>
                <w:b/>
                <w:bCs/>
                <w:sz w:val="22"/>
                <w:szCs w:val="22"/>
                <w:lang w:val="en-US"/>
              </w:rPr>
              <w:t xml:space="preserve">Capitolul </w:t>
            </w:r>
            <w:r w:rsidRPr="00B40365">
              <w:rPr>
                <w:b/>
                <w:bCs/>
                <w:sz w:val="22"/>
                <w:szCs w:val="22"/>
              </w:rPr>
              <w:t>2. Costul utilajului</w:t>
            </w:r>
          </w:p>
        </w:tc>
        <w:tc>
          <w:tcPr>
            <w:tcW w:w="1560" w:type="dxa"/>
            <w:tcBorders>
              <w:top w:val="nil"/>
              <w:left w:val="single" w:sz="6" w:space="0" w:color="auto"/>
              <w:bottom w:val="nil"/>
              <w:right w:val="nil"/>
            </w:tcBorders>
          </w:tcPr>
          <w:p w14:paraId="1DBAB79E" w14:textId="77777777" w:rsidR="003F13C2" w:rsidRDefault="003F13C2" w:rsidP="00086688"/>
        </w:tc>
        <w:tc>
          <w:tcPr>
            <w:tcW w:w="1559" w:type="dxa"/>
            <w:tcBorders>
              <w:top w:val="nil"/>
              <w:left w:val="single" w:sz="6" w:space="0" w:color="auto"/>
              <w:bottom w:val="nil"/>
              <w:right w:val="single" w:sz="4" w:space="0" w:color="auto"/>
            </w:tcBorders>
          </w:tcPr>
          <w:p w14:paraId="1F22F1E8" w14:textId="77777777" w:rsidR="003F13C2" w:rsidRDefault="003F13C2" w:rsidP="00086688"/>
        </w:tc>
      </w:tr>
      <w:tr w:rsidR="003F13C2" w14:paraId="780BF4D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52B9B" w14:textId="77777777" w:rsidR="003F13C2" w:rsidRDefault="003F13C2" w:rsidP="00086688">
            <w:r>
              <w:t>67</w:t>
            </w:r>
          </w:p>
        </w:tc>
        <w:tc>
          <w:tcPr>
            <w:tcW w:w="1701" w:type="dxa"/>
            <w:tcBorders>
              <w:top w:val="single" w:sz="4" w:space="0" w:color="auto"/>
              <w:bottom w:val="single" w:sz="4" w:space="0" w:color="auto"/>
            </w:tcBorders>
            <w:vAlign w:val="center"/>
          </w:tcPr>
          <w:p w14:paraId="30E6A297" w14:textId="77777777" w:rsidR="003F13C2" w:rsidRPr="00FE1EC2" w:rsidRDefault="003F13C2" w:rsidP="00086688">
            <w:pPr>
              <w:rPr>
                <w:lang w:val="en-US"/>
              </w:rPr>
            </w:pPr>
            <w:r>
              <w:rPr>
                <w:lang w:val="en-US"/>
              </w:rPr>
              <w:t>pret de piata</w:t>
            </w:r>
          </w:p>
        </w:tc>
        <w:tc>
          <w:tcPr>
            <w:tcW w:w="4961" w:type="dxa"/>
            <w:tcBorders>
              <w:top w:val="single" w:sz="4" w:space="0" w:color="auto"/>
              <w:bottom w:val="single" w:sz="4" w:space="0" w:color="auto"/>
            </w:tcBorders>
            <w:vAlign w:val="center"/>
          </w:tcPr>
          <w:p w14:paraId="1AF8470F" w14:textId="77777777" w:rsidR="003F13C2" w:rsidRPr="00FE1EC2" w:rsidRDefault="003F13C2" w:rsidP="00086688">
            <w:pPr>
              <w:adjustRightInd w:val="0"/>
              <w:rPr>
                <w:lang w:val="en-US"/>
              </w:rPr>
            </w:pPr>
            <w:r>
              <w:t>Nisipiera de lemn cu capac</w:t>
            </w:r>
          </w:p>
        </w:tc>
        <w:tc>
          <w:tcPr>
            <w:tcW w:w="1560" w:type="dxa"/>
            <w:tcBorders>
              <w:top w:val="single" w:sz="4" w:space="0" w:color="auto"/>
              <w:bottom w:val="single" w:sz="4" w:space="0" w:color="auto"/>
            </w:tcBorders>
            <w:vAlign w:val="center"/>
          </w:tcPr>
          <w:p w14:paraId="41CAD9E0"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E152E89" w14:textId="77777777" w:rsidR="003F13C2" w:rsidRDefault="003F13C2" w:rsidP="00086688">
            <w:pPr>
              <w:adjustRightInd w:val="0"/>
              <w:jc w:val="center"/>
              <w:rPr>
                <w:rFonts w:ascii="Arial CYR" w:hAnsi="Arial CYR" w:cs="Arial CYR"/>
              </w:rPr>
            </w:pPr>
            <w:r>
              <w:t>16,00</w:t>
            </w:r>
          </w:p>
          <w:p w14:paraId="2DA6EE2D" w14:textId="77777777" w:rsidR="003F13C2" w:rsidRDefault="003F13C2" w:rsidP="00086688">
            <w:pPr>
              <w:jc w:val="center"/>
            </w:pPr>
          </w:p>
        </w:tc>
      </w:tr>
      <w:tr w:rsidR="003F13C2" w14:paraId="1F3CAEB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BD84D1" w14:textId="77777777" w:rsidR="003F13C2" w:rsidRDefault="003F13C2" w:rsidP="00086688">
            <w:r>
              <w:t xml:space="preserve"> 68</w:t>
            </w:r>
          </w:p>
        </w:tc>
        <w:tc>
          <w:tcPr>
            <w:tcW w:w="1701" w:type="dxa"/>
            <w:tcBorders>
              <w:top w:val="single" w:sz="4" w:space="0" w:color="auto"/>
              <w:bottom w:val="single" w:sz="4" w:space="0" w:color="auto"/>
            </w:tcBorders>
            <w:vAlign w:val="center"/>
          </w:tcPr>
          <w:p w14:paraId="6A9D5184" w14:textId="77777777" w:rsidR="003F13C2" w:rsidRPr="00FE1EC2" w:rsidRDefault="003F13C2" w:rsidP="00086688">
            <w:pPr>
              <w:rPr>
                <w:lang w:val="en-US"/>
              </w:rPr>
            </w:pPr>
            <w:r>
              <w:rPr>
                <w:lang w:val="en-US"/>
              </w:rPr>
              <w:t>pret de piata</w:t>
            </w:r>
          </w:p>
        </w:tc>
        <w:tc>
          <w:tcPr>
            <w:tcW w:w="4961" w:type="dxa"/>
            <w:tcBorders>
              <w:top w:val="single" w:sz="4" w:space="0" w:color="auto"/>
              <w:bottom w:val="single" w:sz="4" w:space="0" w:color="auto"/>
            </w:tcBorders>
            <w:vAlign w:val="center"/>
          </w:tcPr>
          <w:p w14:paraId="304D1E14" w14:textId="77777777" w:rsidR="003F13C2" w:rsidRPr="00FE1EC2" w:rsidRDefault="003F13C2" w:rsidP="00086688">
            <w:pPr>
              <w:adjustRightInd w:val="0"/>
              <w:rPr>
                <w:lang w:val="en-US"/>
              </w:rPr>
            </w:pPr>
            <w:r>
              <w:t>Tabla magnetica pentru creta, cu strat de ceramica aplicat la suprafata, instalat in pavilioane dimensiune 6m x 2m</w:t>
            </w:r>
          </w:p>
        </w:tc>
        <w:tc>
          <w:tcPr>
            <w:tcW w:w="1560" w:type="dxa"/>
            <w:tcBorders>
              <w:top w:val="single" w:sz="4" w:space="0" w:color="auto"/>
              <w:bottom w:val="single" w:sz="4" w:space="0" w:color="auto"/>
            </w:tcBorders>
            <w:vAlign w:val="center"/>
          </w:tcPr>
          <w:p w14:paraId="1987B90A"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6D26AF6" w14:textId="77777777" w:rsidR="003F13C2" w:rsidRDefault="003F13C2" w:rsidP="00086688">
            <w:pPr>
              <w:adjustRightInd w:val="0"/>
              <w:jc w:val="center"/>
              <w:rPr>
                <w:rFonts w:ascii="Arial CYR" w:hAnsi="Arial CYR" w:cs="Arial CYR"/>
              </w:rPr>
            </w:pPr>
            <w:r>
              <w:t>12,00</w:t>
            </w:r>
          </w:p>
          <w:p w14:paraId="515E06EE" w14:textId="77777777" w:rsidR="003F13C2" w:rsidRDefault="003F13C2" w:rsidP="00086688">
            <w:pPr>
              <w:jc w:val="center"/>
            </w:pPr>
          </w:p>
        </w:tc>
      </w:tr>
    </w:tbl>
    <w:p w14:paraId="2B3A7F31" w14:textId="77777777" w:rsidR="003F13C2" w:rsidRDefault="003F13C2" w:rsidP="004A4E38"/>
    <w:p w14:paraId="4B37B095" w14:textId="4482D1F1" w:rsidR="00077F47" w:rsidRPr="003F13C2" w:rsidRDefault="003F13C2" w:rsidP="003F13C2">
      <w:pPr>
        <w:jc w:val="center"/>
        <w:rPr>
          <w:sz w:val="32"/>
          <w:szCs w:val="32"/>
        </w:rPr>
      </w:pPr>
      <w:r w:rsidRPr="003F13C2">
        <w:rPr>
          <w:b/>
          <w:bCs/>
          <w:sz w:val="32"/>
          <w:szCs w:val="32"/>
          <w:lang w:val="en-US"/>
        </w:rPr>
        <w:t>Lista cu cantita</w:t>
      </w:r>
      <w:r w:rsidRPr="003F13C2">
        <w:rPr>
          <w:b/>
          <w:bCs/>
          <w:sz w:val="32"/>
          <w:szCs w:val="32"/>
        </w:rPr>
        <w:t>ţile de lucrări</w:t>
      </w:r>
      <w:r>
        <w:rPr>
          <w:b/>
          <w:bCs/>
          <w:sz w:val="32"/>
          <w:szCs w:val="32"/>
          <w:lang w:val="en-US"/>
        </w:rPr>
        <w:t xml:space="preserve"> </w:t>
      </w:r>
      <w:r w:rsidRPr="003F13C2">
        <w:rPr>
          <w:b/>
          <w:bCs/>
          <w:sz w:val="32"/>
          <w:szCs w:val="32"/>
          <w:lang w:val="en-US"/>
        </w:rPr>
        <w:t xml:space="preserve">– </w:t>
      </w:r>
      <w:r w:rsidRPr="000E0709">
        <w:rPr>
          <w:b/>
          <w:bCs/>
          <w:sz w:val="28"/>
          <w:szCs w:val="28"/>
          <w:lang w:val="en-US"/>
        </w:rPr>
        <w:t>Iluminat Electric Exterior</w:t>
      </w:r>
    </w:p>
    <w:p w14:paraId="232DD075" w14:textId="77777777" w:rsidR="00077F47" w:rsidRDefault="00077F47" w:rsidP="004A4E38"/>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F13C2" w14:paraId="3A382C8E" w14:textId="77777777" w:rsidTr="00086688">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8906F0B" w14:textId="77777777" w:rsidR="003F13C2" w:rsidRDefault="003F13C2" w:rsidP="00086688">
            <w:pPr>
              <w:ind w:right="-108"/>
              <w:jc w:val="center"/>
              <w:rPr>
                <w:sz w:val="22"/>
                <w:szCs w:val="22"/>
                <w:lang w:val="en-US"/>
              </w:rPr>
            </w:pPr>
            <w:r>
              <w:rPr>
                <w:sz w:val="22"/>
                <w:szCs w:val="22"/>
              </w:rPr>
              <w:t>№</w:t>
            </w:r>
          </w:p>
          <w:p w14:paraId="3800E8DD" w14:textId="77777777" w:rsidR="003F13C2" w:rsidRDefault="003F13C2" w:rsidP="00086688">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5F24765" w14:textId="77777777" w:rsidR="003F13C2" w:rsidRDefault="003F13C2" w:rsidP="00086688">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AA9B0C1" w14:textId="77777777" w:rsidR="003F13C2" w:rsidRDefault="003F13C2" w:rsidP="00086688">
            <w:pPr>
              <w:jc w:val="center"/>
              <w:rPr>
                <w:sz w:val="22"/>
                <w:szCs w:val="22"/>
              </w:rPr>
            </w:pPr>
          </w:p>
          <w:p w14:paraId="2AEEA565" w14:textId="77777777" w:rsidR="003F13C2" w:rsidRDefault="003F13C2" w:rsidP="00086688">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04BDFE5" w14:textId="77777777" w:rsidR="003F13C2" w:rsidRDefault="003F13C2" w:rsidP="00086688">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9D9239E" w14:textId="77777777" w:rsidR="003F13C2" w:rsidRDefault="003F13C2" w:rsidP="00086688">
            <w:pPr>
              <w:ind w:left="-108" w:right="-108"/>
              <w:jc w:val="center"/>
              <w:rPr>
                <w:sz w:val="22"/>
                <w:szCs w:val="22"/>
                <w:lang w:val="en-US"/>
              </w:rPr>
            </w:pPr>
            <w:r>
              <w:rPr>
                <w:sz w:val="22"/>
                <w:szCs w:val="22"/>
              </w:rPr>
              <w:t xml:space="preserve">Volum </w:t>
            </w:r>
          </w:p>
        </w:tc>
      </w:tr>
      <w:tr w:rsidR="003F13C2" w14:paraId="087287C1" w14:textId="77777777" w:rsidTr="00086688">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8121A5B" w14:textId="77777777" w:rsidR="003F13C2" w:rsidRDefault="003F13C2" w:rsidP="00086688">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89D593" w14:textId="77777777" w:rsidR="003F13C2" w:rsidRDefault="003F13C2" w:rsidP="00086688">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7D32AF1" w14:textId="77777777" w:rsidR="003F13C2" w:rsidRDefault="003F13C2" w:rsidP="00086688">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B231E6A" w14:textId="77777777" w:rsidR="003F13C2" w:rsidRDefault="003F13C2" w:rsidP="00086688">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D52B18F" w14:textId="77777777" w:rsidR="003F13C2" w:rsidRDefault="003F13C2" w:rsidP="00086688">
            <w:pPr>
              <w:jc w:val="center"/>
              <w:rPr>
                <w:sz w:val="22"/>
                <w:szCs w:val="22"/>
                <w:lang w:val="en-US"/>
              </w:rPr>
            </w:pPr>
          </w:p>
        </w:tc>
      </w:tr>
      <w:tr w:rsidR="003F13C2" w14:paraId="40D0DB00" w14:textId="77777777" w:rsidTr="00086688">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1243F94" w14:textId="77777777" w:rsidR="003F13C2" w:rsidRDefault="003F13C2" w:rsidP="00086688">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6A7ED99" w14:textId="77777777" w:rsidR="003F13C2" w:rsidRDefault="003F13C2" w:rsidP="00086688">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35308CF" w14:textId="77777777" w:rsidR="003F13C2" w:rsidRDefault="003F13C2" w:rsidP="00086688">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385BB33" w14:textId="77777777" w:rsidR="003F13C2" w:rsidRDefault="003F13C2" w:rsidP="00086688">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C6B70BC" w14:textId="77777777" w:rsidR="003F13C2" w:rsidRDefault="003F13C2" w:rsidP="00086688">
            <w:pPr>
              <w:ind w:left="-108" w:right="-108"/>
              <w:jc w:val="center"/>
              <w:rPr>
                <w:sz w:val="22"/>
                <w:szCs w:val="22"/>
              </w:rPr>
            </w:pPr>
            <w:r>
              <w:rPr>
                <w:sz w:val="22"/>
                <w:szCs w:val="22"/>
              </w:rPr>
              <w:t>5</w:t>
            </w:r>
          </w:p>
        </w:tc>
      </w:tr>
      <w:tr w:rsidR="003F13C2" w14:paraId="7CF90198" w14:textId="77777777" w:rsidTr="00086688">
        <w:tc>
          <w:tcPr>
            <w:tcW w:w="709" w:type="dxa"/>
            <w:tcBorders>
              <w:top w:val="nil"/>
              <w:left w:val="single" w:sz="6" w:space="0" w:color="auto"/>
              <w:bottom w:val="nil"/>
              <w:right w:val="nil"/>
            </w:tcBorders>
          </w:tcPr>
          <w:p w14:paraId="276E6ED6" w14:textId="77777777" w:rsidR="003F13C2" w:rsidRDefault="003F13C2" w:rsidP="00086688">
            <w:pPr>
              <w:jc w:val="center"/>
            </w:pPr>
          </w:p>
        </w:tc>
        <w:tc>
          <w:tcPr>
            <w:tcW w:w="1701" w:type="dxa"/>
            <w:tcBorders>
              <w:top w:val="nil"/>
              <w:left w:val="single" w:sz="6" w:space="0" w:color="auto"/>
              <w:bottom w:val="nil"/>
              <w:right w:val="nil"/>
            </w:tcBorders>
          </w:tcPr>
          <w:p w14:paraId="529EC76E" w14:textId="77777777" w:rsidR="003F13C2" w:rsidRDefault="003F13C2" w:rsidP="00086688"/>
        </w:tc>
        <w:tc>
          <w:tcPr>
            <w:tcW w:w="4961" w:type="dxa"/>
            <w:tcBorders>
              <w:top w:val="nil"/>
              <w:left w:val="single" w:sz="6" w:space="0" w:color="auto"/>
              <w:bottom w:val="nil"/>
              <w:right w:val="nil"/>
            </w:tcBorders>
          </w:tcPr>
          <w:p w14:paraId="3055AFF0" w14:textId="77777777" w:rsidR="003F13C2" w:rsidRPr="007F2714" w:rsidRDefault="003F13C2" w:rsidP="00086688">
            <w:pPr>
              <w:rPr>
                <w:b/>
                <w:bCs/>
                <w:sz w:val="22"/>
                <w:szCs w:val="22"/>
                <w:lang w:val="en-US"/>
              </w:rPr>
            </w:pPr>
            <w:r>
              <w:rPr>
                <w:b/>
                <w:bCs/>
                <w:sz w:val="22"/>
                <w:szCs w:val="22"/>
                <w:lang w:val="en-US"/>
              </w:rPr>
              <w:t xml:space="preserve">Capitolul </w:t>
            </w:r>
            <w:r w:rsidRPr="00B40365">
              <w:rPr>
                <w:b/>
                <w:bCs/>
                <w:sz w:val="22"/>
                <w:szCs w:val="22"/>
              </w:rPr>
              <w:t>1. Lucrari de constructii</w:t>
            </w:r>
          </w:p>
          <w:p w14:paraId="624B5005" w14:textId="77777777" w:rsidR="003F13C2" w:rsidRDefault="003F13C2" w:rsidP="00086688">
            <w:pPr>
              <w:rPr>
                <w:b/>
                <w:bCs/>
                <w:sz w:val="22"/>
                <w:szCs w:val="22"/>
              </w:rPr>
            </w:pPr>
          </w:p>
        </w:tc>
        <w:tc>
          <w:tcPr>
            <w:tcW w:w="1560" w:type="dxa"/>
            <w:tcBorders>
              <w:top w:val="nil"/>
              <w:left w:val="single" w:sz="6" w:space="0" w:color="auto"/>
              <w:bottom w:val="nil"/>
              <w:right w:val="nil"/>
            </w:tcBorders>
          </w:tcPr>
          <w:p w14:paraId="7E49B4BE" w14:textId="77777777" w:rsidR="003F13C2" w:rsidRDefault="003F13C2" w:rsidP="00086688"/>
        </w:tc>
        <w:tc>
          <w:tcPr>
            <w:tcW w:w="1559" w:type="dxa"/>
            <w:tcBorders>
              <w:top w:val="nil"/>
              <w:left w:val="single" w:sz="6" w:space="0" w:color="auto"/>
              <w:bottom w:val="nil"/>
              <w:right w:val="single" w:sz="4" w:space="0" w:color="auto"/>
            </w:tcBorders>
          </w:tcPr>
          <w:p w14:paraId="6CA7D08F" w14:textId="77777777" w:rsidR="003F13C2" w:rsidRDefault="003F13C2" w:rsidP="00086688"/>
        </w:tc>
      </w:tr>
      <w:tr w:rsidR="003F13C2" w14:paraId="2B3AE588" w14:textId="77777777" w:rsidTr="00086688">
        <w:tc>
          <w:tcPr>
            <w:tcW w:w="709" w:type="dxa"/>
            <w:tcBorders>
              <w:top w:val="nil"/>
              <w:left w:val="single" w:sz="6" w:space="0" w:color="auto"/>
              <w:bottom w:val="nil"/>
              <w:right w:val="nil"/>
            </w:tcBorders>
          </w:tcPr>
          <w:p w14:paraId="77BF29F6" w14:textId="77777777" w:rsidR="003F13C2" w:rsidRDefault="003F13C2" w:rsidP="00086688">
            <w:pPr>
              <w:jc w:val="center"/>
            </w:pPr>
          </w:p>
        </w:tc>
        <w:tc>
          <w:tcPr>
            <w:tcW w:w="1701" w:type="dxa"/>
            <w:tcBorders>
              <w:top w:val="nil"/>
              <w:left w:val="single" w:sz="6" w:space="0" w:color="auto"/>
              <w:bottom w:val="nil"/>
              <w:right w:val="nil"/>
            </w:tcBorders>
          </w:tcPr>
          <w:p w14:paraId="7BB9CB68" w14:textId="77777777" w:rsidR="003F13C2" w:rsidRDefault="003F13C2" w:rsidP="00086688"/>
        </w:tc>
        <w:tc>
          <w:tcPr>
            <w:tcW w:w="4961" w:type="dxa"/>
            <w:tcBorders>
              <w:top w:val="nil"/>
              <w:left w:val="single" w:sz="6" w:space="0" w:color="auto"/>
              <w:bottom w:val="nil"/>
              <w:right w:val="nil"/>
            </w:tcBorders>
          </w:tcPr>
          <w:p w14:paraId="21BD5D87"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1.1. Executarea santurilor</w:t>
            </w:r>
          </w:p>
        </w:tc>
        <w:tc>
          <w:tcPr>
            <w:tcW w:w="1560" w:type="dxa"/>
            <w:tcBorders>
              <w:top w:val="nil"/>
              <w:left w:val="single" w:sz="6" w:space="0" w:color="auto"/>
              <w:bottom w:val="nil"/>
              <w:right w:val="nil"/>
            </w:tcBorders>
          </w:tcPr>
          <w:p w14:paraId="78B9CA8C" w14:textId="77777777" w:rsidR="003F13C2" w:rsidRDefault="003F13C2" w:rsidP="00086688"/>
        </w:tc>
        <w:tc>
          <w:tcPr>
            <w:tcW w:w="1559" w:type="dxa"/>
            <w:tcBorders>
              <w:top w:val="nil"/>
              <w:left w:val="single" w:sz="6" w:space="0" w:color="auto"/>
              <w:bottom w:val="nil"/>
              <w:right w:val="single" w:sz="4" w:space="0" w:color="auto"/>
            </w:tcBorders>
          </w:tcPr>
          <w:p w14:paraId="0A9C5A25" w14:textId="77777777" w:rsidR="003F13C2" w:rsidRDefault="003F13C2" w:rsidP="00086688"/>
        </w:tc>
      </w:tr>
      <w:tr w:rsidR="003F13C2" w14:paraId="18ED1EF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844CB4" w14:textId="77777777" w:rsidR="003F13C2" w:rsidRDefault="003F13C2" w:rsidP="00086688">
            <w:r>
              <w:t>1</w:t>
            </w:r>
          </w:p>
        </w:tc>
        <w:tc>
          <w:tcPr>
            <w:tcW w:w="1701" w:type="dxa"/>
            <w:tcBorders>
              <w:top w:val="single" w:sz="4" w:space="0" w:color="auto"/>
              <w:bottom w:val="single" w:sz="4" w:space="0" w:color="auto"/>
            </w:tcBorders>
            <w:vAlign w:val="center"/>
          </w:tcPr>
          <w:p w14:paraId="277F5502" w14:textId="77777777" w:rsidR="003F13C2" w:rsidRDefault="003F13C2" w:rsidP="00086688">
            <w:pPr>
              <w:rPr>
                <w:lang w:val="en-US"/>
              </w:rPr>
            </w:pPr>
            <w:r>
              <w:rPr>
                <w:lang w:val="en-US"/>
              </w:rPr>
              <w:t>TsC03B1</w:t>
            </w:r>
          </w:p>
          <w:p w14:paraId="5AECE95E" w14:textId="77777777" w:rsidR="003F13C2" w:rsidRDefault="003F13C2" w:rsidP="00086688"/>
        </w:tc>
        <w:tc>
          <w:tcPr>
            <w:tcW w:w="4961" w:type="dxa"/>
            <w:tcBorders>
              <w:top w:val="single" w:sz="4" w:space="0" w:color="auto"/>
              <w:bottom w:val="single" w:sz="4" w:space="0" w:color="auto"/>
            </w:tcBorders>
            <w:vAlign w:val="center"/>
          </w:tcPr>
          <w:p w14:paraId="4DC1AB77" w14:textId="77777777" w:rsidR="003F13C2" w:rsidRPr="0050580D" w:rsidRDefault="003F13C2" w:rsidP="00086688">
            <w:pPr>
              <w:adjustRightInd w:val="0"/>
              <w:rPr>
                <w:lang w:val="en-US"/>
              </w:rPr>
            </w:pPr>
            <w:r>
              <w:lastRenderedPageBreak/>
              <w:t xml:space="preserve">Sapatura mecanica cu excavatorul de 0,40-0,70 </w:t>
            </w:r>
            <w:r>
              <w:lastRenderedPageBreak/>
              <w:t>mc, cu motor cu ardere interna si comanda hidraulica, in pamint cu umiditate naturala, descarcare in depozit teren catg. II</w:t>
            </w:r>
          </w:p>
        </w:tc>
        <w:tc>
          <w:tcPr>
            <w:tcW w:w="1560" w:type="dxa"/>
            <w:tcBorders>
              <w:top w:val="single" w:sz="4" w:space="0" w:color="auto"/>
              <w:bottom w:val="single" w:sz="4" w:space="0" w:color="auto"/>
            </w:tcBorders>
            <w:vAlign w:val="center"/>
          </w:tcPr>
          <w:p w14:paraId="19DBD8C9" w14:textId="77777777" w:rsidR="003F13C2" w:rsidRDefault="003F13C2" w:rsidP="00086688">
            <w:pPr>
              <w:jc w:val="center"/>
            </w:pPr>
            <w:r>
              <w:lastRenderedPageBreak/>
              <w:t>100 m3</w:t>
            </w:r>
          </w:p>
        </w:tc>
        <w:tc>
          <w:tcPr>
            <w:tcW w:w="1559" w:type="dxa"/>
            <w:tcBorders>
              <w:top w:val="single" w:sz="4" w:space="0" w:color="auto"/>
              <w:bottom w:val="single" w:sz="4" w:space="0" w:color="auto"/>
            </w:tcBorders>
            <w:vAlign w:val="center"/>
          </w:tcPr>
          <w:p w14:paraId="221867B8" w14:textId="77777777" w:rsidR="003F13C2" w:rsidRDefault="003F13C2" w:rsidP="00086688">
            <w:pPr>
              <w:adjustRightInd w:val="0"/>
              <w:jc w:val="center"/>
              <w:rPr>
                <w:rFonts w:ascii="Arial CYR" w:hAnsi="Arial CYR" w:cs="Arial CYR"/>
              </w:rPr>
            </w:pPr>
            <w:r>
              <w:t>1,272</w:t>
            </w:r>
          </w:p>
          <w:p w14:paraId="1D4FC960" w14:textId="77777777" w:rsidR="003F13C2" w:rsidRDefault="003F13C2" w:rsidP="00086688">
            <w:pPr>
              <w:jc w:val="center"/>
            </w:pPr>
          </w:p>
        </w:tc>
      </w:tr>
      <w:tr w:rsidR="003F13C2" w14:paraId="273E4E8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42"/>
        </w:trPr>
        <w:tc>
          <w:tcPr>
            <w:tcW w:w="709" w:type="dxa"/>
            <w:tcBorders>
              <w:top w:val="single" w:sz="4" w:space="0" w:color="auto"/>
              <w:bottom w:val="single" w:sz="4" w:space="0" w:color="auto"/>
            </w:tcBorders>
            <w:vAlign w:val="center"/>
          </w:tcPr>
          <w:p w14:paraId="5BC91728" w14:textId="77777777" w:rsidR="003F13C2" w:rsidRDefault="003F13C2" w:rsidP="00086688">
            <w:r>
              <w:lastRenderedPageBreak/>
              <w:t xml:space="preserve"> 2</w:t>
            </w:r>
          </w:p>
        </w:tc>
        <w:tc>
          <w:tcPr>
            <w:tcW w:w="1701" w:type="dxa"/>
            <w:tcBorders>
              <w:top w:val="single" w:sz="4" w:space="0" w:color="auto"/>
              <w:bottom w:val="single" w:sz="4" w:space="0" w:color="auto"/>
            </w:tcBorders>
            <w:vAlign w:val="center"/>
          </w:tcPr>
          <w:p w14:paraId="4C8A534A" w14:textId="77777777" w:rsidR="003F13C2" w:rsidRDefault="003F13C2" w:rsidP="00086688">
            <w:pPr>
              <w:rPr>
                <w:lang w:val="en-US"/>
              </w:rPr>
            </w:pPr>
            <w:r>
              <w:rPr>
                <w:lang w:val="en-US"/>
              </w:rPr>
              <w:t>TsA20B</w:t>
            </w:r>
          </w:p>
          <w:p w14:paraId="71AA1E17" w14:textId="77777777" w:rsidR="003F13C2" w:rsidRDefault="003F13C2" w:rsidP="00086688"/>
        </w:tc>
        <w:tc>
          <w:tcPr>
            <w:tcW w:w="4961" w:type="dxa"/>
            <w:tcBorders>
              <w:top w:val="single" w:sz="4" w:space="0" w:color="auto"/>
              <w:bottom w:val="single" w:sz="4" w:space="0" w:color="auto"/>
            </w:tcBorders>
            <w:vAlign w:val="center"/>
          </w:tcPr>
          <w:p w14:paraId="26513AE3" w14:textId="77777777" w:rsidR="003F13C2" w:rsidRPr="0050580D" w:rsidRDefault="003F13C2" w:rsidP="00086688">
            <w:pPr>
              <w:adjustRightInd w:val="0"/>
              <w:rPr>
                <w:lang w:val="en-US"/>
              </w:rPr>
            </w:pPr>
            <w:r>
              <w:t>Sapatura manuala de pamint, in taluzuri, la deblee sapate cu excavator sau screper, pentru completarea sapaturii la profilul taluzului, in teren mijlociu</w:t>
            </w:r>
          </w:p>
        </w:tc>
        <w:tc>
          <w:tcPr>
            <w:tcW w:w="1560" w:type="dxa"/>
            <w:tcBorders>
              <w:top w:val="single" w:sz="4" w:space="0" w:color="auto"/>
              <w:bottom w:val="single" w:sz="4" w:space="0" w:color="auto"/>
            </w:tcBorders>
            <w:vAlign w:val="center"/>
          </w:tcPr>
          <w:p w14:paraId="154CEAE9"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42DCBB52" w14:textId="77777777" w:rsidR="003F13C2" w:rsidRDefault="003F13C2" w:rsidP="00086688">
            <w:pPr>
              <w:adjustRightInd w:val="0"/>
              <w:jc w:val="center"/>
              <w:rPr>
                <w:rFonts w:ascii="Arial CYR" w:hAnsi="Arial CYR" w:cs="Arial CYR"/>
              </w:rPr>
            </w:pPr>
            <w:r>
              <w:t>12,710</w:t>
            </w:r>
          </w:p>
          <w:p w14:paraId="290B07FD" w14:textId="77777777" w:rsidR="003F13C2" w:rsidRDefault="003F13C2" w:rsidP="00086688">
            <w:pPr>
              <w:jc w:val="center"/>
            </w:pPr>
          </w:p>
        </w:tc>
      </w:tr>
      <w:tr w:rsidR="003F13C2" w14:paraId="065599C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74DD0" w14:textId="77777777" w:rsidR="003F13C2" w:rsidRDefault="003F13C2" w:rsidP="00086688">
            <w:r>
              <w:t xml:space="preserve"> 3</w:t>
            </w:r>
          </w:p>
        </w:tc>
        <w:tc>
          <w:tcPr>
            <w:tcW w:w="1701" w:type="dxa"/>
            <w:tcBorders>
              <w:top w:val="single" w:sz="4" w:space="0" w:color="auto"/>
              <w:bottom w:val="single" w:sz="4" w:space="0" w:color="auto"/>
            </w:tcBorders>
            <w:vAlign w:val="center"/>
          </w:tcPr>
          <w:p w14:paraId="5C50E3F3" w14:textId="77777777" w:rsidR="003F13C2" w:rsidRDefault="003F13C2" w:rsidP="00086688">
            <w:pPr>
              <w:rPr>
                <w:lang w:val="en-US"/>
              </w:rPr>
            </w:pPr>
            <w:r>
              <w:rPr>
                <w:lang w:val="en-US"/>
              </w:rPr>
              <w:t>TsC03F1</w:t>
            </w:r>
          </w:p>
          <w:p w14:paraId="2645D4BE" w14:textId="77777777" w:rsidR="003F13C2" w:rsidRDefault="003F13C2" w:rsidP="00086688"/>
        </w:tc>
        <w:tc>
          <w:tcPr>
            <w:tcW w:w="4961" w:type="dxa"/>
            <w:tcBorders>
              <w:top w:val="single" w:sz="4" w:space="0" w:color="auto"/>
              <w:bottom w:val="single" w:sz="4" w:space="0" w:color="auto"/>
            </w:tcBorders>
            <w:vAlign w:val="center"/>
          </w:tcPr>
          <w:p w14:paraId="5FFF5357" w14:textId="77777777" w:rsidR="003F13C2" w:rsidRPr="0050580D" w:rsidRDefault="003F13C2" w:rsidP="00086688">
            <w:pPr>
              <w:adjustRightInd w:val="0"/>
              <w:rPr>
                <w:lang w:val="en-US"/>
              </w:rPr>
            </w:pPr>
            <w:r>
              <w:t>Sapatura mecanica cu excavatorul de 0,40-0,70 mc, cu motor cu ardere interna si comanda hidraulica, in pamint cu umiditate naturala, descarcare in autovehicule teren catg. II (incarcarea surplusului de pamint transeu)</w:t>
            </w:r>
          </w:p>
        </w:tc>
        <w:tc>
          <w:tcPr>
            <w:tcW w:w="1560" w:type="dxa"/>
            <w:tcBorders>
              <w:top w:val="single" w:sz="4" w:space="0" w:color="auto"/>
              <w:bottom w:val="single" w:sz="4" w:space="0" w:color="auto"/>
            </w:tcBorders>
            <w:vAlign w:val="center"/>
          </w:tcPr>
          <w:p w14:paraId="612D1409"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19667889" w14:textId="77777777" w:rsidR="003F13C2" w:rsidRDefault="003F13C2" w:rsidP="00086688">
            <w:pPr>
              <w:adjustRightInd w:val="0"/>
              <w:jc w:val="center"/>
              <w:rPr>
                <w:rFonts w:ascii="Arial CYR" w:hAnsi="Arial CYR" w:cs="Arial CYR"/>
              </w:rPr>
            </w:pPr>
            <w:r>
              <w:t>0,283</w:t>
            </w:r>
          </w:p>
          <w:p w14:paraId="0B2ADC64" w14:textId="77777777" w:rsidR="003F13C2" w:rsidRDefault="003F13C2" w:rsidP="00086688">
            <w:pPr>
              <w:jc w:val="center"/>
            </w:pPr>
          </w:p>
        </w:tc>
      </w:tr>
      <w:tr w:rsidR="003F13C2" w14:paraId="3029548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96301" w14:textId="77777777" w:rsidR="003F13C2" w:rsidRDefault="003F13C2" w:rsidP="00086688">
            <w:r>
              <w:t xml:space="preserve"> 4</w:t>
            </w:r>
          </w:p>
        </w:tc>
        <w:tc>
          <w:tcPr>
            <w:tcW w:w="1701" w:type="dxa"/>
            <w:tcBorders>
              <w:top w:val="single" w:sz="4" w:space="0" w:color="auto"/>
              <w:bottom w:val="single" w:sz="4" w:space="0" w:color="auto"/>
            </w:tcBorders>
            <w:vAlign w:val="center"/>
          </w:tcPr>
          <w:p w14:paraId="2657CC92" w14:textId="77777777" w:rsidR="003F13C2" w:rsidRDefault="003F13C2" w:rsidP="00086688">
            <w:pPr>
              <w:rPr>
                <w:lang w:val="en-US"/>
              </w:rPr>
            </w:pPr>
            <w:r>
              <w:rPr>
                <w:lang w:val="en-US"/>
              </w:rPr>
              <w:t>TsI50B10</w:t>
            </w:r>
          </w:p>
          <w:p w14:paraId="114FC127" w14:textId="77777777" w:rsidR="003F13C2" w:rsidRDefault="003F13C2" w:rsidP="00086688"/>
        </w:tc>
        <w:tc>
          <w:tcPr>
            <w:tcW w:w="4961" w:type="dxa"/>
            <w:tcBorders>
              <w:top w:val="single" w:sz="4" w:space="0" w:color="auto"/>
              <w:bottom w:val="single" w:sz="4" w:space="0" w:color="auto"/>
            </w:tcBorders>
            <w:vAlign w:val="center"/>
          </w:tcPr>
          <w:p w14:paraId="3BB1ACEA" w14:textId="77777777" w:rsidR="003F13C2" w:rsidRPr="0050580D" w:rsidRDefault="003F13C2" w:rsidP="00086688">
            <w:pPr>
              <w:adjustRightInd w:val="0"/>
              <w:rPr>
                <w:lang w:val="en-US"/>
              </w:rPr>
            </w:pPr>
            <w:r>
              <w:t>Transportarea pamintului cu autobasculanta de 5 t la distanta de 20 km</w:t>
            </w:r>
          </w:p>
        </w:tc>
        <w:tc>
          <w:tcPr>
            <w:tcW w:w="1560" w:type="dxa"/>
            <w:tcBorders>
              <w:top w:val="single" w:sz="4" w:space="0" w:color="auto"/>
              <w:bottom w:val="single" w:sz="4" w:space="0" w:color="auto"/>
            </w:tcBorders>
            <w:vAlign w:val="center"/>
          </w:tcPr>
          <w:p w14:paraId="2A436C3E" w14:textId="77777777" w:rsidR="003F13C2" w:rsidRDefault="003F13C2" w:rsidP="00086688">
            <w:pPr>
              <w:jc w:val="center"/>
            </w:pPr>
            <w:r>
              <w:t>t</w:t>
            </w:r>
          </w:p>
        </w:tc>
        <w:tc>
          <w:tcPr>
            <w:tcW w:w="1559" w:type="dxa"/>
            <w:tcBorders>
              <w:top w:val="single" w:sz="4" w:space="0" w:color="auto"/>
              <w:bottom w:val="single" w:sz="4" w:space="0" w:color="auto"/>
            </w:tcBorders>
            <w:vAlign w:val="center"/>
          </w:tcPr>
          <w:p w14:paraId="779C5B30" w14:textId="77777777" w:rsidR="003F13C2" w:rsidRDefault="003F13C2" w:rsidP="00086688">
            <w:pPr>
              <w:adjustRightInd w:val="0"/>
              <w:jc w:val="center"/>
              <w:rPr>
                <w:rFonts w:ascii="Arial CYR" w:hAnsi="Arial CYR" w:cs="Arial CYR"/>
              </w:rPr>
            </w:pPr>
            <w:r>
              <w:t>45,210</w:t>
            </w:r>
          </w:p>
          <w:p w14:paraId="44634A61" w14:textId="77777777" w:rsidR="003F13C2" w:rsidRDefault="003F13C2" w:rsidP="00086688">
            <w:pPr>
              <w:jc w:val="center"/>
            </w:pPr>
          </w:p>
        </w:tc>
      </w:tr>
      <w:tr w:rsidR="003F13C2" w14:paraId="14FD005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C074C" w14:textId="77777777" w:rsidR="003F13C2" w:rsidRDefault="003F13C2" w:rsidP="00086688">
            <w:r>
              <w:t xml:space="preserve"> 5</w:t>
            </w:r>
          </w:p>
        </w:tc>
        <w:tc>
          <w:tcPr>
            <w:tcW w:w="1701" w:type="dxa"/>
            <w:tcBorders>
              <w:top w:val="single" w:sz="4" w:space="0" w:color="auto"/>
              <w:bottom w:val="single" w:sz="4" w:space="0" w:color="auto"/>
            </w:tcBorders>
            <w:vAlign w:val="center"/>
          </w:tcPr>
          <w:p w14:paraId="48D0C30E" w14:textId="77777777" w:rsidR="003F13C2" w:rsidRDefault="003F13C2" w:rsidP="00086688">
            <w:pPr>
              <w:rPr>
                <w:lang w:val="en-US"/>
              </w:rPr>
            </w:pPr>
            <w:r>
              <w:rPr>
                <w:lang w:val="en-US"/>
              </w:rPr>
              <w:t>TsD02A1</w:t>
            </w:r>
          </w:p>
          <w:p w14:paraId="0BD7BEC4" w14:textId="77777777" w:rsidR="003F13C2" w:rsidRDefault="003F13C2" w:rsidP="00086688"/>
        </w:tc>
        <w:tc>
          <w:tcPr>
            <w:tcW w:w="4961" w:type="dxa"/>
            <w:tcBorders>
              <w:top w:val="single" w:sz="4" w:space="0" w:color="auto"/>
              <w:bottom w:val="single" w:sz="4" w:space="0" w:color="auto"/>
            </w:tcBorders>
            <w:vAlign w:val="center"/>
          </w:tcPr>
          <w:p w14:paraId="6EBE0E09" w14:textId="77777777" w:rsidR="003F13C2" w:rsidRPr="0050580D" w:rsidRDefault="003F13C2" w:rsidP="00086688">
            <w:pPr>
              <w:adjustRightInd w:val="0"/>
              <w:rPr>
                <w:lang w:val="en-US"/>
              </w:rPr>
            </w:pPr>
            <w:r>
              <w:t>Imprastierea pamintului afinat provenit din teren categoria I sau II, executata cu buldozer pe tractor cu senile de 65-80 CP, in straturi cu grosimea de 15-20 cm (Umpluturile transeelor cu buldozer)</w:t>
            </w:r>
          </w:p>
        </w:tc>
        <w:tc>
          <w:tcPr>
            <w:tcW w:w="1560" w:type="dxa"/>
            <w:tcBorders>
              <w:top w:val="single" w:sz="4" w:space="0" w:color="auto"/>
              <w:bottom w:val="single" w:sz="4" w:space="0" w:color="auto"/>
            </w:tcBorders>
            <w:vAlign w:val="center"/>
          </w:tcPr>
          <w:p w14:paraId="0C2D6F40"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4611A704" w14:textId="77777777" w:rsidR="003F13C2" w:rsidRDefault="003F13C2" w:rsidP="00086688">
            <w:pPr>
              <w:adjustRightInd w:val="0"/>
              <w:jc w:val="center"/>
              <w:rPr>
                <w:rFonts w:ascii="Arial CYR" w:hAnsi="Arial CYR" w:cs="Arial CYR"/>
              </w:rPr>
            </w:pPr>
            <w:r>
              <w:t>0,981</w:t>
            </w:r>
          </w:p>
          <w:p w14:paraId="2E412A35" w14:textId="77777777" w:rsidR="003F13C2" w:rsidRDefault="003F13C2" w:rsidP="00086688">
            <w:pPr>
              <w:jc w:val="center"/>
            </w:pPr>
          </w:p>
        </w:tc>
      </w:tr>
      <w:tr w:rsidR="003F13C2" w14:paraId="6BE3A6E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037960" w14:textId="77777777" w:rsidR="003F13C2" w:rsidRDefault="003F13C2" w:rsidP="00086688">
            <w:r>
              <w:t xml:space="preserve"> 6</w:t>
            </w:r>
          </w:p>
        </w:tc>
        <w:tc>
          <w:tcPr>
            <w:tcW w:w="1701" w:type="dxa"/>
            <w:tcBorders>
              <w:top w:val="single" w:sz="4" w:space="0" w:color="auto"/>
              <w:bottom w:val="single" w:sz="4" w:space="0" w:color="auto"/>
            </w:tcBorders>
            <w:vAlign w:val="center"/>
          </w:tcPr>
          <w:p w14:paraId="25543B4F" w14:textId="77777777" w:rsidR="003F13C2" w:rsidRDefault="003F13C2" w:rsidP="00086688">
            <w:pPr>
              <w:rPr>
                <w:lang w:val="en-US"/>
              </w:rPr>
            </w:pPr>
            <w:r>
              <w:rPr>
                <w:lang w:val="en-US"/>
              </w:rPr>
              <w:t>TsD05A</w:t>
            </w:r>
          </w:p>
          <w:p w14:paraId="2B73FA9A" w14:textId="77777777" w:rsidR="003F13C2" w:rsidRDefault="003F13C2" w:rsidP="00086688"/>
        </w:tc>
        <w:tc>
          <w:tcPr>
            <w:tcW w:w="4961" w:type="dxa"/>
            <w:tcBorders>
              <w:top w:val="single" w:sz="4" w:space="0" w:color="auto"/>
              <w:bottom w:val="single" w:sz="4" w:space="0" w:color="auto"/>
            </w:tcBorders>
            <w:vAlign w:val="center"/>
          </w:tcPr>
          <w:p w14:paraId="1B61A291" w14:textId="77777777" w:rsidR="003F13C2" w:rsidRPr="0050580D" w:rsidRDefault="003F13C2" w:rsidP="00086688">
            <w:pPr>
              <w:adjustRightInd w:val="0"/>
              <w:rPr>
                <w:lang w:val="en-US"/>
              </w:rPr>
            </w:pPr>
            <w:r>
              <w:t>Compactarea cu maiul mecanic de 150-200 kg a umpluturilor in straturi succesive de 20-30 cm grosime, exclusiv udarea fiecarui strat in parte, umpluturile executindu-se din pamint necoeziv</w:t>
            </w:r>
          </w:p>
        </w:tc>
        <w:tc>
          <w:tcPr>
            <w:tcW w:w="1560" w:type="dxa"/>
            <w:tcBorders>
              <w:top w:val="single" w:sz="4" w:space="0" w:color="auto"/>
              <w:bottom w:val="single" w:sz="4" w:space="0" w:color="auto"/>
            </w:tcBorders>
            <w:vAlign w:val="center"/>
          </w:tcPr>
          <w:p w14:paraId="0BA64622" w14:textId="77777777" w:rsidR="003F13C2" w:rsidRDefault="003F13C2" w:rsidP="00086688">
            <w:pPr>
              <w:jc w:val="center"/>
            </w:pPr>
            <w:r>
              <w:t>100 m3</w:t>
            </w:r>
          </w:p>
        </w:tc>
        <w:tc>
          <w:tcPr>
            <w:tcW w:w="1559" w:type="dxa"/>
            <w:tcBorders>
              <w:top w:val="single" w:sz="4" w:space="0" w:color="auto"/>
              <w:bottom w:val="single" w:sz="4" w:space="0" w:color="auto"/>
            </w:tcBorders>
            <w:vAlign w:val="center"/>
          </w:tcPr>
          <w:p w14:paraId="04DD3556" w14:textId="77777777" w:rsidR="003F13C2" w:rsidRDefault="003F13C2" w:rsidP="00086688">
            <w:pPr>
              <w:adjustRightInd w:val="0"/>
              <w:jc w:val="center"/>
              <w:rPr>
                <w:rFonts w:ascii="Arial CYR" w:hAnsi="Arial CYR" w:cs="Arial CYR"/>
              </w:rPr>
            </w:pPr>
            <w:r>
              <w:t>0,989</w:t>
            </w:r>
          </w:p>
          <w:p w14:paraId="3553D373" w14:textId="77777777" w:rsidR="003F13C2" w:rsidRDefault="003F13C2" w:rsidP="00086688">
            <w:pPr>
              <w:jc w:val="center"/>
            </w:pPr>
          </w:p>
        </w:tc>
      </w:tr>
      <w:tr w:rsidR="003F13C2" w14:paraId="0E67B2A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863094" w14:textId="77777777" w:rsidR="003F13C2" w:rsidRDefault="003F13C2" w:rsidP="00086688">
            <w:r>
              <w:t xml:space="preserve"> 7</w:t>
            </w:r>
          </w:p>
        </w:tc>
        <w:tc>
          <w:tcPr>
            <w:tcW w:w="1701" w:type="dxa"/>
            <w:tcBorders>
              <w:top w:val="single" w:sz="4" w:space="0" w:color="auto"/>
              <w:bottom w:val="single" w:sz="4" w:space="0" w:color="auto"/>
            </w:tcBorders>
            <w:vAlign w:val="center"/>
          </w:tcPr>
          <w:p w14:paraId="120256A4" w14:textId="77777777" w:rsidR="003F13C2" w:rsidRDefault="003F13C2" w:rsidP="00086688">
            <w:pPr>
              <w:rPr>
                <w:lang w:val="en-US"/>
              </w:rPr>
            </w:pPr>
            <w:r>
              <w:rPr>
                <w:lang w:val="en-US"/>
              </w:rPr>
              <w:t>TsD01B</w:t>
            </w:r>
          </w:p>
          <w:p w14:paraId="7EC27FE1" w14:textId="77777777" w:rsidR="003F13C2" w:rsidRDefault="003F13C2" w:rsidP="00086688"/>
        </w:tc>
        <w:tc>
          <w:tcPr>
            <w:tcW w:w="4961" w:type="dxa"/>
            <w:tcBorders>
              <w:top w:val="single" w:sz="4" w:space="0" w:color="auto"/>
              <w:bottom w:val="single" w:sz="4" w:space="0" w:color="auto"/>
            </w:tcBorders>
            <w:vAlign w:val="center"/>
          </w:tcPr>
          <w:p w14:paraId="06B0E4AF" w14:textId="77777777" w:rsidR="003F13C2" w:rsidRPr="0050580D" w:rsidRDefault="003F13C2" w:rsidP="00086688">
            <w:pPr>
              <w:adjustRightInd w:val="0"/>
              <w:rPr>
                <w:lang w:val="en-US"/>
              </w:rPr>
            </w:pPr>
            <w:r>
              <w:t>Imprastierea cu lopata a pamintului afinat, in straturi uniforme, de 10-30 cm grosime, printr-o aruncare de pina la 3 m din gramezi, inclusiv sfarimarea bulgarilor, pamintul provenind din teren mijlociu (Umpluturile transeelor manuale)</w:t>
            </w:r>
          </w:p>
        </w:tc>
        <w:tc>
          <w:tcPr>
            <w:tcW w:w="1560" w:type="dxa"/>
            <w:tcBorders>
              <w:top w:val="single" w:sz="4" w:space="0" w:color="auto"/>
              <w:bottom w:val="single" w:sz="4" w:space="0" w:color="auto"/>
            </w:tcBorders>
            <w:vAlign w:val="center"/>
          </w:tcPr>
          <w:p w14:paraId="4B41D07C"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36E806C1" w14:textId="77777777" w:rsidR="003F13C2" w:rsidRDefault="003F13C2" w:rsidP="00086688">
            <w:pPr>
              <w:adjustRightInd w:val="0"/>
              <w:jc w:val="center"/>
              <w:rPr>
                <w:rFonts w:ascii="Arial CYR" w:hAnsi="Arial CYR" w:cs="Arial CYR"/>
              </w:rPr>
            </w:pPr>
            <w:r>
              <w:t>9,810</w:t>
            </w:r>
          </w:p>
          <w:p w14:paraId="7E57EE8E" w14:textId="77777777" w:rsidR="003F13C2" w:rsidRDefault="003F13C2" w:rsidP="00086688">
            <w:pPr>
              <w:jc w:val="center"/>
            </w:pPr>
          </w:p>
        </w:tc>
      </w:tr>
      <w:tr w:rsidR="003F13C2" w14:paraId="4893D09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3C7353" w14:textId="77777777" w:rsidR="003F13C2" w:rsidRDefault="003F13C2" w:rsidP="00086688">
            <w:r>
              <w:t xml:space="preserve"> 8</w:t>
            </w:r>
          </w:p>
        </w:tc>
        <w:tc>
          <w:tcPr>
            <w:tcW w:w="1701" w:type="dxa"/>
            <w:tcBorders>
              <w:top w:val="single" w:sz="4" w:space="0" w:color="auto"/>
              <w:bottom w:val="single" w:sz="4" w:space="0" w:color="auto"/>
            </w:tcBorders>
            <w:vAlign w:val="center"/>
          </w:tcPr>
          <w:p w14:paraId="192110C5" w14:textId="77777777" w:rsidR="003F13C2" w:rsidRDefault="003F13C2" w:rsidP="00086688">
            <w:pPr>
              <w:rPr>
                <w:lang w:val="en-US"/>
              </w:rPr>
            </w:pPr>
            <w:r>
              <w:rPr>
                <w:lang w:val="en-US"/>
              </w:rPr>
              <w:t>TrB01B1-3</w:t>
            </w:r>
          </w:p>
          <w:p w14:paraId="248D1256" w14:textId="77777777" w:rsidR="003F13C2" w:rsidRDefault="003F13C2" w:rsidP="00086688"/>
        </w:tc>
        <w:tc>
          <w:tcPr>
            <w:tcW w:w="4961" w:type="dxa"/>
            <w:tcBorders>
              <w:top w:val="single" w:sz="4" w:space="0" w:color="auto"/>
              <w:bottom w:val="single" w:sz="4" w:space="0" w:color="auto"/>
            </w:tcBorders>
            <w:vAlign w:val="center"/>
          </w:tcPr>
          <w:p w14:paraId="53052CA1" w14:textId="77777777" w:rsidR="003F13C2" w:rsidRPr="0050580D" w:rsidRDefault="003F13C2" w:rsidP="00086688">
            <w:pPr>
              <w:adjustRightInd w:val="0"/>
              <w:rPr>
                <w:lang w:val="en-US"/>
              </w:rPr>
            </w:pPr>
            <w:r w:rsidRPr="00D07698">
              <w:rPr>
                <w:lang w:val="en-US"/>
              </w:rPr>
              <w:t>Transportul materialelor din grupa 1-3 (incarcare, aruncare, descarcare, aruncare), cu roabe pe pneuri, pe distanta de 30 m  (transportarea pe roabe a nisipului pentru transee)</w:t>
            </w:r>
          </w:p>
        </w:tc>
        <w:tc>
          <w:tcPr>
            <w:tcW w:w="1560" w:type="dxa"/>
            <w:tcBorders>
              <w:top w:val="single" w:sz="4" w:space="0" w:color="auto"/>
              <w:bottom w:val="single" w:sz="4" w:space="0" w:color="auto"/>
            </w:tcBorders>
            <w:vAlign w:val="center"/>
          </w:tcPr>
          <w:p w14:paraId="088E0FF5" w14:textId="77777777" w:rsidR="003F13C2" w:rsidRDefault="003F13C2" w:rsidP="00086688">
            <w:pPr>
              <w:jc w:val="center"/>
            </w:pPr>
            <w:r>
              <w:t>t</w:t>
            </w:r>
          </w:p>
        </w:tc>
        <w:tc>
          <w:tcPr>
            <w:tcW w:w="1559" w:type="dxa"/>
            <w:tcBorders>
              <w:top w:val="single" w:sz="4" w:space="0" w:color="auto"/>
              <w:bottom w:val="single" w:sz="4" w:space="0" w:color="auto"/>
            </w:tcBorders>
            <w:vAlign w:val="center"/>
          </w:tcPr>
          <w:p w14:paraId="4D06D9F5" w14:textId="77777777" w:rsidR="003F13C2" w:rsidRDefault="003F13C2" w:rsidP="00086688">
            <w:pPr>
              <w:adjustRightInd w:val="0"/>
              <w:jc w:val="center"/>
              <w:rPr>
                <w:rFonts w:ascii="Arial CYR" w:hAnsi="Arial CYR" w:cs="Arial CYR"/>
              </w:rPr>
            </w:pPr>
            <w:r>
              <w:t>45,210</w:t>
            </w:r>
          </w:p>
          <w:p w14:paraId="1AE46F70" w14:textId="77777777" w:rsidR="003F13C2" w:rsidRDefault="003F13C2" w:rsidP="00086688">
            <w:pPr>
              <w:jc w:val="center"/>
            </w:pPr>
          </w:p>
        </w:tc>
      </w:tr>
      <w:tr w:rsidR="003F13C2" w14:paraId="344A8C0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5ED78" w14:textId="77777777" w:rsidR="003F13C2" w:rsidRDefault="003F13C2" w:rsidP="00086688">
            <w:r>
              <w:t xml:space="preserve"> 9</w:t>
            </w:r>
          </w:p>
        </w:tc>
        <w:tc>
          <w:tcPr>
            <w:tcW w:w="1701" w:type="dxa"/>
            <w:tcBorders>
              <w:top w:val="single" w:sz="4" w:space="0" w:color="auto"/>
              <w:bottom w:val="single" w:sz="4" w:space="0" w:color="auto"/>
            </w:tcBorders>
            <w:vAlign w:val="center"/>
          </w:tcPr>
          <w:p w14:paraId="036412C7" w14:textId="77777777" w:rsidR="003F13C2" w:rsidRDefault="003F13C2" w:rsidP="00086688">
            <w:pPr>
              <w:rPr>
                <w:lang w:val="en-US"/>
              </w:rPr>
            </w:pPr>
            <w:r>
              <w:rPr>
                <w:lang w:val="en-US"/>
              </w:rPr>
              <w:t>pret de piata</w:t>
            </w:r>
          </w:p>
          <w:p w14:paraId="31310B46" w14:textId="77777777" w:rsidR="003F13C2" w:rsidRDefault="003F13C2" w:rsidP="00086688"/>
        </w:tc>
        <w:tc>
          <w:tcPr>
            <w:tcW w:w="4961" w:type="dxa"/>
            <w:tcBorders>
              <w:top w:val="single" w:sz="4" w:space="0" w:color="auto"/>
              <w:bottom w:val="single" w:sz="4" w:space="0" w:color="auto"/>
            </w:tcBorders>
            <w:vAlign w:val="center"/>
          </w:tcPr>
          <w:p w14:paraId="418A51FF" w14:textId="77777777" w:rsidR="003F13C2" w:rsidRPr="0050580D" w:rsidRDefault="003F13C2" w:rsidP="00086688">
            <w:pPr>
              <w:adjustRightInd w:val="0"/>
              <w:rPr>
                <w:lang w:val="en-US"/>
              </w:rPr>
            </w:pPr>
            <w:r>
              <w:t>Nisip spalat (h=20см, 471 m x 0,3 m x 0,2m=28.26 m3)</w:t>
            </w:r>
          </w:p>
        </w:tc>
        <w:tc>
          <w:tcPr>
            <w:tcW w:w="1560" w:type="dxa"/>
            <w:tcBorders>
              <w:top w:val="single" w:sz="4" w:space="0" w:color="auto"/>
              <w:bottom w:val="single" w:sz="4" w:space="0" w:color="auto"/>
            </w:tcBorders>
            <w:vAlign w:val="center"/>
          </w:tcPr>
          <w:p w14:paraId="72788E1B"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15F0A649" w14:textId="77777777" w:rsidR="003F13C2" w:rsidRDefault="003F13C2" w:rsidP="00086688">
            <w:pPr>
              <w:adjustRightInd w:val="0"/>
              <w:jc w:val="center"/>
              <w:rPr>
                <w:rFonts w:ascii="Arial CYR" w:hAnsi="Arial CYR" w:cs="Arial CYR"/>
              </w:rPr>
            </w:pPr>
            <w:r>
              <w:t>28,260</w:t>
            </w:r>
          </w:p>
          <w:p w14:paraId="4C27F764" w14:textId="77777777" w:rsidR="003F13C2" w:rsidRDefault="003F13C2" w:rsidP="00086688">
            <w:pPr>
              <w:jc w:val="center"/>
            </w:pPr>
          </w:p>
        </w:tc>
      </w:tr>
      <w:tr w:rsidR="003F13C2" w14:paraId="5FCD5AC9" w14:textId="77777777" w:rsidTr="00086688">
        <w:tc>
          <w:tcPr>
            <w:tcW w:w="709" w:type="dxa"/>
            <w:tcBorders>
              <w:top w:val="nil"/>
              <w:left w:val="single" w:sz="6" w:space="0" w:color="auto"/>
              <w:bottom w:val="nil"/>
              <w:right w:val="nil"/>
            </w:tcBorders>
          </w:tcPr>
          <w:p w14:paraId="2AE99938"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5EA7BC2E" w14:textId="77777777" w:rsidR="003F13C2" w:rsidRDefault="003F13C2" w:rsidP="00086688"/>
        </w:tc>
        <w:tc>
          <w:tcPr>
            <w:tcW w:w="4961" w:type="dxa"/>
            <w:tcBorders>
              <w:top w:val="nil"/>
              <w:left w:val="single" w:sz="6" w:space="0" w:color="auto"/>
              <w:bottom w:val="nil"/>
              <w:right w:val="nil"/>
            </w:tcBorders>
          </w:tcPr>
          <w:p w14:paraId="63EB0B72"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1.2. Executarea traversarilor</w:t>
            </w:r>
          </w:p>
        </w:tc>
        <w:tc>
          <w:tcPr>
            <w:tcW w:w="1560" w:type="dxa"/>
            <w:tcBorders>
              <w:top w:val="nil"/>
              <w:left w:val="single" w:sz="6" w:space="0" w:color="auto"/>
              <w:bottom w:val="nil"/>
              <w:right w:val="nil"/>
            </w:tcBorders>
          </w:tcPr>
          <w:p w14:paraId="4B231358" w14:textId="77777777" w:rsidR="003F13C2" w:rsidRDefault="003F13C2" w:rsidP="00086688"/>
        </w:tc>
        <w:tc>
          <w:tcPr>
            <w:tcW w:w="1559" w:type="dxa"/>
            <w:tcBorders>
              <w:top w:val="nil"/>
              <w:left w:val="single" w:sz="6" w:space="0" w:color="auto"/>
              <w:bottom w:val="nil"/>
              <w:right w:val="single" w:sz="4" w:space="0" w:color="auto"/>
            </w:tcBorders>
          </w:tcPr>
          <w:p w14:paraId="1BA9E545" w14:textId="77777777" w:rsidR="003F13C2" w:rsidRDefault="003F13C2" w:rsidP="00086688"/>
        </w:tc>
      </w:tr>
      <w:tr w:rsidR="003F13C2" w14:paraId="4E73ACE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20BF3D" w14:textId="77777777" w:rsidR="003F13C2" w:rsidRDefault="003F13C2" w:rsidP="00086688">
            <w:r>
              <w:t>10</w:t>
            </w:r>
          </w:p>
        </w:tc>
        <w:tc>
          <w:tcPr>
            <w:tcW w:w="1701" w:type="dxa"/>
            <w:tcBorders>
              <w:top w:val="single" w:sz="4" w:space="0" w:color="auto"/>
              <w:bottom w:val="single" w:sz="4" w:space="0" w:color="auto"/>
            </w:tcBorders>
            <w:vAlign w:val="center"/>
          </w:tcPr>
          <w:p w14:paraId="5755686A" w14:textId="77777777" w:rsidR="003F13C2" w:rsidRDefault="003F13C2" w:rsidP="00086688">
            <w:pPr>
              <w:rPr>
                <w:lang w:val="en-US"/>
              </w:rPr>
            </w:pPr>
            <w:r>
              <w:rPr>
                <w:lang w:val="en-US"/>
              </w:rPr>
              <w:t>34-02-003-1</w:t>
            </w:r>
          </w:p>
          <w:p w14:paraId="0293A1DF" w14:textId="77777777" w:rsidR="003F13C2" w:rsidRDefault="003F13C2" w:rsidP="00086688"/>
        </w:tc>
        <w:tc>
          <w:tcPr>
            <w:tcW w:w="4961" w:type="dxa"/>
            <w:tcBorders>
              <w:top w:val="single" w:sz="4" w:space="0" w:color="auto"/>
              <w:bottom w:val="single" w:sz="4" w:space="0" w:color="auto"/>
            </w:tcBorders>
            <w:vAlign w:val="center"/>
          </w:tcPr>
          <w:p w14:paraId="74B5A90C" w14:textId="77777777" w:rsidR="003F13C2" w:rsidRPr="0050580D" w:rsidRDefault="003F13C2" w:rsidP="00086688">
            <w:pPr>
              <w:adjustRightInd w:val="0"/>
              <w:rPr>
                <w:lang w:val="en-US"/>
              </w:rPr>
            </w:pPr>
            <w:r>
              <w:t>Executarea conductelor din tevi de polietilena: pina la 2 gauri</w:t>
            </w:r>
          </w:p>
        </w:tc>
        <w:tc>
          <w:tcPr>
            <w:tcW w:w="1560" w:type="dxa"/>
            <w:tcBorders>
              <w:top w:val="single" w:sz="4" w:space="0" w:color="auto"/>
              <w:bottom w:val="single" w:sz="4" w:space="0" w:color="auto"/>
            </w:tcBorders>
            <w:vAlign w:val="center"/>
          </w:tcPr>
          <w:p w14:paraId="782324AC" w14:textId="77777777" w:rsidR="003F13C2" w:rsidRDefault="003F13C2" w:rsidP="00086688">
            <w:pPr>
              <w:jc w:val="center"/>
            </w:pPr>
            <w:r>
              <w:t>1 km</w:t>
            </w:r>
          </w:p>
        </w:tc>
        <w:tc>
          <w:tcPr>
            <w:tcW w:w="1559" w:type="dxa"/>
            <w:tcBorders>
              <w:top w:val="single" w:sz="4" w:space="0" w:color="auto"/>
              <w:bottom w:val="single" w:sz="4" w:space="0" w:color="auto"/>
            </w:tcBorders>
            <w:vAlign w:val="center"/>
          </w:tcPr>
          <w:p w14:paraId="7742E03A" w14:textId="77777777" w:rsidR="003F13C2" w:rsidRDefault="003F13C2" w:rsidP="00086688">
            <w:pPr>
              <w:adjustRightInd w:val="0"/>
              <w:jc w:val="center"/>
              <w:rPr>
                <w:rFonts w:ascii="Arial CYR" w:hAnsi="Arial CYR" w:cs="Arial CYR"/>
              </w:rPr>
            </w:pPr>
            <w:r>
              <w:t>0,092</w:t>
            </w:r>
          </w:p>
          <w:p w14:paraId="5BA11A1D" w14:textId="77777777" w:rsidR="003F13C2" w:rsidRDefault="003F13C2" w:rsidP="00086688">
            <w:pPr>
              <w:jc w:val="center"/>
            </w:pPr>
          </w:p>
        </w:tc>
      </w:tr>
      <w:tr w:rsidR="003F13C2" w14:paraId="763479C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D79CE" w14:textId="77777777" w:rsidR="003F13C2" w:rsidRDefault="003F13C2" w:rsidP="00086688">
            <w:r>
              <w:t xml:space="preserve"> 11</w:t>
            </w:r>
          </w:p>
        </w:tc>
        <w:tc>
          <w:tcPr>
            <w:tcW w:w="1701" w:type="dxa"/>
            <w:tcBorders>
              <w:top w:val="single" w:sz="4" w:space="0" w:color="auto"/>
              <w:bottom w:val="single" w:sz="4" w:space="0" w:color="auto"/>
            </w:tcBorders>
            <w:vAlign w:val="center"/>
          </w:tcPr>
          <w:p w14:paraId="6DF6A3C8" w14:textId="77777777" w:rsidR="003F13C2" w:rsidRDefault="003F13C2" w:rsidP="00086688">
            <w:pPr>
              <w:rPr>
                <w:lang w:val="en-US"/>
              </w:rPr>
            </w:pPr>
            <w:r>
              <w:rPr>
                <w:lang w:val="en-US"/>
              </w:rPr>
              <w:t>pret de piata</w:t>
            </w:r>
          </w:p>
          <w:p w14:paraId="29F62898" w14:textId="77777777" w:rsidR="003F13C2" w:rsidRDefault="003F13C2" w:rsidP="00086688"/>
        </w:tc>
        <w:tc>
          <w:tcPr>
            <w:tcW w:w="4961" w:type="dxa"/>
            <w:tcBorders>
              <w:top w:val="single" w:sz="4" w:space="0" w:color="auto"/>
              <w:bottom w:val="single" w:sz="4" w:space="0" w:color="auto"/>
            </w:tcBorders>
            <w:vAlign w:val="center"/>
          </w:tcPr>
          <w:p w14:paraId="63800923" w14:textId="77777777" w:rsidR="003F13C2" w:rsidRPr="0050580D" w:rsidRDefault="003F13C2" w:rsidP="00086688">
            <w:pPr>
              <w:adjustRightInd w:val="0"/>
              <w:rPr>
                <w:lang w:val="en-US"/>
              </w:rPr>
            </w:pPr>
            <w:r>
              <w:t>Teava PE dn 63</w:t>
            </w:r>
          </w:p>
        </w:tc>
        <w:tc>
          <w:tcPr>
            <w:tcW w:w="1560" w:type="dxa"/>
            <w:tcBorders>
              <w:top w:val="single" w:sz="4" w:space="0" w:color="auto"/>
              <w:bottom w:val="single" w:sz="4" w:space="0" w:color="auto"/>
            </w:tcBorders>
            <w:vAlign w:val="center"/>
          </w:tcPr>
          <w:p w14:paraId="41EB6D37"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7FC9A73A" w14:textId="77777777" w:rsidR="003F13C2" w:rsidRDefault="003F13C2" w:rsidP="00086688">
            <w:pPr>
              <w:adjustRightInd w:val="0"/>
              <w:jc w:val="center"/>
              <w:rPr>
                <w:rFonts w:ascii="Arial CYR" w:hAnsi="Arial CYR" w:cs="Arial CYR"/>
              </w:rPr>
            </w:pPr>
            <w:r>
              <w:t>44,000</w:t>
            </w:r>
          </w:p>
          <w:p w14:paraId="76214A83" w14:textId="77777777" w:rsidR="003F13C2" w:rsidRDefault="003F13C2" w:rsidP="00086688">
            <w:pPr>
              <w:jc w:val="center"/>
            </w:pPr>
          </w:p>
        </w:tc>
      </w:tr>
      <w:tr w:rsidR="003F13C2" w14:paraId="005C134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FA5D2" w14:textId="77777777" w:rsidR="003F13C2" w:rsidRDefault="003F13C2" w:rsidP="00086688">
            <w:r>
              <w:t xml:space="preserve"> 12</w:t>
            </w:r>
          </w:p>
        </w:tc>
        <w:tc>
          <w:tcPr>
            <w:tcW w:w="1701" w:type="dxa"/>
            <w:tcBorders>
              <w:top w:val="single" w:sz="4" w:space="0" w:color="auto"/>
              <w:bottom w:val="single" w:sz="4" w:space="0" w:color="auto"/>
            </w:tcBorders>
            <w:vAlign w:val="center"/>
          </w:tcPr>
          <w:p w14:paraId="7CF958DB" w14:textId="77777777" w:rsidR="003F13C2" w:rsidRDefault="003F13C2" w:rsidP="00086688">
            <w:pPr>
              <w:rPr>
                <w:lang w:val="en-US"/>
              </w:rPr>
            </w:pPr>
            <w:r>
              <w:rPr>
                <w:lang w:val="en-US"/>
              </w:rPr>
              <w:t>pret de piata</w:t>
            </w:r>
          </w:p>
          <w:p w14:paraId="04D2B529" w14:textId="77777777" w:rsidR="003F13C2" w:rsidRDefault="003F13C2" w:rsidP="00086688"/>
        </w:tc>
        <w:tc>
          <w:tcPr>
            <w:tcW w:w="4961" w:type="dxa"/>
            <w:tcBorders>
              <w:top w:val="single" w:sz="4" w:space="0" w:color="auto"/>
              <w:bottom w:val="single" w:sz="4" w:space="0" w:color="auto"/>
            </w:tcBorders>
            <w:vAlign w:val="center"/>
          </w:tcPr>
          <w:p w14:paraId="227C9314" w14:textId="77777777" w:rsidR="003F13C2" w:rsidRPr="0050580D" w:rsidRDefault="003F13C2" w:rsidP="00086688">
            <w:pPr>
              <w:adjustRightInd w:val="0"/>
              <w:rPr>
                <w:lang w:val="en-US"/>
              </w:rPr>
            </w:pPr>
            <w:r>
              <w:t>Teava corugata dn 75 HDPE 450 N/m ELCOR / rosu</w:t>
            </w:r>
          </w:p>
        </w:tc>
        <w:tc>
          <w:tcPr>
            <w:tcW w:w="1560" w:type="dxa"/>
            <w:tcBorders>
              <w:top w:val="single" w:sz="4" w:space="0" w:color="auto"/>
              <w:bottom w:val="single" w:sz="4" w:space="0" w:color="auto"/>
            </w:tcBorders>
            <w:vAlign w:val="center"/>
          </w:tcPr>
          <w:p w14:paraId="20232E0D"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00AA5CA7" w14:textId="77777777" w:rsidR="003F13C2" w:rsidRDefault="003F13C2" w:rsidP="00086688">
            <w:pPr>
              <w:adjustRightInd w:val="0"/>
              <w:jc w:val="center"/>
              <w:rPr>
                <w:rFonts w:ascii="Arial CYR" w:hAnsi="Arial CYR" w:cs="Arial CYR"/>
              </w:rPr>
            </w:pPr>
            <w:r>
              <w:t>48,000</w:t>
            </w:r>
          </w:p>
          <w:p w14:paraId="22B1216D" w14:textId="77777777" w:rsidR="003F13C2" w:rsidRDefault="003F13C2" w:rsidP="00086688">
            <w:pPr>
              <w:jc w:val="center"/>
            </w:pPr>
          </w:p>
        </w:tc>
      </w:tr>
      <w:tr w:rsidR="003F13C2" w14:paraId="04C94842" w14:textId="77777777" w:rsidTr="00086688">
        <w:tc>
          <w:tcPr>
            <w:tcW w:w="709" w:type="dxa"/>
            <w:tcBorders>
              <w:top w:val="nil"/>
              <w:left w:val="single" w:sz="6" w:space="0" w:color="auto"/>
              <w:bottom w:val="nil"/>
              <w:right w:val="nil"/>
            </w:tcBorders>
          </w:tcPr>
          <w:p w14:paraId="675BCD50"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47E061B3" w14:textId="77777777" w:rsidR="003F13C2" w:rsidRDefault="003F13C2" w:rsidP="00086688"/>
        </w:tc>
        <w:tc>
          <w:tcPr>
            <w:tcW w:w="4961" w:type="dxa"/>
            <w:tcBorders>
              <w:top w:val="nil"/>
              <w:left w:val="single" w:sz="6" w:space="0" w:color="auto"/>
              <w:bottom w:val="nil"/>
              <w:right w:val="nil"/>
            </w:tcBorders>
          </w:tcPr>
          <w:p w14:paraId="0610E23A"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 xml:space="preserve">1.3. Executia fundatiilor pentru piloni </w:t>
            </w:r>
          </w:p>
        </w:tc>
        <w:tc>
          <w:tcPr>
            <w:tcW w:w="1560" w:type="dxa"/>
            <w:tcBorders>
              <w:top w:val="nil"/>
              <w:left w:val="single" w:sz="6" w:space="0" w:color="auto"/>
              <w:bottom w:val="nil"/>
              <w:right w:val="nil"/>
            </w:tcBorders>
          </w:tcPr>
          <w:p w14:paraId="50C38883" w14:textId="77777777" w:rsidR="003F13C2" w:rsidRDefault="003F13C2" w:rsidP="00086688"/>
        </w:tc>
        <w:tc>
          <w:tcPr>
            <w:tcW w:w="1559" w:type="dxa"/>
            <w:tcBorders>
              <w:top w:val="nil"/>
              <w:left w:val="single" w:sz="6" w:space="0" w:color="auto"/>
              <w:bottom w:val="nil"/>
              <w:right w:val="single" w:sz="4" w:space="0" w:color="auto"/>
            </w:tcBorders>
          </w:tcPr>
          <w:p w14:paraId="7858E154" w14:textId="77777777" w:rsidR="003F13C2" w:rsidRDefault="003F13C2" w:rsidP="00086688"/>
        </w:tc>
      </w:tr>
      <w:tr w:rsidR="003F13C2" w14:paraId="22BE541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5BF4E" w14:textId="77777777" w:rsidR="003F13C2" w:rsidRDefault="003F13C2" w:rsidP="00086688">
            <w:r>
              <w:t>13</w:t>
            </w:r>
          </w:p>
        </w:tc>
        <w:tc>
          <w:tcPr>
            <w:tcW w:w="1701" w:type="dxa"/>
            <w:tcBorders>
              <w:top w:val="single" w:sz="4" w:space="0" w:color="auto"/>
              <w:bottom w:val="single" w:sz="4" w:space="0" w:color="auto"/>
            </w:tcBorders>
            <w:vAlign w:val="center"/>
          </w:tcPr>
          <w:p w14:paraId="60E8D712" w14:textId="77777777" w:rsidR="003F13C2" w:rsidRDefault="003F13C2" w:rsidP="00086688">
            <w:pPr>
              <w:rPr>
                <w:lang w:val="en-US"/>
              </w:rPr>
            </w:pPr>
            <w:r>
              <w:rPr>
                <w:lang w:val="en-US"/>
              </w:rPr>
              <w:t>TsA17A1</w:t>
            </w:r>
          </w:p>
          <w:p w14:paraId="5F8FAF2B" w14:textId="77777777" w:rsidR="003F13C2" w:rsidRDefault="003F13C2" w:rsidP="00086688"/>
        </w:tc>
        <w:tc>
          <w:tcPr>
            <w:tcW w:w="4961" w:type="dxa"/>
            <w:tcBorders>
              <w:top w:val="single" w:sz="4" w:space="0" w:color="auto"/>
              <w:bottom w:val="single" w:sz="4" w:space="0" w:color="auto"/>
            </w:tcBorders>
            <w:vAlign w:val="center"/>
          </w:tcPr>
          <w:p w14:paraId="263FF876" w14:textId="77777777" w:rsidR="003F13C2" w:rsidRPr="0050580D" w:rsidRDefault="003F13C2" w:rsidP="00086688">
            <w:pPr>
              <w:adjustRightInd w:val="0"/>
              <w:rPr>
                <w:lang w:val="en-US"/>
              </w:rPr>
            </w:pPr>
            <w:r w:rsidRPr="00D07698">
              <w:rPr>
                <w:lang w:val="en-US"/>
              </w:rPr>
              <w:t>Sapatura manuala de pamint, in gropi de fundatii poligonale sau circulare monobloc, de pina la 4 m adincime, pentru linii electrice aeriene de inalta tensiune, in pamint cu umiditatea naturala fara sprijiniri latime &lt; 1m, adincime &lt; 2,5 m, teren usor, teren mijlociu (0.4x0.4x1=0.16 * 32buc)</w:t>
            </w:r>
          </w:p>
        </w:tc>
        <w:tc>
          <w:tcPr>
            <w:tcW w:w="1560" w:type="dxa"/>
            <w:tcBorders>
              <w:top w:val="single" w:sz="4" w:space="0" w:color="auto"/>
              <w:bottom w:val="single" w:sz="4" w:space="0" w:color="auto"/>
            </w:tcBorders>
            <w:vAlign w:val="center"/>
          </w:tcPr>
          <w:p w14:paraId="7F2B99A9"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46B2DD95" w14:textId="77777777" w:rsidR="003F13C2" w:rsidRDefault="003F13C2" w:rsidP="00086688">
            <w:pPr>
              <w:adjustRightInd w:val="0"/>
              <w:jc w:val="center"/>
              <w:rPr>
                <w:rFonts w:ascii="Arial CYR" w:hAnsi="Arial CYR" w:cs="Arial CYR"/>
              </w:rPr>
            </w:pPr>
            <w:r>
              <w:t>1,760</w:t>
            </w:r>
          </w:p>
          <w:p w14:paraId="56EB7A44" w14:textId="77777777" w:rsidR="003F13C2" w:rsidRDefault="003F13C2" w:rsidP="00086688">
            <w:pPr>
              <w:jc w:val="center"/>
            </w:pPr>
          </w:p>
        </w:tc>
      </w:tr>
      <w:tr w:rsidR="003F13C2" w14:paraId="2629D0B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AC40C7" w14:textId="77777777" w:rsidR="003F13C2" w:rsidRDefault="003F13C2" w:rsidP="00086688">
            <w:r>
              <w:t xml:space="preserve"> 14</w:t>
            </w:r>
          </w:p>
        </w:tc>
        <w:tc>
          <w:tcPr>
            <w:tcW w:w="1701" w:type="dxa"/>
            <w:tcBorders>
              <w:top w:val="single" w:sz="4" w:space="0" w:color="auto"/>
              <w:bottom w:val="single" w:sz="4" w:space="0" w:color="auto"/>
            </w:tcBorders>
            <w:vAlign w:val="center"/>
          </w:tcPr>
          <w:p w14:paraId="3D3E175E" w14:textId="77777777" w:rsidR="003F13C2" w:rsidRDefault="003F13C2" w:rsidP="00086688">
            <w:pPr>
              <w:rPr>
                <w:lang w:val="en-US"/>
              </w:rPr>
            </w:pPr>
            <w:r>
              <w:rPr>
                <w:lang w:val="en-US"/>
              </w:rPr>
              <w:t>CB03A</w:t>
            </w:r>
          </w:p>
          <w:p w14:paraId="12133B68" w14:textId="77777777" w:rsidR="003F13C2" w:rsidRDefault="003F13C2" w:rsidP="00086688"/>
        </w:tc>
        <w:tc>
          <w:tcPr>
            <w:tcW w:w="4961" w:type="dxa"/>
            <w:tcBorders>
              <w:top w:val="single" w:sz="4" w:space="0" w:color="auto"/>
              <w:bottom w:val="single" w:sz="4" w:space="0" w:color="auto"/>
            </w:tcBorders>
            <w:vAlign w:val="center"/>
          </w:tcPr>
          <w:p w14:paraId="06DAB87C" w14:textId="77777777" w:rsidR="003F13C2" w:rsidRPr="0050580D" w:rsidRDefault="003F13C2" w:rsidP="00086688">
            <w:pPr>
              <w:adjustRightInd w:val="0"/>
              <w:rPr>
                <w:lang w:val="en-US"/>
              </w:rPr>
            </w:pPr>
            <w:r>
              <w:t xml:space="preserve">Cofraje din panouri refolosibile, cu placaj de 15 mm pentru turnarea betonului in fundatii pentru </w:t>
            </w:r>
            <w:r>
              <w:lastRenderedPageBreak/>
              <w:t>stilpii de iluminat</w:t>
            </w:r>
          </w:p>
        </w:tc>
        <w:tc>
          <w:tcPr>
            <w:tcW w:w="1560" w:type="dxa"/>
            <w:tcBorders>
              <w:top w:val="single" w:sz="4" w:space="0" w:color="auto"/>
              <w:bottom w:val="single" w:sz="4" w:space="0" w:color="auto"/>
            </w:tcBorders>
            <w:vAlign w:val="center"/>
          </w:tcPr>
          <w:p w14:paraId="0FE42D44" w14:textId="77777777" w:rsidR="003F13C2" w:rsidRDefault="003F13C2" w:rsidP="00086688">
            <w:pPr>
              <w:jc w:val="center"/>
            </w:pPr>
            <w:r>
              <w:lastRenderedPageBreak/>
              <w:t>m2</w:t>
            </w:r>
          </w:p>
        </w:tc>
        <w:tc>
          <w:tcPr>
            <w:tcW w:w="1559" w:type="dxa"/>
            <w:tcBorders>
              <w:top w:val="single" w:sz="4" w:space="0" w:color="auto"/>
              <w:bottom w:val="single" w:sz="4" w:space="0" w:color="auto"/>
            </w:tcBorders>
            <w:vAlign w:val="center"/>
          </w:tcPr>
          <w:p w14:paraId="3FA9305E" w14:textId="77777777" w:rsidR="003F13C2" w:rsidRDefault="003F13C2" w:rsidP="00086688">
            <w:pPr>
              <w:adjustRightInd w:val="0"/>
              <w:jc w:val="center"/>
              <w:rPr>
                <w:rFonts w:ascii="Arial CYR" w:hAnsi="Arial CYR" w:cs="Arial CYR"/>
              </w:rPr>
            </w:pPr>
            <w:r>
              <w:t>51,200</w:t>
            </w:r>
          </w:p>
          <w:p w14:paraId="58B1557F" w14:textId="77777777" w:rsidR="003F13C2" w:rsidRDefault="003F13C2" w:rsidP="00086688">
            <w:pPr>
              <w:jc w:val="center"/>
            </w:pPr>
          </w:p>
        </w:tc>
      </w:tr>
      <w:tr w:rsidR="003F13C2" w14:paraId="04A423C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7CAD4" w14:textId="77777777" w:rsidR="003F13C2" w:rsidRDefault="003F13C2" w:rsidP="00086688">
            <w:r>
              <w:lastRenderedPageBreak/>
              <w:t xml:space="preserve"> 15</w:t>
            </w:r>
          </w:p>
        </w:tc>
        <w:tc>
          <w:tcPr>
            <w:tcW w:w="1701" w:type="dxa"/>
            <w:tcBorders>
              <w:top w:val="single" w:sz="4" w:space="0" w:color="auto"/>
              <w:bottom w:val="single" w:sz="4" w:space="0" w:color="auto"/>
            </w:tcBorders>
            <w:vAlign w:val="center"/>
          </w:tcPr>
          <w:p w14:paraId="506CE727" w14:textId="77777777" w:rsidR="003F13C2" w:rsidRDefault="003F13C2" w:rsidP="00086688">
            <w:pPr>
              <w:rPr>
                <w:lang w:val="en-US"/>
              </w:rPr>
            </w:pPr>
            <w:r>
              <w:rPr>
                <w:lang w:val="en-US"/>
              </w:rPr>
              <w:t>CA03G</w:t>
            </w:r>
          </w:p>
          <w:p w14:paraId="7CECAF96" w14:textId="77777777" w:rsidR="003F13C2" w:rsidRDefault="003F13C2" w:rsidP="00086688"/>
        </w:tc>
        <w:tc>
          <w:tcPr>
            <w:tcW w:w="4961" w:type="dxa"/>
            <w:tcBorders>
              <w:top w:val="single" w:sz="4" w:space="0" w:color="auto"/>
              <w:bottom w:val="single" w:sz="4" w:space="0" w:color="auto"/>
            </w:tcBorders>
            <w:vAlign w:val="center"/>
          </w:tcPr>
          <w:p w14:paraId="1F190754" w14:textId="77777777" w:rsidR="003F13C2" w:rsidRDefault="003F13C2" w:rsidP="00086688">
            <w:pPr>
              <w:adjustRightInd w:val="0"/>
              <w:rPr>
                <w:lang w:val="en-US"/>
              </w:rPr>
            </w:pPr>
            <w:r w:rsidRPr="00D07698">
              <w:rPr>
                <w:lang w:val="en-US"/>
              </w:rPr>
              <w:t>Beton armat turnat cu mijloace clasice,  in fundatii, beton marfa, turnare cu mijloace clasice, beton armat clasa C15/ M200</w:t>
            </w:r>
          </w:p>
          <w:p w14:paraId="1E3AE255" w14:textId="77777777" w:rsidR="003F13C2" w:rsidRPr="00D07698" w:rsidRDefault="003F13C2" w:rsidP="00086688">
            <w:pPr>
              <w:adjustRightInd w:val="0"/>
              <w:rPr>
                <w:rFonts w:ascii="Times New Roman CYR" w:hAnsi="Times New Roman CYR" w:cs="Times New Roman CYR"/>
                <w:sz w:val="16"/>
                <w:szCs w:val="16"/>
                <w:lang w:val="en-US"/>
              </w:rPr>
            </w:pPr>
            <w:r w:rsidRPr="00D07698">
              <w:rPr>
                <w:rFonts w:ascii="Times New Roman CYR" w:hAnsi="Times New Roman CYR" w:cs="Times New Roman CYR"/>
                <w:sz w:val="16"/>
                <w:szCs w:val="16"/>
                <w:lang w:val="en-US"/>
              </w:rPr>
              <w:t>Material marunt (dulapi de rasinoase, cuie, scoabe)=1,00</w:t>
            </w:r>
          </w:p>
        </w:tc>
        <w:tc>
          <w:tcPr>
            <w:tcW w:w="1560" w:type="dxa"/>
            <w:tcBorders>
              <w:top w:val="single" w:sz="4" w:space="0" w:color="auto"/>
              <w:bottom w:val="single" w:sz="4" w:space="0" w:color="auto"/>
            </w:tcBorders>
            <w:vAlign w:val="center"/>
          </w:tcPr>
          <w:p w14:paraId="54098EED" w14:textId="77777777" w:rsidR="003F13C2" w:rsidRDefault="003F13C2" w:rsidP="00086688">
            <w:pPr>
              <w:jc w:val="center"/>
            </w:pPr>
            <w:r>
              <w:t>m3</w:t>
            </w:r>
          </w:p>
        </w:tc>
        <w:tc>
          <w:tcPr>
            <w:tcW w:w="1559" w:type="dxa"/>
            <w:tcBorders>
              <w:top w:val="single" w:sz="4" w:space="0" w:color="auto"/>
              <w:bottom w:val="single" w:sz="4" w:space="0" w:color="auto"/>
            </w:tcBorders>
            <w:vAlign w:val="center"/>
          </w:tcPr>
          <w:p w14:paraId="0DBCEED8" w14:textId="77777777" w:rsidR="003F13C2" w:rsidRDefault="003F13C2" w:rsidP="00086688">
            <w:pPr>
              <w:adjustRightInd w:val="0"/>
              <w:jc w:val="center"/>
              <w:rPr>
                <w:rFonts w:ascii="Arial CYR" w:hAnsi="Arial CYR" w:cs="Arial CYR"/>
              </w:rPr>
            </w:pPr>
            <w:r>
              <w:t>5,120</w:t>
            </w:r>
          </w:p>
          <w:p w14:paraId="242398A8" w14:textId="77777777" w:rsidR="003F13C2" w:rsidRDefault="003F13C2" w:rsidP="00086688">
            <w:pPr>
              <w:jc w:val="center"/>
            </w:pPr>
          </w:p>
        </w:tc>
      </w:tr>
      <w:tr w:rsidR="003F13C2" w14:paraId="6575A41C" w14:textId="77777777" w:rsidTr="00086688">
        <w:tc>
          <w:tcPr>
            <w:tcW w:w="709" w:type="dxa"/>
            <w:tcBorders>
              <w:top w:val="nil"/>
              <w:left w:val="single" w:sz="6" w:space="0" w:color="auto"/>
              <w:bottom w:val="nil"/>
              <w:right w:val="nil"/>
            </w:tcBorders>
          </w:tcPr>
          <w:p w14:paraId="27FC3180"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1103D08C" w14:textId="77777777" w:rsidR="003F13C2" w:rsidRDefault="003F13C2" w:rsidP="00086688"/>
        </w:tc>
        <w:tc>
          <w:tcPr>
            <w:tcW w:w="4961" w:type="dxa"/>
            <w:tcBorders>
              <w:top w:val="nil"/>
              <w:left w:val="single" w:sz="6" w:space="0" w:color="auto"/>
              <w:bottom w:val="nil"/>
              <w:right w:val="nil"/>
            </w:tcBorders>
          </w:tcPr>
          <w:p w14:paraId="5A64448E"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1.4. Executarea strapungilor</w:t>
            </w:r>
          </w:p>
        </w:tc>
        <w:tc>
          <w:tcPr>
            <w:tcW w:w="1560" w:type="dxa"/>
            <w:tcBorders>
              <w:top w:val="nil"/>
              <w:left w:val="single" w:sz="6" w:space="0" w:color="auto"/>
              <w:bottom w:val="nil"/>
              <w:right w:val="nil"/>
            </w:tcBorders>
          </w:tcPr>
          <w:p w14:paraId="53A6D02E" w14:textId="77777777" w:rsidR="003F13C2" w:rsidRDefault="003F13C2" w:rsidP="00086688"/>
        </w:tc>
        <w:tc>
          <w:tcPr>
            <w:tcW w:w="1559" w:type="dxa"/>
            <w:tcBorders>
              <w:top w:val="nil"/>
              <w:left w:val="single" w:sz="6" w:space="0" w:color="auto"/>
              <w:bottom w:val="nil"/>
              <w:right w:val="single" w:sz="4" w:space="0" w:color="auto"/>
            </w:tcBorders>
          </w:tcPr>
          <w:p w14:paraId="418D5153" w14:textId="77777777" w:rsidR="003F13C2" w:rsidRDefault="003F13C2" w:rsidP="00086688"/>
        </w:tc>
      </w:tr>
      <w:tr w:rsidR="003F13C2" w14:paraId="2B01A1E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25A088" w14:textId="77777777" w:rsidR="003F13C2" w:rsidRDefault="003F13C2" w:rsidP="00086688">
            <w:r>
              <w:t>16</w:t>
            </w:r>
          </w:p>
        </w:tc>
        <w:tc>
          <w:tcPr>
            <w:tcW w:w="1701" w:type="dxa"/>
            <w:tcBorders>
              <w:top w:val="single" w:sz="4" w:space="0" w:color="auto"/>
              <w:bottom w:val="single" w:sz="4" w:space="0" w:color="auto"/>
            </w:tcBorders>
            <w:vAlign w:val="center"/>
          </w:tcPr>
          <w:p w14:paraId="578C83DB" w14:textId="77777777" w:rsidR="003F13C2" w:rsidRDefault="003F13C2" w:rsidP="00086688">
            <w:pPr>
              <w:rPr>
                <w:lang w:val="en-US"/>
              </w:rPr>
            </w:pPr>
            <w:r>
              <w:rPr>
                <w:lang w:val="en-US"/>
              </w:rPr>
              <w:t>RpCU05G1</w:t>
            </w:r>
          </w:p>
          <w:p w14:paraId="44AB4B8A" w14:textId="77777777" w:rsidR="003F13C2" w:rsidRDefault="003F13C2" w:rsidP="00086688"/>
        </w:tc>
        <w:tc>
          <w:tcPr>
            <w:tcW w:w="4961" w:type="dxa"/>
            <w:tcBorders>
              <w:top w:val="single" w:sz="4" w:space="0" w:color="auto"/>
              <w:bottom w:val="single" w:sz="4" w:space="0" w:color="auto"/>
            </w:tcBorders>
            <w:vAlign w:val="center"/>
          </w:tcPr>
          <w:p w14:paraId="7A7DC4F2" w14:textId="77777777" w:rsidR="003F13C2" w:rsidRPr="0050580D" w:rsidRDefault="003F13C2" w:rsidP="00086688">
            <w:pPr>
              <w:adjustRightInd w:val="0"/>
              <w:rPr>
                <w:lang w:val="en-US"/>
              </w:rPr>
            </w:pPr>
            <w:r>
              <w:t>Executarea strapungerilor pentru conducte sau tiranti in pereti din zidarie de caramida de 26 -50 cm grosime, pentru executarea strapungerilor mecanizat</w:t>
            </w:r>
          </w:p>
        </w:tc>
        <w:tc>
          <w:tcPr>
            <w:tcW w:w="1560" w:type="dxa"/>
            <w:tcBorders>
              <w:top w:val="single" w:sz="4" w:space="0" w:color="auto"/>
              <w:bottom w:val="single" w:sz="4" w:space="0" w:color="auto"/>
            </w:tcBorders>
            <w:vAlign w:val="center"/>
          </w:tcPr>
          <w:p w14:paraId="45F9739F"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DD57068" w14:textId="77777777" w:rsidR="003F13C2" w:rsidRDefault="003F13C2" w:rsidP="00086688">
            <w:pPr>
              <w:adjustRightInd w:val="0"/>
              <w:jc w:val="center"/>
              <w:rPr>
                <w:rFonts w:ascii="Arial CYR" w:hAnsi="Arial CYR" w:cs="Arial CYR"/>
              </w:rPr>
            </w:pPr>
            <w:r>
              <w:t>1,000</w:t>
            </w:r>
          </w:p>
          <w:p w14:paraId="504610DC" w14:textId="77777777" w:rsidR="003F13C2" w:rsidRDefault="003F13C2" w:rsidP="00086688">
            <w:pPr>
              <w:jc w:val="center"/>
            </w:pPr>
          </w:p>
        </w:tc>
      </w:tr>
      <w:tr w:rsidR="003F13C2" w14:paraId="1A2F14CE" w14:textId="77777777" w:rsidTr="00086688">
        <w:tc>
          <w:tcPr>
            <w:tcW w:w="709" w:type="dxa"/>
            <w:tcBorders>
              <w:top w:val="nil"/>
              <w:left w:val="single" w:sz="6" w:space="0" w:color="auto"/>
              <w:bottom w:val="nil"/>
              <w:right w:val="nil"/>
            </w:tcBorders>
          </w:tcPr>
          <w:p w14:paraId="78AD4740"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2A9359C3" w14:textId="77777777" w:rsidR="003F13C2" w:rsidRDefault="003F13C2" w:rsidP="00086688"/>
        </w:tc>
        <w:tc>
          <w:tcPr>
            <w:tcW w:w="4961" w:type="dxa"/>
            <w:tcBorders>
              <w:top w:val="nil"/>
              <w:left w:val="single" w:sz="6" w:space="0" w:color="auto"/>
              <w:bottom w:val="nil"/>
              <w:right w:val="nil"/>
            </w:tcBorders>
          </w:tcPr>
          <w:p w14:paraId="71E75CE3"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 Lucrari de montare electrica</w:t>
            </w:r>
          </w:p>
        </w:tc>
        <w:tc>
          <w:tcPr>
            <w:tcW w:w="1560" w:type="dxa"/>
            <w:tcBorders>
              <w:top w:val="nil"/>
              <w:left w:val="single" w:sz="6" w:space="0" w:color="auto"/>
              <w:bottom w:val="nil"/>
              <w:right w:val="nil"/>
            </w:tcBorders>
          </w:tcPr>
          <w:p w14:paraId="53E36281" w14:textId="77777777" w:rsidR="003F13C2" w:rsidRDefault="003F13C2" w:rsidP="00086688"/>
        </w:tc>
        <w:tc>
          <w:tcPr>
            <w:tcW w:w="1559" w:type="dxa"/>
            <w:tcBorders>
              <w:top w:val="nil"/>
              <w:left w:val="single" w:sz="6" w:space="0" w:color="auto"/>
              <w:bottom w:val="nil"/>
              <w:right w:val="single" w:sz="4" w:space="0" w:color="auto"/>
            </w:tcBorders>
          </w:tcPr>
          <w:p w14:paraId="5546DA3C" w14:textId="77777777" w:rsidR="003F13C2" w:rsidRDefault="003F13C2" w:rsidP="00086688"/>
        </w:tc>
      </w:tr>
      <w:tr w:rsidR="003F13C2" w14:paraId="7B02402D" w14:textId="77777777" w:rsidTr="00086688">
        <w:tc>
          <w:tcPr>
            <w:tcW w:w="709" w:type="dxa"/>
            <w:tcBorders>
              <w:top w:val="nil"/>
              <w:left w:val="single" w:sz="6" w:space="0" w:color="auto"/>
              <w:bottom w:val="nil"/>
              <w:right w:val="nil"/>
            </w:tcBorders>
          </w:tcPr>
          <w:p w14:paraId="1B3DD09F" w14:textId="77777777" w:rsidR="003F13C2" w:rsidRDefault="003F13C2" w:rsidP="00086688">
            <w:pPr>
              <w:jc w:val="center"/>
            </w:pPr>
          </w:p>
        </w:tc>
        <w:tc>
          <w:tcPr>
            <w:tcW w:w="1701" w:type="dxa"/>
            <w:tcBorders>
              <w:top w:val="nil"/>
              <w:left w:val="single" w:sz="6" w:space="0" w:color="auto"/>
              <w:bottom w:val="nil"/>
              <w:right w:val="nil"/>
            </w:tcBorders>
          </w:tcPr>
          <w:p w14:paraId="2D791691" w14:textId="77777777" w:rsidR="003F13C2" w:rsidRDefault="003F13C2" w:rsidP="00086688"/>
        </w:tc>
        <w:tc>
          <w:tcPr>
            <w:tcW w:w="4961" w:type="dxa"/>
            <w:tcBorders>
              <w:top w:val="nil"/>
              <w:left w:val="single" w:sz="6" w:space="0" w:color="auto"/>
              <w:bottom w:val="nil"/>
              <w:right w:val="nil"/>
            </w:tcBorders>
          </w:tcPr>
          <w:p w14:paraId="19637200"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2.1. Tablouri de distributie</w:t>
            </w:r>
          </w:p>
        </w:tc>
        <w:tc>
          <w:tcPr>
            <w:tcW w:w="1560" w:type="dxa"/>
            <w:tcBorders>
              <w:top w:val="nil"/>
              <w:left w:val="single" w:sz="6" w:space="0" w:color="auto"/>
              <w:bottom w:val="nil"/>
              <w:right w:val="nil"/>
            </w:tcBorders>
          </w:tcPr>
          <w:p w14:paraId="17191BC1" w14:textId="77777777" w:rsidR="003F13C2" w:rsidRDefault="003F13C2" w:rsidP="00086688"/>
        </w:tc>
        <w:tc>
          <w:tcPr>
            <w:tcW w:w="1559" w:type="dxa"/>
            <w:tcBorders>
              <w:top w:val="nil"/>
              <w:left w:val="single" w:sz="6" w:space="0" w:color="auto"/>
              <w:bottom w:val="nil"/>
              <w:right w:val="single" w:sz="4" w:space="0" w:color="auto"/>
            </w:tcBorders>
          </w:tcPr>
          <w:p w14:paraId="394A85F8" w14:textId="77777777" w:rsidR="003F13C2" w:rsidRDefault="003F13C2" w:rsidP="00086688"/>
        </w:tc>
      </w:tr>
      <w:tr w:rsidR="003F13C2" w14:paraId="0167702D" w14:textId="77777777" w:rsidTr="00086688">
        <w:tc>
          <w:tcPr>
            <w:tcW w:w="709" w:type="dxa"/>
            <w:tcBorders>
              <w:top w:val="nil"/>
              <w:left w:val="single" w:sz="6" w:space="0" w:color="auto"/>
              <w:bottom w:val="nil"/>
              <w:right w:val="nil"/>
            </w:tcBorders>
          </w:tcPr>
          <w:p w14:paraId="2064EA52" w14:textId="77777777" w:rsidR="003F13C2" w:rsidRDefault="003F13C2" w:rsidP="00086688">
            <w:pPr>
              <w:jc w:val="center"/>
            </w:pPr>
          </w:p>
        </w:tc>
        <w:tc>
          <w:tcPr>
            <w:tcW w:w="1701" w:type="dxa"/>
            <w:tcBorders>
              <w:top w:val="nil"/>
              <w:left w:val="single" w:sz="6" w:space="0" w:color="auto"/>
              <w:bottom w:val="nil"/>
              <w:right w:val="nil"/>
            </w:tcBorders>
          </w:tcPr>
          <w:p w14:paraId="5A7E1BE3" w14:textId="77777777" w:rsidR="003F13C2" w:rsidRDefault="003F13C2" w:rsidP="00086688"/>
        </w:tc>
        <w:tc>
          <w:tcPr>
            <w:tcW w:w="4961" w:type="dxa"/>
            <w:tcBorders>
              <w:top w:val="nil"/>
              <w:left w:val="single" w:sz="6" w:space="0" w:color="auto"/>
              <w:bottom w:val="nil"/>
              <w:right w:val="nil"/>
            </w:tcBorders>
          </w:tcPr>
          <w:p w14:paraId="3300B3F9"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2.1.1. Complectare Tablou General de Distributie TGD (existent)</w:t>
            </w:r>
          </w:p>
        </w:tc>
        <w:tc>
          <w:tcPr>
            <w:tcW w:w="1560" w:type="dxa"/>
            <w:tcBorders>
              <w:top w:val="nil"/>
              <w:left w:val="single" w:sz="6" w:space="0" w:color="auto"/>
              <w:bottom w:val="nil"/>
              <w:right w:val="nil"/>
            </w:tcBorders>
          </w:tcPr>
          <w:p w14:paraId="3D052F80" w14:textId="77777777" w:rsidR="003F13C2" w:rsidRDefault="003F13C2" w:rsidP="00086688"/>
        </w:tc>
        <w:tc>
          <w:tcPr>
            <w:tcW w:w="1559" w:type="dxa"/>
            <w:tcBorders>
              <w:top w:val="nil"/>
              <w:left w:val="single" w:sz="6" w:space="0" w:color="auto"/>
              <w:bottom w:val="nil"/>
              <w:right w:val="single" w:sz="4" w:space="0" w:color="auto"/>
            </w:tcBorders>
          </w:tcPr>
          <w:p w14:paraId="0AFC0563" w14:textId="77777777" w:rsidR="003F13C2" w:rsidRDefault="003F13C2" w:rsidP="00086688"/>
        </w:tc>
      </w:tr>
      <w:tr w:rsidR="003F13C2" w14:paraId="7143B56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70D37" w14:textId="77777777" w:rsidR="003F13C2" w:rsidRDefault="003F13C2" w:rsidP="00086688">
            <w:r>
              <w:t>17</w:t>
            </w:r>
          </w:p>
        </w:tc>
        <w:tc>
          <w:tcPr>
            <w:tcW w:w="1701" w:type="dxa"/>
            <w:tcBorders>
              <w:top w:val="single" w:sz="4" w:space="0" w:color="auto"/>
              <w:bottom w:val="single" w:sz="4" w:space="0" w:color="auto"/>
            </w:tcBorders>
            <w:vAlign w:val="center"/>
          </w:tcPr>
          <w:p w14:paraId="58D2F0E4" w14:textId="77777777" w:rsidR="003F13C2" w:rsidRDefault="003F13C2" w:rsidP="00086688">
            <w:pPr>
              <w:rPr>
                <w:lang w:val="en-US"/>
              </w:rPr>
            </w:pPr>
            <w:r>
              <w:rPr>
                <w:lang w:val="en-US"/>
              </w:rPr>
              <w:t>08-03-523-1</w:t>
            </w:r>
          </w:p>
          <w:p w14:paraId="2F702E13" w14:textId="77777777" w:rsidR="003F13C2" w:rsidRDefault="003F13C2" w:rsidP="00086688"/>
        </w:tc>
        <w:tc>
          <w:tcPr>
            <w:tcW w:w="4961" w:type="dxa"/>
            <w:tcBorders>
              <w:top w:val="single" w:sz="4" w:space="0" w:color="auto"/>
              <w:bottom w:val="single" w:sz="4" w:space="0" w:color="auto"/>
            </w:tcBorders>
            <w:vAlign w:val="center"/>
          </w:tcPr>
          <w:p w14:paraId="7DA4612C" w14:textId="77777777" w:rsidR="003F13C2" w:rsidRPr="0050580D" w:rsidRDefault="003F13C2" w:rsidP="00086688">
            <w:pPr>
              <w:adjustRightInd w:val="0"/>
              <w:rPr>
                <w:lang w:val="en-US"/>
              </w:rPr>
            </w:pPr>
            <w:r>
              <w:t>Siguranta, instalata pe suport izolator, curent pina la 100 A</w:t>
            </w:r>
          </w:p>
        </w:tc>
        <w:tc>
          <w:tcPr>
            <w:tcW w:w="1560" w:type="dxa"/>
            <w:tcBorders>
              <w:top w:val="single" w:sz="4" w:space="0" w:color="auto"/>
              <w:bottom w:val="single" w:sz="4" w:space="0" w:color="auto"/>
            </w:tcBorders>
            <w:vAlign w:val="center"/>
          </w:tcPr>
          <w:p w14:paraId="2630BFC2"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739492C" w14:textId="77777777" w:rsidR="003F13C2" w:rsidRDefault="003F13C2" w:rsidP="00086688">
            <w:pPr>
              <w:adjustRightInd w:val="0"/>
              <w:jc w:val="center"/>
              <w:rPr>
                <w:rFonts w:ascii="Arial CYR" w:hAnsi="Arial CYR" w:cs="Arial CYR"/>
              </w:rPr>
            </w:pPr>
            <w:r>
              <w:t>3,000</w:t>
            </w:r>
          </w:p>
          <w:p w14:paraId="2BB8F2B4" w14:textId="77777777" w:rsidR="003F13C2" w:rsidRDefault="003F13C2" w:rsidP="00086688">
            <w:pPr>
              <w:jc w:val="center"/>
            </w:pPr>
          </w:p>
        </w:tc>
      </w:tr>
      <w:tr w:rsidR="003F13C2" w14:paraId="5A14338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945F8E" w14:textId="77777777" w:rsidR="003F13C2" w:rsidRDefault="003F13C2" w:rsidP="00086688">
            <w:r>
              <w:t xml:space="preserve"> 18</w:t>
            </w:r>
          </w:p>
        </w:tc>
        <w:tc>
          <w:tcPr>
            <w:tcW w:w="1701" w:type="dxa"/>
            <w:tcBorders>
              <w:top w:val="single" w:sz="4" w:space="0" w:color="auto"/>
              <w:bottom w:val="single" w:sz="4" w:space="0" w:color="auto"/>
            </w:tcBorders>
            <w:vAlign w:val="center"/>
          </w:tcPr>
          <w:p w14:paraId="5022AA92" w14:textId="77777777" w:rsidR="003F13C2" w:rsidRDefault="003F13C2" w:rsidP="00086688">
            <w:pPr>
              <w:rPr>
                <w:lang w:val="en-US"/>
              </w:rPr>
            </w:pPr>
            <w:r>
              <w:rPr>
                <w:lang w:val="en-US"/>
              </w:rPr>
              <w:t>RpEP05A</w:t>
            </w:r>
          </w:p>
          <w:p w14:paraId="5CF670AA" w14:textId="77777777" w:rsidR="003F13C2" w:rsidRDefault="003F13C2" w:rsidP="00086688"/>
        </w:tc>
        <w:tc>
          <w:tcPr>
            <w:tcW w:w="4961" w:type="dxa"/>
            <w:tcBorders>
              <w:top w:val="single" w:sz="4" w:space="0" w:color="auto"/>
              <w:bottom w:val="single" w:sz="4" w:space="0" w:color="auto"/>
            </w:tcBorders>
            <w:vAlign w:val="center"/>
          </w:tcPr>
          <w:p w14:paraId="754D0A7D" w14:textId="77777777" w:rsidR="003F13C2" w:rsidRPr="0050580D" w:rsidRDefault="003F13C2" w:rsidP="00086688">
            <w:pPr>
              <w:adjustRightInd w:val="0"/>
              <w:rPr>
                <w:lang w:val="en-US"/>
              </w:rPr>
            </w:pPr>
            <w:r>
              <w:t>Inlocuirea contactelor de fixare a sigurantelor</w:t>
            </w:r>
          </w:p>
        </w:tc>
        <w:tc>
          <w:tcPr>
            <w:tcW w:w="1560" w:type="dxa"/>
            <w:tcBorders>
              <w:top w:val="single" w:sz="4" w:space="0" w:color="auto"/>
              <w:bottom w:val="single" w:sz="4" w:space="0" w:color="auto"/>
            </w:tcBorders>
            <w:vAlign w:val="center"/>
          </w:tcPr>
          <w:p w14:paraId="27984A5C"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86962F2" w14:textId="77777777" w:rsidR="003F13C2" w:rsidRDefault="003F13C2" w:rsidP="00086688">
            <w:pPr>
              <w:adjustRightInd w:val="0"/>
              <w:jc w:val="center"/>
              <w:rPr>
                <w:rFonts w:ascii="Arial CYR" w:hAnsi="Arial CYR" w:cs="Arial CYR"/>
              </w:rPr>
            </w:pPr>
            <w:r>
              <w:t>3,000</w:t>
            </w:r>
          </w:p>
          <w:p w14:paraId="1E05A83F" w14:textId="77777777" w:rsidR="003F13C2" w:rsidRDefault="003F13C2" w:rsidP="00086688">
            <w:pPr>
              <w:jc w:val="center"/>
            </w:pPr>
          </w:p>
        </w:tc>
      </w:tr>
      <w:tr w:rsidR="003F13C2" w14:paraId="6C572F5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0AB10A" w14:textId="77777777" w:rsidR="003F13C2" w:rsidRDefault="003F13C2" w:rsidP="00086688">
            <w:r>
              <w:t xml:space="preserve"> 19</w:t>
            </w:r>
          </w:p>
        </w:tc>
        <w:tc>
          <w:tcPr>
            <w:tcW w:w="1701" w:type="dxa"/>
            <w:tcBorders>
              <w:top w:val="single" w:sz="4" w:space="0" w:color="auto"/>
              <w:bottom w:val="single" w:sz="4" w:space="0" w:color="auto"/>
            </w:tcBorders>
            <w:vAlign w:val="center"/>
          </w:tcPr>
          <w:p w14:paraId="3936C066" w14:textId="77777777" w:rsidR="003F13C2" w:rsidRDefault="003F13C2" w:rsidP="00086688">
            <w:pPr>
              <w:rPr>
                <w:lang w:val="en-US"/>
              </w:rPr>
            </w:pPr>
            <w:r>
              <w:rPr>
                <w:lang w:val="en-US"/>
              </w:rPr>
              <w:t>08-03-574-1</w:t>
            </w:r>
          </w:p>
          <w:p w14:paraId="047FD4E3" w14:textId="77777777" w:rsidR="003F13C2" w:rsidRDefault="003F13C2" w:rsidP="00086688"/>
        </w:tc>
        <w:tc>
          <w:tcPr>
            <w:tcW w:w="4961" w:type="dxa"/>
            <w:tcBorders>
              <w:top w:val="single" w:sz="4" w:space="0" w:color="auto"/>
              <w:bottom w:val="single" w:sz="4" w:space="0" w:color="auto"/>
            </w:tcBorders>
            <w:vAlign w:val="center"/>
          </w:tcPr>
          <w:p w14:paraId="3716B50C" w14:textId="77777777" w:rsidR="003F13C2" w:rsidRPr="003F13C2" w:rsidRDefault="003F13C2" w:rsidP="00086688">
            <w:pPr>
              <w:adjustRightInd w:val="0"/>
            </w:pPr>
            <w:r>
              <w:t>Instalatii pe dispozitive si conectarea firelor cablurilor sau a conductorilor retelei exterioare la blocurile clemelor si la clemele aparatelor si mecanismelor: cabluri sau conductori, sectiune pina la 10 mm2  (подключение кабеля к клеммам автоматического выключателя)</w:t>
            </w:r>
          </w:p>
        </w:tc>
        <w:tc>
          <w:tcPr>
            <w:tcW w:w="1560" w:type="dxa"/>
            <w:tcBorders>
              <w:top w:val="single" w:sz="4" w:space="0" w:color="auto"/>
              <w:bottom w:val="single" w:sz="4" w:space="0" w:color="auto"/>
            </w:tcBorders>
            <w:vAlign w:val="center"/>
          </w:tcPr>
          <w:p w14:paraId="7D2C6A1E" w14:textId="77777777" w:rsidR="003F13C2" w:rsidRDefault="003F13C2" w:rsidP="00086688">
            <w:pPr>
              <w:jc w:val="center"/>
            </w:pPr>
            <w:r>
              <w:t>100 fire</w:t>
            </w:r>
          </w:p>
        </w:tc>
        <w:tc>
          <w:tcPr>
            <w:tcW w:w="1559" w:type="dxa"/>
            <w:tcBorders>
              <w:top w:val="single" w:sz="4" w:space="0" w:color="auto"/>
              <w:bottom w:val="single" w:sz="4" w:space="0" w:color="auto"/>
            </w:tcBorders>
            <w:vAlign w:val="center"/>
          </w:tcPr>
          <w:p w14:paraId="2BEFFC28" w14:textId="77777777" w:rsidR="003F13C2" w:rsidRDefault="003F13C2" w:rsidP="00086688">
            <w:pPr>
              <w:adjustRightInd w:val="0"/>
              <w:jc w:val="center"/>
              <w:rPr>
                <w:rFonts w:ascii="Arial CYR" w:hAnsi="Arial CYR" w:cs="Arial CYR"/>
              </w:rPr>
            </w:pPr>
            <w:r>
              <w:t>0,050</w:t>
            </w:r>
          </w:p>
          <w:p w14:paraId="30A95CBB" w14:textId="77777777" w:rsidR="003F13C2" w:rsidRDefault="003F13C2" w:rsidP="00086688">
            <w:pPr>
              <w:jc w:val="center"/>
            </w:pPr>
          </w:p>
        </w:tc>
      </w:tr>
      <w:tr w:rsidR="003F13C2" w14:paraId="22B0B6E1" w14:textId="77777777" w:rsidTr="00086688">
        <w:tc>
          <w:tcPr>
            <w:tcW w:w="709" w:type="dxa"/>
            <w:tcBorders>
              <w:top w:val="nil"/>
              <w:left w:val="single" w:sz="6" w:space="0" w:color="auto"/>
              <w:bottom w:val="nil"/>
              <w:right w:val="nil"/>
            </w:tcBorders>
          </w:tcPr>
          <w:p w14:paraId="67C14D9D"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7DCB74D8" w14:textId="77777777" w:rsidR="003F13C2" w:rsidRDefault="003F13C2" w:rsidP="00086688"/>
        </w:tc>
        <w:tc>
          <w:tcPr>
            <w:tcW w:w="4961" w:type="dxa"/>
            <w:tcBorders>
              <w:top w:val="nil"/>
              <w:left w:val="single" w:sz="6" w:space="0" w:color="auto"/>
              <w:bottom w:val="nil"/>
              <w:right w:val="nil"/>
            </w:tcBorders>
          </w:tcPr>
          <w:p w14:paraId="014E897E"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2.1.2. Tablou de comanda iluminat exterior TCIE</w:t>
            </w:r>
          </w:p>
        </w:tc>
        <w:tc>
          <w:tcPr>
            <w:tcW w:w="1560" w:type="dxa"/>
            <w:tcBorders>
              <w:top w:val="nil"/>
              <w:left w:val="single" w:sz="6" w:space="0" w:color="auto"/>
              <w:bottom w:val="nil"/>
              <w:right w:val="nil"/>
            </w:tcBorders>
          </w:tcPr>
          <w:p w14:paraId="3CFD6663" w14:textId="77777777" w:rsidR="003F13C2" w:rsidRDefault="003F13C2" w:rsidP="00086688"/>
        </w:tc>
        <w:tc>
          <w:tcPr>
            <w:tcW w:w="1559" w:type="dxa"/>
            <w:tcBorders>
              <w:top w:val="nil"/>
              <w:left w:val="single" w:sz="6" w:space="0" w:color="auto"/>
              <w:bottom w:val="nil"/>
              <w:right w:val="single" w:sz="4" w:space="0" w:color="auto"/>
            </w:tcBorders>
          </w:tcPr>
          <w:p w14:paraId="604DC5F8" w14:textId="77777777" w:rsidR="003F13C2" w:rsidRDefault="003F13C2" w:rsidP="00086688"/>
        </w:tc>
      </w:tr>
      <w:tr w:rsidR="003F13C2" w14:paraId="113BB92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48BE9" w14:textId="77777777" w:rsidR="003F13C2" w:rsidRDefault="003F13C2" w:rsidP="00086688">
            <w:r>
              <w:t>20</w:t>
            </w:r>
          </w:p>
        </w:tc>
        <w:tc>
          <w:tcPr>
            <w:tcW w:w="1701" w:type="dxa"/>
            <w:tcBorders>
              <w:top w:val="single" w:sz="4" w:space="0" w:color="auto"/>
              <w:bottom w:val="single" w:sz="4" w:space="0" w:color="auto"/>
            </w:tcBorders>
            <w:vAlign w:val="center"/>
          </w:tcPr>
          <w:p w14:paraId="5C584FFF" w14:textId="77777777" w:rsidR="003F13C2" w:rsidRDefault="003F13C2" w:rsidP="00086688">
            <w:pPr>
              <w:rPr>
                <w:lang w:val="en-US"/>
              </w:rPr>
            </w:pPr>
            <w:r>
              <w:rPr>
                <w:lang w:val="en-US"/>
              </w:rPr>
              <w:t>08-03-572-3</w:t>
            </w:r>
          </w:p>
          <w:p w14:paraId="4301C81F" w14:textId="77777777" w:rsidR="003F13C2" w:rsidRDefault="003F13C2" w:rsidP="00086688"/>
        </w:tc>
        <w:tc>
          <w:tcPr>
            <w:tcW w:w="4961" w:type="dxa"/>
            <w:tcBorders>
              <w:top w:val="single" w:sz="4" w:space="0" w:color="auto"/>
              <w:bottom w:val="single" w:sz="4" w:space="0" w:color="auto"/>
            </w:tcBorders>
            <w:vAlign w:val="center"/>
          </w:tcPr>
          <w:p w14:paraId="366728FA" w14:textId="77777777" w:rsidR="003F13C2" w:rsidRPr="0050580D" w:rsidRDefault="003F13C2" w:rsidP="00086688">
            <w:pPr>
              <w:adjustRightInd w:val="0"/>
              <w:rPr>
                <w:lang w:val="en-US"/>
              </w:rPr>
            </w:pPr>
            <w:r>
              <w:t>Bloc de comanda de executare tip dulap sau punct de distributie (dulap), montat pe perete, inaltime si latime, mm, pina la 600х600 (Cofret neechipat IEK ШMП-1-0 395x310x220 mm IEK IP54))</w:t>
            </w:r>
          </w:p>
        </w:tc>
        <w:tc>
          <w:tcPr>
            <w:tcW w:w="1560" w:type="dxa"/>
            <w:tcBorders>
              <w:top w:val="single" w:sz="4" w:space="0" w:color="auto"/>
              <w:bottom w:val="single" w:sz="4" w:space="0" w:color="auto"/>
            </w:tcBorders>
            <w:vAlign w:val="center"/>
          </w:tcPr>
          <w:p w14:paraId="2E9BBEE3"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27F6C98E" w14:textId="77777777" w:rsidR="003F13C2" w:rsidRDefault="003F13C2" w:rsidP="00086688">
            <w:pPr>
              <w:adjustRightInd w:val="0"/>
              <w:jc w:val="center"/>
              <w:rPr>
                <w:rFonts w:ascii="Arial CYR" w:hAnsi="Arial CYR" w:cs="Arial CYR"/>
              </w:rPr>
            </w:pPr>
            <w:r>
              <w:t>1,000</w:t>
            </w:r>
          </w:p>
          <w:p w14:paraId="419F242D" w14:textId="77777777" w:rsidR="003F13C2" w:rsidRDefault="003F13C2" w:rsidP="00086688">
            <w:pPr>
              <w:jc w:val="center"/>
            </w:pPr>
          </w:p>
        </w:tc>
      </w:tr>
      <w:tr w:rsidR="003F13C2" w14:paraId="4151D9A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3AC8BD" w14:textId="77777777" w:rsidR="003F13C2" w:rsidRDefault="003F13C2" w:rsidP="00086688">
            <w:r>
              <w:t xml:space="preserve"> 21</w:t>
            </w:r>
          </w:p>
        </w:tc>
        <w:tc>
          <w:tcPr>
            <w:tcW w:w="1701" w:type="dxa"/>
            <w:tcBorders>
              <w:top w:val="single" w:sz="4" w:space="0" w:color="auto"/>
              <w:bottom w:val="single" w:sz="4" w:space="0" w:color="auto"/>
            </w:tcBorders>
            <w:vAlign w:val="center"/>
          </w:tcPr>
          <w:p w14:paraId="5933BDA5" w14:textId="77777777" w:rsidR="003F13C2" w:rsidRDefault="003F13C2" w:rsidP="00086688">
            <w:pPr>
              <w:rPr>
                <w:lang w:val="en-US"/>
              </w:rPr>
            </w:pPr>
            <w:r>
              <w:rPr>
                <w:lang w:val="en-US"/>
              </w:rPr>
              <w:t>08-03-525-2</w:t>
            </w:r>
          </w:p>
          <w:p w14:paraId="30FF4B9E" w14:textId="77777777" w:rsidR="003F13C2" w:rsidRDefault="003F13C2" w:rsidP="00086688"/>
        </w:tc>
        <w:tc>
          <w:tcPr>
            <w:tcW w:w="4961" w:type="dxa"/>
            <w:tcBorders>
              <w:top w:val="single" w:sz="4" w:space="0" w:color="auto"/>
              <w:bottom w:val="single" w:sz="4" w:space="0" w:color="auto"/>
            </w:tcBorders>
            <w:vAlign w:val="center"/>
          </w:tcPr>
          <w:p w14:paraId="4D04BCB9" w14:textId="77777777" w:rsidR="003F13C2" w:rsidRPr="0050580D" w:rsidRDefault="003F13C2" w:rsidP="00086688">
            <w:pPr>
              <w:adjustRightInd w:val="0"/>
              <w:rPr>
                <w:lang w:val="en-US"/>
              </w:rPr>
            </w:pPr>
            <w:r w:rsidRPr="00D07698">
              <w:rPr>
                <w:lang w:val="en-US"/>
              </w:rPr>
              <w:t>Intreruptor sau comutator de pachet in invelis metalic, montat pe constructie pe perete sau coloana, cantitate cleme pentru conectare pina la 9, curent pina la 100 A (Comutator I-O-II, 3P 40 A )</w:t>
            </w:r>
          </w:p>
        </w:tc>
        <w:tc>
          <w:tcPr>
            <w:tcW w:w="1560" w:type="dxa"/>
            <w:tcBorders>
              <w:top w:val="single" w:sz="4" w:space="0" w:color="auto"/>
              <w:bottom w:val="single" w:sz="4" w:space="0" w:color="auto"/>
            </w:tcBorders>
            <w:vAlign w:val="center"/>
          </w:tcPr>
          <w:p w14:paraId="49C8D442"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883B3A8" w14:textId="77777777" w:rsidR="003F13C2" w:rsidRDefault="003F13C2" w:rsidP="00086688">
            <w:pPr>
              <w:adjustRightInd w:val="0"/>
              <w:jc w:val="center"/>
              <w:rPr>
                <w:rFonts w:ascii="Arial CYR" w:hAnsi="Arial CYR" w:cs="Arial CYR"/>
              </w:rPr>
            </w:pPr>
            <w:r>
              <w:t>1,000</w:t>
            </w:r>
          </w:p>
          <w:p w14:paraId="2F8FF90B" w14:textId="77777777" w:rsidR="003F13C2" w:rsidRDefault="003F13C2" w:rsidP="00086688">
            <w:pPr>
              <w:jc w:val="center"/>
            </w:pPr>
          </w:p>
        </w:tc>
      </w:tr>
      <w:tr w:rsidR="003F13C2" w14:paraId="25D6766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17165B" w14:textId="77777777" w:rsidR="003F13C2" w:rsidRDefault="003F13C2" w:rsidP="00086688">
            <w:r>
              <w:t xml:space="preserve"> 22</w:t>
            </w:r>
          </w:p>
        </w:tc>
        <w:tc>
          <w:tcPr>
            <w:tcW w:w="1701" w:type="dxa"/>
            <w:tcBorders>
              <w:top w:val="single" w:sz="4" w:space="0" w:color="auto"/>
              <w:bottom w:val="single" w:sz="4" w:space="0" w:color="auto"/>
            </w:tcBorders>
            <w:vAlign w:val="center"/>
          </w:tcPr>
          <w:p w14:paraId="1CC1A097" w14:textId="77777777" w:rsidR="003F13C2" w:rsidRDefault="003F13C2" w:rsidP="00086688">
            <w:pPr>
              <w:rPr>
                <w:lang w:val="en-US"/>
              </w:rPr>
            </w:pPr>
            <w:r>
              <w:rPr>
                <w:lang w:val="en-US"/>
              </w:rPr>
              <w:t>08-03-526-1</w:t>
            </w:r>
          </w:p>
          <w:p w14:paraId="4B3A7A2D" w14:textId="77777777" w:rsidR="003F13C2" w:rsidRDefault="003F13C2" w:rsidP="00086688"/>
        </w:tc>
        <w:tc>
          <w:tcPr>
            <w:tcW w:w="4961" w:type="dxa"/>
            <w:tcBorders>
              <w:top w:val="single" w:sz="4" w:space="0" w:color="auto"/>
              <w:bottom w:val="single" w:sz="4" w:space="0" w:color="auto"/>
            </w:tcBorders>
            <w:vAlign w:val="center"/>
          </w:tcPr>
          <w:p w14:paraId="1D6DE877" w14:textId="77777777" w:rsidR="003F13C2" w:rsidRPr="0050580D" w:rsidRDefault="003F13C2" w:rsidP="00086688">
            <w:pPr>
              <w:adjustRightInd w:val="0"/>
              <w:rPr>
                <w:lang w:val="en-US"/>
              </w:rPr>
            </w:pPr>
            <w:r>
              <w:t>Automat mono-, bi-, tripolar, montat pe constructii pe perete sau coloana, curent pina la 25 A</w:t>
            </w:r>
          </w:p>
        </w:tc>
        <w:tc>
          <w:tcPr>
            <w:tcW w:w="1560" w:type="dxa"/>
            <w:tcBorders>
              <w:top w:val="single" w:sz="4" w:space="0" w:color="auto"/>
              <w:bottom w:val="single" w:sz="4" w:space="0" w:color="auto"/>
            </w:tcBorders>
            <w:vAlign w:val="center"/>
          </w:tcPr>
          <w:p w14:paraId="1C7BE816"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58835913" w14:textId="77777777" w:rsidR="003F13C2" w:rsidRDefault="003F13C2" w:rsidP="00086688">
            <w:pPr>
              <w:adjustRightInd w:val="0"/>
              <w:jc w:val="center"/>
              <w:rPr>
                <w:rFonts w:ascii="Arial CYR" w:hAnsi="Arial CYR" w:cs="Arial CYR"/>
              </w:rPr>
            </w:pPr>
            <w:r>
              <w:t>6,000</w:t>
            </w:r>
          </w:p>
          <w:p w14:paraId="41FD19E0" w14:textId="77777777" w:rsidR="003F13C2" w:rsidRDefault="003F13C2" w:rsidP="00086688">
            <w:pPr>
              <w:jc w:val="center"/>
            </w:pPr>
          </w:p>
        </w:tc>
      </w:tr>
      <w:tr w:rsidR="003F13C2" w14:paraId="7AB5377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890098" w14:textId="77777777" w:rsidR="003F13C2" w:rsidRDefault="003F13C2" w:rsidP="00086688">
            <w:r>
              <w:t xml:space="preserve"> 23</w:t>
            </w:r>
          </w:p>
        </w:tc>
        <w:tc>
          <w:tcPr>
            <w:tcW w:w="1701" w:type="dxa"/>
            <w:tcBorders>
              <w:top w:val="single" w:sz="4" w:space="0" w:color="auto"/>
              <w:bottom w:val="single" w:sz="4" w:space="0" w:color="auto"/>
            </w:tcBorders>
            <w:vAlign w:val="center"/>
          </w:tcPr>
          <w:p w14:paraId="35E8A362" w14:textId="77777777" w:rsidR="003F13C2" w:rsidRDefault="003F13C2" w:rsidP="00086688">
            <w:pPr>
              <w:rPr>
                <w:lang w:val="en-US"/>
              </w:rPr>
            </w:pPr>
            <w:r>
              <w:rPr>
                <w:lang w:val="en-US"/>
              </w:rPr>
              <w:t>08-03-530-2</w:t>
            </w:r>
          </w:p>
          <w:p w14:paraId="38D0AA1D" w14:textId="77777777" w:rsidR="003F13C2" w:rsidRDefault="003F13C2" w:rsidP="00086688"/>
        </w:tc>
        <w:tc>
          <w:tcPr>
            <w:tcW w:w="4961" w:type="dxa"/>
            <w:tcBorders>
              <w:top w:val="single" w:sz="4" w:space="0" w:color="auto"/>
              <w:bottom w:val="single" w:sz="4" w:space="0" w:color="auto"/>
            </w:tcBorders>
            <w:vAlign w:val="center"/>
          </w:tcPr>
          <w:p w14:paraId="381AE743" w14:textId="77777777" w:rsidR="003F13C2" w:rsidRPr="0050580D" w:rsidRDefault="003F13C2" w:rsidP="00086688">
            <w:pPr>
              <w:adjustRightInd w:val="0"/>
              <w:rPr>
                <w:lang w:val="en-US"/>
              </w:rPr>
            </w:pPr>
            <w:r>
              <w:t>Demaror magnetic de destinatie comuna, separat, montat pe constructie pe podea, curent pina la 100 A</w:t>
            </w:r>
          </w:p>
        </w:tc>
        <w:tc>
          <w:tcPr>
            <w:tcW w:w="1560" w:type="dxa"/>
            <w:tcBorders>
              <w:top w:val="single" w:sz="4" w:space="0" w:color="auto"/>
              <w:bottom w:val="single" w:sz="4" w:space="0" w:color="auto"/>
            </w:tcBorders>
            <w:vAlign w:val="center"/>
          </w:tcPr>
          <w:p w14:paraId="7B26CF2D"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AE6E963" w14:textId="77777777" w:rsidR="003F13C2" w:rsidRDefault="003F13C2" w:rsidP="00086688">
            <w:pPr>
              <w:adjustRightInd w:val="0"/>
              <w:jc w:val="center"/>
              <w:rPr>
                <w:rFonts w:ascii="Arial CYR" w:hAnsi="Arial CYR" w:cs="Arial CYR"/>
              </w:rPr>
            </w:pPr>
            <w:r>
              <w:t>1,000</w:t>
            </w:r>
          </w:p>
          <w:p w14:paraId="27942DFE" w14:textId="77777777" w:rsidR="003F13C2" w:rsidRDefault="003F13C2" w:rsidP="00086688">
            <w:pPr>
              <w:jc w:val="center"/>
            </w:pPr>
          </w:p>
        </w:tc>
      </w:tr>
      <w:tr w:rsidR="003F13C2" w14:paraId="1D950F2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EF541" w14:textId="77777777" w:rsidR="003F13C2" w:rsidRDefault="003F13C2" w:rsidP="00086688">
            <w:r>
              <w:t xml:space="preserve"> 24</w:t>
            </w:r>
          </w:p>
        </w:tc>
        <w:tc>
          <w:tcPr>
            <w:tcW w:w="1701" w:type="dxa"/>
            <w:tcBorders>
              <w:top w:val="single" w:sz="4" w:space="0" w:color="auto"/>
              <w:bottom w:val="single" w:sz="4" w:space="0" w:color="auto"/>
            </w:tcBorders>
            <w:vAlign w:val="center"/>
          </w:tcPr>
          <w:p w14:paraId="5FB38AAA" w14:textId="77777777" w:rsidR="003F13C2" w:rsidRDefault="003F13C2" w:rsidP="00086688">
            <w:pPr>
              <w:rPr>
                <w:lang w:val="en-US"/>
              </w:rPr>
            </w:pPr>
            <w:r>
              <w:rPr>
                <w:lang w:val="en-US"/>
              </w:rPr>
              <w:t>10-01-039-06</w:t>
            </w:r>
          </w:p>
          <w:p w14:paraId="05DB839D" w14:textId="77777777" w:rsidR="003F13C2" w:rsidRDefault="003F13C2" w:rsidP="00086688"/>
        </w:tc>
        <w:tc>
          <w:tcPr>
            <w:tcW w:w="4961" w:type="dxa"/>
            <w:tcBorders>
              <w:top w:val="single" w:sz="4" w:space="0" w:color="auto"/>
              <w:bottom w:val="single" w:sz="4" w:space="0" w:color="auto"/>
            </w:tcBorders>
            <w:vAlign w:val="center"/>
          </w:tcPr>
          <w:p w14:paraId="5154C812" w14:textId="77777777" w:rsidR="003F13C2" w:rsidRPr="0050580D" w:rsidRDefault="003F13C2" w:rsidP="00086688">
            <w:pPr>
              <w:adjustRightInd w:val="0"/>
              <w:rPr>
                <w:lang w:val="en-US"/>
              </w:rPr>
            </w:pPr>
            <w:r>
              <w:t>Piese diverse: Releu, cheie, buton si alt, cu pregatire loc de montare</w:t>
            </w:r>
          </w:p>
        </w:tc>
        <w:tc>
          <w:tcPr>
            <w:tcW w:w="1560" w:type="dxa"/>
            <w:tcBorders>
              <w:top w:val="single" w:sz="4" w:space="0" w:color="auto"/>
              <w:bottom w:val="single" w:sz="4" w:space="0" w:color="auto"/>
            </w:tcBorders>
            <w:vAlign w:val="center"/>
          </w:tcPr>
          <w:p w14:paraId="3C8C308F"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692FA581" w14:textId="77777777" w:rsidR="003F13C2" w:rsidRDefault="003F13C2" w:rsidP="00086688">
            <w:pPr>
              <w:adjustRightInd w:val="0"/>
              <w:jc w:val="center"/>
              <w:rPr>
                <w:rFonts w:ascii="Arial CYR" w:hAnsi="Arial CYR" w:cs="Arial CYR"/>
              </w:rPr>
            </w:pPr>
            <w:r>
              <w:t>2,000</w:t>
            </w:r>
          </w:p>
          <w:p w14:paraId="63ED319C" w14:textId="77777777" w:rsidR="003F13C2" w:rsidRDefault="003F13C2" w:rsidP="00086688">
            <w:pPr>
              <w:jc w:val="center"/>
            </w:pPr>
          </w:p>
        </w:tc>
      </w:tr>
      <w:tr w:rsidR="003F13C2" w14:paraId="3E0FD82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733111" w14:textId="77777777" w:rsidR="003F13C2" w:rsidRDefault="003F13C2" w:rsidP="00086688">
            <w:r>
              <w:t xml:space="preserve"> 25</w:t>
            </w:r>
          </w:p>
        </w:tc>
        <w:tc>
          <w:tcPr>
            <w:tcW w:w="1701" w:type="dxa"/>
            <w:tcBorders>
              <w:top w:val="single" w:sz="4" w:space="0" w:color="auto"/>
              <w:bottom w:val="single" w:sz="4" w:space="0" w:color="auto"/>
            </w:tcBorders>
            <w:vAlign w:val="center"/>
          </w:tcPr>
          <w:p w14:paraId="302E5A94" w14:textId="77777777" w:rsidR="003F13C2" w:rsidRDefault="003F13C2" w:rsidP="00086688">
            <w:pPr>
              <w:rPr>
                <w:lang w:val="en-US"/>
              </w:rPr>
            </w:pPr>
            <w:r>
              <w:rPr>
                <w:lang w:val="en-US"/>
              </w:rPr>
              <w:t>08-02-390-2</w:t>
            </w:r>
          </w:p>
          <w:p w14:paraId="7D55ADEA" w14:textId="77777777" w:rsidR="003F13C2" w:rsidRDefault="003F13C2" w:rsidP="00086688"/>
        </w:tc>
        <w:tc>
          <w:tcPr>
            <w:tcW w:w="4961" w:type="dxa"/>
            <w:tcBorders>
              <w:top w:val="single" w:sz="4" w:space="0" w:color="auto"/>
              <w:bottom w:val="single" w:sz="4" w:space="0" w:color="auto"/>
            </w:tcBorders>
            <w:vAlign w:val="center"/>
          </w:tcPr>
          <w:p w14:paraId="5AFDD527" w14:textId="77777777" w:rsidR="003F13C2" w:rsidRPr="003F13C2" w:rsidRDefault="003F13C2" w:rsidP="00086688">
            <w:pPr>
              <w:adjustRightInd w:val="0"/>
            </w:pPr>
            <w:r>
              <w:t>Canale din masa plastica cu latime: pina la 63 mm (В щите между автоматами для перемычек)</w:t>
            </w:r>
          </w:p>
        </w:tc>
        <w:tc>
          <w:tcPr>
            <w:tcW w:w="1560" w:type="dxa"/>
            <w:tcBorders>
              <w:top w:val="single" w:sz="4" w:space="0" w:color="auto"/>
              <w:bottom w:val="single" w:sz="4" w:space="0" w:color="auto"/>
            </w:tcBorders>
            <w:vAlign w:val="center"/>
          </w:tcPr>
          <w:p w14:paraId="56E72FA1"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7E1B13FE" w14:textId="77777777" w:rsidR="003F13C2" w:rsidRDefault="003F13C2" w:rsidP="00086688">
            <w:pPr>
              <w:adjustRightInd w:val="0"/>
              <w:jc w:val="center"/>
              <w:rPr>
                <w:rFonts w:ascii="Arial CYR" w:hAnsi="Arial CYR" w:cs="Arial CYR"/>
              </w:rPr>
            </w:pPr>
            <w:r>
              <w:t>0,032</w:t>
            </w:r>
          </w:p>
          <w:p w14:paraId="6FDAF5AD" w14:textId="77777777" w:rsidR="003F13C2" w:rsidRDefault="003F13C2" w:rsidP="00086688">
            <w:pPr>
              <w:jc w:val="center"/>
            </w:pPr>
          </w:p>
        </w:tc>
      </w:tr>
      <w:tr w:rsidR="003F13C2" w14:paraId="36F60A3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4E03D" w14:textId="77777777" w:rsidR="003F13C2" w:rsidRDefault="003F13C2" w:rsidP="00086688">
            <w:r>
              <w:t xml:space="preserve"> 26</w:t>
            </w:r>
          </w:p>
        </w:tc>
        <w:tc>
          <w:tcPr>
            <w:tcW w:w="1701" w:type="dxa"/>
            <w:tcBorders>
              <w:top w:val="single" w:sz="4" w:space="0" w:color="auto"/>
              <w:bottom w:val="single" w:sz="4" w:space="0" w:color="auto"/>
            </w:tcBorders>
            <w:vAlign w:val="center"/>
          </w:tcPr>
          <w:p w14:paraId="677B25E0" w14:textId="77777777" w:rsidR="003F13C2" w:rsidRDefault="003F13C2" w:rsidP="00086688">
            <w:pPr>
              <w:rPr>
                <w:lang w:val="en-US"/>
              </w:rPr>
            </w:pPr>
            <w:r>
              <w:rPr>
                <w:lang w:val="en-US"/>
              </w:rPr>
              <w:t>pret de piata</w:t>
            </w:r>
          </w:p>
          <w:p w14:paraId="7A68F889" w14:textId="77777777" w:rsidR="003F13C2" w:rsidRDefault="003F13C2" w:rsidP="00086688"/>
        </w:tc>
        <w:tc>
          <w:tcPr>
            <w:tcW w:w="4961" w:type="dxa"/>
            <w:tcBorders>
              <w:top w:val="single" w:sz="4" w:space="0" w:color="auto"/>
              <w:bottom w:val="single" w:sz="4" w:space="0" w:color="auto"/>
            </w:tcBorders>
            <w:vAlign w:val="center"/>
          </w:tcPr>
          <w:p w14:paraId="2813963C" w14:textId="77777777" w:rsidR="003F13C2" w:rsidRPr="0050580D" w:rsidRDefault="003F13C2" w:rsidP="00086688">
            <w:pPr>
              <w:adjustRightInd w:val="0"/>
              <w:rPr>
                <w:lang w:val="en-US"/>
              </w:rPr>
            </w:pPr>
            <w:r>
              <w:t>Canal pentru cablu perforat 40*60</w:t>
            </w:r>
          </w:p>
        </w:tc>
        <w:tc>
          <w:tcPr>
            <w:tcW w:w="1560" w:type="dxa"/>
            <w:tcBorders>
              <w:top w:val="single" w:sz="4" w:space="0" w:color="auto"/>
              <w:bottom w:val="single" w:sz="4" w:space="0" w:color="auto"/>
            </w:tcBorders>
            <w:vAlign w:val="center"/>
          </w:tcPr>
          <w:p w14:paraId="12773605"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02601677" w14:textId="77777777" w:rsidR="003F13C2" w:rsidRDefault="003F13C2" w:rsidP="00086688">
            <w:pPr>
              <w:adjustRightInd w:val="0"/>
              <w:jc w:val="center"/>
              <w:rPr>
                <w:rFonts w:ascii="Arial CYR" w:hAnsi="Arial CYR" w:cs="Arial CYR"/>
              </w:rPr>
            </w:pPr>
            <w:r>
              <w:t>3,200</w:t>
            </w:r>
          </w:p>
          <w:p w14:paraId="3B4A92FF" w14:textId="77777777" w:rsidR="003F13C2" w:rsidRDefault="003F13C2" w:rsidP="00086688">
            <w:pPr>
              <w:jc w:val="center"/>
            </w:pPr>
          </w:p>
        </w:tc>
      </w:tr>
      <w:tr w:rsidR="003F13C2" w14:paraId="7C9FF06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F2DF10" w14:textId="77777777" w:rsidR="003F13C2" w:rsidRDefault="003F13C2" w:rsidP="00086688">
            <w:r>
              <w:t xml:space="preserve"> 27</w:t>
            </w:r>
          </w:p>
        </w:tc>
        <w:tc>
          <w:tcPr>
            <w:tcW w:w="1701" w:type="dxa"/>
            <w:tcBorders>
              <w:top w:val="single" w:sz="4" w:space="0" w:color="auto"/>
              <w:bottom w:val="single" w:sz="4" w:space="0" w:color="auto"/>
            </w:tcBorders>
            <w:vAlign w:val="center"/>
          </w:tcPr>
          <w:p w14:paraId="5B641EAF" w14:textId="77777777" w:rsidR="003F13C2" w:rsidRDefault="003F13C2" w:rsidP="00086688">
            <w:pPr>
              <w:rPr>
                <w:lang w:val="en-US"/>
              </w:rPr>
            </w:pPr>
            <w:r>
              <w:rPr>
                <w:lang w:val="en-US"/>
              </w:rPr>
              <w:t>pret de piata</w:t>
            </w:r>
          </w:p>
          <w:p w14:paraId="2AFA106B" w14:textId="77777777" w:rsidR="003F13C2" w:rsidRDefault="003F13C2" w:rsidP="00086688"/>
        </w:tc>
        <w:tc>
          <w:tcPr>
            <w:tcW w:w="4961" w:type="dxa"/>
            <w:tcBorders>
              <w:top w:val="single" w:sz="4" w:space="0" w:color="auto"/>
              <w:bottom w:val="single" w:sz="4" w:space="0" w:color="auto"/>
            </w:tcBorders>
            <w:vAlign w:val="center"/>
          </w:tcPr>
          <w:p w14:paraId="5654A17A" w14:textId="77777777" w:rsidR="003F13C2" w:rsidRPr="0050580D" w:rsidRDefault="003F13C2" w:rsidP="00086688">
            <w:pPr>
              <w:adjustRightInd w:val="0"/>
              <w:rPr>
                <w:lang w:val="en-US"/>
              </w:rPr>
            </w:pPr>
            <w:r>
              <w:t>Surub aut. cap past 2.00mm 4.2*19mm (200)</w:t>
            </w:r>
          </w:p>
        </w:tc>
        <w:tc>
          <w:tcPr>
            <w:tcW w:w="1560" w:type="dxa"/>
            <w:tcBorders>
              <w:top w:val="single" w:sz="4" w:space="0" w:color="auto"/>
              <w:bottom w:val="single" w:sz="4" w:space="0" w:color="auto"/>
            </w:tcBorders>
            <w:vAlign w:val="center"/>
          </w:tcPr>
          <w:p w14:paraId="07C39F8A" w14:textId="77777777" w:rsidR="003F13C2" w:rsidRDefault="003F13C2" w:rsidP="00086688">
            <w:pPr>
              <w:jc w:val="center"/>
            </w:pPr>
            <w:r>
              <w:t>pachet</w:t>
            </w:r>
          </w:p>
        </w:tc>
        <w:tc>
          <w:tcPr>
            <w:tcW w:w="1559" w:type="dxa"/>
            <w:tcBorders>
              <w:top w:val="single" w:sz="4" w:space="0" w:color="auto"/>
              <w:bottom w:val="single" w:sz="4" w:space="0" w:color="auto"/>
            </w:tcBorders>
            <w:vAlign w:val="center"/>
          </w:tcPr>
          <w:p w14:paraId="76CC18EB" w14:textId="77777777" w:rsidR="003F13C2" w:rsidRDefault="003F13C2" w:rsidP="00086688">
            <w:pPr>
              <w:adjustRightInd w:val="0"/>
              <w:jc w:val="center"/>
              <w:rPr>
                <w:rFonts w:ascii="Arial CYR" w:hAnsi="Arial CYR" w:cs="Arial CYR"/>
              </w:rPr>
            </w:pPr>
            <w:r>
              <w:t>0,140</w:t>
            </w:r>
          </w:p>
          <w:p w14:paraId="0EE4DA86" w14:textId="77777777" w:rsidR="003F13C2" w:rsidRDefault="003F13C2" w:rsidP="00086688">
            <w:pPr>
              <w:jc w:val="center"/>
            </w:pPr>
          </w:p>
        </w:tc>
      </w:tr>
      <w:tr w:rsidR="003F13C2" w14:paraId="3A7425DD"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6F305" w14:textId="77777777" w:rsidR="003F13C2" w:rsidRDefault="003F13C2" w:rsidP="00086688">
            <w:r>
              <w:t xml:space="preserve"> 28</w:t>
            </w:r>
          </w:p>
        </w:tc>
        <w:tc>
          <w:tcPr>
            <w:tcW w:w="1701" w:type="dxa"/>
            <w:tcBorders>
              <w:top w:val="single" w:sz="4" w:space="0" w:color="auto"/>
              <w:bottom w:val="single" w:sz="4" w:space="0" w:color="auto"/>
            </w:tcBorders>
            <w:vAlign w:val="center"/>
          </w:tcPr>
          <w:p w14:paraId="3735B87F" w14:textId="77777777" w:rsidR="003F13C2" w:rsidRDefault="003F13C2" w:rsidP="00086688">
            <w:pPr>
              <w:rPr>
                <w:lang w:val="en-US"/>
              </w:rPr>
            </w:pPr>
            <w:r>
              <w:rPr>
                <w:lang w:val="en-US"/>
              </w:rPr>
              <w:t>08-01-068-1</w:t>
            </w:r>
          </w:p>
          <w:p w14:paraId="22F3A406" w14:textId="77777777" w:rsidR="003F13C2" w:rsidRDefault="003F13C2" w:rsidP="00086688"/>
        </w:tc>
        <w:tc>
          <w:tcPr>
            <w:tcW w:w="4961" w:type="dxa"/>
            <w:tcBorders>
              <w:top w:val="single" w:sz="4" w:space="0" w:color="auto"/>
              <w:bottom w:val="single" w:sz="4" w:space="0" w:color="auto"/>
            </w:tcBorders>
            <w:vAlign w:val="center"/>
          </w:tcPr>
          <w:p w14:paraId="77E84362" w14:textId="77777777" w:rsidR="003F13C2" w:rsidRPr="0050580D" w:rsidRDefault="003F13C2" w:rsidP="00086688">
            <w:pPr>
              <w:adjustRightInd w:val="0"/>
              <w:rPr>
                <w:lang w:val="en-US"/>
              </w:rPr>
            </w:pPr>
            <w:r w:rsidRPr="00D07698">
              <w:rPr>
                <w:lang w:val="en-US"/>
              </w:rPr>
              <w:t>Bare prefabricate - o banda in faza: bara din arama sau aluminiu, sectiune pina la 250 mm2  (</w:t>
            </w:r>
            <w:r>
              <w:t>Внутри</w:t>
            </w:r>
            <w:r w:rsidRPr="00D07698">
              <w:rPr>
                <w:lang w:val="en-US"/>
              </w:rPr>
              <w:t xml:space="preserve"> </w:t>
            </w:r>
            <w:r>
              <w:t>щита</w:t>
            </w:r>
            <w:r w:rsidRPr="00D07698">
              <w:rPr>
                <w:lang w:val="en-US"/>
              </w:rPr>
              <w:t xml:space="preserve"> </w:t>
            </w:r>
            <w:r>
              <w:t>для</w:t>
            </w:r>
            <w:r w:rsidRPr="00D07698">
              <w:rPr>
                <w:lang w:val="en-US"/>
              </w:rPr>
              <w:t xml:space="preserve"> </w:t>
            </w:r>
            <w:r>
              <w:t>заземления</w:t>
            </w:r>
            <w:r w:rsidRPr="00D07698">
              <w:rPr>
                <w:lang w:val="en-US"/>
              </w:rPr>
              <w:t>)</w:t>
            </w:r>
          </w:p>
        </w:tc>
        <w:tc>
          <w:tcPr>
            <w:tcW w:w="1560" w:type="dxa"/>
            <w:tcBorders>
              <w:top w:val="single" w:sz="4" w:space="0" w:color="auto"/>
              <w:bottom w:val="single" w:sz="4" w:space="0" w:color="auto"/>
            </w:tcBorders>
            <w:vAlign w:val="center"/>
          </w:tcPr>
          <w:p w14:paraId="246DF233"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28F16213" w14:textId="77777777" w:rsidR="003F13C2" w:rsidRDefault="003F13C2" w:rsidP="00086688">
            <w:pPr>
              <w:adjustRightInd w:val="0"/>
              <w:jc w:val="center"/>
              <w:rPr>
                <w:rFonts w:ascii="Arial CYR" w:hAnsi="Arial CYR" w:cs="Arial CYR"/>
              </w:rPr>
            </w:pPr>
            <w:r>
              <w:t>0,020</w:t>
            </w:r>
          </w:p>
          <w:p w14:paraId="4F4C3AAF" w14:textId="77777777" w:rsidR="003F13C2" w:rsidRDefault="003F13C2" w:rsidP="00086688">
            <w:pPr>
              <w:jc w:val="center"/>
            </w:pPr>
          </w:p>
        </w:tc>
      </w:tr>
      <w:tr w:rsidR="003F13C2" w14:paraId="1AAF1EE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D6468" w14:textId="77777777" w:rsidR="003F13C2" w:rsidRDefault="003F13C2" w:rsidP="00086688">
            <w:r>
              <w:lastRenderedPageBreak/>
              <w:t xml:space="preserve"> 29</w:t>
            </w:r>
          </w:p>
        </w:tc>
        <w:tc>
          <w:tcPr>
            <w:tcW w:w="1701" w:type="dxa"/>
            <w:tcBorders>
              <w:top w:val="single" w:sz="4" w:space="0" w:color="auto"/>
              <w:bottom w:val="single" w:sz="4" w:space="0" w:color="auto"/>
            </w:tcBorders>
            <w:vAlign w:val="center"/>
          </w:tcPr>
          <w:p w14:paraId="0C61AA73" w14:textId="77777777" w:rsidR="003F13C2" w:rsidRDefault="003F13C2" w:rsidP="00086688">
            <w:pPr>
              <w:rPr>
                <w:lang w:val="en-US"/>
              </w:rPr>
            </w:pPr>
            <w:r>
              <w:rPr>
                <w:lang w:val="en-US"/>
              </w:rPr>
              <w:t>pret de piata</w:t>
            </w:r>
          </w:p>
          <w:p w14:paraId="19D4A7E4" w14:textId="77777777" w:rsidR="003F13C2" w:rsidRDefault="003F13C2" w:rsidP="00086688"/>
        </w:tc>
        <w:tc>
          <w:tcPr>
            <w:tcW w:w="4961" w:type="dxa"/>
            <w:tcBorders>
              <w:top w:val="single" w:sz="4" w:space="0" w:color="auto"/>
              <w:bottom w:val="single" w:sz="4" w:space="0" w:color="auto"/>
            </w:tcBorders>
            <w:vAlign w:val="center"/>
          </w:tcPr>
          <w:p w14:paraId="0E398C74" w14:textId="77777777" w:rsidR="003F13C2" w:rsidRPr="003F13C2" w:rsidRDefault="003F13C2" w:rsidP="00086688">
            <w:pPr>
              <w:adjustRightInd w:val="0"/>
              <w:rPr>
                <w:lang w:val="ru-RU"/>
              </w:rPr>
            </w:pPr>
            <w:r>
              <w:t>Шина монтажная TH35/L-2m, ETI</w:t>
            </w:r>
          </w:p>
        </w:tc>
        <w:tc>
          <w:tcPr>
            <w:tcW w:w="1560" w:type="dxa"/>
            <w:tcBorders>
              <w:top w:val="single" w:sz="4" w:space="0" w:color="auto"/>
              <w:bottom w:val="single" w:sz="4" w:space="0" w:color="auto"/>
            </w:tcBorders>
            <w:vAlign w:val="center"/>
          </w:tcPr>
          <w:p w14:paraId="50CE0193"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A1F5087" w14:textId="77777777" w:rsidR="003F13C2" w:rsidRDefault="003F13C2" w:rsidP="00086688">
            <w:pPr>
              <w:adjustRightInd w:val="0"/>
              <w:jc w:val="center"/>
              <w:rPr>
                <w:rFonts w:ascii="Arial CYR" w:hAnsi="Arial CYR" w:cs="Arial CYR"/>
              </w:rPr>
            </w:pPr>
            <w:r>
              <w:t>1,000</w:t>
            </w:r>
          </w:p>
          <w:p w14:paraId="6E6102A3" w14:textId="77777777" w:rsidR="003F13C2" w:rsidRDefault="003F13C2" w:rsidP="00086688">
            <w:pPr>
              <w:jc w:val="center"/>
            </w:pPr>
          </w:p>
        </w:tc>
      </w:tr>
      <w:tr w:rsidR="003F13C2" w14:paraId="20FCE5E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0545C" w14:textId="77777777" w:rsidR="003F13C2" w:rsidRDefault="003F13C2" w:rsidP="00086688">
            <w:r>
              <w:t xml:space="preserve"> 30</w:t>
            </w:r>
          </w:p>
        </w:tc>
        <w:tc>
          <w:tcPr>
            <w:tcW w:w="1701" w:type="dxa"/>
            <w:tcBorders>
              <w:top w:val="single" w:sz="4" w:space="0" w:color="auto"/>
              <w:bottom w:val="single" w:sz="4" w:space="0" w:color="auto"/>
            </w:tcBorders>
            <w:vAlign w:val="center"/>
          </w:tcPr>
          <w:p w14:paraId="7DF13738" w14:textId="77777777" w:rsidR="003F13C2" w:rsidRDefault="003F13C2" w:rsidP="00086688">
            <w:pPr>
              <w:rPr>
                <w:lang w:val="en-US"/>
              </w:rPr>
            </w:pPr>
            <w:r>
              <w:rPr>
                <w:lang w:val="en-US"/>
              </w:rPr>
              <w:t>08-02-405-1</w:t>
            </w:r>
          </w:p>
          <w:p w14:paraId="29E04B78" w14:textId="77777777" w:rsidR="003F13C2" w:rsidRDefault="003F13C2" w:rsidP="00086688"/>
        </w:tc>
        <w:tc>
          <w:tcPr>
            <w:tcW w:w="4961" w:type="dxa"/>
            <w:tcBorders>
              <w:top w:val="single" w:sz="4" w:space="0" w:color="auto"/>
              <w:bottom w:val="single" w:sz="4" w:space="0" w:color="auto"/>
            </w:tcBorders>
            <w:vAlign w:val="center"/>
          </w:tcPr>
          <w:p w14:paraId="1CBBF245" w14:textId="77777777" w:rsidR="003F13C2" w:rsidRPr="0050580D" w:rsidRDefault="003F13C2" w:rsidP="00086688">
            <w:pPr>
              <w:adjustRightInd w:val="0"/>
              <w:rPr>
                <w:lang w:val="en-US"/>
              </w:rPr>
            </w:pPr>
            <w:r>
              <w:t>Conductor pe constructii din otel si panouri montate, sectiune pina la 16 mm2 (Перемычки в щите между автоматами)</w:t>
            </w:r>
          </w:p>
        </w:tc>
        <w:tc>
          <w:tcPr>
            <w:tcW w:w="1560" w:type="dxa"/>
            <w:tcBorders>
              <w:top w:val="single" w:sz="4" w:space="0" w:color="auto"/>
              <w:bottom w:val="single" w:sz="4" w:space="0" w:color="auto"/>
            </w:tcBorders>
            <w:vAlign w:val="center"/>
          </w:tcPr>
          <w:p w14:paraId="7149F2F7"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3CFAECE2" w14:textId="77777777" w:rsidR="003F13C2" w:rsidRDefault="003F13C2" w:rsidP="00086688">
            <w:pPr>
              <w:adjustRightInd w:val="0"/>
              <w:jc w:val="center"/>
              <w:rPr>
                <w:rFonts w:ascii="Arial CYR" w:hAnsi="Arial CYR" w:cs="Arial CYR"/>
              </w:rPr>
            </w:pPr>
            <w:r>
              <w:t>0,150</w:t>
            </w:r>
          </w:p>
          <w:p w14:paraId="015E7D63" w14:textId="77777777" w:rsidR="003F13C2" w:rsidRDefault="003F13C2" w:rsidP="00086688">
            <w:pPr>
              <w:jc w:val="center"/>
            </w:pPr>
          </w:p>
        </w:tc>
      </w:tr>
      <w:tr w:rsidR="003F13C2" w14:paraId="317219E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DA053" w14:textId="77777777" w:rsidR="003F13C2" w:rsidRDefault="003F13C2" w:rsidP="00086688">
            <w:r>
              <w:t xml:space="preserve"> 31</w:t>
            </w:r>
          </w:p>
        </w:tc>
        <w:tc>
          <w:tcPr>
            <w:tcW w:w="1701" w:type="dxa"/>
            <w:tcBorders>
              <w:top w:val="single" w:sz="4" w:space="0" w:color="auto"/>
              <w:bottom w:val="single" w:sz="4" w:space="0" w:color="auto"/>
            </w:tcBorders>
            <w:vAlign w:val="center"/>
          </w:tcPr>
          <w:p w14:paraId="22CC4C5C" w14:textId="77777777" w:rsidR="003F13C2" w:rsidRDefault="003F13C2" w:rsidP="00086688">
            <w:pPr>
              <w:rPr>
                <w:lang w:val="en-US"/>
              </w:rPr>
            </w:pPr>
            <w:r>
              <w:rPr>
                <w:lang w:val="en-US"/>
              </w:rPr>
              <w:t>pret de piata</w:t>
            </w:r>
          </w:p>
          <w:p w14:paraId="129A2A19" w14:textId="77777777" w:rsidR="003F13C2" w:rsidRDefault="003F13C2" w:rsidP="00086688"/>
        </w:tc>
        <w:tc>
          <w:tcPr>
            <w:tcW w:w="4961" w:type="dxa"/>
            <w:tcBorders>
              <w:top w:val="single" w:sz="4" w:space="0" w:color="auto"/>
              <w:bottom w:val="single" w:sz="4" w:space="0" w:color="auto"/>
            </w:tcBorders>
            <w:vAlign w:val="center"/>
          </w:tcPr>
          <w:p w14:paraId="3F4DB38C" w14:textId="77777777" w:rsidR="003F13C2" w:rsidRPr="0050580D" w:rsidRDefault="003F13C2" w:rsidP="00086688">
            <w:pPr>
              <w:adjustRightInd w:val="0"/>
              <w:rPr>
                <w:lang w:val="en-US"/>
              </w:rPr>
            </w:pPr>
            <w:r>
              <w:t>Fir electric  PV3-10 mm</w:t>
            </w:r>
          </w:p>
        </w:tc>
        <w:tc>
          <w:tcPr>
            <w:tcW w:w="1560" w:type="dxa"/>
            <w:tcBorders>
              <w:top w:val="single" w:sz="4" w:space="0" w:color="auto"/>
              <w:bottom w:val="single" w:sz="4" w:space="0" w:color="auto"/>
            </w:tcBorders>
            <w:vAlign w:val="center"/>
          </w:tcPr>
          <w:p w14:paraId="22EDD55E"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191F4EAB" w14:textId="77777777" w:rsidR="003F13C2" w:rsidRDefault="003F13C2" w:rsidP="00086688">
            <w:pPr>
              <w:adjustRightInd w:val="0"/>
              <w:jc w:val="center"/>
              <w:rPr>
                <w:rFonts w:ascii="Arial CYR" w:hAnsi="Arial CYR" w:cs="Arial CYR"/>
              </w:rPr>
            </w:pPr>
            <w:r>
              <w:t>15,000</w:t>
            </w:r>
          </w:p>
          <w:p w14:paraId="6119AF97" w14:textId="77777777" w:rsidR="003F13C2" w:rsidRDefault="003F13C2" w:rsidP="00086688">
            <w:pPr>
              <w:jc w:val="center"/>
            </w:pPr>
          </w:p>
        </w:tc>
      </w:tr>
      <w:tr w:rsidR="003F13C2" w14:paraId="0C7CB0E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58C243" w14:textId="77777777" w:rsidR="003F13C2" w:rsidRDefault="003F13C2" w:rsidP="00086688">
            <w:r>
              <w:t xml:space="preserve"> 32</w:t>
            </w:r>
          </w:p>
        </w:tc>
        <w:tc>
          <w:tcPr>
            <w:tcW w:w="1701" w:type="dxa"/>
            <w:tcBorders>
              <w:top w:val="single" w:sz="4" w:space="0" w:color="auto"/>
              <w:bottom w:val="single" w:sz="4" w:space="0" w:color="auto"/>
            </w:tcBorders>
            <w:vAlign w:val="center"/>
          </w:tcPr>
          <w:p w14:paraId="452123CF" w14:textId="77777777" w:rsidR="003F13C2" w:rsidRDefault="003F13C2" w:rsidP="00086688">
            <w:pPr>
              <w:rPr>
                <w:lang w:val="en-US"/>
              </w:rPr>
            </w:pPr>
            <w:r>
              <w:rPr>
                <w:lang w:val="en-US"/>
              </w:rPr>
              <w:t>pret de piata</w:t>
            </w:r>
          </w:p>
          <w:p w14:paraId="2367A122" w14:textId="77777777" w:rsidR="003F13C2" w:rsidRDefault="003F13C2" w:rsidP="00086688"/>
        </w:tc>
        <w:tc>
          <w:tcPr>
            <w:tcW w:w="4961" w:type="dxa"/>
            <w:tcBorders>
              <w:top w:val="single" w:sz="4" w:space="0" w:color="auto"/>
              <w:bottom w:val="single" w:sz="4" w:space="0" w:color="auto"/>
            </w:tcBorders>
            <w:vAlign w:val="center"/>
          </w:tcPr>
          <w:p w14:paraId="599D47A1" w14:textId="77777777" w:rsidR="003F13C2" w:rsidRPr="0050580D" w:rsidRDefault="003F13C2" w:rsidP="00086688">
            <w:pPr>
              <w:adjustRightInd w:val="0"/>
              <w:rPr>
                <w:lang w:val="en-US"/>
              </w:rPr>
            </w:pPr>
            <w:r>
              <w:t>Papuc GhilzaE16012 16mm (100 buc/pac)</w:t>
            </w:r>
          </w:p>
        </w:tc>
        <w:tc>
          <w:tcPr>
            <w:tcW w:w="1560" w:type="dxa"/>
            <w:tcBorders>
              <w:top w:val="single" w:sz="4" w:space="0" w:color="auto"/>
              <w:bottom w:val="single" w:sz="4" w:space="0" w:color="auto"/>
            </w:tcBorders>
            <w:vAlign w:val="center"/>
          </w:tcPr>
          <w:p w14:paraId="01D1C0C3" w14:textId="77777777" w:rsidR="003F13C2" w:rsidRDefault="003F13C2" w:rsidP="00086688">
            <w:pPr>
              <w:jc w:val="center"/>
            </w:pPr>
            <w:r>
              <w:t>pachet</w:t>
            </w:r>
          </w:p>
        </w:tc>
        <w:tc>
          <w:tcPr>
            <w:tcW w:w="1559" w:type="dxa"/>
            <w:tcBorders>
              <w:top w:val="single" w:sz="4" w:space="0" w:color="auto"/>
              <w:bottom w:val="single" w:sz="4" w:space="0" w:color="auto"/>
            </w:tcBorders>
            <w:vAlign w:val="center"/>
          </w:tcPr>
          <w:p w14:paraId="66DCA113" w14:textId="77777777" w:rsidR="003F13C2" w:rsidRDefault="003F13C2" w:rsidP="00086688">
            <w:pPr>
              <w:adjustRightInd w:val="0"/>
              <w:jc w:val="center"/>
              <w:rPr>
                <w:rFonts w:ascii="Arial CYR" w:hAnsi="Arial CYR" w:cs="Arial CYR"/>
              </w:rPr>
            </w:pPr>
            <w:r>
              <w:t>0,060</w:t>
            </w:r>
          </w:p>
          <w:p w14:paraId="391C4480" w14:textId="77777777" w:rsidR="003F13C2" w:rsidRDefault="003F13C2" w:rsidP="00086688">
            <w:pPr>
              <w:jc w:val="center"/>
            </w:pPr>
          </w:p>
        </w:tc>
      </w:tr>
      <w:tr w:rsidR="003F13C2" w14:paraId="7B20481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9A5B11" w14:textId="77777777" w:rsidR="003F13C2" w:rsidRDefault="003F13C2" w:rsidP="00086688">
            <w:r>
              <w:t xml:space="preserve"> 33</w:t>
            </w:r>
          </w:p>
        </w:tc>
        <w:tc>
          <w:tcPr>
            <w:tcW w:w="1701" w:type="dxa"/>
            <w:tcBorders>
              <w:top w:val="single" w:sz="4" w:space="0" w:color="auto"/>
              <w:bottom w:val="single" w:sz="4" w:space="0" w:color="auto"/>
            </w:tcBorders>
            <w:vAlign w:val="center"/>
          </w:tcPr>
          <w:p w14:paraId="0AA45EEA" w14:textId="77777777" w:rsidR="003F13C2" w:rsidRDefault="003F13C2" w:rsidP="00086688">
            <w:pPr>
              <w:rPr>
                <w:lang w:val="en-US"/>
              </w:rPr>
            </w:pPr>
            <w:r>
              <w:rPr>
                <w:lang w:val="en-US"/>
              </w:rPr>
              <w:t>pret de piata</w:t>
            </w:r>
          </w:p>
          <w:p w14:paraId="5ED9F246" w14:textId="77777777" w:rsidR="003F13C2" w:rsidRDefault="003F13C2" w:rsidP="00086688"/>
        </w:tc>
        <w:tc>
          <w:tcPr>
            <w:tcW w:w="4961" w:type="dxa"/>
            <w:tcBorders>
              <w:top w:val="single" w:sz="4" w:space="0" w:color="auto"/>
              <w:bottom w:val="single" w:sz="4" w:space="0" w:color="auto"/>
            </w:tcBorders>
            <w:vAlign w:val="center"/>
          </w:tcPr>
          <w:p w14:paraId="6A305B44" w14:textId="77777777" w:rsidR="003F13C2" w:rsidRPr="0050580D" w:rsidRDefault="003F13C2" w:rsidP="00086688">
            <w:pPr>
              <w:adjustRightInd w:val="0"/>
              <w:rPr>
                <w:lang w:val="en-US"/>
              </w:rPr>
            </w:pPr>
            <w:r>
              <w:t>PAPUC GHILZA E 10-12 10MM (10buc/pac)</w:t>
            </w:r>
          </w:p>
        </w:tc>
        <w:tc>
          <w:tcPr>
            <w:tcW w:w="1560" w:type="dxa"/>
            <w:tcBorders>
              <w:top w:val="single" w:sz="4" w:space="0" w:color="auto"/>
              <w:bottom w:val="single" w:sz="4" w:space="0" w:color="auto"/>
            </w:tcBorders>
            <w:vAlign w:val="center"/>
          </w:tcPr>
          <w:p w14:paraId="5C2A38DC" w14:textId="77777777" w:rsidR="003F13C2" w:rsidRDefault="003F13C2" w:rsidP="00086688">
            <w:pPr>
              <w:jc w:val="center"/>
            </w:pPr>
            <w:r>
              <w:t>pachet</w:t>
            </w:r>
          </w:p>
        </w:tc>
        <w:tc>
          <w:tcPr>
            <w:tcW w:w="1559" w:type="dxa"/>
            <w:tcBorders>
              <w:top w:val="single" w:sz="4" w:space="0" w:color="auto"/>
              <w:bottom w:val="single" w:sz="4" w:space="0" w:color="auto"/>
            </w:tcBorders>
            <w:vAlign w:val="center"/>
          </w:tcPr>
          <w:p w14:paraId="5AD4451C" w14:textId="77777777" w:rsidR="003F13C2" w:rsidRDefault="003F13C2" w:rsidP="00086688">
            <w:pPr>
              <w:adjustRightInd w:val="0"/>
              <w:jc w:val="center"/>
              <w:rPr>
                <w:rFonts w:ascii="Arial CYR" w:hAnsi="Arial CYR" w:cs="Arial CYR"/>
              </w:rPr>
            </w:pPr>
            <w:r>
              <w:t>1,500</w:t>
            </w:r>
          </w:p>
          <w:p w14:paraId="1C6C204F" w14:textId="77777777" w:rsidR="003F13C2" w:rsidRDefault="003F13C2" w:rsidP="00086688">
            <w:pPr>
              <w:jc w:val="center"/>
            </w:pPr>
          </w:p>
        </w:tc>
      </w:tr>
      <w:tr w:rsidR="003F13C2" w14:paraId="11620C2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9BE6C" w14:textId="77777777" w:rsidR="003F13C2" w:rsidRDefault="003F13C2" w:rsidP="00086688">
            <w:r>
              <w:t xml:space="preserve"> 34</w:t>
            </w:r>
          </w:p>
        </w:tc>
        <w:tc>
          <w:tcPr>
            <w:tcW w:w="1701" w:type="dxa"/>
            <w:tcBorders>
              <w:top w:val="single" w:sz="4" w:space="0" w:color="auto"/>
              <w:bottom w:val="single" w:sz="4" w:space="0" w:color="auto"/>
            </w:tcBorders>
            <w:vAlign w:val="center"/>
          </w:tcPr>
          <w:p w14:paraId="798AEDA7" w14:textId="77777777" w:rsidR="003F13C2" w:rsidRDefault="003F13C2" w:rsidP="00086688">
            <w:pPr>
              <w:rPr>
                <w:lang w:val="en-US"/>
              </w:rPr>
            </w:pPr>
            <w:r>
              <w:rPr>
                <w:lang w:val="en-US"/>
              </w:rPr>
              <w:t>pret de piata</w:t>
            </w:r>
          </w:p>
          <w:p w14:paraId="61CC1740" w14:textId="77777777" w:rsidR="003F13C2" w:rsidRDefault="003F13C2" w:rsidP="00086688"/>
        </w:tc>
        <w:tc>
          <w:tcPr>
            <w:tcW w:w="4961" w:type="dxa"/>
            <w:tcBorders>
              <w:top w:val="single" w:sz="4" w:space="0" w:color="auto"/>
              <w:bottom w:val="single" w:sz="4" w:space="0" w:color="auto"/>
            </w:tcBorders>
            <w:vAlign w:val="center"/>
          </w:tcPr>
          <w:p w14:paraId="6DA4EE8E" w14:textId="77777777" w:rsidR="003F13C2" w:rsidRPr="0050580D" w:rsidRDefault="003F13C2" w:rsidP="00086688">
            <w:pPr>
              <w:adjustRightInd w:val="0"/>
              <w:rPr>
                <w:lang w:val="en-US"/>
              </w:rPr>
            </w:pPr>
            <w:r>
              <w:t>Papuc GhilzaE6012 6mm (100 buc/pac)</w:t>
            </w:r>
          </w:p>
        </w:tc>
        <w:tc>
          <w:tcPr>
            <w:tcW w:w="1560" w:type="dxa"/>
            <w:tcBorders>
              <w:top w:val="single" w:sz="4" w:space="0" w:color="auto"/>
              <w:bottom w:val="single" w:sz="4" w:space="0" w:color="auto"/>
            </w:tcBorders>
            <w:vAlign w:val="center"/>
          </w:tcPr>
          <w:p w14:paraId="6B60A489" w14:textId="77777777" w:rsidR="003F13C2" w:rsidRDefault="003F13C2" w:rsidP="00086688">
            <w:pPr>
              <w:jc w:val="center"/>
            </w:pPr>
            <w:r>
              <w:t>pachet</w:t>
            </w:r>
          </w:p>
        </w:tc>
        <w:tc>
          <w:tcPr>
            <w:tcW w:w="1559" w:type="dxa"/>
            <w:tcBorders>
              <w:top w:val="single" w:sz="4" w:space="0" w:color="auto"/>
              <w:bottom w:val="single" w:sz="4" w:space="0" w:color="auto"/>
            </w:tcBorders>
            <w:vAlign w:val="center"/>
          </w:tcPr>
          <w:p w14:paraId="75950BA2" w14:textId="77777777" w:rsidR="003F13C2" w:rsidRDefault="003F13C2" w:rsidP="00086688">
            <w:pPr>
              <w:adjustRightInd w:val="0"/>
              <w:jc w:val="center"/>
              <w:rPr>
                <w:rFonts w:ascii="Arial CYR" w:hAnsi="Arial CYR" w:cs="Arial CYR"/>
              </w:rPr>
            </w:pPr>
            <w:r>
              <w:t>0,270</w:t>
            </w:r>
          </w:p>
          <w:p w14:paraId="71EC4D65" w14:textId="77777777" w:rsidR="003F13C2" w:rsidRDefault="003F13C2" w:rsidP="00086688">
            <w:pPr>
              <w:jc w:val="center"/>
            </w:pPr>
          </w:p>
        </w:tc>
      </w:tr>
      <w:tr w:rsidR="003F13C2" w14:paraId="60BFB2D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94D18" w14:textId="77777777" w:rsidR="003F13C2" w:rsidRDefault="003F13C2" w:rsidP="00086688">
            <w:r>
              <w:t xml:space="preserve"> 35</w:t>
            </w:r>
          </w:p>
        </w:tc>
        <w:tc>
          <w:tcPr>
            <w:tcW w:w="1701" w:type="dxa"/>
            <w:tcBorders>
              <w:top w:val="single" w:sz="4" w:space="0" w:color="auto"/>
              <w:bottom w:val="single" w:sz="4" w:space="0" w:color="auto"/>
            </w:tcBorders>
            <w:vAlign w:val="center"/>
          </w:tcPr>
          <w:p w14:paraId="3D8F8782" w14:textId="77777777" w:rsidR="003F13C2" w:rsidRDefault="003F13C2" w:rsidP="00086688">
            <w:pPr>
              <w:rPr>
                <w:lang w:val="en-US"/>
              </w:rPr>
            </w:pPr>
            <w:r>
              <w:rPr>
                <w:lang w:val="en-US"/>
              </w:rPr>
              <w:t>08-02-472-10</w:t>
            </w:r>
          </w:p>
          <w:p w14:paraId="464E4E62" w14:textId="77777777" w:rsidR="003F13C2" w:rsidRDefault="003F13C2" w:rsidP="00086688"/>
        </w:tc>
        <w:tc>
          <w:tcPr>
            <w:tcW w:w="4961" w:type="dxa"/>
            <w:tcBorders>
              <w:top w:val="single" w:sz="4" w:space="0" w:color="auto"/>
              <w:bottom w:val="single" w:sz="4" w:space="0" w:color="auto"/>
            </w:tcBorders>
            <w:vAlign w:val="center"/>
          </w:tcPr>
          <w:p w14:paraId="4521DC5E" w14:textId="77777777" w:rsidR="003F13C2" w:rsidRPr="0050580D" w:rsidRDefault="003F13C2" w:rsidP="00086688">
            <w:pPr>
              <w:adjustRightInd w:val="0"/>
              <w:rPr>
                <w:lang w:val="en-US"/>
              </w:rPr>
            </w:pPr>
            <w:r>
              <w:t>Conductor de legare la pamint, din conductor de arama izolat, sectiune 25 mm2, deschis, pe suporturi de constructie</w:t>
            </w:r>
          </w:p>
        </w:tc>
        <w:tc>
          <w:tcPr>
            <w:tcW w:w="1560" w:type="dxa"/>
            <w:tcBorders>
              <w:top w:val="single" w:sz="4" w:space="0" w:color="auto"/>
              <w:bottom w:val="single" w:sz="4" w:space="0" w:color="auto"/>
            </w:tcBorders>
            <w:vAlign w:val="center"/>
          </w:tcPr>
          <w:p w14:paraId="3F0FE906"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606B7414" w14:textId="77777777" w:rsidR="003F13C2" w:rsidRDefault="003F13C2" w:rsidP="00086688">
            <w:pPr>
              <w:adjustRightInd w:val="0"/>
              <w:jc w:val="center"/>
              <w:rPr>
                <w:rFonts w:ascii="Arial CYR" w:hAnsi="Arial CYR" w:cs="Arial CYR"/>
              </w:rPr>
            </w:pPr>
            <w:r>
              <w:t>0,003</w:t>
            </w:r>
          </w:p>
          <w:p w14:paraId="1551087F" w14:textId="77777777" w:rsidR="003F13C2" w:rsidRDefault="003F13C2" w:rsidP="00086688">
            <w:pPr>
              <w:jc w:val="center"/>
            </w:pPr>
          </w:p>
        </w:tc>
      </w:tr>
      <w:tr w:rsidR="003F13C2" w14:paraId="1D22C50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C1574" w14:textId="77777777" w:rsidR="003F13C2" w:rsidRDefault="003F13C2" w:rsidP="00086688">
            <w:r>
              <w:t xml:space="preserve"> 36</w:t>
            </w:r>
          </w:p>
        </w:tc>
        <w:tc>
          <w:tcPr>
            <w:tcW w:w="1701" w:type="dxa"/>
            <w:tcBorders>
              <w:top w:val="single" w:sz="4" w:space="0" w:color="auto"/>
              <w:bottom w:val="single" w:sz="4" w:space="0" w:color="auto"/>
            </w:tcBorders>
            <w:vAlign w:val="center"/>
          </w:tcPr>
          <w:p w14:paraId="5D0FE3F2" w14:textId="77777777" w:rsidR="003F13C2" w:rsidRDefault="003F13C2" w:rsidP="00086688">
            <w:pPr>
              <w:rPr>
                <w:lang w:val="en-US"/>
              </w:rPr>
            </w:pPr>
            <w:r>
              <w:rPr>
                <w:lang w:val="en-US"/>
              </w:rPr>
              <w:t>pret de piata</w:t>
            </w:r>
          </w:p>
          <w:p w14:paraId="45A8AED4" w14:textId="77777777" w:rsidR="003F13C2" w:rsidRDefault="003F13C2" w:rsidP="00086688"/>
        </w:tc>
        <w:tc>
          <w:tcPr>
            <w:tcW w:w="4961" w:type="dxa"/>
            <w:tcBorders>
              <w:top w:val="single" w:sz="4" w:space="0" w:color="auto"/>
              <w:bottom w:val="single" w:sz="4" w:space="0" w:color="auto"/>
            </w:tcBorders>
            <w:vAlign w:val="center"/>
          </w:tcPr>
          <w:p w14:paraId="7347D4C7" w14:textId="77777777" w:rsidR="003F13C2" w:rsidRPr="0050580D" w:rsidRDefault="003F13C2" w:rsidP="00086688">
            <w:pPr>
              <w:adjustRightInd w:val="0"/>
              <w:rPr>
                <w:lang w:val="en-US"/>
              </w:rPr>
            </w:pPr>
            <w:r>
              <w:t>Fir electric PV3 25 mm2 alb</w:t>
            </w:r>
          </w:p>
        </w:tc>
        <w:tc>
          <w:tcPr>
            <w:tcW w:w="1560" w:type="dxa"/>
            <w:tcBorders>
              <w:top w:val="single" w:sz="4" w:space="0" w:color="auto"/>
              <w:bottom w:val="single" w:sz="4" w:space="0" w:color="auto"/>
            </w:tcBorders>
            <w:vAlign w:val="center"/>
          </w:tcPr>
          <w:p w14:paraId="25BAC75D"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097EF203" w14:textId="77777777" w:rsidR="003F13C2" w:rsidRDefault="003F13C2" w:rsidP="00086688">
            <w:pPr>
              <w:adjustRightInd w:val="0"/>
              <w:jc w:val="center"/>
              <w:rPr>
                <w:rFonts w:ascii="Arial CYR" w:hAnsi="Arial CYR" w:cs="Arial CYR"/>
              </w:rPr>
            </w:pPr>
            <w:r>
              <w:t>3,000</w:t>
            </w:r>
          </w:p>
          <w:p w14:paraId="66170B8B" w14:textId="77777777" w:rsidR="003F13C2" w:rsidRDefault="003F13C2" w:rsidP="00086688">
            <w:pPr>
              <w:jc w:val="center"/>
            </w:pPr>
          </w:p>
        </w:tc>
      </w:tr>
      <w:tr w:rsidR="003F13C2" w14:paraId="343EB9B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ECE50C" w14:textId="77777777" w:rsidR="003F13C2" w:rsidRDefault="003F13C2" w:rsidP="00086688">
            <w:r>
              <w:t xml:space="preserve"> 37</w:t>
            </w:r>
          </w:p>
        </w:tc>
        <w:tc>
          <w:tcPr>
            <w:tcW w:w="1701" w:type="dxa"/>
            <w:tcBorders>
              <w:top w:val="single" w:sz="4" w:space="0" w:color="auto"/>
              <w:bottom w:val="single" w:sz="4" w:space="0" w:color="auto"/>
            </w:tcBorders>
            <w:vAlign w:val="center"/>
          </w:tcPr>
          <w:p w14:paraId="701BD8D8" w14:textId="77777777" w:rsidR="003F13C2" w:rsidRDefault="003F13C2" w:rsidP="00086688">
            <w:pPr>
              <w:rPr>
                <w:lang w:val="en-US"/>
              </w:rPr>
            </w:pPr>
            <w:r>
              <w:rPr>
                <w:lang w:val="en-US"/>
              </w:rPr>
              <w:t>pret de piata</w:t>
            </w:r>
          </w:p>
          <w:p w14:paraId="775ACE5A" w14:textId="77777777" w:rsidR="003F13C2" w:rsidRDefault="003F13C2" w:rsidP="00086688"/>
        </w:tc>
        <w:tc>
          <w:tcPr>
            <w:tcW w:w="4961" w:type="dxa"/>
            <w:tcBorders>
              <w:top w:val="single" w:sz="4" w:space="0" w:color="auto"/>
              <w:bottom w:val="single" w:sz="4" w:space="0" w:color="auto"/>
            </w:tcBorders>
            <w:vAlign w:val="center"/>
          </w:tcPr>
          <w:p w14:paraId="71AB4482" w14:textId="77777777" w:rsidR="003F13C2" w:rsidRPr="0050580D" w:rsidRDefault="003F13C2" w:rsidP="00086688">
            <w:pPr>
              <w:adjustRightInd w:val="0"/>
              <w:rPr>
                <w:lang w:val="en-US"/>
              </w:rPr>
            </w:pPr>
            <w:r>
              <w:t>Papuc de cablu IEK DT-025 25 mm2</w:t>
            </w:r>
          </w:p>
        </w:tc>
        <w:tc>
          <w:tcPr>
            <w:tcW w:w="1560" w:type="dxa"/>
            <w:tcBorders>
              <w:top w:val="single" w:sz="4" w:space="0" w:color="auto"/>
              <w:bottom w:val="single" w:sz="4" w:space="0" w:color="auto"/>
            </w:tcBorders>
            <w:vAlign w:val="center"/>
          </w:tcPr>
          <w:p w14:paraId="52702C22"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459E666" w14:textId="77777777" w:rsidR="003F13C2" w:rsidRDefault="003F13C2" w:rsidP="00086688">
            <w:pPr>
              <w:adjustRightInd w:val="0"/>
              <w:jc w:val="center"/>
              <w:rPr>
                <w:rFonts w:ascii="Arial CYR" w:hAnsi="Arial CYR" w:cs="Arial CYR"/>
              </w:rPr>
            </w:pPr>
            <w:r>
              <w:t>2,000</w:t>
            </w:r>
          </w:p>
          <w:p w14:paraId="77E8ACEB" w14:textId="77777777" w:rsidR="003F13C2" w:rsidRDefault="003F13C2" w:rsidP="00086688">
            <w:pPr>
              <w:jc w:val="center"/>
            </w:pPr>
          </w:p>
        </w:tc>
      </w:tr>
      <w:tr w:rsidR="003F13C2" w14:paraId="04EA0439"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7958B" w14:textId="77777777" w:rsidR="003F13C2" w:rsidRDefault="003F13C2" w:rsidP="00086688">
            <w:r>
              <w:t xml:space="preserve"> 38</w:t>
            </w:r>
          </w:p>
        </w:tc>
        <w:tc>
          <w:tcPr>
            <w:tcW w:w="1701" w:type="dxa"/>
            <w:tcBorders>
              <w:top w:val="single" w:sz="4" w:space="0" w:color="auto"/>
              <w:bottom w:val="single" w:sz="4" w:space="0" w:color="auto"/>
            </w:tcBorders>
            <w:vAlign w:val="center"/>
          </w:tcPr>
          <w:p w14:paraId="51E0DD32" w14:textId="77777777" w:rsidR="003F13C2" w:rsidRDefault="003F13C2" w:rsidP="00086688">
            <w:pPr>
              <w:rPr>
                <w:lang w:val="en-US"/>
              </w:rPr>
            </w:pPr>
            <w:r>
              <w:rPr>
                <w:lang w:val="en-US"/>
              </w:rPr>
              <w:t>08-01-082-1</w:t>
            </w:r>
          </w:p>
          <w:p w14:paraId="3A92AFFD" w14:textId="77777777" w:rsidR="003F13C2" w:rsidRDefault="003F13C2" w:rsidP="00086688"/>
        </w:tc>
        <w:tc>
          <w:tcPr>
            <w:tcW w:w="4961" w:type="dxa"/>
            <w:tcBorders>
              <w:top w:val="single" w:sz="4" w:space="0" w:color="auto"/>
              <w:bottom w:val="single" w:sz="4" w:space="0" w:color="auto"/>
            </w:tcBorders>
            <w:vAlign w:val="center"/>
          </w:tcPr>
          <w:p w14:paraId="28765B2C" w14:textId="77777777" w:rsidR="003F13C2" w:rsidRPr="0050580D" w:rsidRDefault="003F13C2" w:rsidP="00086688">
            <w:pPr>
              <w:adjustRightInd w:val="0"/>
              <w:rPr>
                <w:lang w:val="en-US"/>
              </w:rPr>
            </w:pPr>
            <w:r>
              <w:t>Cleme in asortiment: clema fara carcasa de protectie</w:t>
            </w:r>
          </w:p>
        </w:tc>
        <w:tc>
          <w:tcPr>
            <w:tcW w:w="1560" w:type="dxa"/>
            <w:tcBorders>
              <w:top w:val="single" w:sz="4" w:space="0" w:color="auto"/>
              <w:bottom w:val="single" w:sz="4" w:space="0" w:color="auto"/>
            </w:tcBorders>
            <w:vAlign w:val="center"/>
          </w:tcPr>
          <w:p w14:paraId="5F946DCA" w14:textId="77777777" w:rsidR="003F13C2" w:rsidRDefault="003F13C2" w:rsidP="00086688">
            <w:pPr>
              <w:jc w:val="center"/>
            </w:pPr>
            <w:r>
              <w:t>100 buc</w:t>
            </w:r>
          </w:p>
        </w:tc>
        <w:tc>
          <w:tcPr>
            <w:tcW w:w="1559" w:type="dxa"/>
            <w:tcBorders>
              <w:top w:val="single" w:sz="4" w:space="0" w:color="auto"/>
              <w:bottom w:val="single" w:sz="4" w:space="0" w:color="auto"/>
            </w:tcBorders>
            <w:vAlign w:val="center"/>
          </w:tcPr>
          <w:p w14:paraId="5C44D12C" w14:textId="77777777" w:rsidR="003F13C2" w:rsidRDefault="003F13C2" w:rsidP="00086688">
            <w:pPr>
              <w:adjustRightInd w:val="0"/>
              <w:jc w:val="center"/>
              <w:rPr>
                <w:rFonts w:ascii="Arial CYR" w:hAnsi="Arial CYR" w:cs="Arial CYR"/>
              </w:rPr>
            </w:pPr>
            <w:r>
              <w:t>0,020</w:t>
            </w:r>
          </w:p>
          <w:p w14:paraId="57196950" w14:textId="77777777" w:rsidR="003F13C2" w:rsidRDefault="003F13C2" w:rsidP="00086688">
            <w:pPr>
              <w:jc w:val="center"/>
            </w:pPr>
          </w:p>
        </w:tc>
      </w:tr>
      <w:tr w:rsidR="003F13C2" w14:paraId="0E53C7C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B0B03D" w14:textId="77777777" w:rsidR="003F13C2" w:rsidRDefault="003F13C2" w:rsidP="00086688">
            <w:r>
              <w:t xml:space="preserve"> 39</w:t>
            </w:r>
          </w:p>
        </w:tc>
        <w:tc>
          <w:tcPr>
            <w:tcW w:w="1701" w:type="dxa"/>
            <w:tcBorders>
              <w:top w:val="single" w:sz="4" w:space="0" w:color="auto"/>
              <w:bottom w:val="single" w:sz="4" w:space="0" w:color="auto"/>
            </w:tcBorders>
            <w:vAlign w:val="center"/>
          </w:tcPr>
          <w:p w14:paraId="3565CA1C" w14:textId="77777777" w:rsidR="003F13C2" w:rsidRDefault="003F13C2" w:rsidP="00086688">
            <w:pPr>
              <w:rPr>
                <w:lang w:val="en-US"/>
              </w:rPr>
            </w:pPr>
            <w:r>
              <w:rPr>
                <w:lang w:val="en-US"/>
              </w:rPr>
              <w:t>pret de piata</w:t>
            </w:r>
          </w:p>
          <w:p w14:paraId="1D07659F" w14:textId="77777777" w:rsidR="003F13C2" w:rsidRDefault="003F13C2" w:rsidP="00086688"/>
        </w:tc>
        <w:tc>
          <w:tcPr>
            <w:tcW w:w="4961" w:type="dxa"/>
            <w:tcBorders>
              <w:top w:val="single" w:sz="4" w:space="0" w:color="auto"/>
              <w:bottom w:val="single" w:sz="4" w:space="0" w:color="auto"/>
            </w:tcBorders>
            <w:vAlign w:val="center"/>
          </w:tcPr>
          <w:p w14:paraId="3FD2493F" w14:textId="77777777" w:rsidR="003F13C2" w:rsidRPr="0050580D" w:rsidRDefault="003F13C2" w:rsidP="00086688">
            <w:pPr>
              <w:adjustRightInd w:val="0"/>
              <w:rPr>
                <w:lang w:val="en-US"/>
              </w:rPr>
            </w:pPr>
            <w:r>
              <w:t>Bara de nul 0609-08AL 6x9mm 12 gauri</w:t>
            </w:r>
          </w:p>
        </w:tc>
        <w:tc>
          <w:tcPr>
            <w:tcW w:w="1560" w:type="dxa"/>
            <w:tcBorders>
              <w:top w:val="single" w:sz="4" w:space="0" w:color="auto"/>
              <w:bottom w:val="single" w:sz="4" w:space="0" w:color="auto"/>
            </w:tcBorders>
            <w:vAlign w:val="center"/>
          </w:tcPr>
          <w:p w14:paraId="0150D07B"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45AA2F4" w14:textId="77777777" w:rsidR="003F13C2" w:rsidRDefault="003F13C2" w:rsidP="00086688">
            <w:pPr>
              <w:adjustRightInd w:val="0"/>
              <w:jc w:val="center"/>
              <w:rPr>
                <w:rFonts w:ascii="Arial CYR" w:hAnsi="Arial CYR" w:cs="Arial CYR"/>
              </w:rPr>
            </w:pPr>
            <w:r>
              <w:t>2,000</w:t>
            </w:r>
          </w:p>
          <w:p w14:paraId="742A1AD1" w14:textId="77777777" w:rsidR="003F13C2" w:rsidRDefault="003F13C2" w:rsidP="00086688">
            <w:pPr>
              <w:jc w:val="center"/>
            </w:pPr>
          </w:p>
        </w:tc>
      </w:tr>
      <w:tr w:rsidR="003F13C2" w14:paraId="4FCF54D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3616D" w14:textId="77777777" w:rsidR="003F13C2" w:rsidRDefault="003F13C2" w:rsidP="00086688">
            <w:r>
              <w:t xml:space="preserve"> 40</w:t>
            </w:r>
          </w:p>
        </w:tc>
        <w:tc>
          <w:tcPr>
            <w:tcW w:w="1701" w:type="dxa"/>
            <w:tcBorders>
              <w:top w:val="single" w:sz="4" w:space="0" w:color="auto"/>
              <w:bottom w:val="single" w:sz="4" w:space="0" w:color="auto"/>
            </w:tcBorders>
            <w:vAlign w:val="center"/>
          </w:tcPr>
          <w:p w14:paraId="4B5D676B" w14:textId="77777777" w:rsidR="003F13C2" w:rsidRDefault="003F13C2" w:rsidP="00086688">
            <w:pPr>
              <w:rPr>
                <w:lang w:val="en-US"/>
              </w:rPr>
            </w:pPr>
            <w:r>
              <w:rPr>
                <w:lang w:val="en-US"/>
              </w:rPr>
              <w:t>08-02-163-1</w:t>
            </w:r>
          </w:p>
          <w:p w14:paraId="59553F06" w14:textId="77777777" w:rsidR="003F13C2" w:rsidRDefault="003F13C2" w:rsidP="00086688"/>
        </w:tc>
        <w:tc>
          <w:tcPr>
            <w:tcW w:w="4961" w:type="dxa"/>
            <w:tcBorders>
              <w:top w:val="single" w:sz="4" w:space="0" w:color="auto"/>
              <w:bottom w:val="single" w:sz="4" w:space="0" w:color="auto"/>
            </w:tcBorders>
            <w:vAlign w:val="center"/>
          </w:tcPr>
          <w:p w14:paraId="365FAA23" w14:textId="77777777" w:rsidR="003F13C2" w:rsidRPr="0050580D" w:rsidRDefault="003F13C2" w:rsidP="00086688">
            <w:pPr>
              <w:adjustRightInd w:val="0"/>
              <w:rPr>
                <w:lang w:val="en-US"/>
              </w:rPr>
            </w:pPr>
            <w:r>
              <w:t>Cap terminal cu manusi termocontractabile din polietilena pentru cablu cu 3-4 conductori cu izolatie din hirtie, tensiune pina la 1 kV, sectiunea unui conductor, pina la: 35 mm2</w:t>
            </w:r>
          </w:p>
        </w:tc>
        <w:tc>
          <w:tcPr>
            <w:tcW w:w="1560" w:type="dxa"/>
            <w:tcBorders>
              <w:top w:val="single" w:sz="4" w:space="0" w:color="auto"/>
              <w:bottom w:val="single" w:sz="4" w:space="0" w:color="auto"/>
            </w:tcBorders>
            <w:vAlign w:val="center"/>
          </w:tcPr>
          <w:p w14:paraId="0F0EDC35"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4822886A" w14:textId="77777777" w:rsidR="003F13C2" w:rsidRDefault="003F13C2" w:rsidP="00086688">
            <w:pPr>
              <w:adjustRightInd w:val="0"/>
              <w:jc w:val="center"/>
              <w:rPr>
                <w:rFonts w:ascii="Arial CYR" w:hAnsi="Arial CYR" w:cs="Arial CYR"/>
              </w:rPr>
            </w:pPr>
            <w:r>
              <w:t>2,000</w:t>
            </w:r>
          </w:p>
          <w:p w14:paraId="6FD815F5" w14:textId="77777777" w:rsidR="003F13C2" w:rsidRDefault="003F13C2" w:rsidP="00086688">
            <w:pPr>
              <w:jc w:val="center"/>
            </w:pPr>
          </w:p>
        </w:tc>
      </w:tr>
      <w:tr w:rsidR="003F13C2" w14:paraId="5EF690D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F660BE" w14:textId="77777777" w:rsidR="003F13C2" w:rsidRDefault="003F13C2" w:rsidP="00086688">
            <w:r>
              <w:t xml:space="preserve"> 41</w:t>
            </w:r>
          </w:p>
        </w:tc>
        <w:tc>
          <w:tcPr>
            <w:tcW w:w="1701" w:type="dxa"/>
            <w:tcBorders>
              <w:top w:val="single" w:sz="4" w:space="0" w:color="auto"/>
              <w:bottom w:val="single" w:sz="4" w:space="0" w:color="auto"/>
            </w:tcBorders>
            <w:vAlign w:val="center"/>
          </w:tcPr>
          <w:p w14:paraId="09EA5269" w14:textId="77777777" w:rsidR="003F13C2" w:rsidRDefault="003F13C2" w:rsidP="00086688">
            <w:pPr>
              <w:rPr>
                <w:lang w:val="en-US"/>
              </w:rPr>
            </w:pPr>
            <w:r>
              <w:rPr>
                <w:lang w:val="en-US"/>
              </w:rPr>
              <w:t>pret de piata</w:t>
            </w:r>
          </w:p>
          <w:p w14:paraId="7D684382" w14:textId="77777777" w:rsidR="003F13C2" w:rsidRDefault="003F13C2" w:rsidP="00086688"/>
        </w:tc>
        <w:tc>
          <w:tcPr>
            <w:tcW w:w="4961" w:type="dxa"/>
            <w:tcBorders>
              <w:top w:val="single" w:sz="4" w:space="0" w:color="auto"/>
              <w:bottom w:val="single" w:sz="4" w:space="0" w:color="auto"/>
            </w:tcBorders>
            <w:vAlign w:val="center"/>
          </w:tcPr>
          <w:p w14:paraId="23F2C95D" w14:textId="77777777" w:rsidR="003F13C2" w:rsidRPr="0050580D" w:rsidRDefault="003F13C2" w:rsidP="00086688">
            <w:pPr>
              <w:adjustRightInd w:val="0"/>
              <w:rPr>
                <w:lang w:val="en-US"/>
              </w:rPr>
            </w:pPr>
            <w:r>
              <w:t>Муфта 5ПКВНтп- 10/25</w:t>
            </w:r>
          </w:p>
        </w:tc>
        <w:tc>
          <w:tcPr>
            <w:tcW w:w="1560" w:type="dxa"/>
            <w:tcBorders>
              <w:top w:val="single" w:sz="4" w:space="0" w:color="auto"/>
              <w:bottom w:val="single" w:sz="4" w:space="0" w:color="auto"/>
            </w:tcBorders>
            <w:vAlign w:val="center"/>
          </w:tcPr>
          <w:p w14:paraId="3423C748"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5BA0EE78" w14:textId="77777777" w:rsidR="003F13C2" w:rsidRDefault="003F13C2" w:rsidP="00086688">
            <w:pPr>
              <w:adjustRightInd w:val="0"/>
              <w:jc w:val="center"/>
              <w:rPr>
                <w:rFonts w:ascii="Arial CYR" w:hAnsi="Arial CYR" w:cs="Arial CYR"/>
              </w:rPr>
            </w:pPr>
            <w:r>
              <w:t>2,000</w:t>
            </w:r>
          </w:p>
          <w:p w14:paraId="47E95F37" w14:textId="77777777" w:rsidR="003F13C2" w:rsidRDefault="003F13C2" w:rsidP="00086688">
            <w:pPr>
              <w:jc w:val="center"/>
            </w:pPr>
          </w:p>
        </w:tc>
      </w:tr>
      <w:tr w:rsidR="003F13C2" w14:paraId="5281EF6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1FED2A" w14:textId="77777777" w:rsidR="003F13C2" w:rsidRDefault="003F13C2" w:rsidP="00086688">
            <w:r>
              <w:t xml:space="preserve"> 42</w:t>
            </w:r>
          </w:p>
        </w:tc>
        <w:tc>
          <w:tcPr>
            <w:tcW w:w="1701" w:type="dxa"/>
            <w:tcBorders>
              <w:top w:val="single" w:sz="4" w:space="0" w:color="auto"/>
              <w:bottom w:val="single" w:sz="4" w:space="0" w:color="auto"/>
            </w:tcBorders>
            <w:vAlign w:val="center"/>
          </w:tcPr>
          <w:p w14:paraId="47DA224C" w14:textId="77777777" w:rsidR="003F13C2" w:rsidRDefault="003F13C2" w:rsidP="00086688">
            <w:pPr>
              <w:rPr>
                <w:lang w:val="en-US"/>
              </w:rPr>
            </w:pPr>
            <w:r>
              <w:rPr>
                <w:lang w:val="en-US"/>
              </w:rPr>
              <w:t>08-03-574-1</w:t>
            </w:r>
          </w:p>
          <w:p w14:paraId="1662A6BD" w14:textId="77777777" w:rsidR="003F13C2" w:rsidRDefault="003F13C2" w:rsidP="00086688"/>
        </w:tc>
        <w:tc>
          <w:tcPr>
            <w:tcW w:w="4961" w:type="dxa"/>
            <w:tcBorders>
              <w:top w:val="single" w:sz="4" w:space="0" w:color="auto"/>
              <w:bottom w:val="single" w:sz="4" w:space="0" w:color="auto"/>
            </w:tcBorders>
            <w:vAlign w:val="center"/>
          </w:tcPr>
          <w:p w14:paraId="61A34E11" w14:textId="77777777" w:rsidR="003F13C2" w:rsidRPr="003F13C2" w:rsidRDefault="003F13C2" w:rsidP="00086688">
            <w:pPr>
              <w:adjustRightInd w:val="0"/>
            </w:pPr>
            <w:r>
              <w:t>Instalatii pe dispozitive si conectarea firelor cablurilor sau a conductorilor retelei exterioare la blocurile clemelor si la clemele aparatelor si mecanismelor: cabluri sau conductori, sectiune pina la 10 mm2  (подключение кабеля к клеммам автоматического выключателя)</w:t>
            </w:r>
          </w:p>
        </w:tc>
        <w:tc>
          <w:tcPr>
            <w:tcW w:w="1560" w:type="dxa"/>
            <w:tcBorders>
              <w:top w:val="single" w:sz="4" w:space="0" w:color="auto"/>
              <w:bottom w:val="single" w:sz="4" w:space="0" w:color="auto"/>
            </w:tcBorders>
            <w:vAlign w:val="center"/>
          </w:tcPr>
          <w:p w14:paraId="50F6BEDD" w14:textId="77777777" w:rsidR="003F13C2" w:rsidRDefault="003F13C2" w:rsidP="00086688">
            <w:pPr>
              <w:jc w:val="center"/>
            </w:pPr>
            <w:r>
              <w:t>100 fire</w:t>
            </w:r>
          </w:p>
        </w:tc>
        <w:tc>
          <w:tcPr>
            <w:tcW w:w="1559" w:type="dxa"/>
            <w:tcBorders>
              <w:top w:val="single" w:sz="4" w:space="0" w:color="auto"/>
              <w:bottom w:val="single" w:sz="4" w:space="0" w:color="auto"/>
            </w:tcBorders>
            <w:vAlign w:val="center"/>
          </w:tcPr>
          <w:p w14:paraId="2504F236" w14:textId="77777777" w:rsidR="003F13C2" w:rsidRDefault="003F13C2" w:rsidP="00086688">
            <w:pPr>
              <w:adjustRightInd w:val="0"/>
              <w:jc w:val="center"/>
              <w:rPr>
                <w:rFonts w:ascii="Arial CYR" w:hAnsi="Arial CYR" w:cs="Arial CYR"/>
              </w:rPr>
            </w:pPr>
            <w:r>
              <w:t>0,110</w:t>
            </w:r>
          </w:p>
          <w:p w14:paraId="49CCD7DC" w14:textId="77777777" w:rsidR="003F13C2" w:rsidRDefault="003F13C2" w:rsidP="00086688">
            <w:pPr>
              <w:jc w:val="center"/>
            </w:pPr>
          </w:p>
        </w:tc>
      </w:tr>
      <w:tr w:rsidR="003F13C2" w14:paraId="0406DCC6" w14:textId="77777777" w:rsidTr="00086688">
        <w:tc>
          <w:tcPr>
            <w:tcW w:w="709" w:type="dxa"/>
            <w:tcBorders>
              <w:top w:val="nil"/>
              <w:left w:val="single" w:sz="6" w:space="0" w:color="auto"/>
              <w:bottom w:val="nil"/>
              <w:right w:val="nil"/>
            </w:tcBorders>
          </w:tcPr>
          <w:p w14:paraId="5DC961FC"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11C0E328" w14:textId="77777777" w:rsidR="003F13C2" w:rsidRDefault="003F13C2" w:rsidP="00086688"/>
        </w:tc>
        <w:tc>
          <w:tcPr>
            <w:tcW w:w="4961" w:type="dxa"/>
            <w:tcBorders>
              <w:top w:val="nil"/>
              <w:left w:val="single" w:sz="6" w:space="0" w:color="auto"/>
              <w:bottom w:val="nil"/>
              <w:right w:val="nil"/>
            </w:tcBorders>
          </w:tcPr>
          <w:p w14:paraId="2FD72A82"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2.2. Productia de cablu</w:t>
            </w:r>
          </w:p>
        </w:tc>
        <w:tc>
          <w:tcPr>
            <w:tcW w:w="1560" w:type="dxa"/>
            <w:tcBorders>
              <w:top w:val="nil"/>
              <w:left w:val="single" w:sz="6" w:space="0" w:color="auto"/>
              <w:bottom w:val="nil"/>
              <w:right w:val="nil"/>
            </w:tcBorders>
          </w:tcPr>
          <w:p w14:paraId="6C8680CF" w14:textId="77777777" w:rsidR="003F13C2" w:rsidRDefault="003F13C2" w:rsidP="00086688"/>
        </w:tc>
        <w:tc>
          <w:tcPr>
            <w:tcW w:w="1559" w:type="dxa"/>
            <w:tcBorders>
              <w:top w:val="nil"/>
              <w:left w:val="single" w:sz="6" w:space="0" w:color="auto"/>
              <w:bottom w:val="nil"/>
              <w:right w:val="single" w:sz="4" w:space="0" w:color="auto"/>
            </w:tcBorders>
          </w:tcPr>
          <w:p w14:paraId="7F087F41" w14:textId="77777777" w:rsidR="003F13C2" w:rsidRDefault="003F13C2" w:rsidP="00086688"/>
        </w:tc>
      </w:tr>
      <w:tr w:rsidR="003F13C2" w14:paraId="632EB3B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504AA9" w14:textId="77777777" w:rsidR="003F13C2" w:rsidRDefault="003F13C2" w:rsidP="00086688">
            <w:r>
              <w:t>43</w:t>
            </w:r>
          </w:p>
        </w:tc>
        <w:tc>
          <w:tcPr>
            <w:tcW w:w="1701" w:type="dxa"/>
            <w:tcBorders>
              <w:top w:val="single" w:sz="4" w:space="0" w:color="auto"/>
              <w:bottom w:val="single" w:sz="4" w:space="0" w:color="auto"/>
            </w:tcBorders>
            <w:vAlign w:val="center"/>
          </w:tcPr>
          <w:p w14:paraId="214CE7C0" w14:textId="77777777" w:rsidR="003F13C2" w:rsidRDefault="003F13C2" w:rsidP="00086688">
            <w:pPr>
              <w:rPr>
                <w:lang w:val="en-US"/>
              </w:rPr>
            </w:pPr>
            <w:r>
              <w:rPr>
                <w:lang w:val="en-US"/>
              </w:rPr>
              <w:t>08-02-141-1</w:t>
            </w:r>
          </w:p>
          <w:p w14:paraId="1E6366A0" w14:textId="77777777" w:rsidR="003F13C2" w:rsidRDefault="003F13C2" w:rsidP="00086688"/>
        </w:tc>
        <w:tc>
          <w:tcPr>
            <w:tcW w:w="4961" w:type="dxa"/>
            <w:tcBorders>
              <w:top w:val="single" w:sz="4" w:space="0" w:color="auto"/>
              <w:bottom w:val="single" w:sz="4" w:space="0" w:color="auto"/>
            </w:tcBorders>
            <w:vAlign w:val="center"/>
          </w:tcPr>
          <w:p w14:paraId="6664D29A" w14:textId="77777777" w:rsidR="003F13C2" w:rsidRPr="0050580D" w:rsidRDefault="003F13C2" w:rsidP="00086688">
            <w:pPr>
              <w:adjustRightInd w:val="0"/>
              <w:rPr>
                <w:lang w:val="en-US"/>
              </w:rPr>
            </w:pPr>
            <w:r>
              <w:t>Cablu pina la 35 kV in transee executate fara acoperiri, masa 1 m, pina la: 1 kg</w:t>
            </w:r>
          </w:p>
        </w:tc>
        <w:tc>
          <w:tcPr>
            <w:tcW w:w="1560" w:type="dxa"/>
            <w:tcBorders>
              <w:top w:val="single" w:sz="4" w:space="0" w:color="auto"/>
              <w:bottom w:val="single" w:sz="4" w:space="0" w:color="auto"/>
            </w:tcBorders>
            <w:vAlign w:val="center"/>
          </w:tcPr>
          <w:p w14:paraId="44F04CEA"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51C38739" w14:textId="77777777" w:rsidR="003F13C2" w:rsidRDefault="003F13C2" w:rsidP="00086688">
            <w:pPr>
              <w:adjustRightInd w:val="0"/>
              <w:jc w:val="center"/>
              <w:rPr>
                <w:rFonts w:ascii="Arial CYR" w:hAnsi="Arial CYR" w:cs="Arial CYR"/>
              </w:rPr>
            </w:pPr>
            <w:r>
              <w:t>5,950</w:t>
            </w:r>
          </w:p>
          <w:p w14:paraId="552763DB" w14:textId="77777777" w:rsidR="003F13C2" w:rsidRDefault="003F13C2" w:rsidP="00086688">
            <w:pPr>
              <w:jc w:val="center"/>
            </w:pPr>
          </w:p>
        </w:tc>
      </w:tr>
      <w:tr w:rsidR="003F13C2" w14:paraId="72AE51F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B0F6DB" w14:textId="77777777" w:rsidR="003F13C2" w:rsidRDefault="003F13C2" w:rsidP="00086688">
            <w:r>
              <w:t xml:space="preserve"> 44</w:t>
            </w:r>
          </w:p>
        </w:tc>
        <w:tc>
          <w:tcPr>
            <w:tcW w:w="1701" w:type="dxa"/>
            <w:tcBorders>
              <w:top w:val="single" w:sz="4" w:space="0" w:color="auto"/>
              <w:bottom w:val="single" w:sz="4" w:space="0" w:color="auto"/>
            </w:tcBorders>
            <w:vAlign w:val="center"/>
          </w:tcPr>
          <w:p w14:paraId="4CFAE9B4" w14:textId="77777777" w:rsidR="003F13C2" w:rsidRDefault="003F13C2" w:rsidP="00086688">
            <w:pPr>
              <w:rPr>
                <w:lang w:val="en-US"/>
              </w:rPr>
            </w:pPr>
            <w:r>
              <w:rPr>
                <w:lang w:val="en-US"/>
              </w:rPr>
              <w:t>pret de piata</w:t>
            </w:r>
          </w:p>
          <w:p w14:paraId="50E4766E" w14:textId="77777777" w:rsidR="003F13C2" w:rsidRDefault="003F13C2" w:rsidP="00086688"/>
        </w:tc>
        <w:tc>
          <w:tcPr>
            <w:tcW w:w="4961" w:type="dxa"/>
            <w:tcBorders>
              <w:top w:val="single" w:sz="4" w:space="0" w:color="auto"/>
              <w:bottom w:val="single" w:sz="4" w:space="0" w:color="auto"/>
            </w:tcBorders>
            <w:vAlign w:val="center"/>
          </w:tcPr>
          <w:p w14:paraId="67A04435" w14:textId="77777777" w:rsidR="003F13C2" w:rsidRPr="0050580D" w:rsidRDefault="003F13C2" w:rsidP="00086688">
            <w:pPr>
              <w:adjustRightInd w:val="0"/>
              <w:rPr>
                <w:lang w:val="en-US"/>
              </w:rPr>
            </w:pPr>
            <w:r>
              <w:t>Cablu АПвБбШв-1 5*10</w:t>
            </w:r>
          </w:p>
        </w:tc>
        <w:tc>
          <w:tcPr>
            <w:tcW w:w="1560" w:type="dxa"/>
            <w:tcBorders>
              <w:top w:val="single" w:sz="4" w:space="0" w:color="auto"/>
              <w:bottom w:val="single" w:sz="4" w:space="0" w:color="auto"/>
            </w:tcBorders>
            <w:vAlign w:val="center"/>
          </w:tcPr>
          <w:p w14:paraId="0A6594D3"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760B27E2" w14:textId="77777777" w:rsidR="003F13C2" w:rsidRDefault="003F13C2" w:rsidP="00086688">
            <w:pPr>
              <w:adjustRightInd w:val="0"/>
              <w:jc w:val="center"/>
              <w:rPr>
                <w:rFonts w:ascii="Arial CYR" w:hAnsi="Arial CYR" w:cs="Arial CYR"/>
              </w:rPr>
            </w:pPr>
            <w:r>
              <w:t>412,000</w:t>
            </w:r>
          </w:p>
          <w:p w14:paraId="25060303" w14:textId="77777777" w:rsidR="003F13C2" w:rsidRDefault="003F13C2" w:rsidP="00086688">
            <w:pPr>
              <w:jc w:val="center"/>
            </w:pPr>
          </w:p>
        </w:tc>
      </w:tr>
      <w:tr w:rsidR="003F13C2" w14:paraId="6AAEFD9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8A922C" w14:textId="77777777" w:rsidR="003F13C2" w:rsidRDefault="003F13C2" w:rsidP="00086688">
            <w:r>
              <w:t xml:space="preserve"> 45</w:t>
            </w:r>
          </w:p>
        </w:tc>
        <w:tc>
          <w:tcPr>
            <w:tcW w:w="1701" w:type="dxa"/>
            <w:tcBorders>
              <w:top w:val="single" w:sz="4" w:space="0" w:color="auto"/>
              <w:bottom w:val="single" w:sz="4" w:space="0" w:color="auto"/>
            </w:tcBorders>
            <w:vAlign w:val="center"/>
          </w:tcPr>
          <w:p w14:paraId="731672FB" w14:textId="77777777" w:rsidR="003F13C2" w:rsidRDefault="003F13C2" w:rsidP="00086688">
            <w:pPr>
              <w:rPr>
                <w:lang w:val="en-US"/>
              </w:rPr>
            </w:pPr>
            <w:r>
              <w:rPr>
                <w:lang w:val="en-US"/>
              </w:rPr>
              <w:t>pret de piata</w:t>
            </w:r>
          </w:p>
          <w:p w14:paraId="3F45EE96" w14:textId="77777777" w:rsidR="003F13C2" w:rsidRDefault="003F13C2" w:rsidP="00086688"/>
        </w:tc>
        <w:tc>
          <w:tcPr>
            <w:tcW w:w="4961" w:type="dxa"/>
            <w:tcBorders>
              <w:top w:val="single" w:sz="4" w:space="0" w:color="auto"/>
              <w:bottom w:val="single" w:sz="4" w:space="0" w:color="auto"/>
            </w:tcBorders>
            <w:vAlign w:val="center"/>
          </w:tcPr>
          <w:p w14:paraId="78DEBD71" w14:textId="77777777" w:rsidR="003F13C2" w:rsidRPr="0050580D" w:rsidRDefault="003F13C2" w:rsidP="00086688">
            <w:pPr>
              <w:adjustRightInd w:val="0"/>
              <w:rPr>
                <w:lang w:val="en-US"/>
              </w:rPr>
            </w:pPr>
            <w:r>
              <w:t>Cablu AПвБбШв- 1 3x10</w:t>
            </w:r>
          </w:p>
        </w:tc>
        <w:tc>
          <w:tcPr>
            <w:tcW w:w="1560" w:type="dxa"/>
            <w:tcBorders>
              <w:top w:val="single" w:sz="4" w:space="0" w:color="auto"/>
              <w:bottom w:val="single" w:sz="4" w:space="0" w:color="auto"/>
            </w:tcBorders>
            <w:vAlign w:val="center"/>
          </w:tcPr>
          <w:p w14:paraId="141686CC"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3F3E056B" w14:textId="77777777" w:rsidR="003F13C2" w:rsidRDefault="003F13C2" w:rsidP="00086688">
            <w:pPr>
              <w:adjustRightInd w:val="0"/>
              <w:jc w:val="center"/>
              <w:rPr>
                <w:rFonts w:ascii="Arial CYR" w:hAnsi="Arial CYR" w:cs="Arial CYR"/>
              </w:rPr>
            </w:pPr>
            <w:r>
              <w:t>66,000</w:t>
            </w:r>
          </w:p>
          <w:p w14:paraId="4962B462" w14:textId="77777777" w:rsidR="003F13C2" w:rsidRDefault="003F13C2" w:rsidP="00086688">
            <w:pPr>
              <w:jc w:val="center"/>
            </w:pPr>
          </w:p>
        </w:tc>
      </w:tr>
      <w:tr w:rsidR="003F13C2" w14:paraId="681054D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44BDCA" w14:textId="77777777" w:rsidR="003F13C2" w:rsidRDefault="003F13C2" w:rsidP="00086688">
            <w:r>
              <w:t xml:space="preserve"> 46</w:t>
            </w:r>
          </w:p>
        </w:tc>
        <w:tc>
          <w:tcPr>
            <w:tcW w:w="1701" w:type="dxa"/>
            <w:tcBorders>
              <w:top w:val="single" w:sz="4" w:space="0" w:color="auto"/>
              <w:bottom w:val="single" w:sz="4" w:space="0" w:color="auto"/>
            </w:tcBorders>
            <w:vAlign w:val="center"/>
          </w:tcPr>
          <w:p w14:paraId="2631BFFB" w14:textId="77777777" w:rsidR="003F13C2" w:rsidRDefault="003F13C2" w:rsidP="00086688">
            <w:pPr>
              <w:rPr>
                <w:lang w:val="en-US"/>
              </w:rPr>
            </w:pPr>
            <w:r>
              <w:rPr>
                <w:lang w:val="en-US"/>
              </w:rPr>
              <w:t>pret de piata</w:t>
            </w:r>
          </w:p>
          <w:p w14:paraId="5D9ED29A" w14:textId="77777777" w:rsidR="003F13C2" w:rsidRDefault="003F13C2" w:rsidP="00086688"/>
        </w:tc>
        <w:tc>
          <w:tcPr>
            <w:tcW w:w="4961" w:type="dxa"/>
            <w:tcBorders>
              <w:top w:val="single" w:sz="4" w:space="0" w:color="auto"/>
              <w:bottom w:val="single" w:sz="4" w:space="0" w:color="auto"/>
            </w:tcBorders>
            <w:vAlign w:val="center"/>
          </w:tcPr>
          <w:p w14:paraId="310256A8" w14:textId="77777777" w:rsidR="003F13C2" w:rsidRPr="0050580D" w:rsidRDefault="003F13C2" w:rsidP="00086688">
            <w:pPr>
              <w:adjustRightInd w:val="0"/>
              <w:rPr>
                <w:lang w:val="en-US"/>
              </w:rPr>
            </w:pPr>
            <w:r>
              <w:t>Cablu VVGng-LS 5*6</w:t>
            </w:r>
          </w:p>
        </w:tc>
        <w:tc>
          <w:tcPr>
            <w:tcW w:w="1560" w:type="dxa"/>
            <w:tcBorders>
              <w:top w:val="single" w:sz="4" w:space="0" w:color="auto"/>
              <w:bottom w:val="single" w:sz="4" w:space="0" w:color="auto"/>
            </w:tcBorders>
            <w:vAlign w:val="center"/>
          </w:tcPr>
          <w:p w14:paraId="41C33669"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790B29A4" w14:textId="77777777" w:rsidR="003F13C2" w:rsidRDefault="003F13C2" w:rsidP="00086688">
            <w:pPr>
              <w:adjustRightInd w:val="0"/>
              <w:jc w:val="center"/>
              <w:rPr>
                <w:rFonts w:ascii="Arial CYR" w:hAnsi="Arial CYR" w:cs="Arial CYR"/>
              </w:rPr>
            </w:pPr>
            <w:r>
              <w:t>7,000</w:t>
            </w:r>
          </w:p>
          <w:p w14:paraId="3C496E11" w14:textId="77777777" w:rsidR="003F13C2" w:rsidRDefault="003F13C2" w:rsidP="00086688">
            <w:pPr>
              <w:jc w:val="center"/>
            </w:pPr>
          </w:p>
        </w:tc>
      </w:tr>
      <w:tr w:rsidR="003F13C2" w14:paraId="07D226A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2E38A" w14:textId="77777777" w:rsidR="003F13C2" w:rsidRDefault="003F13C2" w:rsidP="00086688">
            <w:r>
              <w:t xml:space="preserve"> 47</w:t>
            </w:r>
          </w:p>
        </w:tc>
        <w:tc>
          <w:tcPr>
            <w:tcW w:w="1701" w:type="dxa"/>
            <w:tcBorders>
              <w:top w:val="single" w:sz="4" w:space="0" w:color="auto"/>
              <w:bottom w:val="single" w:sz="4" w:space="0" w:color="auto"/>
            </w:tcBorders>
            <w:vAlign w:val="center"/>
          </w:tcPr>
          <w:p w14:paraId="7F300A82" w14:textId="77777777" w:rsidR="003F13C2" w:rsidRDefault="003F13C2" w:rsidP="00086688">
            <w:pPr>
              <w:rPr>
                <w:lang w:val="en-US"/>
              </w:rPr>
            </w:pPr>
            <w:r>
              <w:rPr>
                <w:lang w:val="en-US"/>
              </w:rPr>
              <w:t>pret de piata</w:t>
            </w:r>
          </w:p>
          <w:p w14:paraId="71101436" w14:textId="77777777" w:rsidR="003F13C2" w:rsidRDefault="003F13C2" w:rsidP="00086688"/>
        </w:tc>
        <w:tc>
          <w:tcPr>
            <w:tcW w:w="4961" w:type="dxa"/>
            <w:tcBorders>
              <w:top w:val="single" w:sz="4" w:space="0" w:color="auto"/>
              <w:bottom w:val="single" w:sz="4" w:space="0" w:color="auto"/>
            </w:tcBorders>
            <w:vAlign w:val="center"/>
          </w:tcPr>
          <w:p w14:paraId="10E4468B" w14:textId="77777777" w:rsidR="003F13C2" w:rsidRPr="0050580D" w:rsidRDefault="003F13C2" w:rsidP="00086688">
            <w:pPr>
              <w:adjustRightInd w:val="0"/>
              <w:rPr>
                <w:lang w:val="en-US"/>
              </w:rPr>
            </w:pPr>
            <w:r>
              <w:t>Cablu VVGng-LS 3*1.5</w:t>
            </w:r>
          </w:p>
        </w:tc>
        <w:tc>
          <w:tcPr>
            <w:tcW w:w="1560" w:type="dxa"/>
            <w:tcBorders>
              <w:top w:val="single" w:sz="4" w:space="0" w:color="auto"/>
              <w:bottom w:val="single" w:sz="4" w:space="0" w:color="auto"/>
            </w:tcBorders>
            <w:vAlign w:val="center"/>
          </w:tcPr>
          <w:p w14:paraId="2072FDC4"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767E15AD" w14:textId="77777777" w:rsidR="003F13C2" w:rsidRDefault="003F13C2" w:rsidP="00086688">
            <w:pPr>
              <w:adjustRightInd w:val="0"/>
              <w:jc w:val="center"/>
              <w:rPr>
                <w:rFonts w:ascii="Arial CYR" w:hAnsi="Arial CYR" w:cs="Arial CYR"/>
              </w:rPr>
            </w:pPr>
            <w:r>
              <w:t>110,000</w:t>
            </w:r>
          </w:p>
          <w:p w14:paraId="5E128701" w14:textId="77777777" w:rsidR="003F13C2" w:rsidRDefault="003F13C2" w:rsidP="00086688">
            <w:pPr>
              <w:jc w:val="center"/>
            </w:pPr>
          </w:p>
        </w:tc>
      </w:tr>
      <w:tr w:rsidR="003F13C2" w14:paraId="1BC88A5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0AC3B" w14:textId="77777777" w:rsidR="003F13C2" w:rsidRDefault="003F13C2" w:rsidP="00086688">
            <w:r>
              <w:t xml:space="preserve"> 48</w:t>
            </w:r>
          </w:p>
        </w:tc>
        <w:tc>
          <w:tcPr>
            <w:tcW w:w="1701" w:type="dxa"/>
            <w:tcBorders>
              <w:top w:val="single" w:sz="4" w:space="0" w:color="auto"/>
              <w:bottom w:val="single" w:sz="4" w:space="0" w:color="auto"/>
            </w:tcBorders>
            <w:vAlign w:val="center"/>
          </w:tcPr>
          <w:p w14:paraId="147C20B0" w14:textId="77777777" w:rsidR="003F13C2" w:rsidRDefault="003F13C2" w:rsidP="00086688">
            <w:pPr>
              <w:rPr>
                <w:lang w:val="en-US"/>
              </w:rPr>
            </w:pPr>
            <w:r>
              <w:rPr>
                <w:lang w:val="en-US"/>
              </w:rPr>
              <w:t>08-02-148-1</w:t>
            </w:r>
          </w:p>
          <w:p w14:paraId="78FEBDD3" w14:textId="77777777" w:rsidR="003F13C2" w:rsidRDefault="003F13C2" w:rsidP="00086688"/>
        </w:tc>
        <w:tc>
          <w:tcPr>
            <w:tcW w:w="4961" w:type="dxa"/>
            <w:tcBorders>
              <w:top w:val="single" w:sz="4" w:space="0" w:color="auto"/>
              <w:bottom w:val="single" w:sz="4" w:space="0" w:color="auto"/>
            </w:tcBorders>
            <w:vAlign w:val="center"/>
          </w:tcPr>
          <w:p w14:paraId="5FC54934" w14:textId="77777777" w:rsidR="003F13C2" w:rsidRPr="0050580D" w:rsidRDefault="003F13C2" w:rsidP="00086688">
            <w:pPr>
              <w:adjustRightInd w:val="0"/>
              <w:rPr>
                <w:lang w:val="en-US"/>
              </w:rPr>
            </w:pPr>
            <w:r>
              <w:t>Cablu pina la 35 kV in tevi, blocuri si cutii pozate, masa 1 m pina la: 1 kg</w:t>
            </w:r>
          </w:p>
        </w:tc>
        <w:tc>
          <w:tcPr>
            <w:tcW w:w="1560" w:type="dxa"/>
            <w:tcBorders>
              <w:top w:val="single" w:sz="4" w:space="0" w:color="auto"/>
              <w:bottom w:val="single" w:sz="4" w:space="0" w:color="auto"/>
            </w:tcBorders>
            <w:vAlign w:val="center"/>
          </w:tcPr>
          <w:p w14:paraId="2E962BFB"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5221F8BA" w14:textId="77777777" w:rsidR="003F13C2" w:rsidRDefault="003F13C2" w:rsidP="00086688">
            <w:pPr>
              <w:adjustRightInd w:val="0"/>
              <w:jc w:val="center"/>
              <w:rPr>
                <w:rFonts w:ascii="Arial CYR" w:hAnsi="Arial CYR" w:cs="Arial CYR"/>
              </w:rPr>
            </w:pPr>
            <w:r>
              <w:t>0,480</w:t>
            </w:r>
          </w:p>
          <w:p w14:paraId="7C4FC86A" w14:textId="77777777" w:rsidR="003F13C2" w:rsidRDefault="003F13C2" w:rsidP="00086688">
            <w:pPr>
              <w:jc w:val="center"/>
            </w:pPr>
          </w:p>
        </w:tc>
      </w:tr>
      <w:tr w:rsidR="003F13C2" w14:paraId="65A913E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6FDA6F" w14:textId="77777777" w:rsidR="003F13C2" w:rsidRDefault="003F13C2" w:rsidP="00086688">
            <w:r>
              <w:t xml:space="preserve"> 49</w:t>
            </w:r>
          </w:p>
        </w:tc>
        <w:tc>
          <w:tcPr>
            <w:tcW w:w="1701" w:type="dxa"/>
            <w:tcBorders>
              <w:top w:val="single" w:sz="4" w:space="0" w:color="auto"/>
              <w:bottom w:val="single" w:sz="4" w:space="0" w:color="auto"/>
            </w:tcBorders>
            <w:vAlign w:val="center"/>
          </w:tcPr>
          <w:p w14:paraId="191BC252" w14:textId="77777777" w:rsidR="003F13C2" w:rsidRDefault="003F13C2" w:rsidP="00086688">
            <w:pPr>
              <w:rPr>
                <w:lang w:val="en-US"/>
              </w:rPr>
            </w:pPr>
            <w:r>
              <w:rPr>
                <w:lang w:val="en-US"/>
              </w:rPr>
              <w:t>pret de piata</w:t>
            </w:r>
          </w:p>
          <w:p w14:paraId="58FA9024" w14:textId="77777777" w:rsidR="003F13C2" w:rsidRDefault="003F13C2" w:rsidP="00086688"/>
        </w:tc>
        <w:tc>
          <w:tcPr>
            <w:tcW w:w="4961" w:type="dxa"/>
            <w:tcBorders>
              <w:top w:val="single" w:sz="4" w:space="0" w:color="auto"/>
              <w:bottom w:val="single" w:sz="4" w:space="0" w:color="auto"/>
            </w:tcBorders>
            <w:vAlign w:val="center"/>
          </w:tcPr>
          <w:p w14:paraId="1F789271" w14:textId="77777777" w:rsidR="003F13C2" w:rsidRPr="0050580D" w:rsidRDefault="003F13C2" w:rsidP="00086688">
            <w:pPr>
              <w:adjustRightInd w:val="0"/>
              <w:rPr>
                <w:lang w:val="en-US"/>
              </w:rPr>
            </w:pPr>
            <w:r>
              <w:t>Cablu АПвБбШв-1 5*10</w:t>
            </w:r>
          </w:p>
        </w:tc>
        <w:tc>
          <w:tcPr>
            <w:tcW w:w="1560" w:type="dxa"/>
            <w:tcBorders>
              <w:top w:val="single" w:sz="4" w:space="0" w:color="auto"/>
              <w:bottom w:val="single" w:sz="4" w:space="0" w:color="auto"/>
            </w:tcBorders>
            <w:vAlign w:val="center"/>
          </w:tcPr>
          <w:p w14:paraId="6F96B8F6"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0442B340" w14:textId="77777777" w:rsidR="003F13C2" w:rsidRDefault="003F13C2" w:rsidP="00086688">
            <w:pPr>
              <w:adjustRightInd w:val="0"/>
              <w:jc w:val="center"/>
              <w:rPr>
                <w:rFonts w:ascii="Arial CYR" w:hAnsi="Arial CYR" w:cs="Arial CYR"/>
              </w:rPr>
            </w:pPr>
            <w:r>
              <w:t>48,000</w:t>
            </w:r>
          </w:p>
          <w:p w14:paraId="0DE357B9" w14:textId="77777777" w:rsidR="003F13C2" w:rsidRDefault="003F13C2" w:rsidP="00086688">
            <w:pPr>
              <w:jc w:val="center"/>
            </w:pPr>
          </w:p>
        </w:tc>
      </w:tr>
      <w:tr w:rsidR="003F13C2" w14:paraId="1A428EF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6D212B" w14:textId="77777777" w:rsidR="003F13C2" w:rsidRDefault="003F13C2" w:rsidP="00086688">
            <w:r>
              <w:t xml:space="preserve"> 50</w:t>
            </w:r>
          </w:p>
        </w:tc>
        <w:tc>
          <w:tcPr>
            <w:tcW w:w="1701" w:type="dxa"/>
            <w:tcBorders>
              <w:top w:val="single" w:sz="4" w:space="0" w:color="auto"/>
              <w:bottom w:val="single" w:sz="4" w:space="0" w:color="auto"/>
            </w:tcBorders>
            <w:vAlign w:val="center"/>
          </w:tcPr>
          <w:p w14:paraId="4F9E3474" w14:textId="77777777" w:rsidR="003F13C2" w:rsidRDefault="003F13C2" w:rsidP="00086688">
            <w:pPr>
              <w:rPr>
                <w:lang w:val="en-US"/>
              </w:rPr>
            </w:pPr>
            <w:r>
              <w:rPr>
                <w:lang w:val="en-US"/>
              </w:rPr>
              <w:t>pret de piata</w:t>
            </w:r>
          </w:p>
          <w:p w14:paraId="034F2B13" w14:textId="77777777" w:rsidR="003F13C2" w:rsidRDefault="003F13C2" w:rsidP="00086688"/>
        </w:tc>
        <w:tc>
          <w:tcPr>
            <w:tcW w:w="4961" w:type="dxa"/>
            <w:tcBorders>
              <w:top w:val="single" w:sz="4" w:space="0" w:color="auto"/>
              <w:bottom w:val="single" w:sz="4" w:space="0" w:color="auto"/>
            </w:tcBorders>
            <w:vAlign w:val="center"/>
          </w:tcPr>
          <w:p w14:paraId="0F341EB8" w14:textId="77777777" w:rsidR="003F13C2" w:rsidRPr="0050580D" w:rsidRDefault="003F13C2" w:rsidP="00086688">
            <w:pPr>
              <w:adjustRightInd w:val="0"/>
              <w:rPr>
                <w:lang w:val="en-US"/>
              </w:rPr>
            </w:pPr>
            <w:r>
              <w:t>Cablu AПвБбШв- 1 3x10</w:t>
            </w:r>
          </w:p>
        </w:tc>
        <w:tc>
          <w:tcPr>
            <w:tcW w:w="1560" w:type="dxa"/>
            <w:tcBorders>
              <w:top w:val="single" w:sz="4" w:space="0" w:color="auto"/>
              <w:bottom w:val="single" w:sz="4" w:space="0" w:color="auto"/>
            </w:tcBorders>
            <w:vAlign w:val="center"/>
          </w:tcPr>
          <w:p w14:paraId="5D8B2FC4"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3FB46884" w14:textId="77777777" w:rsidR="003F13C2" w:rsidRDefault="003F13C2" w:rsidP="00086688">
            <w:pPr>
              <w:adjustRightInd w:val="0"/>
              <w:jc w:val="center"/>
              <w:rPr>
                <w:rFonts w:ascii="Arial CYR" w:hAnsi="Arial CYR" w:cs="Arial CYR"/>
              </w:rPr>
            </w:pPr>
            <w:r>
              <w:t>44,000</w:t>
            </w:r>
          </w:p>
          <w:p w14:paraId="071A6287" w14:textId="77777777" w:rsidR="003F13C2" w:rsidRDefault="003F13C2" w:rsidP="00086688">
            <w:pPr>
              <w:jc w:val="center"/>
            </w:pPr>
          </w:p>
        </w:tc>
      </w:tr>
      <w:tr w:rsidR="003F13C2" w14:paraId="5587EA8D"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735CDF" w14:textId="77777777" w:rsidR="003F13C2" w:rsidRDefault="003F13C2" w:rsidP="00086688">
            <w:r>
              <w:lastRenderedPageBreak/>
              <w:t xml:space="preserve"> 51</w:t>
            </w:r>
          </w:p>
        </w:tc>
        <w:tc>
          <w:tcPr>
            <w:tcW w:w="1701" w:type="dxa"/>
            <w:tcBorders>
              <w:top w:val="single" w:sz="4" w:space="0" w:color="auto"/>
              <w:bottom w:val="single" w:sz="4" w:space="0" w:color="auto"/>
            </w:tcBorders>
            <w:vAlign w:val="center"/>
          </w:tcPr>
          <w:p w14:paraId="12BE80E6" w14:textId="77777777" w:rsidR="003F13C2" w:rsidRDefault="003F13C2" w:rsidP="00086688">
            <w:pPr>
              <w:rPr>
                <w:lang w:val="en-US"/>
              </w:rPr>
            </w:pPr>
            <w:r>
              <w:rPr>
                <w:lang w:val="en-US"/>
              </w:rPr>
              <w:t>10-06-048-05 k=0.3</w:t>
            </w:r>
          </w:p>
          <w:p w14:paraId="3163BFA3" w14:textId="77777777" w:rsidR="003F13C2" w:rsidRDefault="003F13C2" w:rsidP="00086688"/>
        </w:tc>
        <w:tc>
          <w:tcPr>
            <w:tcW w:w="4961" w:type="dxa"/>
            <w:tcBorders>
              <w:top w:val="single" w:sz="4" w:space="0" w:color="auto"/>
              <w:bottom w:val="single" w:sz="4" w:space="0" w:color="auto"/>
            </w:tcBorders>
            <w:vAlign w:val="center"/>
          </w:tcPr>
          <w:p w14:paraId="5ABBA003" w14:textId="77777777" w:rsidR="003F13C2" w:rsidRPr="0050580D" w:rsidRDefault="003F13C2" w:rsidP="00086688">
            <w:pPr>
              <w:adjustRightInd w:val="0"/>
              <w:rPr>
                <w:lang w:val="en-US"/>
              </w:rPr>
            </w:pPr>
            <w:r>
              <w:t>Acoperirea cablului, pozat in transee: cu banda de avertizare</w:t>
            </w:r>
          </w:p>
        </w:tc>
        <w:tc>
          <w:tcPr>
            <w:tcW w:w="1560" w:type="dxa"/>
            <w:tcBorders>
              <w:top w:val="single" w:sz="4" w:space="0" w:color="auto"/>
              <w:bottom w:val="single" w:sz="4" w:space="0" w:color="auto"/>
            </w:tcBorders>
            <w:vAlign w:val="center"/>
          </w:tcPr>
          <w:p w14:paraId="6AF67E16" w14:textId="77777777" w:rsidR="003F13C2" w:rsidRDefault="003F13C2" w:rsidP="00086688">
            <w:pPr>
              <w:jc w:val="center"/>
            </w:pPr>
            <w:r>
              <w:t>1 km</w:t>
            </w:r>
          </w:p>
        </w:tc>
        <w:tc>
          <w:tcPr>
            <w:tcW w:w="1559" w:type="dxa"/>
            <w:tcBorders>
              <w:top w:val="single" w:sz="4" w:space="0" w:color="auto"/>
              <w:bottom w:val="single" w:sz="4" w:space="0" w:color="auto"/>
            </w:tcBorders>
            <w:vAlign w:val="center"/>
          </w:tcPr>
          <w:p w14:paraId="0D4FFA85" w14:textId="77777777" w:rsidR="003F13C2" w:rsidRDefault="003F13C2" w:rsidP="00086688">
            <w:pPr>
              <w:adjustRightInd w:val="0"/>
              <w:jc w:val="center"/>
              <w:rPr>
                <w:rFonts w:ascii="Arial CYR" w:hAnsi="Arial CYR" w:cs="Arial CYR"/>
              </w:rPr>
            </w:pPr>
            <w:r>
              <w:t>0,471</w:t>
            </w:r>
          </w:p>
          <w:p w14:paraId="504A82C7" w14:textId="77777777" w:rsidR="003F13C2" w:rsidRDefault="003F13C2" w:rsidP="00086688">
            <w:pPr>
              <w:jc w:val="center"/>
            </w:pPr>
          </w:p>
        </w:tc>
      </w:tr>
      <w:tr w:rsidR="003F13C2" w14:paraId="1FEA25F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3E1064" w14:textId="77777777" w:rsidR="003F13C2" w:rsidRDefault="003F13C2" w:rsidP="00086688">
            <w:r>
              <w:t xml:space="preserve"> 52</w:t>
            </w:r>
          </w:p>
        </w:tc>
        <w:tc>
          <w:tcPr>
            <w:tcW w:w="1701" w:type="dxa"/>
            <w:tcBorders>
              <w:top w:val="single" w:sz="4" w:space="0" w:color="auto"/>
              <w:bottom w:val="single" w:sz="4" w:space="0" w:color="auto"/>
            </w:tcBorders>
            <w:vAlign w:val="center"/>
          </w:tcPr>
          <w:p w14:paraId="1A07BF1F" w14:textId="77777777" w:rsidR="003F13C2" w:rsidRDefault="003F13C2" w:rsidP="00086688">
            <w:pPr>
              <w:rPr>
                <w:lang w:val="en-US"/>
              </w:rPr>
            </w:pPr>
            <w:r>
              <w:rPr>
                <w:lang w:val="en-US"/>
              </w:rPr>
              <w:t>pret de piata</w:t>
            </w:r>
          </w:p>
          <w:p w14:paraId="363BC63A" w14:textId="77777777" w:rsidR="003F13C2" w:rsidRDefault="003F13C2" w:rsidP="00086688"/>
        </w:tc>
        <w:tc>
          <w:tcPr>
            <w:tcW w:w="4961" w:type="dxa"/>
            <w:tcBorders>
              <w:top w:val="single" w:sz="4" w:space="0" w:color="auto"/>
              <w:bottom w:val="single" w:sz="4" w:space="0" w:color="auto"/>
            </w:tcBorders>
            <w:vAlign w:val="center"/>
          </w:tcPr>
          <w:p w14:paraId="2E30813A" w14:textId="77777777" w:rsidR="003F13C2" w:rsidRPr="0050580D" w:rsidRDefault="003F13C2" w:rsidP="00086688">
            <w:pPr>
              <w:adjustRightInd w:val="0"/>
              <w:rPr>
                <w:lang w:val="en-US"/>
              </w:rPr>
            </w:pPr>
            <w:r w:rsidRPr="00D07698">
              <w:rPr>
                <w:lang w:val="en-US"/>
              </w:rPr>
              <w:t>Banda  ATENTIE PERICOL cabluri sub tensiune</w:t>
            </w:r>
          </w:p>
        </w:tc>
        <w:tc>
          <w:tcPr>
            <w:tcW w:w="1560" w:type="dxa"/>
            <w:tcBorders>
              <w:top w:val="single" w:sz="4" w:space="0" w:color="auto"/>
              <w:bottom w:val="single" w:sz="4" w:space="0" w:color="auto"/>
            </w:tcBorders>
            <w:vAlign w:val="center"/>
          </w:tcPr>
          <w:p w14:paraId="15DA65F7"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76866AAD" w14:textId="77777777" w:rsidR="003F13C2" w:rsidRDefault="003F13C2" w:rsidP="00086688">
            <w:pPr>
              <w:adjustRightInd w:val="0"/>
              <w:jc w:val="center"/>
              <w:rPr>
                <w:rFonts w:ascii="Arial CYR" w:hAnsi="Arial CYR" w:cs="Arial CYR"/>
              </w:rPr>
            </w:pPr>
            <w:r>
              <w:t>471,000</w:t>
            </w:r>
          </w:p>
          <w:p w14:paraId="1DB766A9" w14:textId="77777777" w:rsidR="003F13C2" w:rsidRDefault="003F13C2" w:rsidP="00086688">
            <w:pPr>
              <w:jc w:val="center"/>
            </w:pPr>
          </w:p>
        </w:tc>
      </w:tr>
      <w:tr w:rsidR="003F13C2" w14:paraId="3F87F97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BEE332" w14:textId="77777777" w:rsidR="003F13C2" w:rsidRDefault="003F13C2" w:rsidP="00086688">
            <w:r>
              <w:t xml:space="preserve"> 53</w:t>
            </w:r>
          </w:p>
        </w:tc>
        <w:tc>
          <w:tcPr>
            <w:tcW w:w="1701" w:type="dxa"/>
            <w:tcBorders>
              <w:top w:val="single" w:sz="4" w:space="0" w:color="auto"/>
              <w:bottom w:val="single" w:sz="4" w:space="0" w:color="auto"/>
            </w:tcBorders>
            <w:vAlign w:val="center"/>
          </w:tcPr>
          <w:p w14:paraId="5A1EE209" w14:textId="77777777" w:rsidR="003F13C2" w:rsidRDefault="003F13C2" w:rsidP="00086688">
            <w:pPr>
              <w:rPr>
                <w:lang w:val="en-US"/>
              </w:rPr>
            </w:pPr>
            <w:r>
              <w:rPr>
                <w:lang w:val="en-US"/>
              </w:rPr>
              <w:t>08-02-163-1</w:t>
            </w:r>
          </w:p>
          <w:p w14:paraId="6DD24A42" w14:textId="77777777" w:rsidR="003F13C2" w:rsidRDefault="003F13C2" w:rsidP="00086688"/>
        </w:tc>
        <w:tc>
          <w:tcPr>
            <w:tcW w:w="4961" w:type="dxa"/>
            <w:tcBorders>
              <w:top w:val="single" w:sz="4" w:space="0" w:color="auto"/>
              <w:bottom w:val="single" w:sz="4" w:space="0" w:color="auto"/>
            </w:tcBorders>
            <w:vAlign w:val="center"/>
          </w:tcPr>
          <w:p w14:paraId="3777C1C2" w14:textId="77777777" w:rsidR="003F13C2" w:rsidRPr="0050580D" w:rsidRDefault="003F13C2" w:rsidP="00086688">
            <w:pPr>
              <w:adjustRightInd w:val="0"/>
              <w:rPr>
                <w:lang w:val="en-US"/>
              </w:rPr>
            </w:pPr>
            <w:r>
              <w:t>Cap terminal cu manusi termocontractabile din polietilena pentru cablu cu 3-4 conductori cu izolatie din hirtie, tensiune pina la 1 kV, sectiunea unui conductor, pina la: 35 mm2</w:t>
            </w:r>
          </w:p>
        </w:tc>
        <w:tc>
          <w:tcPr>
            <w:tcW w:w="1560" w:type="dxa"/>
            <w:tcBorders>
              <w:top w:val="single" w:sz="4" w:space="0" w:color="auto"/>
              <w:bottom w:val="single" w:sz="4" w:space="0" w:color="auto"/>
            </w:tcBorders>
            <w:vAlign w:val="center"/>
          </w:tcPr>
          <w:p w14:paraId="08510C04"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2846B572" w14:textId="77777777" w:rsidR="003F13C2" w:rsidRDefault="003F13C2" w:rsidP="00086688">
            <w:pPr>
              <w:adjustRightInd w:val="0"/>
              <w:jc w:val="center"/>
              <w:rPr>
                <w:rFonts w:ascii="Arial CYR" w:hAnsi="Arial CYR" w:cs="Arial CYR"/>
              </w:rPr>
            </w:pPr>
            <w:r>
              <w:t>63,000</w:t>
            </w:r>
          </w:p>
          <w:p w14:paraId="3BAB8E89" w14:textId="77777777" w:rsidR="003F13C2" w:rsidRDefault="003F13C2" w:rsidP="00086688">
            <w:pPr>
              <w:jc w:val="center"/>
            </w:pPr>
          </w:p>
        </w:tc>
      </w:tr>
      <w:tr w:rsidR="003F13C2" w14:paraId="75C7A57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ACA1C" w14:textId="77777777" w:rsidR="003F13C2" w:rsidRDefault="003F13C2" w:rsidP="00086688">
            <w:r>
              <w:t xml:space="preserve"> 54</w:t>
            </w:r>
          </w:p>
        </w:tc>
        <w:tc>
          <w:tcPr>
            <w:tcW w:w="1701" w:type="dxa"/>
            <w:tcBorders>
              <w:top w:val="single" w:sz="4" w:space="0" w:color="auto"/>
              <w:bottom w:val="single" w:sz="4" w:space="0" w:color="auto"/>
            </w:tcBorders>
            <w:vAlign w:val="center"/>
          </w:tcPr>
          <w:p w14:paraId="27A879A0" w14:textId="77777777" w:rsidR="003F13C2" w:rsidRDefault="003F13C2" w:rsidP="00086688">
            <w:pPr>
              <w:rPr>
                <w:lang w:val="en-US"/>
              </w:rPr>
            </w:pPr>
            <w:r>
              <w:rPr>
                <w:lang w:val="en-US"/>
              </w:rPr>
              <w:t>pret de piata</w:t>
            </w:r>
          </w:p>
          <w:p w14:paraId="054EC6B8" w14:textId="77777777" w:rsidR="003F13C2" w:rsidRDefault="003F13C2" w:rsidP="00086688"/>
        </w:tc>
        <w:tc>
          <w:tcPr>
            <w:tcW w:w="4961" w:type="dxa"/>
            <w:tcBorders>
              <w:top w:val="single" w:sz="4" w:space="0" w:color="auto"/>
              <w:bottom w:val="single" w:sz="4" w:space="0" w:color="auto"/>
            </w:tcBorders>
            <w:vAlign w:val="center"/>
          </w:tcPr>
          <w:p w14:paraId="3A2A4148" w14:textId="77777777" w:rsidR="003F13C2" w:rsidRPr="0050580D" w:rsidRDefault="003F13C2" w:rsidP="00086688">
            <w:pPr>
              <w:adjustRightInd w:val="0"/>
              <w:rPr>
                <w:lang w:val="en-US"/>
              </w:rPr>
            </w:pPr>
            <w:r>
              <w:t>Муфта 5ПКВНтп- 10/25</w:t>
            </w:r>
          </w:p>
        </w:tc>
        <w:tc>
          <w:tcPr>
            <w:tcW w:w="1560" w:type="dxa"/>
            <w:tcBorders>
              <w:top w:val="single" w:sz="4" w:space="0" w:color="auto"/>
              <w:bottom w:val="single" w:sz="4" w:space="0" w:color="auto"/>
            </w:tcBorders>
            <w:vAlign w:val="center"/>
          </w:tcPr>
          <w:p w14:paraId="02174917"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525BBA57" w14:textId="77777777" w:rsidR="003F13C2" w:rsidRDefault="003F13C2" w:rsidP="00086688">
            <w:pPr>
              <w:adjustRightInd w:val="0"/>
              <w:jc w:val="center"/>
              <w:rPr>
                <w:rFonts w:ascii="Arial CYR" w:hAnsi="Arial CYR" w:cs="Arial CYR"/>
              </w:rPr>
            </w:pPr>
            <w:r>
              <w:t>63,000</w:t>
            </w:r>
          </w:p>
          <w:p w14:paraId="24088449" w14:textId="77777777" w:rsidR="003F13C2" w:rsidRDefault="003F13C2" w:rsidP="00086688">
            <w:pPr>
              <w:jc w:val="center"/>
            </w:pPr>
          </w:p>
        </w:tc>
      </w:tr>
      <w:tr w:rsidR="003F13C2" w14:paraId="0DE22BF4" w14:textId="77777777" w:rsidTr="00086688">
        <w:tc>
          <w:tcPr>
            <w:tcW w:w="709" w:type="dxa"/>
            <w:tcBorders>
              <w:top w:val="nil"/>
              <w:left w:val="single" w:sz="6" w:space="0" w:color="auto"/>
              <w:bottom w:val="nil"/>
              <w:right w:val="nil"/>
            </w:tcBorders>
          </w:tcPr>
          <w:p w14:paraId="07244C09"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16859B69" w14:textId="77777777" w:rsidR="003F13C2" w:rsidRDefault="003F13C2" w:rsidP="00086688"/>
        </w:tc>
        <w:tc>
          <w:tcPr>
            <w:tcW w:w="4961" w:type="dxa"/>
            <w:tcBorders>
              <w:top w:val="nil"/>
              <w:left w:val="single" w:sz="6" w:space="0" w:color="auto"/>
              <w:bottom w:val="nil"/>
              <w:right w:val="nil"/>
            </w:tcBorders>
          </w:tcPr>
          <w:p w14:paraId="1EA7D015"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2.3. Canale metalice</w:t>
            </w:r>
          </w:p>
        </w:tc>
        <w:tc>
          <w:tcPr>
            <w:tcW w:w="1560" w:type="dxa"/>
            <w:tcBorders>
              <w:top w:val="nil"/>
              <w:left w:val="single" w:sz="6" w:space="0" w:color="auto"/>
              <w:bottom w:val="nil"/>
              <w:right w:val="nil"/>
            </w:tcBorders>
          </w:tcPr>
          <w:p w14:paraId="26E66D4D" w14:textId="77777777" w:rsidR="003F13C2" w:rsidRDefault="003F13C2" w:rsidP="00086688"/>
        </w:tc>
        <w:tc>
          <w:tcPr>
            <w:tcW w:w="1559" w:type="dxa"/>
            <w:tcBorders>
              <w:top w:val="nil"/>
              <w:left w:val="single" w:sz="6" w:space="0" w:color="auto"/>
              <w:bottom w:val="nil"/>
              <w:right w:val="single" w:sz="4" w:space="0" w:color="auto"/>
            </w:tcBorders>
          </w:tcPr>
          <w:p w14:paraId="70FBFB3C" w14:textId="77777777" w:rsidR="003F13C2" w:rsidRDefault="003F13C2" w:rsidP="00086688"/>
        </w:tc>
      </w:tr>
      <w:tr w:rsidR="003F13C2" w14:paraId="1A3C2D2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CEC8F" w14:textId="77777777" w:rsidR="003F13C2" w:rsidRDefault="003F13C2" w:rsidP="00086688">
            <w:r>
              <w:t>55</w:t>
            </w:r>
          </w:p>
        </w:tc>
        <w:tc>
          <w:tcPr>
            <w:tcW w:w="1701" w:type="dxa"/>
            <w:tcBorders>
              <w:top w:val="single" w:sz="4" w:space="0" w:color="auto"/>
              <w:bottom w:val="single" w:sz="4" w:space="0" w:color="auto"/>
            </w:tcBorders>
            <w:vAlign w:val="center"/>
          </w:tcPr>
          <w:p w14:paraId="42CBF746" w14:textId="77777777" w:rsidR="003F13C2" w:rsidRDefault="003F13C2" w:rsidP="00086688">
            <w:pPr>
              <w:rPr>
                <w:lang w:val="en-US"/>
              </w:rPr>
            </w:pPr>
            <w:r>
              <w:rPr>
                <w:lang w:val="en-US"/>
              </w:rPr>
              <w:t>08-02-396-2</w:t>
            </w:r>
          </w:p>
          <w:p w14:paraId="25DA23A7" w14:textId="77777777" w:rsidR="003F13C2" w:rsidRDefault="003F13C2" w:rsidP="00086688"/>
        </w:tc>
        <w:tc>
          <w:tcPr>
            <w:tcW w:w="4961" w:type="dxa"/>
            <w:tcBorders>
              <w:top w:val="single" w:sz="4" w:space="0" w:color="auto"/>
              <w:bottom w:val="single" w:sz="4" w:space="0" w:color="auto"/>
            </w:tcBorders>
            <w:vAlign w:val="center"/>
          </w:tcPr>
          <w:p w14:paraId="3C9694BC" w14:textId="77777777" w:rsidR="003F13C2" w:rsidRPr="0050580D" w:rsidRDefault="003F13C2" w:rsidP="00086688">
            <w:pPr>
              <w:adjustRightInd w:val="0"/>
              <w:rPr>
                <w:lang w:val="en-US"/>
              </w:rPr>
            </w:pPr>
            <w:r>
              <w:t>Canal metalic pe constructii, console, pe ferme si coloane, lungime 3 m</w:t>
            </w:r>
          </w:p>
        </w:tc>
        <w:tc>
          <w:tcPr>
            <w:tcW w:w="1560" w:type="dxa"/>
            <w:tcBorders>
              <w:top w:val="single" w:sz="4" w:space="0" w:color="auto"/>
              <w:bottom w:val="single" w:sz="4" w:space="0" w:color="auto"/>
            </w:tcBorders>
            <w:vAlign w:val="center"/>
          </w:tcPr>
          <w:p w14:paraId="77D4CCAE"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39BD2DFE" w14:textId="77777777" w:rsidR="003F13C2" w:rsidRDefault="003F13C2" w:rsidP="00086688">
            <w:pPr>
              <w:adjustRightInd w:val="0"/>
              <w:jc w:val="center"/>
              <w:rPr>
                <w:rFonts w:ascii="Arial CYR" w:hAnsi="Arial CYR" w:cs="Arial CYR"/>
              </w:rPr>
            </w:pPr>
            <w:r>
              <w:t>0,250</w:t>
            </w:r>
          </w:p>
          <w:p w14:paraId="299A29A3" w14:textId="77777777" w:rsidR="003F13C2" w:rsidRDefault="003F13C2" w:rsidP="00086688">
            <w:pPr>
              <w:jc w:val="center"/>
            </w:pPr>
          </w:p>
        </w:tc>
      </w:tr>
      <w:tr w:rsidR="003F13C2" w14:paraId="29FE979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9E04D2" w14:textId="77777777" w:rsidR="003F13C2" w:rsidRDefault="003F13C2" w:rsidP="00086688">
            <w:r>
              <w:t xml:space="preserve"> 56</w:t>
            </w:r>
          </w:p>
        </w:tc>
        <w:tc>
          <w:tcPr>
            <w:tcW w:w="1701" w:type="dxa"/>
            <w:tcBorders>
              <w:top w:val="single" w:sz="4" w:space="0" w:color="auto"/>
              <w:bottom w:val="single" w:sz="4" w:space="0" w:color="auto"/>
            </w:tcBorders>
            <w:vAlign w:val="center"/>
          </w:tcPr>
          <w:p w14:paraId="762BAE39" w14:textId="77777777" w:rsidR="003F13C2" w:rsidRDefault="003F13C2" w:rsidP="00086688">
            <w:pPr>
              <w:rPr>
                <w:lang w:val="en-US"/>
              </w:rPr>
            </w:pPr>
            <w:r>
              <w:rPr>
                <w:lang w:val="en-US"/>
              </w:rPr>
              <w:t>pret de piata</w:t>
            </w:r>
          </w:p>
          <w:p w14:paraId="04C7BAEB" w14:textId="77777777" w:rsidR="003F13C2" w:rsidRDefault="003F13C2" w:rsidP="00086688"/>
        </w:tc>
        <w:tc>
          <w:tcPr>
            <w:tcW w:w="4961" w:type="dxa"/>
            <w:tcBorders>
              <w:top w:val="single" w:sz="4" w:space="0" w:color="auto"/>
              <w:bottom w:val="single" w:sz="4" w:space="0" w:color="auto"/>
            </w:tcBorders>
            <w:vAlign w:val="center"/>
          </w:tcPr>
          <w:p w14:paraId="7D5A86BC" w14:textId="77777777" w:rsidR="003F13C2" w:rsidRPr="0050580D" w:rsidRDefault="003F13C2" w:rsidP="00086688">
            <w:pPr>
              <w:adjustRightInd w:val="0"/>
              <w:rPr>
                <w:lang w:val="en-US"/>
              </w:rPr>
            </w:pPr>
            <w:r>
              <w:t>CANAL METALIC CU CAPAC 80*80</w:t>
            </w:r>
          </w:p>
        </w:tc>
        <w:tc>
          <w:tcPr>
            <w:tcW w:w="1560" w:type="dxa"/>
            <w:tcBorders>
              <w:top w:val="single" w:sz="4" w:space="0" w:color="auto"/>
              <w:bottom w:val="single" w:sz="4" w:space="0" w:color="auto"/>
            </w:tcBorders>
            <w:vAlign w:val="center"/>
          </w:tcPr>
          <w:p w14:paraId="14EFD170"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4F4261D2" w14:textId="77777777" w:rsidR="003F13C2" w:rsidRDefault="003F13C2" w:rsidP="00086688">
            <w:pPr>
              <w:adjustRightInd w:val="0"/>
              <w:jc w:val="center"/>
              <w:rPr>
                <w:rFonts w:ascii="Arial CYR" w:hAnsi="Arial CYR" w:cs="Arial CYR"/>
              </w:rPr>
            </w:pPr>
            <w:r>
              <w:t>25,000</w:t>
            </w:r>
          </w:p>
          <w:p w14:paraId="40AF8E9B" w14:textId="77777777" w:rsidR="003F13C2" w:rsidRDefault="003F13C2" w:rsidP="00086688">
            <w:pPr>
              <w:jc w:val="center"/>
            </w:pPr>
          </w:p>
        </w:tc>
      </w:tr>
      <w:tr w:rsidR="003F13C2" w14:paraId="614788AA"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9658D" w14:textId="77777777" w:rsidR="003F13C2" w:rsidRDefault="003F13C2" w:rsidP="00086688">
            <w:r>
              <w:t xml:space="preserve"> 57</w:t>
            </w:r>
          </w:p>
        </w:tc>
        <w:tc>
          <w:tcPr>
            <w:tcW w:w="1701" w:type="dxa"/>
            <w:tcBorders>
              <w:top w:val="single" w:sz="4" w:space="0" w:color="auto"/>
              <w:bottom w:val="single" w:sz="4" w:space="0" w:color="auto"/>
            </w:tcBorders>
            <w:vAlign w:val="center"/>
          </w:tcPr>
          <w:p w14:paraId="2E899DD4" w14:textId="77777777" w:rsidR="003F13C2" w:rsidRDefault="003F13C2" w:rsidP="00086688">
            <w:pPr>
              <w:rPr>
                <w:lang w:val="en-US"/>
              </w:rPr>
            </w:pPr>
            <w:r>
              <w:rPr>
                <w:lang w:val="en-US"/>
              </w:rPr>
              <w:t>pret de piata</w:t>
            </w:r>
          </w:p>
          <w:p w14:paraId="70788C0E" w14:textId="77777777" w:rsidR="003F13C2" w:rsidRDefault="003F13C2" w:rsidP="00086688"/>
        </w:tc>
        <w:tc>
          <w:tcPr>
            <w:tcW w:w="4961" w:type="dxa"/>
            <w:tcBorders>
              <w:top w:val="single" w:sz="4" w:space="0" w:color="auto"/>
              <w:bottom w:val="single" w:sz="4" w:space="0" w:color="auto"/>
            </w:tcBorders>
            <w:vAlign w:val="center"/>
          </w:tcPr>
          <w:p w14:paraId="5BA1DE35" w14:textId="77777777" w:rsidR="003F13C2" w:rsidRPr="0050580D" w:rsidRDefault="003F13C2" w:rsidP="00086688">
            <w:pPr>
              <w:adjustRightInd w:val="0"/>
              <w:rPr>
                <w:lang w:val="en-US"/>
              </w:rPr>
            </w:pPr>
            <w:r>
              <w:t>Diblu de montare rapida 6*40</w:t>
            </w:r>
          </w:p>
        </w:tc>
        <w:tc>
          <w:tcPr>
            <w:tcW w:w="1560" w:type="dxa"/>
            <w:tcBorders>
              <w:top w:val="single" w:sz="4" w:space="0" w:color="auto"/>
              <w:bottom w:val="single" w:sz="4" w:space="0" w:color="auto"/>
            </w:tcBorders>
            <w:vAlign w:val="center"/>
          </w:tcPr>
          <w:p w14:paraId="6BD69176"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21973F86" w14:textId="77777777" w:rsidR="003F13C2" w:rsidRDefault="003F13C2" w:rsidP="00086688">
            <w:pPr>
              <w:adjustRightInd w:val="0"/>
              <w:jc w:val="center"/>
              <w:rPr>
                <w:rFonts w:ascii="Arial CYR" w:hAnsi="Arial CYR" w:cs="Arial CYR"/>
              </w:rPr>
            </w:pPr>
            <w:r>
              <w:t>40,000</w:t>
            </w:r>
          </w:p>
          <w:p w14:paraId="426CC17C" w14:textId="77777777" w:rsidR="003F13C2" w:rsidRDefault="003F13C2" w:rsidP="00086688">
            <w:pPr>
              <w:jc w:val="center"/>
            </w:pPr>
          </w:p>
        </w:tc>
      </w:tr>
      <w:tr w:rsidR="003F13C2" w14:paraId="6FA816C4"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52BAB3" w14:textId="77777777" w:rsidR="003F13C2" w:rsidRDefault="003F13C2" w:rsidP="00086688">
            <w:r>
              <w:t xml:space="preserve"> 58</w:t>
            </w:r>
          </w:p>
        </w:tc>
        <w:tc>
          <w:tcPr>
            <w:tcW w:w="1701" w:type="dxa"/>
            <w:tcBorders>
              <w:top w:val="single" w:sz="4" w:space="0" w:color="auto"/>
              <w:bottom w:val="single" w:sz="4" w:space="0" w:color="auto"/>
            </w:tcBorders>
            <w:vAlign w:val="center"/>
          </w:tcPr>
          <w:p w14:paraId="50D12FCE" w14:textId="77777777" w:rsidR="003F13C2" w:rsidRDefault="003F13C2" w:rsidP="00086688">
            <w:pPr>
              <w:rPr>
                <w:lang w:val="en-US"/>
              </w:rPr>
            </w:pPr>
            <w:r>
              <w:rPr>
                <w:lang w:val="en-US"/>
              </w:rPr>
              <w:t>pret de piata</w:t>
            </w:r>
          </w:p>
          <w:p w14:paraId="0423D652" w14:textId="77777777" w:rsidR="003F13C2" w:rsidRDefault="003F13C2" w:rsidP="00086688"/>
        </w:tc>
        <w:tc>
          <w:tcPr>
            <w:tcW w:w="4961" w:type="dxa"/>
            <w:tcBorders>
              <w:top w:val="single" w:sz="4" w:space="0" w:color="auto"/>
              <w:bottom w:val="single" w:sz="4" w:space="0" w:color="auto"/>
            </w:tcBorders>
            <w:vAlign w:val="center"/>
          </w:tcPr>
          <w:p w14:paraId="6DE1AB27" w14:textId="77777777" w:rsidR="003F13C2" w:rsidRPr="0050580D" w:rsidRDefault="003F13C2" w:rsidP="00086688">
            <w:pPr>
              <w:adjustRightInd w:val="0"/>
              <w:rPr>
                <w:lang w:val="en-US"/>
              </w:rPr>
            </w:pPr>
            <w:r>
              <w:t>NITURI 4,8*30 CU CAP BOMBAT AL/ST (50 buc)</w:t>
            </w:r>
          </w:p>
        </w:tc>
        <w:tc>
          <w:tcPr>
            <w:tcW w:w="1560" w:type="dxa"/>
            <w:tcBorders>
              <w:top w:val="single" w:sz="4" w:space="0" w:color="auto"/>
              <w:bottom w:val="single" w:sz="4" w:space="0" w:color="auto"/>
            </w:tcBorders>
            <w:vAlign w:val="center"/>
          </w:tcPr>
          <w:p w14:paraId="056FED2F" w14:textId="77777777" w:rsidR="003F13C2" w:rsidRDefault="003F13C2" w:rsidP="00086688">
            <w:pPr>
              <w:jc w:val="center"/>
            </w:pPr>
            <w:r>
              <w:t>pachet</w:t>
            </w:r>
          </w:p>
        </w:tc>
        <w:tc>
          <w:tcPr>
            <w:tcW w:w="1559" w:type="dxa"/>
            <w:tcBorders>
              <w:top w:val="single" w:sz="4" w:space="0" w:color="auto"/>
              <w:bottom w:val="single" w:sz="4" w:space="0" w:color="auto"/>
            </w:tcBorders>
            <w:vAlign w:val="center"/>
          </w:tcPr>
          <w:p w14:paraId="31EADAD9" w14:textId="77777777" w:rsidR="003F13C2" w:rsidRDefault="003F13C2" w:rsidP="00086688">
            <w:pPr>
              <w:adjustRightInd w:val="0"/>
              <w:jc w:val="center"/>
              <w:rPr>
                <w:rFonts w:ascii="Arial CYR" w:hAnsi="Arial CYR" w:cs="Arial CYR"/>
              </w:rPr>
            </w:pPr>
            <w:r>
              <w:t>2,000</w:t>
            </w:r>
          </w:p>
          <w:p w14:paraId="19DA8835" w14:textId="77777777" w:rsidR="003F13C2" w:rsidRDefault="003F13C2" w:rsidP="00086688">
            <w:pPr>
              <w:jc w:val="center"/>
            </w:pPr>
          </w:p>
        </w:tc>
      </w:tr>
      <w:tr w:rsidR="003F13C2" w14:paraId="2B97CB35" w14:textId="77777777" w:rsidTr="00086688">
        <w:tc>
          <w:tcPr>
            <w:tcW w:w="709" w:type="dxa"/>
            <w:tcBorders>
              <w:top w:val="nil"/>
              <w:left w:val="single" w:sz="6" w:space="0" w:color="auto"/>
              <w:bottom w:val="nil"/>
              <w:right w:val="nil"/>
            </w:tcBorders>
          </w:tcPr>
          <w:p w14:paraId="1E7E6247"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718D080B" w14:textId="77777777" w:rsidR="003F13C2" w:rsidRDefault="003F13C2" w:rsidP="00086688"/>
        </w:tc>
        <w:tc>
          <w:tcPr>
            <w:tcW w:w="4961" w:type="dxa"/>
            <w:tcBorders>
              <w:top w:val="nil"/>
              <w:left w:val="single" w:sz="6" w:space="0" w:color="auto"/>
              <w:bottom w:val="nil"/>
              <w:right w:val="nil"/>
            </w:tcBorders>
          </w:tcPr>
          <w:p w14:paraId="4A7A8E6C"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 xml:space="preserve">2.4. Piloni de iluminare </w:t>
            </w:r>
          </w:p>
        </w:tc>
        <w:tc>
          <w:tcPr>
            <w:tcW w:w="1560" w:type="dxa"/>
            <w:tcBorders>
              <w:top w:val="nil"/>
              <w:left w:val="single" w:sz="6" w:space="0" w:color="auto"/>
              <w:bottom w:val="nil"/>
              <w:right w:val="nil"/>
            </w:tcBorders>
          </w:tcPr>
          <w:p w14:paraId="5AB6ABCF" w14:textId="77777777" w:rsidR="003F13C2" w:rsidRDefault="003F13C2" w:rsidP="00086688"/>
        </w:tc>
        <w:tc>
          <w:tcPr>
            <w:tcW w:w="1559" w:type="dxa"/>
            <w:tcBorders>
              <w:top w:val="nil"/>
              <w:left w:val="single" w:sz="6" w:space="0" w:color="auto"/>
              <w:bottom w:val="nil"/>
              <w:right w:val="single" w:sz="4" w:space="0" w:color="auto"/>
            </w:tcBorders>
          </w:tcPr>
          <w:p w14:paraId="2CEA1797" w14:textId="77777777" w:rsidR="003F13C2" w:rsidRDefault="003F13C2" w:rsidP="00086688"/>
        </w:tc>
      </w:tr>
      <w:tr w:rsidR="003F13C2" w14:paraId="319765F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5B7170" w14:textId="77777777" w:rsidR="003F13C2" w:rsidRDefault="003F13C2" w:rsidP="00086688">
            <w:r>
              <w:t>59</w:t>
            </w:r>
          </w:p>
        </w:tc>
        <w:tc>
          <w:tcPr>
            <w:tcW w:w="1701" w:type="dxa"/>
            <w:tcBorders>
              <w:top w:val="single" w:sz="4" w:space="0" w:color="auto"/>
              <w:bottom w:val="single" w:sz="4" w:space="0" w:color="auto"/>
            </w:tcBorders>
            <w:vAlign w:val="center"/>
          </w:tcPr>
          <w:p w14:paraId="441BD6F0" w14:textId="77777777" w:rsidR="003F13C2" w:rsidRDefault="003F13C2" w:rsidP="00086688">
            <w:pPr>
              <w:rPr>
                <w:lang w:val="en-US"/>
              </w:rPr>
            </w:pPr>
            <w:r>
              <w:rPr>
                <w:lang w:val="en-US"/>
              </w:rPr>
              <w:t>RpEJ07A</w:t>
            </w:r>
          </w:p>
          <w:p w14:paraId="7B119BC3" w14:textId="77777777" w:rsidR="003F13C2" w:rsidRDefault="003F13C2" w:rsidP="00086688"/>
        </w:tc>
        <w:tc>
          <w:tcPr>
            <w:tcW w:w="4961" w:type="dxa"/>
            <w:tcBorders>
              <w:top w:val="single" w:sz="4" w:space="0" w:color="auto"/>
              <w:bottom w:val="single" w:sz="4" w:space="0" w:color="auto"/>
            </w:tcBorders>
            <w:vAlign w:val="center"/>
          </w:tcPr>
          <w:p w14:paraId="6D917B3A" w14:textId="77777777" w:rsidR="003F13C2" w:rsidRPr="0050580D" w:rsidRDefault="003F13C2" w:rsidP="00086688">
            <w:pPr>
              <w:adjustRightInd w:val="0"/>
              <w:rPr>
                <w:lang w:val="en-US"/>
              </w:rPr>
            </w:pPr>
            <w:r w:rsidRPr="00D07698">
              <w:rPr>
                <w:lang w:val="en-US"/>
              </w:rPr>
              <w:t>Stilpi pentru instalatii electrice in curti, gradini sau platforme, gata confectionati : metalici, sub 5 m inaltime, inclusiv gropile si umplutura</w:t>
            </w:r>
          </w:p>
        </w:tc>
        <w:tc>
          <w:tcPr>
            <w:tcW w:w="1560" w:type="dxa"/>
            <w:tcBorders>
              <w:top w:val="single" w:sz="4" w:space="0" w:color="auto"/>
              <w:bottom w:val="single" w:sz="4" w:space="0" w:color="auto"/>
            </w:tcBorders>
            <w:vAlign w:val="center"/>
          </w:tcPr>
          <w:p w14:paraId="013155C9"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5CB4C148" w14:textId="77777777" w:rsidR="003F13C2" w:rsidRDefault="003F13C2" w:rsidP="00086688">
            <w:pPr>
              <w:adjustRightInd w:val="0"/>
              <w:jc w:val="center"/>
              <w:rPr>
                <w:rFonts w:ascii="Arial CYR" w:hAnsi="Arial CYR" w:cs="Arial CYR"/>
              </w:rPr>
            </w:pPr>
            <w:r>
              <w:t>32,000</w:t>
            </w:r>
          </w:p>
          <w:p w14:paraId="1D67C904" w14:textId="77777777" w:rsidR="003F13C2" w:rsidRDefault="003F13C2" w:rsidP="00086688">
            <w:pPr>
              <w:jc w:val="center"/>
            </w:pPr>
          </w:p>
        </w:tc>
      </w:tr>
      <w:tr w:rsidR="003F13C2" w14:paraId="703E310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E669B" w14:textId="77777777" w:rsidR="003F13C2" w:rsidRDefault="003F13C2" w:rsidP="00086688">
            <w:r>
              <w:t xml:space="preserve"> 60</w:t>
            </w:r>
          </w:p>
        </w:tc>
        <w:tc>
          <w:tcPr>
            <w:tcW w:w="1701" w:type="dxa"/>
            <w:tcBorders>
              <w:top w:val="single" w:sz="4" w:space="0" w:color="auto"/>
              <w:bottom w:val="single" w:sz="4" w:space="0" w:color="auto"/>
            </w:tcBorders>
            <w:vAlign w:val="center"/>
          </w:tcPr>
          <w:p w14:paraId="4723078C" w14:textId="77777777" w:rsidR="003F13C2" w:rsidRDefault="003F13C2" w:rsidP="00086688">
            <w:pPr>
              <w:rPr>
                <w:lang w:val="en-US"/>
              </w:rPr>
            </w:pPr>
            <w:r>
              <w:rPr>
                <w:lang w:val="en-US"/>
              </w:rPr>
              <w:t>pret de piata</w:t>
            </w:r>
          </w:p>
          <w:p w14:paraId="25E56B64" w14:textId="77777777" w:rsidR="003F13C2" w:rsidRDefault="003F13C2" w:rsidP="00086688"/>
        </w:tc>
        <w:tc>
          <w:tcPr>
            <w:tcW w:w="4961" w:type="dxa"/>
            <w:tcBorders>
              <w:top w:val="single" w:sz="4" w:space="0" w:color="auto"/>
              <w:bottom w:val="single" w:sz="4" w:space="0" w:color="auto"/>
            </w:tcBorders>
            <w:vAlign w:val="center"/>
          </w:tcPr>
          <w:p w14:paraId="6D559386" w14:textId="77777777" w:rsidR="003F13C2" w:rsidRPr="0050580D" w:rsidRDefault="003F13C2" w:rsidP="00086688">
            <w:pPr>
              <w:adjustRightInd w:val="0"/>
              <w:rPr>
                <w:lang w:val="en-US"/>
              </w:rPr>
            </w:pPr>
            <w:r>
              <w:t>Pilon Elmos HD-0013 3 m x 76 мм</w:t>
            </w:r>
          </w:p>
        </w:tc>
        <w:tc>
          <w:tcPr>
            <w:tcW w:w="1560" w:type="dxa"/>
            <w:tcBorders>
              <w:top w:val="single" w:sz="4" w:space="0" w:color="auto"/>
              <w:bottom w:val="single" w:sz="4" w:space="0" w:color="auto"/>
            </w:tcBorders>
            <w:vAlign w:val="center"/>
          </w:tcPr>
          <w:p w14:paraId="07095E5D"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D75D1CE" w14:textId="77777777" w:rsidR="003F13C2" w:rsidRDefault="003F13C2" w:rsidP="00086688">
            <w:pPr>
              <w:adjustRightInd w:val="0"/>
              <w:jc w:val="center"/>
              <w:rPr>
                <w:rFonts w:ascii="Arial CYR" w:hAnsi="Arial CYR" w:cs="Arial CYR"/>
              </w:rPr>
            </w:pPr>
            <w:r>
              <w:t>32,000</w:t>
            </w:r>
          </w:p>
          <w:p w14:paraId="7BFE9244" w14:textId="77777777" w:rsidR="003F13C2" w:rsidRDefault="003F13C2" w:rsidP="00086688">
            <w:pPr>
              <w:jc w:val="center"/>
            </w:pPr>
          </w:p>
        </w:tc>
      </w:tr>
      <w:tr w:rsidR="003F13C2" w14:paraId="4FC78018"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B391A" w14:textId="77777777" w:rsidR="003F13C2" w:rsidRDefault="003F13C2" w:rsidP="00086688">
            <w:r>
              <w:t xml:space="preserve"> 61</w:t>
            </w:r>
          </w:p>
        </w:tc>
        <w:tc>
          <w:tcPr>
            <w:tcW w:w="1701" w:type="dxa"/>
            <w:tcBorders>
              <w:top w:val="single" w:sz="4" w:space="0" w:color="auto"/>
              <w:bottom w:val="single" w:sz="4" w:space="0" w:color="auto"/>
            </w:tcBorders>
            <w:vAlign w:val="center"/>
          </w:tcPr>
          <w:p w14:paraId="06FA5B69" w14:textId="77777777" w:rsidR="003F13C2" w:rsidRDefault="003F13C2" w:rsidP="00086688">
            <w:pPr>
              <w:rPr>
                <w:lang w:val="en-US"/>
              </w:rPr>
            </w:pPr>
            <w:r>
              <w:rPr>
                <w:lang w:val="en-US"/>
              </w:rPr>
              <w:t>08-02-369-2</w:t>
            </w:r>
          </w:p>
          <w:p w14:paraId="4D919121" w14:textId="77777777" w:rsidR="003F13C2" w:rsidRDefault="003F13C2" w:rsidP="00086688"/>
        </w:tc>
        <w:tc>
          <w:tcPr>
            <w:tcW w:w="4961" w:type="dxa"/>
            <w:tcBorders>
              <w:top w:val="single" w:sz="4" w:space="0" w:color="auto"/>
              <w:bottom w:val="single" w:sz="4" w:space="0" w:color="auto"/>
            </w:tcBorders>
            <w:vAlign w:val="center"/>
          </w:tcPr>
          <w:p w14:paraId="64796B7D" w14:textId="77777777" w:rsidR="003F13C2" w:rsidRPr="0050580D" w:rsidRDefault="003F13C2" w:rsidP="00086688">
            <w:pPr>
              <w:adjustRightInd w:val="0"/>
              <w:rPr>
                <w:lang w:val="en-US"/>
              </w:rPr>
            </w:pPr>
            <w:r>
              <w:t>Corp de iluminat instalat in afara cladirilor, cu becuri LED</w:t>
            </w:r>
          </w:p>
        </w:tc>
        <w:tc>
          <w:tcPr>
            <w:tcW w:w="1560" w:type="dxa"/>
            <w:tcBorders>
              <w:top w:val="single" w:sz="4" w:space="0" w:color="auto"/>
              <w:bottom w:val="single" w:sz="4" w:space="0" w:color="auto"/>
            </w:tcBorders>
            <w:vAlign w:val="center"/>
          </w:tcPr>
          <w:p w14:paraId="211D85B6"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49F4ECB" w14:textId="77777777" w:rsidR="003F13C2" w:rsidRDefault="003F13C2" w:rsidP="00086688">
            <w:pPr>
              <w:adjustRightInd w:val="0"/>
              <w:jc w:val="center"/>
              <w:rPr>
                <w:rFonts w:ascii="Arial CYR" w:hAnsi="Arial CYR" w:cs="Arial CYR"/>
              </w:rPr>
            </w:pPr>
            <w:r>
              <w:t>32,000</w:t>
            </w:r>
          </w:p>
          <w:p w14:paraId="6E9E73A5" w14:textId="77777777" w:rsidR="003F13C2" w:rsidRDefault="003F13C2" w:rsidP="00086688">
            <w:pPr>
              <w:jc w:val="center"/>
            </w:pPr>
          </w:p>
        </w:tc>
      </w:tr>
      <w:tr w:rsidR="003F13C2" w14:paraId="4652507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9FC00" w14:textId="77777777" w:rsidR="003F13C2" w:rsidRDefault="003F13C2" w:rsidP="00086688">
            <w:r>
              <w:t xml:space="preserve"> 62</w:t>
            </w:r>
          </w:p>
        </w:tc>
        <w:tc>
          <w:tcPr>
            <w:tcW w:w="1701" w:type="dxa"/>
            <w:tcBorders>
              <w:top w:val="single" w:sz="4" w:space="0" w:color="auto"/>
              <w:bottom w:val="single" w:sz="4" w:space="0" w:color="auto"/>
            </w:tcBorders>
            <w:vAlign w:val="center"/>
          </w:tcPr>
          <w:p w14:paraId="4F955953" w14:textId="77777777" w:rsidR="003F13C2" w:rsidRDefault="003F13C2" w:rsidP="00086688">
            <w:pPr>
              <w:rPr>
                <w:lang w:val="en-US"/>
              </w:rPr>
            </w:pPr>
            <w:r>
              <w:rPr>
                <w:lang w:val="en-US"/>
              </w:rPr>
              <w:t>pret de piata</w:t>
            </w:r>
          </w:p>
          <w:p w14:paraId="2F90B060" w14:textId="77777777" w:rsidR="003F13C2" w:rsidRDefault="003F13C2" w:rsidP="00086688"/>
        </w:tc>
        <w:tc>
          <w:tcPr>
            <w:tcW w:w="4961" w:type="dxa"/>
            <w:tcBorders>
              <w:top w:val="single" w:sz="4" w:space="0" w:color="auto"/>
              <w:bottom w:val="single" w:sz="4" w:space="0" w:color="auto"/>
            </w:tcBorders>
            <w:vAlign w:val="center"/>
          </w:tcPr>
          <w:p w14:paraId="5CCB29F1" w14:textId="77777777" w:rsidR="003F13C2" w:rsidRPr="003F13C2" w:rsidRDefault="003F13C2" w:rsidP="00086688">
            <w:pPr>
              <w:adjustRightInd w:val="0"/>
              <w:rPr>
                <w:lang w:val="ru-RU"/>
              </w:rPr>
            </w:pPr>
            <w:r>
              <w:t>Строительно-монтажная клемма СМК 222-412 IEK</w:t>
            </w:r>
          </w:p>
        </w:tc>
        <w:tc>
          <w:tcPr>
            <w:tcW w:w="1560" w:type="dxa"/>
            <w:tcBorders>
              <w:top w:val="single" w:sz="4" w:space="0" w:color="auto"/>
              <w:bottom w:val="single" w:sz="4" w:space="0" w:color="auto"/>
            </w:tcBorders>
            <w:vAlign w:val="center"/>
          </w:tcPr>
          <w:p w14:paraId="7914DEEF"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0B9759B" w14:textId="77777777" w:rsidR="003F13C2" w:rsidRDefault="003F13C2" w:rsidP="00086688">
            <w:pPr>
              <w:adjustRightInd w:val="0"/>
              <w:jc w:val="center"/>
              <w:rPr>
                <w:rFonts w:ascii="Arial CYR" w:hAnsi="Arial CYR" w:cs="Arial CYR"/>
              </w:rPr>
            </w:pPr>
            <w:r>
              <w:t>96,000</w:t>
            </w:r>
          </w:p>
          <w:p w14:paraId="55E17BAC" w14:textId="77777777" w:rsidR="003F13C2" w:rsidRDefault="003F13C2" w:rsidP="00086688">
            <w:pPr>
              <w:jc w:val="center"/>
            </w:pPr>
          </w:p>
        </w:tc>
      </w:tr>
      <w:tr w:rsidR="003F13C2" w14:paraId="290926A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512E2" w14:textId="77777777" w:rsidR="003F13C2" w:rsidRDefault="003F13C2" w:rsidP="00086688">
            <w:r>
              <w:t xml:space="preserve"> 63</w:t>
            </w:r>
          </w:p>
        </w:tc>
        <w:tc>
          <w:tcPr>
            <w:tcW w:w="1701" w:type="dxa"/>
            <w:tcBorders>
              <w:top w:val="single" w:sz="4" w:space="0" w:color="auto"/>
              <w:bottom w:val="single" w:sz="4" w:space="0" w:color="auto"/>
            </w:tcBorders>
            <w:vAlign w:val="center"/>
          </w:tcPr>
          <w:p w14:paraId="15125068" w14:textId="77777777" w:rsidR="003F13C2" w:rsidRDefault="003F13C2" w:rsidP="00086688">
            <w:pPr>
              <w:rPr>
                <w:lang w:val="en-US"/>
              </w:rPr>
            </w:pPr>
            <w:r>
              <w:rPr>
                <w:lang w:val="en-US"/>
              </w:rPr>
              <w:t>08-02-371-1</w:t>
            </w:r>
          </w:p>
          <w:p w14:paraId="7AA35342" w14:textId="77777777" w:rsidR="003F13C2" w:rsidRDefault="003F13C2" w:rsidP="00086688"/>
        </w:tc>
        <w:tc>
          <w:tcPr>
            <w:tcW w:w="4961" w:type="dxa"/>
            <w:tcBorders>
              <w:top w:val="single" w:sz="4" w:space="0" w:color="auto"/>
              <w:bottom w:val="single" w:sz="4" w:space="0" w:color="auto"/>
            </w:tcBorders>
            <w:vAlign w:val="center"/>
          </w:tcPr>
          <w:p w14:paraId="66BE14FE" w14:textId="77777777" w:rsidR="003F13C2" w:rsidRPr="0050580D" w:rsidRDefault="003F13C2" w:rsidP="00086688">
            <w:pPr>
              <w:adjustRightInd w:val="0"/>
              <w:rPr>
                <w:lang w:val="en-US"/>
              </w:rPr>
            </w:pPr>
            <w:r>
              <w:t>Aparat de demarare si reglare (ADR) instalat separat</w:t>
            </w:r>
          </w:p>
        </w:tc>
        <w:tc>
          <w:tcPr>
            <w:tcW w:w="1560" w:type="dxa"/>
            <w:tcBorders>
              <w:top w:val="single" w:sz="4" w:space="0" w:color="auto"/>
              <w:bottom w:val="single" w:sz="4" w:space="0" w:color="auto"/>
            </w:tcBorders>
            <w:vAlign w:val="center"/>
          </w:tcPr>
          <w:p w14:paraId="25384471"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7AA679AA" w14:textId="77777777" w:rsidR="003F13C2" w:rsidRDefault="003F13C2" w:rsidP="00086688">
            <w:pPr>
              <w:adjustRightInd w:val="0"/>
              <w:jc w:val="center"/>
              <w:rPr>
                <w:rFonts w:ascii="Arial CYR" w:hAnsi="Arial CYR" w:cs="Arial CYR"/>
              </w:rPr>
            </w:pPr>
            <w:r>
              <w:t>32,000</w:t>
            </w:r>
          </w:p>
          <w:p w14:paraId="5F966E0F" w14:textId="77777777" w:rsidR="003F13C2" w:rsidRDefault="003F13C2" w:rsidP="00086688">
            <w:pPr>
              <w:jc w:val="center"/>
            </w:pPr>
          </w:p>
        </w:tc>
      </w:tr>
      <w:tr w:rsidR="003F13C2" w14:paraId="5998C2D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D3334" w14:textId="77777777" w:rsidR="003F13C2" w:rsidRDefault="003F13C2" w:rsidP="00086688">
            <w:r>
              <w:t xml:space="preserve"> 64</w:t>
            </w:r>
          </w:p>
        </w:tc>
        <w:tc>
          <w:tcPr>
            <w:tcW w:w="1701" w:type="dxa"/>
            <w:tcBorders>
              <w:top w:val="single" w:sz="4" w:space="0" w:color="auto"/>
              <w:bottom w:val="single" w:sz="4" w:space="0" w:color="auto"/>
            </w:tcBorders>
            <w:vAlign w:val="center"/>
          </w:tcPr>
          <w:p w14:paraId="7E423DDC" w14:textId="77777777" w:rsidR="003F13C2" w:rsidRDefault="003F13C2" w:rsidP="00086688">
            <w:pPr>
              <w:rPr>
                <w:lang w:val="en-US"/>
              </w:rPr>
            </w:pPr>
            <w:r>
              <w:rPr>
                <w:lang w:val="en-US"/>
              </w:rPr>
              <w:t>08-01-082-1</w:t>
            </w:r>
          </w:p>
          <w:p w14:paraId="4E4C174F" w14:textId="77777777" w:rsidR="003F13C2" w:rsidRDefault="003F13C2" w:rsidP="00086688"/>
        </w:tc>
        <w:tc>
          <w:tcPr>
            <w:tcW w:w="4961" w:type="dxa"/>
            <w:tcBorders>
              <w:top w:val="single" w:sz="4" w:space="0" w:color="auto"/>
              <w:bottom w:val="single" w:sz="4" w:space="0" w:color="auto"/>
            </w:tcBorders>
            <w:vAlign w:val="center"/>
          </w:tcPr>
          <w:p w14:paraId="58270B3D" w14:textId="77777777" w:rsidR="003F13C2" w:rsidRPr="0050580D" w:rsidRDefault="003F13C2" w:rsidP="00086688">
            <w:pPr>
              <w:adjustRightInd w:val="0"/>
              <w:rPr>
                <w:lang w:val="en-US"/>
              </w:rPr>
            </w:pPr>
            <w:r>
              <w:t>Cleme in asortiment: clema fara carcasa de protectie</w:t>
            </w:r>
          </w:p>
        </w:tc>
        <w:tc>
          <w:tcPr>
            <w:tcW w:w="1560" w:type="dxa"/>
            <w:tcBorders>
              <w:top w:val="single" w:sz="4" w:space="0" w:color="auto"/>
              <w:bottom w:val="single" w:sz="4" w:space="0" w:color="auto"/>
            </w:tcBorders>
            <w:vAlign w:val="center"/>
          </w:tcPr>
          <w:p w14:paraId="6CE6FF52" w14:textId="77777777" w:rsidR="003F13C2" w:rsidRDefault="003F13C2" w:rsidP="00086688">
            <w:pPr>
              <w:jc w:val="center"/>
            </w:pPr>
            <w:r>
              <w:t>100 buc</w:t>
            </w:r>
          </w:p>
        </w:tc>
        <w:tc>
          <w:tcPr>
            <w:tcW w:w="1559" w:type="dxa"/>
            <w:tcBorders>
              <w:top w:val="single" w:sz="4" w:space="0" w:color="auto"/>
              <w:bottom w:val="single" w:sz="4" w:space="0" w:color="auto"/>
            </w:tcBorders>
            <w:vAlign w:val="center"/>
          </w:tcPr>
          <w:p w14:paraId="74DDD6A9" w14:textId="77777777" w:rsidR="003F13C2" w:rsidRDefault="003F13C2" w:rsidP="00086688">
            <w:pPr>
              <w:adjustRightInd w:val="0"/>
              <w:jc w:val="center"/>
              <w:rPr>
                <w:rFonts w:ascii="Arial CYR" w:hAnsi="Arial CYR" w:cs="Arial CYR"/>
              </w:rPr>
            </w:pPr>
            <w:r>
              <w:t>0,160</w:t>
            </w:r>
          </w:p>
          <w:p w14:paraId="7D81048E" w14:textId="77777777" w:rsidR="003F13C2" w:rsidRDefault="003F13C2" w:rsidP="00086688">
            <w:pPr>
              <w:jc w:val="center"/>
            </w:pPr>
          </w:p>
        </w:tc>
      </w:tr>
      <w:tr w:rsidR="003F13C2" w14:paraId="28924AAE"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739F9" w14:textId="77777777" w:rsidR="003F13C2" w:rsidRDefault="003F13C2" w:rsidP="00086688">
            <w:r>
              <w:t xml:space="preserve"> 65</w:t>
            </w:r>
          </w:p>
        </w:tc>
        <w:tc>
          <w:tcPr>
            <w:tcW w:w="1701" w:type="dxa"/>
            <w:tcBorders>
              <w:top w:val="single" w:sz="4" w:space="0" w:color="auto"/>
              <w:bottom w:val="single" w:sz="4" w:space="0" w:color="auto"/>
            </w:tcBorders>
            <w:vAlign w:val="center"/>
          </w:tcPr>
          <w:p w14:paraId="7CF7E211" w14:textId="77777777" w:rsidR="003F13C2" w:rsidRDefault="003F13C2" w:rsidP="00086688">
            <w:pPr>
              <w:rPr>
                <w:lang w:val="en-US"/>
              </w:rPr>
            </w:pPr>
            <w:r>
              <w:rPr>
                <w:lang w:val="en-US"/>
              </w:rPr>
              <w:t>pret de piata</w:t>
            </w:r>
          </w:p>
          <w:p w14:paraId="4CA8937F" w14:textId="77777777" w:rsidR="003F13C2" w:rsidRDefault="003F13C2" w:rsidP="00086688"/>
        </w:tc>
        <w:tc>
          <w:tcPr>
            <w:tcW w:w="4961" w:type="dxa"/>
            <w:tcBorders>
              <w:top w:val="single" w:sz="4" w:space="0" w:color="auto"/>
              <w:bottom w:val="single" w:sz="4" w:space="0" w:color="auto"/>
            </w:tcBorders>
            <w:vAlign w:val="center"/>
          </w:tcPr>
          <w:p w14:paraId="7A2F4992" w14:textId="77777777" w:rsidR="003F13C2" w:rsidRPr="003F13C2" w:rsidRDefault="003F13C2" w:rsidP="00086688">
            <w:pPr>
              <w:adjustRightInd w:val="0"/>
              <w:rPr>
                <w:lang w:val="ru-RU"/>
              </w:rPr>
            </w:pPr>
            <w:r>
              <w:t>Соеденительная клемма Ensto KE 61 120-160A 2,5-50 мм#</w:t>
            </w:r>
          </w:p>
        </w:tc>
        <w:tc>
          <w:tcPr>
            <w:tcW w:w="1560" w:type="dxa"/>
            <w:tcBorders>
              <w:top w:val="single" w:sz="4" w:space="0" w:color="auto"/>
              <w:bottom w:val="single" w:sz="4" w:space="0" w:color="auto"/>
            </w:tcBorders>
            <w:vAlign w:val="center"/>
          </w:tcPr>
          <w:p w14:paraId="03266F76"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748EBA49" w14:textId="77777777" w:rsidR="003F13C2" w:rsidRDefault="003F13C2" w:rsidP="00086688">
            <w:pPr>
              <w:adjustRightInd w:val="0"/>
              <w:jc w:val="center"/>
              <w:rPr>
                <w:rFonts w:ascii="Arial CYR" w:hAnsi="Arial CYR" w:cs="Arial CYR"/>
              </w:rPr>
            </w:pPr>
            <w:r>
              <w:t>96,000</w:t>
            </w:r>
          </w:p>
          <w:p w14:paraId="228D7A1C" w14:textId="77777777" w:rsidR="003F13C2" w:rsidRDefault="003F13C2" w:rsidP="00086688">
            <w:pPr>
              <w:jc w:val="center"/>
            </w:pPr>
          </w:p>
        </w:tc>
      </w:tr>
      <w:tr w:rsidR="003F13C2" w14:paraId="7944F17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47CC22" w14:textId="77777777" w:rsidR="003F13C2" w:rsidRDefault="003F13C2" w:rsidP="00086688">
            <w:r>
              <w:t xml:space="preserve"> 66</w:t>
            </w:r>
          </w:p>
        </w:tc>
        <w:tc>
          <w:tcPr>
            <w:tcW w:w="1701" w:type="dxa"/>
            <w:tcBorders>
              <w:top w:val="single" w:sz="4" w:space="0" w:color="auto"/>
              <w:bottom w:val="single" w:sz="4" w:space="0" w:color="auto"/>
            </w:tcBorders>
            <w:vAlign w:val="center"/>
          </w:tcPr>
          <w:p w14:paraId="506EDC70" w14:textId="77777777" w:rsidR="003F13C2" w:rsidRDefault="003F13C2" w:rsidP="00086688">
            <w:pPr>
              <w:rPr>
                <w:lang w:val="en-US"/>
              </w:rPr>
            </w:pPr>
            <w:r>
              <w:rPr>
                <w:lang w:val="en-US"/>
              </w:rPr>
              <w:t>pret de piata</w:t>
            </w:r>
          </w:p>
          <w:p w14:paraId="480B9558" w14:textId="77777777" w:rsidR="003F13C2" w:rsidRDefault="003F13C2" w:rsidP="00086688"/>
        </w:tc>
        <w:tc>
          <w:tcPr>
            <w:tcW w:w="4961" w:type="dxa"/>
            <w:tcBorders>
              <w:top w:val="single" w:sz="4" w:space="0" w:color="auto"/>
              <w:bottom w:val="single" w:sz="4" w:space="0" w:color="auto"/>
            </w:tcBorders>
            <w:vAlign w:val="center"/>
          </w:tcPr>
          <w:p w14:paraId="7F6D36F1" w14:textId="77777777" w:rsidR="003F13C2" w:rsidRDefault="003F13C2" w:rsidP="00086688">
            <w:pPr>
              <w:adjustRightInd w:val="0"/>
            </w:pPr>
            <w:r>
              <w:t>Clema de conexiune Ensto KE 61.2 120-160A 2,5-50 mm#</w:t>
            </w:r>
          </w:p>
          <w:p w14:paraId="1BE1C3EC" w14:textId="77777777" w:rsidR="003F13C2" w:rsidRPr="0050580D" w:rsidRDefault="003F13C2" w:rsidP="00086688">
            <w:pPr>
              <w:adjustRightInd w:val="0"/>
              <w:rPr>
                <w:lang w:val="en-US"/>
              </w:rPr>
            </w:pPr>
            <w:r>
              <w:t>Ensto</w:t>
            </w:r>
          </w:p>
        </w:tc>
        <w:tc>
          <w:tcPr>
            <w:tcW w:w="1560" w:type="dxa"/>
            <w:tcBorders>
              <w:top w:val="single" w:sz="4" w:space="0" w:color="auto"/>
              <w:bottom w:val="single" w:sz="4" w:space="0" w:color="auto"/>
            </w:tcBorders>
            <w:vAlign w:val="center"/>
          </w:tcPr>
          <w:p w14:paraId="3F25FEB0"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2FA88A7E" w14:textId="77777777" w:rsidR="003F13C2" w:rsidRDefault="003F13C2" w:rsidP="00086688">
            <w:pPr>
              <w:adjustRightInd w:val="0"/>
              <w:jc w:val="center"/>
              <w:rPr>
                <w:rFonts w:ascii="Arial CYR" w:hAnsi="Arial CYR" w:cs="Arial CYR"/>
              </w:rPr>
            </w:pPr>
            <w:r>
              <w:t>64,000</w:t>
            </w:r>
          </w:p>
          <w:p w14:paraId="6FD5D478" w14:textId="77777777" w:rsidR="003F13C2" w:rsidRDefault="003F13C2" w:rsidP="00086688">
            <w:pPr>
              <w:jc w:val="center"/>
            </w:pPr>
          </w:p>
        </w:tc>
      </w:tr>
      <w:tr w:rsidR="003F13C2" w14:paraId="59F7F05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0FF7B" w14:textId="77777777" w:rsidR="003F13C2" w:rsidRDefault="003F13C2" w:rsidP="00086688">
            <w:r>
              <w:t xml:space="preserve"> 67</w:t>
            </w:r>
          </w:p>
        </w:tc>
        <w:tc>
          <w:tcPr>
            <w:tcW w:w="1701" w:type="dxa"/>
            <w:tcBorders>
              <w:top w:val="single" w:sz="4" w:space="0" w:color="auto"/>
              <w:bottom w:val="single" w:sz="4" w:space="0" w:color="auto"/>
            </w:tcBorders>
            <w:vAlign w:val="center"/>
          </w:tcPr>
          <w:p w14:paraId="0C85FF02" w14:textId="77777777" w:rsidR="003F13C2" w:rsidRDefault="003F13C2" w:rsidP="00086688">
            <w:pPr>
              <w:rPr>
                <w:lang w:val="en-US"/>
              </w:rPr>
            </w:pPr>
            <w:r>
              <w:rPr>
                <w:lang w:val="en-US"/>
              </w:rPr>
              <w:t>08-03-574-1</w:t>
            </w:r>
          </w:p>
          <w:p w14:paraId="0B94A3BB" w14:textId="77777777" w:rsidR="003F13C2" w:rsidRDefault="003F13C2" w:rsidP="00086688"/>
        </w:tc>
        <w:tc>
          <w:tcPr>
            <w:tcW w:w="4961" w:type="dxa"/>
            <w:tcBorders>
              <w:top w:val="single" w:sz="4" w:space="0" w:color="auto"/>
              <w:bottom w:val="single" w:sz="4" w:space="0" w:color="auto"/>
            </w:tcBorders>
            <w:vAlign w:val="center"/>
          </w:tcPr>
          <w:p w14:paraId="6059F2A8" w14:textId="77777777" w:rsidR="003F13C2" w:rsidRPr="003F13C2" w:rsidRDefault="003F13C2" w:rsidP="00086688">
            <w:pPr>
              <w:adjustRightInd w:val="0"/>
            </w:pPr>
            <w:r>
              <w:t>Instalatii pe dispozitive si conectarea firelor cablurilor sau a conductorilor retelei exterioare la blocurile clemelor si la clemele aparatelor si mecanismelor: cabluri sau conductori, sectiune pina la 10 mm2  (подключение кабеля АПвБбШп-1 5х10 к клеммам автоматического выключателя)</w:t>
            </w:r>
          </w:p>
        </w:tc>
        <w:tc>
          <w:tcPr>
            <w:tcW w:w="1560" w:type="dxa"/>
            <w:tcBorders>
              <w:top w:val="single" w:sz="4" w:space="0" w:color="auto"/>
              <w:bottom w:val="single" w:sz="4" w:space="0" w:color="auto"/>
            </w:tcBorders>
            <w:vAlign w:val="center"/>
          </w:tcPr>
          <w:p w14:paraId="75BEF9EF" w14:textId="77777777" w:rsidR="003F13C2" w:rsidRDefault="003F13C2" w:rsidP="00086688">
            <w:pPr>
              <w:jc w:val="center"/>
            </w:pPr>
            <w:r>
              <w:t>100 fire</w:t>
            </w:r>
          </w:p>
        </w:tc>
        <w:tc>
          <w:tcPr>
            <w:tcW w:w="1559" w:type="dxa"/>
            <w:tcBorders>
              <w:top w:val="single" w:sz="4" w:space="0" w:color="auto"/>
              <w:bottom w:val="single" w:sz="4" w:space="0" w:color="auto"/>
            </w:tcBorders>
            <w:vAlign w:val="center"/>
          </w:tcPr>
          <w:p w14:paraId="3A873D09" w14:textId="77777777" w:rsidR="003F13C2" w:rsidRDefault="003F13C2" w:rsidP="00086688">
            <w:pPr>
              <w:adjustRightInd w:val="0"/>
              <w:jc w:val="center"/>
              <w:rPr>
                <w:rFonts w:ascii="Arial CYR" w:hAnsi="Arial CYR" w:cs="Arial CYR"/>
              </w:rPr>
            </w:pPr>
            <w:r>
              <w:t>3,150</w:t>
            </w:r>
          </w:p>
          <w:p w14:paraId="713D5BCE" w14:textId="77777777" w:rsidR="003F13C2" w:rsidRDefault="003F13C2" w:rsidP="00086688">
            <w:pPr>
              <w:jc w:val="center"/>
            </w:pPr>
          </w:p>
        </w:tc>
      </w:tr>
      <w:tr w:rsidR="003F13C2" w14:paraId="7126AC02" w14:textId="77777777" w:rsidTr="00086688">
        <w:tc>
          <w:tcPr>
            <w:tcW w:w="709" w:type="dxa"/>
            <w:tcBorders>
              <w:top w:val="nil"/>
              <w:left w:val="single" w:sz="6" w:space="0" w:color="auto"/>
              <w:bottom w:val="nil"/>
              <w:right w:val="nil"/>
            </w:tcBorders>
          </w:tcPr>
          <w:p w14:paraId="17CCE34C"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2A38A756" w14:textId="77777777" w:rsidR="003F13C2" w:rsidRDefault="003F13C2" w:rsidP="00086688"/>
        </w:tc>
        <w:tc>
          <w:tcPr>
            <w:tcW w:w="4961" w:type="dxa"/>
            <w:tcBorders>
              <w:top w:val="nil"/>
              <w:left w:val="single" w:sz="6" w:space="0" w:color="auto"/>
              <w:bottom w:val="nil"/>
              <w:right w:val="nil"/>
            </w:tcBorders>
          </w:tcPr>
          <w:p w14:paraId="5A786814"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2.5. Plafoane amplasate pe stilpi</w:t>
            </w:r>
          </w:p>
        </w:tc>
        <w:tc>
          <w:tcPr>
            <w:tcW w:w="1560" w:type="dxa"/>
            <w:tcBorders>
              <w:top w:val="nil"/>
              <w:left w:val="single" w:sz="6" w:space="0" w:color="auto"/>
              <w:bottom w:val="nil"/>
              <w:right w:val="nil"/>
            </w:tcBorders>
          </w:tcPr>
          <w:p w14:paraId="583DBF4D" w14:textId="77777777" w:rsidR="003F13C2" w:rsidRDefault="003F13C2" w:rsidP="00086688"/>
        </w:tc>
        <w:tc>
          <w:tcPr>
            <w:tcW w:w="1559" w:type="dxa"/>
            <w:tcBorders>
              <w:top w:val="nil"/>
              <w:left w:val="single" w:sz="6" w:space="0" w:color="auto"/>
              <w:bottom w:val="nil"/>
              <w:right w:val="single" w:sz="4" w:space="0" w:color="auto"/>
            </w:tcBorders>
          </w:tcPr>
          <w:p w14:paraId="53E0C65C" w14:textId="77777777" w:rsidR="003F13C2" w:rsidRDefault="003F13C2" w:rsidP="00086688"/>
        </w:tc>
      </w:tr>
      <w:tr w:rsidR="003F13C2" w14:paraId="7C2F207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A1BAD7" w14:textId="77777777" w:rsidR="003F13C2" w:rsidRDefault="003F13C2" w:rsidP="00086688">
            <w:r>
              <w:t>68</w:t>
            </w:r>
          </w:p>
        </w:tc>
        <w:tc>
          <w:tcPr>
            <w:tcW w:w="1701" w:type="dxa"/>
            <w:tcBorders>
              <w:top w:val="single" w:sz="4" w:space="0" w:color="auto"/>
              <w:bottom w:val="single" w:sz="4" w:space="0" w:color="auto"/>
            </w:tcBorders>
            <w:vAlign w:val="center"/>
          </w:tcPr>
          <w:p w14:paraId="1E89BC86" w14:textId="77777777" w:rsidR="003F13C2" w:rsidRDefault="003F13C2" w:rsidP="00086688">
            <w:pPr>
              <w:rPr>
                <w:lang w:val="en-US"/>
              </w:rPr>
            </w:pPr>
            <w:r>
              <w:rPr>
                <w:lang w:val="en-US"/>
              </w:rPr>
              <w:t>08-02-369-4</w:t>
            </w:r>
          </w:p>
          <w:p w14:paraId="2512223E" w14:textId="77777777" w:rsidR="003F13C2" w:rsidRDefault="003F13C2" w:rsidP="00086688"/>
        </w:tc>
        <w:tc>
          <w:tcPr>
            <w:tcW w:w="4961" w:type="dxa"/>
            <w:tcBorders>
              <w:top w:val="single" w:sz="4" w:space="0" w:color="auto"/>
              <w:bottom w:val="single" w:sz="4" w:space="0" w:color="auto"/>
            </w:tcBorders>
            <w:vAlign w:val="center"/>
          </w:tcPr>
          <w:p w14:paraId="43B87BE4" w14:textId="77777777" w:rsidR="003F13C2" w:rsidRPr="0050580D" w:rsidRDefault="003F13C2" w:rsidP="00086688">
            <w:pPr>
              <w:adjustRightInd w:val="0"/>
              <w:rPr>
                <w:lang w:val="en-US"/>
              </w:rPr>
            </w:pPr>
            <w:r>
              <w:t>Corp de iluminat instalat in afara cladirilor, "Sfera coronata"</w:t>
            </w:r>
          </w:p>
        </w:tc>
        <w:tc>
          <w:tcPr>
            <w:tcW w:w="1560" w:type="dxa"/>
            <w:tcBorders>
              <w:top w:val="single" w:sz="4" w:space="0" w:color="auto"/>
              <w:bottom w:val="single" w:sz="4" w:space="0" w:color="auto"/>
            </w:tcBorders>
            <w:vAlign w:val="center"/>
          </w:tcPr>
          <w:p w14:paraId="1775ABBA"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849C681" w14:textId="77777777" w:rsidR="003F13C2" w:rsidRDefault="003F13C2" w:rsidP="00086688">
            <w:pPr>
              <w:adjustRightInd w:val="0"/>
              <w:jc w:val="center"/>
              <w:rPr>
                <w:rFonts w:ascii="Arial CYR" w:hAnsi="Arial CYR" w:cs="Arial CYR"/>
              </w:rPr>
            </w:pPr>
            <w:r>
              <w:t>5,000</w:t>
            </w:r>
          </w:p>
          <w:p w14:paraId="615104B9" w14:textId="77777777" w:rsidR="003F13C2" w:rsidRDefault="003F13C2" w:rsidP="00086688">
            <w:pPr>
              <w:jc w:val="center"/>
            </w:pPr>
          </w:p>
        </w:tc>
      </w:tr>
      <w:tr w:rsidR="003F13C2" w14:paraId="5AD5609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FC9D31" w14:textId="77777777" w:rsidR="003F13C2" w:rsidRDefault="003F13C2" w:rsidP="00086688">
            <w:r>
              <w:t xml:space="preserve"> 69</w:t>
            </w:r>
          </w:p>
        </w:tc>
        <w:tc>
          <w:tcPr>
            <w:tcW w:w="1701" w:type="dxa"/>
            <w:tcBorders>
              <w:top w:val="single" w:sz="4" w:space="0" w:color="auto"/>
              <w:bottom w:val="single" w:sz="4" w:space="0" w:color="auto"/>
            </w:tcBorders>
            <w:vAlign w:val="center"/>
          </w:tcPr>
          <w:p w14:paraId="14272A4F" w14:textId="77777777" w:rsidR="003F13C2" w:rsidRDefault="003F13C2" w:rsidP="00086688">
            <w:pPr>
              <w:rPr>
                <w:lang w:val="en-US"/>
              </w:rPr>
            </w:pPr>
            <w:r>
              <w:rPr>
                <w:lang w:val="en-US"/>
              </w:rPr>
              <w:t>pret de piata</w:t>
            </w:r>
          </w:p>
          <w:p w14:paraId="3D8ED372" w14:textId="77777777" w:rsidR="003F13C2" w:rsidRDefault="003F13C2" w:rsidP="00086688"/>
        </w:tc>
        <w:tc>
          <w:tcPr>
            <w:tcW w:w="4961" w:type="dxa"/>
            <w:tcBorders>
              <w:top w:val="single" w:sz="4" w:space="0" w:color="auto"/>
              <w:bottom w:val="single" w:sz="4" w:space="0" w:color="auto"/>
            </w:tcBorders>
            <w:vAlign w:val="center"/>
          </w:tcPr>
          <w:p w14:paraId="2B527F7A" w14:textId="77777777" w:rsidR="003F13C2" w:rsidRPr="003F13C2" w:rsidRDefault="003F13C2" w:rsidP="00086688">
            <w:pPr>
              <w:adjustRightInd w:val="0"/>
              <w:rPr>
                <w:lang w:val="ru-RU"/>
              </w:rPr>
            </w:pPr>
            <w:r>
              <w:t>Строительно-монтажная клемма СМК 222-412 IEK</w:t>
            </w:r>
          </w:p>
        </w:tc>
        <w:tc>
          <w:tcPr>
            <w:tcW w:w="1560" w:type="dxa"/>
            <w:tcBorders>
              <w:top w:val="single" w:sz="4" w:space="0" w:color="auto"/>
              <w:bottom w:val="single" w:sz="4" w:space="0" w:color="auto"/>
            </w:tcBorders>
            <w:vAlign w:val="center"/>
          </w:tcPr>
          <w:p w14:paraId="16F1349A"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E7BC426" w14:textId="77777777" w:rsidR="003F13C2" w:rsidRDefault="003F13C2" w:rsidP="00086688">
            <w:pPr>
              <w:adjustRightInd w:val="0"/>
              <w:jc w:val="center"/>
              <w:rPr>
                <w:rFonts w:ascii="Arial CYR" w:hAnsi="Arial CYR" w:cs="Arial CYR"/>
              </w:rPr>
            </w:pPr>
            <w:r>
              <w:t>15,000</w:t>
            </w:r>
          </w:p>
          <w:p w14:paraId="2D20B53B" w14:textId="77777777" w:rsidR="003F13C2" w:rsidRDefault="003F13C2" w:rsidP="00086688">
            <w:pPr>
              <w:jc w:val="center"/>
            </w:pPr>
          </w:p>
        </w:tc>
      </w:tr>
      <w:tr w:rsidR="003F13C2" w14:paraId="26C0ECA2" w14:textId="77777777" w:rsidTr="00086688">
        <w:tc>
          <w:tcPr>
            <w:tcW w:w="709" w:type="dxa"/>
            <w:tcBorders>
              <w:top w:val="nil"/>
              <w:left w:val="single" w:sz="6" w:space="0" w:color="auto"/>
              <w:bottom w:val="nil"/>
              <w:right w:val="nil"/>
            </w:tcBorders>
          </w:tcPr>
          <w:p w14:paraId="46E7579F"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341955A4" w14:textId="77777777" w:rsidR="003F13C2" w:rsidRDefault="003F13C2" w:rsidP="00086688"/>
        </w:tc>
        <w:tc>
          <w:tcPr>
            <w:tcW w:w="4961" w:type="dxa"/>
            <w:tcBorders>
              <w:top w:val="nil"/>
              <w:left w:val="single" w:sz="6" w:space="0" w:color="auto"/>
              <w:bottom w:val="nil"/>
              <w:right w:val="nil"/>
            </w:tcBorders>
          </w:tcPr>
          <w:p w14:paraId="4AF7371D"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2.6. Priza repetata de legare la pamint</w:t>
            </w:r>
          </w:p>
        </w:tc>
        <w:tc>
          <w:tcPr>
            <w:tcW w:w="1560" w:type="dxa"/>
            <w:tcBorders>
              <w:top w:val="nil"/>
              <w:left w:val="single" w:sz="6" w:space="0" w:color="auto"/>
              <w:bottom w:val="nil"/>
              <w:right w:val="nil"/>
            </w:tcBorders>
          </w:tcPr>
          <w:p w14:paraId="090A38C4" w14:textId="77777777" w:rsidR="003F13C2" w:rsidRDefault="003F13C2" w:rsidP="00086688"/>
        </w:tc>
        <w:tc>
          <w:tcPr>
            <w:tcW w:w="1559" w:type="dxa"/>
            <w:tcBorders>
              <w:top w:val="nil"/>
              <w:left w:val="single" w:sz="6" w:space="0" w:color="auto"/>
              <w:bottom w:val="nil"/>
              <w:right w:val="single" w:sz="4" w:space="0" w:color="auto"/>
            </w:tcBorders>
          </w:tcPr>
          <w:p w14:paraId="683079E3" w14:textId="77777777" w:rsidR="003F13C2" w:rsidRDefault="003F13C2" w:rsidP="00086688"/>
        </w:tc>
      </w:tr>
      <w:tr w:rsidR="003F13C2" w14:paraId="125EE02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42BD4B" w14:textId="77777777" w:rsidR="003F13C2" w:rsidRDefault="003F13C2" w:rsidP="00086688">
            <w:r>
              <w:t>70</w:t>
            </w:r>
          </w:p>
        </w:tc>
        <w:tc>
          <w:tcPr>
            <w:tcW w:w="1701" w:type="dxa"/>
            <w:tcBorders>
              <w:top w:val="single" w:sz="4" w:space="0" w:color="auto"/>
              <w:bottom w:val="single" w:sz="4" w:space="0" w:color="auto"/>
            </w:tcBorders>
            <w:vAlign w:val="center"/>
          </w:tcPr>
          <w:p w14:paraId="6564DA28" w14:textId="77777777" w:rsidR="003F13C2" w:rsidRDefault="003F13C2" w:rsidP="00086688">
            <w:pPr>
              <w:rPr>
                <w:lang w:val="en-US"/>
              </w:rPr>
            </w:pPr>
            <w:r>
              <w:rPr>
                <w:lang w:val="en-US"/>
              </w:rPr>
              <w:t>08-02-471-4</w:t>
            </w:r>
          </w:p>
          <w:p w14:paraId="691230A8" w14:textId="77777777" w:rsidR="003F13C2" w:rsidRDefault="003F13C2" w:rsidP="00086688"/>
        </w:tc>
        <w:tc>
          <w:tcPr>
            <w:tcW w:w="4961" w:type="dxa"/>
            <w:tcBorders>
              <w:top w:val="single" w:sz="4" w:space="0" w:color="auto"/>
              <w:bottom w:val="single" w:sz="4" w:space="0" w:color="auto"/>
            </w:tcBorders>
            <w:vAlign w:val="center"/>
          </w:tcPr>
          <w:p w14:paraId="79E18E18" w14:textId="77777777" w:rsidR="003F13C2" w:rsidRPr="0050580D" w:rsidRDefault="003F13C2" w:rsidP="00086688">
            <w:pPr>
              <w:adjustRightInd w:val="0"/>
              <w:rPr>
                <w:lang w:val="en-US"/>
              </w:rPr>
            </w:pPr>
            <w:r>
              <w:lastRenderedPageBreak/>
              <w:t xml:space="preserve">Priza de pamint, verticala, din otel rotund, </w:t>
            </w:r>
            <w:r>
              <w:lastRenderedPageBreak/>
              <w:t>diametru 16 mm</w:t>
            </w:r>
          </w:p>
        </w:tc>
        <w:tc>
          <w:tcPr>
            <w:tcW w:w="1560" w:type="dxa"/>
            <w:tcBorders>
              <w:top w:val="single" w:sz="4" w:space="0" w:color="auto"/>
              <w:bottom w:val="single" w:sz="4" w:space="0" w:color="auto"/>
            </w:tcBorders>
            <w:vAlign w:val="center"/>
          </w:tcPr>
          <w:p w14:paraId="5D153297" w14:textId="77777777" w:rsidR="003F13C2" w:rsidRDefault="003F13C2" w:rsidP="00086688">
            <w:pPr>
              <w:jc w:val="center"/>
            </w:pPr>
            <w:r>
              <w:lastRenderedPageBreak/>
              <w:t>10 buc</w:t>
            </w:r>
          </w:p>
        </w:tc>
        <w:tc>
          <w:tcPr>
            <w:tcW w:w="1559" w:type="dxa"/>
            <w:tcBorders>
              <w:top w:val="single" w:sz="4" w:space="0" w:color="auto"/>
              <w:bottom w:val="single" w:sz="4" w:space="0" w:color="auto"/>
            </w:tcBorders>
            <w:vAlign w:val="center"/>
          </w:tcPr>
          <w:p w14:paraId="1142BF13" w14:textId="77777777" w:rsidR="003F13C2" w:rsidRDefault="003F13C2" w:rsidP="00086688">
            <w:pPr>
              <w:adjustRightInd w:val="0"/>
              <w:jc w:val="center"/>
              <w:rPr>
                <w:rFonts w:ascii="Arial CYR" w:hAnsi="Arial CYR" w:cs="Arial CYR"/>
              </w:rPr>
            </w:pPr>
            <w:r>
              <w:t>3,200</w:t>
            </w:r>
          </w:p>
          <w:p w14:paraId="48A8E4D0" w14:textId="77777777" w:rsidR="003F13C2" w:rsidRDefault="003F13C2" w:rsidP="00086688">
            <w:pPr>
              <w:jc w:val="center"/>
            </w:pPr>
          </w:p>
        </w:tc>
      </w:tr>
      <w:tr w:rsidR="003F13C2" w14:paraId="24E4803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C9CA73" w14:textId="77777777" w:rsidR="003F13C2" w:rsidRDefault="003F13C2" w:rsidP="00086688">
            <w:r>
              <w:lastRenderedPageBreak/>
              <w:t xml:space="preserve"> 71</w:t>
            </w:r>
          </w:p>
        </w:tc>
        <w:tc>
          <w:tcPr>
            <w:tcW w:w="1701" w:type="dxa"/>
            <w:tcBorders>
              <w:top w:val="single" w:sz="4" w:space="0" w:color="auto"/>
              <w:bottom w:val="single" w:sz="4" w:space="0" w:color="auto"/>
            </w:tcBorders>
            <w:vAlign w:val="center"/>
          </w:tcPr>
          <w:p w14:paraId="446883E8" w14:textId="77777777" w:rsidR="003F13C2" w:rsidRDefault="003F13C2" w:rsidP="00086688">
            <w:pPr>
              <w:rPr>
                <w:lang w:val="en-US"/>
              </w:rPr>
            </w:pPr>
            <w:r>
              <w:rPr>
                <w:lang w:val="en-US"/>
              </w:rPr>
              <w:t>pret de piata</w:t>
            </w:r>
          </w:p>
          <w:p w14:paraId="789924DC" w14:textId="77777777" w:rsidR="003F13C2" w:rsidRDefault="003F13C2" w:rsidP="00086688"/>
        </w:tc>
        <w:tc>
          <w:tcPr>
            <w:tcW w:w="4961" w:type="dxa"/>
            <w:tcBorders>
              <w:top w:val="single" w:sz="4" w:space="0" w:color="auto"/>
              <w:bottom w:val="single" w:sz="4" w:space="0" w:color="auto"/>
            </w:tcBorders>
            <w:vAlign w:val="center"/>
          </w:tcPr>
          <w:p w14:paraId="2627F400" w14:textId="77777777" w:rsidR="003F13C2" w:rsidRPr="0050580D" w:rsidRDefault="003F13C2" w:rsidP="00086688">
            <w:pPr>
              <w:adjustRightInd w:val="0"/>
              <w:rPr>
                <w:lang w:val="en-US"/>
              </w:rPr>
            </w:pPr>
            <w:r>
              <w:t>Otel rotund  d=20</w:t>
            </w:r>
          </w:p>
        </w:tc>
        <w:tc>
          <w:tcPr>
            <w:tcW w:w="1560" w:type="dxa"/>
            <w:tcBorders>
              <w:top w:val="single" w:sz="4" w:space="0" w:color="auto"/>
              <w:bottom w:val="single" w:sz="4" w:space="0" w:color="auto"/>
            </w:tcBorders>
            <w:vAlign w:val="center"/>
          </w:tcPr>
          <w:p w14:paraId="65C86303"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538B6113" w14:textId="77777777" w:rsidR="003F13C2" w:rsidRDefault="003F13C2" w:rsidP="00086688">
            <w:pPr>
              <w:adjustRightInd w:val="0"/>
              <w:jc w:val="center"/>
              <w:rPr>
                <w:rFonts w:ascii="Arial CYR" w:hAnsi="Arial CYR" w:cs="Arial CYR"/>
              </w:rPr>
            </w:pPr>
            <w:r>
              <w:t>96,000</w:t>
            </w:r>
          </w:p>
          <w:p w14:paraId="251800D4" w14:textId="77777777" w:rsidR="003F13C2" w:rsidRDefault="003F13C2" w:rsidP="00086688">
            <w:pPr>
              <w:jc w:val="center"/>
            </w:pPr>
          </w:p>
        </w:tc>
      </w:tr>
      <w:tr w:rsidR="003F13C2" w14:paraId="48D9BABC"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75E1F" w14:textId="77777777" w:rsidR="003F13C2" w:rsidRDefault="003F13C2" w:rsidP="00086688">
            <w:r>
              <w:t xml:space="preserve"> 72</w:t>
            </w:r>
          </w:p>
        </w:tc>
        <w:tc>
          <w:tcPr>
            <w:tcW w:w="1701" w:type="dxa"/>
            <w:tcBorders>
              <w:top w:val="single" w:sz="4" w:space="0" w:color="auto"/>
              <w:bottom w:val="single" w:sz="4" w:space="0" w:color="auto"/>
            </w:tcBorders>
            <w:vAlign w:val="center"/>
          </w:tcPr>
          <w:p w14:paraId="3482C88B" w14:textId="77777777" w:rsidR="003F13C2" w:rsidRDefault="003F13C2" w:rsidP="00086688">
            <w:pPr>
              <w:rPr>
                <w:lang w:val="en-US"/>
              </w:rPr>
            </w:pPr>
            <w:r>
              <w:rPr>
                <w:lang w:val="en-US"/>
              </w:rPr>
              <w:t>08-02-472-2</w:t>
            </w:r>
          </w:p>
          <w:p w14:paraId="18544AF3" w14:textId="77777777" w:rsidR="003F13C2" w:rsidRDefault="003F13C2" w:rsidP="00086688"/>
        </w:tc>
        <w:tc>
          <w:tcPr>
            <w:tcW w:w="4961" w:type="dxa"/>
            <w:tcBorders>
              <w:top w:val="single" w:sz="4" w:space="0" w:color="auto"/>
              <w:bottom w:val="single" w:sz="4" w:space="0" w:color="auto"/>
            </w:tcBorders>
            <w:vAlign w:val="center"/>
          </w:tcPr>
          <w:p w14:paraId="74CC0692" w14:textId="77777777" w:rsidR="003F13C2" w:rsidRPr="0050580D" w:rsidRDefault="003F13C2" w:rsidP="00086688">
            <w:pPr>
              <w:adjustRightInd w:val="0"/>
              <w:rPr>
                <w:lang w:val="en-US"/>
              </w:rPr>
            </w:pPr>
            <w:r>
              <w:t>Conductori de legare la pamint: priza de pamint, orizontala, din otel fisie, sectiune 160 mm2</w:t>
            </w:r>
          </w:p>
        </w:tc>
        <w:tc>
          <w:tcPr>
            <w:tcW w:w="1560" w:type="dxa"/>
            <w:tcBorders>
              <w:top w:val="single" w:sz="4" w:space="0" w:color="auto"/>
              <w:bottom w:val="single" w:sz="4" w:space="0" w:color="auto"/>
            </w:tcBorders>
            <w:vAlign w:val="center"/>
          </w:tcPr>
          <w:p w14:paraId="5224F504" w14:textId="77777777" w:rsidR="003F13C2" w:rsidRDefault="003F13C2" w:rsidP="00086688">
            <w:pPr>
              <w:jc w:val="center"/>
            </w:pPr>
            <w:r>
              <w:t>100 m</w:t>
            </w:r>
          </w:p>
        </w:tc>
        <w:tc>
          <w:tcPr>
            <w:tcW w:w="1559" w:type="dxa"/>
            <w:tcBorders>
              <w:top w:val="single" w:sz="4" w:space="0" w:color="auto"/>
              <w:bottom w:val="single" w:sz="4" w:space="0" w:color="auto"/>
            </w:tcBorders>
            <w:vAlign w:val="center"/>
          </w:tcPr>
          <w:p w14:paraId="6ED87C88" w14:textId="77777777" w:rsidR="003F13C2" w:rsidRDefault="003F13C2" w:rsidP="00086688">
            <w:pPr>
              <w:adjustRightInd w:val="0"/>
              <w:jc w:val="center"/>
              <w:rPr>
                <w:rFonts w:ascii="Arial CYR" w:hAnsi="Arial CYR" w:cs="Arial CYR"/>
              </w:rPr>
            </w:pPr>
            <w:r>
              <w:t>0,400</w:t>
            </w:r>
          </w:p>
          <w:p w14:paraId="022E64B2" w14:textId="77777777" w:rsidR="003F13C2" w:rsidRDefault="003F13C2" w:rsidP="00086688">
            <w:pPr>
              <w:jc w:val="center"/>
            </w:pPr>
          </w:p>
        </w:tc>
      </w:tr>
      <w:tr w:rsidR="003F13C2" w14:paraId="6548DCB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D8F5F" w14:textId="77777777" w:rsidR="003F13C2" w:rsidRDefault="003F13C2" w:rsidP="00086688">
            <w:r>
              <w:t xml:space="preserve"> 73</w:t>
            </w:r>
          </w:p>
        </w:tc>
        <w:tc>
          <w:tcPr>
            <w:tcW w:w="1701" w:type="dxa"/>
            <w:tcBorders>
              <w:top w:val="single" w:sz="4" w:space="0" w:color="auto"/>
              <w:bottom w:val="single" w:sz="4" w:space="0" w:color="auto"/>
            </w:tcBorders>
            <w:vAlign w:val="center"/>
          </w:tcPr>
          <w:p w14:paraId="45D20E85" w14:textId="77777777" w:rsidR="003F13C2" w:rsidRDefault="003F13C2" w:rsidP="00086688">
            <w:pPr>
              <w:rPr>
                <w:lang w:val="en-US"/>
              </w:rPr>
            </w:pPr>
            <w:r>
              <w:rPr>
                <w:lang w:val="en-US"/>
              </w:rPr>
              <w:t>pret de piata</w:t>
            </w:r>
          </w:p>
          <w:p w14:paraId="2683EA72" w14:textId="77777777" w:rsidR="003F13C2" w:rsidRDefault="003F13C2" w:rsidP="00086688"/>
        </w:tc>
        <w:tc>
          <w:tcPr>
            <w:tcW w:w="4961" w:type="dxa"/>
            <w:tcBorders>
              <w:top w:val="single" w:sz="4" w:space="0" w:color="auto"/>
              <w:bottom w:val="single" w:sz="4" w:space="0" w:color="auto"/>
            </w:tcBorders>
            <w:vAlign w:val="center"/>
          </w:tcPr>
          <w:p w14:paraId="2DC5E0FF" w14:textId="77777777" w:rsidR="003F13C2" w:rsidRPr="0050580D" w:rsidRDefault="003F13C2" w:rsidP="00086688">
            <w:pPr>
              <w:adjustRightInd w:val="0"/>
              <w:rPr>
                <w:lang w:val="en-US"/>
              </w:rPr>
            </w:pPr>
            <w:r>
              <w:t>Platbanda zincata 30x4</w:t>
            </w:r>
          </w:p>
        </w:tc>
        <w:tc>
          <w:tcPr>
            <w:tcW w:w="1560" w:type="dxa"/>
            <w:tcBorders>
              <w:top w:val="single" w:sz="4" w:space="0" w:color="auto"/>
              <w:bottom w:val="single" w:sz="4" w:space="0" w:color="auto"/>
            </w:tcBorders>
            <w:vAlign w:val="center"/>
          </w:tcPr>
          <w:p w14:paraId="1B55585A" w14:textId="77777777" w:rsidR="003F13C2" w:rsidRDefault="003F13C2" w:rsidP="00086688">
            <w:pPr>
              <w:jc w:val="center"/>
            </w:pPr>
            <w:r>
              <w:t>m</w:t>
            </w:r>
          </w:p>
        </w:tc>
        <w:tc>
          <w:tcPr>
            <w:tcW w:w="1559" w:type="dxa"/>
            <w:tcBorders>
              <w:top w:val="single" w:sz="4" w:space="0" w:color="auto"/>
              <w:bottom w:val="single" w:sz="4" w:space="0" w:color="auto"/>
            </w:tcBorders>
            <w:vAlign w:val="center"/>
          </w:tcPr>
          <w:p w14:paraId="342B33A3" w14:textId="77777777" w:rsidR="003F13C2" w:rsidRDefault="003F13C2" w:rsidP="00086688">
            <w:pPr>
              <w:adjustRightInd w:val="0"/>
              <w:jc w:val="center"/>
              <w:rPr>
                <w:rFonts w:ascii="Arial CYR" w:hAnsi="Arial CYR" w:cs="Arial CYR"/>
              </w:rPr>
            </w:pPr>
            <w:r>
              <w:t>40,000</w:t>
            </w:r>
          </w:p>
          <w:p w14:paraId="7868BDDE" w14:textId="77777777" w:rsidR="003F13C2" w:rsidRDefault="003F13C2" w:rsidP="00086688">
            <w:pPr>
              <w:jc w:val="center"/>
            </w:pPr>
          </w:p>
        </w:tc>
      </w:tr>
      <w:tr w:rsidR="003F13C2" w14:paraId="01E57F2B" w14:textId="77777777" w:rsidTr="00086688">
        <w:tc>
          <w:tcPr>
            <w:tcW w:w="709" w:type="dxa"/>
            <w:tcBorders>
              <w:top w:val="nil"/>
              <w:left w:val="single" w:sz="6" w:space="0" w:color="auto"/>
              <w:bottom w:val="nil"/>
              <w:right w:val="nil"/>
            </w:tcBorders>
          </w:tcPr>
          <w:p w14:paraId="3747537C" w14:textId="77777777" w:rsidR="003F13C2" w:rsidRDefault="003F13C2" w:rsidP="00086688">
            <w:pPr>
              <w:jc w:val="center"/>
            </w:pPr>
            <w:r>
              <w:t xml:space="preserve"> </w:t>
            </w:r>
          </w:p>
        </w:tc>
        <w:tc>
          <w:tcPr>
            <w:tcW w:w="1701" w:type="dxa"/>
            <w:tcBorders>
              <w:top w:val="nil"/>
              <w:left w:val="single" w:sz="6" w:space="0" w:color="auto"/>
              <w:bottom w:val="nil"/>
              <w:right w:val="nil"/>
            </w:tcBorders>
          </w:tcPr>
          <w:p w14:paraId="465A8613" w14:textId="77777777" w:rsidR="003F13C2" w:rsidRDefault="003F13C2" w:rsidP="00086688"/>
        </w:tc>
        <w:tc>
          <w:tcPr>
            <w:tcW w:w="4961" w:type="dxa"/>
            <w:tcBorders>
              <w:top w:val="nil"/>
              <w:left w:val="single" w:sz="6" w:space="0" w:color="auto"/>
              <w:bottom w:val="nil"/>
              <w:right w:val="nil"/>
            </w:tcBorders>
          </w:tcPr>
          <w:p w14:paraId="19D6726D" w14:textId="77777777" w:rsidR="003F13C2" w:rsidRPr="0050580D" w:rsidRDefault="003F13C2" w:rsidP="00086688">
            <w:pPr>
              <w:rPr>
                <w:b/>
                <w:bCs/>
                <w:sz w:val="22"/>
                <w:szCs w:val="22"/>
                <w:lang w:val="en-US"/>
              </w:rPr>
            </w:pPr>
            <w:r>
              <w:rPr>
                <w:b/>
                <w:bCs/>
                <w:sz w:val="22"/>
                <w:szCs w:val="22"/>
                <w:lang w:val="en-US"/>
              </w:rPr>
              <w:t xml:space="preserve">Capitolul </w:t>
            </w:r>
            <w:r w:rsidRPr="00B40365">
              <w:rPr>
                <w:b/>
                <w:bCs/>
                <w:sz w:val="22"/>
                <w:szCs w:val="22"/>
              </w:rPr>
              <w:t>3. Costul utilajului</w:t>
            </w:r>
          </w:p>
        </w:tc>
        <w:tc>
          <w:tcPr>
            <w:tcW w:w="1560" w:type="dxa"/>
            <w:tcBorders>
              <w:top w:val="nil"/>
              <w:left w:val="single" w:sz="6" w:space="0" w:color="auto"/>
              <w:bottom w:val="nil"/>
              <w:right w:val="nil"/>
            </w:tcBorders>
          </w:tcPr>
          <w:p w14:paraId="52F08C2C" w14:textId="77777777" w:rsidR="003F13C2" w:rsidRDefault="003F13C2" w:rsidP="00086688"/>
        </w:tc>
        <w:tc>
          <w:tcPr>
            <w:tcW w:w="1559" w:type="dxa"/>
            <w:tcBorders>
              <w:top w:val="nil"/>
              <w:left w:val="single" w:sz="6" w:space="0" w:color="auto"/>
              <w:bottom w:val="nil"/>
              <w:right w:val="single" w:sz="4" w:space="0" w:color="auto"/>
            </w:tcBorders>
          </w:tcPr>
          <w:p w14:paraId="713E663F" w14:textId="77777777" w:rsidR="003F13C2" w:rsidRDefault="003F13C2" w:rsidP="00086688"/>
        </w:tc>
      </w:tr>
      <w:tr w:rsidR="003F13C2" w14:paraId="640A386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4C46E6" w14:textId="77777777" w:rsidR="003F13C2" w:rsidRDefault="003F13C2" w:rsidP="00086688">
            <w:r>
              <w:t>74</w:t>
            </w:r>
          </w:p>
        </w:tc>
        <w:tc>
          <w:tcPr>
            <w:tcW w:w="1701" w:type="dxa"/>
            <w:tcBorders>
              <w:top w:val="single" w:sz="4" w:space="0" w:color="auto"/>
              <w:bottom w:val="single" w:sz="4" w:space="0" w:color="auto"/>
            </w:tcBorders>
            <w:vAlign w:val="center"/>
          </w:tcPr>
          <w:p w14:paraId="7548BAD3" w14:textId="77777777" w:rsidR="003F13C2" w:rsidRDefault="003F13C2" w:rsidP="00086688">
            <w:pPr>
              <w:rPr>
                <w:lang w:val="en-US"/>
              </w:rPr>
            </w:pPr>
            <w:r>
              <w:rPr>
                <w:lang w:val="en-US"/>
              </w:rPr>
              <w:t>pret de piata</w:t>
            </w:r>
          </w:p>
          <w:p w14:paraId="02341642" w14:textId="77777777" w:rsidR="003F13C2" w:rsidRDefault="003F13C2" w:rsidP="00086688"/>
        </w:tc>
        <w:tc>
          <w:tcPr>
            <w:tcW w:w="4961" w:type="dxa"/>
            <w:tcBorders>
              <w:top w:val="single" w:sz="4" w:space="0" w:color="auto"/>
              <w:bottom w:val="single" w:sz="4" w:space="0" w:color="auto"/>
            </w:tcBorders>
            <w:vAlign w:val="center"/>
          </w:tcPr>
          <w:p w14:paraId="2346A125" w14:textId="77777777" w:rsidR="003F13C2" w:rsidRPr="0050580D" w:rsidRDefault="003F13C2" w:rsidP="00086688">
            <w:pPr>
              <w:adjustRightInd w:val="0"/>
              <w:rPr>
                <w:lang w:val="en-US"/>
              </w:rPr>
            </w:pPr>
            <w:r>
              <w:t>Siguranta PN-2 25 A</w:t>
            </w:r>
          </w:p>
        </w:tc>
        <w:tc>
          <w:tcPr>
            <w:tcW w:w="1560" w:type="dxa"/>
            <w:tcBorders>
              <w:top w:val="single" w:sz="4" w:space="0" w:color="auto"/>
              <w:bottom w:val="single" w:sz="4" w:space="0" w:color="auto"/>
            </w:tcBorders>
            <w:vAlign w:val="center"/>
          </w:tcPr>
          <w:p w14:paraId="67A0C0A3"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D0B26E7" w14:textId="77777777" w:rsidR="003F13C2" w:rsidRDefault="003F13C2" w:rsidP="00086688">
            <w:pPr>
              <w:adjustRightInd w:val="0"/>
              <w:jc w:val="center"/>
              <w:rPr>
                <w:rFonts w:ascii="Arial CYR" w:hAnsi="Arial CYR" w:cs="Arial CYR"/>
              </w:rPr>
            </w:pPr>
            <w:r>
              <w:t>3,000</w:t>
            </w:r>
          </w:p>
          <w:p w14:paraId="4FE01ECB" w14:textId="77777777" w:rsidR="003F13C2" w:rsidRDefault="003F13C2" w:rsidP="00086688">
            <w:pPr>
              <w:jc w:val="center"/>
            </w:pPr>
          </w:p>
        </w:tc>
      </w:tr>
      <w:tr w:rsidR="003F13C2" w14:paraId="0B0B1490"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2750C" w14:textId="77777777" w:rsidR="003F13C2" w:rsidRDefault="003F13C2" w:rsidP="00086688">
            <w:r>
              <w:t xml:space="preserve"> 75</w:t>
            </w:r>
          </w:p>
        </w:tc>
        <w:tc>
          <w:tcPr>
            <w:tcW w:w="1701" w:type="dxa"/>
            <w:tcBorders>
              <w:top w:val="single" w:sz="4" w:space="0" w:color="auto"/>
              <w:bottom w:val="single" w:sz="4" w:space="0" w:color="auto"/>
            </w:tcBorders>
            <w:vAlign w:val="center"/>
          </w:tcPr>
          <w:p w14:paraId="7FF13EF2" w14:textId="77777777" w:rsidR="003F13C2" w:rsidRDefault="003F13C2" w:rsidP="00086688">
            <w:pPr>
              <w:rPr>
                <w:lang w:val="en-US"/>
              </w:rPr>
            </w:pPr>
            <w:r>
              <w:rPr>
                <w:lang w:val="en-US"/>
              </w:rPr>
              <w:t>pret de piata</w:t>
            </w:r>
          </w:p>
          <w:p w14:paraId="6508D833" w14:textId="77777777" w:rsidR="003F13C2" w:rsidRDefault="003F13C2" w:rsidP="00086688"/>
        </w:tc>
        <w:tc>
          <w:tcPr>
            <w:tcW w:w="4961" w:type="dxa"/>
            <w:tcBorders>
              <w:top w:val="single" w:sz="4" w:space="0" w:color="auto"/>
              <w:bottom w:val="single" w:sz="4" w:space="0" w:color="auto"/>
            </w:tcBorders>
            <w:vAlign w:val="center"/>
          </w:tcPr>
          <w:p w14:paraId="1F5B1A56" w14:textId="77777777" w:rsidR="003F13C2" w:rsidRPr="0050580D" w:rsidRDefault="003F13C2" w:rsidP="00086688">
            <w:pPr>
              <w:adjustRightInd w:val="0"/>
              <w:rPr>
                <w:lang w:val="en-US"/>
              </w:rPr>
            </w:pPr>
            <w:r>
              <w:t>Contact PN2</w:t>
            </w:r>
          </w:p>
        </w:tc>
        <w:tc>
          <w:tcPr>
            <w:tcW w:w="1560" w:type="dxa"/>
            <w:tcBorders>
              <w:top w:val="single" w:sz="4" w:space="0" w:color="auto"/>
              <w:bottom w:val="single" w:sz="4" w:space="0" w:color="auto"/>
            </w:tcBorders>
            <w:vAlign w:val="center"/>
          </w:tcPr>
          <w:p w14:paraId="050E07BF"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64BEE33" w14:textId="77777777" w:rsidR="003F13C2" w:rsidRDefault="003F13C2" w:rsidP="00086688">
            <w:pPr>
              <w:adjustRightInd w:val="0"/>
              <w:jc w:val="center"/>
              <w:rPr>
                <w:rFonts w:ascii="Arial CYR" w:hAnsi="Arial CYR" w:cs="Arial CYR"/>
              </w:rPr>
            </w:pPr>
            <w:r>
              <w:t>3,000</w:t>
            </w:r>
          </w:p>
          <w:p w14:paraId="29FDDCC4" w14:textId="77777777" w:rsidR="003F13C2" w:rsidRDefault="003F13C2" w:rsidP="00086688">
            <w:pPr>
              <w:jc w:val="center"/>
            </w:pPr>
          </w:p>
        </w:tc>
      </w:tr>
      <w:tr w:rsidR="003F13C2" w14:paraId="10982D07"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20851F" w14:textId="77777777" w:rsidR="003F13C2" w:rsidRDefault="003F13C2" w:rsidP="00086688">
            <w:r>
              <w:t xml:space="preserve"> 76</w:t>
            </w:r>
          </w:p>
        </w:tc>
        <w:tc>
          <w:tcPr>
            <w:tcW w:w="1701" w:type="dxa"/>
            <w:tcBorders>
              <w:top w:val="single" w:sz="4" w:space="0" w:color="auto"/>
              <w:bottom w:val="single" w:sz="4" w:space="0" w:color="auto"/>
            </w:tcBorders>
            <w:vAlign w:val="center"/>
          </w:tcPr>
          <w:p w14:paraId="519FC190" w14:textId="77777777" w:rsidR="003F13C2" w:rsidRDefault="003F13C2" w:rsidP="00086688">
            <w:pPr>
              <w:rPr>
                <w:lang w:val="en-US"/>
              </w:rPr>
            </w:pPr>
            <w:r>
              <w:rPr>
                <w:lang w:val="en-US"/>
              </w:rPr>
              <w:t>pret de piata</w:t>
            </w:r>
          </w:p>
          <w:p w14:paraId="78D1A034" w14:textId="77777777" w:rsidR="003F13C2" w:rsidRDefault="003F13C2" w:rsidP="00086688"/>
        </w:tc>
        <w:tc>
          <w:tcPr>
            <w:tcW w:w="4961" w:type="dxa"/>
            <w:tcBorders>
              <w:top w:val="single" w:sz="4" w:space="0" w:color="auto"/>
              <w:bottom w:val="single" w:sz="4" w:space="0" w:color="auto"/>
            </w:tcBorders>
            <w:vAlign w:val="center"/>
          </w:tcPr>
          <w:p w14:paraId="1CFBE480" w14:textId="77777777" w:rsidR="003F13C2" w:rsidRPr="0050580D" w:rsidRDefault="003F13C2" w:rsidP="00086688">
            <w:pPr>
              <w:adjustRightInd w:val="0"/>
              <w:rPr>
                <w:lang w:val="en-US"/>
              </w:rPr>
            </w:pPr>
            <w:r>
              <w:t>Dulap ШMП-1-0 395x310x220 mm IEK IP54</w:t>
            </w:r>
          </w:p>
        </w:tc>
        <w:tc>
          <w:tcPr>
            <w:tcW w:w="1560" w:type="dxa"/>
            <w:tcBorders>
              <w:top w:val="single" w:sz="4" w:space="0" w:color="auto"/>
              <w:bottom w:val="single" w:sz="4" w:space="0" w:color="auto"/>
            </w:tcBorders>
            <w:vAlign w:val="center"/>
          </w:tcPr>
          <w:p w14:paraId="0679D4DA"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AE75437" w14:textId="77777777" w:rsidR="003F13C2" w:rsidRDefault="003F13C2" w:rsidP="00086688">
            <w:pPr>
              <w:adjustRightInd w:val="0"/>
              <w:jc w:val="center"/>
              <w:rPr>
                <w:rFonts w:ascii="Arial CYR" w:hAnsi="Arial CYR" w:cs="Arial CYR"/>
              </w:rPr>
            </w:pPr>
            <w:r>
              <w:t>1,000</w:t>
            </w:r>
          </w:p>
          <w:p w14:paraId="67966B1D" w14:textId="77777777" w:rsidR="003F13C2" w:rsidRDefault="003F13C2" w:rsidP="00086688">
            <w:pPr>
              <w:jc w:val="center"/>
            </w:pPr>
          </w:p>
        </w:tc>
      </w:tr>
      <w:tr w:rsidR="003F13C2" w14:paraId="7B41A46F"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0411D4" w14:textId="77777777" w:rsidR="003F13C2" w:rsidRDefault="003F13C2" w:rsidP="00086688">
            <w:r>
              <w:t xml:space="preserve"> 77</w:t>
            </w:r>
          </w:p>
        </w:tc>
        <w:tc>
          <w:tcPr>
            <w:tcW w:w="1701" w:type="dxa"/>
            <w:tcBorders>
              <w:top w:val="single" w:sz="4" w:space="0" w:color="auto"/>
              <w:bottom w:val="single" w:sz="4" w:space="0" w:color="auto"/>
            </w:tcBorders>
            <w:vAlign w:val="center"/>
          </w:tcPr>
          <w:p w14:paraId="6C2CB2E7" w14:textId="77777777" w:rsidR="003F13C2" w:rsidRDefault="003F13C2" w:rsidP="00086688">
            <w:pPr>
              <w:rPr>
                <w:lang w:val="en-US"/>
              </w:rPr>
            </w:pPr>
            <w:r>
              <w:rPr>
                <w:lang w:val="en-US"/>
              </w:rPr>
              <w:t>pret de piata</w:t>
            </w:r>
          </w:p>
          <w:p w14:paraId="09D82D4D" w14:textId="77777777" w:rsidR="003F13C2" w:rsidRDefault="003F13C2" w:rsidP="00086688"/>
        </w:tc>
        <w:tc>
          <w:tcPr>
            <w:tcW w:w="4961" w:type="dxa"/>
            <w:tcBorders>
              <w:top w:val="single" w:sz="4" w:space="0" w:color="auto"/>
              <w:bottom w:val="single" w:sz="4" w:space="0" w:color="auto"/>
            </w:tcBorders>
            <w:vAlign w:val="center"/>
          </w:tcPr>
          <w:p w14:paraId="454E8D4F" w14:textId="77777777" w:rsidR="003F13C2" w:rsidRPr="0050580D" w:rsidRDefault="003F13C2" w:rsidP="00086688">
            <w:pPr>
              <w:adjustRightInd w:val="0"/>
              <w:rPr>
                <w:lang w:val="en-US"/>
              </w:rPr>
            </w:pPr>
            <w:r>
              <w:t>Comutator I-O-II, 3P 40 A</w:t>
            </w:r>
          </w:p>
        </w:tc>
        <w:tc>
          <w:tcPr>
            <w:tcW w:w="1560" w:type="dxa"/>
            <w:tcBorders>
              <w:top w:val="single" w:sz="4" w:space="0" w:color="auto"/>
              <w:bottom w:val="single" w:sz="4" w:space="0" w:color="auto"/>
            </w:tcBorders>
            <w:vAlign w:val="center"/>
          </w:tcPr>
          <w:p w14:paraId="718FDB39"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6DA1D82" w14:textId="77777777" w:rsidR="003F13C2" w:rsidRDefault="003F13C2" w:rsidP="00086688">
            <w:pPr>
              <w:adjustRightInd w:val="0"/>
              <w:jc w:val="center"/>
              <w:rPr>
                <w:rFonts w:ascii="Arial CYR" w:hAnsi="Arial CYR" w:cs="Arial CYR"/>
              </w:rPr>
            </w:pPr>
            <w:r>
              <w:t>1,000</w:t>
            </w:r>
          </w:p>
          <w:p w14:paraId="68AACB2E" w14:textId="77777777" w:rsidR="003F13C2" w:rsidRDefault="003F13C2" w:rsidP="00086688">
            <w:pPr>
              <w:jc w:val="center"/>
            </w:pPr>
          </w:p>
        </w:tc>
      </w:tr>
      <w:tr w:rsidR="003F13C2" w14:paraId="4C9C333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E38C7" w14:textId="77777777" w:rsidR="003F13C2" w:rsidRDefault="003F13C2" w:rsidP="00086688">
            <w:r>
              <w:t xml:space="preserve"> 78</w:t>
            </w:r>
          </w:p>
        </w:tc>
        <w:tc>
          <w:tcPr>
            <w:tcW w:w="1701" w:type="dxa"/>
            <w:tcBorders>
              <w:top w:val="single" w:sz="4" w:space="0" w:color="auto"/>
              <w:bottom w:val="single" w:sz="4" w:space="0" w:color="auto"/>
            </w:tcBorders>
            <w:vAlign w:val="center"/>
          </w:tcPr>
          <w:p w14:paraId="73E4E6E8" w14:textId="77777777" w:rsidR="003F13C2" w:rsidRDefault="003F13C2" w:rsidP="00086688">
            <w:pPr>
              <w:rPr>
                <w:lang w:val="en-US"/>
              </w:rPr>
            </w:pPr>
            <w:r>
              <w:rPr>
                <w:lang w:val="en-US"/>
              </w:rPr>
              <w:t>pret de piata</w:t>
            </w:r>
          </w:p>
          <w:p w14:paraId="2F7B5076" w14:textId="77777777" w:rsidR="003F13C2" w:rsidRDefault="003F13C2" w:rsidP="00086688"/>
        </w:tc>
        <w:tc>
          <w:tcPr>
            <w:tcW w:w="4961" w:type="dxa"/>
            <w:tcBorders>
              <w:top w:val="single" w:sz="4" w:space="0" w:color="auto"/>
              <w:bottom w:val="single" w:sz="4" w:space="0" w:color="auto"/>
            </w:tcBorders>
            <w:vAlign w:val="center"/>
          </w:tcPr>
          <w:p w14:paraId="28CA9436" w14:textId="77777777" w:rsidR="003F13C2" w:rsidRPr="003F13C2" w:rsidRDefault="003F13C2" w:rsidP="00086688">
            <w:pPr>
              <w:adjustRightInd w:val="0"/>
              <w:rPr>
                <w:lang w:val="ru-RU"/>
              </w:rPr>
            </w:pPr>
            <w:r>
              <w:t>Диффер. автоматический выкл. KZS 2M 6kA B10 0,03A, ETI</w:t>
            </w:r>
          </w:p>
        </w:tc>
        <w:tc>
          <w:tcPr>
            <w:tcW w:w="1560" w:type="dxa"/>
            <w:tcBorders>
              <w:top w:val="single" w:sz="4" w:space="0" w:color="auto"/>
              <w:bottom w:val="single" w:sz="4" w:space="0" w:color="auto"/>
            </w:tcBorders>
            <w:vAlign w:val="center"/>
          </w:tcPr>
          <w:p w14:paraId="7EA4B12F"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F2E428D" w14:textId="77777777" w:rsidR="003F13C2" w:rsidRDefault="003F13C2" w:rsidP="00086688">
            <w:pPr>
              <w:adjustRightInd w:val="0"/>
              <w:jc w:val="center"/>
              <w:rPr>
                <w:rFonts w:ascii="Arial CYR" w:hAnsi="Arial CYR" w:cs="Arial CYR"/>
              </w:rPr>
            </w:pPr>
            <w:r>
              <w:t>4,000</w:t>
            </w:r>
          </w:p>
          <w:p w14:paraId="7CBBD30A" w14:textId="77777777" w:rsidR="003F13C2" w:rsidRDefault="003F13C2" w:rsidP="00086688">
            <w:pPr>
              <w:jc w:val="center"/>
            </w:pPr>
          </w:p>
        </w:tc>
      </w:tr>
      <w:tr w:rsidR="003F13C2" w14:paraId="74860495"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64FC14" w14:textId="77777777" w:rsidR="003F13C2" w:rsidRDefault="003F13C2" w:rsidP="00086688">
            <w:r>
              <w:t xml:space="preserve"> 79</w:t>
            </w:r>
          </w:p>
        </w:tc>
        <w:tc>
          <w:tcPr>
            <w:tcW w:w="1701" w:type="dxa"/>
            <w:tcBorders>
              <w:top w:val="single" w:sz="4" w:space="0" w:color="auto"/>
              <w:bottom w:val="single" w:sz="4" w:space="0" w:color="auto"/>
            </w:tcBorders>
            <w:vAlign w:val="center"/>
          </w:tcPr>
          <w:p w14:paraId="002748DC" w14:textId="77777777" w:rsidR="003F13C2" w:rsidRDefault="003F13C2" w:rsidP="00086688">
            <w:pPr>
              <w:rPr>
                <w:lang w:val="en-US"/>
              </w:rPr>
            </w:pPr>
            <w:r>
              <w:rPr>
                <w:lang w:val="en-US"/>
              </w:rPr>
              <w:t>pret de piata</w:t>
            </w:r>
          </w:p>
          <w:p w14:paraId="7E22DF3C" w14:textId="77777777" w:rsidR="003F13C2" w:rsidRDefault="003F13C2" w:rsidP="00086688"/>
        </w:tc>
        <w:tc>
          <w:tcPr>
            <w:tcW w:w="4961" w:type="dxa"/>
            <w:tcBorders>
              <w:top w:val="single" w:sz="4" w:space="0" w:color="auto"/>
              <w:bottom w:val="single" w:sz="4" w:space="0" w:color="auto"/>
            </w:tcBorders>
            <w:vAlign w:val="center"/>
          </w:tcPr>
          <w:p w14:paraId="1ADAED4C" w14:textId="77777777" w:rsidR="003F13C2" w:rsidRPr="00D07698" w:rsidRDefault="003F13C2" w:rsidP="00086688">
            <w:pPr>
              <w:adjustRightInd w:val="0"/>
              <w:rPr>
                <w:lang w:val="ru-RU"/>
              </w:rPr>
            </w:pPr>
            <w:r>
              <w:t>Авт. выключатель ETIMAT 6  1p С 6А (6 kA), ETI</w:t>
            </w:r>
          </w:p>
        </w:tc>
        <w:tc>
          <w:tcPr>
            <w:tcW w:w="1560" w:type="dxa"/>
            <w:tcBorders>
              <w:top w:val="single" w:sz="4" w:space="0" w:color="auto"/>
              <w:bottom w:val="single" w:sz="4" w:space="0" w:color="auto"/>
            </w:tcBorders>
            <w:vAlign w:val="center"/>
          </w:tcPr>
          <w:p w14:paraId="5BCE3F12"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25673CD" w14:textId="77777777" w:rsidR="003F13C2" w:rsidRDefault="003F13C2" w:rsidP="00086688">
            <w:pPr>
              <w:adjustRightInd w:val="0"/>
              <w:jc w:val="center"/>
              <w:rPr>
                <w:rFonts w:ascii="Arial CYR" w:hAnsi="Arial CYR" w:cs="Arial CYR"/>
              </w:rPr>
            </w:pPr>
            <w:r>
              <w:t>1,000</w:t>
            </w:r>
          </w:p>
          <w:p w14:paraId="19A54648" w14:textId="77777777" w:rsidR="003F13C2" w:rsidRDefault="003F13C2" w:rsidP="00086688">
            <w:pPr>
              <w:jc w:val="center"/>
            </w:pPr>
          </w:p>
        </w:tc>
      </w:tr>
      <w:tr w:rsidR="003F13C2" w14:paraId="6A52502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AAC75" w14:textId="77777777" w:rsidR="003F13C2" w:rsidRDefault="003F13C2" w:rsidP="00086688">
            <w:r>
              <w:t xml:space="preserve"> 80</w:t>
            </w:r>
          </w:p>
        </w:tc>
        <w:tc>
          <w:tcPr>
            <w:tcW w:w="1701" w:type="dxa"/>
            <w:tcBorders>
              <w:top w:val="single" w:sz="4" w:space="0" w:color="auto"/>
              <w:bottom w:val="single" w:sz="4" w:space="0" w:color="auto"/>
            </w:tcBorders>
            <w:vAlign w:val="center"/>
          </w:tcPr>
          <w:p w14:paraId="1B66E6BD" w14:textId="77777777" w:rsidR="003F13C2" w:rsidRDefault="003F13C2" w:rsidP="00086688">
            <w:pPr>
              <w:rPr>
                <w:lang w:val="en-US"/>
              </w:rPr>
            </w:pPr>
            <w:r>
              <w:rPr>
                <w:lang w:val="en-US"/>
              </w:rPr>
              <w:t>pret de piata</w:t>
            </w:r>
          </w:p>
          <w:p w14:paraId="55AE9928" w14:textId="77777777" w:rsidR="003F13C2" w:rsidRDefault="003F13C2" w:rsidP="00086688"/>
        </w:tc>
        <w:tc>
          <w:tcPr>
            <w:tcW w:w="4961" w:type="dxa"/>
            <w:tcBorders>
              <w:top w:val="single" w:sz="4" w:space="0" w:color="auto"/>
              <w:bottom w:val="single" w:sz="4" w:space="0" w:color="auto"/>
            </w:tcBorders>
            <w:vAlign w:val="center"/>
          </w:tcPr>
          <w:p w14:paraId="26366BB9" w14:textId="77777777" w:rsidR="003F13C2" w:rsidRPr="0050580D" w:rsidRDefault="003F13C2" w:rsidP="00086688">
            <w:pPr>
              <w:adjustRightInd w:val="0"/>
              <w:rPr>
                <w:lang w:val="en-US"/>
              </w:rPr>
            </w:pPr>
            <w:r>
              <w:t>Limitator de supratensiune LY1-C40 3P, 400V 3P In=40kA</w:t>
            </w:r>
          </w:p>
        </w:tc>
        <w:tc>
          <w:tcPr>
            <w:tcW w:w="1560" w:type="dxa"/>
            <w:tcBorders>
              <w:top w:val="single" w:sz="4" w:space="0" w:color="auto"/>
              <w:bottom w:val="single" w:sz="4" w:space="0" w:color="auto"/>
            </w:tcBorders>
            <w:vAlign w:val="center"/>
          </w:tcPr>
          <w:p w14:paraId="10CF6A08"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02375E0" w14:textId="77777777" w:rsidR="003F13C2" w:rsidRDefault="003F13C2" w:rsidP="00086688">
            <w:pPr>
              <w:adjustRightInd w:val="0"/>
              <w:jc w:val="center"/>
              <w:rPr>
                <w:rFonts w:ascii="Arial CYR" w:hAnsi="Arial CYR" w:cs="Arial CYR"/>
              </w:rPr>
            </w:pPr>
            <w:r>
              <w:t>1,000</w:t>
            </w:r>
          </w:p>
          <w:p w14:paraId="6B6DB1FE" w14:textId="77777777" w:rsidR="003F13C2" w:rsidRDefault="003F13C2" w:rsidP="00086688">
            <w:pPr>
              <w:jc w:val="center"/>
            </w:pPr>
          </w:p>
        </w:tc>
      </w:tr>
      <w:tr w:rsidR="003F13C2" w14:paraId="5EABB6E2"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D94852" w14:textId="77777777" w:rsidR="003F13C2" w:rsidRDefault="003F13C2" w:rsidP="00086688">
            <w:r>
              <w:t xml:space="preserve"> 81</w:t>
            </w:r>
          </w:p>
        </w:tc>
        <w:tc>
          <w:tcPr>
            <w:tcW w:w="1701" w:type="dxa"/>
            <w:tcBorders>
              <w:top w:val="single" w:sz="4" w:space="0" w:color="auto"/>
              <w:bottom w:val="single" w:sz="4" w:space="0" w:color="auto"/>
            </w:tcBorders>
            <w:vAlign w:val="center"/>
          </w:tcPr>
          <w:p w14:paraId="14B86A6D" w14:textId="77777777" w:rsidR="003F13C2" w:rsidRDefault="003F13C2" w:rsidP="00086688">
            <w:pPr>
              <w:rPr>
                <w:lang w:val="en-US"/>
              </w:rPr>
            </w:pPr>
            <w:r>
              <w:rPr>
                <w:lang w:val="en-US"/>
              </w:rPr>
              <w:t>pret de piata</w:t>
            </w:r>
          </w:p>
          <w:p w14:paraId="01D79C03" w14:textId="77777777" w:rsidR="003F13C2" w:rsidRDefault="003F13C2" w:rsidP="00086688"/>
        </w:tc>
        <w:tc>
          <w:tcPr>
            <w:tcW w:w="4961" w:type="dxa"/>
            <w:tcBorders>
              <w:top w:val="single" w:sz="4" w:space="0" w:color="auto"/>
              <w:bottom w:val="single" w:sz="4" w:space="0" w:color="auto"/>
            </w:tcBorders>
            <w:vAlign w:val="center"/>
          </w:tcPr>
          <w:p w14:paraId="4788CC59" w14:textId="77777777" w:rsidR="003F13C2" w:rsidRPr="003F13C2" w:rsidRDefault="003F13C2" w:rsidP="00086688">
            <w:pPr>
              <w:adjustRightInd w:val="0"/>
              <w:rPr>
                <w:lang w:val="ru-RU"/>
              </w:rPr>
            </w:pPr>
            <w:r>
              <w:t>Контактор RA 25-40 230V AC, ETI</w:t>
            </w:r>
          </w:p>
        </w:tc>
        <w:tc>
          <w:tcPr>
            <w:tcW w:w="1560" w:type="dxa"/>
            <w:tcBorders>
              <w:top w:val="single" w:sz="4" w:space="0" w:color="auto"/>
              <w:bottom w:val="single" w:sz="4" w:space="0" w:color="auto"/>
            </w:tcBorders>
            <w:vAlign w:val="center"/>
          </w:tcPr>
          <w:p w14:paraId="66144115"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211AFCD" w14:textId="77777777" w:rsidR="003F13C2" w:rsidRDefault="003F13C2" w:rsidP="00086688">
            <w:pPr>
              <w:adjustRightInd w:val="0"/>
              <w:jc w:val="center"/>
              <w:rPr>
                <w:rFonts w:ascii="Arial CYR" w:hAnsi="Arial CYR" w:cs="Arial CYR"/>
              </w:rPr>
            </w:pPr>
            <w:r>
              <w:t>1,000</w:t>
            </w:r>
          </w:p>
          <w:p w14:paraId="6B9217E6" w14:textId="77777777" w:rsidR="003F13C2" w:rsidRDefault="003F13C2" w:rsidP="00086688">
            <w:pPr>
              <w:jc w:val="center"/>
            </w:pPr>
          </w:p>
        </w:tc>
      </w:tr>
      <w:tr w:rsidR="003F13C2" w14:paraId="1971C091"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93DE54" w14:textId="77777777" w:rsidR="003F13C2" w:rsidRDefault="003F13C2" w:rsidP="00086688">
            <w:r>
              <w:t xml:space="preserve"> 82</w:t>
            </w:r>
          </w:p>
        </w:tc>
        <w:tc>
          <w:tcPr>
            <w:tcW w:w="1701" w:type="dxa"/>
            <w:tcBorders>
              <w:top w:val="single" w:sz="4" w:space="0" w:color="auto"/>
              <w:bottom w:val="single" w:sz="4" w:space="0" w:color="auto"/>
            </w:tcBorders>
            <w:vAlign w:val="center"/>
          </w:tcPr>
          <w:p w14:paraId="4FC541BD" w14:textId="77777777" w:rsidR="003F13C2" w:rsidRDefault="003F13C2" w:rsidP="00086688">
            <w:pPr>
              <w:rPr>
                <w:lang w:val="en-US"/>
              </w:rPr>
            </w:pPr>
            <w:r>
              <w:rPr>
                <w:lang w:val="en-US"/>
              </w:rPr>
              <w:t>pret de piata</w:t>
            </w:r>
          </w:p>
          <w:p w14:paraId="5D77C7D9" w14:textId="77777777" w:rsidR="003F13C2" w:rsidRDefault="003F13C2" w:rsidP="00086688"/>
        </w:tc>
        <w:tc>
          <w:tcPr>
            <w:tcW w:w="4961" w:type="dxa"/>
            <w:tcBorders>
              <w:top w:val="single" w:sz="4" w:space="0" w:color="auto"/>
              <w:bottom w:val="single" w:sz="4" w:space="0" w:color="auto"/>
            </w:tcBorders>
            <w:vAlign w:val="center"/>
          </w:tcPr>
          <w:p w14:paraId="573AC804" w14:textId="77777777" w:rsidR="003F13C2" w:rsidRPr="0050580D" w:rsidRDefault="003F13C2" w:rsidP="00086688">
            <w:pPr>
              <w:adjustRightInd w:val="0"/>
              <w:rPr>
                <w:lang w:val="en-US"/>
              </w:rPr>
            </w:pPr>
            <w:r>
              <w:t>ФОТОРЕЛЕ ФР 602 серый, макс. нагруз. 2500 Вт, IP44</w:t>
            </w:r>
          </w:p>
        </w:tc>
        <w:tc>
          <w:tcPr>
            <w:tcW w:w="1560" w:type="dxa"/>
            <w:tcBorders>
              <w:top w:val="single" w:sz="4" w:space="0" w:color="auto"/>
              <w:bottom w:val="single" w:sz="4" w:space="0" w:color="auto"/>
            </w:tcBorders>
            <w:vAlign w:val="center"/>
          </w:tcPr>
          <w:p w14:paraId="051828C8"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AE146A5" w14:textId="77777777" w:rsidR="003F13C2" w:rsidRDefault="003F13C2" w:rsidP="00086688">
            <w:pPr>
              <w:adjustRightInd w:val="0"/>
              <w:jc w:val="center"/>
              <w:rPr>
                <w:rFonts w:ascii="Arial CYR" w:hAnsi="Arial CYR" w:cs="Arial CYR"/>
              </w:rPr>
            </w:pPr>
            <w:r>
              <w:t>1,000</w:t>
            </w:r>
          </w:p>
          <w:p w14:paraId="7F5FCE14" w14:textId="77777777" w:rsidR="003F13C2" w:rsidRDefault="003F13C2" w:rsidP="00086688">
            <w:pPr>
              <w:jc w:val="center"/>
            </w:pPr>
          </w:p>
        </w:tc>
      </w:tr>
      <w:tr w:rsidR="003F13C2" w14:paraId="2C38D34D"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F53259" w14:textId="77777777" w:rsidR="003F13C2" w:rsidRDefault="003F13C2" w:rsidP="00086688">
            <w:r>
              <w:t xml:space="preserve"> 83</w:t>
            </w:r>
          </w:p>
        </w:tc>
        <w:tc>
          <w:tcPr>
            <w:tcW w:w="1701" w:type="dxa"/>
            <w:tcBorders>
              <w:top w:val="single" w:sz="4" w:space="0" w:color="auto"/>
              <w:bottom w:val="single" w:sz="4" w:space="0" w:color="auto"/>
            </w:tcBorders>
            <w:vAlign w:val="center"/>
          </w:tcPr>
          <w:p w14:paraId="48995899" w14:textId="77777777" w:rsidR="003F13C2" w:rsidRDefault="003F13C2" w:rsidP="00086688">
            <w:pPr>
              <w:rPr>
                <w:lang w:val="en-US"/>
              </w:rPr>
            </w:pPr>
            <w:r>
              <w:rPr>
                <w:lang w:val="en-US"/>
              </w:rPr>
              <w:t>pret de piata</w:t>
            </w:r>
          </w:p>
          <w:p w14:paraId="3DE8BE5F" w14:textId="77777777" w:rsidR="003F13C2" w:rsidRDefault="003F13C2" w:rsidP="00086688"/>
        </w:tc>
        <w:tc>
          <w:tcPr>
            <w:tcW w:w="4961" w:type="dxa"/>
            <w:tcBorders>
              <w:top w:val="single" w:sz="4" w:space="0" w:color="auto"/>
              <w:bottom w:val="single" w:sz="4" w:space="0" w:color="auto"/>
            </w:tcBorders>
            <w:vAlign w:val="center"/>
          </w:tcPr>
          <w:p w14:paraId="24DC25B8" w14:textId="77777777" w:rsidR="003F13C2" w:rsidRPr="0050580D" w:rsidRDefault="003F13C2" w:rsidP="00086688">
            <w:pPr>
              <w:adjustRightInd w:val="0"/>
              <w:rPr>
                <w:lang w:val="en-US"/>
              </w:rPr>
            </w:pPr>
            <w:r>
              <w:t>Таймер электронный ТЭ15</w:t>
            </w:r>
          </w:p>
        </w:tc>
        <w:tc>
          <w:tcPr>
            <w:tcW w:w="1560" w:type="dxa"/>
            <w:tcBorders>
              <w:top w:val="single" w:sz="4" w:space="0" w:color="auto"/>
              <w:bottom w:val="single" w:sz="4" w:space="0" w:color="auto"/>
            </w:tcBorders>
            <w:vAlign w:val="center"/>
          </w:tcPr>
          <w:p w14:paraId="2C9FCA34"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91CF5E0" w14:textId="77777777" w:rsidR="003F13C2" w:rsidRDefault="003F13C2" w:rsidP="00086688">
            <w:pPr>
              <w:adjustRightInd w:val="0"/>
              <w:jc w:val="center"/>
              <w:rPr>
                <w:rFonts w:ascii="Arial CYR" w:hAnsi="Arial CYR" w:cs="Arial CYR"/>
              </w:rPr>
            </w:pPr>
            <w:r>
              <w:t>1,000</w:t>
            </w:r>
          </w:p>
          <w:p w14:paraId="371142B4" w14:textId="77777777" w:rsidR="003F13C2" w:rsidRDefault="003F13C2" w:rsidP="00086688">
            <w:pPr>
              <w:jc w:val="center"/>
            </w:pPr>
          </w:p>
        </w:tc>
      </w:tr>
      <w:tr w:rsidR="003F13C2" w14:paraId="4D1BBE0B"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0EF7A2" w14:textId="77777777" w:rsidR="003F13C2" w:rsidRDefault="003F13C2" w:rsidP="00086688">
            <w:r>
              <w:t xml:space="preserve"> 84</w:t>
            </w:r>
          </w:p>
        </w:tc>
        <w:tc>
          <w:tcPr>
            <w:tcW w:w="1701" w:type="dxa"/>
            <w:tcBorders>
              <w:top w:val="single" w:sz="4" w:space="0" w:color="auto"/>
              <w:bottom w:val="single" w:sz="4" w:space="0" w:color="auto"/>
            </w:tcBorders>
            <w:vAlign w:val="center"/>
          </w:tcPr>
          <w:p w14:paraId="283EC058" w14:textId="77777777" w:rsidR="003F13C2" w:rsidRDefault="003F13C2" w:rsidP="00086688">
            <w:pPr>
              <w:rPr>
                <w:lang w:val="en-US"/>
              </w:rPr>
            </w:pPr>
            <w:r>
              <w:rPr>
                <w:lang w:val="en-US"/>
              </w:rPr>
              <w:t>pret de piata</w:t>
            </w:r>
          </w:p>
          <w:p w14:paraId="0A65B62E" w14:textId="77777777" w:rsidR="003F13C2" w:rsidRDefault="003F13C2" w:rsidP="00086688"/>
        </w:tc>
        <w:tc>
          <w:tcPr>
            <w:tcW w:w="4961" w:type="dxa"/>
            <w:tcBorders>
              <w:top w:val="single" w:sz="4" w:space="0" w:color="auto"/>
              <w:bottom w:val="single" w:sz="4" w:space="0" w:color="auto"/>
            </w:tcBorders>
            <w:vAlign w:val="center"/>
          </w:tcPr>
          <w:p w14:paraId="7B0ABDC0" w14:textId="77777777" w:rsidR="003F13C2" w:rsidRPr="0050580D" w:rsidRDefault="003F13C2" w:rsidP="00086688">
            <w:pPr>
              <w:adjustRightInd w:val="0"/>
              <w:rPr>
                <w:lang w:val="en-US"/>
              </w:rPr>
            </w:pPr>
            <w:r>
              <w:t>Corp de iluminat Elmos HD-Y004 60 Вт LED 4000 K IP65 6600 лм 220 - 240 В</w:t>
            </w:r>
          </w:p>
        </w:tc>
        <w:tc>
          <w:tcPr>
            <w:tcW w:w="1560" w:type="dxa"/>
            <w:tcBorders>
              <w:top w:val="single" w:sz="4" w:space="0" w:color="auto"/>
              <w:bottom w:val="single" w:sz="4" w:space="0" w:color="auto"/>
            </w:tcBorders>
            <w:vAlign w:val="center"/>
          </w:tcPr>
          <w:p w14:paraId="661E740C"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3956CF98" w14:textId="77777777" w:rsidR="003F13C2" w:rsidRDefault="003F13C2" w:rsidP="00086688">
            <w:pPr>
              <w:adjustRightInd w:val="0"/>
              <w:jc w:val="center"/>
              <w:rPr>
                <w:rFonts w:ascii="Arial CYR" w:hAnsi="Arial CYR" w:cs="Arial CYR"/>
              </w:rPr>
            </w:pPr>
            <w:r>
              <w:t>32,000</w:t>
            </w:r>
          </w:p>
          <w:p w14:paraId="5266CEE3" w14:textId="77777777" w:rsidR="003F13C2" w:rsidRDefault="003F13C2" w:rsidP="00086688">
            <w:pPr>
              <w:jc w:val="center"/>
            </w:pPr>
          </w:p>
        </w:tc>
      </w:tr>
      <w:tr w:rsidR="003F13C2" w14:paraId="502FFB66"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569532" w14:textId="77777777" w:rsidR="003F13C2" w:rsidRDefault="003F13C2" w:rsidP="00086688">
            <w:r>
              <w:t xml:space="preserve"> 85</w:t>
            </w:r>
          </w:p>
        </w:tc>
        <w:tc>
          <w:tcPr>
            <w:tcW w:w="1701" w:type="dxa"/>
            <w:tcBorders>
              <w:top w:val="single" w:sz="4" w:space="0" w:color="auto"/>
              <w:bottom w:val="single" w:sz="4" w:space="0" w:color="auto"/>
            </w:tcBorders>
            <w:vAlign w:val="center"/>
          </w:tcPr>
          <w:p w14:paraId="60A679E7" w14:textId="77777777" w:rsidR="003F13C2" w:rsidRDefault="003F13C2" w:rsidP="00086688">
            <w:pPr>
              <w:rPr>
                <w:lang w:val="en-US"/>
              </w:rPr>
            </w:pPr>
            <w:r>
              <w:rPr>
                <w:lang w:val="en-US"/>
              </w:rPr>
              <w:t>pret de piata</w:t>
            </w:r>
          </w:p>
          <w:p w14:paraId="6D9F6B7B" w14:textId="77777777" w:rsidR="003F13C2" w:rsidRDefault="003F13C2" w:rsidP="00086688"/>
        </w:tc>
        <w:tc>
          <w:tcPr>
            <w:tcW w:w="4961" w:type="dxa"/>
            <w:tcBorders>
              <w:top w:val="single" w:sz="4" w:space="0" w:color="auto"/>
              <w:bottom w:val="single" w:sz="4" w:space="0" w:color="auto"/>
            </w:tcBorders>
            <w:vAlign w:val="center"/>
          </w:tcPr>
          <w:p w14:paraId="17EB425A" w14:textId="77777777" w:rsidR="003F13C2" w:rsidRPr="0050580D" w:rsidRDefault="003F13C2" w:rsidP="00086688">
            <w:pPr>
              <w:adjustRightInd w:val="0"/>
              <w:rPr>
                <w:lang w:val="en-US"/>
              </w:rPr>
            </w:pPr>
            <w:r>
              <w:t>Intrerupгtor automat IEK VA47-29, B, 2 A</w:t>
            </w:r>
          </w:p>
        </w:tc>
        <w:tc>
          <w:tcPr>
            <w:tcW w:w="1560" w:type="dxa"/>
            <w:tcBorders>
              <w:top w:val="single" w:sz="4" w:space="0" w:color="auto"/>
              <w:bottom w:val="single" w:sz="4" w:space="0" w:color="auto"/>
            </w:tcBorders>
            <w:vAlign w:val="center"/>
          </w:tcPr>
          <w:p w14:paraId="375D2321"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0B1977D1" w14:textId="77777777" w:rsidR="003F13C2" w:rsidRDefault="003F13C2" w:rsidP="00086688">
            <w:pPr>
              <w:adjustRightInd w:val="0"/>
              <w:jc w:val="center"/>
              <w:rPr>
                <w:rFonts w:ascii="Arial CYR" w:hAnsi="Arial CYR" w:cs="Arial CYR"/>
              </w:rPr>
            </w:pPr>
            <w:r>
              <w:t>32,000</w:t>
            </w:r>
          </w:p>
          <w:p w14:paraId="6B1643B2" w14:textId="77777777" w:rsidR="003F13C2" w:rsidRDefault="003F13C2" w:rsidP="00086688">
            <w:pPr>
              <w:jc w:val="center"/>
            </w:pPr>
          </w:p>
        </w:tc>
      </w:tr>
      <w:tr w:rsidR="003F13C2" w14:paraId="58AD13E3" w14:textId="77777777" w:rsidTr="0008668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C5BEF" w14:textId="77777777" w:rsidR="003F13C2" w:rsidRDefault="003F13C2" w:rsidP="00086688">
            <w:r>
              <w:t xml:space="preserve"> 86</w:t>
            </w:r>
          </w:p>
        </w:tc>
        <w:tc>
          <w:tcPr>
            <w:tcW w:w="1701" w:type="dxa"/>
            <w:tcBorders>
              <w:top w:val="single" w:sz="4" w:space="0" w:color="auto"/>
              <w:bottom w:val="single" w:sz="4" w:space="0" w:color="auto"/>
            </w:tcBorders>
            <w:vAlign w:val="center"/>
          </w:tcPr>
          <w:p w14:paraId="49EFBE89" w14:textId="77777777" w:rsidR="003F13C2" w:rsidRDefault="003F13C2" w:rsidP="00086688">
            <w:pPr>
              <w:rPr>
                <w:lang w:val="en-US"/>
              </w:rPr>
            </w:pPr>
            <w:r>
              <w:rPr>
                <w:lang w:val="en-US"/>
              </w:rPr>
              <w:t>pret de piata</w:t>
            </w:r>
          </w:p>
          <w:p w14:paraId="0D6D5807" w14:textId="77777777" w:rsidR="003F13C2" w:rsidRDefault="003F13C2" w:rsidP="00086688"/>
        </w:tc>
        <w:tc>
          <w:tcPr>
            <w:tcW w:w="4961" w:type="dxa"/>
            <w:tcBorders>
              <w:top w:val="single" w:sz="4" w:space="0" w:color="auto"/>
              <w:bottom w:val="single" w:sz="4" w:space="0" w:color="auto"/>
            </w:tcBorders>
            <w:vAlign w:val="center"/>
          </w:tcPr>
          <w:p w14:paraId="36D6B83F" w14:textId="77777777" w:rsidR="003F13C2" w:rsidRPr="0050580D" w:rsidRDefault="003F13C2" w:rsidP="00086688">
            <w:pPr>
              <w:adjustRightInd w:val="0"/>
              <w:rPr>
                <w:lang w:val="en-US"/>
              </w:rPr>
            </w:pPr>
            <w:r>
              <w:t>Corp de iluminat LED 70 W, 4000 K, 230 V, cu plasa de protectie</w:t>
            </w:r>
          </w:p>
        </w:tc>
        <w:tc>
          <w:tcPr>
            <w:tcW w:w="1560" w:type="dxa"/>
            <w:tcBorders>
              <w:top w:val="single" w:sz="4" w:space="0" w:color="auto"/>
              <w:bottom w:val="single" w:sz="4" w:space="0" w:color="auto"/>
            </w:tcBorders>
            <w:vAlign w:val="center"/>
          </w:tcPr>
          <w:p w14:paraId="66670919" w14:textId="77777777" w:rsidR="003F13C2" w:rsidRDefault="003F13C2" w:rsidP="00086688">
            <w:pPr>
              <w:jc w:val="center"/>
            </w:pPr>
            <w:r>
              <w:t>buc</w:t>
            </w:r>
          </w:p>
        </w:tc>
        <w:tc>
          <w:tcPr>
            <w:tcW w:w="1559" w:type="dxa"/>
            <w:tcBorders>
              <w:top w:val="single" w:sz="4" w:space="0" w:color="auto"/>
              <w:bottom w:val="single" w:sz="4" w:space="0" w:color="auto"/>
            </w:tcBorders>
            <w:vAlign w:val="center"/>
          </w:tcPr>
          <w:p w14:paraId="19D4F779" w14:textId="77777777" w:rsidR="003F13C2" w:rsidRDefault="003F13C2" w:rsidP="00086688">
            <w:pPr>
              <w:adjustRightInd w:val="0"/>
              <w:jc w:val="center"/>
              <w:rPr>
                <w:rFonts w:ascii="Arial CYR" w:hAnsi="Arial CYR" w:cs="Arial CYR"/>
              </w:rPr>
            </w:pPr>
            <w:r>
              <w:t>5,000</w:t>
            </w:r>
          </w:p>
          <w:p w14:paraId="1A26AC4F" w14:textId="77777777" w:rsidR="003F13C2" w:rsidRDefault="003F13C2" w:rsidP="00086688">
            <w:pPr>
              <w:jc w:val="center"/>
            </w:pPr>
          </w:p>
        </w:tc>
      </w:tr>
    </w:tbl>
    <w:p w14:paraId="2CCEB18F" w14:textId="77777777" w:rsidR="003F13C2" w:rsidRDefault="003F13C2" w:rsidP="004A4E38"/>
    <w:p w14:paraId="0AD33DFF" w14:textId="77777777" w:rsidR="00077F47" w:rsidRDefault="00077F47" w:rsidP="004A4E38"/>
    <w:p w14:paraId="7DA39D42" w14:textId="77777777" w:rsidR="00077F47" w:rsidRDefault="00077F47" w:rsidP="004A4E38"/>
    <w:p w14:paraId="015CE144" w14:textId="77777777" w:rsidR="00ED0914" w:rsidRDefault="00ED0914" w:rsidP="004A4E38"/>
    <w:p w14:paraId="710CD3AB" w14:textId="77777777" w:rsidR="00017CA5" w:rsidRDefault="00017CA5" w:rsidP="00017CA5">
      <w:pPr>
        <w:rPr>
          <w:sz w:val="6"/>
          <w:szCs w:val="6"/>
        </w:rPr>
      </w:pPr>
      <w:r>
        <w:t xml:space="preserve"> </w:t>
      </w:r>
    </w:p>
    <w:p w14:paraId="7AC33373" w14:textId="77777777" w:rsidR="006561F1" w:rsidRDefault="006561F1" w:rsidP="000C5DFB">
      <w:pPr>
        <w:jc w:val="right"/>
        <w:rPr>
          <w:noProof w:val="0"/>
        </w:rPr>
      </w:pPr>
    </w:p>
    <w:p w14:paraId="11999864" w14:textId="77777777" w:rsidR="00EE149D" w:rsidRPr="00EA34D8" w:rsidRDefault="00EE149D" w:rsidP="00EE149D">
      <w:pPr>
        <w:ind w:firstLine="709"/>
        <w:jc w:val="both"/>
        <w:rPr>
          <w:b/>
          <w:lang w:val="en-US"/>
        </w:rPr>
      </w:pPr>
      <w:r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3F13C2" w:rsidRPr="00A44377" w14:paraId="5010F5CD" w14:textId="77777777" w:rsidTr="00086688">
        <w:tc>
          <w:tcPr>
            <w:tcW w:w="829" w:type="dxa"/>
            <w:shd w:val="clear" w:color="auto" w:fill="D9D9D9" w:themeFill="background1" w:themeFillShade="D9"/>
            <w:vAlign w:val="center"/>
          </w:tcPr>
          <w:p w14:paraId="6C2B6CD9" w14:textId="77777777" w:rsidR="003F13C2" w:rsidRPr="00A44377" w:rsidRDefault="003F13C2" w:rsidP="00086688">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58FB9EB7" w14:textId="77777777" w:rsidR="003F13C2" w:rsidRPr="00A44377" w:rsidRDefault="003F13C2" w:rsidP="00086688">
            <w:pPr>
              <w:tabs>
                <w:tab w:val="left" w:pos="612"/>
              </w:tabs>
              <w:spacing w:before="120" w:after="120"/>
              <w:jc w:val="center"/>
              <w:rPr>
                <w:b/>
                <w:iCs/>
                <w:sz w:val="20"/>
                <w:szCs w:val="20"/>
              </w:rPr>
            </w:pPr>
            <w:r w:rsidRPr="00A44377">
              <w:rPr>
                <w:b/>
                <w:iCs/>
                <w:sz w:val="20"/>
                <w:szCs w:val="20"/>
              </w:rPr>
              <w:t>Descrierea criteriului/cerinței</w:t>
            </w:r>
          </w:p>
        </w:tc>
        <w:tc>
          <w:tcPr>
            <w:tcW w:w="5417" w:type="dxa"/>
            <w:shd w:val="clear" w:color="auto" w:fill="D9D9D9" w:themeFill="background1" w:themeFillShade="D9"/>
            <w:vAlign w:val="center"/>
          </w:tcPr>
          <w:p w14:paraId="4804C33F" w14:textId="77777777" w:rsidR="003F13C2" w:rsidRPr="00A44377" w:rsidRDefault="003F13C2" w:rsidP="00086688">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14:paraId="79C32FE2" w14:textId="77777777" w:rsidR="003F13C2" w:rsidRPr="00A44377" w:rsidRDefault="003F13C2" w:rsidP="00086688">
            <w:pPr>
              <w:tabs>
                <w:tab w:val="left" w:pos="612"/>
              </w:tabs>
              <w:spacing w:before="120" w:after="120"/>
              <w:jc w:val="center"/>
              <w:rPr>
                <w:b/>
                <w:iCs/>
                <w:sz w:val="20"/>
                <w:szCs w:val="20"/>
              </w:rPr>
            </w:pPr>
            <w:r w:rsidRPr="00A44377">
              <w:rPr>
                <w:b/>
                <w:iCs/>
                <w:sz w:val="20"/>
                <w:szCs w:val="20"/>
              </w:rPr>
              <w:t>Obligativitatea</w:t>
            </w:r>
          </w:p>
        </w:tc>
      </w:tr>
      <w:tr w:rsidR="003F13C2" w:rsidRPr="00A44377" w14:paraId="1CFE4A6E" w14:textId="77777777" w:rsidTr="00086688">
        <w:tc>
          <w:tcPr>
            <w:tcW w:w="9854" w:type="dxa"/>
            <w:gridSpan w:val="5"/>
            <w:shd w:val="clear" w:color="auto" w:fill="auto"/>
            <w:vAlign w:val="center"/>
          </w:tcPr>
          <w:p w14:paraId="35B28753" w14:textId="77777777" w:rsidR="003F13C2" w:rsidRPr="00A44377" w:rsidRDefault="003F13C2" w:rsidP="00086688">
            <w:pPr>
              <w:tabs>
                <w:tab w:val="left" w:pos="612"/>
              </w:tabs>
              <w:spacing w:before="120" w:after="120"/>
              <w:jc w:val="center"/>
              <w:rPr>
                <w:b/>
                <w:i/>
                <w:iCs/>
                <w:sz w:val="20"/>
                <w:szCs w:val="20"/>
              </w:rPr>
            </w:pPr>
            <w:r w:rsidRPr="00A44377">
              <w:rPr>
                <w:b/>
                <w:i/>
                <w:color w:val="000000"/>
                <w:sz w:val="20"/>
                <w:szCs w:val="20"/>
              </w:rPr>
              <w:t>Documentele ce constituie oferta</w:t>
            </w:r>
          </w:p>
        </w:tc>
      </w:tr>
      <w:tr w:rsidR="003F13C2" w:rsidRPr="00A44377" w14:paraId="747A935A" w14:textId="77777777" w:rsidTr="00086688">
        <w:trPr>
          <w:trHeight w:val="510"/>
        </w:trPr>
        <w:tc>
          <w:tcPr>
            <w:tcW w:w="829" w:type="dxa"/>
            <w:shd w:val="clear" w:color="auto" w:fill="auto"/>
          </w:tcPr>
          <w:p w14:paraId="627A182E" w14:textId="77777777" w:rsidR="003F13C2" w:rsidRPr="00A44377" w:rsidRDefault="003F13C2" w:rsidP="00086688">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00FE7BB9" w14:textId="77777777" w:rsidR="003F13C2" w:rsidRPr="00A44377" w:rsidRDefault="003F13C2" w:rsidP="00086688">
            <w:pPr>
              <w:tabs>
                <w:tab w:val="left" w:pos="612"/>
              </w:tabs>
              <w:spacing w:before="100" w:after="100"/>
              <w:rPr>
                <w:iCs/>
                <w:sz w:val="20"/>
                <w:szCs w:val="20"/>
              </w:rPr>
            </w:pPr>
            <w:r w:rsidRPr="00A44377">
              <w:rPr>
                <w:iCs/>
                <w:sz w:val="20"/>
                <w:szCs w:val="20"/>
              </w:rPr>
              <w:t>DUAE</w:t>
            </w:r>
          </w:p>
        </w:tc>
        <w:tc>
          <w:tcPr>
            <w:tcW w:w="5529" w:type="dxa"/>
            <w:gridSpan w:val="2"/>
            <w:shd w:val="clear" w:color="auto" w:fill="auto"/>
          </w:tcPr>
          <w:p w14:paraId="3DDD27F9" w14:textId="77777777" w:rsidR="003F13C2" w:rsidRPr="00A44377" w:rsidRDefault="003F13C2" w:rsidP="00086688">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68534509" w14:textId="77777777" w:rsidR="003F13C2" w:rsidRPr="00A44377" w:rsidRDefault="003F13C2" w:rsidP="00086688">
            <w:pPr>
              <w:tabs>
                <w:tab w:val="left" w:pos="612"/>
              </w:tabs>
              <w:spacing w:after="100"/>
              <w:rPr>
                <w:i/>
                <w:color w:val="000000"/>
                <w:sz w:val="20"/>
                <w:szCs w:val="20"/>
              </w:rPr>
            </w:pPr>
            <w:r w:rsidRPr="00A44377">
              <w:rPr>
                <w:i/>
                <w:color w:val="000000"/>
                <w:sz w:val="20"/>
                <w:szCs w:val="20"/>
              </w:rPr>
              <w:t xml:space="preserve">Original - confirmat prin aplicarea semnăturii electronice a </w:t>
            </w:r>
            <w:r w:rsidRPr="00A44377">
              <w:rPr>
                <w:i/>
                <w:color w:val="000000"/>
                <w:sz w:val="20"/>
                <w:szCs w:val="20"/>
              </w:rPr>
              <w:lastRenderedPageBreak/>
              <w:t xml:space="preserve">ofertantului. </w:t>
            </w:r>
          </w:p>
          <w:p w14:paraId="5D8C5DCF" w14:textId="77777777" w:rsidR="003F13C2" w:rsidRPr="00A44377" w:rsidRDefault="003F13C2" w:rsidP="00086688">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14:paraId="6CF7AB7C" w14:textId="77777777" w:rsidR="003F13C2" w:rsidRPr="00A44377" w:rsidRDefault="003F13C2" w:rsidP="00086688">
            <w:pPr>
              <w:tabs>
                <w:tab w:val="left" w:pos="612"/>
              </w:tabs>
              <w:spacing w:before="120" w:after="120"/>
              <w:rPr>
                <w:iCs/>
                <w:sz w:val="20"/>
                <w:szCs w:val="20"/>
              </w:rPr>
            </w:pPr>
            <w:r w:rsidRPr="00A44377">
              <w:rPr>
                <w:color w:val="000000"/>
                <w:sz w:val="20"/>
                <w:szCs w:val="20"/>
              </w:rPr>
              <w:lastRenderedPageBreak/>
              <w:t>Obligatoriu</w:t>
            </w:r>
            <w:r w:rsidRPr="00A44377">
              <w:rPr>
                <w:iCs/>
                <w:sz w:val="20"/>
                <w:szCs w:val="20"/>
              </w:rPr>
              <w:t xml:space="preserve"> </w:t>
            </w:r>
          </w:p>
        </w:tc>
      </w:tr>
      <w:tr w:rsidR="003F13C2" w:rsidRPr="00A44377" w14:paraId="6EC37F88" w14:textId="77777777" w:rsidTr="00086688">
        <w:trPr>
          <w:trHeight w:val="510"/>
        </w:trPr>
        <w:tc>
          <w:tcPr>
            <w:tcW w:w="829" w:type="dxa"/>
            <w:shd w:val="clear" w:color="auto" w:fill="auto"/>
          </w:tcPr>
          <w:p w14:paraId="1D73E5B3" w14:textId="77777777" w:rsidR="003F13C2" w:rsidRPr="00A44377" w:rsidRDefault="003F13C2" w:rsidP="00086688">
            <w:pPr>
              <w:pStyle w:val="a"/>
              <w:tabs>
                <w:tab w:val="left" w:pos="612"/>
              </w:tabs>
              <w:spacing w:before="100" w:after="100"/>
              <w:ind w:left="0"/>
              <w:rPr>
                <w:b/>
                <w:iCs/>
                <w:lang w:val="ro-RO"/>
              </w:rPr>
            </w:pPr>
            <w:r w:rsidRPr="00A44377">
              <w:rPr>
                <w:b/>
                <w:iCs/>
                <w:lang w:val="ro-RO"/>
              </w:rPr>
              <w:lastRenderedPageBreak/>
              <w:t>2</w:t>
            </w:r>
          </w:p>
        </w:tc>
        <w:tc>
          <w:tcPr>
            <w:tcW w:w="2114" w:type="dxa"/>
            <w:shd w:val="clear" w:color="auto" w:fill="auto"/>
          </w:tcPr>
          <w:p w14:paraId="023FBD34" w14:textId="77777777" w:rsidR="003F13C2" w:rsidRPr="00A44377" w:rsidRDefault="003F13C2" w:rsidP="00086688">
            <w:pPr>
              <w:tabs>
                <w:tab w:val="left" w:pos="612"/>
              </w:tabs>
              <w:spacing w:before="100" w:after="100"/>
              <w:rPr>
                <w:iCs/>
                <w:sz w:val="20"/>
                <w:szCs w:val="20"/>
              </w:rPr>
            </w:pPr>
            <w:r w:rsidRPr="00A44377">
              <w:rPr>
                <w:color w:val="000000"/>
                <w:sz w:val="20"/>
                <w:szCs w:val="20"/>
              </w:rPr>
              <w:t>Devizele locale aferente ofertei</w:t>
            </w:r>
          </w:p>
        </w:tc>
        <w:tc>
          <w:tcPr>
            <w:tcW w:w="5529" w:type="dxa"/>
            <w:gridSpan w:val="2"/>
            <w:shd w:val="clear" w:color="auto" w:fill="auto"/>
          </w:tcPr>
          <w:p w14:paraId="624A17B4" w14:textId="77777777" w:rsidR="003F13C2" w:rsidRPr="00A44377" w:rsidRDefault="003F13C2" w:rsidP="00086688">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4F7C4DDA" w14:textId="77777777" w:rsidR="003F13C2" w:rsidRPr="00A44377" w:rsidRDefault="003F13C2" w:rsidP="00086688">
            <w:pPr>
              <w:tabs>
                <w:tab w:val="left" w:pos="612"/>
              </w:tabs>
              <w:spacing w:before="120" w:after="120"/>
              <w:rPr>
                <w:iCs/>
                <w:sz w:val="20"/>
                <w:szCs w:val="20"/>
              </w:rPr>
            </w:pPr>
            <w:r w:rsidRPr="00A44377">
              <w:rPr>
                <w:color w:val="000000"/>
                <w:sz w:val="20"/>
                <w:szCs w:val="20"/>
              </w:rPr>
              <w:t>Obligatoriu</w:t>
            </w:r>
          </w:p>
        </w:tc>
      </w:tr>
      <w:tr w:rsidR="003F13C2" w:rsidRPr="00A44377" w14:paraId="179DAA37" w14:textId="77777777" w:rsidTr="00086688">
        <w:trPr>
          <w:trHeight w:val="510"/>
        </w:trPr>
        <w:tc>
          <w:tcPr>
            <w:tcW w:w="829" w:type="dxa"/>
            <w:shd w:val="clear" w:color="auto" w:fill="auto"/>
          </w:tcPr>
          <w:p w14:paraId="5D006E5A" w14:textId="77777777" w:rsidR="003F13C2" w:rsidRPr="00A44377" w:rsidRDefault="003F13C2" w:rsidP="00086688">
            <w:pPr>
              <w:pStyle w:val="a"/>
              <w:tabs>
                <w:tab w:val="left" w:pos="612"/>
              </w:tabs>
              <w:ind w:left="0"/>
              <w:rPr>
                <w:b/>
                <w:iCs/>
                <w:lang w:val="ro-RO"/>
              </w:rPr>
            </w:pPr>
            <w:r>
              <w:rPr>
                <w:b/>
                <w:iCs/>
                <w:lang w:val="ro-RO"/>
              </w:rPr>
              <w:t>3</w:t>
            </w:r>
          </w:p>
        </w:tc>
        <w:tc>
          <w:tcPr>
            <w:tcW w:w="2114" w:type="dxa"/>
            <w:shd w:val="clear" w:color="auto" w:fill="auto"/>
          </w:tcPr>
          <w:p w14:paraId="74966CC0" w14:textId="77777777" w:rsidR="003F13C2" w:rsidRPr="00A44377" w:rsidRDefault="003F13C2" w:rsidP="00086688">
            <w:pPr>
              <w:pStyle w:val="a7"/>
              <w:tabs>
                <w:tab w:val="left" w:pos="567"/>
              </w:tabs>
            </w:pPr>
            <w:r w:rsidRPr="00A44377">
              <w:t>Cerere de participare</w:t>
            </w:r>
          </w:p>
        </w:tc>
        <w:tc>
          <w:tcPr>
            <w:tcW w:w="5529" w:type="dxa"/>
            <w:gridSpan w:val="2"/>
            <w:shd w:val="clear" w:color="auto" w:fill="auto"/>
          </w:tcPr>
          <w:p w14:paraId="49D6FDD5" w14:textId="77777777" w:rsidR="003F13C2" w:rsidRPr="00A44377" w:rsidRDefault="003F13C2" w:rsidP="00086688">
            <w:pPr>
              <w:tabs>
                <w:tab w:val="left" w:pos="612"/>
              </w:tabs>
              <w:jc w:val="center"/>
              <w:rPr>
                <w:b/>
                <w:color w:val="000000"/>
                <w:sz w:val="20"/>
                <w:szCs w:val="20"/>
              </w:rPr>
            </w:pPr>
            <w:r w:rsidRPr="00A44377">
              <w:rPr>
                <w:b/>
                <w:color w:val="000000"/>
                <w:sz w:val="20"/>
                <w:szCs w:val="20"/>
              </w:rPr>
              <w:t>Anexa nr. 7</w:t>
            </w:r>
          </w:p>
          <w:p w14:paraId="57D4A66D" w14:textId="77777777" w:rsidR="003F13C2" w:rsidRPr="00A44377" w:rsidRDefault="003F13C2" w:rsidP="00086688">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14017978" w14:textId="77777777" w:rsidR="003F13C2" w:rsidRPr="00A44377" w:rsidRDefault="003F13C2" w:rsidP="00086688">
            <w:pPr>
              <w:tabs>
                <w:tab w:val="left" w:pos="612"/>
              </w:tabs>
              <w:rPr>
                <w:iCs/>
                <w:sz w:val="20"/>
                <w:szCs w:val="20"/>
              </w:rPr>
            </w:pPr>
            <w:r w:rsidRPr="00A44377">
              <w:rPr>
                <w:color w:val="000000"/>
                <w:sz w:val="20"/>
                <w:szCs w:val="20"/>
              </w:rPr>
              <w:t>Obligatoriu</w:t>
            </w:r>
          </w:p>
        </w:tc>
      </w:tr>
      <w:tr w:rsidR="003F13C2" w:rsidRPr="00A44377" w14:paraId="65859493" w14:textId="77777777" w:rsidTr="00086688">
        <w:trPr>
          <w:trHeight w:val="510"/>
        </w:trPr>
        <w:tc>
          <w:tcPr>
            <w:tcW w:w="829" w:type="dxa"/>
            <w:shd w:val="clear" w:color="auto" w:fill="auto"/>
          </w:tcPr>
          <w:p w14:paraId="1697CD9C" w14:textId="77777777" w:rsidR="003F13C2" w:rsidRPr="00A44377" w:rsidRDefault="003F13C2" w:rsidP="00086688">
            <w:pPr>
              <w:pStyle w:val="a"/>
              <w:tabs>
                <w:tab w:val="left" w:pos="612"/>
              </w:tabs>
              <w:ind w:left="0"/>
              <w:rPr>
                <w:b/>
                <w:iCs/>
                <w:lang w:val="ro-RO"/>
              </w:rPr>
            </w:pPr>
            <w:r>
              <w:rPr>
                <w:b/>
                <w:iCs/>
                <w:lang w:val="ro-RO"/>
              </w:rPr>
              <w:t>4</w:t>
            </w:r>
          </w:p>
        </w:tc>
        <w:tc>
          <w:tcPr>
            <w:tcW w:w="2114" w:type="dxa"/>
            <w:shd w:val="clear" w:color="auto" w:fill="auto"/>
          </w:tcPr>
          <w:p w14:paraId="58B7940A" w14:textId="77777777" w:rsidR="003F13C2" w:rsidRPr="00A44377" w:rsidRDefault="003F13C2" w:rsidP="00086688">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15B73095" w14:textId="77777777" w:rsidR="003F13C2" w:rsidRPr="00A44377" w:rsidRDefault="003F13C2" w:rsidP="00086688">
            <w:pPr>
              <w:pStyle w:val="a7"/>
              <w:tabs>
                <w:tab w:val="left" w:pos="567"/>
              </w:tabs>
              <w:rPr>
                <w:b/>
              </w:rPr>
            </w:pPr>
            <w:r w:rsidRPr="00A44377">
              <w:rPr>
                <w:lang w:val="en-US"/>
              </w:rPr>
              <w:t>privind valabilitatea ofertei</w:t>
            </w:r>
          </w:p>
        </w:tc>
        <w:tc>
          <w:tcPr>
            <w:tcW w:w="5529" w:type="dxa"/>
            <w:gridSpan w:val="2"/>
            <w:shd w:val="clear" w:color="auto" w:fill="auto"/>
          </w:tcPr>
          <w:p w14:paraId="2FCF7BA7" w14:textId="77777777" w:rsidR="003F13C2" w:rsidRPr="00A44377" w:rsidRDefault="003F13C2" w:rsidP="00086688">
            <w:pPr>
              <w:tabs>
                <w:tab w:val="left" w:pos="612"/>
              </w:tabs>
              <w:jc w:val="center"/>
              <w:rPr>
                <w:b/>
                <w:color w:val="000000"/>
                <w:sz w:val="20"/>
                <w:szCs w:val="20"/>
              </w:rPr>
            </w:pPr>
            <w:r w:rsidRPr="00A44377">
              <w:rPr>
                <w:b/>
                <w:color w:val="000000"/>
                <w:sz w:val="20"/>
                <w:szCs w:val="20"/>
              </w:rPr>
              <w:t>Anexa nr. 8</w:t>
            </w:r>
          </w:p>
          <w:p w14:paraId="45C77FFF" w14:textId="77777777" w:rsidR="003F13C2" w:rsidRPr="00A44377" w:rsidRDefault="003F13C2" w:rsidP="00086688">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11863AAC" w14:textId="77777777" w:rsidR="003F13C2" w:rsidRPr="00A44377" w:rsidRDefault="003F13C2" w:rsidP="00086688">
            <w:pPr>
              <w:tabs>
                <w:tab w:val="left" w:pos="612"/>
              </w:tabs>
              <w:rPr>
                <w:iCs/>
                <w:sz w:val="20"/>
                <w:szCs w:val="20"/>
              </w:rPr>
            </w:pPr>
            <w:r w:rsidRPr="00A44377">
              <w:rPr>
                <w:color w:val="000000"/>
                <w:sz w:val="20"/>
                <w:szCs w:val="20"/>
              </w:rPr>
              <w:t>Obligatoriu</w:t>
            </w:r>
          </w:p>
        </w:tc>
      </w:tr>
      <w:tr w:rsidR="003F13C2" w:rsidRPr="00A44377" w14:paraId="7D2040BD" w14:textId="77777777" w:rsidTr="00086688">
        <w:trPr>
          <w:trHeight w:val="510"/>
        </w:trPr>
        <w:tc>
          <w:tcPr>
            <w:tcW w:w="829" w:type="dxa"/>
            <w:shd w:val="clear" w:color="auto" w:fill="auto"/>
          </w:tcPr>
          <w:p w14:paraId="50A1BF2A" w14:textId="77777777" w:rsidR="003F13C2" w:rsidRPr="00A44377" w:rsidRDefault="003F13C2" w:rsidP="00086688">
            <w:pPr>
              <w:pStyle w:val="a"/>
              <w:tabs>
                <w:tab w:val="left" w:pos="612"/>
              </w:tabs>
              <w:ind w:left="0"/>
              <w:rPr>
                <w:b/>
                <w:iCs/>
                <w:lang w:val="ro-RO"/>
              </w:rPr>
            </w:pPr>
            <w:r>
              <w:rPr>
                <w:b/>
                <w:iCs/>
                <w:lang w:val="ro-RO"/>
              </w:rPr>
              <w:t>5</w:t>
            </w:r>
          </w:p>
        </w:tc>
        <w:tc>
          <w:tcPr>
            <w:tcW w:w="2114" w:type="dxa"/>
            <w:shd w:val="clear" w:color="auto" w:fill="auto"/>
          </w:tcPr>
          <w:p w14:paraId="682FA072" w14:textId="77777777" w:rsidR="003F13C2" w:rsidRPr="00A44377" w:rsidRDefault="003F13C2" w:rsidP="00086688">
            <w:pPr>
              <w:tabs>
                <w:tab w:val="left" w:pos="612"/>
              </w:tabs>
              <w:rPr>
                <w:color w:val="000000"/>
                <w:sz w:val="20"/>
                <w:szCs w:val="20"/>
              </w:rPr>
            </w:pPr>
            <w:r w:rsidRPr="00A44377">
              <w:rPr>
                <w:color w:val="000000"/>
                <w:sz w:val="20"/>
                <w:szCs w:val="20"/>
              </w:rPr>
              <w:t xml:space="preserve">Scrisoare de garanția bancară </w:t>
            </w:r>
          </w:p>
          <w:p w14:paraId="062B2EBA" w14:textId="77777777" w:rsidR="003F13C2" w:rsidRPr="00A44377" w:rsidRDefault="003F13C2" w:rsidP="00086688">
            <w:pPr>
              <w:tabs>
                <w:tab w:val="left" w:pos="612"/>
              </w:tabs>
              <w:rPr>
                <w:iCs/>
                <w:sz w:val="20"/>
                <w:szCs w:val="20"/>
              </w:rPr>
            </w:pPr>
            <w:r w:rsidRPr="00A44377">
              <w:rPr>
                <w:color w:val="000000"/>
                <w:sz w:val="20"/>
                <w:szCs w:val="20"/>
              </w:rPr>
              <w:t xml:space="preserve">1 % </w:t>
            </w:r>
          </w:p>
        </w:tc>
        <w:tc>
          <w:tcPr>
            <w:tcW w:w="5529" w:type="dxa"/>
            <w:gridSpan w:val="2"/>
            <w:shd w:val="clear" w:color="auto" w:fill="auto"/>
          </w:tcPr>
          <w:p w14:paraId="41AC4BF8" w14:textId="77777777" w:rsidR="003F13C2" w:rsidRPr="00A44377" w:rsidRDefault="003F13C2" w:rsidP="00086688">
            <w:pPr>
              <w:tabs>
                <w:tab w:val="left" w:pos="612"/>
              </w:tabs>
              <w:jc w:val="center"/>
              <w:rPr>
                <w:b/>
                <w:color w:val="000000"/>
                <w:sz w:val="20"/>
                <w:szCs w:val="20"/>
              </w:rPr>
            </w:pPr>
            <w:r w:rsidRPr="00A44377">
              <w:rPr>
                <w:b/>
                <w:color w:val="000000"/>
                <w:sz w:val="20"/>
                <w:szCs w:val="20"/>
              </w:rPr>
              <w:t>Anexa nr. 9</w:t>
            </w:r>
          </w:p>
          <w:p w14:paraId="09EB3DFE" w14:textId="77777777" w:rsidR="003F13C2" w:rsidRPr="00A44377" w:rsidRDefault="003F13C2" w:rsidP="00086688">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20B5E509" w14:textId="77777777" w:rsidR="003F13C2" w:rsidRPr="00A44377" w:rsidRDefault="003F13C2" w:rsidP="00086688">
            <w:pPr>
              <w:tabs>
                <w:tab w:val="left" w:pos="612"/>
              </w:tabs>
              <w:rPr>
                <w:iCs/>
                <w:sz w:val="20"/>
                <w:szCs w:val="20"/>
              </w:rPr>
            </w:pPr>
            <w:r w:rsidRPr="00A44377">
              <w:rPr>
                <w:color w:val="000000"/>
                <w:sz w:val="20"/>
                <w:szCs w:val="20"/>
              </w:rPr>
              <w:t>Obligatoriu</w:t>
            </w:r>
          </w:p>
        </w:tc>
      </w:tr>
      <w:tr w:rsidR="003F13C2" w:rsidRPr="00A44377" w14:paraId="693C9677" w14:textId="77777777" w:rsidTr="00086688">
        <w:trPr>
          <w:trHeight w:val="510"/>
        </w:trPr>
        <w:tc>
          <w:tcPr>
            <w:tcW w:w="9854" w:type="dxa"/>
            <w:gridSpan w:val="5"/>
            <w:shd w:val="clear" w:color="auto" w:fill="auto"/>
          </w:tcPr>
          <w:p w14:paraId="596094E2" w14:textId="77777777" w:rsidR="003F13C2" w:rsidRPr="00A44377" w:rsidRDefault="003F13C2" w:rsidP="00086688">
            <w:pPr>
              <w:tabs>
                <w:tab w:val="left" w:pos="612"/>
              </w:tabs>
              <w:spacing w:before="120" w:after="120"/>
              <w:jc w:val="center"/>
              <w:rPr>
                <w:b/>
                <w:i/>
                <w:iCs/>
                <w:sz w:val="20"/>
                <w:szCs w:val="20"/>
              </w:rPr>
            </w:pPr>
            <w:r w:rsidRPr="00BE429E">
              <w:rPr>
                <w:b/>
                <w:i/>
                <w:color w:val="000000"/>
                <w:sz w:val="20"/>
                <w:szCs w:val="20"/>
              </w:rPr>
              <w:t>Documente de calificare</w:t>
            </w:r>
          </w:p>
        </w:tc>
      </w:tr>
      <w:tr w:rsidR="003F13C2" w:rsidRPr="00A44377" w14:paraId="3A55A976" w14:textId="77777777" w:rsidTr="00086688">
        <w:tc>
          <w:tcPr>
            <w:tcW w:w="829" w:type="dxa"/>
            <w:shd w:val="clear" w:color="auto" w:fill="auto"/>
          </w:tcPr>
          <w:p w14:paraId="54653071" w14:textId="77777777" w:rsidR="003F13C2" w:rsidRPr="00A44377" w:rsidRDefault="003F13C2" w:rsidP="00086688">
            <w:pPr>
              <w:pStyle w:val="a"/>
              <w:tabs>
                <w:tab w:val="left" w:pos="612"/>
              </w:tabs>
              <w:spacing w:before="100" w:after="100"/>
              <w:ind w:left="0"/>
              <w:rPr>
                <w:b/>
                <w:iCs/>
                <w:lang w:val="ro-RO"/>
              </w:rPr>
            </w:pPr>
            <w:r>
              <w:rPr>
                <w:b/>
                <w:iCs/>
                <w:lang w:val="ro-RO"/>
              </w:rPr>
              <w:t>6</w:t>
            </w:r>
          </w:p>
        </w:tc>
        <w:tc>
          <w:tcPr>
            <w:tcW w:w="2114" w:type="dxa"/>
            <w:shd w:val="clear" w:color="auto" w:fill="auto"/>
          </w:tcPr>
          <w:p w14:paraId="49003764" w14:textId="77777777" w:rsidR="003F13C2" w:rsidRPr="00A44377" w:rsidRDefault="003F13C2" w:rsidP="00086688">
            <w:pPr>
              <w:pStyle w:val="a7"/>
              <w:tabs>
                <w:tab w:val="left" w:pos="567"/>
              </w:tabs>
            </w:pPr>
            <w:r>
              <w:rPr>
                <w:lang w:val="en-US"/>
              </w:rPr>
              <w:t>Graf</w:t>
            </w:r>
            <w:r w:rsidRPr="00A44377">
              <w:rPr>
                <w:lang w:val="en-US"/>
              </w:rPr>
              <w:t>ic de executare a lucrărilor</w:t>
            </w:r>
          </w:p>
        </w:tc>
        <w:tc>
          <w:tcPr>
            <w:tcW w:w="5417" w:type="dxa"/>
            <w:shd w:val="clear" w:color="auto" w:fill="auto"/>
          </w:tcPr>
          <w:p w14:paraId="2859D717" w14:textId="77777777" w:rsidR="003F13C2" w:rsidRPr="00A44377" w:rsidRDefault="003F13C2" w:rsidP="00086688">
            <w:pPr>
              <w:tabs>
                <w:tab w:val="left" w:pos="612"/>
              </w:tabs>
              <w:jc w:val="center"/>
              <w:rPr>
                <w:b/>
                <w:color w:val="000000"/>
                <w:sz w:val="20"/>
                <w:szCs w:val="20"/>
              </w:rPr>
            </w:pPr>
            <w:r w:rsidRPr="00A44377">
              <w:rPr>
                <w:b/>
                <w:color w:val="000000"/>
                <w:sz w:val="20"/>
                <w:szCs w:val="20"/>
              </w:rPr>
              <w:t>Anexa nr. 10</w:t>
            </w:r>
          </w:p>
          <w:p w14:paraId="199D4614" w14:textId="77777777" w:rsidR="003F13C2" w:rsidRPr="00A44377" w:rsidRDefault="003F13C2" w:rsidP="00086688">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41963400" w14:textId="77777777" w:rsidR="003F13C2" w:rsidRPr="00A44377" w:rsidRDefault="003F13C2" w:rsidP="00086688">
            <w:pPr>
              <w:tabs>
                <w:tab w:val="left" w:pos="612"/>
              </w:tabs>
              <w:spacing w:before="120" w:after="120"/>
              <w:rPr>
                <w:color w:val="000000"/>
                <w:sz w:val="20"/>
                <w:szCs w:val="20"/>
              </w:rPr>
            </w:pPr>
            <w:r w:rsidRPr="00A44377">
              <w:rPr>
                <w:color w:val="000000"/>
                <w:sz w:val="20"/>
                <w:szCs w:val="20"/>
              </w:rPr>
              <w:t>Obligatoriu</w:t>
            </w:r>
          </w:p>
        </w:tc>
      </w:tr>
      <w:tr w:rsidR="003F13C2" w:rsidRPr="00A44377" w14:paraId="7B1E7A79" w14:textId="77777777" w:rsidTr="00086688">
        <w:tc>
          <w:tcPr>
            <w:tcW w:w="829" w:type="dxa"/>
            <w:shd w:val="clear" w:color="auto" w:fill="auto"/>
          </w:tcPr>
          <w:p w14:paraId="0352D5F5" w14:textId="77777777" w:rsidR="003F13C2" w:rsidRPr="00A44377" w:rsidRDefault="003F13C2" w:rsidP="00086688">
            <w:pPr>
              <w:pStyle w:val="a"/>
              <w:tabs>
                <w:tab w:val="left" w:pos="612"/>
              </w:tabs>
              <w:spacing w:before="100" w:after="100"/>
              <w:ind w:left="0"/>
              <w:rPr>
                <w:b/>
                <w:iCs/>
                <w:lang w:val="ro-RO"/>
              </w:rPr>
            </w:pPr>
            <w:r>
              <w:rPr>
                <w:b/>
                <w:iCs/>
                <w:lang w:val="ro-RO"/>
              </w:rPr>
              <w:t>7</w:t>
            </w:r>
          </w:p>
        </w:tc>
        <w:tc>
          <w:tcPr>
            <w:tcW w:w="2114" w:type="dxa"/>
            <w:shd w:val="clear" w:color="auto" w:fill="auto"/>
          </w:tcPr>
          <w:p w14:paraId="1BE6D36D" w14:textId="77777777" w:rsidR="003F13C2" w:rsidRPr="00A44377" w:rsidRDefault="003F13C2" w:rsidP="00086688">
            <w:pPr>
              <w:tabs>
                <w:tab w:val="left" w:pos="612"/>
              </w:tabs>
              <w:spacing w:before="100" w:after="100"/>
              <w:rPr>
                <w:iCs/>
                <w:sz w:val="20"/>
                <w:szCs w:val="20"/>
              </w:rPr>
            </w:pPr>
            <w:r w:rsidRPr="00A44377">
              <w:rPr>
                <w:iCs/>
                <w:sz w:val="20"/>
                <w:szCs w:val="20"/>
              </w:rPr>
              <w:t>Declarație privind experiență similară</w:t>
            </w:r>
          </w:p>
        </w:tc>
        <w:tc>
          <w:tcPr>
            <w:tcW w:w="5417" w:type="dxa"/>
            <w:shd w:val="clear" w:color="auto" w:fill="auto"/>
          </w:tcPr>
          <w:p w14:paraId="0149B1A7" w14:textId="77777777" w:rsidR="003F13C2" w:rsidRPr="00A44377" w:rsidRDefault="003F13C2" w:rsidP="00086688">
            <w:pPr>
              <w:tabs>
                <w:tab w:val="left" w:pos="612"/>
              </w:tabs>
              <w:spacing w:before="60" w:after="60"/>
              <w:jc w:val="center"/>
              <w:rPr>
                <w:b/>
                <w:color w:val="000000"/>
                <w:sz w:val="20"/>
                <w:szCs w:val="20"/>
              </w:rPr>
            </w:pPr>
            <w:r w:rsidRPr="00A44377">
              <w:rPr>
                <w:b/>
                <w:color w:val="000000"/>
                <w:sz w:val="20"/>
                <w:szCs w:val="20"/>
              </w:rPr>
              <w:t>Anexa nr. 12</w:t>
            </w:r>
          </w:p>
          <w:p w14:paraId="03310EDE" w14:textId="77777777" w:rsidR="003F13C2" w:rsidRPr="00A44377" w:rsidRDefault="003F13C2" w:rsidP="00086688">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0C13FACC" w14:textId="77777777" w:rsidR="003F13C2" w:rsidRPr="00A44377" w:rsidRDefault="003F13C2" w:rsidP="00086688">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75892029" w14:textId="77777777" w:rsidR="003F13C2" w:rsidRPr="00A44377" w:rsidRDefault="003F13C2" w:rsidP="00086688">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28A3B15D" w14:textId="77777777" w:rsidR="003F13C2" w:rsidRPr="00A44377" w:rsidRDefault="003F13C2" w:rsidP="00086688">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AD80FE2" w14:textId="77777777" w:rsidR="003F13C2" w:rsidRPr="00A44377" w:rsidRDefault="003F13C2" w:rsidP="00086688">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3DE61570" w14:textId="77777777" w:rsidR="003F13C2" w:rsidRPr="00A44377" w:rsidRDefault="003F13C2" w:rsidP="00086688">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494" w:type="dxa"/>
            <w:gridSpan w:val="2"/>
            <w:shd w:val="clear" w:color="auto" w:fill="auto"/>
          </w:tcPr>
          <w:p w14:paraId="3ED13657" w14:textId="77777777" w:rsidR="003F13C2" w:rsidRPr="00A44377" w:rsidRDefault="003F13C2" w:rsidP="00086688">
            <w:pPr>
              <w:tabs>
                <w:tab w:val="left" w:pos="612"/>
              </w:tabs>
              <w:spacing w:before="120" w:after="120"/>
              <w:rPr>
                <w:iCs/>
                <w:sz w:val="20"/>
                <w:szCs w:val="20"/>
              </w:rPr>
            </w:pPr>
            <w:r w:rsidRPr="00A44377">
              <w:rPr>
                <w:color w:val="000000"/>
                <w:sz w:val="20"/>
                <w:szCs w:val="20"/>
              </w:rPr>
              <w:t>Obligatoriu</w:t>
            </w:r>
          </w:p>
        </w:tc>
      </w:tr>
      <w:tr w:rsidR="003F13C2" w:rsidRPr="00A44377" w14:paraId="634B5562" w14:textId="77777777" w:rsidTr="00086688">
        <w:tc>
          <w:tcPr>
            <w:tcW w:w="829" w:type="dxa"/>
            <w:shd w:val="clear" w:color="auto" w:fill="auto"/>
          </w:tcPr>
          <w:p w14:paraId="5B4D701D" w14:textId="77777777" w:rsidR="003F13C2" w:rsidRPr="00A44377" w:rsidRDefault="003F13C2" w:rsidP="00086688">
            <w:pPr>
              <w:pStyle w:val="a"/>
              <w:tabs>
                <w:tab w:val="left" w:pos="612"/>
              </w:tabs>
              <w:spacing w:before="100" w:after="100"/>
              <w:ind w:left="0"/>
              <w:rPr>
                <w:b/>
                <w:iCs/>
                <w:lang w:val="ro-RO"/>
              </w:rPr>
            </w:pPr>
            <w:r>
              <w:rPr>
                <w:b/>
                <w:iCs/>
                <w:lang w:val="ro-RO"/>
              </w:rPr>
              <w:t>8</w:t>
            </w:r>
          </w:p>
        </w:tc>
        <w:tc>
          <w:tcPr>
            <w:tcW w:w="2114" w:type="dxa"/>
            <w:shd w:val="clear" w:color="auto" w:fill="auto"/>
          </w:tcPr>
          <w:p w14:paraId="44D2E1A0" w14:textId="77777777" w:rsidR="003F13C2" w:rsidRPr="00A44377" w:rsidRDefault="003F13C2" w:rsidP="00086688">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417" w:type="dxa"/>
            <w:shd w:val="clear" w:color="auto" w:fill="auto"/>
          </w:tcPr>
          <w:p w14:paraId="69268FD7" w14:textId="77777777" w:rsidR="003F13C2" w:rsidRPr="00A44377" w:rsidRDefault="003F13C2" w:rsidP="00086688">
            <w:pPr>
              <w:tabs>
                <w:tab w:val="left" w:pos="612"/>
              </w:tabs>
              <w:jc w:val="center"/>
              <w:rPr>
                <w:b/>
                <w:color w:val="000000"/>
                <w:sz w:val="20"/>
                <w:szCs w:val="20"/>
              </w:rPr>
            </w:pPr>
            <w:r w:rsidRPr="00A44377">
              <w:rPr>
                <w:b/>
                <w:color w:val="000000"/>
                <w:sz w:val="20"/>
                <w:szCs w:val="20"/>
              </w:rPr>
              <w:t>Anexa nr. 13</w:t>
            </w:r>
          </w:p>
          <w:p w14:paraId="07690759" w14:textId="77777777" w:rsidR="003F13C2" w:rsidRPr="00A44377" w:rsidRDefault="003F13C2" w:rsidP="00086688">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634B8572" w14:textId="77777777" w:rsidR="003F13C2" w:rsidRPr="00A44377" w:rsidRDefault="003F13C2" w:rsidP="00086688">
            <w:pPr>
              <w:tabs>
                <w:tab w:val="left" w:pos="612"/>
              </w:tabs>
              <w:spacing w:before="120" w:after="120"/>
              <w:rPr>
                <w:color w:val="000000"/>
                <w:sz w:val="20"/>
                <w:szCs w:val="20"/>
              </w:rPr>
            </w:pPr>
            <w:r w:rsidRPr="00A44377">
              <w:rPr>
                <w:color w:val="000000"/>
                <w:sz w:val="20"/>
                <w:szCs w:val="20"/>
              </w:rPr>
              <w:t>Obligatoriu</w:t>
            </w:r>
          </w:p>
        </w:tc>
      </w:tr>
      <w:tr w:rsidR="003F13C2" w:rsidRPr="00A44377" w14:paraId="4501CA26" w14:textId="77777777" w:rsidTr="00086688">
        <w:tc>
          <w:tcPr>
            <w:tcW w:w="829" w:type="dxa"/>
            <w:shd w:val="clear" w:color="auto" w:fill="auto"/>
          </w:tcPr>
          <w:p w14:paraId="5C176AD0" w14:textId="77777777" w:rsidR="003F13C2" w:rsidRPr="00A44377" w:rsidRDefault="003F13C2" w:rsidP="00086688">
            <w:pPr>
              <w:pStyle w:val="a"/>
              <w:tabs>
                <w:tab w:val="left" w:pos="612"/>
              </w:tabs>
              <w:spacing w:before="100" w:after="100"/>
              <w:ind w:left="0"/>
              <w:rPr>
                <w:b/>
                <w:iCs/>
                <w:lang w:val="ro-RO"/>
              </w:rPr>
            </w:pPr>
            <w:r>
              <w:rPr>
                <w:b/>
                <w:iCs/>
                <w:lang w:val="ro-RO"/>
              </w:rPr>
              <w:t>9</w:t>
            </w:r>
          </w:p>
        </w:tc>
        <w:tc>
          <w:tcPr>
            <w:tcW w:w="2114" w:type="dxa"/>
            <w:shd w:val="clear" w:color="auto" w:fill="auto"/>
          </w:tcPr>
          <w:p w14:paraId="0969A214" w14:textId="77777777" w:rsidR="003F13C2" w:rsidRPr="00A44377" w:rsidRDefault="003F13C2" w:rsidP="00086688">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417" w:type="dxa"/>
            <w:shd w:val="clear" w:color="auto" w:fill="auto"/>
          </w:tcPr>
          <w:p w14:paraId="347B9E0D" w14:textId="77777777" w:rsidR="003F13C2" w:rsidRPr="00A44377" w:rsidRDefault="003F13C2" w:rsidP="00086688">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056B28D3" w14:textId="77777777" w:rsidR="003F13C2" w:rsidRPr="00A44377" w:rsidRDefault="003F13C2" w:rsidP="00086688">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7B09E0CB" w14:textId="77777777" w:rsidR="003F13C2" w:rsidRPr="00A44377" w:rsidRDefault="003F13C2" w:rsidP="00086688">
            <w:pPr>
              <w:tabs>
                <w:tab w:val="left" w:pos="612"/>
              </w:tabs>
              <w:spacing w:before="100" w:after="100"/>
              <w:rPr>
                <w:iCs/>
                <w:sz w:val="20"/>
                <w:szCs w:val="20"/>
              </w:rPr>
            </w:pPr>
            <w:r w:rsidRPr="00A44377">
              <w:rPr>
                <w:color w:val="000000"/>
                <w:sz w:val="20"/>
                <w:szCs w:val="20"/>
              </w:rPr>
              <w:t>Obligatoriu</w:t>
            </w:r>
          </w:p>
        </w:tc>
      </w:tr>
      <w:tr w:rsidR="003F13C2" w:rsidRPr="00A44377" w14:paraId="67226F56" w14:textId="77777777" w:rsidTr="00086688">
        <w:tc>
          <w:tcPr>
            <w:tcW w:w="829" w:type="dxa"/>
            <w:shd w:val="clear" w:color="auto" w:fill="auto"/>
          </w:tcPr>
          <w:p w14:paraId="70B4FE20" w14:textId="77777777" w:rsidR="003F13C2" w:rsidRPr="00A44377" w:rsidRDefault="003F13C2" w:rsidP="00086688">
            <w:pPr>
              <w:pStyle w:val="a"/>
              <w:tabs>
                <w:tab w:val="left" w:pos="612"/>
              </w:tabs>
              <w:spacing w:before="100" w:after="100"/>
              <w:ind w:left="0"/>
              <w:rPr>
                <w:b/>
                <w:iCs/>
                <w:lang w:val="ro-RO"/>
              </w:rPr>
            </w:pPr>
            <w:r>
              <w:rPr>
                <w:b/>
                <w:iCs/>
                <w:lang w:val="ro-RO"/>
              </w:rPr>
              <w:t>10</w:t>
            </w:r>
          </w:p>
        </w:tc>
        <w:tc>
          <w:tcPr>
            <w:tcW w:w="2114" w:type="dxa"/>
            <w:shd w:val="clear" w:color="auto" w:fill="auto"/>
          </w:tcPr>
          <w:p w14:paraId="6A860829" w14:textId="77777777" w:rsidR="003F13C2" w:rsidRPr="00A44377" w:rsidRDefault="003F13C2" w:rsidP="00086688">
            <w:pPr>
              <w:tabs>
                <w:tab w:val="left" w:pos="612"/>
              </w:tabs>
              <w:spacing w:before="100" w:after="100"/>
              <w:rPr>
                <w:iCs/>
                <w:sz w:val="20"/>
                <w:szCs w:val="20"/>
              </w:rPr>
            </w:pPr>
            <w:r w:rsidRPr="00A44377">
              <w:rPr>
                <w:iCs/>
                <w:sz w:val="20"/>
                <w:szCs w:val="20"/>
              </w:rPr>
              <w:t xml:space="preserve">Declarație privind personalul de specialitate și/sau a </w:t>
            </w:r>
            <w:r w:rsidRPr="00A44377">
              <w:rPr>
                <w:iCs/>
                <w:sz w:val="20"/>
                <w:szCs w:val="20"/>
              </w:rPr>
              <w:lastRenderedPageBreak/>
              <w:t>experților propus/propuși pentru implementarea contractului</w:t>
            </w:r>
          </w:p>
        </w:tc>
        <w:tc>
          <w:tcPr>
            <w:tcW w:w="5417" w:type="dxa"/>
            <w:shd w:val="clear" w:color="auto" w:fill="auto"/>
          </w:tcPr>
          <w:p w14:paraId="32F3F45F" w14:textId="77777777" w:rsidR="003F13C2" w:rsidRPr="00A44377" w:rsidRDefault="003F13C2" w:rsidP="00086688">
            <w:pPr>
              <w:tabs>
                <w:tab w:val="left" w:pos="612"/>
              </w:tabs>
              <w:spacing w:before="100" w:after="100"/>
              <w:jc w:val="center"/>
              <w:rPr>
                <w:b/>
                <w:iCs/>
                <w:sz w:val="20"/>
                <w:szCs w:val="20"/>
              </w:rPr>
            </w:pPr>
            <w:r w:rsidRPr="00A44377">
              <w:rPr>
                <w:b/>
                <w:color w:val="000000"/>
                <w:sz w:val="20"/>
                <w:szCs w:val="20"/>
              </w:rPr>
              <w:lastRenderedPageBreak/>
              <w:t>Anexa</w:t>
            </w:r>
            <w:r w:rsidRPr="00A44377">
              <w:rPr>
                <w:b/>
                <w:iCs/>
                <w:sz w:val="20"/>
                <w:szCs w:val="20"/>
              </w:rPr>
              <w:t xml:space="preserve"> nr.15</w:t>
            </w:r>
          </w:p>
          <w:p w14:paraId="53F2B46E" w14:textId="77777777" w:rsidR="003F13C2" w:rsidRPr="00A44377" w:rsidRDefault="003F13C2" w:rsidP="00086688">
            <w:pPr>
              <w:tabs>
                <w:tab w:val="right" w:pos="426"/>
              </w:tabs>
              <w:spacing w:before="120"/>
              <w:rPr>
                <w:sz w:val="20"/>
                <w:szCs w:val="20"/>
              </w:rPr>
            </w:pPr>
            <w:r w:rsidRPr="00A44377">
              <w:rPr>
                <w:i/>
                <w:color w:val="000000"/>
                <w:sz w:val="20"/>
                <w:szCs w:val="20"/>
              </w:rPr>
              <w:t xml:space="preserve">Original - confirmat prin aplicarea semnăturii electronice a </w:t>
            </w:r>
            <w:r w:rsidRPr="00A44377">
              <w:rPr>
                <w:i/>
                <w:color w:val="000000"/>
                <w:sz w:val="20"/>
                <w:szCs w:val="20"/>
              </w:rPr>
              <w:lastRenderedPageBreak/>
              <w:t>ofertantului</w:t>
            </w:r>
            <w:r w:rsidRPr="00A44377">
              <w:rPr>
                <w:sz w:val="20"/>
                <w:szCs w:val="20"/>
              </w:rPr>
              <w:t xml:space="preserve"> </w:t>
            </w:r>
          </w:p>
          <w:p w14:paraId="2100CA96" w14:textId="77777777" w:rsidR="003F13C2" w:rsidRPr="00A44377" w:rsidRDefault="003F13C2" w:rsidP="00086688">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3668A22D" w14:textId="77777777" w:rsidR="003F13C2" w:rsidRPr="00A44377" w:rsidRDefault="003F13C2" w:rsidP="00086688">
            <w:pPr>
              <w:tabs>
                <w:tab w:val="left" w:pos="612"/>
              </w:tabs>
              <w:spacing w:before="100" w:after="100"/>
              <w:rPr>
                <w:iCs/>
                <w:sz w:val="20"/>
                <w:szCs w:val="20"/>
              </w:rPr>
            </w:pPr>
            <w:r w:rsidRPr="00A44377">
              <w:rPr>
                <w:color w:val="000000"/>
                <w:sz w:val="20"/>
                <w:szCs w:val="20"/>
              </w:rPr>
              <w:lastRenderedPageBreak/>
              <w:t>Obligatoriu</w:t>
            </w:r>
          </w:p>
        </w:tc>
      </w:tr>
      <w:tr w:rsidR="003F13C2" w:rsidRPr="00A44377" w14:paraId="609D5F30" w14:textId="77777777" w:rsidTr="00086688">
        <w:tc>
          <w:tcPr>
            <w:tcW w:w="829" w:type="dxa"/>
            <w:shd w:val="clear" w:color="auto" w:fill="auto"/>
          </w:tcPr>
          <w:p w14:paraId="2F163206" w14:textId="77777777" w:rsidR="003F13C2" w:rsidRPr="00A44377" w:rsidRDefault="003F13C2" w:rsidP="00086688">
            <w:pPr>
              <w:tabs>
                <w:tab w:val="left" w:pos="612"/>
              </w:tabs>
              <w:spacing w:before="100" w:after="100"/>
              <w:rPr>
                <w:b/>
                <w:iCs/>
                <w:sz w:val="20"/>
                <w:szCs w:val="20"/>
              </w:rPr>
            </w:pPr>
            <w:r>
              <w:rPr>
                <w:b/>
                <w:iCs/>
                <w:sz w:val="20"/>
                <w:szCs w:val="20"/>
              </w:rPr>
              <w:lastRenderedPageBreak/>
              <w:t>11</w:t>
            </w:r>
          </w:p>
        </w:tc>
        <w:tc>
          <w:tcPr>
            <w:tcW w:w="2114" w:type="dxa"/>
            <w:shd w:val="clear" w:color="auto" w:fill="auto"/>
          </w:tcPr>
          <w:p w14:paraId="0189ECB8" w14:textId="77777777" w:rsidR="003F13C2" w:rsidRPr="00A44377" w:rsidRDefault="003F13C2" w:rsidP="00086688">
            <w:pPr>
              <w:rPr>
                <w:rFonts w:eastAsia="SimSun"/>
                <w:bCs/>
                <w:iCs/>
                <w:sz w:val="20"/>
                <w:szCs w:val="20"/>
                <w:lang w:eastAsia="zh-CN"/>
              </w:rPr>
            </w:pPr>
            <w:r w:rsidRPr="00A44377">
              <w:rPr>
                <w:rFonts w:eastAsia="SimSun"/>
                <w:bCs/>
                <w:iCs/>
                <w:sz w:val="20"/>
                <w:szCs w:val="20"/>
                <w:lang w:eastAsia="zh-CN"/>
              </w:rPr>
              <w:t>Lista subcontractanților</w:t>
            </w:r>
          </w:p>
          <w:p w14:paraId="234B0ED6" w14:textId="77777777" w:rsidR="003F13C2" w:rsidRPr="00A44377" w:rsidRDefault="003F13C2" w:rsidP="00086688">
            <w:pPr>
              <w:rPr>
                <w:rFonts w:eastAsia="SimSun"/>
                <w:bCs/>
                <w:iCs/>
                <w:sz w:val="20"/>
                <w:szCs w:val="20"/>
                <w:lang w:eastAsia="zh-CN"/>
              </w:rPr>
            </w:pPr>
            <w:r w:rsidRPr="00A44377">
              <w:rPr>
                <w:rFonts w:eastAsia="SimSun"/>
                <w:bCs/>
                <w:iCs/>
                <w:sz w:val="20"/>
                <w:szCs w:val="20"/>
                <w:lang w:eastAsia="zh-CN"/>
              </w:rPr>
              <w:t>şi partea/părţile din contract care sunt</w:t>
            </w:r>
          </w:p>
          <w:p w14:paraId="1184DFDE" w14:textId="77777777" w:rsidR="003F13C2" w:rsidRPr="00A44377" w:rsidRDefault="003F13C2" w:rsidP="00086688">
            <w:pPr>
              <w:rPr>
                <w:rFonts w:eastAsia="SimSun"/>
                <w:bCs/>
                <w:iCs/>
                <w:sz w:val="20"/>
                <w:szCs w:val="20"/>
                <w:lang w:eastAsia="zh-CN"/>
              </w:rPr>
            </w:pPr>
            <w:r w:rsidRPr="00A44377">
              <w:rPr>
                <w:rFonts w:eastAsia="SimSun"/>
                <w:bCs/>
                <w:iCs/>
                <w:sz w:val="20"/>
                <w:szCs w:val="20"/>
                <w:lang w:eastAsia="zh-CN"/>
              </w:rPr>
              <w:t>îndeplinite de aceştia</w:t>
            </w:r>
          </w:p>
        </w:tc>
        <w:tc>
          <w:tcPr>
            <w:tcW w:w="5417" w:type="dxa"/>
            <w:shd w:val="clear" w:color="auto" w:fill="auto"/>
          </w:tcPr>
          <w:p w14:paraId="318D0880" w14:textId="77777777" w:rsidR="003F13C2" w:rsidRPr="00A44377" w:rsidRDefault="003F13C2" w:rsidP="00086688">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0A8BE537" w14:textId="77777777" w:rsidR="003F13C2" w:rsidRPr="00A44377" w:rsidRDefault="003F13C2" w:rsidP="00086688">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33E52E7C" w14:textId="77777777" w:rsidR="003F13C2" w:rsidRPr="00A44377" w:rsidRDefault="003F13C2" w:rsidP="00086688">
            <w:pPr>
              <w:tabs>
                <w:tab w:val="left" w:pos="612"/>
              </w:tabs>
              <w:spacing w:before="100" w:after="100"/>
              <w:jc w:val="center"/>
              <w:rPr>
                <w:b/>
                <w:color w:val="000000"/>
                <w:sz w:val="20"/>
                <w:szCs w:val="20"/>
              </w:rPr>
            </w:pPr>
          </w:p>
        </w:tc>
        <w:tc>
          <w:tcPr>
            <w:tcW w:w="1494" w:type="dxa"/>
            <w:gridSpan w:val="2"/>
            <w:shd w:val="clear" w:color="auto" w:fill="auto"/>
          </w:tcPr>
          <w:p w14:paraId="7A350F6A" w14:textId="77777777" w:rsidR="003F13C2" w:rsidRPr="00A44377" w:rsidRDefault="003F13C2" w:rsidP="00086688">
            <w:pPr>
              <w:tabs>
                <w:tab w:val="left" w:pos="612"/>
              </w:tabs>
              <w:spacing w:before="100" w:after="100"/>
              <w:rPr>
                <w:color w:val="000000"/>
                <w:sz w:val="20"/>
                <w:szCs w:val="20"/>
              </w:rPr>
            </w:pPr>
            <w:r w:rsidRPr="00A44377">
              <w:rPr>
                <w:color w:val="000000"/>
                <w:sz w:val="20"/>
                <w:szCs w:val="20"/>
              </w:rPr>
              <w:t>Obligatoriu</w:t>
            </w:r>
          </w:p>
        </w:tc>
      </w:tr>
      <w:tr w:rsidR="003F13C2" w:rsidRPr="00A44377" w14:paraId="6A17920E" w14:textId="77777777" w:rsidTr="00086688">
        <w:tc>
          <w:tcPr>
            <w:tcW w:w="829" w:type="dxa"/>
            <w:shd w:val="clear" w:color="auto" w:fill="auto"/>
          </w:tcPr>
          <w:p w14:paraId="10599878" w14:textId="77777777" w:rsidR="003F13C2" w:rsidRPr="00A44377" w:rsidRDefault="003F13C2" w:rsidP="00086688">
            <w:pPr>
              <w:tabs>
                <w:tab w:val="left" w:pos="612"/>
              </w:tabs>
              <w:spacing w:before="100" w:after="100"/>
              <w:rPr>
                <w:b/>
                <w:iCs/>
                <w:sz w:val="20"/>
                <w:szCs w:val="20"/>
              </w:rPr>
            </w:pPr>
            <w:r>
              <w:rPr>
                <w:b/>
                <w:iCs/>
                <w:sz w:val="20"/>
                <w:szCs w:val="20"/>
              </w:rPr>
              <w:t>12</w:t>
            </w:r>
          </w:p>
        </w:tc>
        <w:tc>
          <w:tcPr>
            <w:tcW w:w="2114" w:type="dxa"/>
            <w:shd w:val="clear" w:color="auto" w:fill="auto"/>
          </w:tcPr>
          <w:p w14:paraId="583AF9E0" w14:textId="77777777" w:rsidR="003F13C2" w:rsidRPr="00A44377" w:rsidRDefault="003F13C2" w:rsidP="00086688">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417" w:type="dxa"/>
            <w:shd w:val="clear" w:color="auto" w:fill="auto"/>
          </w:tcPr>
          <w:p w14:paraId="6990EEBF" w14:textId="77777777" w:rsidR="003F13C2" w:rsidRPr="00A44377" w:rsidRDefault="003F13C2" w:rsidP="00086688">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7824168F" w14:textId="77777777" w:rsidR="003F13C2" w:rsidRPr="00A44377" w:rsidRDefault="003F13C2" w:rsidP="00086688">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B8271D9" w14:textId="77777777" w:rsidR="003F13C2" w:rsidRPr="00A44377" w:rsidRDefault="003F13C2" w:rsidP="00086688">
            <w:pPr>
              <w:tabs>
                <w:tab w:val="left" w:pos="612"/>
              </w:tabs>
              <w:spacing w:before="100" w:after="100"/>
              <w:jc w:val="center"/>
              <w:rPr>
                <w:b/>
                <w:color w:val="000000"/>
                <w:sz w:val="20"/>
                <w:szCs w:val="20"/>
              </w:rPr>
            </w:pPr>
          </w:p>
        </w:tc>
        <w:tc>
          <w:tcPr>
            <w:tcW w:w="1494" w:type="dxa"/>
            <w:gridSpan w:val="2"/>
            <w:shd w:val="clear" w:color="auto" w:fill="auto"/>
          </w:tcPr>
          <w:p w14:paraId="76565C15" w14:textId="77777777" w:rsidR="003F13C2" w:rsidRPr="00A44377" w:rsidRDefault="003F13C2" w:rsidP="00086688">
            <w:pPr>
              <w:tabs>
                <w:tab w:val="left" w:pos="612"/>
              </w:tabs>
              <w:spacing w:before="100" w:after="100"/>
              <w:rPr>
                <w:color w:val="000000"/>
                <w:sz w:val="20"/>
                <w:szCs w:val="20"/>
              </w:rPr>
            </w:pPr>
            <w:r w:rsidRPr="00A44377">
              <w:rPr>
                <w:color w:val="000000"/>
                <w:sz w:val="20"/>
                <w:szCs w:val="20"/>
              </w:rPr>
              <w:t>Obligatoriu</w:t>
            </w:r>
          </w:p>
        </w:tc>
      </w:tr>
      <w:tr w:rsidR="003F13C2" w:rsidRPr="00A44377" w14:paraId="510CE4C6" w14:textId="77777777" w:rsidTr="00086688">
        <w:tc>
          <w:tcPr>
            <w:tcW w:w="829" w:type="dxa"/>
            <w:shd w:val="clear" w:color="auto" w:fill="auto"/>
          </w:tcPr>
          <w:p w14:paraId="254B09AA" w14:textId="77777777" w:rsidR="003F13C2" w:rsidRPr="00A44377" w:rsidRDefault="003F13C2" w:rsidP="00086688">
            <w:pPr>
              <w:tabs>
                <w:tab w:val="left" w:pos="612"/>
              </w:tabs>
              <w:spacing w:before="100" w:after="100"/>
              <w:rPr>
                <w:b/>
                <w:iCs/>
                <w:sz w:val="20"/>
                <w:szCs w:val="20"/>
              </w:rPr>
            </w:pPr>
            <w:r>
              <w:rPr>
                <w:b/>
                <w:iCs/>
                <w:sz w:val="20"/>
                <w:szCs w:val="20"/>
              </w:rPr>
              <w:t>13</w:t>
            </w:r>
          </w:p>
        </w:tc>
        <w:tc>
          <w:tcPr>
            <w:tcW w:w="2114" w:type="dxa"/>
            <w:shd w:val="clear" w:color="auto" w:fill="auto"/>
          </w:tcPr>
          <w:p w14:paraId="4ABE8BC9" w14:textId="77777777" w:rsidR="003F13C2" w:rsidRPr="00A44377" w:rsidRDefault="003F13C2" w:rsidP="00086688">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p>
          <w:p w14:paraId="0B056D5F" w14:textId="77777777" w:rsidR="003F13C2" w:rsidRPr="00A44377" w:rsidRDefault="003F13C2" w:rsidP="00086688">
            <w:pPr>
              <w:pStyle w:val="a7"/>
              <w:tabs>
                <w:tab w:val="left" w:pos="567"/>
              </w:tabs>
              <w:rPr>
                <w:b/>
                <w:lang w:val="en-US"/>
              </w:rPr>
            </w:pPr>
          </w:p>
        </w:tc>
        <w:tc>
          <w:tcPr>
            <w:tcW w:w="5417" w:type="dxa"/>
            <w:shd w:val="clear" w:color="auto" w:fill="auto"/>
          </w:tcPr>
          <w:p w14:paraId="6A4196B2" w14:textId="77777777" w:rsidR="003F13C2" w:rsidRPr="00A44377" w:rsidRDefault="003F13C2" w:rsidP="00086688">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713F2BEA" w14:textId="77777777" w:rsidR="003F13C2" w:rsidRPr="00A44377" w:rsidRDefault="003F13C2" w:rsidP="00086688">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F849683" w14:textId="77777777" w:rsidR="003F13C2" w:rsidRPr="00A44377" w:rsidRDefault="003F13C2" w:rsidP="00086688">
            <w:pPr>
              <w:tabs>
                <w:tab w:val="left" w:pos="612"/>
              </w:tabs>
              <w:spacing w:before="100" w:after="100"/>
              <w:jc w:val="center"/>
              <w:rPr>
                <w:b/>
                <w:color w:val="000000"/>
                <w:sz w:val="20"/>
                <w:szCs w:val="20"/>
              </w:rPr>
            </w:pPr>
          </w:p>
        </w:tc>
        <w:tc>
          <w:tcPr>
            <w:tcW w:w="1494" w:type="dxa"/>
            <w:gridSpan w:val="2"/>
            <w:shd w:val="clear" w:color="auto" w:fill="auto"/>
          </w:tcPr>
          <w:p w14:paraId="3C8EE5A6" w14:textId="77777777" w:rsidR="003F13C2" w:rsidRPr="00A44377" w:rsidRDefault="003F13C2" w:rsidP="00086688">
            <w:pPr>
              <w:tabs>
                <w:tab w:val="left" w:pos="612"/>
              </w:tabs>
              <w:spacing w:before="100" w:after="100"/>
              <w:rPr>
                <w:color w:val="000000"/>
                <w:sz w:val="20"/>
                <w:szCs w:val="20"/>
              </w:rPr>
            </w:pPr>
            <w:r w:rsidRPr="00A44377">
              <w:rPr>
                <w:color w:val="000000"/>
                <w:sz w:val="20"/>
                <w:szCs w:val="20"/>
              </w:rPr>
              <w:t>Obligatoriu</w:t>
            </w:r>
          </w:p>
        </w:tc>
      </w:tr>
      <w:tr w:rsidR="003F13C2" w:rsidRPr="00A44377" w14:paraId="11329B37" w14:textId="77777777" w:rsidTr="00086688">
        <w:tc>
          <w:tcPr>
            <w:tcW w:w="829" w:type="dxa"/>
            <w:shd w:val="clear" w:color="auto" w:fill="auto"/>
          </w:tcPr>
          <w:p w14:paraId="76B1671A" w14:textId="77777777" w:rsidR="003F13C2" w:rsidRPr="00A44377" w:rsidRDefault="003F13C2" w:rsidP="00086688">
            <w:pPr>
              <w:tabs>
                <w:tab w:val="left" w:pos="612"/>
              </w:tabs>
              <w:spacing w:before="100" w:after="100"/>
              <w:rPr>
                <w:b/>
                <w:iCs/>
                <w:sz w:val="20"/>
                <w:szCs w:val="20"/>
              </w:rPr>
            </w:pPr>
            <w:r>
              <w:rPr>
                <w:b/>
                <w:iCs/>
                <w:sz w:val="20"/>
                <w:szCs w:val="20"/>
              </w:rPr>
              <w:t>14</w:t>
            </w:r>
          </w:p>
        </w:tc>
        <w:tc>
          <w:tcPr>
            <w:tcW w:w="2114" w:type="dxa"/>
            <w:shd w:val="clear" w:color="auto" w:fill="auto"/>
          </w:tcPr>
          <w:p w14:paraId="0ECD5539" w14:textId="77777777" w:rsidR="003F13C2" w:rsidRPr="00A44377" w:rsidRDefault="003F13C2" w:rsidP="00086688">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417" w:type="dxa"/>
            <w:shd w:val="clear" w:color="auto" w:fill="auto"/>
          </w:tcPr>
          <w:p w14:paraId="764B1A16" w14:textId="77777777" w:rsidR="003F13C2" w:rsidRPr="00A44377" w:rsidRDefault="003F13C2" w:rsidP="00086688">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14:paraId="3A34A88A" w14:textId="77777777" w:rsidR="003F13C2" w:rsidRPr="00A44377" w:rsidRDefault="003F13C2" w:rsidP="00086688">
            <w:pPr>
              <w:tabs>
                <w:tab w:val="left" w:pos="612"/>
              </w:tabs>
              <w:spacing w:before="100" w:after="100"/>
              <w:rPr>
                <w:iCs/>
                <w:sz w:val="20"/>
                <w:szCs w:val="20"/>
              </w:rPr>
            </w:pPr>
            <w:r w:rsidRPr="00A44377">
              <w:rPr>
                <w:color w:val="000000"/>
                <w:sz w:val="20"/>
                <w:szCs w:val="20"/>
              </w:rPr>
              <w:t>Obligatoriu</w:t>
            </w:r>
          </w:p>
        </w:tc>
      </w:tr>
      <w:tr w:rsidR="003F13C2" w:rsidRPr="00A44377" w14:paraId="6B0F4E90" w14:textId="77777777" w:rsidTr="00086688">
        <w:tc>
          <w:tcPr>
            <w:tcW w:w="829" w:type="dxa"/>
            <w:shd w:val="clear" w:color="auto" w:fill="auto"/>
          </w:tcPr>
          <w:p w14:paraId="5D7941BB" w14:textId="77777777" w:rsidR="003F13C2" w:rsidRPr="00A44377" w:rsidRDefault="003F13C2" w:rsidP="00086688">
            <w:pPr>
              <w:tabs>
                <w:tab w:val="left" w:pos="612"/>
              </w:tabs>
              <w:spacing w:before="100" w:after="100"/>
              <w:rPr>
                <w:b/>
                <w:iCs/>
                <w:sz w:val="20"/>
                <w:szCs w:val="20"/>
              </w:rPr>
            </w:pPr>
            <w:r>
              <w:rPr>
                <w:b/>
                <w:iCs/>
                <w:sz w:val="20"/>
                <w:szCs w:val="20"/>
              </w:rPr>
              <w:t>15</w:t>
            </w:r>
          </w:p>
        </w:tc>
        <w:tc>
          <w:tcPr>
            <w:tcW w:w="2114" w:type="dxa"/>
            <w:shd w:val="clear" w:color="auto" w:fill="auto"/>
          </w:tcPr>
          <w:p w14:paraId="0FDB77FB" w14:textId="77777777" w:rsidR="003F13C2" w:rsidRPr="00A44377" w:rsidRDefault="003F13C2" w:rsidP="00086688">
            <w:pPr>
              <w:tabs>
                <w:tab w:val="left" w:pos="612"/>
              </w:tabs>
              <w:spacing w:before="100" w:after="60"/>
              <w:rPr>
                <w:iCs/>
                <w:sz w:val="20"/>
                <w:szCs w:val="20"/>
              </w:rPr>
            </w:pPr>
            <w:r w:rsidRPr="00A44377">
              <w:rPr>
                <w:sz w:val="20"/>
                <w:szCs w:val="20"/>
              </w:rPr>
              <w:t>Garanția lucrărilor executate 5 ani</w:t>
            </w:r>
          </w:p>
        </w:tc>
        <w:tc>
          <w:tcPr>
            <w:tcW w:w="5417" w:type="dxa"/>
            <w:shd w:val="clear" w:color="auto" w:fill="auto"/>
          </w:tcPr>
          <w:p w14:paraId="719691E0" w14:textId="77777777" w:rsidR="003F13C2" w:rsidRPr="00A44377" w:rsidRDefault="003F13C2" w:rsidP="00086688">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494" w:type="dxa"/>
            <w:gridSpan w:val="2"/>
            <w:shd w:val="clear" w:color="auto" w:fill="auto"/>
          </w:tcPr>
          <w:p w14:paraId="38673955" w14:textId="77777777" w:rsidR="003F13C2" w:rsidRPr="00A44377" w:rsidRDefault="003F13C2" w:rsidP="00086688">
            <w:pPr>
              <w:tabs>
                <w:tab w:val="left" w:pos="612"/>
              </w:tabs>
              <w:spacing w:before="100" w:after="100"/>
              <w:rPr>
                <w:iCs/>
                <w:sz w:val="20"/>
                <w:szCs w:val="20"/>
              </w:rPr>
            </w:pPr>
            <w:r w:rsidRPr="00A44377">
              <w:rPr>
                <w:color w:val="000000"/>
                <w:sz w:val="20"/>
                <w:szCs w:val="20"/>
              </w:rPr>
              <w:t>Obligatoriu</w:t>
            </w:r>
          </w:p>
        </w:tc>
      </w:tr>
      <w:tr w:rsidR="003F13C2" w:rsidRPr="00A44377" w14:paraId="49837315" w14:textId="77777777" w:rsidTr="00086688">
        <w:tc>
          <w:tcPr>
            <w:tcW w:w="829" w:type="dxa"/>
            <w:shd w:val="clear" w:color="auto" w:fill="auto"/>
          </w:tcPr>
          <w:p w14:paraId="4545DE9A" w14:textId="77777777" w:rsidR="003F13C2" w:rsidRPr="00A44377" w:rsidRDefault="003F13C2" w:rsidP="00086688">
            <w:pPr>
              <w:tabs>
                <w:tab w:val="left" w:pos="612"/>
              </w:tabs>
              <w:spacing w:before="100" w:after="100"/>
              <w:rPr>
                <w:b/>
                <w:iCs/>
                <w:sz w:val="20"/>
                <w:szCs w:val="20"/>
              </w:rPr>
            </w:pPr>
            <w:r>
              <w:rPr>
                <w:b/>
                <w:iCs/>
                <w:sz w:val="20"/>
                <w:szCs w:val="20"/>
              </w:rPr>
              <w:t>16</w:t>
            </w:r>
          </w:p>
        </w:tc>
        <w:tc>
          <w:tcPr>
            <w:tcW w:w="2114" w:type="dxa"/>
            <w:shd w:val="clear" w:color="auto" w:fill="auto"/>
          </w:tcPr>
          <w:p w14:paraId="24799031" w14:textId="77777777" w:rsidR="003F13C2" w:rsidRPr="00A44377" w:rsidRDefault="003F13C2" w:rsidP="00086688">
            <w:pPr>
              <w:tabs>
                <w:tab w:val="left" w:pos="612"/>
              </w:tabs>
              <w:spacing w:before="100" w:after="100"/>
              <w:rPr>
                <w:iCs/>
                <w:sz w:val="20"/>
                <w:szCs w:val="20"/>
              </w:rPr>
            </w:pPr>
            <w:r w:rsidRPr="00A44377">
              <w:rPr>
                <w:iCs/>
                <w:sz w:val="20"/>
                <w:szCs w:val="20"/>
              </w:rPr>
              <w:t>Certificat privind lipsa datoriilor la bugetul public național</w:t>
            </w:r>
          </w:p>
        </w:tc>
        <w:tc>
          <w:tcPr>
            <w:tcW w:w="5417" w:type="dxa"/>
            <w:shd w:val="clear" w:color="auto" w:fill="auto"/>
          </w:tcPr>
          <w:p w14:paraId="669D5DE6" w14:textId="77777777" w:rsidR="003F13C2" w:rsidRPr="00A44377" w:rsidRDefault="003F13C2" w:rsidP="00086688">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3E281FF0" w14:textId="77777777" w:rsidR="003F13C2" w:rsidRPr="00A44377" w:rsidRDefault="003F13C2" w:rsidP="00086688">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494" w:type="dxa"/>
            <w:gridSpan w:val="2"/>
            <w:shd w:val="clear" w:color="auto" w:fill="auto"/>
          </w:tcPr>
          <w:p w14:paraId="245E1CCC" w14:textId="77777777" w:rsidR="003F13C2" w:rsidRPr="00A44377" w:rsidRDefault="003F13C2" w:rsidP="00086688">
            <w:pPr>
              <w:tabs>
                <w:tab w:val="left" w:pos="612"/>
              </w:tabs>
              <w:spacing w:before="100" w:after="100"/>
              <w:rPr>
                <w:iCs/>
                <w:sz w:val="20"/>
                <w:szCs w:val="20"/>
              </w:rPr>
            </w:pPr>
            <w:r w:rsidRPr="00A44377">
              <w:rPr>
                <w:color w:val="000000"/>
                <w:sz w:val="20"/>
                <w:szCs w:val="20"/>
              </w:rPr>
              <w:t>Obligatoriu</w:t>
            </w:r>
          </w:p>
        </w:tc>
      </w:tr>
      <w:tr w:rsidR="003F13C2" w:rsidRPr="00A44377" w14:paraId="65677F00" w14:textId="77777777" w:rsidTr="00086688">
        <w:tc>
          <w:tcPr>
            <w:tcW w:w="829" w:type="dxa"/>
            <w:shd w:val="clear" w:color="auto" w:fill="auto"/>
          </w:tcPr>
          <w:p w14:paraId="52E2D694" w14:textId="77777777" w:rsidR="003F13C2" w:rsidRPr="00A44377" w:rsidRDefault="003F13C2" w:rsidP="00086688">
            <w:pPr>
              <w:pStyle w:val="a"/>
              <w:tabs>
                <w:tab w:val="left" w:pos="612"/>
              </w:tabs>
              <w:spacing w:before="100" w:after="100"/>
              <w:ind w:left="0"/>
              <w:rPr>
                <w:b/>
                <w:iCs/>
                <w:lang w:val="ro-RO"/>
              </w:rPr>
            </w:pPr>
            <w:r>
              <w:rPr>
                <w:b/>
                <w:iCs/>
                <w:lang w:val="ro-RO"/>
              </w:rPr>
              <w:t>17</w:t>
            </w:r>
          </w:p>
        </w:tc>
        <w:tc>
          <w:tcPr>
            <w:tcW w:w="2114" w:type="dxa"/>
            <w:shd w:val="clear" w:color="auto" w:fill="auto"/>
          </w:tcPr>
          <w:p w14:paraId="634EBF75" w14:textId="77777777" w:rsidR="003F13C2" w:rsidRPr="00A44377" w:rsidRDefault="003F13C2" w:rsidP="00086688">
            <w:pPr>
              <w:spacing w:before="100" w:after="100"/>
              <w:ind w:left="-62" w:right="-88" w:firstLine="62"/>
              <w:rPr>
                <w:sz w:val="20"/>
                <w:szCs w:val="20"/>
              </w:rPr>
            </w:pPr>
            <w:r w:rsidRPr="00A44377">
              <w:rPr>
                <w:sz w:val="20"/>
                <w:szCs w:val="20"/>
              </w:rPr>
              <w:t>Certificat de atribuire a contului bancar</w:t>
            </w:r>
          </w:p>
        </w:tc>
        <w:tc>
          <w:tcPr>
            <w:tcW w:w="5417" w:type="dxa"/>
            <w:shd w:val="clear" w:color="auto" w:fill="auto"/>
          </w:tcPr>
          <w:p w14:paraId="5F13E795" w14:textId="77777777" w:rsidR="003F13C2" w:rsidRPr="00A44377" w:rsidRDefault="003F13C2" w:rsidP="00086688">
            <w:pPr>
              <w:spacing w:before="100" w:after="100"/>
              <w:rPr>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14:paraId="19A8378B" w14:textId="77777777" w:rsidR="003F13C2" w:rsidRPr="00A44377" w:rsidRDefault="003F13C2" w:rsidP="00086688">
            <w:pPr>
              <w:spacing w:before="100" w:after="100"/>
              <w:rPr>
                <w:sz w:val="20"/>
                <w:szCs w:val="20"/>
              </w:rPr>
            </w:pPr>
            <w:r w:rsidRPr="00A44377">
              <w:rPr>
                <w:color w:val="000000"/>
                <w:sz w:val="20"/>
                <w:szCs w:val="20"/>
              </w:rPr>
              <w:t>Obligatoriu</w:t>
            </w:r>
          </w:p>
        </w:tc>
      </w:tr>
      <w:tr w:rsidR="003F13C2" w:rsidRPr="00A44377" w14:paraId="0371377D" w14:textId="77777777" w:rsidTr="00086688">
        <w:tc>
          <w:tcPr>
            <w:tcW w:w="829" w:type="dxa"/>
            <w:shd w:val="clear" w:color="auto" w:fill="auto"/>
          </w:tcPr>
          <w:p w14:paraId="4E8002FC" w14:textId="77777777" w:rsidR="003F13C2" w:rsidRPr="00A44377" w:rsidRDefault="003F13C2" w:rsidP="00086688">
            <w:pPr>
              <w:pStyle w:val="a"/>
              <w:tabs>
                <w:tab w:val="left" w:pos="612"/>
              </w:tabs>
              <w:spacing w:before="100" w:after="100"/>
              <w:ind w:left="0"/>
              <w:rPr>
                <w:b/>
                <w:iCs/>
                <w:lang w:val="ro-RO"/>
              </w:rPr>
            </w:pPr>
            <w:r>
              <w:rPr>
                <w:b/>
                <w:iCs/>
                <w:lang w:val="ro-RO"/>
              </w:rPr>
              <w:t>18</w:t>
            </w:r>
          </w:p>
        </w:tc>
        <w:tc>
          <w:tcPr>
            <w:tcW w:w="2114" w:type="dxa"/>
            <w:shd w:val="clear" w:color="auto" w:fill="auto"/>
          </w:tcPr>
          <w:p w14:paraId="1FFF4B2D" w14:textId="77777777" w:rsidR="003F13C2" w:rsidRPr="00A44377" w:rsidRDefault="003F13C2" w:rsidP="00086688">
            <w:pPr>
              <w:tabs>
                <w:tab w:val="left" w:pos="612"/>
              </w:tabs>
              <w:spacing w:before="100" w:after="100"/>
              <w:rPr>
                <w:iCs/>
                <w:sz w:val="20"/>
                <w:szCs w:val="20"/>
              </w:rPr>
            </w:pPr>
            <w:r w:rsidRPr="00A44377">
              <w:rPr>
                <w:iCs/>
                <w:sz w:val="20"/>
                <w:szCs w:val="20"/>
              </w:rPr>
              <w:t>Certificat de atestare tehnică profesională a dirigintelui de șantier</w:t>
            </w:r>
          </w:p>
        </w:tc>
        <w:tc>
          <w:tcPr>
            <w:tcW w:w="5417" w:type="dxa"/>
            <w:shd w:val="clear" w:color="auto" w:fill="auto"/>
          </w:tcPr>
          <w:p w14:paraId="1FF3B7B8" w14:textId="77777777" w:rsidR="003F13C2" w:rsidRPr="00A44377" w:rsidRDefault="003F13C2" w:rsidP="00086688">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14:paraId="63DBD46D" w14:textId="77777777" w:rsidR="003F13C2" w:rsidRPr="00A44377" w:rsidRDefault="003F13C2" w:rsidP="00086688">
            <w:pPr>
              <w:tabs>
                <w:tab w:val="left" w:pos="612"/>
              </w:tabs>
              <w:spacing w:before="100" w:after="100"/>
              <w:rPr>
                <w:iCs/>
                <w:sz w:val="20"/>
                <w:szCs w:val="20"/>
              </w:rPr>
            </w:pPr>
            <w:r w:rsidRPr="00A44377">
              <w:rPr>
                <w:color w:val="000000"/>
                <w:sz w:val="20"/>
                <w:szCs w:val="20"/>
              </w:rPr>
              <w:t>Obligatoriu</w:t>
            </w:r>
          </w:p>
        </w:tc>
      </w:tr>
      <w:tr w:rsidR="003F13C2" w:rsidRPr="00A44377" w14:paraId="5AA0F0A3" w14:textId="77777777" w:rsidTr="00086688">
        <w:tc>
          <w:tcPr>
            <w:tcW w:w="829" w:type="dxa"/>
            <w:shd w:val="clear" w:color="auto" w:fill="auto"/>
          </w:tcPr>
          <w:p w14:paraId="296A5A61" w14:textId="77777777" w:rsidR="003F13C2" w:rsidRPr="00A44377" w:rsidRDefault="003F13C2" w:rsidP="00086688">
            <w:pPr>
              <w:pStyle w:val="a"/>
              <w:tabs>
                <w:tab w:val="left" w:pos="612"/>
              </w:tabs>
              <w:spacing w:before="100" w:after="100"/>
              <w:ind w:left="0"/>
              <w:rPr>
                <w:b/>
                <w:iCs/>
                <w:lang w:val="ro-RO"/>
              </w:rPr>
            </w:pPr>
            <w:r>
              <w:rPr>
                <w:b/>
                <w:iCs/>
                <w:lang w:val="ro-RO"/>
              </w:rPr>
              <w:t>19</w:t>
            </w:r>
          </w:p>
        </w:tc>
        <w:tc>
          <w:tcPr>
            <w:tcW w:w="2114" w:type="dxa"/>
            <w:shd w:val="clear" w:color="auto" w:fill="auto"/>
          </w:tcPr>
          <w:p w14:paraId="7019F5E8" w14:textId="77777777" w:rsidR="003F13C2" w:rsidRPr="00A44377" w:rsidRDefault="003F13C2" w:rsidP="00086688">
            <w:pPr>
              <w:tabs>
                <w:tab w:val="left" w:pos="612"/>
              </w:tabs>
              <w:spacing w:before="100"/>
              <w:rPr>
                <w:iCs/>
                <w:sz w:val="20"/>
                <w:szCs w:val="20"/>
              </w:rPr>
            </w:pPr>
            <w:r w:rsidRPr="00A44377">
              <w:rPr>
                <w:sz w:val="20"/>
                <w:szCs w:val="20"/>
              </w:rPr>
              <w:t>Raportul financiar</w:t>
            </w:r>
          </w:p>
        </w:tc>
        <w:tc>
          <w:tcPr>
            <w:tcW w:w="5417" w:type="dxa"/>
            <w:shd w:val="clear" w:color="auto" w:fill="auto"/>
          </w:tcPr>
          <w:p w14:paraId="2EFBA7BD" w14:textId="77777777" w:rsidR="003F13C2" w:rsidRPr="00A44377" w:rsidRDefault="003F13C2" w:rsidP="00086688">
            <w:pPr>
              <w:tabs>
                <w:tab w:val="left" w:pos="612"/>
              </w:tabs>
              <w:spacing w:before="100"/>
              <w:rPr>
                <w:iCs/>
                <w:sz w:val="20"/>
                <w:szCs w:val="20"/>
              </w:rPr>
            </w:pPr>
            <w:r w:rsidRPr="00A44377">
              <w:rPr>
                <w:i/>
                <w:color w:val="000000"/>
                <w:sz w:val="20"/>
                <w:szCs w:val="20"/>
              </w:rPr>
              <w:t>copie - confirmat prin aplicarea semnăturii electronice a ofertantului</w:t>
            </w:r>
          </w:p>
        </w:tc>
        <w:tc>
          <w:tcPr>
            <w:tcW w:w="1494" w:type="dxa"/>
            <w:gridSpan w:val="2"/>
            <w:shd w:val="clear" w:color="auto" w:fill="auto"/>
          </w:tcPr>
          <w:p w14:paraId="075ECB11" w14:textId="77777777" w:rsidR="003F13C2" w:rsidRPr="00A44377" w:rsidRDefault="003F13C2" w:rsidP="00086688">
            <w:pPr>
              <w:tabs>
                <w:tab w:val="left" w:pos="612"/>
              </w:tabs>
              <w:spacing w:before="100"/>
              <w:rPr>
                <w:iCs/>
                <w:sz w:val="20"/>
                <w:szCs w:val="20"/>
              </w:rPr>
            </w:pPr>
            <w:r w:rsidRPr="00A44377">
              <w:rPr>
                <w:color w:val="000000"/>
                <w:sz w:val="20"/>
                <w:szCs w:val="20"/>
              </w:rPr>
              <w:t>Obligatoriu</w:t>
            </w:r>
          </w:p>
        </w:tc>
      </w:tr>
      <w:tr w:rsidR="003F13C2" w:rsidRPr="00A44377" w14:paraId="0E676F72" w14:textId="77777777" w:rsidTr="00086688">
        <w:tc>
          <w:tcPr>
            <w:tcW w:w="9854" w:type="dxa"/>
            <w:gridSpan w:val="5"/>
            <w:shd w:val="clear" w:color="auto" w:fill="auto"/>
          </w:tcPr>
          <w:p w14:paraId="6B3C9685" w14:textId="77777777" w:rsidR="003F13C2" w:rsidRPr="00A44377" w:rsidRDefault="003F13C2" w:rsidP="00086688">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A44377">
              <w:rPr>
                <w:i/>
                <w:color w:val="000000"/>
                <w:sz w:val="20"/>
                <w:szCs w:val="20"/>
                <w:highlight w:val="yellow"/>
                <w:lang w:val="en-US"/>
              </w:rPr>
              <w:t>din ,</w:t>
            </w:r>
            <w:proofErr w:type="gramEnd"/>
            <w:r w:rsidRPr="00A44377">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2ED69D94" w14:textId="77777777" w:rsidR="00EE149D" w:rsidRDefault="00EE149D" w:rsidP="00EE149D">
      <w:pPr>
        <w:ind w:firstLine="709"/>
        <w:jc w:val="both"/>
      </w:pPr>
    </w:p>
    <w:p w14:paraId="749A08E3" w14:textId="77777777" w:rsidR="00EE149D" w:rsidRDefault="00EE149D" w:rsidP="00EE149D">
      <w:pPr>
        <w:ind w:firstLine="709"/>
        <w:jc w:val="both"/>
      </w:pPr>
    </w:p>
    <w:p w14:paraId="5453F489"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9854" w:type="dxa"/>
        <w:tblLayout w:type="fixed"/>
        <w:tblLook w:val="04A0" w:firstRow="1" w:lastRow="0" w:firstColumn="1" w:lastColumn="0" w:noHBand="0" w:noVBand="1"/>
      </w:tblPr>
      <w:tblGrid>
        <w:gridCol w:w="829"/>
        <w:gridCol w:w="2114"/>
        <w:gridCol w:w="5417"/>
        <w:gridCol w:w="112"/>
        <w:gridCol w:w="1382"/>
      </w:tblGrid>
      <w:tr w:rsidR="003F13C2" w:rsidRPr="003F13C2" w14:paraId="35C7497C" w14:textId="77777777" w:rsidTr="00086688">
        <w:tc>
          <w:tcPr>
            <w:tcW w:w="829" w:type="dxa"/>
            <w:shd w:val="clear" w:color="auto" w:fill="D9D9D9" w:themeFill="background1" w:themeFillShade="D9"/>
            <w:vAlign w:val="center"/>
          </w:tcPr>
          <w:p w14:paraId="312B16F2" w14:textId="77777777" w:rsidR="003F13C2" w:rsidRPr="003F13C2" w:rsidRDefault="003F13C2" w:rsidP="00086688">
            <w:pPr>
              <w:tabs>
                <w:tab w:val="left" w:pos="612"/>
              </w:tabs>
              <w:spacing w:before="120" w:after="120"/>
              <w:jc w:val="center"/>
              <w:rPr>
                <w:b/>
                <w:iCs/>
                <w:sz w:val="20"/>
                <w:szCs w:val="20"/>
              </w:rPr>
            </w:pPr>
            <w:r w:rsidRPr="003F13C2">
              <w:rPr>
                <w:b/>
                <w:iCs/>
                <w:sz w:val="20"/>
                <w:szCs w:val="20"/>
              </w:rPr>
              <w:lastRenderedPageBreak/>
              <w:t>Nr. d/o</w:t>
            </w:r>
          </w:p>
        </w:tc>
        <w:tc>
          <w:tcPr>
            <w:tcW w:w="2114" w:type="dxa"/>
            <w:shd w:val="clear" w:color="auto" w:fill="D9D9D9" w:themeFill="background1" w:themeFillShade="D9"/>
            <w:vAlign w:val="center"/>
          </w:tcPr>
          <w:p w14:paraId="5D1C1409" w14:textId="77777777" w:rsidR="003F13C2" w:rsidRPr="003F13C2" w:rsidRDefault="003F13C2" w:rsidP="00086688">
            <w:pPr>
              <w:tabs>
                <w:tab w:val="left" w:pos="612"/>
              </w:tabs>
              <w:spacing w:before="120" w:after="120"/>
              <w:jc w:val="center"/>
              <w:rPr>
                <w:b/>
                <w:iCs/>
                <w:sz w:val="20"/>
                <w:szCs w:val="20"/>
              </w:rPr>
            </w:pPr>
            <w:r w:rsidRPr="003F13C2">
              <w:rPr>
                <w:b/>
                <w:iCs/>
                <w:sz w:val="20"/>
                <w:szCs w:val="20"/>
              </w:rPr>
              <w:t>Descrierea criteriului/cerinței</w:t>
            </w:r>
          </w:p>
        </w:tc>
        <w:tc>
          <w:tcPr>
            <w:tcW w:w="5417" w:type="dxa"/>
            <w:shd w:val="clear" w:color="auto" w:fill="D9D9D9" w:themeFill="background1" w:themeFillShade="D9"/>
            <w:vAlign w:val="center"/>
          </w:tcPr>
          <w:p w14:paraId="19397A1C" w14:textId="77777777" w:rsidR="003F13C2" w:rsidRPr="003F13C2" w:rsidRDefault="003F13C2" w:rsidP="00086688">
            <w:pPr>
              <w:tabs>
                <w:tab w:val="left" w:pos="612"/>
              </w:tabs>
              <w:spacing w:before="120" w:after="120"/>
              <w:jc w:val="center"/>
              <w:rPr>
                <w:b/>
                <w:iCs/>
                <w:sz w:val="20"/>
                <w:szCs w:val="20"/>
              </w:rPr>
            </w:pPr>
            <w:r w:rsidRPr="003F13C2">
              <w:rPr>
                <w:b/>
                <w:iCs/>
                <w:sz w:val="20"/>
                <w:szCs w:val="20"/>
              </w:rPr>
              <w:t>Mod de demonstrare a îndeplinirii criteriului/cerinței:</w:t>
            </w:r>
          </w:p>
        </w:tc>
        <w:tc>
          <w:tcPr>
            <w:tcW w:w="1494" w:type="dxa"/>
            <w:gridSpan w:val="2"/>
            <w:shd w:val="clear" w:color="auto" w:fill="D9D9D9" w:themeFill="background1" w:themeFillShade="D9"/>
            <w:vAlign w:val="center"/>
          </w:tcPr>
          <w:p w14:paraId="4D0E39AC" w14:textId="77777777" w:rsidR="003F13C2" w:rsidRPr="003F13C2" w:rsidRDefault="003F13C2" w:rsidP="00086688">
            <w:pPr>
              <w:tabs>
                <w:tab w:val="left" w:pos="612"/>
              </w:tabs>
              <w:spacing w:before="120" w:after="120"/>
              <w:jc w:val="center"/>
              <w:rPr>
                <w:b/>
                <w:iCs/>
                <w:sz w:val="20"/>
                <w:szCs w:val="20"/>
              </w:rPr>
            </w:pPr>
            <w:r w:rsidRPr="003F13C2">
              <w:rPr>
                <w:b/>
                <w:iCs/>
                <w:sz w:val="20"/>
                <w:szCs w:val="20"/>
              </w:rPr>
              <w:t>Obligativitatea</w:t>
            </w:r>
          </w:p>
        </w:tc>
      </w:tr>
      <w:tr w:rsidR="003F13C2" w:rsidRPr="003F13C2" w14:paraId="71CC7750" w14:textId="77777777" w:rsidTr="00086688">
        <w:tc>
          <w:tcPr>
            <w:tcW w:w="9854" w:type="dxa"/>
            <w:gridSpan w:val="5"/>
            <w:shd w:val="clear" w:color="auto" w:fill="auto"/>
            <w:vAlign w:val="center"/>
          </w:tcPr>
          <w:p w14:paraId="395AF742" w14:textId="77777777" w:rsidR="003F13C2" w:rsidRPr="003F13C2" w:rsidRDefault="003F13C2" w:rsidP="00086688">
            <w:pPr>
              <w:tabs>
                <w:tab w:val="left" w:pos="612"/>
              </w:tabs>
              <w:spacing w:before="120" w:after="120"/>
              <w:jc w:val="center"/>
              <w:rPr>
                <w:b/>
                <w:i/>
                <w:iCs/>
                <w:sz w:val="20"/>
                <w:szCs w:val="20"/>
              </w:rPr>
            </w:pPr>
            <w:r w:rsidRPr="003F13C2">
              <w:rPr>
                <w:b/>
                <w:i/>
                <w:color w:val="000000"/>
                <w:sz w:val="20"/>
                <w:szCs w:val="20"/>
              </w:rPr>
              <w:t>Documentele ce constituie oferta</w:t>
            </w:r>
          </w:p>
        </w:tc>
      </w:tr>
      <w:tr w:rsidR="003F13C2" w:rsidRPr="003F13C2" w14:paraId="3B8B7CFB" w14:textId="77777777" w:rsidTr="00086688">
        <w:trPr>
          <w:trHeight w:val="510"/>
        </w:trPr>
        <w:tc>
          <w:tcPr>
            <w:tcW w:w="829" w:type="dxa"/>
            <w:shd w:val="clear" w:color="auto" w:fill="auto"/>
          </w:tcPr>
          <w:p w14:paraId="4C0A3E2F"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1</w:t>
            </w:r>
          </w:p>
        </w:tc>
        <w:tc>
          <w:tcPr>
            <w:tcW w:w="2114" w:type="dxa"/>
            <w:shd w:val="clear" w:color="auto" w:fill="auto"/>
          </w:tcPr>
          <w:p w14:paraId="40007029" w14:textId="77777777" w:rsidR="003F13C2" w:rsidRPr="003F13C2" w:rsidRDefault="003F13C2" w:rsidP="00086688">
            <w:pPr>
              <w:tabs>
                <w:tab w:val="left" w:pos="612"/>
              </w:tabs>
              <w:spacing w:before="100" w:after="100"/>
              <w:rPr>
                <w:iCs/>
                <w:sz w:val="20"/>
                <w:szCs w:val="20"/>
              </w:rPr>
            </w:pPr>
            <w:r w:rsidRPr="003F13C2">
              <w:rPr>
                <w:iCs/>
                <w:sz w:val="20"/>
                <w:szCs w:val="20"/>
              </w:rPr>
              <w:t>DUAE</w:t>
            </w:r>
          </w:p>
        </w:tc>
        <w:tc>
          <w:tcPr>
            <w:tcW w:w="5529" w:type="dxa"/>
            <w:gridSpan w:val="2"/>
            <w:shd w:val="clear" w:color="auto" w:fill="auto"/>
          </w:tcPr>
          <w:p w14:paraId="6BDB9BA0" w14:textId="77777777" w:rsidR="003F13C2" w:rsidRPr="003F13C2" w:rsidRDefault="003F13C2" w:rsidP="00086688">
            <w:pPr>
              <w:tabs>
                <w:tab w:val="left" w:pos="612"/>
              </w:tabs>
              <w:spacing w:after="100"/>
              <w:rPr>
                <w:color w:val="000000"/>
                <w:sz w:val="20"/>
                <w:szCs w:val="20"/>
              </w:rPr>
            </w:pPr>
            <w:r w:rsidRPr="003F13C2">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62EE34F2" w14:textId="77777777" w:rsidR="003F13C2" w:rsidRPr="003F13C2" w:rsidRDefault="003F13C2" w:rsidP="00086688">
            <w:pPr>
              <w:tabs>
                <w:tab w:val="left" w:pos="612"/>
              </w:tabs>
              <w:spacing w:after="100"/>
              <w:rPr>
                <w:i/>
                <w:color w:val="000000"/>
                <w:sz w:val="20"/>
                <w:szCs w:val="20"/>
              </w:rPr>
            </w:pPr>
            <w:r w:rsidRPr="003F13C2">
              <w:rPr>
                <w:i/>
                <w:color w:val="000000"/>
                <w:sz w:val="20"/>
                <w:szCs w:val="20"/>
              </w:rPr>
              <w:t xml:space="preserve">Original - confirmat prin aplicarea semnăturii electronice a ofertantului. </w:t>
            </w:r>
          </w:p>
          <w:p w14:paraId="67721070" w14:textId="77777777" w:rsidR="003F13C2" w:rsidRPr="003F13C2" w:rsidRDefault="003F13C2" w:rsidP="00086688">
            <w:pPr>
              <w:tabs>
                <w:tab w:val="left" w:pos="612"/>
              </w:tabs>
              <w:spacing w:after="100"/>
              <w:rPr>
                <w:iCs/>
                <w:sz w:val="20"/>
                <w:szCs w:val="20"/>
              </w:rPr>
            </w:pPr>
            <w:r w:rsidRPr="003F13C2">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14:paraId="1DED8171" w14:textId="77777777" w:rsidR="003F13C2" w:rsidRPr="003F13C2" w:rsidRDefault="003F13C2" w:rsidP="00086688">
            <w:pPr>
              <w:tabs>
                <w:tab w:val="left" w:pos="612"/>
              </w:tabs>
              <w:spacing w:before="120" w:after="120"/>
              <w:rPr>
                <w:iCs/>
                <w:sz w:val="20"/>
                <w:szCs w:val="20"/>
              </w:rPr>
            </w:pPr>
            <w:r w:rsidRPr="003F13C2">
              <w:rPr>
                <w:color w:val="000000"/>
                <w:sz w:val="20"/>
                <w:szCs w:val="20"/>
              </w:rPr>
              <w:t>Obligatoriu</w:t>
            </w:r>
            <w:r w:rsidRPr="003F13C2">
              <w:rPr>
                <w:iCs/>
                <w:sz w:val="20"/>
                <w:szCs w:val="20"/>
              </w:rPr>
              <w:t xml:space="preserve"> </w:t>
            </w:r>
          </w:p>
        </w:tc>
      </w:tr>
      <w:tr w:rsidR="003F13C2" w:rsidRPr="003F13C2" w14:paraId="349BB00F" w14:textId="77777777" w:rsidTr="00086688">
        <w:trPr>
          <w:trHeight w:val="510"/>
        </w:trPr>
        <w:tc>
          <w:tcPr>
            <w:tcW w:w="829" w:type="dxa"/>
            <w:shd w:val="clear" w:color="auto" w:fill="auto"/>
          </w:tcPr>
          <w:p w14:paraId="7146741C"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2</w:t>
            </w:r>
          </w:p>
        </w:tc>
        <w:tc>
          <w:tcPr>
            <w:tcW w:w="2114" w:type="dxa"/>
            <w:shd w:val="clear" w:color="auto" w:fill="auto"/>
          </w:tcPr>
          <w:p w14:paraId="36E14897" w14:textId="77777777" w:rsidR="003F13C2" w:rsidRPr="003F13C2" w:rsidRDefault="003F13C2" w:rsidP="00086688">
            <w:pPr>
              <w:tabs>
                <w:tab w:val="left" w:pos="612"/>
              </w:tabs>
              <w:spacing w:before="100" w:after="100"/>
              <w:rPr>
                <w:iCs/>
                <w:sz w:val="20"/>
                <w:szCs w:val="20"/>
              </w:rPr>
            </w:pPr>
            <w:r w:rsidRPr="003F13C2">
              <w:rPr>
                <w:color w:val="000000"/>
                <w:sz w:val="20"/>
                <w:szCs w:val="20"/>
              </w:rPr>
              <w:t>Devizele locale aferente ofertei</w:t>
            </w:r>
          </w:p>
        </w:tc>
        <w:tc>
          <w:tcPr>
            <w:tcW w:w="5529" w:type="dxa"/>
            <w:gridSpan w:val="2"/>
            <w:shd w:val="clear" w:color="auto" w:fill="auto"/>
          </w:tcPr>
          <w:p w14:paraId="7BAA8A6A" w14:textId="77777777" w:rsidR="003F13C2" w:rsidRPr="003F13C2" w:rsidRDefault="003F13C2" w:rsidP="00086688">
            <w:pPr>
              <w:tabs>
                <w:tab w:val="left" w:pos="612"/>
              </w:tabs>
              <w:spacing w:after="100"/>
              <w:rPr>
                <w:sz w:val="20"/>
                <w:szCs w:val="20"/>
              </w:rPr>
            </w:pPr>
            <w:r w:rsidRPr="003F13C2">
              <w:rPr>
                <w:i/>
                <w:color w:val="000000"/>
                <w:sz w:val="20"/>
                <w:szCs w:val="20"/>
              </w:rPr>
              <w:t>Original - confirmat prin aplicarea semnăturii electronice a ofertantului</w:t>
            </w:r>
            <w:r w:rsidRPr="003F13C2">
              <w:rPr>
                <w:color w:val="000000"/>
                <w:sz w:val="20"/>
                <w:szCs w:val="20"/>
              </w:rPr>
              <w:t xml:space="preserve"> </w:t>
            </w:r>
            <w:r w:rsidRPr="003F13C2">
              <w:rPr>
                <w:b/>
                <w:color w:val="000000"/>
                <w:sz w:val="20"/>
                <w:szCs w:val="20"/>
              </w:rPr>
              <w:t>Forma 3, 5,7</w:t>
            </w:r>
          </w:p>
        </w:tc>
        <w:tc>
          <w:tcPr>
            <w:tcW w:w="1382" w:type="dxa"/>
            <w:shd w:val="clear" w:color="auto" w:fill="auto"/>
          </w:tcPr>
          <w:p w14:paraId="588D023C" w14:textId="77777777" w:rsidR="003F13C2" w:rsidRPr="003F13C2" w:rsidRDefault="003F13C2" w:rsidP="00086688">
            <w:pPr>
              <w:tabs>
                <w:tab w:val="left" w:pos="612"/>
              </w:tabs>
              <w:spacing w:before="120" w:after="120"/>
              <w:rPr>
                <w:iCs/>
                <w:sz w:val="20"/>
                <w:szCs w:val="20"/>
              </w:rPr>
            </w:pPr>
            <w:r w:rsidRPr="003F13C2">
              <w:rPr>
                <w:color w:val="000000"/>
                <w:sz w:val="20"/>
                <w:szCs w:val="20"/>
              </w:rPr>
              <w:t>Obligatoriu</w:t>
            </w:r>
          </w:p>
        </w:tc>
      </w:tr>
      <w:tr w:rsidR="003F13C2" w:rsidRPr="003F13C2" w14:paraId="75F06FDF" w14:textId="77777777" w:rsidTr="00086688">
        <w:trPr>
          <w:trHeight w:val="510"/>
        </w:trPr>
        <w:tc>
          <w:tcPr>
            <w:tcW w:w="829" w:type="dxa"/>
            <w:shd w:val="clear" w:color="auto" w:fill="auto"/>
          </w:tcPr>
          <w:p w14:paraId="53BDF761" w14:textId="77777777" w:rsidR="003F13C2" w:rsidRPr="003F13C2" w:rsidRDefault="003F13C2" w:rsidP="00086688">
            <w:pPr>
              <w:pStyle w:val="a"/>
              <w:tabs>
                <w:tab w:val="left" w:pos="612"/>
              </w:tabs>
              <w:ind w:left="0"/>
              <w:rPr>
                <w:b/>
                <w:iCs/>
                <w:sz w:val="20"/>
                <w:szCs w:val="20"/>
                <w:lang w:val="ro-RO"/>
              </w:rPr>
            </w:pPr>
            <w:r w:rsidRPr="003F13C2">
              <w:rPr>
                <w:b/>
                <w:iCs/>
                <w:sz w:val="20"/>
                <w:szCs w:val="20"/>
                <w:lang w:val="ro-RO"/>
              </w:rPr>
              <w:t>3</w:t>
            </w:r>
          </w:p>
        </w:tc>
        <w:tc>
          <w:tcPr>
            <w:tcW w:w="2114" w:type="dxa"/>
            <w:shd w:val="clear" w:color="auto" w:fill="auto"/>
          </w:tcPr>
          <w:p w14:paraId="39C82C77" w14:textId="77777777" w:rsidR="003F13C2" w:rsidRPr="003F13C2" w:rsidRDefault="003F13C2" w:rsidP="00086688">
            <w:pPr>
              <w:pStyle w:val="a7"/>
              <w:tabs>
                <w:tab w:val="left" w:pos="567"/>
              </w:tabs>
              <w:rPr>
                <w:sz w:val="20"/>
              </w:rPr>
            </w:pPr>
            <w:r w:rsidRPr="003F13C2">
              <w:rPr>
                <w:sz w:val="20"/>
              </w:rPr>
              <w:t>Cerere de participare</w:t>
            </w:r>
          </w:p>
        </w:tc>
        <w:tc>
          <w:tcPr>
            <w:tcW w:w="5529" w:type="dxa"/>
            <w:gridSpan w:val="2"/>
            <w:shd w:val="clear" w:color="auto" w:fill="auto"/>
          </w:tcPr>
          <w:p w14:paraId="4F5E9E1B" w14:textId="77777777" w:rsidR="003F13C2" w:rsidRPr="003F13C2" w:rsidRDefault="003F13C2" w:rsidP="00086688">
            <w:pPr>
              <w:tabs>
                <w:tab w:val="left" w:pos="612"/>
              </w:tabs>
              <w:jc w:val="center"/>
              <w:rPr>
                <w:b/>
                <w:color w:val="000000"/>
                <w:sz w:val="20"/>
                <w:szCs w:val="20"/>
              </w:rPr>
            </w:pPr>
            <w:r w:rsidRPr="003F13C2">
              <w:rPr>
                <w:b/>
                <w:color w:val="000000"/>
                <w:sz w:val="20"/>
                <w:szCs w:val="20"/>
              </w:rPr>
              <w:t>Anexa nr. 7</w:t>
            </w:r>
          </w:p>
          <w:p w14:paraId="7BE45995" w14:textId="77777777" w:rsidR="003F13C2" w:rsidRPr="003F13C2" w:rsidRDefault="003F13C2" w:rsidP="00086688">
            <w:pPr>
              <w:tabs>
                <w:tab w:val="left" w:pos="612"/>
              </w:tabs>
              <w:rPr>
                <w:iCs/>
                <w:sz w:val="20"/>
                <w:szCs w:val="20"/>
              </w:rPr>
            </w:pPr>
            <w:r w:rsidRPr="003F13C2">
              <w:rPr>
                <w:i/>
                <w:color w:val="000000"/>
                <w:sz w:val="20"/>
                <w:szCs w:val="20"/>
              </w:rPr>
              <w:t>Original - confirmat prin aplicarea semnăturii electronice a ofertantului</w:t>
            </w:r>
          </w:p>
        </w:tc>
        <w:tc>
          <w:tcPr>
            <w:tcW w:w="1382" w:type="dxa"/>
            <w:shd w:val="clear" w:color="auto" w:fill="auto"/>
          </w:tcPr>
          <w:p w14:paraId="024D98ED" w14:textId="77777777" w:rsidR="003F13C2" w:rsidRPr="003F13C2" w:rsidRDefault="003F13C2" w:rsidP="00086688">
            <w:pPr>
              <w:tabs>
                <w:tab w:val="left" w:pos="612"/>
              </w:tabs>
              <w:rPr>
                <w:iCs/>
                <w:sz w:val="20"/>
                <w:szCs w:val="20"/>
              </w:rPr>
            </w:pPr>
            <w:r w:rsidRPr="003F13C2">
              <w:rPr>
                <w:color w:val="000000"/>
                <w:sz w:val="20"/>
                <w:szCs w:val="20"/>
              </w:rPr>
              <w:t>Obligatoriu</w:t>
            </w:r>
          </w:p>
        </w:tc>
      </w:tr>
      <w:tr w:rsidR="003F13C2" w:rsidRPr="003F13C2" w14:paraId="44125E87" w14:textId="77777777" w:rsidTr="00086688">
        <w:trPr>
          <w:trHeight w:val="510"/>
        </w:trPr>
        <w:tc>
          <w:tcPr>
            <w:tcW w:w="829" w:type="dxa"/>
            <w:shd w:val="clear" w:color="auto" w:fill="auto"/>
          </w:tcPr>
          <w:p w14:paraId="2400AB90" w14:textId="77777777" w:rsidR="003F13C2" w:rsidRPr="003F13C2" w:rsidRDefault="003F13C2" w:rsidP="00086688">
            <w:pPr>
              <w:pStyle w:val="a"/>
              <w:tabs>
                <w:tab w:val="left" w:pos="612"/>
              </w:tabs>
              <w:ind w:left="0"/>
              <w:rPr>
                <w:b/>
                <w:iCs/>
                <w:sz w:val="20"/>
                <w:szCs w:val="20"/>
                <w:lang w:val="ro-RO"/>
              </w:rPr>
            </w:pPr>
            <w:r w:rsidRPr="003F13C2">
              <w:rPr>
                <w:b/>
                <w:iCs/>
                <w:sz w:val="20"/>
                <w:szCs w:val="20"/>
                <w:lang w:val="ro-RO"/>
              </w:rPr>
              <w:t>4</w:t>
            </w:r>
          </w:p>
        </w:tc>
        <w:tc>
          <w:tcPr>
            <w:tcW w:w="2114" w:type="dxa"/>
            <w:shd w:val="clear" w:color="auto" w:fill="auto"/>
          </w:tcPr>
          <w:p w14:paraId="48C26CC8" w14:textId="77777777" w:rsidR="003F13C2" w:rsidRPr="003F13C2" w:rsidRDefault="003F13C2" w:rsidP="00086688">
            <w:pPr>
              <w:pStyle w:val="2"/>
              <w:tabs>
                <w:tab w:val="left" w:pos="567"/>
              </w:tabs>
              <w:spacing w:before="0"/>
              <w:outlineLvl w:val="1"/>
              <w:rPr>
                <w:rFonts w:ascii="Times New Roman" w:hAnsi="Times New Roman" w:cs="Times New Roman"/>
                <w:b w:val="0"/>
                <w:color w:val="auto"/>
                <w:sz w:val="20"/>
                <w:szCs w:val="20"/>
              </w:rPr>
            </w:pPr>
            <w:r w:rsidRPr="003F13C2">
              <w:rPr>
                <w:rFonts w:ascii="Times New Roman" w:hAnsi="Times New Roman" w:cs="Times New Roman"/>
                <w:b w:val="0"/>
                <w:color w:val="auto"/>
                <w:sz w:val="20"/>
                <w:szCs w:val="20"/>
              </w:rPr>
              <w:t>Declaraţie</w:t>
            </w:r>
          </w:p>
          <w:p w14:paraId="65D41AB5" w14:textId="77777777" w:rsidR="003F13C2" w:rsidRPr="003F13C2" w:rsidRDefault="003F13C2" w:rsidP="00086688">
            <w:pPr>
              <w:pStyle w:val="a7"/>
              <w:tabs>
                <w:tab w:val="left" w:pos="567"/>
              </w:tabs>
              <w:rPr>
                <w:b/>
                <w:sz w:val="20"/>
              </w:rPr>
            </w:pPr>
            <w:r w:rsidRPr="003F13C2">
              <w:rPr>
                <w:sz w:val="20"/>
                <w:lang w:val="en-US"/>
              </w:rPr>
              <w:t>privind valabilitatea ofertei</w:t>
            </w:r>
          </w:p>
        </w:tc>
        <w:tc>
          <w:tcPr>
            <w:tcW w:w="5529" w:type="dxa"/>
            <w:gridSpan w:val="2"/>
            <w:shd w:val="clear" w:color="auto" w:fill="auto"/>
          </w:tcPr>
          <w:p w14:paraId="15117ABB" w14:textId="77777777" w:rsidR="003F13C2" w:rsidRPr="003F13C2" w:rsidRDefault="003F13C2" w:rsidP="00086688">
            <w:pPr>
              <w:tabs>
                <w:tab w:val="left" w:pos="612"/>
              </w:tabs>
              <w:jc w:val="center"/>
              <w:rPr>
                <w:b/>
                <w:color w:val="000000"/>
                <w:sz w:val="20"/>
                <w:szCs w:val="20"/>
              </w:rPr>
            </w:pPr>
            <w:r w:rsidRPr="003F13C2">
              <w:rPr>
                <w:b/>
                <w:color w:val="000000"/>
                <w:sz w:val="20"/>
                <w:szCs w:val="20"/>
              </w:rPr>
              <w:t>Anexa nr. 8</w:t>
            </w:r>
          </w:p>
          <w:p w14:paraId="5A9E1DC4" w14:textId="77777777" w:rsidR="003F13C2" w:rsidRPr="003F13C2" w:rsidRDefault="003F13C2" w:rsidP="00086688">
            <w:pPr>
              <w:tabs>
                <w:tab w:val="left" w:pos="612"/>
              </w:tabs>
              <w:rPr>
                <w:b/>
                <w:color w:val="000000"/>
                <w:sz w:val="20"/>
                <w:szCs w:val="20"/>
              </w:rPr>
            </w:pPr>
            <w:r w:rsidRPr="003F13C2">
              <w:rPr>
                <w:i/>
                <w:color w:val="000000"/>
                <w:sz w:val="20"/>
                <w:szCs w:val="20"/>
              </w:rPr>
              <w:t>Original - confirmat prin aplicarea semnăturii electronice a ofertantului</w:t>
            </w:r>
          </w:p>
        </w:tc>
        <w:tc>
          <w:tcPr>
            <w:tcW w:w="1382" w:type="dxa"/>
            <w:shd w:val="clear" w:color="auto" w:fill="auto"/>
          </w:tcPr>
          <w:p w14:paraId="7EE8CD21" w14:textId="77777777" w:rsidR="003F13C2" w:rsidRPr="003F13C2" w:rsidRDefault="003F13C2" w:rsidP="00086688">
            <w:pPr>
              <w:tabs>
                <w:tab w:val="left" w:pos="612"/>
              </w:tabs>
              <w:rPr>
                <w:iCs/>
                <w:sz w:val="20"/>
                <w:szCs w:val="20"/>
              </w:rPr>
            </w:pPr>
            <w:r w:rsidRPr="003F13C2">
              <w:rPr>
                <w:color w:val="000000"/>
                <w:sz w:val="20"/>
                <w:szCs w:val="20"/>
              </w:rPr>
              <w:t>Obligatoriu</w:t>
            </w:r>
          </w:p>
        </w:tc>
      </w:tr>
      <w:tr w:rsidR="003F13C2" w:rsidRPr="003F13C2" w14:paraId="02ADEF6D" w14:textId="77777777" w:rsidTr="00086688">
        <w:trPr>
          <w:trHeight w:val="510"/>
        </w:trPr>
        <w:tc>
          <w:tcPr>
            <w:tcW w:w="829" w:type="dxa"/>
            <w:shd w:val="clear" w:color="auto" w:fill="auto"/>
          </w:tcPr>
          <w:p w14:paraId="0FC13E55" w14:textId="77777777" w:rsidR="003F13C2" w:rsidRPr="003F13C2" w:rsidRDefault="003F13C2" w:rsidP="00086688">
            <w:pPr>
              <w:pStyle w:val="a"/>
              <w:tabs>
                <w:tab w:val="left" w:pos="612"/>
              </w:tabs>
              <w:ind w:left="0"/>
              <w:rPr>
                <w:b/>
                <w:iCs/>
                <w:sz w:val="20"/>
                <w:szCs w:val="20"/>
                <w:lang w:val="ro-RO"/>
              </w:rPr>
            </w:pPr>
            <w:r w:rsidRPr="003F13C2">
              <w:rPr>
                <w:b/>
                <w:iCs/>
                <w:sz w:val="20"/>
                <w:szCs w:val="20"/>
                <w:lang w:val="ro-RO"/>
              </w:rPr>
              <w:t>5</w:t>
            </w:r>
          </w:p>
        </w:tc>
        <w:tc>
          <w:tcPr>
            <w:tcW w:w="2114" w:type="dxa"/>
            <w:shd w:val="clear" w:color="auto" w:fill="auto"/>
          </w:tcPr>
          <w:p w14:paraId="0380FBD4" w14:textId="77777777" w:rsidR="003F13C2" w:rsidRPr="003F13C2" w:rsidRDefault="003F13C2" w:rsidP="00086688">
            <w:pPr>
              <w:tabs>
                <w:tab w:val="left" w:pos="612"/>
              </w:tabs>
              <w:rPr>
                <w:color w:val="000000"/>
                <w:sz w:val="20"/>
                <w:szCs w:val="20"/>
              </w:rPr>
            </w:pPr>
            <w:r w:rsidRPr="003F13C2">
              <w:rPr>
                <w:color w:val="000000"/>
                <w:sz w:val="20"/>
                <w:szCs w:val="20"/>
              </w:rPr>
              <w:t xml:space="preserve">Scrisoare de garanția bancară </w:t>
            </w:r>
          </w:p>
          <w:p w14:paraId="0649A94B" w14:textId="77777777" w:rsidR="003F13C2" w:rsidRPr="003F13C2" w:rsidRDefault="003F13C2" w:rsidP="00086688">
            <w:pPr>
              <w:tabs>
                <w:tab w:val="left" w:pos="612"/>
              </w:tabs>
              <w:rPr>
                <w:iCs/>
                <w:sz w:val="20"/>
                <w:szCs w:val="20"/>
              </w:rPr>
            </w:pPr>
            <w:r w:rsidRPr="003F13C2">
              <w:rPr>
                <w:color w:val="000000"/>
                <w:sz w:val="20"/>
                <w:szCs w:val="20"/>
              </w:rPr>
              <w:t xml:space="preserve">1 % </w:t>
            </w:r>
          </w:p>
        </w:tc>
        <w:tc>
          <w:tcPr>
            <w:tcW w:w="5529" w:type="dxa"/>
            <w:gridSpan w:val="2"/>
            <w:shd w:val="clear" w:color="auto" w:fill="auto"/>
          </w:tcPr>
          <w:p w14:paraId="52F05B57" w14:textId="77777777" w:rsidR="003F13C2" w:rsidRPr="003F13C2" w:rsidRDefault="003F13C2" w:rsidP="00086688">
            <w:pPr>
              <w:tabs>
                <w:tab w:val="left" w:pos="612"/>
              </w:tabs>
              <w:jc w:val="center"/>
              <w:rPr>
                <w:b/>
                <w:color w:val="000000"/>
                <w:sz w:val="20"/>
                <w:szCs w:val="20"/>
              </w:rPr>
            </w:pPr>
            <w:r w:rsidRPr="003F13C2">
              <w:rPr>
                <w:b/>
                <w:color w:val="000000"/>
                <w:sz w:val="20"/>
                <w:szCs w:val="20"/>
              </w:rPr>
              <w:t>Anexa nr. 9</w:t>
            </w:r>
          </w:p>
          <w:p w14:paraId="69ED022D" w14:textId="77777777" w:rsidR="003F13C2" w:rsidRPr="003F13C2" w:rsidRDefault="003F13C2" w:rsidP="00086688">
            <w:pPr>
              <w:tabs>
                <w:tab w:val="left" w:pos="612"/>
              </w:tabs>
              <w:rPr>
                <w:iCs/>
                <w:sz w:val="20"/>
                <w:szCs w:val="20"/>
              </w:rPr>
            </w:pPr>
            <w:r w:rsidRPr="003F13C2">
              <w:rPr>
                <w:sz w:val="20"/>
                <w:szCs w:val="20"/>
              </w:rPr>
              <w:t xml:space="preserve">1 % din valoarea ofertei fără TVA, original, emisă de o bancă comercială </w:t>
            </w:r>
            <w:r w:rsidRPr="003F13C2">
              <w:rPr>
                <w:color w:val="000000"/>
                <w:sz w:val="20"/>
                <w:szCs w:val="20"/>
              </w:rPr>
              <w:t xml:space="preserve">sau </w:t>
            </w:r>
            <w:r w:rsidRPr="003F13C2">
              <w:rPr>
                <w:sz w:val="20"/>
                <w:szCs w:val="20"/>
              </w:rPr>
              <w:t>prin transfer la contul autorităţii contractante</w:t>
            </w:r>
          </w:p>
        </w:tc>
        <w:tc>
          <w:tcPr>
            <w:tcW w:w="1382" w:type="dxa"/>
            <w:shd w:val="clear" w:color="auto" w:fill="auto"/>
          </w:tcPr>
          <w:p w14:paraId="447975ED" w14:textId="77777777" w:rsidR="003F13C2" w:rsidRPr="003F13C2" w:rsidRDefault="003F13C2" w:rsidP="00086688">
            <w:pPr>
              <w:tabs>
                <w:tab w:val="left" w:pos="612"/>
              </w:tabs>
              <w:rPr>
                <w:iCs/>
                <w:sz w:val="20"/>
                <w:szCs w:val="20"/>
              </w:rPr>
            </w:pPr>
            <w:r w:rsidRPr="003F13C2">
              <w:rPr>
                <w:color w:val="000000"/>
                <w:sz w:val="20"/>
                <w:szCs w:val="20"/>
              </w:rPr>
              <w:t>Obligatoriu</w:t>
            </w:r>
          </w:p>
        </w:tc>
      </w:tr>
      <w:tr w:rsidR="003F13C2" w:rsidRPr="003F13C2" w14:paraId="1782C743" w14:textId="77777777" w:rsidTr="00086688">
        <w:trPr>
          <w:trHeight w:val="510"/>
        </w:trPr>
        <w:tc>
          <w:tcPr>
            <w:tcW w:w="9854" w:type="dxa"/>
            <w:gridSpan w:val="5"/>
            <w:shd w:val="clear" w:color="auto" w:fill="auto"/>
          </w:tcPr>
          <w:p w14:paraId="65C6D268" w14:textId="77777777" w:rsidR="003F13C2" w:rsidRPr="003F13C2" w:rsidRDefault="003F13C2" w:rsidP="00086688">
            <w:pPr>
              <w:tabs>
                <w:tab w:val="left" w:pos="612"/>
              </w:tabs>
              <w:spacing w:before="120" w:after="120"/>
              <w:jc w:val="center"/>
              <w:rPr>
                <w:b/>
                <w:i/>
                <w:iCs/>
                <w:sz w:val="20"/>
                <w:szCs w:val="20"/>
              </w:rPr>
            </w:pPr>
            <w:r w:rsidRPr="003F13C2">
              <w:rPr>
                <w:b/>
                <w:i/>
                <w:color w:val="000000"/>
                <w:sz w:val="20"/>
                <w:szCs w:val="20"/>
              </w:rPr>
              <w:t>Documente de calificare</w:t>
            </w:r>
          </w:p>
        </w:tc>
      </w:tr>
      <w:tr w:rsidR="003F13C2" w:rsidRPr="003F13C2" w14:paraId="2566312A" w14:textId="77777777" w:rsidTr="00086688">
        <w:tc>
          <w:tcPr>
            <w:tcW w:w="829" w:type="dxa"/>
            <w:shd w:val="clear" w:color="auto" w:fill="auto"/>
          </w:tcPr>
          <w:p w14:paraId="0F2319E7"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6</w:t>
            </w:r>
          </w:p>
        </w:tc>
        <w:tc>
          <w:tcPr>
            <w:tcW w:w="2114" w:type="dxa"/>
            <w:shd w:val="clear" w:color="auto" w:fill="auto"/>
          </w:tcPr>
          <w:p w14:paraId="50A56E1C" w14:textId="77777777" w:rsidR="003F13C2" w:rsidRPr="003F13C2" w:rsidRDefault="003F13C2" w:rsidP="00086688">
            <w:pPr>
              <w:pStyle w:val="a7"/>
              <w:tabs>
                <w:tab w:val="left" w:pos="567"/>
              </w:tabs>
              <w:rPr>
                <w:sz w:val="20"/>
              </w:rPr>
            </w:pPr>
            <w:r w:rsidRPr="003F13C2">
              <w:rPr>
                <w:sz w:val="20"/>
                <w:lang w:val="en-US"/>
              </w:rPr>
              <w:t>Grafic de executare a lucrărilor</w:t>
            </w:r>
          </w:p>
        </w:tc>
        <w:tc>
          <w:tcPr>
            <w:tcW w:w="5417" w:type="dxa"/>
            <w:shd w:val="clear" w:color="auto" w:fill="auto"/>
          </w:tcPr>
          <w:p w14:paraId="757E150A" w14:textId="77777777" w:rsidR="003F13C2" w:rsidRPr="003F13C2" w:rsidRDefault="003F13C2" w:rsidP="00086688">
            <w:pPr>
              <w:tabs>
                <w:tab w:val="left" w:pos="612"/>
              </w:tabs>
              <w:jc w:val="center"/>
              <w:rPr>
                <w:b/>
                <w:color w:val="000000"/>
                <w:sz w:val="20"/>
                <w:szCs w:val="20"/>
              </w:rPr>
            </w:pPr>
            <w:r w:rsidRPr="003F13C2">
              <w:rPr>
                <w:b/>
                <w:color w:val="000000"/>
                <w:sz w:val="20"/>
                <w:szCs w:val="20"/>
              </w:rPr>
              <w:t>Anexa nr. 10</w:t>
            </w:r>
          </w:p>
          <w:p w14:paraId="00FA1DEB" w14:textId="77777777" w:rsidR="003F13C2" w:rsidRPr="003F13C2" w:rsidRDefault="003F13C2" w:rsidP="00086688">
            <w:pPr>
              <w:tabs>
                <w:tab w:val="left" w:pos="612"/>
              </w:tabs>
              <w:spacing w:before="60" w:after="60"/>
              <w:rPr>
                <w:i/>
                <w:color w:val="000000"/>
                <w:sz w:val="20"/>
                <w:szCs w:val="20"/>
              </w:rPr>
            </w:pPr>
            <w:r w:rsidRPr="003F13C2">
              <w:rPr>
                <w:i/>
                <w:color w:val="000000"/>
                <w:sz w:val="20"/>
                <w:szCs w:val="20"/>
              </w:rPr>
              <w:t>Original - confirmat prin aplicarea semnăturii electronice a ofertantului</w:t>
            </w:r>
          </w:p>
        </w:tc>
        <w:tc>
          <w:tcPr>
            <w:tcW w:w="1494" w:type="dxa"/>
            <w:gridSpan w:val="2"/>
            <w:shd w:val="clear" w:color="auto" w:fill="auto"/>
          </w:tcPr>
          <w:p w14:paraId="165A6876" w14:textId="77777777" w:rsidR="003F13C2" w:rsidRPr="003F13C2" w:rsidRDefault="003F13C2" w:rsidP="00086688">
            <w:pPr>
              <w:tabs>
                <w:tab w:val="left" w:pos="612"/>
              </w:tabs>
              <w:spacing w:before="120" w:after="120"/>
              <w:rPr>
                <w:color w:val="000000"/>
                <w:sz w:val="20"/>
                <w:szCs w:val="20"/>
              </w:rPr>
            </w:pPr>
            <w:r w:rsidRPr="003F13C2">
              <w:rPr>
                <w:color w:val="000000"/>
                <w:sz w:val="20"/>
                <w:szCs w:val="20"/>
              </w:rPr>
              <w:t>Obligatoriu</w:t>
            </w:r>
          </w:p>
        </w:tc>
      </w:tr>
      <w:tr w:rsidR="003F13C2" w:rsidRPr="003F13C2" w14:paraId="2B28F349" w14:textId="77777777" w:rsidTr="00086688">
        <w:tc>
          <w:tcPr>
            <w:tcW w:w="829" w:type="dxa"/>
            <w:shd w:val="clear" w:color="auto" w:fill="auto"/>
          </w:tcPr>
          <w:p w14:paraId="5C78E35F"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7</w:t>
            </w:r>
          </w:p>
        </w:tc>
        <w:tc>
          <w:tcPr>
            <w:tcW w:w="2114" w:type="dxa"/>
            <w:shd w:val="clear" w:color="auto" w:fill="auto"/>
          </w:tcPr>
          <w:p w14:paraId="24B7A42B" w14:textId="77777777" w:rsidR="003F13C2" w:rsidRPr="003F13C2" w:rsidRDefault="003F13C2" w:rsidP="00086688">
            <w:pPr>
              <w:tabs>
                <w:tab w:val="left" w:pos="612"/>
              </w:tabs>
              <w:spacing w:before="100" w:after="100"/>
              <w:rPr>
                <w:iCs/>
                <w:sz w:val="20"/>
                <w:szCs w:val="20"/>
              </w:rPr>
            </w:pPr>
            <w:r w:rsidRPr="003F13C2">
              <w:rPr>
                <w:iCs/>
                <w:sz w:val="20"/>
                <w:szCs w:val="20"/>
              </w:rPr>
              <w:t>Declarație privind experiență similară</w:t>
            </w:r>
          </w:p>
        </w:tc>
        <w:tc>
          <w:tcPr>
            <w:tcW w:w="5417" w:type="dxa"/>
            <w:shd w:val="clear" w:color="auto" w:fill="auto"/>
          </w:tcPr>
          <w:p w14:paraId="3421D007" w14:textId="77777777" w:rsidR="003F13C2" w:rsidRPr="003F13C2" w:rsidRDefault="003F13C2" w:rsidP="00086688">
            <w:pPr>
              <w:tabs>
                <w:tab w:val="left" w:pos="612"/>
              </w:tabs>
              <w:spacing w:before="60" w:after="60"/>
              <w:jc w:val="center"/>
              <w:rPr>
                <w:b/>
                <w:color w:val="000000"/>
                <w:sz w:val="20"/>
                <w:szCs w:val="20"/>
              </w:rPr>
            </w:pPr>
            <w:r w:rsidRPr="003F13C2">
              <w:rPr>
                <w:b/>
                <w:color w:val="000000"/>
                <w:sz w:val="20"/>
                <w:szCs w:val="20"/>
              </w:rPr>
              <w:t>Anexa nr. 12</w:t>
            </w:r>
          </w:p>
          <w:p w14:paraId="10365E2F" w14:textId="77777777" w:rsidR="003F13C2" w:rsidRPr="003F13C2" w:rsidRDefault="003F13C2" w:rsidP="00086688">
            <w:pPr>
              <w:tabs>
                <w:tab w:val="left" w:pos="612"/>
              </w:tabs>
              <w:spacing w:before="60" w:after="60"/>
              <w:rPr>
                <w:iCs/>
                <w:sz w:val="20"/>
                <w:szCs w:val="20"/>
              </w:rPr>
            </w:pPr>
            <w:r w:rsidRPr="003F13C2">
              <w:rPr>
                <w:i/>
                <w:color w:val="000000"/>
                <w:sz w:val="20"/>
                <w:szCs w:val="20"/>
              </w:rPr>
              <w:t>Original - confirmat prin aplicarea semnăturii electronice a ofertantului</w:t>
            </w:r>
            <w:r w:rsidRPr="003F13C2">
              <w:rPr>
                <w:iCs/>
                <w:sz w:val="20"/>
                <w:szCs w:val="20"/>
              </w:rPr>
              <w:t xml:space="preserve"> </w:t>
            </w:r>
          </w:p>
          <w:p w14:paraId="10C7E90D" w14:textId="77777777" w:rsidR="003F13C2" w:rsidRPr="003F13C2" w:rsidRDefault="003F13C2" w:rsidP="00086688">
            <w:pPr>
              <w:tabs>
                <w:tab w:val="left" w:pos="612"/>
              </w:tabs>
              <w:spacing w:before="60" w:after="60"/>
              <w:rPr>
                <w:iCs/>
                <w:sz w:val="20"/>
                <w:szCs w:val="20"/>
              </w:rPr>
            </w:pPr>
            <w:r w:rsidRPr="003F13C2">
              <w:rPr>
                <w:iCs/>
                <w:sz w:val="20"/>
                <w:szCs w:val="20"/>
              </w:rPr>
              <w:t>Ofertantul (operator economic sau membrii asocierii împreună) trebuie să demonstreze că au finalizat în ultimii 5 ani (calculați până la data limită de depunere a ofertelor):</w:t>
            </w:r>
          </w:p>
          <w:p w14:paraId="60443F22" w14:textId="77777777" w:rsidR="003F13C2" w:rsidRPr="003F13C2" w:rsidRDefault="003F13C2" w:rsidP="00086688">
            <w:pPr>
              <w:tabs>
                <w:tab w:val="left" w:pos="612"/>
              </w:tabs>
              <w:spacing w:before="60" w:after="60"/>
              <w:rPr>
                <w:iCs/>
                <w:sz w:val="20"/>
                <w:szCs w:val="20"/>
              </w:rPr>
            </w:pPr>
            <w:r w:rsidRPr="003F13C2">
              <w:rPr>
                <w:iCs/>
                <w:sz w:val="20"/>
                <w:szCs w:val="20"/>
              </w:rPr>
              <w:t>- un contract ce a avut ca obiect execuția unor lucrări similare cu cele ce fac obiectul contractului ce urmează a fi atribuit, cel puțin egal cu 75% din valoarea viitorului contract (</w:t>
            </w:r>
            <w:r w:rsidRPr="003F13C2">
              <w:rPr>
                <w:i/>
                <w:iCs/>
                <w:sz w:val="20"/>
                <w:szCs w:val="20"/>
              </w:rPr>
              <w:t>copia contractului, copia procesului verbal de recepție a lucrărilor executate</w:t>
            </w:r>
            <w:r w:rsidRPr="003F13C2">
              <w:rPr>
                <w:iCs/>
                <w:sz w:val="20"/>
                <w:szCs w:val="20"/>
              </w:rPr>
              <w:t>)</w:t>
            </w:r>
          </w:p>
          <w:p w14:paraId="3536EA06" w14:textId="77777777" w:rsidR="003F13C2" w:rsidRPr="003F13C2" w:rsidRDefault="003F13C2" w:rsidP="00086688">
            <w:pPr>
              <w:tabs>
                <w:tab w:val="left" w:pos="612"/>
              </w:tabs>
              <w:spacing w:before="60" w:after="60"/>
              <w:rPr>
                <w:color w:val="000000"/>
                <w:sz w:val="20"/>
                <w:szCs w:val="20"/>
              </w:rPr>
            </w:pPr>
            <w:r w:rsidRPr="003F13C2">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16BCA686" w14:textId="77777777" w:rsidR="003F13C2" w:rsidRPr="003F13C2" w:rsidRDefault="003F13C2" w:rsidP="00086688">
            <w:pPr>
              <w:tabs>
                <w:tab w:val="left" w:pos="612"/>
              </w:tabs>
              <w:spacing w:before="60" w:after="60"/>
              <w:rPr>
                <w:color w:val="000000"/>
                <w:sz w:val="20"/>
                <w:szCs w:val="20"/>
              </w:rPr>
            </w:pPr>
            <w:r w:rsidRPr="003F13C2">
              <w:rPr>
                <w:color w:val="000000"/>
                <w:sz w:val="20"/>
                <w:szCs w:val="20"/>
              </w:rPr>
              <w:t xml:space="preserve">- copii ale respectivului/ respectivelor contract/ contracte, astfel încât autoritatea contractantă să poată identifica natura lucrărilor executate, valoarea acestora şi preţul; </w:t>
            </w:r>
          </w:p>
          <w:p w14:paraId="5E4D1AF3" w14:textId="77777777" w:rsidR="003F13C2" w:rsidRPr="003F13C2" w:rsidRDefault="003F13C2" w:rsidP="00086688">
            <w:pPr>
              <w:tabs>
                <w:tab w:val="left" w:pos="612"/>
              </w:tabs>
              <w:spacing w:before="60" w:after="60"/>
              <w:rPr>
                <w:iCs/>
                <w:sz w:val="20"/>
                <w:szCs w:val="20"/>
              </w:rPr>
            </w:pPr>
            <w:r w:rsidRPr="003F13C2">
              <w:rPr>
                <w:color w:val="000000"/>
                <w:sz w:val="20"/>
                <w:szCs w:val="20"/>
              </w:rPr>
              <w:t>- procesul verbal de recepţie la terminarea lucrărilor care atestă executarea lucrărilor</w:t>
            </w:r>
          </w:p>
        </w:tc>
        <w:tc>
          <w:tcPr>
            <w:tcW w:w="1494" w:type="dxa"/>
            <w:gridSpan w:val="2"/>
            <w:shd w:val="clear" w:color="auto" w:fill="auto"/>
          </w:tcPr>
          <w:p w14:paraId="4F0FC5ED" w14:textId="77777777" w:rsidR="003F13C2" w:rsidRPr="003F13C2" w:rsidRDefault="003F13C2" w:rsidP="00086688">
            <w:pPr>
              <w:tabs>
                <w:tab w:val="left" w:pos="612"/>
              </w:tabs>
              <w:spacing w:before="120" w:after="120"/>
              <w:rPr>
                <w:iCs/>
                <w:sz w:val="20"/>
                <w:szCs w:val="20"/>
              </w:rPr>
            </w:pPr>
            <w:r w:rsidRPr="003F13C2">
              <w:rPr>
                <w:color w:val="000000"/>
                <w:sz w:val="20"/>
                <w:szCs w:val="20"/>
              </w:rPr>
              <w:t>Obligatoriu</w:t>
            </w:r>
          </w:p>
        </w:tc>
      </w:tr>
      <w:tr w:rsidR="003F13C2" w:rsidRPr="003F13C2" w14:paraId="6A58E6A4" w14:textId="77777777" w:rsidTr="00086688">
        <w:tc>
          <w:tcPr>
            <w:tcW w:w="829" w:type="dxa"/>
            <w:shd w:val="clear" w:color="auto" w:fill="auto"/>
          </w:tcPr>
          <w:p w14:paraId="5D09F75B"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8</w:t>
            </w:r>
          </w:p>
        </w:tc>
        <w:tc>
          <w:tcPr>
            <w:tcW w:w="2114" w:type="dxa"/>
            <w:shd w:val="clear" w:color="auto" w:fill="auto"/>
          </w:tcPr>
          <w:p w14:paraId="626354F8" w14:textId="77777777" w:rsidR="003F13C2" w:rsidRPr="003F13C2" w:rsidRDefault="003F13C2" w:rsidP="00086688">
            <w:pPr>
              <w:pStyle w:val="a7"/>
              <w:tabs>
                <w:tab w:val="left" w:pos="567"/>
              </w:tabs>
              <w:rPr>
                <w:b/>
                <w:sz w:val="20"/>
                <w:lang w:val="en-US"/>
              </w:rPr>
            </w:pPr>
            <w:r w:rsidRPr="003F13C2">
              <w:rPr>
                <w:rFonts w:eastAsia="PMingLiU"/>
                <w:sz w:val="20"/>
                <w:lang w:val="en-US" w:eastAsia="zh-CN"/>
              </w:rPr>
              <w:t xml:space="preserve">Declarație privind </w:t>
            </w:r>
            <w:r w:rsidRPr="003F13C2">
              <w:rPr>
                <w:sz w:val="20"/>
                <w:lang w:val="en-US"/>
              </w:rPr>
              <w:t>lista principalelor lucrări executate în ultimul an de activitate</w:t>
            </w:r>
          </w:p>
        </w:tc>
        <w:tc>
          <w:tcPr>
            <w:tcW w:w="5417" w:type="dxa"/>
            <w:shd w:val="clear" w:color="auto" w:fill="auto"/>
          </w:tcPr>
          <w:p w14:paraId="17BF920D" w14:textId="77777777" w:rsidR="003F13C2" w:rsidRPr="003F13C2" w:rsidRDefault="003F13C2" w:rsidP="00086688">
            <w:pPr>
              <w:tabs>
                <w:tab w:val="left" w:pos="612"/>
              </w:tabs>
              <w:jc w:val="center"/>
              <w:rPr>
                <w:b/>
                <w:color w:val="000000"/>
                <w:sz w:val="20"/>
                <w:szCs w:val="20"/>
              </w:rPr>
            </w:pPr>
            <w:r w:rsidRPr="003F13C2">
              <w:rPr>
                <w:b/>
                <w:color w:val="000000"/>
                <w:sz w:val="20"/>
                <w:szCs w:val="20"/>
              </w:rPr>
              <w:t>Anexa nr. 13</w:t>
            </w:r>
          </w:p>
          <w:p w14:paraId="2B52BC0A" w14:textId="77777777" w:rsidR="003F13C2" w:rsidRPr="003F13C2" w:rsidRDefault="003F13C2" w:rsidP="00086688">
            <w:pPr>
              <w:tabs>
                <w:tab w:val="left" w:pos="612"/>
              </w:tabs>
              <w:spacing w:before="60" w:after="60"/>
              <w:rPr>
                <w:b/>
                <w:color w:val="000000"/>
                <w:sz w:val="20"/>
                <w:szCs w:val="20"/>
              </w:rPr>
            </w:pPr>
            <w:r w:rsidRPr="003F13C2">
              <w:rPr>
                <w:i/>
                <w:color w:val="000000"/>
                <w:sz w:val="20"/>
                <w:szCs w:val="20"/>
              </w:rPr>
              <w:t>Original - confirmat prin aplicarea semnăturii electronice a ofertantului</w:t>
            </w:r>
          </w:p>
        </w:tc>
        <w:tc>
          <w:tcPr>
            <w:tcW w:w="1494" w:type="dxa"/>
            <w:gridSpan w:val="2"/>
            <w:shd w:val="clear" w:color="auto" w:fill="auto"/>
          </w:tcPr>
          <w:p w14:paraId="200491C5" w14:textId="77777777" w:rsidR="003F13C2" w:rsidRPr="003F13C2" w:rsidRDefault="003F13C2" w:rsidP="00086688">
            <w:pPr>
              <w:tabs>
                <w:tab w:val="left" w:pos="612"/>
              </w:tabs>
              <w:spacing w:before="120" w:after="120"/>
              <w:rPr>
                <w:color w:val="000000"/>
                <w:sz w:val="20"/>
                <w:szCs w:val="20"/>
              </w:rPr>
            </w:pPr>
            <w:r w:rsidRPr="003F13C2">
              <w:rPr>
                <w:color w:val="000000"/>
                <w:sz w:val="20"/>
                <w:szCs w:val="20"/>
              </w:rPr>
              <w:t>Obligatoriu</w:t>
            </w:r>
          </w:p>
        </w:tc>
      </w:tr>
      <w:tr w:rsidR="003F13C2" w:rsidRPr="003F13C2" w14:paraId="6D13C0C1" w14:textId="77777777" w:rsidTr="00086688">
        <w:tc>
          <w:tcPr>
            <w:tcW w:w="829" w:type="dxa"/>
            <w:shd w:val="clear" w:color="auto" w:fill="auto"/>
          </w:tcPr>
          <w:p w14:paraId="6F9504A1"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9</w:t>
            </w:r>
          </w:p>
        </w:tc>
        <w:tc>
          <w:tcPr>
            <w:tcW w:w="2114" w:type="dxa"/>
            <w:shd w:val="clear" w:color="auto" w:fill="auto"/>
          </w:tcPr>
          <w:p w14:paraId="42DF99A3" w14:textId="77777777" w:rsidR="003F13C2" w:rsidRPr="003F13C2" w:rsidRDefault="003F13C2" w:rsidP="00086688">
            <w:pPr>
              <w:tabs>
                <w:tab w:val="left" w:pos="612"/>
              </w:tabs>
              <w:spacing w:before="100" w:after="100"/>
              <w:rPr>
                <w:iCs/>
                <w:sz w:val="20"/>
                <w:szCs w:val="20"/>
              </w:rPr>
            </w:pPr>
            <w:r w:rsidRPr="003F13C2">
              <w:rPr>
                <w:iCs/>
                <w:sz w:val="20"/>
                <w:szCs w:val="20"/>
              </w:rPr>
              <w:t xml:space="preserve">Declarație privind dotările specifice, </w:t>
            </w:r>
            <w:r w:rsidRPr="003F13C2">
              <w:rPr>
                <w:iCs/>
                <w:sz w:val="20"/>
                <w:szCs w:val="20"/>
              </w:rPr>
              <w:lastRenderedPageBreak/>
              <w:t>utilajul și echipamentul necesar pentru îndeplinirea corespunzătoare a contractului</w:t>
            </w:r>
          </w:p>
        </w:tc>
        <w:tc>
          <w:tcPr>
            <w:tcW w:w="5417" w:type="dxa"/>
            <w:shd w:val="clear" w:color="auto" w:fill="auto"/>
          </w:tcPr>
          <w:p w14:paraId="1715D384" w14:textId="77777777" w:rsidR="003F13C2" w:rsidRPr="003F13C2" w:rsidRDefault="003F13C2" w:rsidP="00086688">
            <w:pPr>
              <w:tabs>
                <w:tab w:val="left" w:pos="612"/>
              </w:tabs>
              <w:spacing w:before="60" w:after="60"/>
              <w:jc w:val="center"/>
              <w:rPr>
                <w:b/>
                <w:iCs/>
                <w:sz w:val="20"/>
                <w:szCs w:val="20"/>
              </w:rPr>
            </w:pPr>
            <w:r w:rsidRPr="003F13C2">
              <w:rPr>
                <w:b/>
                <w:color w:val="000000"/>
                <w:sz w:val="20"/>
                <w:szCs w:val="20"/>
              </w:rPr>
              <w:lastRenderedPageBreak/>
              <w:t>Anexa</w:t>
            </w:r>
            <w:r w:rsidRPr="003F13C2">
              <w:rPr>
                <w:b/>
                <w:iCs/>
                <w:sz w:val="20"/>
                <w:szCs w:val="20"/>
              </w:rPr>
              <w:t xml:space="preserve">  nr.14</w:t>
            </w:r>
          </w:p>
          <w:p w14:paraId="3B602580" w14:textId="77777777" w:rsidR="003F13C2" w:rsidRPr="003F13C2" w:rsidRDefault="003F13C2" w:rsidP="00086688">
            <w:pPr>
              <w:tabs>
                <w:tab w:val="left" w:pos="612"/>
              </w:tabs>
              <w:spacing w:before="100" w:after="100"/>
              <w:rPr>
                <w:iCs/>
                <w:sz w:val="20"/>
                <w:szCs w:val="20"/>
              </w:rPr>
            </w:pPr>
            <w:r w:rsidRPr="003F13C2">
              <w:rPr>
                <w:i/>
                <w:color w:val="000000"/>
                <w:sz w:val="20"/>
                <w:szCs w:val="20"/>
              </w:rPr>
              <w:lastRenderedPageBreak/>
              <w:t>Original - confirmat prin aplicarea semnăturii electronice a ofertantului</w:t>
            </w:r>
          </w:p>
        </w:tc>
        <w:tc>
          <w:tcPr>
            <w:tcW w:w="1494" w:type="dxa"/>
            <w:gridSpan w:val="2"/>
            <w:shd w:val="clear" w:color="auto" w:fill="auto"/>
          </w:tcPr>
          <w:p w14:paraId="728B8254" w14:textId="77777777" w:rsidR="003F13C2" w:rsidRPr="003F13C2" w:rsidRDefault="003F13C2" w:rsidP="00086688">
            <w:pPr>
              <w:tabs>
                <w:tab w:val="left" w:pos="612"/>
              </w:tabs>
              <w:spacing w:before="100" w:after="100"/>
              <w:rPr>
                <w:iCs/>
                <w:sz w:val="20"/>
                <w:szCs w:val="20"/>
              </w:rPr>
            </w:pPr>
            <w:r w:rsidRPr="003F13C2">
              <w:rPr>
                <w:color w:val="000000"/>
                <w:sz w:val="20"/>
                <w:szCs w:val="20"/>
              </w:rPr>
              <w:lastRenderedPageBreak/>
              <w:t>Obligatoriu</w:t>
            </w:r>
          </w:p>
        </w:tc>
      </w:tr>
      <w:tr w:rsidR="003F13C2" w:rsidRPr="003F13C2" w14:paraId="125476CA" w14:textId="77777777" w:rsidTr="00086688">
        <w:tc>
          <w:tcPr>
            <w:tcW w:w="829" w:type="dxa"/>
            <w:shd w:val="clear" w:color="auto" w:fill="auto"/>
          </w:tcPr>
          <w:p w14:paraId="29D6B010"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lastRenderedPageBreak/>
              <w:t>10</w:t>
            </w:r>
          </w:p>
        </w:tc>
        <w:tc>
          <w:tcPr>
            <w:tcW w:w="2114" w:type="dxa"/>
            <w:shd w:val="clear" w:color="auto" w:fill="auto"/>
          </w:tcPr>
          <w:p w14:paraId="2C2D2AB5" w14:textId="77777777" w:rsidR="003F13C2" w:rsidRPr="003F13C2" w:rsidRDefault="003F13C2" w:rsidP="00086688">
            <w:pPr>
              <w:tabs>
                <w:tab w:val="left" w:pos="612"/>
              </w:tabs>
              <w:spacing w:before="100" w:after="100"/>
              <w:rPr>
                <w:iCs/>
                <w:sz w:val="20"/>
                <w:szCs w:val="20"/>
              </w:rPr>
            </w:pPr>
            <w:r w:rsidRPr="003F13C2">
              <w:rPr>
                <w:iCs/>
                <w:sz w:val="20"/>
                <w:szCs w:val="20"/>
              </w:rPr>
              <w:t>Declarație privind personalul de specialitate și/sau a experților propus/propuși pentru implementarea contractului</w:t>
            </w:r>
          </w:p>
        </w:tc>
        <w:tc>
          <w:tcPr>
            <w:tcW w:w="5417" w:type="dxa"/>
            <w:shd w:val="clear" w:color="auto" w:fill="auto"/>
          </w:tcPr>
          <w:p w14:paraId="5BCC33E0" w14:textId="77777777" w:rsidR="003F13C2" w:rsidRPr="003F13C2" w:rsidRDefault="003F13C2" w:rsidP="00086688">
            <w:pPr>
              <w:tabs>
                <w:tab w:val="left" w:pos="612"/>
              </w:tabs>
              <w:spacing w:before="100" w:after="100"/>
              <w:jc w:val="center"/>
              <w:rPr>
                <w:b/>
                <w:iCs/>
                <w:sz w:val="20"/>
                <w:szCs w:val="20"/>
              </w:rPr>
            </w:pPr>
            <w:r w:rsidRPr="003F13C2">
              <w:rPr>
                <w:b/>
                <w:color w:val="000000"/>
                <w:sz w:val="20"/>
                <w:szCs w:val="20"/>
              </w:rPr>
              <w:t>Anexa</w:t>
            </w:r>
            <w:r w:rsidRPr="003F13C2">
              <w:rPr>
                <w:b/>
                <w:iCs/>
                <w:sz w:val="20"/>
                <w:szCs w:val="20"/>
              </w:rPr>
              <w:t xml:space="preserve"> nr.15</w:t>
            </w:r>
          </w:p>
          <w:p w14:paraId="43EEF536" w14:textId="77777777" w:rsidR="003F13C2" w:rsidRPr="003F13C2" w:rsidRDefault="003F13C2" w:rsidP="00086688">
            <w:pPr>
              <w:tabs>
                <w:tab w:val="right" w:pos="426"/>
              </w:tabs>
              <w:spacing w:before="120"/>
              <w:rPr>
                <w:sz w:val="20"/>
                <w:szCs w:val="20"/>
              </w:rPr>
            </w:pPr>
            <w:r w:rsidRPr="003F13C2">
              <w:rPr>
                <w:i/>
                <w:color w:val="000000"/>
                <w:sz w:val="20"/>
                <w:szCs w:val="20"/>
              </w:rPr>
              <w:t>Original - confirmat prin aplicarea semnăturii electronice a ofertantului</w:t>
            </w:r>
            <w:r w:rsidRPr="003F13C2">
              <w:rPr>
                <w:sz w:val="20"/>
                <w:szCs w:val="20"/>
              </w:rPr>
              <w:t xml:space="preserve"> </w:t>
            </w:r>
          </w:p>
          <w:p w14:paraId="4141F47B" w14:textId="77777777" w:rsidR="003F13C2" w:rsidRPr="003F13C2" w:rsidRDefault="003F13C2" w:rsidP="00086688">
            <w:pPr>
              <w:tabs>
                <w:tab w:val="right" w:pos="426"/>
              </w:tabs>
              <w:spacing w:before="120"/>
              <w:rPr>
                <w:sz w:val="20"/>
                <w:szCs w:val="20"/>
              </w:rPr>
            </w:pPr>
            <w:r w:rsidRPr="003F13C2">
              <w:rPr>
                <w:sz w:val="20"/>
                <w:szCs w:val="20"/>
              </w:rPr>
              <w:t>Perioada de mobilizare (durata de la data primirii dispoziției de începere a lucrărilor până la data începerii executării) max. 5 zile calendaristice, declarație semnată de către ofertant.</w:t>
            </w:r>
          </w:p>
        </w:tc>
        <w:tc>
          <w:tcPr>
            <w:tcW w:w="1494" w:type="dxa"/>
            <w:gridSpan w:val="2"/>
            <w:shd w:val="clear" w:color="auto" w:fill="auto"/>
          </w:tcPr>
          <w:p w14:paraId="1A4CE0B0" w14:textId="77777777" w:rsidR="003F13C2" w:rsidRPr="003F13C2" w:rsidRDefault="003F13C2" w:rsidP="00086688">
            <w:pPr>
              <w:tabs>
                <w:tab w:val="left" w:pos="612"/>
              </w:tabs>
              <w:spacing w:before="100" w:after="100"/>
              <w:rPr>
                <w:iCs/>
                <w:sz w:val="20"/>
                <w:szCs w:val="20"/>
              </w:rPr>
            </w:pPr>
            <w:r w:rsidRPr="003F13C2">
              <w:rPr>
                <w:color w:val="000000"/>
                <w:sz w:val="20"/>
                <w:szCs w:val="20"/>
              </w:rPr>
              <w:t>Obligatoriu</w:t>
            </w:r>
          </w:p>
        </w:tc>
      </w:tr>
      <w:tr w:rsidR="003F13C2" w:rsidRPr="003F13C2" w14:paraId="329290D4" w14:textId="77777777" w:rsidTr="00086688">
        <w:tc>
          <w:tcPr>
            <w:tcW w:w="829" w:type="dxa"/>
            <w:shd w:val="clear" w:color="auto" w:fill="auto"/>
          </w:tcPr>
          <w:p w14:paraId="4D5DD55C" w14:textId="77777777" w:rsidR="003F13C2" w:rsidRPr="003F13C2" w:rsidRDefault="003F13C2" w:rsidP="00086688">
            <w:pPr>
              <w:tabs>
                <w:tab w:val="left" w:pos="612"/>
              </w:tabs>
              <w:spacing w:before="100" w:after="100"/>
              <w:rPr>
                <w:b/>
                <w:iCs/>
                <w:sz w:val="20"/>
                <w:szCs w:val="20"/>
              </w:rPr>
            </w:pPr>
            <w:r w:rsidRPr="003F13C2">
              <w:rPr>
                <w:b/>
                <w:iCs/>
                <w:sz w:val="20"/>
                <w:szCs w:val="20"/>
              </w:rPr>
              <w:t>11</w:t>
            </w:r>
          </w:p>
        </w:tc>
        <w:tc>
          <w:tcPr>
            <w:tcW w:w="2114" w:type="dxa"/>
            <w:shd w:val="clear" w:color="auto" w:fill="auto"/>
          </w:tcPr>
          <w:p w14:paraId="23CF0A2F" w14:textId="77777777" w:rsidR="003F13C2" w:rsidRPr="003F13C2" w:rsidRDefault="003F13C2" w:rsidP="00086688">
            <w:pPr>
              <w:rPr>
                <w:rFonts w:eastAsia="SimSun"/>
                <w:bCs/>
                <w:iCs/>
                <w:sz w:val="20"/>
                <w:szCs w:val="20"/>
                <w:lang w:eastAsia="zh-CN"/>
              </w:rPr>
            </w:pPr>
            <w:r w:rsidRPr="003F13C2">
              <w:rPr>
                <w:rFonts w:eastAsia="SimSun"/>
                <w:bCs/>
                <w:iCs/>
                <w:sz w:val="20"/>
                <w:szCs w:val="20"/>
                <w:lang w:eastAsia="zh-CN"/>
              </w:rPr>
              <w:t>Lista subcontractanților</w:t>
            </w:r>
          </w:p>
          <w:p w14:paraId="58C665CB" w14:textId="77777777" w:rsidR="003F13C2" w:rsidRPr="003F13C2" w:rsidRDefault="003F13C2" w:rsidP="00086688">
            <w:pPr>
              <w:rPr>
                <w:rFonts w:eastAsia="SimSun"/>
                <w:bCs/>
                <w:iCs/>
                <w:sz w:val="20"/>
                <w:szCs w:val="20"/>
                <w:lang w:eastAsia="zh-CN"/>
              </w:rPr>
            </w:pPr>
            <w:r w:rsidRPr="003F13C2">
              <w:rPr>
                <w:rFonts w:eastAsia="SimSun"/>
                <w:bCs/>
                <w:iCs/>
                <w:sz w:val="20"/>
                <w:szCs w:val="20"/>
                <w:lang w:eastAsia="zh-CN"/>
              </w:rPr>
              <w:t>şi partea/părţile din contract care sunt</w:t>
            </w:r>
          </w:p>
          <w:p w14:paraId="4E3C09D7" w14:textId="77777777" w:rsidR="003F13C2" w:rsidRPr="003F13C2" w:rsidRDefault="003F13C2" w:rsidP="00086688">
            <w:pPr>
              <w:rPr>
                <w:rFonts w:eastAsia="SimSun"/>
                <w:bCs/>
                <w:iCs/>
                <w:sz w:val="20"/>
                <w:szCs w:val="20"/>
                <w:lang w:eastAsia="zh-CN"/>
              </w:rPr>
            </w:pPr>
            <w:r w:rsidRPr="003F13C2">
              <w:rPr>
                <w:rFonts w:eastAsia="SimSun"/>
                <w:bCs/>
                <w:iCs/>
                <w:sz w:val="20"/>
                <w:szCs w:val="20"/>
                <w:lang w:eastAsia="zh-CN"/>
              </w:rPr>
              <w:t>îndeplinite de aceştia</w:t>
            </w:r>
          </w:p>
        </w:tc>
        <w:tc>
          <w:tcPr>
            <w:tcW w:w="5417" w:type="dxa"/>
            <w:shd w:val="clear" w:color="auto" w:fill="auto"/>
          </w:tcPr>
          <w:p w14:paraId="705268ED" w14:textId="77777777" w:rsidR="003F13C2" w:rsidRPr="003F13C2" w:rsidRDefault="003F13C2" w:rsidP="00086688">
            <w:pPr>
              <w:tabs>
                <w:tab w:val="left" w:pos="612"/>
              </w:tabs>
              <w:spacing w:before="100" w:after="100"/>
              <w:jc w:val="center"/>
              <w:rPr>
                <w:b/>
                <w:iCs/>
                <w:sz w:val="20"/>
                <w:szCs w:val="20"/>
              </w:rPr>
            </w:pPr>
            <w:r w:rsidRPr="003F13C2">
              <w:rPr>
                <w:b/>
                <w:color w:val="000000"/>
                <w:sz w:val="20"/>
                <w:szCs w:val="20"/>
              </w:rPr>
              <w:t>Anexa</w:t>
            </w:r>
            <w:r w:rsidRPr="003F13C2">
              <w:rPr>
                <w:b/>
                <w:iCs/>
                <w:sz w:val="20"/>
                <w:szCs w:val="20"/>
              </w:rPr>
              <w:t xml:space="preserve"> nr.16</w:t>
            </w:r>
          </w:p>
          <w:p w14:paraId="2490348D" w14:textId="77777777" w:rsidR="003F13C2" w:rsidRPr="003F13C2" w:rsidRDefault="003F13C2" w:rsidP="00086688">
            <w:pPr>
              <w:tabs>
                <w:tab w:val="right" w:pos="426"/>
              </w:tabs>
              <w:spacing w:before="120"/>
              <w:rPr>
                <w:sz w:val="20"/>
                <w:szCs w:val="20"/>
              </w:rPr>
            </w:pPr>
            <w:r w:rsidRPr="003F13C2">
              <w:rPr>
                <w:i/>
                <w:color w:val="000000"/>
                <w:sz w:val="20"/>
                <w:szCs w:val="20"/>
              </w:rPr>
              <w:t>Original - confirmat prin aplicarea semnăturii electronice a ofertantului</w:t>
            </w:r>
            <w:r w:rsidRPr="003F13C2">
              <w:rPr>
                <w:sz w:val="20"/>
                <w:szCs w:val="20"/>
              </w:rPr>
              <w:t xml:space="preserve"> </w:t>
            </w:r>
          </w:p>
          <w:p w14:paraId="4B3CC0A4" w14:textId="77777777" w:rsidR="003F13C2" w:rsidRPr="003F13C2" w:rsidRDefault="003F13C2" w:rsidP="00086688">
            <w:pPr>
              <w:tabs>
                <w:tab w:val="left" w:pos="612"/>
              </w:tabs>
              <w:spacing w:before="100" w:after="100"/>
              <w:jc w:val="center"/>
              <w:rPr>
                <w:b/>
                <w:color w:val="000000"/>
                <w:sz w:val="20"/>
                <w:szCs w:val="20"/>
              </w:rPr>
            </w:pPr>
          </w:p>
        </w:tc>
        <w:tc>
          <w:tcPr>
            <w:tcW w:w="1494" w:type="dxa"/>
            <w:gridSpan w:val="2"/>
            <w:shd w:val="clear" w:color="auto" w:fill="auto"/>
          </w:tcPr>
          <w:p w14:paraId="74B72EFD" w14:textId="77777777" w:rsidR="003F13C2" w:rsidRPr="003F13C2" w:rsidRDefault="003F13C2" w:rsidP="00086688">
            <w:pPr>
              <w:tabs>
                <w:tab w:val="left" w:pos="612"/>
              </w:tabs>
              <w:spacing w:before="100" w:after="100"/>
              <w:rPr>
                <w:color w:val="000000"/>
                <w:sz w:val="20"/>
                <w:szCs w:val="20"/>
              </w:rPr>
            </w:pPr>
            <w:r w:rsidRPr="003F13C2">
              <w:rPr>
                <w:color w:val="000000"/>
                <w:sz w:val="20"/>
                <w:szCs w:val="20"/>
              </w:rPr>
              <w:t>Obligatoriu</w:t>
            </w:r>
          </w:p>
        </w:tc>
      </w:tr>
      <w:tr w:rsidR="003F13C2" w:rsidRPr="003F13C2" w14:paraId="227E32EA" w14:textId="77777777" w:rsidTr="00086688">
        <w:tc>
          <w:tcPr>
            <w:tcW w:w="829" w:type="dxa"/>
            <w:shd w:val="clear" w:color="auto" w:fill="auto"/>
          </w:tcPr>
          <w:p w14:paraId="3BCAE4AA" w14:textId="77777777" w:rsidR="003F13C2" w:rsidRPr="003F13C2" w:rsidRDefault="003F13C2" w:rsidP="00086688">
            <w:pPr>
              <w:tabs>
                <w:tab w:val="left" w:pos="612"/>
              </w:tabs>
              <w:spacing w:before="100" w:after="100"/>
              <w:rPr>
                <w:b/>
                <w:iCs/>
                <w:sz w:val="20"/>
                <w:szCs w:val="20"/>
              </w:rPr>
            </w:pPr>
            <w:r w:rsidRPr="003F13C2">
              <w:rPr>
                <w:b/>
                <w:iCs/>
                <w:sz w:val="20"/>
                <w:szCs w:val="20"/>
              </w:rPr>
              <w:t>12</w:t>
            </w:r>
          </w:p>
        </w:tc>
        <w:tc>
          <w:tcPr>
            <w:tcW w:w="2114" w:type="dxa"/>
            <w:shd w:val="clear" w:color="auto" w:fill="auto"/>
          </w:tcPr>
          <w:p w14:paraId="71B32AD1" w14:textId="77777777" w:rsidR="003F13C2" w:rsidRPr="003F13C2" w:rsidRDefault="003F13C2" w:rsidP="00086688">
            <w:pPr>
              <w:pStyle w:val="a7"/>
              <w:tabs>
                <w:tab w:val="left" w:pos="567"/>
              </w:tabs>
              <w:rPr>
                <w:rFonts w:eastAsia="SimSun"/>
                <w:bCs/>
                <w:iCs/>
                <w:sz w:val="20"/>
                <w:lang w:val="en-US" w:eastAsia="zh-CN"/>
              </w:rPr>
            </w:pPr>
            <w:r w:rsidRPr="003F13C2">
              <w:rPr>
                <w:sz w:val="20"/>
                <w:lang w:val="en-US"/>
              </w:rPr>
              <w:t>Informaţii privind asocierea în vederea participării la procedura de atribuirea executării obiectivului de investiție</w:t>
            </w:r>
          </w:p>
        </w:tc>
        <w:tc>
          <w:tcPr>
            <w:tcW w:w="5417" w:type="dxa"/>
            <w:shd w:val="clear" w:color="auto" w:fill="auto"/>
          </w:tcPr>
          <w:p w14:paraId="017E84B2" w14:textId="77777777" w:rsidR="003F13C2" w:rsidRPr="003F13C2" w:rsidRDefault="003F13C2" w:rsidP="00086688">
            <w:pPr>
              <w:tabs>
                <w:tab w:val="left" w:pos="612"/>
              </w:tabs>
              <w:spacing w:before="100" w:after="100"/>
              <w:jc w:val="center"/>
              <w:rPr>
                <w:b/>
                <w:iCs/>
                <w:sz w:val="20"/>
                <w:szCs w:val="20"/>
              </w:rPr>
            </w:pPr>
            <w:r w:rsidRPr="003F13C2">
              <w:rPr>
                <w:b/>
                <w:color w:val="000000"/>
                <w:sz w:val="20"/>
                <w:szCs w:val="20"/>
              </w:rPr>
              <w:t>Anexa</w:t>
            </w:r>
            <w:r w:rsidRPr="003F13C2">
              <w:rPr>
                <w:b/>
                <w:iCs/>
                <w:sz w:val="20"/>
                <w:szCs w:val="20"/>
              </w:rPr>
              <w:t xml:space="preserve"> nr.17</w:t>
            </w:r>
          </w:p>
          <w:p w14:paraId="6DB56260" w14:textId="77777777" w:rsidR="003F13C2" w:rsidRPr="003F13C2" w:rsidRDefault="003F13C2" w:rsidP="00086688">
            <w:pPr>
              <w:tabs>
                <w:tab w:val="right" w:pos="426"/>
              </w:tabs>
              <w:spacing w:before="120"/>
              <w:rPr>
                <w:sz w:val="20"/>
                <w:szCs w:val="20"/>
              </w:rPr>
            </w:pPr>
            <w:r w:rsidRPr="003F13C2">
              <w:rPr>
                <w:i/>
                <w:color w:val="000000"/>
                <w:sz w:val="20"/>
                <w:szCs w:val="20"/>
              </w:rPr>
              <w:t>Original - confirmat prin aplicarea semnăturii electronice a ofertantului</w:t>
            </w:r>
            <w:r w:rsidRPr="003F13C2">
              <w:rPr>
                <w:sz w:val="20"/>
                <w:szCs w:val="20"/>
              </w:rPr>
              <w:t xml:space="preserve"> </w:t>
            </w:r>
          </w:p>
          <w:p w14:paraId="628BE22D" w14:textId="77777777" w:rsidR="003F13C2" w:rsidRPr="003F13C2" w:rsidRDefault="003F13C2" w:rsidP="00086688">
            <w:pPr>
              <w:tabs>
                <w:tab w:val="left" w:pos="612"/>
              </w:tabs>
              <w:spacing w:before="100" w:after="100"/>
              <w:jc w:val="center"/>
              <w:rPr>
                <w:b/>
                <w:color w:val="000000"/>
                <w:sz w:val="20"/>
                <w:szCs w:val="20"/>
              </w:rPr>
            </w:pPr>
          </w:p>
        </w:tc>
        <w:tc>
          <w:tcPr>
            <w:tcW w:w="1494" w:type="dxa"/>
            <w:gridSpan w:val="2"/>
            <w:shd w:val="clear" w:color="auto" w:fill="auto"/>
          </w:tcPr>
          <w:p w14:paraId="2B70D3E8" w14:textId="77777777" w:rsidR="003F13C2" w:rsidRPr="003F13C2" w:rsidRDefault="003F13C2" w:rsidP="00086688">
            <w:pPr>
              <w:tabs>
                <w:tab w:val="left" w:pos="612"/>
              </w:tabs>
              <w:spacing w:before="100" w:after="100"/>
              <w:rPr>
                <w:color w:val="000000"/>
                <w:sz w:val="20"/>
                <w:szCs w:val="20"/>
              </w:rPr>
            </w:pPr>
            <w:r w:rsidRPr="003F13C2">
              <w:rPr>
                <w:color w:val="000000"/>
                <w:sz w:val="20"/>
                <w:szCs w:val="20"/>
              </w:rPr>
              <w:t>Obligatoriu</w:t>
            </w:r>
          </w:p>
        </w:tc>
      </w:tr>
      <w:tr w:rsidR="003F13C2" w:rsidRPr="003F13C2" w14:paraId="525F440C" w14:textId="77777777" w:rsidTr="00086688">
        <w:tc>
          <w:tcPr>
            <w:tcW w:w="829" w:type="dxa"/>
            <w:shd w:val="clear" w:color="auto" w:fill="auto"/>
          </w:tcPr>
          <w:p w14:paraId="5E74075C" w14:textId="77777777" w:rsidR="003F13C2" w:rsidRPr="003F13C2" w:rsidRDefault="003F13C2" w:rsidP="00086688">
            <w:pPr>
              <w:tabs>
                <w:tab w:val="left" w:pos="612"/>
              </w:tabs>
              <w:spacing w:before="100" w:after="100"/>
              <w:rPr>
                <w:b/>
                <w:iCs/>
                <w:sz w:val="20"/>
                <w:szCs w:val="20"/>
              </w:rPr>
            </w:pPr>
            <w:r w:rsidRPr="003F13C2">
              <w:rPr>
                <w:b/>
                <w:iCs/>
                <w:sz w:val="20"/>
                <w:szCs w:val="20"/>
              </w:rPr>
              <w:t>13</w:t>
            </w:r>
          </w:p>
        </w:tc>
        <w:tc>
          <w:tcPr>
            <w:tcW w:w="2114" w:type="dxa"/>
            <w:shd w:val="clear" w:color="auto" w:fill="auto"/>
          </w:tcPr>
          <w:p w14:paraId="244B31C9" w14:textId="77777777" w:rsidR="003F13C2" w:rsidRPr="003F13C2" w:rsidRDefault="003F13C2" w:rsidP="00086688">
            <w:pPr>
              <w:spacing w:before="72"/>
              <w:rPr>
                <w:b/>
                <w:color w:val="000000"/>
                <w:w w:val="90"/>
                <w:sz w:val="20"/>
                <w:szCs w:val="20"/>
              </w:rPr>
            </w:pPr>
            <w:r w:rsidRPr="003F13C2">
              <w:rPr>
                <w:b/>
                <w:color w:val="000000"/>
                <w:w w:val="90"/>
                <w:sz w:val="20"/>
                <w:szCs w:val="20"/>
              </w:rPr>
              <w:t xml:space="preserve">AVIZ </w:t>
            </w:r>
            <w:r w:rsidRPr="003F13C2">
              <w:rPr>
                <w:rFonts w:eastAsia="PMingLiU"/>
                <w:sz w:val="20"/>
                <w:szCs w:val="20"/>
                <w:lang w:eastAsia="zh-CN"/>
              </w:rPr>
              <w:t>pentru participare la licitațiile publice de lucrări din domeniul construcțiilor și instalațiilor</w:t>
            </w:r>
          </w:p>
          <w:p w14:paraId="73C1ABEE" w14:textId="77777777" w:rsidR="003F13C2" w:rsidRPr="003F13C2" w:rsidRDefault="003F13C2" w:rsidP="00086688">
            <w:pPr>
              <w:pStyle w:val="a7"/>
              <w:tabs>
                <w:tab w:val="left" w:pos="567"/>
              </w:tabs>
              <w:rPr>
                <w:b/>
                <w:sz w:val="20"/>
                <w:lang w:val="en-US"/>
              </w:rPr>
            </w:pPr>
          </w:p>
        </w:tc>
        <w:tc>
          <w:tcPr>
            <w:tcW w:w="5417" w:type="dxa"/>
            <w:shd w:val="clear" w:color="auto" w:fill="auto"/>
          </w:tcPr>
          <w:p w14:paraId="67EDC757" w14:textId="77777777" w:rsidR="003F13C2" w:rsidRPr="003F13C2" w:rsidRDefault="003F13C2" w:rsidP="00086688">
            <w:pPr>
              <w:tabs>
                <w:tab w:val="left" w:pos="612"/>
              </w:tabs>
              <w:spacing w:before="100" w:after="100"/>
              <w:jc w:val="center"/>
              <w:rPr>
                <w:b/>
                <w:iCs/>
                <w:sz w:val="20"/>
                <w:szCs w:val="20"/>
              </w:rPr>
            </w:pPr>
            <w:r w:rsidRPr="003F13C2">
              <w:rPr>
                <w:b/>
                <w:color w:val="000000"/>
                <w:sz w:val="20"/>
                <w:szCs w:val="20"/>
              </w:rPr>
              <w:t>Anexa</w:t>
            </w:r>
            <w:r w:rsidRPr="003F13C2">
              <w:rPr>
                <w:b/>
                <w:iCs/>
                <w:sz w:val="20"/>
                <w:szCs w:val="20"/>
              </w:rPr>
              <w:t xml:space="preserve"> nr.22</w:t>
            </w:r>
          </w:p>
          <w:p w14:paraId="28053471" w14:textId="77777777" w:rsidR="003F13C2" w:rsidRPr="003F13C2" w:rsidRDefault="003F13C2" w:rsidP="00086688">
            <w:pPr>
              <w:tabs>
                <w:tab w:val="right" w:pos="426"/>
              </w:tabs>
              <w:spacing w:before="120"/>
              <w:rPr>
                <w:sz w:val="20"/>
                <w:szCs w:val="20"/>
              </w:rPr>
            </w:pPr>
            <w:r w:rsidRPr="003F13C2">
              <w:rPr>
                <w:i/>
                <w:color w:val="000000"/>
                <w:sz w:val="20"/>
                <w:szCs w:val="20"/>
              </w:rPr>
              <w:t>Original - confirmat prin aplicarea semnăturii electronice a ofertantului</w:t>
            </w:r>
            <w:r w:rsidRPr="003F13C2">
              <w:rPr>
                <w:sz w:val="20"/>
                <w:szCs w:val="20"/>
              </w:rPr>
              <w:t xml:space="preserve"> </w:t>
            </w:r>
          </w:p>
          <w:p w14:paraId="6AB992BD" w14:textId="77777777" w:rsidR="003F13C2" w:rsidRPr="003F13C2" w:rsidRDefault="003F13C2" w:rsidP="00086688">
            <w:pPr>
              <w:tabs>
                <w:tab w:val="left" w:pos="612"/>
              </w:tabs>
              <w:spacing w:before="100" w:after="100"/>
              <w:jc w:val="center"/>
              <w:rPr>
                <w:b/>
                <w:color w:val="000000"/>
                <w:sz w:val="20"/>
                <w:szCs w:val="20"/>
              </w:rPr>
            </w:pPr>
          </w:p>
        </w:tc>
        <w:tc>
          <w:tcPr>
            <w:tcW w:w="1494" w:type="dxa"/>
            <w:gridSpan w:val="2"/>
            <w:shd w:val="clear" w:color="auto" w:fill="auto"/>
          </w:tcPr>
          <w:p w14:paraId="6C3F45A2" w14:textId="77777777" w:rsidR="003F13C2" w:rsidRPr="003F13C2" w:rsidRDefault="003F13C2" w:rsidP="00086688">
            <w:pPr>
              <w:tabs>
                <w:tab w:val="left" w:pos="612"/>
              </w:tabs>
              <w:spacing w:before="100" w:after="100"/>
              <w:rPr>
                <w:color w:val="000000"/>
                <w:sz w:val="20"/>
                <w:szCs w:val="20"/>
              </w:rPr>
            </w:pPr>
            <w:r w:rsidRPr="003F13C2">
              <w:rPr>
                <w:color w:val="000000"/>
                <w:sz w:val="20"/>
                <w:szCs w:val="20"/>
              </w:rPr>
              <w:t>Obligatoriu</w:t>
            </w:r>
          </w:p>
        </w:tc>
      </w:tr>
      <w:tr w:rsidR="003F13C2" w:rsidRPr="003F13C2" w14:paraId="0926F9F3" w14:textId="77777777" w:rsidTr="00086688">
        <w:tc>
          <w:tcPr>
            <w:tcW w:w="829" w:type="dxa"/>
            <w:shd w:val="clear" w:color="auto" w:fill="auto"/>
          </w:tcPr>
          <w:p w14:paraId="2BC2654A" w14:textId="77777777" w:rsidR="003F13C2" w:rsidRPr="003F13C2" w:rsidRDefault="003F13C2" w:rsidP="00086688">
            <w:pPr>
              <w:tabs>
                <w:tab w:val="left" w:pos="612"/>
              </w:tabs>
              <w:spacing w:before="100" w:after="100"/>
              <w:rPr>
                <w:b/>
                <w:iCs/>
                <w:sz w:val="20"/>
                <w:szCs w:val="20"/>
              </w:rPr>
            </w:pPr>
            <w:r w:rsidRPr="003F13C2">
              <w:rPr>
                <w:b/>
                <w:iCs/>
                <w:sz w:val="20"/>
                <w:szCs w:val="20"/>
              </w:rPr>
              <w:t>14</w:t>
            </w:r>
          </w:p>
        </w:tc>
        <w:tc>
          <w:tcPr>
            <w:tcW w:w="2114" w:type="dxa"/>
            <w:shd w:val="clear" w:color="auto" w:fill="auto"/>
          </w:tcPr>
          <w:p w14:paraId="5BB4950F" w14:textId="77777777" w:rsidR="003F13C2" w:rsidRPr="003F13C2" w:rsidRDefault="003F13C2" w:rsidP="00086688">
            <w:pPr>
              <w:tabs>
                <w:tab w:val="left" w:pos="612"/>
              </w:tabs>
              <w:spacing w:before="100" w:after="100"/>
              <w:rPr>
                <w:iCs/>
                <w:sz w:val="20"/>
                <w:szCs w:val="20"/>
              </w:rPr>
            </w:pPr>
            <w:r w:rsidRPr="003F13C2">
              <w:rPr>
                <w:iCs/>
                <w:sz w:val="20"/>
                <w:szCs w:val="20"/>
              </w:rPr>
              <w:t>Certificat/decizie de înregistrare a întreprinderii, extras din Registrul de stat al persoanelor juridice</w:t>
            </w:r>
          </w:p>
        </w:tc>
        <w:tc>
          <w:tcPr>
            <w:tcW w:w="5417" w:type="dxa"/>
            <w:shd w:val="clear" w:color="auto" w:fill="auto"/>
          </w:tcPr>
          <w:p w14:paraId="39C73DBC" w14:textId="77777777" w:rsidR="003F13C2" w:rsidRPr="003F13C2" w:rsidRDefault="003F13C2" w:rsidP="00086688">
            <w:pPr>
              <w:tabs>
                <w:tab w:val="left" w:pos="612"/>
              </w:tabs>
              <w:spacing w:before="60" w:after="60"/>
              <w:rPr>
                <w:iCs/>
                <w:sz w:val="20"/>
                <w:szCs w:val="20"/>
              </w:rPr>
            </w:pPr>
            <w:r w:rsidRPr="003F13C2">
              <w:rPr>
                <w:i/>
                <w:color w:val="000000"/>
                <w:sz w:val="20"/>
                <w:szCs w:val="20"/>
              </w:rPr>
              <w:t>Copie - confirmat prin aplicarea semnăturii electronice a ofertantului</w:t>
            </w:r>
          </w:p>
        </w:tc>
        <w:tc>
          <w:tcPr>
            <w:tcW w:w="1494" w:type="dxa"/>
            <w:gridSpan w:val="2"/>
            <w:shd w:val="clear" w:color="auto" w:fill="auto"/>
          </w:tcPr>
          <w:p w14:paraId="2B98349B" w14:textId="77777777" w:rsidR="003F13C2" w:rsidRPr="003F13C2" w:rsidRDefault="003F13C2" w:rsidP="00086688">
            <w:pPr>
              <w:tabs>
                <w:tab w:val="left" w:pos="612"/>
              </w:tabs>
              <w:spacing w:before="100" w:after="100"/>
              <w:rPr>
                <w:iCs/>
                <w:sz w:val="20"/>
                <w:szCs w:val="20"/>
              </w:rPr>
            </w:pPr>
            <w:r w:rsidRPr="003F13C2">
              <w:rPr>
                <w:color w:val="000000"/>
                <w:sz w:val="20"/>
                <w:szCs w:val="20"/>
              </w:rPr>
              <w:t>Obligatoriu</w:t>
            </w:r>
          </w:p>
        </w:tc>
      </w:tr>
      <w:tr w:rsidR="003F13C2" w:rsidRPr="003F13C2" w14:paraId="0E15DDF1" w14:textId="77777777" w:rsidTr="00086688">
        <w:tc>
          <w:tcPr>
            <w:tcW w:w="829" w:type="dxa"/>
            <w:shd w:val="clear" w:color="auto" w:fill="auto"/>
          </w:tcPr>
          <w:p w14:paraId="374F9860" w14:textId="77777777" w:rsidR="003F13C2" w:rsidRPr="003F13C2" w:rsidRDefault="003F13C2" w:rsidP="00086688">
            <w:pPr>
              <w:tabs>
                <w:tab w:val="left" w:pos="612"/>
              </w:tabs>
              <w:spacing w:before="100" w:after="100"/>
              <w:rPr>
                <w:b/>
                <w:iCs/>
                <w:sz w:val="20"/>
                <w:szCs w:val="20"/>
              </w:rPr>
            </w:pPr>
            <w:r w:rsidRPr="003F13C2">
              <w:rPr>
                <w:b/>
                <w:iCs/>
                <w:sz w:val="20"/>
                <w:szCs w:val="20"/>
              </w:rPr>
              <w:t>15</w:t>
            </w:r>
          </w:p>
        </w:tc>
        <w:tc>
          <w:tcPr>
            <w:tcW w:w="2114" w:type="dxa"/>
            <w:shd w:val="clear" w:color="auto" w:fill="auto"/>
          </w:tcPr>
          <w:p w14:paraId="03955E17" w14:textId="77777777" w:rsidR="003F13C2" w:rsidRPr="003F13C2" w:rsidRDefault="003F13C2" w:rsidP="00086688">
            <w:pPr>
              <w:tabs>
                <w:tab w:val="left" w:pos="612"/>
              </w:tabs>
              <w:spacing w:before="100" w:after="60"/>
              <w:rPr>
                <w:iCs/>
                <w:sz w:val="20"/>
                <w:szCs w:val="20"/>
              </w:rPr>
            </w:pPr>
            <w:r w:rsidRPr="003F13C2">
              <w:rPr>
                <w:sz w:val="20"/>
                <w:szCs w:val="20"/>
              </w:rPr>
              <w:t>Garanția lucrărilor executate 5 ani</w:t>
            </w:r>
          </w:p>
        </w:tc>
        <w:tc>
          <w:tcPr>
            <w:tcW w:w="5417" w:type="dxa"/>
            <w:shd w:val="clear" w:color="auto" w:fill="auto"/>
          </w:tcPr>
          <w:p w14:paraId="14474936" w14:textId="77777777" w:rsidR="003F13C2" w:rsidRPr="003F13C2" w:rsidRDefault="003F13C2" w:rsidP="00086688">
            <w:pPr>
              <w:tabs>
                <w:tab w:val="left" w:pos="612"/>
              </w:tabs>
              <w:spacing w:before="60" w:after="60"/>
              <w:rPr>
                <w:iCs/>
                <w:sz w:val="20"/>
                <w:szCs w:val="20"/>
              </w:rPr>
            </w:pPr>
            <w:r w:rsidRPr="003F13C2">
              <w:rPr>
                <w:i/>
                <w:color w:val="000000"/>
                <w:sz w:val="20"/>
                <w:szCs w:val="20"/>
              </w:rPr>
              <w:t>Original - confirmat prin aplicarea semnăturii electronice a ofertantului</w:t>
            </w:r>
          </w:p>
        </w:tc>
        <w:tc>
          <w:tcPr>
            <w:tcW w:w="1494" w:type="dxa"/>
            <w:gridSpan w:val="2"/>
            <w:shd w:val="clear" w:color="auto" w:fill="auto"/>
          </w:tcPr>
          <w:p w14:paraId="0DD06095" w14:textId="77777777" w:rsidR="003F13C2" w:rsidRPr="003F13C2" w:rsidRDefault="003F13C2" w:rsidP="00086688">
            <w:pPr>
              <w:tabs>
                <w:tab w:val="left" w:pos="612"/>
              </w:tabs>
              <w:spacing w:before="100" w:after="100"/>
              <w:rPr>
                <w:iCs/>
                <w:sz w:val="20"/>
                <w:szCs w:val="20"/>
              </w:rPr>
            </w:pPr>
            <w:r w:rsidRPr="003F13C2">
              <w:rPr>
                <w:color w:val="000000"/>
                <w:sz w:val="20"/>
                <w:szCs w:val="20"/>
              </w:rPr>
              <w:t>Obligatoriu</w:t>
            </w:r>
          </w:p>
        </w:tc>
      </w:tr>
      <w:tr w:rsidR="003F13C2" w:rsidRPr="003F13C2" w14:paraId="2A36C275" w14:textId="77777777" w:rsidTr="00086688">
        <w:tc>
          <w:tcPr>
            <w:tcW w:w="829" w:type="dxa"/>
            <w:shd w:val="clear" w:color="auto" w:fill="auto"/>
          </w:tcPr>
          <w:p w14:paraId="77F027A9" w14:textId="77777777" w:rsidR="003F13C2" w:rsidRPr="003F13C2" w:rsidRDefault="003F13C2" w:rsidP="00086688">
            <w:pPr>
              <w:tabs>
                <w:tab w:val="left" w:pos="612"/>
              </w:tabs>
              <w:spacing w:before="100" w:after="100"/>
              <w:rPr>
                <w:b/>
                <w:iCs/>
                <w:sz w:val="20"/>
                <w:szCs w:val="20"/>
              </w:rPr>
            </w:pPr>
            <w:r w:rsidRPr="003F13C2">
              <w:rPr>
                <w:b/>
                <w:iCs/>
                <w:sz w:val="20"/>
                <w:szCs w:val="20"/>
              </w:rPr>
              <w:t>16</w:t>
            </w:r>
          </w:p>
        </w:tc>
        <w:tc>
          <w:tcPr>
            <w:tcW w:w="2114" w:type="dxa"/>
            <w:shd w:val="clear" w:color="auto" w:fill="auto"/>
          </w:tcPr>
          <w:p w14:paraId="532E78AD" w14:textId="77777777" w:rsidR="003F13C2" w:rsidRPr="003F13C2" w:rsidRDefault="003F13C2" w:rsidP="00086688">
            <w:pPr>
              <w:tabs>
                <w:tab w:val="left" w:pos="612"/>
              </w:tabs>
              <w:spacing w:before="100" w:after="100"/>
              <w:rPr>
                <w:iCs/>
                <w:sz w:val="20"/>
                <w:szCs w:val="20"/>
              </w:rPr>
            </w:pPr>
            <w:r w:rsidRPr="003F13C2">
              <w:rPr>
                <w:iCs/>
                <w:sz w:val="20"/>
                <w:szCs w:val="20"/>
              </w:rPr>
              <w:t>Certificat privind lipsa datoriilor la bugetul public național</w:t>
            </w:r>
          </w:p>
        </w:tc>
        <w:tc>
          <w:tcPr>
            <w:tcW w:w="5417" w:type="dxa"/>
            <w:shd w:val="clear" w:color="auto" w:fill="auto"/>
          </w:tcPr>
          <w:p w14:paraId="38D86F79" w14:textId="77777777" w:rsidR="003F13C2" w:rsidRPr="003F13C2" w:rsidRDefault="003F13C2" w:rsidP="00086688">
            <w:pPr>
              <w:tabs>
                <w:tab w:val="left" w:pos="612"/>
              </w:tabs>
              <w:spacing w:before="100" w:after="100"/>
              <w:rPr>
                <w:iCs/>
                <w:sz w:val="20"/>
                <w:szCs w:val="20"/>
              </w:rPr>
            </w:pPr>
            <w:r w:rsidRPr="003F13C2">
              <w:rPr>
                <w:iCs/>
                <w:sz w:val="20"/>
                <w:szCs w:val="20"/>
              </w:rPr>
              <w:t>Emis de Serviciul Fiscal de Stat, valabil la data deschiderii ofertelor,conform formularului aprobat de Serviciul Fiscal de Stat</w:t>
            </w:r>
          </w:p>
          <w:p w14:paraId="62393AA3" w14:textId="77777777" w:rsidR="003F13C2" w:rsidRPr="003F13C2" w:rsidRDefault="003F13C2" w:rsidP="00086688">
            <w:pPr>
              <w:tabs>
                <w:tab w:val="left" w:pos="612"/>
              </w:tabs>
              <w:spacing w:before="100" w:after="100"/>
              <w:rPr>
                <w:iCs/>
                <w:sz w:val="20"/>
                <w:szCs w:val="20"/>
              </w:rPr>
            </w:pPr>
            <w:r w:rsidRPr="003F13C2">
              <w:rPr>
                <w:i/>
                <w:color w:val="000000"/>
                <w:sz w:val="20"/>
                <w:szCs w:val="20"/>
              </w:rPr>
              <w:t>Original sau copie - confirmat prin aplicarea semnăturii electronice a ofertantului</w:t>
            </w:r>
          </w:p>
        </w:tc>
        <w:tc>
          <w:tcPr>
            <w:tcW w:w="1494" w:type="dxa"/>
            <w:gridSpan w:val="2"/>
            <w:shd w:val="clear" w:color="auto" w:fill="auto"/>
          </w:tcPr>
          <w:p w14:paraId="488B7C92" w14:textId="77777777" w:rsidR="003F13C2" w:rsidRPr="003F13C2" w:rsidRDefault="003F13C2" w:rsidP="00086688">
            <w:pPr>
              <w:tabs>
                <w:tab w:val="left" w:pos="612"/>
              </w:tabs>
              <w:spacing w:before="100" w:after="100"/>
              <w:rPr>
                <w:iCs/>
                <w:sz w:val="20"/>
                <w:szCs w:val="20"/>
              </w:rPr>
            </w:pPr>
            <w:r w:rsidRPr="003F13C2">
              <w:rPr>
                <w:color w:val="000000"/>
                <w:sz w:val="20"/>
                <w:szCs w:val="20"/>
              </w:rPr>
              <w:t>Obligatoriu</w:t>
            </w:r>
          </w:p>
        </w:tc>
      </w:tr>
      <w:tr w:rsidR="003F13C2" w:rsidRPr="003F13C2" w14:paraId="4A7BE3D3" w14:textId="77777777" w:rsidTr="00086688">
        <w:tc>
          <w:tcPr>
            <w:tcW w:w="829" w:type="dxa"/>
            <w:shd w:val="clear" w:color="auto" w:fill="auto"/>
          </w:tcPr>
          <w:p w14:paraId="11CEDF0B"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17</w:t>
            </w:r>
          </w:p>
        </w:tc>
        <w:tc>
          <w:tcPr>
            <w:tcW w:w="2114" w:type="dxa"/>
            <w:shd w:val="clear" w:color="auto" w:fill="auto"/>
          </w:tcPr>
          <w:p w14:paraId="484F68FC" w14:textId="77777777" w:rsidR="003F13C2" w:rsidRPr="003F13C2" w:rsidRDefault="003F13C2" w:rsidP="00086688">
            <w:pPr>
              <w:spacing w:before="100" w:after="100"/>
              <w:ind w:left="-62" w:right="-88" w:firstLine="62"/>
              <w:rPr>
                <w:sz w:val="20"/>
                <w:szCs w:val="20"/>
              </w:rPr>
            </w:pPr>
            <w:r w:rsidRPr="003F13C2">
              <w:rPr>
                <w:sz w:val="20"/>
                <w:szCs w:val="20"/>
              </w:rPr>
              <w:t>Certificat de atribuire a contului bancar</w:t>
            </w:r>
          </w:p>
        </w:tc>
        <w:tc>
          <w:tcPr>
            <w:tcW w:w="5417" w:type="dxa"/>
            <w:shd w:val="clear" w:color="auto" w:fill="auto"/>
          </w:tcPr>
          <w:p w14:paraId="297B6A08" w14:textId="77777777" w:rsidR="003F13C2" w:rsidRPr="003F13C2" w:rsidRDefault="003F13C2" w:rsidP="00086688">
            <w:pPr>
              <w:spacing w:before="100" w:after="100"/>
              <w:rPr>
                <w:sz w:val="20"/>
                <w:szCs w:val="20"/>
              </w:rPr>
            </w:pPr>
            <w:r w:rsidRPr="003F13C2">
              <w:rPr>
                <w:i/>
                <w:color w:val="000000"/>
                <w:sz w:val="20"/>
                <w:szCs w:val="20"/>
              </w:rPr>
              <w:t>copie - confirmat prin aplicarea semnăturii electronice a ofertantului</w:t>
            </w:r>
          </w:p>
        </w:tc>
        <w:tc>
          <w:tcPr>
            <w:tcW w:w="1494" w:type="dxa"/>
            <w:gridSpan w:val="2"/>
            <w:shd w:val="clear" w:color="auto" w:fill="auto"/>
          </w:tcPr>
          <w:p w14:paraId="7E9F909D" w14:textId="77777777" w:rsidR="003F13C2" w:rsidRPr="003F13C2" w:rsidRDefault="003F13C2" w:rsidP="00086688">
            <w:pPr>
              <w:spacing w:before="100" w:after="100"/>
              <w:rPr>
                <w:sz w:val="20"/>
                <w:szCs w:val="20"/>
              </w:rPr>
            </w:pPr>
            <w:r w:rsidRPr="003F13C2">
              <w:rPr>
                <w:color w:val="000000"/>
                <w:sz w:val="20"/>
                <w:szCs w:val="20"/>
              </w:rPr>
              <w:t>Obligatoriu</w:t>
            </w:r>
          </w:p>
        </w:tc>
      </w:tr>
      <w:tr w:rsidR="003F13C2" w:rsidRPr="003F13C2" w14:paraId="1645C422" w14:textId="77777777" w:rsidTr="00086688">
        <w:tc>
          <w:tcPr>
            <w:tcW w:w="829" w:type="dxa"/>
            <w:shd w:val="clear" w:color="auto" w:fill="auto"/>
          </w:tcPr>
          <w:p w14:paraId="0DDFFB2F"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18</w:t>
            </w:r>
          </w:p>
        </w:tc>
        <w:tc>
          <w:tcPr>
            <w:tcW w:w="2114" w:type="dxa"/>
            <w:shd w:val="clear" w:color="auto" w:fill="auto"/>
          </w:tcPr>
          <w:p w14:paraId="64B3F245" w14:textId="77777777" w:rsidR="003F13C2" w:rsidRPr="003F13C2" w:rsidRDefault="003F13C2" w:rsidP="00086688">
            <w:pPr>
              <w:tabs>
                <w:tab w:val="left" w:pos="612"/>
              </w:tabs>
              <w:spacing w:before="100" w:after="100"/>
              <w:rPr>
                <w:iCs/>
                <w:sz w:val="20"/>
                <w:szCs w:val="20"/>
              </w:rPr>
            </w:pPr>
            <w:r w:rsidRPr="003F13C2">
              <w:rPr>
                <w:iCs/>
                <w:sz w:val="20"/>
                <w:szCs w:val="20"/>
              </w:rPr>
              <w:t>Certificat de atestare tehnică profesională a dirigintelui de șantier</w:t>
            </w:r>
          </w:p>
        </w:tc>
        <w:tc>
          <w:tcPr>
            <w:tcW w:w="5417" w:type="dxa"/>
            <w:shd w:val="clear" w:color="auto" w:fill="auto"/>
          </w:tcPr>
          <w:p w14:paraId="666223BF" w14:textId="77777777" w:rsidR="003F13C2" w:rsidRPr="003F13C2" w:rsidRDefault="003F13C2" w:rsidP="00086688">
            <w:pPr>
              <w:tabs>
                <w:tab w:val="left" w:pos="612"/>
              </w:tabs>
              <w:spacing w:before="100" w:after="60"/>
              <w:rPr>
                <w:iCs/>
                <w:sz w:val="20"/>
                <w:szCs w:val="20"/>
              </w:rPr>
            </w:pPr>
            <w:r w:rsidRPr="003F13C2">
              <w:rPr>
                <w:i/>
                <w:color w:val="000000"/>
                <w:sz w:val="20"/>
                <w:szCs w:val="20"/>
              </w:rPr>
              <w:t>copie - confirmat prin aplicarea semnăturii electronice a ofertantului</w:t>
            </w:r>
          </w:p>
        </w:tc>
        <w:tc>
          <w:tcPr>
            <w:tcW w:w="1494" w:type="dxa"/>
            <w:gridSpan w:val="2"/>
            <w:shd w:val="clear" w:color="auto" w:fill="auto"/>
          </w:tcPr>
          <w:p w14:paraId="5E0238B1" w14:textId="77777777" w:rsidR="003F13C2" w:rsidRPr="003F13C2" w:rsidRDefault="003F13C2" w:rsidP="00086688">
            <w:pPr>
              <w:tabs>
                <w:tab w:val="left" w:pos="612"/>
              </w:tabs>
              <w:spacing w:before="100" w:after="100"/>
              <w:rPr>
                <w:iCs/>
                <w:sz w:val="20"/>
                <w:szCs w:val="20"/>
              </w:rPr>
            </w:pPr>
            <w:r w:rsidRPr="003F13C2">
              <w:rPr>
                <w:color w:val="000000"/>
                <w:sz w:val="20"/>
                <w:szCs w:val="20"/>
              </w:rPr>
              <w:t>Obligatoriu</w:t>
            </w:r>
          </w:p>
        </w:tc>
      </w:tr>
      <w:tr w:rsidR="003F13C2" w:rsidRPr="003F13C2" w14:paraId="3B83AF5D" w14:textId="77777777" w:rsidTr="00086688">
        <w:tc>
          <w:tcPr>
            <w:tcW w:w="829" w:type="dxa"/>
            <w:shd w:val="clear" w:color="auto" w:fill="auto"/>
          </w:tcPr>
          <w:p w14:paraId="0D81FA10" w14:textId="77777777" w:rsidR="003F13C2" w:rsidRPr="003F13C2" w:rsidRDefault="003F13C2" w:rsidP="00086688">
            <w:pPr>
              <w:pStyle w:val="a"/>
              <w:tabs>
                <w:tab w:val="left" w:pos="612"/>
              </w:tabs>
              <w:spacing w:before="100" w:after="100"/>
              <w:ind w:left="0"/>
              <w:rPr>
                <w:b/>
                <w:iCs/>
                <w:sz w:val="20"/>
                <w:szCs w:val="20"/>
                <w:lang w:val="ro-RO"/>
              </w:rPr>
            </w:pPr>
            <w:r w:rsidRPr="003F13C2">
              <w:rPr>
                <w:b/>
                <w:iCs/>
                <w:sz w:val="20"/>
                <w:szCs w:val="20"/>
                <w:lang w:val="ro-RO"/>
              </w:rPr>
              <w:t>19</w:t>
            </w:r>
          </w:p>
        </w:tc>
        <w:tc>
          <w:tcPr>
            <w:tcW w:w="2114" w:type="dxa"/>
            <w:shd w:val="clear" w:color="auto" w:fill="auto"/>
          </w:tcPr>
          <w:p w14:paraId="4E62E3A5" w14:textId="77777777" w:rsidR="003F13C2" w:rsidRPr="003F13C2" w:rsidRDefault="003F13C2" w:rsidP="00086688">
            <w:pPr>
              <w:tabs>
                <w:tab w:val="left" w:pos="612"/>
              </w:tabs>
              <w:spacing w:before="100"/>
              <w:rPr>
                <w:iCs/>
                <w:sz w:val="20"/>
                <w:szCs w:val="20"/>
              </w:rPr>
            </w:pPr>
            <w:r w:rsidRPr="003F13C2">
              <w:rPr>
                <w:sz w:val="20"/>
                <w:szCs w:val="20"/>
              </w:rPr>
              <w:t>Raportul financiar</w:t>
            </w:r>
          </w:p>
        </w:tc>
        <w:tc>
          <w:tcPr>
            <w:tcW w:w="5417" w:type="dxa"/>
            <w:shd w:val="clear" w:color="auto" w:fill="auto"/>
          </w:tcPr>
          <w:p w14:paraId="42C414BF" w14:textId="77777777" w:rsidR="003F13C2" w:rsidRPr="003F13C2" w:rsidRDefault="003F13C2" w:rsidP="00086688">
            <w:pPr>
              <w:tabs>
                <w:tab w:val="left" w:pos="612"/>
              </w:tabs>
              <w:spacing w:before="100"/>
              <w:rPr>
                <w:iCs/>
                <w:sz w:val="20"/>
                <w:szCs w:val="20"/>
              </w:rPr>
            </w:pPr>
            <w:r w:rsidRPr="003F13C2">
              <w:rPr>
                <w:i/>
                <w:color w:val="000000"/>
                <w:sz w:val="20"/>
                <w:szCs w:val="20"/>
              </w:rPr>
              <w:t>copie - confirmat prin aplicarea semnăturii electronice a ofertantului</w:t>
            </w:r>
          </w:p>
        </w:tc>
        <w:tc>
          <w:tcPr>
            <w:tcW w:w="1494" w:type="dxa"/>
            <w:gridSpan w:val="2"/>
            <w:shd w:val="clear" w:color="auto" w:fill="auto"/>
          </w:tcPr>
          <w:p w14:paraId="775CBB20" w14:textId="77777777" w:rsidR="003F13C2" w:rsidRPr="003F13C2" w:rsidRDefault="003F13C2" w:rsidP="00086688">
            <w:pPr>
              <w:tabs>
                <w:tab w:val="left" w:pos="612"/>
              </w:tabs>
              <w:spacing w:before="100"/>
              <w:rPr>
                <w:iCs/>
                <w:sz w:val="20"/>
                <w:szCs w:val="20"/>
              </w:rPr>
            </w:pPr>
            <w:r w:rsidRPr="003F13C2">
              <w:rPr>
                <w:color w:val="000000"/>
                <w:sz w:val="20"/>
                <w:szCs w:val="20"/>
              </w:rPr>
              <w:t>Obligatoriu</w:t>
            </w:r>
          </w:p>
        </w:tc>
      </w:tr>
      <w:tr w:rsidR="003F13C2" w:rsidRPr="003F13C2" w14:paraId="7147780E" w14:textId="77777777" w:rsidTr="00086688">
        <w:tc>
          <w:tcPr>
            <w:tcW w:w="9854" w:type="dxa"/>
            <w:gridSpan w:val="5"/>
            <w:shd w:val="clear" w:color="auto" w:fill="auto"/>
          </w:tcPr>
          <w:p w14:paraId="45EB5C79" w14:textId="77777777" w:rsidR="003F13C2" w:rsidRPr="003F13C2" w:rsidRDefault="003F13C2" w:rsidP="00086688">
            <w:pPr>
              <w:pStyle w:val="af2"/>
              <w:rPr>
                <w:i/>
                <w:color w:val="000000"/>
                <w:sz w:val="20"/>
                <w:szCs w:val="20"/>
                <w:highlight w:val="yellow"/>
                <w:lang w:val="en-US"/>
              </w:rPr>
            </w:pPr>
            <w:r w:rsidRPr="003F13C2">
              <w:rPr>
                <w:b/>
                <w:i/>
                <w:color w:val="000000"/>
                <w:sz w:val="20"/>
                <w:szCs w:val="20"/>
                <w:highlight w:val="yellow"/>
                <w:lang w:val="en-US"/>
              </w:rPr>
              <w:t>Notă</w:t>
            </w:r>
            <w:r w:rsidRPr="003F13C2">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3F13C2">
              <w:rPr>
                <w:i/>
                <w:color w:val="000000"/>
                <w:sz w:val="20"/>
                <w:szCs w:val="20"/>
                <w:highlight w:val="yellow"/>
                <w:lang w:val="en-US"/>
              </w:rPr>
              <w:t>din ,</w:t>
            </w:r>
            <w:proofErr w:type="gramEnd"/>
            <w:r w:rsidRPr="003F13C2">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411024BD" w14:textId="77777777" w:rsidR="00EE149D" w:rsidRPr="00EA34D8" w:rsidRDefault="00EE149D" w:rsidP="00EE149D"/>
    <w:p w14:paraId="2D99B6C5" w14:textId="77777777" w:rsidR="006561F1" w:rsidRDefault="006561F1" w:rsidP="000C5DFB">
      <w:pPr>
        <w:jc w:val="right"/>
        <w:rPr>
          <w:noProof w:val="0"/>
        </w:rPr>
      </w:pPr>
    </w:p>
    <w:p w14:paraId="14214467" w14:textId="77777777" w:rsidR="00017CA5" w:rsidRDefault="00017CA5" w:rsidP="000C5DFB">
      <w:pPr>
        <w:jc w:val="right"/>
        <w:rPr>
          <w:noProof w:val="0"/>
        </w:rPr>
      </w:pPr>
    </w:p>
    <w:p w14:paraId="5B49F1DE" w14:textId="77777777" w:rsidR="00017CA5" w:rsidRDefault="00017CA5"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2ED49EC1"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28837C5D"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3F13C2" w:rsidRPr="00D3619D">
              <w:rPr>
                <w:b/>
              </w:rPr>
              <w:t>Amenajarea curții cu pavaj și iluminat exterior, construcția a 12 pavilioane la grădinița ”Sălcioara”, com. Stăuceni, mun. Chișinău</w:t>
            </w:r>
            <w:r w:rsidRPr="001007F6">
              <w:t xml:space="preserve"> între</w:t>
            </w:r>
            <w:r w:rsidR="00564FD3" w:rsidRPr="00F40F38">
              <w:rPr>
                <w:b/>
              </w:rPr>
              <w:t>Primăria comunei Stăuceni</w:t>
            </w:r>
            <w:r w:rsidR="00564FD3" w:rsidRPr="00F40F38">
              <w:t>, cu sediul</w:t>
            </w:r>
            <w:r w:rsidR="00564FD3">
              <w:t xml:space="preserve"> în Republica Moldova,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4EC1235F"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0A7939" w:rsidRPr="003F13C2">
              <w:rPr>
                <w:b/>
              </w:rPr>
              <w:t xml:space="preserve">Lucrări </w:t>
            </w:r>
            <w:r w:rsidR="003F13C2" w:rsidRPr="00D3619D">
              <w:rPr>
                <w:b/>
              </w:rPr>
              <w:t>Amenajarea curții cu pavaj și iluminat exterior, construcția a 12 pavilioane la grădinița ”Sălcioara”, com. Stăuceni, mun. Chișinău</w:t>
            </w:r>
            <w:r w:rsidR="000A7939"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31FBB6FE"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5271BF">
              <w:rPr>
                <w:lang w:val="en-US"/>
              </w:rPr>
              <w:t>6</w:t>
            </w:r>
            <w:r w:rsidR="00EE149D">
              <w:rPr>
                <w:lang w:val="en-US"/>
              </w:rPr>
              <w:t>0</w:t>
            </w:r>
            <w:r w:rsidR="006561F1">
              <w:rPr>
                <w:lang w:val="en-US"/>
              </w:rPr>
              <w:t xml:space="preserve"> de</w:t>
            </w:r>
            <w:r w:rsidR="00EB65F6" w:rsidRPr="00564FD3">
              <w:rPr>
                <w:lang w:val="en-US"/>
              </w:rPr>
              <w:t xml:space="preserve"> zile___</w:t>
            </w:r>
            <w:r w:rsidR="00460653" w:rsidRPr="00564FD3">
              <w:rPr>
                <w:lang w:val="en-US"/>
              </w:rPr>
              <w:t xml:space="preserve">după primirea 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w:t>
            </w:r>
            <w:r w:rsidR="00460653" w:rsidRPr="00564FD3">
              <w:rPr>
                <w:lang w:val="en-US"/>
              </w:rPr>
              <w:lastRenderedPageBreak/>
              <w:t xml:space="preserve">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 xml:space="preserve">garanţia se va restitui în cel mult 15 zile </w:t>
            </w:r>
            <w:r w:rsidR="00EB65F6" w:rsidRPr="00564FD3">
              <w:rPr>
                <w:lang w:val="en-US"/>
              </w:rPr>
              <w:lastRenderedPageBreak/>
              <w:t>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52C455E8"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0A7939">
              <w:rPr>
                <w:b/>
                <w:lang w:val="en-US"/>
              </w:rPr>
              <w:t>5</w:t>
            </w:r>
            <w:r w:rsidR="00EA64B0" w:rsidRPr="00DA39E1">
              <w:rPr>
                <w:b/>
                <w:lang w:val="en-US"/>
              </w:rPr>
              <w:t>_% din valoarea contractului atribu</w:t>
            </w:r>
            <w:r w:rsidR="00EA64B0" w:rsidRPr="005271BF">
              <w:rPr>
                <w:b/>
                <w:lang w:val="en-US"/>
              </w:rPr>
              <w:t>it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w:t>
            </w:r>
            <w:r w:rsidR="00460653" w:rsidRPr="00564FD3">
              <w:rPr>
                <w:lang w:val="en-US"/>
              </w:rPr>
              <w:lastRenderedPageBreak/>
              <w:t xml:space="preserve">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 xml:space="preserve">În timpul desfăşurării lucrărilor, Antreprenorul are obligaţia să menţină căile de acces libere, </w:t>
            </w:r>
            <w:r w:rsidR="00460653" w:rsidRPr="00564FD3">
              <w:rPr>
                <w:lang w:val="en-US"/>
              </w:rPr>
              <w:lastRenderedPageBreak/>
              <w:t>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w:t>
            </w:r>
            <w:r w:rsidR="00460653" w:rsidRPr="00564FD3">
              <w:rPr>
                <w:lang w:val="en-US"/>
              </w:rPr>
              <w:lastRenderedPageBreak/>
              <w:t xml:space="preserve">lucrărilor. </w:t>
            </w:r>
          </w:p>
          <w:p w14:paraId="78641E60"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2F556B">
            <w:pPr>
              <w:pStyle w:val="af2"/>
              <w:numPr>
                <w:ilvl w:val="1"/>
                <w:numId w:val="17"/>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2F556B">
            <w:pPr>
              <w:pStyle w:val="af2"/>
              <w:numPr>
                <w:ilvl w:val="1"/>
                <w:numId w:val="17"/>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381ABC7D"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w:t>
            </w:r>
            <w:proofErr w:type="gramStart"/>
            <w:r w:rsidR="00460653" w:rsidRPr="00564FD3">
              <w:rPr>
                <w:lang w:val="en-US"/>
              </w:rPr>
              <w:t xml:space="preserve">de  </w:t>
            </w:r>
            <w:r w:rsidR="00D379F6" w:rsidRPr="00564FD3">
              <w:rPr>
                <w:b/>
                <w:lang w:val="en-US"/>
              </w:rPr>
              <w:t>_</w:t>
            </w:r>
            <w:proofErr w:type="gramEnd"/>
            <w:r w:rsidR="005271BF">
              <w:rPr>
                <w:b/>
                <w:lang w:val="en-US"/>
              </w:rPr>
              <w:t>5</w:t>
            </w:r>
            <w:r w:rsidR="00D379F6" w:rsidRPr="00564FD3">
              <w:rPr>
                <w:b/>
                <w:lang w:val="en-US"/>
              </w:rPr>
              <w:t>__</w:t>
            </w:r>
            <w:r w:rsidR="00460653" w:rsidRPr="00564FD3">
              <w:rPr>
                <w:lang w:val="en-US"/>
              </w:rPr>
              <w:t xml:space="preserve"> ani. </w:t>
            </w:r>
          </w:p>
          <w:p w14:paraId="1CEFAD7D" w14:textId="77777777"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2F556B">
            <w:pPr>
              <w:pStyle w:val="af2"/>
              <w:numPr>
                <w:ilvl w:val="1"/>
                <w:numId w:val="17"/>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lastRenderedPageBreak/>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2F556B">
            <w:pPr>
              <w:pStyle w:val="af2"/>
              <w:numPr>
                <w:ilvl w:val="1"/>
                <w:numId w:val="17"/>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2F556B">
            <w:pPr>
              <w:pStyle w:val="af2"/>
              <w:numPr>
                <w:ilvl w:val="1"/>
                <w:numId w:val="17"/>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lastRenderedPageBreak/>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2F556B">
            <w:pPr>
              <w:pStyle w:val="af2"/>
              <w:numPr>
                <w:ilvl w:val="1"/>
                <w:numId w:val="17"/>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2F556B">
            <w:pPr>
              <w:pStyle w:val="af2"/>
              <w:numPr>
                <w:ilvl w:val="1"/>
                <w:numId w:val="17"/>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311DD59D" w:rsidR="00460653" w:rsidRPr="00564FD3" w:rsidRDefault="007323B6" w:rsidP="002F556B">
            <w:pPr>
              <w:pStyle w:val="af2"/>
              <w:numPr>
                <w:ilvl w:val="1"/>
                <w:numId w:val="17"/>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31.12.2022</w:t>
            </w:r>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8FEEF9D" w:rsidR="007E709D" w:rsidRPr="003F13C2" w:rsidRDefault="003F13C2" w:rsidP="003F13C2">
                  <w:pPr>
                    <w:jc w:val="both"/>
                    <w:rPr>
                      <w:noProof w:val="0"/>
                      <w:sz w:val="20"/>
                      <w:szCs w:val="20"/>
                    </w:rPr>
                  </w:pPr>
                  <w:r w:rsidRPr="003F13C2">
                    <w:rPr>
                      <w:b/>
                      <w:sz w:val="20"/>
                      <w:szCs w:val="20"/>
                    </w:rPr>
                    <w:t>Amenajarea curții cu pavaj și iluminat exterior, construcția a 12 pavilioane la grădinița ”Sălcioara”, com. Stăuceni,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lastRenderedPageBreak/>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F9109B" w:rsidR="00803E7E" w:rsidRPr="003F13C2" w:rsidRDefault="003F13C2" w:rsidP="004D7C86">
                  <w:pPr>
                    <w:keepNext/>
                    <w:keepLines/>
                    <w:spacing w:before="200"/>
                    <w:jc w:val="both"/>
                    <w:outlineLvl w:val="2"/>
                    <w:rPr>
                      <w:noProof w:val="0"/>
                      <w:sz w:val="20"/>
                      <w:szCs w:val="20"/>
                    </w:rPr>
                  </w:pPr>
                  <w:r w:rsidRPr="003F13C2">
                    <w:rPr>
                      <w:b/>
                      <w:sz w:val="20"/>
                      <w:szCs w:val="20"/>
                    </w:rPr>
                    <w:t>Amenajarea curții cu pavaj și iluminat exterior, construcția a 12 pavilioane la grădinița ”Sălcioara”, com. Stăuceni, mun. Chișinău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75A62C30" w14:textId="77777777" w:rsidR="00EE149D" w:rsidRDefault="00EE149D" w:rsidP="00196AB4">
            <w:pPr>
              <w:tabs>
                <w:tab w:val="left" w:pos="2295"/>
              </w:tabs>
              <w:jc w:val="both"/>
            </w:pPr>
            <w:bookmarkStart w:id="15" w:name="_GoBack"/>
            <w:bookmarkEnd w:id="15"/>
          </w:p>
          <w:p w14:paraId="02FA1A03" w14:textId="77777777" w:rsidR="00EE149D" w:rsidRDefault="00EE149D" w:rsidP="00196AB4">
            <w:pPr>
              <w:tabs>
                <w:tab w:val="left" w:pos="2295"/>
              </w:tabs>
              <w:jc w:val="both"/>
            </w:pPr>
          </w:p>
          <w:p w14:paraId="4FC4A035" w14:textId="77777777" w:rsidR="00EE149D" w:rsidRDefault="00EE149D" w:rsidP="00196AB4">
            <w:pPr>
              <w:tabs>
                <w:tab w:val="left" w:pos="2295"/>
              </w:tabs>
              <w:jc w:val="both"/>
            </w:pPr>
          </w:p>
          <w:p w14:paraId="4542F729" w14:textId="77777777" w:rsidR="00EE149D" w:rsidRDefault="00EE149D" w:rsidP="00196AB4">
            <w:pPr>
              <w:tabs>
                <w:tab w:val="left" w:pos="2295"/>
              </w:tabs>
              <w:jc w:val="both"/>
            </w:pPr>
          </w:p>
          <w:p w14:paraId="3510AB93" w14:textId="77777777" w:rsidR="00EE149D" w:rsidRDefault="00EE149D" w:rsidP="00196AB4">
            <w:pPr>
              <w:tabs>
                <w:tab w:val="left" w:pos="2295"/>
              </w:tabs>
              <w:jc w:val="both"/>
            </w:pPr>
          </w:p>
          <w:p w14:paraId="5B92EB69" w14:textId="77777777" w:rsidR="00EE149D" w:rsidRDefault="00EE149D" w:rsidP="00196AB4">
            <w:pPr>
              <w:tabs>
                <w:tab w:val="left" w:pos="2295"/>
              </w:tabs>
              <w:jc w:val="both"/>
            </w:pPr>
          </w:p>
          <w:p w14:paraId="2E5E0026" w14:textId="77777777" w:rsidR="00EE149D" w:rsidRDefault="00EE149D" w:rsidP="00196AB4">
            <w:pPr>
              <w:tabs>
                <w:tab w:val="left" w:pos="2295"/>
              </w:tabs>
              <w:jc w:val="both"/>
            </w:pPr>
          </w:p>
          <w:p w14:paraId="673885F2" w14:textId="77777777" w:rsidR="00EE149D" w:rsidRDefault="00EE149D" w:rsidP="00196AB4">
            <w:pPr>
              <w:tabs>
                <w:tab w:val="left" w:pos="2295"/>
              </w:tabs>
              <w:jc w:val="both"/>
            </w:pPr>
          </w:p>
          <w:p w14:paraId="7E779470" w14:textId="77777777" w:rsidR="00EE149D" w:rsidRDefault="00EE149D"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14"/>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A8CB93" w14:textId="77777777" w:rsidR="00D54371" w:rsidRDefault="00D54371" w:rsidP="00A20ACF">
      <w:r>
        <w:separator/>
      </w:r>
    </w:p>
  </w:endnote>
  <w:endnote w:type="continuationSeparator" w:id="0">
    <w:p w14:paraId="3143D694" w14:textId="77777777" w:rsidR="00D54371" w:rsidRDefault="00D543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77F47" w:rsidRDefault="00077F47">
        <w:pPr>
          <w:pStyle w:val="a4"/>
          <w:jc w:val="right"/>
        </w:pPr>
        <w:r>
          <w:fldChar w:fldCharType="begin"/>
        </w:r>
        <w:r>
          <w:instrText xml:space="preserve"> PAGE   \* MERGEFORMAT </w:instrText>
        </w:r>
        <w:r>
          <w:fldChar w:fldCharType="separate"/>
        </w:r>
        <w:r w:rsidR="003F13C2">
          <w:t>42</w:t>
        </w:r>
        <w:r>
          <w:fldChar w:fldCharType="end"/>
        </w:r>
      </w:p>
    </w:sdtContent>
  </w:sdt>
  <w:p w14:paraId="075618FA" w14:textId="77777777" w:rsidR="00077F47" w:rsidRDefault="00077F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6199E7" w14:textId="77777777" w:rsidR="00D54371" w:rsidRDefault="00D54371" w:rsidP="00A20ACF">
      <w:r>
        <w:separator/>
      </w:r>
    </w:p>
  </w:footnote>
  <w:footnote w:type="continuationSeparator" w:id="0">
    <w:p w14:paraId="383E92F9" w14:textId="77777777" w:rsidR="00D54371" w:rsidRDefault="00D5437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39"/>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3C2"/>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5C8"/>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371"/>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2466970">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52216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87A56-3E19-466F-8482-0BDA8BC27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42</Pages>
  <Words>13461</Words>
  <Characters>76730</Characters>
  <Application>Microsoft Office Word</Application>
  <DocSecurity>0</DocSecurity>
  <Lines>639</Lines>
  <Paragraphs>180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18</cp:revision>
  <cp:lastPrinted>2021-06-01T11:52:00Z</cp:lastPrinted>
  <dcterms:created xsi:type="dcterms:W3CDTF">2022-02-04T10:01:00Z</dcterms:created>
  <dcterms:modified xsi:type="dcterms:W3CDTF">2022-07-08T05:47:00Z</dcterms:modified>
</cp:coreProperties>
</file>