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02D9E"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FED49A0" w14:textId="290DB546" w:rsidR="00DE0CB3" w:rsidRPr="00330592" w:rsidRDefault="0003591A" w:rsidP="00DE0CB3">
      <w:pPr>
        <w:ind w:right="567"/>
        <w:rPr>
          <w:sz w:val="28"/>
          <w:szCs w:val="28"/>
          <w:lang w:val="ro-MD"/>
        </w:rPr>
      </w:pPr>
      <w:r w:rsidRPr="005A202E">
        <w:rPr>
          <w:lang w:val="ro-MD"/>
        </w:rPr>
        <w:t>Obiectul</w:t>
      </w:r>
      <w:r w:rsidR="00CE3E3D">
        <w:rPr>
          <w:lang w:val="ro-MD"/>
        </w:rPr>
        <w:t xml:space="preserve"> </w:t>
      </w:r>
      <w:r w:rsidR="00302D9E" w:rsidRPr="00320845">
        <w:rPr>
          <w:sz w:val="28"/>
          <w:szCs w:val="28"/>
          <w:lang w:val="ro-MD"/>
        </w:rPr>
        <w:t>Reparații curente la curțile de blocuri (</w:t>
      </w:r>
      <w:r w:rsidR="00302D9E" w:rsidRPr="00320845">
        <w:rPr>
          <w:sz w:val="28"/>
          <w:szCs w:val="28"/>
          <w:lang w:val="it-IT"/>
        </w:rPr>
        <w:t xml:space="preserve"> </w:t>
      </w:r>
      <w:r w:rsidR="00302D9E" w:rsidRPr="00320845">
        <w:rPr>
          <w:bCs/>
          <w:sz w:val="28"/>
          <w:szCs w:val="28"/>
          <w:lang w:val="ro-MD"/>
        </w:rPr>
        <w:t xml:space="preserve">Lucrări de </w:t>
      </w:r>
      <w:r w:rsidR="00302D9E">
        <w:rPr>
          <w:bCs/>
          <w:sz w:val="28"/>
          <w:szCs w:val="28"/>
          <w:lang w:val="ro-MD"/>
        </w:rPr>
        <w:t>înlocuire a ferestrelor</w:t>
      </w:r>
      <w:r w:rsidR="00302D9E" w:rsidRPr="00320845">
        <w:rPr>
          <w:b/>
          <w:bCs/>
          <w:sz w:val="28"/>
          <w:szCs w:val="28"/>
          <w:lang w:val="ro-MD"/>
        </w:rPr>
        <w:t>)</w:t>
      </w:r>
    </w:p>
    <w:p w14:paraId="535E08FC" w14:textId="197B07F7" w:rsidR="00EA6764" w:rsidRPr="00DE0CB3" w:rsidRDefault="00EA6764" w:rsidP="00EA6764">
      <w:pPr>
        <w:ind w:left="360" w:hanging="360"/>
        <w:contextualSpacing/>
        <w:jc w:val="both"/>
        <w:rPr>
          <w:lang w:val="en-US"/>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04F2738" w14:textId="77777777" w:rsidR="00DE0CB3" w:rsidRPr="004D02E8" w:rsidRDefault="00DE0CB3" w:rsidP="00DE0CB3">
      <w:pPr>
        <w:rPr>
          <w:sz w:val="2"/>
          <w:szCs w:val="2"/>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302D9E" w:rsidRPr="009B70F2" w14:paraId="0D23F46B" w14:textId="77777777" w:rsidTr="00180FE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35C2FDC" w14:textId="77777777" w:rsidR="00302D9E" w:rsidRPr="009B70F2" w:rsidRDefault="00302D9E" w:rsidP="00180FEC">
            <w:pPr>
              <w:ind w:right="-108"/>
              <w:jc w:val="center"/>
              <w:rPr>
                <w:sz w:val="16"/>
                <w:szCs w:val="16"/>
                <w:lang w:val="en-US"/>
              </w:rPr>
            </w:pPr>
            <w:r w:rsidRPr="009B70F2">
              <w:rPr>
                <w:sz w:val="16"/>
                <w:szCs w:val="16"/>
                <w:lang w:val="en-US"/>
              </w:rPr>
              <w:t>№</w:t>
            </w:r>
          </w:p>
          <w:p w14:paraId="02A4C4EC" w14:textId="77777777" w:rsidR="00302D9E" w:rsidRPr="009B70F2" w:rsidRDefault="00302D9E" w:rsidP="00180FEC">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623357B" w14:textId="77777777" w:rsidR="00302D9E" w:rsidRPr="009B70F2" w:rsidRDefault="00302D9E" w:rsidP="00180FEC">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FC75574" w14:textId="77777777" w:rsidR="00302D9E" w:rsidRPr="009B70F2" w:rsidRDefault="00302D9E" w:rsidP="00180FEC">
            <w:pPr>
              <w:jc w:val="center"/>
              <w:rPr>
                <w:sz w:val="16"/>
                <w:szCs w:val="16"/>
              </w:rPr>
            </w:pPr>
          </w:p>
          <w:p w14:paraId="6D25FC39" w14:textId="77777777" w:rsidR="00302D9E" w:rsidRPr="009B70F2" w:rsidRDefault="00302D9E" w:rsidP="00180FEC">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54A1765" w14:textId="77777777" w:rsidR="00302D9E" w:rsidRPr="009B70F2" w:rsidRDefault="00302D9E" w:rsidP="00180FEC">
            <w:pPr>
              <w:ind w:left="-108" w:right="-108"/>
              <w:jc w:val="center"/>
              <w:rPr>
                <w:sz w:val="16"/>
                <w:szCs w:val="16"/>
              </w:rPr>
            </w:pPr>
          </w:p>
          <w:p w14:paraId="66706983" w14:textId="77777777" w:rsidR="00302D9E" w:rsidRPr="009B70F2" w:rsidRDefault="00302D9E" w:rsidP="00180FEC">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18CAF0B" w14:textId="77777777" w:rsidR="00302D9E" w:rsidRPr="009B70F2" w:rsidRDefault="00302D9E" w:rsidP="00180FEC">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302D9E" w:rsidRPr="009B70F2" w14:paraId="227B0E01" w14:textId="77777777" w:rsidTr="00180FEC">
        <w:trPr>
          <w:cantSplit/>
        </w:trPr>
        <w:tc>
          <w:tcPr>
            <w:tcW w:w="1008" w:type="dxa"/>
            <w:vMerge/>
            <w:tcBorders>
              <w:top w:val="single" w:sz="6" w:space="0" w:color="auto"/>
              <w:left w:val="single" w:sz="6" w:space="0" w:color="auto"/>
              <w:bottom w:val="single" w:sz="6" w:space="0" w:color="auto"/>
              <w:right w:val="nil"/>
            </w:tcBorders>
            <w:vAlign w:val="center"/>
          </w:tcPr>
          <w:p w14:paraId="376461EC" w14:textId="77777777" w:rsidR="00302D9E" w:rsidRPr="009B70F2" w:rsidRDefault="00302D9E" w:rsidP="00180FEC">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10D70CB" w14:textId="77777777" w:rsidR="00302D9E" w:rsidRPr="009B70F2" w:rsidRDefault="00302D9E" w:rsidP="00180FEC">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1BACD3A5" w14:textId="77777777" w:rsidR="00302D9E" w:rsidRPr="009B70F2" w:rsidRDefault="00302D9E" w:rsidP="00180FEC">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04027BF" w14:textId="77777777" w:rsidR="00302D9E" w:rsidRPr="009B70F2" w:rsidRDefault="00302D9E" w:rsidP="00180FEC">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841BD2D" w14:textId="77777777" w:rsidR="00302D9E" w:rsidRPr="009B70F2" w:rsidRDefault="00302D9E" w:rsidP="00180FEC">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D034BAE" w14:textId="77777777" w:rsidR="00302D9E" w:rsidRPr="009B70F2" w:rsidRDefault="00302D9E" w:rsidP="00180FEC">
            <w:pPr>
              <w:jc w:val="center"/>
              <w:rPr>
                <w:sz w:val="16"/>
                <w:szCs w:val="16"/>
                <w:lang w:val="en-US"/>
              </w:rPr>
            </w:pPr>
            <w:r w:rsidRPr="000E0709">
              <w:rPr>
                <w:sz w:val="16"/>
                <w:szCs w:val="16"/>
                <w:lang w:val="en-US"/>
              </w:rPr>
              <w:t>Pe volumul total</w:t>
            </w:r>
          </w:p>
        </w:tc>
      </w:tr>
    </w:tbl>
    <w:p w14:paraId="65D51441" w14:textId="77777777" w:rsidR="00302D9E" w:rsidRPr="000E0709" w:rsidRDefault="00302D9E" w:rsidP="00302D9E">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302D9E" w:rsidRPr="009B70F2" w14:paraId="4B461C13" w14:textId="77777777" w:rsidTr="00180FEC">
        <w:trPr>
          <w:cantSplit/>
          <w:tblHeader/>
        </w:trPr>
        <w:tc>
          <w:tcPr>
            <w:tcW w:w="1106" w:type="dxa"/>
            <w:gridSpan w:val="2"/>
            <w:shd w:val="pct5" w:color="auto" w:fill="auto"/>
            <w:vAlign w:val="center"/>
          </w:tcPr>
          <w:p w14:paraId="3A76DDED" w14:textId="77777777" w:rsidR="00302D9E" w:rsidRPr="009B70F2" w:rsidRDefault="00302D9E" w:rsidP="00180FEC">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14:paraId="7D2C9E8B" w14:textId="77777777" w:rsidR="00302D9E" w:rsidRPr="009B70F2" w:rsidRDefault="00302D9E" w:rsidP="00180FEC">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14:paraId="33CB2558" w14:textId="77777777" w:rsidR="00302D9E" w:rsidRPr="009B70F2" w:rsidRDefault="00302D9E" w:rsidP="00180FEC">
            <w:pPr>
              <w:jc w:val="center"/>
              <w:rPr>
                <w:sz w:val="16"/>
                <w:szCs w:val="16"/>
                <w:lang w:val="en-US"/>
              </w:rPr>
            </w:pPr>
            <w:r w:rsidRPr="009B70F2">
              <w:rPr>
                <w:sz w:val="16"/>
                <w:szCs w:val="16"/>
                <w:lang w:val="en-US"/>
              </w:rPr>
              <w:t>3</w:t>
            </w:r>
          </w:p>
        </w:tc>
        <w:tc>
          <w:tcPr>
            <w:tcW w:w="998" w:type="dxa"/>
            <w:gridSpan w:val="2"/>
            <w:shd w:val="pct5" w:color="auto" w:fill="auto"/>
            <w:vAlign w:val="center"/>
          </w:tcPr>
          <w:p w14:paraId="13647BB6" w14:textId="77777777" w:rsidR="00302D9E" w:rsidRPr="009B70F2" w:rsidRDefault="00302D9E" w:rsidP="00180FEC">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14:paraId="10EAA753" w14:textId="77777777" w:rsidR="00302D9E" w:rsidRPr="009B70F2" w:rsidRDefault="00302D9E" w:rsidP="00180FEC">
            <w:pPr>
              <w:ind w:left="-108" w:right="-108"/>
              <w:jc w:val="center"/>
              <w:rPr>
                <w:sz w:val="16"/>
                <w:szCs w:val="16"/>
                <w:lang w:val="en-US"/>
              </w:rPr>
            </w:pPr>
            <w:r w:rsidRPr="009B70F2">
              <w:rPr>
                <w:sz w:val="16"/>
                <w:szCs w:val="16"/>
                <w:lang w:val="en-US"/>
              </w:rPr>
              <w:t>5</w:t>
            </w:r>
          </w:p>
        </w:tc>
        <w:tc>
          <w:tcPr>
            <w:tcW w:w="1518" w:type="dxa"/>
            <w:shd w:val="pct5" w:color="auto" w:fill="auto"/>
            <w:vAlign w:val="center"/>
          </w:tcPr>
          <w:p w14:paraId="1521C318" w14:textId="77777777" w:rsidR="00302D9E" w:rsidRPr="009B70F2" w:rsidRDefault="00302D9E" w:rsidP="00180FEC">
            <w:pPr>
              <w:ind w:left="-108" w:right="-108"/>
              <w:jc w:val="center"/>
              <w:rPr>
                <w:sz w:val="16"/>
                <w:szCs w:val="16"/>
                <w:lang w:val="en-US"/>
              </w:rPr>
            </w:pPr>
            <w:r w:rsidRPr="009B70F2">
              <w:rPr>
                <w:sz w:val="16"/>
                <w:szCs w:val="16"/>
                <w:lang w:val="en-US"/>
              </w:rPr>
              <w:t>6</w:t>
            </w:r>
          </w:p>
        </w:tc>
      </w:tr>
      <w:tr w:rsidR="00302D9E" w:rsidRPr="009B70F2" w14:paraId="3AEF3851" w14:textId="77777777" w:rsidTr="00180FEC">
        <w:tblPrEx>
          <w:tblCellMar>
            <w:left w:w="107" w:type="dxa"/>
            <w:right w:w="107" w:type="dxa"/>
          </w:tblCellMar>
        </w:tblPrEx>
        <w:tc>
          <w:tcPr>
            <w:tcW w:w="10348" w:type="dxa"/>
            <w:gridSpan w:val="12"/>
          </w:tcPr>
          <w:p w14:paraId="5BAFF31F" w14:textId="77777777" w:rsidR="00302D9E" w:rsidRPr="009B70F2" w:rsidRDefault="00302D9E" w:rsidP="00180FEC">
            <w:pPr>
              <w:rPr>
                <w:b/>
                <w:bCs/>
                <w:sz w:val="22"/>
                <w:szCs w:val="22"/>
                <w:lang w:val="en-US"/>
              </w:rPr>
            </w:pPr>
            <w:r w:rsidRPr="00B40365">
              <w:rPr>
                <w:sz w:val="22"/>
                <w:szCs w:val="22"/>
                <w:lang w:val="en-US"/>
              </w:rPr>
              <w:t xml:space="preserve"> </w:t>
            </w:r>
            <w:r w:rsidRPr="009B70F2">
              <w:rPr>
                <w:b/>
                <w:bCs/>
                <w:sz w:val="22"/>
                <w:szCs w:val="22"/>
                <w:lang w:val="en-US"/>
              </w:rPr>
              <w:t>1. Lucrari de reparatie</w:t>
            </w:r>
          </w:p>
          <w:p w14:paraId="080ECD86" w14:textId="77777777" w:rsidR="00302D9E" w:rsidRPr="00B12F65" w:rsidRDefault="00302D9E" w:rsidP="00180FEC">
            <w:pPr>
              <w:rPr>
                <w:sz w:val="2"/>
                <w:szCs w:val="2"/>
                <w:lang w:val="en-US"/>
              </w:rPr>
            </w:pPr>
          </w:p>
        </w:tc>
      </w:tr>
      <w:tr w:rsidR="00302D9E" w:rsidRPr="009B70F2" w14:paraId="28BA0FCC"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503C78" w14:textId="77777777" w:rsidR="00302D9E" w:rsidRPr="005E2CA0" w:rsidRDefault="00302D9E" w:rsidP="00180FEC">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4F2C6E2E" w14:textId="77777777" w:rsidR="00302D9E" w:rsidRPr="005E2CA0" w:rsidRDefault="00302D9E" w:rsidP="00180FEC">
            <w:pPr>
              <w:jc w:val="center"/>
              <w:rPr>
                <w:b/>
                <w:bCs/>
                <w:sz w:val="22"/>
                <w:szCs w:val="22"/>
                <w:lang w:val="en-US"/>
              </w:rPr>
            </w:pPr>
            <w:r w:rsidRPr="005E2CA0">
              <w:rPr>
                <w:b/>
                <w:bCs/>
                <w:sz w:val="22"/>
                <w:szCs w:val="22"/>
                <w:lang w:val="en-US"/>
              </w:rPr>
              <w:t>RpCP44B</w:t>
            </w:r>
          </w:p>
        </w:tc>
        <w:tc>
          <w:tcPr>
            <w:tcW w:w="4254" w:type="dxa"/>
            <w:gridSpan w:val="3"/>
            <w:tcBorders>
              <w:top w:val="single" w:sz="4" w:space="0" w:color="auto"/>
              <w:bottom w:val="single" w:sz="4" w:space="0" w:color="auto"/>
            </w:tcBorders>
          </w:tcPr>
          <w:p w14:paraId="768BC974" w14:textId="77777777" w:rsidR="00302D9E" w:rsidRPr="005E2CA0" w:rsidRDefault="00302D9E" w:rsidP="00180FEC">
            <w:pPr>
              <w:rPr>
                <w:b/>
                <w:bCs/>
                <w:sz w:val="2"/>
                <w:szCs w:val="2"/>
                <w:lang w:val="en-US"/>
              </w:rPr>
            </w:pPr>
            <w:r w:rsidRPr="005E2CA0">
              <w:rPr>
                <w:b/>
                <w:bCs/>
                <w:sz w:val="22"/>
                <w:szCs w:val="22"/>
                <w:lang w:val="en-US"/>
              </w:rPr>
              <w:t>Demontarea constructiilor metalice fara recuperarea materialelor (gratii la ferestre)</w:t>
            </w:r>
          </w:p>
          <w:p w14:paraId="6BBC52CF" w14:textId="77777777" w:rsidR="00302D9E" w:rsidRPr="009B70F2" w:rsidRDefault="00302D9E" w:rsidP="00180FEC">
            <w:pPr>
              <w:rPr>
                <w:sz w:val="16"/>
                <w:szCs w:val="16"/>
                <w:lang w:val="en-US"/>
              </w:rPr>
            </w:pPr>
            <w:r w:rsidRPr="009B70F2">
              <w:rPr>
                <w:sz w:val="16"/>
                <w:szCs w:val="16"/>
                <w:lang w:val="en-US"/>
              </w:rPr>
              <w:t>Materiale marunte (vaselina, benzina, cirpe etc)=1,0300</w:t>
            </w:r>
          </w:p>
          <w:p w14:paraId="32C1D027"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505B32DF" w14:textId="77777777" w:rsidR="00302D9E" w:rsidRPr="005E2CA0" w:rsidRDefault="00302D9E" w:rsidP="00180FEC">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55BB7285"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13254C89" w14:textId="77777777" w:rsidR="00302D9E" w:rsidRPr="005E2CA0" w:rsidRDefault="00302D9E" w:rsidP="00180FEC">
            <w:pPr>
              <w:jc w:val="center"/>
              <w:rPr>
                <w:b/>
                <w:bCs/>
                <w:sz w:val="22"/>
                <w:szCs w:val="22"/>
                <w:lang w:val="en-US"/>
              </w:rPr>
            </w:pPr>
            <w:r w:rsidRPr="005E2CA0">
              <w:rPr>
                <w:b/>
                <w:bCs/>
                <w:sz w:val="22"/>
                <w:szCs w:val="22"/>
                <w:lang w:val="en-US"/>
              </w:rPr>
              <w:t>1,0000</w:t>
            </w:r>
          </w:p>
          <w:p w14:paraId="18F5CCAF" w14:textId="77777777" w:rsidR="00302D9E" w:rsidRPr="009B70F2" w:rsidRDefault="00302D9E" w:rsidP="00180FEC">
            <w:pPr>
              <w:jc w:val="center"/>
              <w:rPr>
                <w:sz w:val="2"/>
                <w:szCs w:val="2"/>
                <w:lang w:val="en-US"/>
              </w:rPr>
            </w:pPr>
          </w:p>
        </w:tc>
      </w:tr>
      <w:tr w:rsidR="00302D9E" w:rsidRPr="00B40365" w14:paraId="1F9F19B3"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FCBDC2"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F087B3D" w14:textId="77777777" w:rsidR="00302D9E" w:rsidRPr="00B40365" w:rsidRDefault="00302D9E" w:rsidP="00180FEC">
            <w:pPr>
              <w:jc w:val="center"/>
              <w:rPr>
                <w:sz w:val="16"/>
                <w:szCs w:val="16"/>
                <w:lang w:val="en-US"/>
              </w:rPr>
            </w:pPr>
            <w:r w:rsidRPr="00B40365">
              <w:rPr>
                <w:sz w:val="16"/>
                <w:szCs w:val="16"/>
                <w:lang w:val="en-US"/>
              </w:rPr>
              <w:t>7214240021800</w:t>
            </w:r>
          </w:p>
        </w:tc>
        <w:tc>
          <w:tcPr>
            <w:tcW w:w="4238" w:type="dxa"/>
            <w:gridSpan w:val="2"/>
            <w:tcBorders>
              <w:top w:val="nil"/>
              <w:bottom w:val="single" w:sz="2" w:space="0" w:color="auto"/>
            </w:tcBorders>
            <w:vAlign w:val="center"/>
          </w:tcPr>
          <w:p w14:paraId="336CC31B" w14:textId="77777777" w:rsidR="00302D9E" w:rsidRPr="00C97908" w:rsidRDefault="00302D9E" w:rsidP="00180FEC">
            <w:pPr>
              <w:rPr>
                <w:sz w:val="16"/>
                <w:szCs w:val="16"/>
                <w:lang w:val="en-US"/>
              </w:rPr>
            </w:pPr>
            <w:r w:rsidRPr="00C97908">
              <w:rPr>
                <w:sz w:val="16"/>
                <w:szCs w:val="16"/>
                <w:lang w:val="en-US"/>
              </w:rPr>
              <w:t>Lacatus mecanic</w:t>
            </w:r>
          </w:p>
        </w:tc>
        <w:tc>
          <w:tcPr>
            <w:tcW w:w="998" w:type="dxa"/>
            <w:gridSpan w:val="2"/>
            <w:tcBorders>
              <w:top w:val="nil"/>
              <w:bottom w:val="single" w:sz="2" w:space="0" w:color="auto"/>
            </w:tcBorders>
            <w:vAlign w:val="center"/>
          </w:tcPr>
          <w:p w14:paraId="6E85A4AB"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0B275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7EF1DC58" w14:textId="77777777" w:rsidR="00302D9E" w:rsidRPr="00C97908" w:rsidRDefault="00302D9E" w:rsidP="00180FEC">
            <w:pPr>
              <w:jc w:val="center"/>
              <w:rPr>
                <w:sz w:val="16"/>
                <w:szCs w:val="16"/>
                <w:lang w:val="en-US"/>
              </w:rPr>
            </w:pPr>
            <w:r w:rsidRPr="00C97908">
              <w:rPr>
                <w:sz w:val="16"/>
                <w:szCs w:val="16"/>
                <w:lang w:val="en-US"/>
              </w:rPr>
              <w:t>0,0080</w:t>
            </w:r>
          </w:p>
        </w:tc>
      </w:tr>
      <w:tr w:rsidR="00302D9E" w:rsidRPr="00B40365" w14:paraId="76D346D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A9BA1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B5440C5" w14:textId="77777777" w:rsidR="00302D9E" w:rsidRPr="00B40365" w:rsidRDefault="00302D9E" w:rsidP="00180FE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7A45A58C" w14:textId="77777777" w:rsidR="00302D9E" w:rsidRPr="00C97908" w:rsidRDefault="00302D9E" w:rsidP="00180FE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5CECDFD9"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54689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0,0025</w:t>
            </w:r>
          </w:p>
        </w:tc>
        <w:tc>
          <w:tcPr>
            <w:tcW w:w="1518" w:type="dxa"/>
            <w:tcBorders>
              <w:top w:val="nil"/>
              <w:bottom w:val="single" w:sz="2" w:space="0" w:color="auto"/>
            </w:tcBorders>
            <w:vAlign w:val="center"/>
          </w:tcPr>
          <w:p w14:paraId="6F3C4941" w14:textId="77777777" w:rsidR="00302D9E" w:rsidRPr="00C97908" w:rsidRDefault="00302D9E" w:rsidP="00180FEC">
            <w:pPr>
              <w:jc w:val="center"/>
              <w:rPr>
                <w:sz w:val="16"/>
                <w:szCs w:val="16"/>
                <w:lang w:val="en-US"/>
              </w:rPr>
            </w:pPr>
            <w:r w:rsidRPr="00C97908">
              <w:rPr>
                <w:sz w:val="16"/>
                <w:szCs w:val="16"/>
                <w:lang w:val="en-US"/>
              </w:rPr>
              <w:t>0,0025</w:t>
            </w:r>
          </w:p>
        </w:tc>
      </w:tr>
      <w:tr w:rsidR="00302D9E" w:rsidRPr="00B40365" w14:paraId="452CA47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5256B1"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BD48603" w14:textId="77777777" w:rsidR="00302D9E" w:rsidRPr="00B40365" w:rsidRDefault="00302D9E" w:rsidP="00180FE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33260665" w14:textId="77777777" w:rsidR="00302D9E" w:rsidRPr="00C97908" w:rsidRDefault="00302D9E" w:rsidP="00180FE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4D01A58"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8F910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74BB0145"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B40365" w14:paraId="23D0BB4B"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AE0806"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B76C11F" w14:textId="77777777" w:rsidR="00302D9E" w:rsidRPr="00B40365" w:rsidRDefault="00302D9E" w:rsidP="00180FE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5DB8E2A" w14:textId="77777777" w:rsidR="00302D9E" w:rsidRPr="00C97908" w:rsidRDefault="00302D9E" w:rsidP="00180FE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2E9BB2C"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BE5FA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0,0004</w:t>
            </w:r>
          </w:p>
        </w:tc>
        <w:tc>
          <w:tcPr>
            <w:tcW w:w="1518" w:type="dxa"/>
            <w:tcBorders>
              <w:top w:val="nil"/>
              <w:bottom w:val="single" w:sz="2" w:space="0" w:color="auto"/>
            </w:tcBorders>
            <w:vAlign w:val="center"/>
          </w:tcPr>
          <w:p w14:paraId="71675264" w14:textId="77777777" w:rsidR="00302D9E" w:rsidRPr="00C97908" w:rsidRDefault="00302D9E" w:rsidP="00180FEC">
            <w:pPr>
              <w:jc w:val="center"/>
              <w:rPr>
                <w:sz w:val="16"/>
                <w:szCs w:val="16"/>
                <w:lang w:val="en-US"/>
              </w:rPr>
            </w:pPr>
            <w:r w:rsidRPr="00C97908">
              <w:rPr>
                <w:sz w:val="16"/>
                <w:szCs w:val="16"/>
                <w:lang w:val="en-US"/>
              </w:rPr>
              <w:t>0,0004</w:t>
            </w:r>
          </w:p>
        </w:tc>
      </w:tr>
      <w:tr w:rsidR="00302D9E" w:rsidRPr="00B40365" w14:paraId="4339DC40"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DF48E"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18BA9ED" w14:textId="77777777" w:rsidR="00302D9E" w:rsidRPr="00B40365" w:rsidRDefault="00302D9E" w:rsidP="00180FE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602C7BC" w14:textId="77777777" w:rsidR="00302D9E" w:rsidRPr="00C97908" w:rsidRDefault="00302D9E" w:rsidP="00180FE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3B53A95"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A954450"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7B6A9743" w14:textId="77777777" w:rsidR="00302D9E" w:rsidRPr="00C97908" w:rsidRDefault="00302D9E" w:rsidP="00180FEC">
            <w:pPr>
              <w:jc w:val="center"/>
              <w:rPr>
                <w:sz w:val="16"/>
                <w:szCs w:val="16"/>
                <w:lang w:val="en-US"/>
              </w:rPr>
            </w:pPr>
            <w:r w:rsidRPr="00C97908">
              <w:rPr>
                <w:sz w:val="16"/>
                <w:szCs w:val="16"/>
                <w:lang w:val="en-US"/>
              </w:rPr>
              <w:t>0,0006</w:t>
            </w:r>
          </w:p>
        </w:tc>
      </w:tr>
      <w:tr w:rsidR="00302D9E" w:rsidRPr="00B40365" w14:paraId="55159E9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C3674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C5DFB70" w14:textId="77777777" w:rsidR="00302D9E" w:rsidRPr="00B40365" w:rsidRDefault="00302D9E" w:rsidP="00180FEC">
            <w:pPr>
              <w:jc w:val="center"/>
              <w:rPr>
                <w:sz w:val="16"/>
                <w:szCs w:val="16"/>
                <w:lang w:val="en-US"/>
              </w:rPr>
            </w:pPr>
            <w:r w:rsidRPr="00B40365">
              <w:rPr>
                <w:sz w:val="16"/>
                <w:szCs w:val="16"/>
                <w:lang w:val="en-US"/>
              </w:rPr>
              <w:t>2410520006751</w:t>
            </w:r>
          </w:p>
        </w:tc>
        <w:tc>
          <w:tcPr>
            <w:tcW w:w="4238" w:type="dxa"/>
            <w:gridSpan w:val="2"/>
            <w:tcBorders>
              <w:top w:val="nil"/>
              <w:bottom w:val="single" w:sz="2" w:space="0" w:color="auto"/>
            </w:tcBorders>
            <w:vAlign w:val="center"/>
          </w:tcPr>
          <w:p w14:paraId="6C83E00F" w14:textId="77777777" w:rsidR="00302D9E" w:rsidRPr="00C97908" w:rsidRDefault="00302D9E" w:rsidP="00180FEC">
            <w:pPr>
              <w:rPr>
                <w:sz w:val="16"/>
                <w:szCs w:val="16"/>
                <w:lang w:val="en-US"/>
              </w:rPr>
            </w:pPr>
            <w:r w:rsidRPr="00C97908">
              <w:rPr>
                <w:sz w:val="16"/>
                <w:szCs w:val="16"/>
                <w:lang w:val="en-US"/>
              </w:rPr>
              <w:t>Automacara 4,5 - 9,9 TF; h max.=6,5m, deschidere max.=5,5 m, moment max.=15 TFM</w:t>
            </w:r>
          </w:p>
        </w:tc>
        <w:tc>
          <w:tcPr>
            <w:tcW w:w="998" w:type="dxa"/>
            <w:gridSpan w:val="2"/>
            <w:tcBorders>
              <w:top w:val="nil"/>
              <w:bottom w:val="single" w:sz="2" w:space="0" w:color="auto"/>
            </w:tcBorders>
            <w:vAlign w:val="center"/>
          </w:tcPr>
          <w:p w14:paraId="1A37A0B4"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31CD99A"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0,0002</w:t>
            </w:r>
          </w:p>
        </w:tc>
        <w:tc>
          <w:tcPr>
            <w:tcW w:w="1518" w:type="dxa"/>
            <w:tcBorders>
              <w:top w:val="nil"/>
              <w:bottom w:val="single" w:sz="2" w:space="0" w:color="auto"/>
              <w:right w:val="single" w:sz="4" w:space="0" w:color="auto"/>
            </w:tcBorders>
            <w:vAlign w:val="center"/>
          </w:tcPr>
          <w:p w14:paraId="64D4DC55" w14:textId="77777777" w:rsidR="00302D9E" w:rsidRPr="00C97908" w:rsidRDefault="00302D9E" w:rsidP="00180FEC">
            <w:pPr>
              <w:jc w:val="center"/>
              <w:rPr>
                <w:sz w:val="16"/>
                <w:szCs w:val="16"/>
                <w:lang w:val="en-US"/>
              </w:rPr>
            </w:pPr>
            <w:r w:rsidRPr="00C97908">
              <w:rPr>
                <w:sz w:val="16"/>
                <w:szCs w:val="16"/>
                <w:lang w:val="en-US"/>
              </w:rPr>
              <w:t>0,0002</w:t>
            </w:r>
          </w:p>
        </w:tc>
      </w:tr>
      <w:tr w:rsidR="00302D9E" w:rsidRPr="009B70F2" w14:paraId="0FF7D73E"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971EE68" w14:textId="77777777" w:rsidR="00302D9E" w:rsidRPr="005E2CA0" w:rsidRDefault="00302D9E" w:rsidP="00180FEC">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62D3E6AB" w14:textId="77777777" w:rsidR="00302D9E" w:rsidRPr="005E2CA0" w:rsidRDefault="00302D9E" w:rsidP="00180FEC">
            <w:pPr>
              <w:jc w:val="center"/>
              <w:rPr>
                <w:b/>
                <w:bCs/>
                <w:sz w:val="22"/>
                <w:szCs w:val="22"/>
                <w:lang w:val="en-US"/>
              </w:rPr>
            </w:pPr>
            <w:r w:rsidRPr="005E2CA0">
              <w:rPr>
                <w:b/>
                <w:bCs/>
                <w:sz w:val="22"/>
                <w:szCs w:val="22"/>
                <w:lang w:val="en-US"/>
              </w:rPr>
              <w:t>RpCP33B</w:t>
            </w:r>
          </w:p>
        </w:tc>
        <w:tc>
          <w:tcPr>
            <w:tcW w:w="4254" w:type="dxa"/>
            <w:gridSpan w:val="3"/>
            <w:tcBorders>
              <w:top w:val="single" w:sz="4" w:space="0" w:color="auto"/>
              <w:bottom w:val="single" w:sz="4" w:space="0" w:color="auto"/>
            </w:tcBorders>
          </w:tcPr>
          <w:p w14:paraId="7645149F" w14:textId="77777777" w:rsidR="00302D9E" w:rsidRPr="005E2CA0" w:rsidRDefault="00302D9E" w:rsidP="00180FEC">
            <w:pPr>
              <w:rPr>
                <w:b/>
                <w:bCs/>
                <w:sz w:val="22"/>
                <w:szCs w:val="22"/>
                <w:lang w:val="en-US"/>
              </w:rPr>
            </w:pPr>
            <w:r w:rsidRPr="005E2CA0">
              <w:rPr>
                <w:b/>
                <w:bCs/>
                <w:sz w:val="22"/>
                <w:szCs w:val="22"/>
                <w:lang w:val="en-US"/>
              </w:rPr>
              <w:t>Inlocuirea ferestrelor din mase plastice, cu unul sau mai multe canaturi, avind suprafata intre 1 - 2,5 mp        (a) Coeficientul de transfer de caldura a</w:t>
            </w:r>
          </w:p>
          <w:p w14:paraId="5335042F" w14:textId="77777777" w:rsidR="00302D9E" w:rsidRPr="005E2CA0" w:rsidRDefault="00302D9E" w:rsidP="00180FEC">
            <w:pPr>
              <w:rPr>
                <w:b/>
                <w:bCs/>
                <w:sz w:val="22"/>
                <w:szCs w:val="22"/>
                <w:lang w:val="en-US"/>
              </w:rPr>
            </w:pPr>
            <w:r w:rsidRPr="005E2CA0">
              <w:rPr>
                <w:b/>
                <w:bCs/>
                <w:sz w:val="22"/>
                <w:szCs w:val="22"/>
                <w:lang w:val="en-US"/>
              </w:rPr>
              <w:t>ferestrelor, inclusiv a ramelor trebuie sa fie: Pentru ferestre 1,5 W/(m2/K), sau mai bine; b) Rame din PVC, cu un numar minim de 3 camere de aer, consolidate cu profil</w:t>
            </w:r>
          </w:p>
          <w:p w14:paraId="33EE529F" w14:textId="77777777" w:rsidR="00302D9E" w:rsidRPr="005E2CA0" w:rsidRDefault="00302D9E" w:rsidP="00180FEC">
            <w:pPr>
              <w:rPr>
                <w:b/>
                <w:bCs/>
                <w:sz w:val="22"/>
                <w:szCs w:val="22"/>
                <w:lang w:val="en-US"/>
              </w:rPr>
            </w:pPr>
            <w:r w:rsidRPr="005E2CA0">
              <w:rPr>
                <w:b/>
                <w:bCs/>
                <w:sz w:val="22"/>
                <w:szCs w:val="22"/>
                <w:lang w:val="en-US"/>
              </w:rPr>
              <w:t>de metal cu o grosime de = 1,2 mm, acoperite cu un strat din material plastic, fara punti termice. c) Grosimea minima a peretilor profilelor PVC ar trebui sa fie de Clasa A, adica:</w:t>
            </w:r>
          </w:p>
          <w:p w14:paraId="58E4658B" w14:textId="77777777" w:rsidR="00302D9E" w:rsidRPr="005E2CA0" w:rsidRDefault="00302D9E" w:rsidP="00180FEC">
            <w:pPr>
              <w:rPr>
                <w:b/>
                <w:bCs/>
                <w:sz w:val="22"/>
                <w:szCs w:val="22"/>
                <w:lang w:val="en-US"/>
              </w:rPr>
            </w:pPr>
            <w:r w:rsidRPr="005E2CA0">
              <w:rPr>
                <w:b/>
                <w:bCs/>
                <w:sz w:val="22"/>
                <w:szCs w:val="22"/>
                <w:lang w:val="en-US"/>
              </w:rPr>
              <w:t>d) grosimea fetelor vazute din perimetrul profilului din exterior si interior mai mare sau egala cu 2,8 mm;  e) grosimea fetelor structurale (prin intermediul carora trec elementele de</w:t>
            </w:r>
          </w:p>
          <w:p w14:paraId="4D185FC9" w14:textId="77777777" w:rsidR="00302D9E" w:rsidRPr="005E2CA0" w:rsidRDefault="00302D9E" w:rsidP="00180FEC">
            <w:pPr>
              <w:rPr>
                <w:b/>
                <w:bCs/>
                <w:sz w:val="22"/>
                <w:szCs w:val="22"/>
                <w:lang w:val="en-US"/>
              </w:rPr>
            </w:pPr>
            <w:r w:rsidRPr="005E2CA0">
              <w:rPr>
                <w:b/>
                <w:bCs/>
                <w:sz w:val="22"/>
                <w:szCs w:val="22"/>
                <w:lang w:val="en-US"/>
              </w:rPr>
              <w:t>ancorare ale ramei) mai mare sau egala cu 2,5 mm;  f) grosimea peretilor interiori de separare mai mare sau egala cu 2,0 mm. g) Sticla dubla cu grosime de 4 mm, sau mai bine, realizata din sticla cu acoperire de joasa emisivitate. h) Izolatie fonica de 35 dB, sau mai bine, sau echivalent la clasa III, sau mai bine. i) Permeabilitate la aer sa corespunda la</w:t>
            </w:r>
          </w:p>
          <w:p w14:paraId="3B1F7724" w14:textId="77777777" w:rsidR="00302D9E" w:rsidRPr="005E2CA0" w:rsidRDefault="00302D9E" w:rsidP="00180FEC">
            <w:pPr>
              <w:rPr>
                <w:b/>
                <w:bCs/>
                <w:sz w:val="22"/>
                <w:szCs w:val="22"/>
                <w:lang w:val="en-US"/>
              </w:rPr>
            </w:pPr>
            <w:r w:rsidRPr="005E2CA0">
              <w:rPr>
                <w:b/>
                <w:bCs/>
                <w:sz w:val="22"/>
                <w:szCs w:val="22"/>
                <w:lang w:val="en-US"/>
              </w:rPr>
              <w:t>clasa 4, sau mai bine. j) Etanseitatea la apa sa corespunda la clasa 7A, sau mai bine.  k) Rezistenta la incarcare din vint sa corespunda la clasa C3, sau mai bine.</w:t>
            </w:r>
          </w:p>
          <w:p w14:paraId="412A60BE" w14:textId="77777777" w:rsidR="00302D9E" w:rsidRPr="005E2CA0" w:rsidRDefault="00302D9E" w:rsidP="00180FEC">
            <w:pPr>
              <w:rPr>
                <w:b/>
                <w:bCs/>
                <w:sz w:val="22"/>
                <w:szCs w:val="22"/>
                <w:lang w:val="en-US"/>
              </w:rPr>
            </w:pPr>
            <w:r w:rsidRPr="005E2CA0">
              <w:rPr>
                <w:b/>
                <w:bCs/>
                <w:sz w:val="22"/>
                <w:szCs w:val="22"/>
                <w:lang w:val="en-US"/>
              </w:rPr>
              <w:lastRenderedPageBreak/>
              <w:t>m) Golurile ferestrelor si usilor se vor fortifica suplimentar la colturi cu o banda de latimea 20x40 cm.  n) Toate ferestrele care se deschid, trebuie sa fie echipate cu mecanisme</w:t>
            </w:r>
          </w:p>
          <w:p w14:paraId="11CE2980" w14:textId="77777777" w:rsidR="00302D9E" w:rsidRPr="005E2CA0" w:rsidRDefault="00302D9E" w:rsidP="00180FEC">
            <w:pPr>
              <w:rPr>
                <w:b/>
                <w:bCs/>
                <w:sz w:val="2"/>
                <w:szCs w:val="2"/>
                <w:lang w:val="en-US"/>
              </w:rPr>
            </w:pPr>
            <w:r w:rsidRPr="005E2CA0">
              <w:rPr>
                <w:b/>
                <w:bCs/>
                <w:sz w:val="22"/>
                <w:szCs w:val="22"/>
                <w:lang w:val="en-US"/>
              </w:rPr>
              <w:t>metalice puternice de blocare si miinere. o) Ferestrele trebuie echipate cu profil de inaltare.)</w:t>
            </w:r>
          </w:p>
          <w:p w14:paraId="2D1ACA20" w14:textId="77777777" w:rsidR="00302D9E" w:rsidRPr="009B70F2" w:rsidRDefault="00302D9E" w:rsidP="00180FEC">
            <w:pPr>
              <w:rPr>
                <w:sz w:val="16"/>
                <w:szCs w:val="16"/>
                <w:lang w:val="en-US"/>
              </w:rPr>
            </w:pPr>
            <w:r w:rsidRPr="009B70F2">
              <w:rPr>
                <w:sz w:val="16"/>
                <w:szCs w:val="16"/>
                <w:lang w:val="en-US"/>
              </w:rPr>
              <w:t>Materiale marunte (apa, cirpe, sipci etc.)=1,0100</w:t>
            </w:r>
          </w:p>
          <w:p w14:paraId="77C8F10F"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72D4B891" w14:textId="77777777" w:rsidR="00302D9E" w:rsidRPr="005E2CA0" w:rsidRDefault="00302D9E" w:rsidP="00180FEC">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65B99712"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1BE58C3F" w14:textId="77777777" w:rsidR="00302D9E" w:rsidRPr="005E2CA0" w:rsidRDefault="00302D9E" w:rsidP="00180FEC">
            <w:pPr>
              <w:jc w:val="center"/>
              <w:rPr>
                <w:b/>
                <w:bCs/>
                <w:sz w:val="22"/>
                <w:szCs w:val="22"/>
                <w:lang w:val="en-US"/>
              </w:rPr>
            </w:pPr>
            <w:r w:rsidRPr="005E2CA0">
              <w:rPr>
                <w:b/>
                <w:bCs/>
                <w:sz w:val="22"/>
                <w:szCs w:val="22"/>
                <w:lang w:val="en-US"/>
              </w:rPr>
              <w:t>1,0000</w:t>
            </w:r>
          </w:p>
          <w:p w14:paraId="50420648" w14:textId="77777777" w:rsidR="00302D9E" w:rsidRPr="009B70F2" w:rsidRDefault="00302D9E" w:rsidP="00180FEC">
            <w:pPr>
              <w:jc w:val="center"/>
              <w:rPr>
                <w:sz w:val="2"/>
                <w:szCs w:val="2"/>
                <w:lang w:val="en-US"/>
              </w:rPr>
            </w:pPr>
          </w:p>
        </w:tc>
      </w:tr>
      <w:tr w:rsidR="00302D9E" w:rsidRPr="00B40365" w14:paraId="7FDB60F0"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092C42"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4F3A570" w14:textId="77777777" w:rsidR="00302D9E" w:rsidRPr="00B40365" w:rsidRDefault="00302D9E" w:rsidP="00180FEC">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14:paraId="321E7BC7" w14:textId="77777777" w:rsidR="00302D9E" w:rsidRPr="00C97908" w:rsidRDefault="00302D9E" w:rsidP="00180FEC">
            <w:pPr>
              <w:rPr>
                <w:sz w:val="16"/>
                <w:szCs w:val="16"/>
                <w:lang w:val="en-US"/>
              </w:rPr>
            </w:pPr>
            <w:r w:rsidRPr="00C97908">
              <w:rPr>
                <w:sz w:val="16"/>
                <w:szCs w:val="16"/>
                <w:lang w:val="en-US"/>
              </w:rPr>
              <w:t>Finisor MP</w:t>
            </w:r>
          </w:p>
        </w:tc>
        <w:tc>
          <w:tcPr>
            <w:tcW w:w="998" w:type="dxa"/>
            <w:gridSpan w:val="2"/>
            <w:tcBorders>
              <w:top w:val="nil"/>
              <w:bottom w:val="single" w:sz="2" w:space="0" w:color="auto"/>
            </w:tcBorders>
            <w:vAlign w:val="center"/>
          </w:tcPr>
          <w:p w14:paraId="567F3CB6"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48ED8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0,8100</w:t>
            </w:r>
          </w:p>
        </w:tc>
        <w:tc>
          <w:tcPr>
            <w:tcW w:w="1518" w:type="dxa"/>
            <w:tcBorders>
              <w:top w:val="nil"/>
              <w:bottom w:val="single" w:sz="2" w:space="0" w:color="auto"/>
            </w:tcBorders>
            <w:vAlign w:val="center"/>
          </w:tcPr>
          <w:p w14:paraId="0ACD44F7" w14:textId="77777777" w:rsidR="00302D9E" w:rsidRPr="00C97908" w:rsidRDefault="00302D9E" w:rsidP="00180FEC">
            <w:pPr>
              <w:jc w:val="center"/>
              <w:rPr>
                <w:sz w:val="16"/>
                <w:szCs w:val="16"/>
                <w:lang w:val="en-US"/>
              </w:rPr>
            </w:pPr>
            <w:r w:rsidRPr="00C97908">
              <w:rPr>
                <w:sz w:val="16"/>
                <w:szCs w:val="16"/>
                <w:lang w:val="en-US"/>
              </w:rPr>
              <w:t>0,8100</w:t>
            </w:r>
          </w:p>
        </w:tc>
      </w:tr>
      <w:tr w:rsidR="00302D9E" w:rsidRPr="00B40365" w14:paraId="41880C4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22D3A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91E2F8B" w14:textId="77777777" w:rsidR="00302D9E" w:rsidRPr="00B40365" w:rsidRDefault="00302D9E" w:rsidP="00180FE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612AFBA" w14:textId="77777777" w:rsidR="00302D9E" w:rsidRPr="00C97908" w:rsidRDefault="00302D9E" w:rsidP="00180FE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5EC504F"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D1A31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66A92A2" w14:textId="77777777" w:rsidR="00302D9E" w:rsidRPr="00C97908" w:rsidRDefault="00302D9E" w:rsidP="00180FEC">
            <w:pPr>
              <w:jc w:val="center"/>
              <w:rPr>
                <w:sz w:val="16"/>
                <w:szCs w:val="16"/>
                <w:lang w:val="en-US"/>
              </w:rPr>
            </w:pPr>
            <w:r w:rsidRPr="00C97908">
              <w:rPr>
                <w:sz w:val="16"/>
                <w:szCs w:val="16"/>
                <w:lang w:val="en-US"/>
              </w:rPr>
              <w:t>0,1000</w:t>
            </w:r>
          </w:p>
        </w:tc>
      </w:tr>
      <w:tr w:rsidR="00302D9E" w:rsidRPr="00B40365" w14:paraId="65EC0E2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4B8E7B"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CA5CF3D" w14:textId="77777777" w:rsidR="00302D9E" w:rsidRPr="00B40365" w:rsidRDefault="00302D9E" w:rsidP="00180FEC">
            <w:pPr>
              <w:jc w:val="center"/>
              <w:rPr>
                <w:sz w:val="16"/>
                <w:szCs w:val="16"/>
                <w:lang w:val="en-US"/>
              </w:rPr>
            </w:pPr>
            <w:r w:rsidRPr="00B40365">
              <w:rPr>
                <w:sz w:val="16"/>
                <w:szCs w:val="16"/>
                <w:lang w:val="en-US"/>
              </w:rPr>
              <w:t>2812106308044</w:t>
            </w:r>
          </w:p>
        </w:tc>
        <w:tc>
          <w:tcPr>
            <w:tcW w:w="4238" w:type="dxa"/>
            <w:gridSpan w:val="2"/>
            <w:tcBorders>
              <w:top w:val="nil"/>
              <w:bottom w:val="single" w:sz="2" w:space="0" w:color="auto"/>
            </w:tcBorders>
            <w:vAlign w:val="center"/>
          </w:tcPr>
          <w:p w14:paraId="400C26BC" w14:textId="77777777" w:rsidR="00302D9E" w:rsidRPr="00C97908" w:rsidRDefault="00302D9E" w:rsidP="00180FEC">
            <w:pPr>
              <w:rPr>
                <w:sz w:val="16"/>
                <w:szCs w:val="16"/>
                <w:lang w:val="en-US"/>
              </w:rPr>
            </w:pPr>
            <w:r w:rsidRPr="00C97908">
              <w:rPr>
                <w:sz w:val="16"/>
                <w:szCs w:val="16"/>
                <w:lang w:val="en-US"/>
              </w:rPr>
              <w:t>Ferestre din mase plastice, inclusiv feroneria si accesoriile</w:t>
            </w:r>
          </w:p>
        </w:tc>
        <w:tc>
          <w:tcPr>
            <w:tcW w:w="998" w:type="dxa"/>
            <w:gridSpan w:val="2"/>
            <w:tcBorders>
              <w:top w:val="nil"/>
              <w:bottom w:val="single" w:sz="2" w:space="0" w:color="auto"/>
            </w:tcBorders>
            <w:vAlign w:val="center"/>
          </w:tcPr>
          <w:p w14:paraId="2D36D064" w14:textId="77777777" w:rsidR="00302D9E" w:rsidRPr="00C97908" w:rsidRDefault="00302D9E" w:rsidP="00180FE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AE55ADB"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BDB44D2" w14:textId="77777777" w:rsidR="00302D9E" w:rsidRPr="00C97908" w:rsidRDefault="00302D9E" w:rsidP="00180FEC">
            <w:pPr>
              <w:jc w:val="center"/>
              <w:rPr>
                <w:sz w:val="16"/>
                <w:szCs w:val="16"/>
                <w:lang w:val="en-US"/>
              </w:rPr>
            </w:pPr>
            <w:r w:rsidRPr="00C97908">
              <w:rPr>
                <w:sz w:val="16"/>
                <w:szCs w:val="16"/>
                <w:lang w:val="en-US"/>
              </w:rPr>
              <w:t>1,0100</w:t>
            </w:r>
          </w:p>
        </w:tc>
      </w:tr>
      <w:tr w:rsidR="00302D9E" w:rsidRPr="00B40365" w14:paraId="489033D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E783D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BB8FC15" w14:textId="77777777" w:rsidR="00302D9E" w:rsidRPr="00B40365" w:rsidRDefault="00302D9E" w:rsidP="00180FEC">
            <w:pPr>
              <w:jc w:val="center"/>
              <w:rPr>
                <w:sz w:val="16"/>
                <w:szCs w:val="16"/>
                <w:lang w:val="en-US"/>
              </w:rPr>
            </w:pPr>
            <w:r w:rsidRPr="00B40365">
              <w:rPr>
                <w:sz w:val="16"/>
                <w:szCs w:val="16"/>
                <w:lang w:val="en-US"/>
              </w:rPr>
              <w:t>2874115833870</w:t>
            </w:r>
          </w:p>
        </w:tc>
        <w:tc>
          <w:tcPr>
            <w:tcW w:w="4238" w:type="dxa"/>
            <w:gridSpan w:val="2"/>
            <w:tcBorders>
              <w:top w:val="nil"/>
              <w:bottom w:val="single" w:sz="2" w:space="0" w:color="auto"/>
            </w:tcBorders>
            <w:vAlign w:val="center"/>
          </w:tcPr>
          <w:p w14:paraId="32ABA7F1" w14:textId="77777777" w:rsidR="00302D9E" w:rsidRPr="00C97908" w:rsidRDefault="00302D9E" w:rsidP="00180FEC">
            <w:pPr>
              <w:rPr>
                <w:sz w:val="16"/>
                <w:szCs w:val="16"/>
                <w:lang w:val="en-US"/>
              </w:rPr>
            </w:pPr>
            <w:r w:rsidRPr="00C97908">
              <w:rPr>
                <w:sz w:val="16"/>
                <w:szCs w:val="16"/>
                <w:lang w:val="en-US"/>
              </w:rPr>
              <w:t xml:space="preserve">Suruburi autofiletante </w:t>
            </w:r>
          </w:p>
        </w:tc>
        <w:tc>
          <w:tcPr>
            <w:tcW w:w="998" w:type="dxa"/>
            <w:gridSpan w:val="2"/>
            <w:tcBorders>
              <w:top w:val="nil"/>
              <w:bottom w:val="single" w:sz="2" w:space="0" w:color="auto"/>
            </w:tcBorders>
            <w:vAlign w:val="center"/>
          </w:tcPr>
          <w:p w14:paraId="7E569B31"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B8CB46A"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14:paraId="3FF22C09" w14:textId="77777777" w:rsidR="00302D9E" w:rsidRPr="00C97908" w:rsidRDefault="00302D9E" w:rsidP="00180FEC">
            <w:pPr>
              <w:jc w:val="center"/>
              <w:rPr>
                <w:sz w:val="16"/>
                <w:szCs w:val="16"/>
                <w:lang w:val="en-US"/>
              </w:rPr>
            </w:pPr>
            <w:r w:rsidRPr="00C97908">
              <w:rPr>
                <w:sz w:val="16"/>
                <w:szCs w:val="16"/>
                <w:lang w:val="en-US"/>
              </w:rPr>
              <w:t>4,0400</w:t>
            </w:r>
          </w:p>
        </w:tc>
      </w:tr>
      <w:tr w:rsidR="00302D9E" w:rsidRPr="00B40365" w14:paraId="4F293CD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212EB2"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70944F9" w14:textId="77777777" w:rsidR="00302D9E" w:rsidRPr="00B40365" w:rsidRDefault="00302D9E" w:rsidP="00180FEC">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14:paraId="59A7C3EC" w14:textId="77777777" w:rsidR="00302D9E" w:rsidRPr="00C97908" w:rsidRDefault="00302D9E" w:rsidP="00180FEC">
            <w:pPr>
              <w:rPr>
                <w:sz w:val="16"/>
                <w:szCs w:val="16"/>
                <w:lang w:val="en-US"/>
              </w:rPr>
            </w:pPr>
            <w:r w:rsidRPr="00C97908">
              <w:rPr>
                <w:sz w:val="16"/>
                <w:szCs w:val="16"/>
                <w:lang w:val="en-US"/>
              </w:rPr>
              <w:t>Spuma de poliuretan</w:t>
            </w:r>
          </w:p>
        </w:tc>
        <w:tc>
          <w:tcPr>
            <w:tcW w:w="998" w:type="dxa"/>
            <w:gridSpan w:val="2"/>
            <w:tcBorders>
              <w:top w:val="nil"/>
              <w:bottom w:val="single" w:sz="2" w:space="0" w:color="auto"/>
            </w:tcBorders>
            <w:vAlign w:val="center"/>
          </w:tcPr>
          <w:p w14:paraId="141408CF"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FA29908"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0,4700</w:t>
            </w:r>
          </w:p>
        </w:tc>
        <w:tc>
          <w:tcPr>
            <w:tcW w:w="1518" w:type="dxa"/>
            <w:tcBorders>
              <w:top w:val="nil"/>
              <w:bottom w:val="single" w:sz="2" w:space="0" w:color="auto"/>
            </w:tcBorders>
            <w:vAlign w:val="center"/>
          </w:tcPr>
          <w:p w14:paraId="7BD5ABB5" w14:textId="77777777" w:rsidR="00302D9E" w:rsidRPr="00C97908" w:rsidRDefault="00302D9E" w:rsidP="00180FEC">
            <w:pPr>
              <w:jc w:val="center"/>
              <w:rPr>
                <w:sz w:val="16"/>
                <w:szCs w:val="16"/>
                <w:lang w:val="en-US"/>
              </w:rPr>
            </w:pPr>
            <w:r w:rsidRPr="00C97908">
              <w:rPr>
                <w:sz w:val="16"/>
                <w:szCs w:val="16"/>
                <w:lang w:val="en-US"/>
              </w:rPr>
              <w:t>0,4747</w:t>
            </w:r>
          </w:p>
        </w:tc>
      </w:tr>
      <w:tr w:rsidR="00302D9E" w:rsidRPr="00B40365" w14:paraId="1CE2576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10925E"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2CC272C" w14:textId="77777777" w:rsidR="00302D9E" w:rsidRPr="00B40365" w:rsidRDefault="00302D9E" w:rsidP="00180FEC">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14:paraId="0D0782C0" w14:textId="77777777" w:rsidR="00302D9E" w:rsidRPr="00C97908" w:rsidRDefault="00302D9E" w:rsidP="00180FEC">
            <w:pPr>
              <w:rPr>
                <w:sz w:val="16"/>
                <w:szCs w:val="16"/>
                <w:lang w:val="en-US"/>
              </w:rPr>
            </w:pPr>
            <w:r w:rsidRPr="00C97908">
              <w:rPr>
                <w:sz w:val="16"/>
                <w:szCs w:val="16"/>
                <w:lang w:val="en-US"/>
              </w:rPr>
              <w:t>Chit siliconic</w:t>
            </w:r>
          </w:p>
        </w:tc>
        <w:tc>
          <w:tcPr>
            <w:tcW w:w="998" w:type="dxa"/>
            <w:gridSpan w:val="2"/>
            <w:tcBorders>
              <w:top w:val="nil"/>
              <w:bottom w:val="single" w:sz="2" w:space="0" w:color="auto"/>
            </w:tcBorders>
            <w:vAlign w:val="center"/>
          </w:tcPr>
          <w:p w14:paraId="742FC954"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84B839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0,1650</w:t>
            </w:r>
          </w:p>
        </w:tc>
        <w:tc>
          <w:tcPr>
            <w:tcW w:w="1518" w:type="dxa"/>
            <w:tcBorders>
              <w:top w:val="nil"/>
              <w:bottom w:val="single" w:sz="2" w:space="0" w:color="auto"/>
            </w:tcBorders>
            <w:vAlign w:val="center"/>
          </w:tcPr>
          <w:p w14:paraId="34041D3C" w14:textId="77777777" w:rsidR="00302D9E" w:rsidRPr="00C97908" w:rsidRDefault="00302D9E" w:rsidP="00180FEC">
            <w:pPr>
              <w:jc w:val="center"/>
              <w:rPr>
                <w:sz w:val="16"/>
                <w:szCs w:val="16"/>
                <w:lang w:val="en-US"/>
              </w:rPr>
            </w:pPr>
            <w:r w:rsidRPr="00C97908">
              <w:rPr>
                <w:sz w:val="16"/>
                <w:szCs w:val="16"/>
                <w:lang w:val="en-US"/>
              </w:rPr>
              <w:t>0,1667</w:t>
            </w:r>
          </w:p>
        </w:tc>
      </w:tr>
      <w:tr w:rsidR="00302D9E" w:rsidRPr="00B40365" w14:paraId="61DF0C5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408ECC"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1B2E34D" w14:textId="77777777" w:rsidR="00302D9E" w:rsidRPr="00B40365" w:rsidRDefault="00302D9E" w:rsidP="00180FEC">
            <w:pPr>
              <w:jc w:val="center"/>
              <w:rPr>
                <w:sz w:val="16"/>
                <w:szCs w:val="16"/>
                <w:lang w:val="en-US"/>
              </w:rPr>
            </w:pPr>
            <w:r w:rsidRPr="00B40365">
              <w:rPr>
                <w:sz w:val="16"/>
                <w:szCs w:val="16"/>
                <w:lang w:val="en-US"/>
              </w:rPr>
              <w:t>2881116001666</w:t>
            </w:r>
          </w:p>
        </w:tc>
        <w:tc>
          <w:tcPr>
            <w:tcW w:w="4238" w:type="dxa"/>
            <w:gridSpan w:val="2"/>
            <w:tcBorders>
              <w:top w:val="nil"/>
              <w:bottom w:val="single" w:sz="2" w:space="0" w:color="auto"/>
            </w:tcBorders>
            <w:vAlign w:val="center"/>
          </w:tcPr>
          <w:p w14:paraId="76C6EDD7" w14:textId="77777777" w:rsidR="00302D9E" w:rsidRPr="00C97908" w:rsidRDefault="00302D9E" w:rsidP="00180FEC">
            <w:pPr>
              <w:rPr>
                <w:sz w:val="16"/>
                <w:szCs w:val="16"/>
                <w:lang w:val="en-US"/>
              </w:rPr>
            </w:pPr>
            <w:r w:rsidRPr="00C97908">
              <w:rPr>
                <w:sz w:val="16"/>
                <w:szCs w:val="16"/>
                <w:lang w:val="en-US"/>
              </w:rPr>
              <w:t>Hirtie slef.usc.sticla foi 23 x 30 gr 25 S 1581</w:t>
            </w:r>
          </w:p>
        </w:tc>
        <w:tc>
          <w:tcPr>
            <w:tcW w:w="998" w:type="dxa"/>
            <w:gridSpan w:val="2"/>
            <w:tcBorders>
              <w:top w:val="nil"/>
              <w:bottom w:val="single" w:sz="2" w:space="0" w:color="auto"/>
            </w:tcBorders>
            <w:vAlign w:val="center"/>
          </w:tcPr>
          <w:p w14:paraId="489F4E76"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291DA5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5072DEED" w14:textId="77777777" w:rsidR="00302D9E" w:rsidRPr="00C97908" w:rsidRDefault="00302D9E" w:rsidP="00180FEC">
            <w:pPr>
              <w:jc w:val="center"/>
              <w:rPr>
                <w:sz w:val="16"/>
                <w:szCs w:val="16"/>
                <w:lang w:val="en-US"/>
              </w:rPr>
            </w:pPr>
            <w:r w:rsidRPr="00C97908">
              <w:rPr>
                <w:sz w:val="16"/>
                <w:szCs w:val="16"/>
                <w:lang w:val="en-US"/>
              </w:rPr>
              <w:t>0,4040</w:t>
            </w:r>
          </w:p>
        </w:tc>
      </w:tr>
      <w:tr w:rsidR="00302D9E" w:rsidRPr="00B40365" w14:paraId="6094A15F"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8D160"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2B52811" w14:textId="77777777" w:rsidR="00302D9E" w:rsidRPr="00B40365" w:rsidRDefault="00302D9E" w:rsidP="00180FEC">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6ACEE5FF" w14:textId="77777777" w:rsidR="00302D9E" w:rsidRPr="00C97908" w:rsidRDefault="00302D9E" w:rsidP="00180FEC">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1E5A4EF7"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9941FCB"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14:paraId="12945BDB" w14:textId="77777777" w:rsidR="00302D9E" w:rsidRPr="00C97908" w:rsidRDefault="00302D9E" w:rsidP="00180FEC">
            <w:pPr>
              <w:jc w:val="center"/>
              <w:rPr>
                <w:sz w:val="16"/>
                <w:szCs w:val="16"/>
                <w:lang w:val="en-US"/>
              </w:rPr>
            </w:pPr>
            <w:r w:rsidRPr="00C97908">
              <w:rPr>
                <w:sz w:val="16"/>
                <w:szCs w:val="16"/>
                <w:lang w:val="en-US"/>
              </w:rPr>
              <w:t>0,0200</w:t>
            </w:r>
          </w:p>
        </w:tc>
      </w:tr>
      <w:tr w:rsidR="00302D9E" w:rsidRPr="00B40365" w14:paraId="4635557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FF97EC"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8740D7B" w14:textId="77777777" w:rsidR="00302D9E" w:rsidRPr="00B40365" w:rsidRDefault="00302D9E" w:rsidP="00180FEC">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14:paraId="0735EBDF" w14:textId="77777777" w:rsidR="00302D9E" w:rsidRPr="00C97908" w:rsidRDefault="00302D9E" w:rsidP="00180FEC">
            <w:pPr>
              <w:rPr>
                <w:sz w:val="16"/>
                <w:szCs w:val="16"/>
                <w:lang w:val="en-US"/>
              </w:rPr>
            </w:pPr>
            <w:r w:rsidRPr="00C97908">
              <w:rPr>
                <w:sz w:val="16"/>
                <w:szCs w:val="16"/>
                <w:lang w:val="en-US"/>
              </w:rPr>
              <w:t>Masina de gaurit electrica</w:t>
            </w:r>
          </w:p>
        </w:tc>
        <w:tc>
          <w:tcPr>
            <w:tcW w:w="998" w:type="dxa"/>
            <w:gridSpan w:val="2"/>
            <w:tcBorders>
              <w:top w:val="nil"/>
              <w:bottom w:val="single" w:sz="2" w:space="0" w:color="auto"/>
            </w:tcBorders>
            <w:vAlign w:val="center"/>
          </w:tcPr>
          <w:p w14:paraId="3AA688BA"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1D822A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14:paraId="7BB7689D" w14:textId="77777777" w:rsidR="00302D9E" w:rsidRPr="00C97908" w:rsidRDefault="00302D9E" w:rsidP="00180FEC">
            <w:pPr>
              <w:jc w:val="center"/>
              <w:rPr>
                <w:sz w:val="16"/>
                <w:szCs w:val="16"/>
                <w:lang w:val="en-US"/>
              </w:rPr>
            </w:pPr>
            <w:r w:rsidRPr="00C97908">
              <w:rPr>
                <w:sz w:val="16"/>
                <w:szCs w:val="16"/>
                <w:lang w:val="en-US"/>
              </w:rPr>
              <w:t>0,1000</w:t>
            </w:r>
          </w:p>
        </w:tc>
      </w:tr>
      <w:tr w:rsidR="00302D9E" w:rsidRPr="009B70F2" w14:paraId="674D2664"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1C3E40" w14:textId="77777777" w:rsidR="00302D9E" w:rsidRPr="005E2CA0" w:rsidRDefault="00302D9E" w:rsidP="00180FEC">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618CE16F" w14:textId="77777777" w:rsidR="00302D9E" w:rsidRPr="005E2CA0" w:rsidRDefault="00302D9E" w:rsidP="00180FEC">
            <w:pPr>
              <w:jc w:val="center"/>
              <w:rPr>
                <w:b/>
                <w:bCs/>
                <w:sz w:val="22"/>
                <w:szCs w:val="22"/>
                <w:lang w:val="en-US"/>
              </w:rPr>
            </w:pPr>
            <w:r w:rsidRPr="005E2CA0">
              <w:rPr>
                <w:b/>
                <w:bCs/>
                <w:sz w:val="22"/>
                <w:szCs w:val="22"/>
                <w:lang w:val="en-US"/>
              </w:rPr>
              <w:t>RpCP35C</w:t>
            </w:r>
          </w:p>
        </w:tc>
        <w:tc>
          <w:tcPr>
            <w:tcW w:w="4254" w:type="dxa"/>
            <w:gridSpan w:val="3"/>
            <w:tcBorders>
              <w:top w:val="single" w:sz="4" w:space="0" w:color="auto"/>
              <w:bottom w:val="single" w:sz="4" w:space="0" w:color="auto"/>
            </w:tcBorders>
          </w:tcPr>
          <w:p w14:paraId="74B14466" w14:textId="77777777" w:rsidR="00302D9E" w:rsidRPr="005E2CA0" w:rsidRDefault="00302D9E" w:rsidP="00180FEC">
            <w:pPr>
              <w:rPr>
                <w:b/>
                <w:bCs/>
                <w:sz w:val="2"/>
                <w:szCs w:val="2"/>
                <w:lang w:val="en-US"/>
              </w:rPr>
            </w:pPr>
            <w:r w:rsidRPr="005E2CA0">
              <w:rPr>
                <w:b/>
                <w:bCs/>
                <w:sz w:val="22"/>
                <w:szCs w:val="22"/>
                <w:lang w:val="en-US"/>
              </w:rPr>
              <w:t>Inlocuirea pervazurilor din mase plastice la ferestre</w:t>
            </w:r>
          </w:p>
          <w:p w14:paraId="4F99FE88" w14:textId="77777777" w:rsidR="00302D9E" w:rsidRPr="009B70F2" w:rsidRDefault="00302D9E" w:rsidP="00180FEC">
            <w:pPr>
              <w:rPr>
                <w:sz w:val="16"/>
                <w:szCs w:val="16"/>
                <w:lang w:val="en-US"/>
              </w:rPr>
            </w:pPr>
            <w:r w:rsidRPr="009B70F2">
              <w:rPr>
                <w:sz w:val="16"/>
                <w:szCs w:val="16"/>
                <w:lang w:val="en-US"/>
              </w:rPr>
              <w:t>Materiale marunte (apa, cirpe, sipci etc.)=1,0100</w:t>
            </w:r>
          </w:p>
          <w:p w14:paraId="61C67C73"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16A127D7" w14:textId="77777777" w:rsidR="00302D9E" w:rsidRPr="005E2CA0" w:rsidRDefault="00302D9E" w:rsidP="00180FE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F821156"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7BDFECDA" w14:textId="77777777" w:rsidR="00302D9E" w:rsidRPr="005E2CA0" w:rsidRDefault="00302D9E" w:rsidP="00180FEC">
            <w:pPr>
              <w:jc w:val="center"/>
              <w:rPr>
                <w:b/>
                <w:bCs/>
                <w:sz w:val="22"/>
                <w:szCs w:val="22"/>
                <w:lang w:val="en-US"/>
              </w:rPr>
            </w:pPr>
            <w:r w:rsidRPr="005E2CA0">
              <w:rPr>
                <w:b/>
                <w:bCs/>
                <w:sz w:val="22"/>
                <w:szCs w:val="22"/>
                <w:lang w:val="en-US"/>
              </w:rPr>
              <w:t>1,0000</w:t>
            </w:r>
          </w:p>
          <w:p w14:paraId="588E5484" w14:textId="77777777" w:rsidR="00302D9E" w:rsidRPr="009B70F2" w:rsidRDefault="00302D9E" w:rsidP="00180FEC">
            <w:pPr>
              <w:jc w:val="center"/>
              <w:rPr>
                <w:sz w:val="2"/>
                <w:szCs w:val="2"/>
                <w:lang w:val="en-US"/>
              </w:rPr>
            </w:pPr>
          </w:p>
        </w:tc>
      </w:tr>
      <w:tr w:rsidR="00302D9E" w:rsidRPr="00B40365" w14:paraId="215C4FE1"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C6AD6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1F66764" w14:textId="77777777" w:rsidR="00302D9E" w:rsidRPr="00B40365" w:rsidRDefault="00302D9E" w:rsidP="00180FEC">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64E9122F" w14:textId="77777777" w:rsidR="00302D9E" w:rsidRPr="00C97908" w:rsidRDefault="00302D9E" w:rsidP="00180FEC">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5C6B9162"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5B53432"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3A0229A" w14:textId="77777777" w:rsidR="00302D9E" w:rsidRPr="00C97908" w:rsidRDefault="00302D9E" w:rsidP="00180FEC">
            <w:pPr>
              <w:jc w:val="center"/>
              <w:rPr>
                <w:sz w:val="16"/>
                <w:szCs w:val="16"/>
                <w:lang w:val="en-US"/>
              </w:rPr>
            </w:pPr>
            <w:r w:rsidRPr="00C97908">
              <w:rPr>
                <w:sz w:val="16"/>
                <w:szCs w:val="16"/>
                <w:lang w:val="en-US"/>
              </w:rPr>
              <w:t>0,1000</w:t>
            </w:r>
          </w:p>
        </w:tc>
      </w:tr>
      <w:tr w:rsidR="00302D9E" w:rsidRPr="00B40365" w14:paraId="5769C2D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712DB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9F3FAE2" w14:textId="77777777" w:rsidR="00302D9E" w:rsidRPr="00B40365" w:rsidRDefault="00302D9E" w:rsidP="00180FE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FEC8081" w14:textId="77777777" w:rsidR="00302D9E" w:rsidRPr="00C97908" w:rsidRDefault="00302D9E" w:rsidP="00180FE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F0A8484"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8AA9D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4FA3BBD5" w14:textId="77777777" w:rsidR="00302D9E" w:rsidRPr="00C97908" w:rsidRDefault="00302D9E" w:rsidP="00180FEC">
            <w:pPr>
              <w:jc w:val="center"/>
              <w:rPr>
                <w:sz w:val="16"/>
                <w:szCs w:val="16"/>
                <w:lang w:val="en-US"/>
              </w:rPr>
            </w:pPr>
            <w:r w:rsidRPr="00C97908">
              <w:rPr>
                <w:sz w:val="16"/>
                <w:szCs w:val="16"/>
                <w:lang w:val="en-US"/>
              </w:rPr>
              <w:t>0,0200</w:t>
            </w:r>
          </w:p>
        </w:tc>
      </w:tr>
      <w:tr w:rsidR="00302D9E" w:rsidRPr="00B40365" w14:paraId="652CD5E0"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6420CD"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F4B0D86" w14:textId="77777777" w:rsidR="00302D9E" w:rsidRPr="00B40365" w:rsidRDefault="00302D9E" w:rsidP="00180FEC">
            <w:pPr>
              <w:jc w:val="center"/>
              <w:rPr>
                <w:sz w:val="16"/>
                <w:szCs w:val="16"/>
                <w:lang w:val="en-US"/>
              </w:rPr>
            </w:pPr>
            <w:r w:rsidRPr="00B40365">
              <w:rPr>
                <w:sz w:val="16"/>
                <w:szCs w:val="16"/>
                <w:lang w:val="en-US"/>
              </w:rPr>
              <w:t>2521106718393</w:t>
            </w:r>
          </w:p>
        </w:tc>
        <w:tc>
          <w:tcPr>
            <w:tcW w:w="4238" w:type="dxa"/>
            <w:gridSpan w:val="2"/>
            <w:tcBorders>
              <w:top w:val="nil"/>
              <w:bottom w:val="single" w:sz="2" w:space="0" w:color="auto"/>
            </w:tcBorders>
            <w:vAlign w:val="center"/>
          </w:tcPr>
          <w:p w14:paraId="4D52983C" w14:textId="77777777" w:rsidR="00302D9E" w:rsidRPr="00C97908" w:rsidRDefault="00302D9E" w:rsidP="00180FEC">
            <w:pPr>
              <w:rPr>
                <w:sz w:val="16"/>
                <w:szCs w:val="16"/>
                <w:lang w:val="en-US"/>
              </w:rPr>
            </w:pPr>
            <w:r w:rsidRPr="00C97908">
              <w:rPr>
                <w:sz w:val="16"/>
                <w:szCs w:val="16"/>
                <w:lang w:val="en-US"/>
              </w:rPr>
              <w:t>Pervazuri ( baghete)  din mase plastice pentru ferestre si usi</w:t>
            </w:r>
          </w:p>
        </w:tc>
        <w:tc>
          <w:tcPr>
            <w:tcW w:w="998" w:type="dxa"/>
            <w:gridSpan w:val="2"/>
            <w:tcBorders>
              <w:top w:val="nil"/>
              <w:bottom w:val="single" w:sz="2" w:space="0" w:color="auto"/>
            </w:tcBorders>
            <w:vAlign w:val="center"/>
          </w:tcPr>
          <w:p w14:paraId="74A7055E" w14:textId="77777777" w:rsidR="00302D9E" w:rsidRPr="00C97908" w:rsidRDefault="00302D9E" w:rsidP="00180FE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685E39B"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9797FE9" w14:textId="77777777" w:rsidR="00302D9E" w:rsidRPr="00C97908" w:rsidRDefault="00302D9E" w:rsidP="00180FEC">
            <w:pPr>
              <w:jc w:val="center"/>
              <w:rPr>
                <w:sz w:val="16"/>
                <w:szCs w:val="16"/>
                <w:lang w:val="en-US"/>
              </w:rPr>
            </w:pPr>
            <w:r w:rsidRPr="00C97908">
              <w:rPr>
                <w:sz w:val="16"/>
                <w:szCs w:val="16"/>
                <w:lang w:val="en-US"/>
              </w:rPr>
              <w:t>1,0100</w:t>
            </w:r>
          </w:p>
        </w:tc>
      </w:tr>
      <w:tr w:rsidR="00302D9E" w:rsidRPr="00B40365" w14:paraId="34AAC8A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15D01D"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3DDA4ED" w14:textId="77777777" w:rsidR="00302D9E" w:rsidRPr="00B40365" w:rsidRDefault="00302D9E" w:rsidP="00180FEC">
            <w:pPr>
              <w:jc w:val="center"/>
              <w:rPr>
                <w:sz w:val="16"/>
                <w:szCs w:val="16"/>
                <w:lang w:val="en-US"/>
              </w:rPr>
            </w:pPr>
            <w:r w:rsidRPr="00B40365">
              <w:rPr>
                <w:sz w:val="16"/>
                <w:szCs w:val="16"/>
                <w:lang w:val="en-US"/>
              </w:rPr>
              <w:t>2874115833870</w:t>
            </w:r>
          </w:p>
        </w:tc>
        <w:tc>
          <w:tcPr>
            <w:tcW w:w="4238" w:type="dxa"/>
            <w:gridSpan w:val="2"/>
            <w:tcBorders>
              <w:top w:val="nil"/>
              <w:bottom w:val="single" w:sz="2" w:space="0" w:color="auto"/>
            </w:tcBorders>
            <w:vAlign w:val="center"/>
          </w:tcPr>
          <w:p w14:paraId="790D015E" w14:textId="77777777" w:rsidR="00302D9E" w:rsidRPr="00C97908" w:rsidRDefault="00302D9E" w:rsidP="00180FEC">
            <w:pPr>
              <w:rPr>
                <w:sz w:val="16"/>
                <w:szCs w:val="16"/>
                <w:lang w:val="en-US"/>
              </w:rPr>
            </w:pPr>
            <w:r w:rsidRPr="00C97908">
              <w:rPr>
                <w:sz w:val="16"/>
                <w:szCs w:val="16"/>
                <w:lang w:val="en-US"/>
              </w:rPr>
              <w:t xml:space="preserve">Suruburi autofiletante </w:t>
            </w:r>
          </w:p>
        </w:tc>
        <w:tc>
          <w:tcPr>
            <w:tcW w:w="998" w:type="dxa"/>
            <w:gridSpan w:val="2"/>
            <w:tcBorders>
              <w:top w:val="nil"/>
              <w:bottom w:val="single" w:sz="2" w:space="0" w:color="auto"/>
            </w:tcBorders>
            <w:vAlign w:val="center"/>
          </w:tcPr>
          <w:p w14:paraId="02FA7B39"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E55E7C9"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6,0000</w:t>
            </w:r>
          </w:p>
        </w:tc>
        <w:tc>
          <w:tcPr>
            <w:tcW w:w="1518" w:type="dxa"/>
            <w:tcBorders>
              <w:top w:val="nil"/>
              <w:bottom w:val="single" w:sz="2" w:space="0" w:color="auto"/>
            </w:tcBorders>
            <w:vAlign w:val="center"/>
          </w:tcPr>
          <w:p w14:paraId="20A9FF10" w14:textId="77777777" w:rsidR="00302D9E" w:rsidRPr="00C97908" w:rsidRDefault="00302D9E" w:rsidP="00180FEC">
            <w:pPr>
              <w:jc w:val="center"/>
              <w:rPr>
                <w:sz w:val="16"/>
                <w:szCs w:val="16"/>
                <w:lang w:val="en-US"/>
              </w:rPr>
            </w:pPr>
            <w:r w:rsidRPr="00C97908">
              <w:rPr>
                <w:sz w:val="16"/>
                <w:szCs w:val="16"/>
                <w:lang w:val="en-US"/>
              </w:rPr>
              <w:t>6,0600</w:t>
            </w:r>
          </w:p>
        </w:tc>
      </w:tr>
      <w:tr w:rsidR="00302D9E" w:rsidRPr="00B40365" w14:paraId="3C26E9F0"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E07F3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D7D44EF" w14:textId="77777777" w:rsidR="00302D9E" w:rsidRPr="00B40365" w:rsidRDefault="00302D9E" w:rsidP="00180FEC">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09CA6A81" w14:textId="77777777" w:rsidR="00302D9E" w:rsidRPr="00C97908" w:rsidRDefault="00302D9E" w:rsidP="00180FEC">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35649CFF"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FE7BD1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284D64F6" w14:textId="77777777" w:rsidR="00302D9E" w:rsidRPr="00C97908" w:rsidRDefault="00302D9E" w:rsidP="00180FEC">
            <w:pPr>
              <w:jc w:val="center"/>
              <w:rPr>
                <w:sz w:val="16"/>
                <w:szCs w:val="16"/>
                <w:lang w:val="en-US"/>
              </w:rPr>
            </w:pPr>
            <w:r w:rsidRPr="00C97908">
              <w:rPr>
                <w:sz w:val="16"/>
                <w:szCs w:val="16"/>
                <w:lang w:val="en-US"/>
              </w:rPr>
              <w:t>0,0100</w:t>
            </w:r>
          </w:p>
        </w:tc>
      </w:tr>
      <w:tr w:rsidR="00302D9E" w:rsidRPr="00B40365" w14:paraId="3DEF49A3"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E97B5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72DD309" w14:textId="77777777" w:rsidR="00302D9E" w:rsidRPr="00B40365" w:rsidRDefault="00302D9E" w:rsidP="00180FEC">
            <w:pPr>
              <w:jc w:val="center"/>
              <w:rPr>
                <w:sz w:val="16"/>
                <w:szCs w:val="16"/>
                <w:lang w:val="en-US"/>
              </w:rPr>
            </w:pPr>
            <w:r w:rsidRPr="00B40365">
              <w:rPr>
                <w:sz w:val="16"/>
                <w:szCs w:val="16"/>
                <w:lang w:val="en-US"/>
              </w:rPr>
              <w:t>2940520007683</w:t>
            </w:r>
          </w:p>
        </w:tc>
        <w:tc>
          <w:tcPr>
            <w:tcW w:w="4238" w:type="dxa"/>
            <w:gridSpan w:val="2"/>
            <w:tcBorders>
              <w:top w:val="nil"/>
              <w:bottom w:val="single" w:sz="2" w:space="0" w:color="auto"/>
            </w:tcBorders>
            <w:vAlign w:val="center"/>
          </w:tcPr>
          <w:p w14:paraId="0405C19C" w14:textId="77777777" w:rsidR="00302D9E" w:rsidRPr="00C97908" w:rsidRDefault="00302D9E" w:rsidP="00180FEC">
            <w:pPr>
              <w:rPr>
                <w:sz w:val="16"/>
                <w:szCs w:val="16"/>
                <w:lang w:val="en-US"/>
              </w:rPr>
            </w:pPr>
            <w:r w:rsidRPr="00C97908">
              <w:rPr>
                <w:sz w:val="16"/>
                <w:szCs w:val="16"/>
                <w:lang w:val="en-US"/>
              </w:rPr>
              <w:t>Masina de taiat si gaurit</w:t>
            </w:r>
          </w:p>
        </w:tc>
        <w:tc>
          <w:tcPr>
            <w:tcW w:w="998" w:type="dxa"/>
            <w:gridSpan w:val="2"/>
            <w:tcBorders>
              <w:top w:val="nil"/>
              <w:bottom w:val="single" w:sz="2" w:space="0" w:color="auto"/>
            </w:tcBorders>
            <w:vAlign w:val="center"/>
          </w:tcPr>
          <w:p w14:paraId="6BE14022"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66369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5B49EBFE" w14:textId="77777777" w:rsidR="00302D9E" w:rsidRPr="00C97908" w:rsidRDefault="00302D9E" w:rsidP="00180FEC">
            <w:pPr>
              <w:jc w:val="center"/>
              <w:rPr>
                <w:sz w:val="16"/>
                <w:szCs w:val="16"/>
                <w:lang w:val="en-US"/>
              </w:rPr>
            </w:pPr>
            <w:r w:rsidRPr="00C97908">
              <w:rPr>
                <w:sz w:val="16"/>
                <w:szCs w:val="16"/>
                <w:lang w:val="en-US"/>
              </w:rPr>
              <w:t>0,0500</w:t>
            </w:r>
          </w:p>
        </w:tc>
      </w:tr>
      <w:tr w:rsidR="00302D9E" w:rsidRPr="009B70F2" w14:paraId="1CCE3DC7"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E8CE4E" w14:textId="77777777" w:rsidR="00302D9E" w:rsidRPr="005E2CA0" w:rsidRDefault="00302D9E" w:rsidP="00180FEC">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413F42E1" w14:textId="77777777" w:rsidR="00302D9E" w:rsidRPr="005E2CA0" w:rsidRDefault="00302D9E" w:rsidP="00180FEC">
            <w:pPr>
              <w:jc w:val="center"/>
              <w:rPr>
                <w:b/>
                <w:bCs/>
                <w:sz w:val="22"/>
                <w:szCs w:val="22"/>
                <w:lang w:val="en-US"/>
              </w:rPr>
            </w:pPr>
            <w:r w:rsidRPr="005E2CA0">
              <w:rPr>
                <w:b/>
                <w:bCs/>
                <w:sz w:val="22"/>
                <w:szCs w:val="22"/>
                <w:lang w:val="en-US"/>
              </w:rPr>
              <w:t>RpCP35D</w:t>
            </w:r>
          </w:p>
        </w:tc>
        <w:tc>
          <w:tcPr>
            <w:tcW w:w="4254" w:type="dxa"/>
            <w:gridSpan w:val="3"/>
            <w:tcBorders>
              <w:top w:val="single" w:sz="4" w:space="0" w:color="auto"/>
              <w:bottom w:val="single" w:sz="4" w:space="0" w:color="auto"/>
            </w:tcBorders>
          </w:tcPr>
          <w:p w14:paraId="32F58296" w14:textId="77777777" w:rsidR="00302D9E" w:rsidRPr="005E2CA0" w:rsidRDefault="00302D9E" w:rsidP="00180FEC">
            <w:pPr>
              <w:rPr>
                <w:b/>
                <w:bCs/>
                <w:sz w:val="2"/>
                <w:szCs w:val="2"/>
                <w:lang w:val="en-US"/>
              </w:rPr>
            </w:pPr>
            <w:r w:rsidRPr="005E2CA0">
              <w:rPr>
                <w:b/>
                <w:bCs/>
                <w:sz w:val="22"/>
                <w:szCs w:val="22"/>
                <w:lang w:val="en-US"/>
              </w:rPr>
              <w:t>Inlocuirea pervazurilor din aluminiu la ferestre</w:t>
            </w:r>
          </w:p>
          <w:p w14:paraId="0F9F8DF6" w14:textId="77777777" w:rsidR="00302D9E" w:rsidRPr="009B70F2" w:rsidRDefault="00302D9E" w:rsidP="00180FEC">
            <w:pPr>
              <w:rPr>
                <w:sz w:val="16"/>
                <w:szCs w:val="16"/>
                <w:lang w:val="en-US"/>
              </w:rPr>
            </w:pPr>
            <w:r w:rsidRPr="009B70F2">
              <w:rPr>
                <w:sz w:val="16"/>
                <w:szCs w:val="16"/>
                <w:lang w:val="en-US"/>
              </w:rPr>
              <w:t>Materiale marunte (apa, cirpe, sipci etc.)=1,0100</w:t>
            </w:r>
          </w:p>
          <w:p w14:paraId="7715C532"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193AFD29" w14:textId="77777777" w:rsidR="00302D9E" w:rsidRPr="005E2CA0" w:rsidRDefault="00302D9E" w:rsidP="00180FE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70EDA40"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5FD7803F" w14:textId="77777777" w:rsidR="00302D9E" w:rsidRPr="005E2CA0" w:rsidRDefault="00302D9E" w:rsidP="00180FEC">
            <w:pPr>
              <w:jc w:val="center"/>
              <w:rPr>
                <w:b/>
                <w:bCs/>
                <w:sz w:val="22"/>
                <w:szCs w:val="22"/>
                <w:lang w:val="en-US"/>
              </w:rPr>
            </w:pPr>
            <w:r w:rsidRPr="005E2CA0">
              <w:rPr>
                <w:b/>
                <w:bCs/>
                <w:sz w:val="22"/>
                <w:szCs w:val="22"/>
                <w:lang w:val="en-US"/>
              </w:rPr>
              <w:t>1,0000</w:t>
            </w:r>
          </w:p>
          <w:p w14:paraId="695FD729" w14:textId="77777777" w:rsidR="00302D9E" w:rsidRPr="009B70F2" w:rsidRDefault="00302D9E" w:rsidP="00180FEC">
            <w:pPr>
              <w:jc w:val="center"/>
              <w:rPr>
                <w:sz w:val="2"/>
                <w:szCs w:val="2"/>
                <w:lang w:val="en-US"/>
              </w:rPr>
            </w:pPr>
          </w:p>
        </w:tc>
      </w:tr>
      <w:tr w:rsidR="00302D9E" w:rsidRPr="00B40365" w14:paraId="533D35D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24B4C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E3782E5" w14:textId="77777777" w:rsidR="00302D9E" w:rsidRPr="00B40365" w:rsidRDefault="00302D9E" w:rsidP="00180FEC">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22A54DCE" w14:textId="77777777" w:rsidR="00302D9E" w:rsidRPr="00C97908" w:rsidRDefault="00302D9E" w:rsidP="00180FEC">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3AA69DAB"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FB8E0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618555E6" w14:textId="77777777" w:rsidR="00302D9E" w:rsidRPr="00C97908" w:rsidRDefault="00302D9E" w:rsidP="00180FEC">
            <w:pPr>
              <w:jc w:val="center"/>
              <w:rPr>
                <w:sz w:val="16"/>
                <w:szCs w:val="16"/>
                <w:lang w:val="en-US"/>
              </w:rPr>
            </w:pPr>
            <w:r w:rsidRPr="00C97908">
              <w:rPr>
                <w:sz w:val="16"/>
                <w:szCs w:val="16"/>
                <w:lang w:val="en-US"/>
              </w:rPr>
              <w:t>0,1100</w:t>
            </w:r>
          </w:p>
        </w:tc>
      </w:tr>
      <w:tr w:rsidR="00302D9E" w:rsidRPr="00B40365" w14:paraId="7374648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47586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217B625" w14:textId="77777777" w:rsidR="00302D9E" w:rsidRPr="00B40365" w:rsidRDefault="00302D9E" w:rsidP="00180FE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22B388FA" w14:textId="77777777" w:rsidR="00302D9E" w:rsidRPr="00C97908" w:rsidRDefault="00302D9E" w:rsidP="00180FE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C9AA8FF"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523819"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513EDB6A" w14:textId="77777777" w:rsidR="00302D9E" w:rsidRPr="00C97908" w:rsidRDefault="00302D9E" w:rsidP="00180FEC">
            <w:pPr>
              <w:jc w:val="center"/>
              <w:rPr>
                <w:sz w:val="16"/>
                <w:szCs w:val="16"/>
                <w:lang w:val="en-US"/>
              </w:rPr>
            </w:pPr>
            <w:r w:rsidRPr="00C97908">
              <w:rPr>
                <w:sz w:val="16"/>
                <w:szCs w:val="16"/>
                <w:lang w:val="en-US"/>
              </w:rPr>
              <w:t>0,0200</w:t>
            </w:r>
          </w:p>
        </w:tc>
      </w:tr>
      <w:tr w:rsidR="00302D9E" w:rsidRPr="00B40365" w14:paraId="389A4EAF"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413B8D"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896662B" w14:textId="77777777" w:rsidR="00302D9E" w:rsidRPr="00B40365" w:rsidRDefault="00302D9E" w:rsidP="00180FEC">
            <w:pPr>
              <w:jc w:val="center"/>
              <w:rPr>
                <w:sz w:val="16"/>
                <w:szCs w:val="16"/>
                <w:lang w:val="en-US"/>
              </w:rPr>
            </w:pPr>
            <w:r w:rsidRPr="00B40365">
              <w:rPr>
                <w:sz w:val="16"/>
                <w:szCs w:val="16"/>
                <w:lang w:val="en-US"/>
              </w:rPr>
              <w:t>22743123549027</w:t>
            </w:r>
          </w:p>
        </w:tc>
        <w:tc>
          <w:tcPr>
            <w:tcW w:w="4238" w:type="dxa"/>
            <w:gridSpan w:val="2"/>
            <w:tcBorders>
              <w:top w:val="nil"/>
              <w:bottom w:val="single" w:sz="2" w:space="0" w:color="auto"/>
            </w:tcBorders>
            <w:vAlign w:val="center"/>
          </w:tcPr>
          <w:p w14:paraId="0CDA4036" w14:textId="77777777" w:rsidR="00302D9E" w:rsidRPr="00C97908" w:rsidRDefault="00302D9E" w:rsidP="00180FEC">
            <w:pPr>
              <w:rPr>
                <w:sz w:val="16"/>
                <w:szCs w:val="16"/>
                <w:lang w:val="en-US"/>
              </w:rPr>
            </w:pPr>
            <w:r w:rsidRPr="00C97908">
              <w:rPr>
                <w:sz w:val="16"/>
                <w:szCs w:val="16"/>
                <w:lang w:val="en-US"/>
              </w:rPr>
              <w:t>Pervazuri ( baghete)  din aluminiu pentru ferestre si usi</w:t>
            </w:r>
          </w:p>
        </w:tc>
        <w:tc>
          <w:tcPr>
            <w:tcW w:w="998" w:type="dxa"/>
            <w:gridSpan w:val="2"/>
            <w:tcBorders>
              <w:top w:val="nil"/>
              <w:bottom w:val="single" w:sz="2" w:space="0" w:color="auto"/>
            </w:tcBorders>
            <w:vAlign w:val="center"/>
          </w:tcPr>
          <w:p w14:paraId="2BDE2120" w14:textId="77777777" w:rsidR="00302D9E" w:rsidRPr="00C97908" w:rsidRDefault="00302D9E" w:rsidP="00180FE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3A9835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9219693" w14:textId="77777777" w:rsidR="00302D9E" w:rsidRPr="00C97908" w:rsidRDefault="00302D9E" w:rsidP="00180FEC">
            <w:pPr>
              <w:jc w:val="center"/>
              <w:rPr>
                <w:sz w:val="16"/>
                <w:szCs w:val="16"/>
                <w:lang w:val="en-US"/>
              </w:rPr>
            </w:pPr>
            <w:r w:rsidRPr="00C97908">
              <w:rPr>
                <w:sz w:val="16"/>
                <w:szCs w:val="16"/>
                <w:lang w:val="en-US"/>
              </w:rPr>
              <w:t>1,0100</w:t>
            </w:r>
          </w:p>
        </w:tc>
      </w:tr>
      <w:tr w:rsidR="00302D9E" w:rsidRPr="00B40365" w14:paraId="6275D77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C95BC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1D2B0B7" w14:textId="77777777" w:rsidR="00302D9E" w:rsidRPr="00B40365" w:rsidRDefault="00302D9E" w:rsidP="00180FEC">
            <w:pPr>
              <w:jc w:val="center"/>
              <w:rPr>
                <w:sz w:val="16"/>
                <w:szCs w:val="16"/>
                <w:lang w:val="en-US"/>
              </w:rPr>
            </w:pPr>
            <w:r w:rsidRPr="00B40365">
              <w:rPr>
                <w:sz w:val="16"/>
                <w:szCs w:val="16"/>
                <w:lang w:val="en-US"/>
              </w:rPr>
              <w:t>2874115833870</w:t>
            </w:r>
          </w:p>
        </w:tc>
        <w:tc>
          <w:tcPr>
            <w:tcW w:w="4238" w:type="dxa"/>
            <w:gridSpan w:val="2"/>
            <w:tcBorders>
              <w:top w:val="nil"/>
              <w:bottom w:val="single" w:sz="2" w:space="0" w:color="auto"/>
            </w:tcBorders>
            <w:vAlign w:val="center"/>
          </w:tcPr>
          <w:p w14:paraId="1AD24B01" w14:textId="77777777" w:rsidR="00302D9E" w:rsidRPr="00C97908" w:rsidRDefault="00302D9E" w:rsidP="00180FEC">
            <w:pPr>
              <w:rPr>
                <w:sz w:val="16"/>
                <w:szCs w:val="16"/>
                <w:lang w:val="en-US"/>
              </w:rPr>
            </w:pPr>
            <w:r w:rsidRPr="00C97908">
              <w:rPr>
                <w:sz w:val="16"/>
                <w:szCs w:val="16"/>
                <w:lang w:val="en-US"/>
              </w:rPr>
              <w:t xml:space="preserve">Suruburi autofiletante </w:t>
            </w:r>
          </w:p>
        </w:tc>
        <w:tc>
          <w:tcPr>
            <w:tcW w:w="998" w:type="dxa"/>
            <w:gridSpan w:val="2"/>
            <w:tcBorders>
              <w:top w:val="nil"/>
              <w:bottom w:val="single" w:sz="2" w:space="0" w:color="auto"/>
            </w:tcBorders>
            <w:vAlign w:val="center"/>
          </w:tcPr>
          <w:p w14:paraId="109415C5"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C13E715"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6,0000</w:t>
            </w:r>
          </w:p>
        </w:tc>
        <w:tc>
          <w:tcPr>
            <w:tcW w:w="1518" w:type="dxa"/>
            <w:tcBorders>
              <w:top w:val="nil"/>
              <w:bottom w:val="single" w:sz="2" w:space="0" w:color="auto"/>
            </w:tcBorders>
            <w:vAlign w:val="center"/>
          </w:tcPr>
          <w:p w14:paraId="4294D32A" w14:textId="77777777" w:rsidR="00302D9E" w:rsidRPr="00C97908" w:rsidRDefault="00302D9E" w:rsidP="00180FEC">
            <w:pPr>
              <w:jc w:val="center"/>
              <w:rPr>
                <w:sz w:val="16"/>
                <w:szCs w:val="16"/>
                <w:lang w:val="en-US"/>
              </w:rPr>
            </w:pPr>
            <w:r w:rsidRPr="00C97908">
              <w:rPr>
                <w:sz w:val="16"/>
                <w:szCs w:val="16"/>
                <w:lang w:val="en-US"/>
              </w:rPr>
              <w:t>6,0600</w:t>
            </w:r>
          </w:p>
        </w:tc>
      </w:tr>
      <w:tr w:rsidR="00302D9E" w:rsidRPr="00B40365" w14:paraId="66644EC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D8991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97620E2" w14:textId="77777777" w:rsidR="00302D9E" w:rsidRPr="00B40365" w:rsidRDefault="00302D9E" w:rsidP="00180FEC">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23D85EE9" w14:textId="77777777" w:rsidR="00302D9E" w:rsidRPr="00C97908" w:rsidRDefault="00302D9E" w:rsidP="00180FEC">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3EBDDE32"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01FDEE"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08775E2B" w14:textId="77777777" w:rsidR="00302D9E" w:rsidRPr="00C97908" w:rsidRDefault="00302D9E" w:rsidP="00180FEC">
            <w:pPr>
              <w:jc w:val="center"/>
              <w:rPr>
                <w:sz w:val="16"/>
                <w:szCs w:val="16"/>
                <w:lang w:val="en-US"/>
              </w:rPr>
            </w:pPr>
            <w:r w:rsidRPr="00C97908">
              <w:rPr>
                <w:sz w:val="16"/>
                <w:szCs w:val="16"/>
                <w:lang w:val="en-US"/>
              </w:rPr>
              <w:t>0,0100</w:t>
            </w:r>
          </w:p>
        </w:tc>
      </w:tr>
      <w:tr w:rsidR="00302D9E" w:rsidRPr="00B40365" w14:paraId="1ED726B1"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EA96B"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6263D25" w14:textId="77777777" w:rsidR="00302D9E" w:rsidRPr="00B40365" w:rsidRDefault="00302D9E" w:rsidP="00180FEC">
            <w:pPr>
              <w:jc w:val="center"/>
              <w:rPr>
                <w:sz w:val="16"/>
                <w:szCs w:val="16"/>
                <w:lang w:val="en-US"/>
              </w:rPr>
            </w:pPr>
            <w:r w:rsidRPr="00B40365">
              <w:rPr>
                <w:sz w:val="16"/>
                <w:szCs w:val="16"/>
                <w:lang w:val="en-US"/>
              </w:rPr>
              <w:t>2940520007683</w:t>
            </w:r>
          </w:p>
        </w:tc>
        <w:tc>
          <w:tcPr>
            <w:tcW w:w="4238" w:type="dxa"/>
            <w:gridSpan w:val="2"/>
            <w:tcBorders>
              <w:top w:val="nil"/>
              <w:bottom w:val="single" w:sz="2" w:space="0" w:color="auto"/>
            </w:tcBorders>
            <w:vAlign w:val="center"/>
          </w:tcPr>
          <w:p w14:paraId="64049506" w14:textId="77777777" w:rsidR="00302D9E" w:rsidRPr="00C97908" w:rsidRDefault="00302D9E" w:rsidP="00180FEC">
            <w:pPr>
              <w:rPr>
                <w:sz w:val="16"/>
                <w:szCs w:val="16"/>
                <w:lang w:val="en-US"/>
              </w:rPr>
            </w:pPr>
            <w:r w:rsidRPr="00C97908">
              <w:rPr>
                <w:sz w:val="16"/>
                <w:szCs w:val="16"/>
                <w:lang w:val="en-US"/>
              </w:rPr>
              <w:t>Masina de taiat si gaurit</w:t>
            </w:r>
          </w:p>
        </w:tc>
        <w:tc>
          <w:tcPr>
            <w:tcW w:w="998" w:type="dxa"/>
            <w:gridSpan w:val="2"/>
            <w:tcBorders>
              <w:top w:val="nil"/>
              <w:bottom w:val="single" w:sz="2" w:space="0" w:color="auto"/>
            </w:tcBorders>
            <w:vAlign w:val="center"/>
          </w:tcPr>
          <w:p w14:paraId="1ED5E631"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ECA59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27987542" w14:textId="77777777" w:rsidR="00302D9E" w:rsidRPr="00C97908" w:rsidRDefault="00302D9E" w:rsidP="00180FEC">
            <w:pPr>
              <w:jc w:val="center"/>
              <w:rPr>
                <w:sz w:val="16"/>
                <w:szCs w:val="16"/>
                <w:lang w:val="en-US"/>
              </w:rPr>
            </w:pPr>
            <w:r w:rsidRPr="00C97908">
              <w:rPr>
                <w:sz w:val="16"/>
                <w:szCs w:val="16"/>
                <w:lang w:val="en-US"/>
              </w:rPr>
              <w:t>0,0500</w:t>
            </w:r>
          </w:p>
        </w:tc>
      </w:tr>
      <w:tr w:rsidR="00302D9E" w:rsidRPr="009B70F2" w14:paraId="48CDA763"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F4133E" w14:textId="77777777" w:rsidR="00302D9E" w:rsidRPr="005E2CA0" w:rsidRDefault="00302D9E" w:rsidP="00180FEC">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3492FB2E" w14:textId="77777777" w:rsidR="00302D9E" w:rsidRPr="005E2CA0" w:rsidRDefault="00302D9E" w:rsidP="00180FEC">
            <w:pPr>
              <w:jc w:val="center"/>
              <w:rPr>
                <w:b/>
                <w:bCs/>
                <w:sz w:val="22"/>
                <w:szCs w:val="22"/>
                <w:lang w:val="en-US"/>
              </w:rPr>
            </w:pPr>
            <w:r w:rsidRPr="005E2CA0">
              <w:rPr>
                <w:b/>
                <w:bCs/>
                <w:sz w:val="22"/>
                <w:szCs w:val="22"/>
                <w:lang w:val="en-US"/>
              </w:rPr>
              <w:t>CF61A</w:t>
            </w:r>
          </w:p>
        </w:tc>
        <w:tc>
          <w:tcPr>
            <w:tcW w:w="4254" w:type="dxa"/>
            <w:gridSpan w:val="3"/>
            <w:tcBorders>
              <w:top w:val="single" w:sz="4" w:space="0" w:color="auto"/>
              <w:bottom w:val="single" w:sz="4" w:space="0" w:color="auto"/>
            </w:tcBorders>
          </w:tcPr>
          <w:p w14:paraId="05BADC65" w14:textId="77777777" w:rsidR="00302D9E" w:rsidRPr="005E2CA0" w:rsidRDefault="00302D9E" w:rsidP="00180FEC">
            <w:pPr>
              <w:rPr>
                <w:b/>
                <w:bCs/>
                <w:sz w:val="2"/>
                <w:szCs w:val="2"/>
                <w:lang w:val="en-US"/>
              </w:rPr>
            </w:pPr>
            <w:r w:rsidRPr="005E2CA0">
              <w:rPr>
                <w:b/>
                <w:bCs/>
                <w:sz w:val="22"/>
                <w:szCs w:val="22"/>
                <w:lang w:val="en-US"/>
              </w:rPr>
              <w:t>Driscuire continua a suprafetei (tencuiala de un strat) cu amestec uscat de ipsos: glafuri de ferestre si usi plane</w:t>
            </w:r>
          </w:p>
          <w:p w14:paraId="6CA5C982"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2F30709F"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05D48EB"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45C35250" w14:textId="77777777" w:rsidR="00302D9E" w:rsidRPr="005E2CA0" w:rsidRDefault="00302D9E" w:rsidP="00180FEC">
            <w:pPr>
              <w:jc w:val="center"/>
              <w:rPr>
                <w:b/>
                <w:bCs/>
                <w:sz w:val="22"/>
                <w:szCs w:val="22"/>
                <w:lang w:val="en-US"/>
              </w:rPr>
            </w:pPr>
            <w:r w:rsidRPr="005E2CA0">
              <w:rPr>
                <w:b/>
                <w:bCs/>
                <w:sz w:val="22"/>
                <w:szCs w:val="22"/>
                <w:lang w:val="en-US"/>
              </w:rPr>
              <w:t>1,0000</w:t>
            </w:r>
          </w:p>
          <w:p w14:paraId="7139931D" w14:textId="77777777" w:rsidR="00302D9E" w:rsidRPr="009B70F2" w:rsidRDefault="00302D9E" w:rsidP="00180FEC">
            <w:pPr>
              <w:jc w:val="center"/>
              <w:rPr>
                <w:sz w:val="2"/>
                <w:szCs w:val="2"/>
                <w:lang w:val="en-US"/>
              </w:rPr>
            </w:pPr>
          </w:p>
        </w:tc>
      </w:tr>
      <w:tr w:rsidR="00302D9E" w:rsidRPr="00B40365" w14:paraId="1FBF4A3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9B518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592F28C" w14:textId="77777777" w:rsidR="00302D9E" w:rsidRPr="00B40365" w:rsidRDefault="00302D9E" w:rsidP="00180FEC">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116FA42D" w14:textId="77777777" w:rsidR="00302D9E" w:rsidRPr="00C97908" w:rsidRDefault="00302D9E" w:rsidP="00180FEC">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2FA187C"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8A011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1,4860</w:t>
            </w:r>
          </w:p>
        </w:tc>
        <w:tc>
          <w:tcPr>
            <w:tcW w:w="1518" w:type="dxa"/>
            <w:tcBorders>
              <w:top w:val="nil"/>
              <w:bottom w:val="single" w:sz="2" w:space="0" w:color="auto"/>
            </w:tcBorders>
            <w:vAlign w:val="center"/>
          </w:tcPr>
          <w:p w14:paraId="7C59E551" w14:textId="77777777" w:rsidR="00302D9E" w:rsidRPr="00C97908" w:rsidRDefault="00302D9E" w:rsidP="00180FEC">
            <w:pPr>
              <w:jc w:val="center"/>
              <w:rPr>
                <w:sz w:val="16"/>
                <w:szCs w:val="16"/>
                <w:lang w:val="en-US"/>
              </w:rPr>
            </w:pPr>
            <w:r w:rsidRPr="00C97908">
              <w:rPr>
                <w:sz w:val="16"/>
                <w:szCs w:val="16"/>
                <w:lang w:val="en-US"/>
              </w:rPr>
              <w:t>1,4860</w:t>
            </w:r>
          </w:p>
        </w:tc>
      </w:tr>
      <w:tr w:rsidR="00302D9E" w:rsidRPr="00B40365" w14:paraId="494FA36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8EE82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D6C5D7B" w14:textId="77777777" w:rsidR="00302D9E" w:rsidRPr="00B40365" w:rsidRDefault="00302D9E" w:rsidP="00180FEC">
            <w:pPr>
              <w:jc w:val="center"/>
              <w:rPr>
                <w:sz w:val="16"/>
                <w:szCs w:val="16"/>
                <w:lang w:val="en-US"/>
              </w:rPr>
            </w:pPr>
            <w:r w:rsidRPr="00B40365">
              <w:rPr>
                <w:sz w:val="16"/>
                <w:szCs w:val="16"/>
                <w:lang w:val="en-US"/>
              </w:rPr>
              <w:t>2430226101021</w:t>
            </w:r>
          </w:p>
        </w:tc>
        <w:tc>
          <w:tcPr>
            <w:tcW w:w="4238" w:type="dxa"/>
            <w:gridSpan w:val="2"/>
            <w:tcBorders>
              <w:top w:val="nil"/>
              <w:bottom w:val="single" w:sz="2" w:space="0" w:color="auto"/>
            </w:tcBorders>
            <w:vAlign w:val="center"/>
          </w:tcPr>
          <w:p w14:paraId="714B1E8F" w14:textId="77777777" w:rsidR="00302D9E" w:rsidRPr="00C97908" w:rsidRDefault="00302D9E" w:rsidP="00180FEC">
            <w:pPr>
              <w:rPr>
                <w:sz w:val="16"/>
                <w:szCs w:val="16"/>
                <w:lang w:val="en-US"/>
              </w:rPr>
            </w:pPr>
            <w:r w:rsidRPr="00C97908">
              <w:rPr>
                <w:sz w:val="16"/>
                <w:szCs w:val="16"/>
                <w:lang w:val="en-US"/>
              </w:rPr>
              <w:t>Grund sub tencuiala (Betoncontact, Tifengrund, Grundirmitteli)</w:t>
            </w:r>
          </w:p>
        </w:tc>
        <w:tc>
          <w:tcPr>
            <w:tcW w:w="998" w:type="dxa"/>
            <w:gridSpan w:val="2"/>
            <w:tcBorders>
              <w:top w:val="nil"/>
              <w:bottom w:val="single" w:sz="2" w:space="0" w:color="auto"/>
            </w:tcBorders>
            <w:vAlign w:val="center"/>
          </w:tcPr>
          <w:p w14:paraId="69E03CEC"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8E160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17EF1043" w14:textId="77777777" w:rsidR="00302D9E" w:rsidRPr="00C97908" w:rsidRDefault="00302D9E" w:rsidP="00180FEC">
            <w:pPr>
              <w:jc w:val="center"/>
              <w:rPr>
                <w:sz w:val="16"/>
                <w:szCs w:val="16"/>
                <w:lang w:val="en-US"/>
              </w:rPr>
            </w:pPr>
            <w:r w:rsidRPr="00C97908">
              <w:rPr>
                <w:sz w:val="16"/>
                <w:szCs w:val="16"/>
                <w:lang w:val="en-US"/>
              </w:rPr>
              <w:t>0,3000</w:t>
            </w:r>
          </w:p>
        </w:tc>
      </w:tr>
      <w:tr w:rsidR="00302D9E" w:rsidRPr="00B40365" w14:paraId="3D5CD868"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C375B"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424537C" w14:textId="77777777" w:rsidR="00302D9E" w:rsidRPr="00B40365" w:rsidRDefault="00302D9E" w:rsidP="00180FEC">
            <w:pPr>
              <w:jc w:val="center"/>
              <w:rPr>
                <w:sz w:val="16"/>
                <w:szCs w:val="16"/>
                <w:lang w:val="en-US"/>
              </w:rPr>
            </w:pPr>
            <w:r w:rsidRPr="00B40365">
              <w:rPr>
                <w:sz w:val="16"/>
                <w:szCs w:val="16"/>
                <w:lang w:val="en-US"/>
              </w:rPr>
              <w:t>2653102100834</w:t>
            </w:r>
          </w:p>
        </w:tc>
        <w:tc>
          <w:tcPr>
            <w:tcW w:w="4238" w:type="dxa"/>
            <w:gridSpan w:val="2"/>
            <w:tcBorders>
              <w:top w:val="nil"/>
              <w:bottom w:val="single" w:sz="2" w:space="0" w:color="auto"/>
            </w:tcBorders>
            <w:vAlign w:val="center"/>
          </w:tcPr>
          <w:p w14:paraId="50A38314" w14:textId="77777777" w:rsidR="00302D9E" w:rsidRPr="00C97908" w:rsidRDefault="00302D9E" w:rsidP="00180FEC">
            <w:pPr>
              <w:rPr>
                <w:sz w:val="16"/>
                <w:szCs w:val="16"/>
                <w:lang w:val="en-US"/>
              </w:rPr>
            </w:pPr>
            <w:r w:rsidRPr="00C97908">
              <w:rPr>
                <w:sz w:val="16"/>
                <w:szCs w:val="16"/>
                <w:lang w:val="en-US"/>
              </w:rPr>
              <w:t>Amestec uscat pe baza de ipsos pentru tencuiala, cu grosime 10 mm</w:t>
            </w:r>
          </w:p>
        </w:tc>
        <w:tc>
          <w:tcPr>
            <w:tcW w:w="998" w:type="dxa"/>
            <w:gridSpan w:val="2"/>
            <w:tcBorders>
              <w:top w:val="nil"/>
              <w:bottom w:val="single" w:sz="2" w:space="0" w:color="auto"/>
            </w:tcBorders>
            <w:vAlign w:val="center"/>
          </w:tcPr>
          <w:p w14:paraId="2BE87799"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41008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14,6100</w:t>
            </w:r>
          </w:p>
        </w:tc>
        <w:tc>
          <w:tcPr>
            <w:tcW w:w="1518" w:type="dxa"/>
            <w:tcBorders>
              <w:top w:val="nil"/>
              <w:bottom w:val="single" w:sz="2" w:space="0" w:color="auto"/>
            </w:tcBorders>
            <w:vAlign w:val="center"/>
          </w:tcPr>
          <w:p w14:paraId="28BEDE24" w14:textId="77777777" w:rsidR="00302D9E" w:rsidRPr="00C97908" w:rsidRDefault="00302D9E" w:rsidP="00180FEC">
            <w:pPr>
              <w:jc w:val="center"/>
              <w:rPr>
                <w:sz w:val="16"/>
                <w:szCs w:val="16"/>
                <w:lang w:val="en-US"/>
              </w:rPr>
            </w:pPr>
            <w:r w:rsidRPr="00C97908">
              <w:rPr>
                <w:sz w:val="16"/>
                <w:szCs w:val="16"/>
                <w:lang w:val="en-US"/>
              </w:rPr>
              <w:t>14,6100</w:t>
            </w:r>
          </w:p>
        </w:tc>
      </w:tr>
      <w:tr w:rsidR="00302D9E" w:rsidRPr="00B40365" w14:paraId="2E79ABAD"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E6D2A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B2BB4A6" w14:textId="77777777" w:rsidR="00302D9E" w:rsidRPr="00B40365" w:rsidRDefault="00302D9E" w:rsidP="00180FE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6BDFA54" w14:textId="77777777" w:rsidR="00302D9E" w:rsidRPr="00C97908" w:rsidRDefault="00302D9E" w:rsidP="00180FE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13940EE"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C7CD12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0,0112</w:t>
            </w:r>
          </w:p>
        </w:tc>
        <w:tc>
          <w:tcPr>
            <w:tcW w:w="1518" w:type="dxa"/>
            <w:tcBorders>
              <w:top w:val="nil"/>
              <w:bottom w:val="single" w:sz="2" w:space="0" w:color="auto"/>
            </w:tcBorders>
            <w:vAlign w:val="center"/>
          </w:tcPr>
          <w:p w14:paraId="0B71F967" w14:textId="77777777" w:rsidR="00302D9E" w:rsidRPr="00C97908" w:rsidRDefault="00302D9E" w:rsidP="00180FEC">
            <w:pPr>
              <w:jc w:val="center"/>
              <w:rPr>
                <w:sz w:val="16"/>
                <w:szCs w:val="16"/>
                <w:lang w:val="en-US"/>
              </w:rPr>
            </w:pPr>
            <w:r w:rsidRPr="00C97908">
              <w:rPr>
                <w:sz w:val="16"/>
                <w:szCs w:val="16"/>
                <w:lang w:val="en-US"/>
              </w:rPr>
              <w:t>0,0112</w:t>
            </w:r>
          </w:p>
        </w:tc>
      </w:tr>
      <w:tr w:rsidR="00302D9E" w:rsidRPr="00B40365" w14:paraId="3773A1E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BBDBBA"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DE913D0" w14:textId="77777777" w:rsidR="00302D9E" w:rsidRPr="00B40365" w:rsidRDefault="00302D9E" w:rsidP="00180FEC">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1A9D09B" w14:textId="77777777" w:rsidR="00302D9E" w:rsidRPr="00C97908" w:rsidRDefault="00302D9E" w:rsidP="00180FEC">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AB48D12"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94BF4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right w:val="single" w:sz="4" w:space="0" w:color="auto"/>
            </w:tcBorders>
            <w:vAlign w:val="center"/>
          </w:tcPr>
          <w:p w14:paraId="547C1662" w14:textId="77777777" w:rsidR="00302D9E" w:rsidRPr="00C97908" w:rsidRDefault="00302D9E" w:rsidP="00180FEC">
            <w:pPr>
              <w:jc w:val="center"/>
              <w:rPr>
                <w:sz w:val="16"/>
                <w:szCs w:val="16"/>
                <w:lang w:val="en-US"/>
              </w:rPr>
            </w:pPr>
            <w:r w:rsidRPr="00C97908">
              <w:rPr>
                <w:sz w:val="16"/>
                <w:szCs w:val="16"/>
                <w:lang w:val="en-US"/>
              </w:rPr>
              <w:t>0,0790</w:t>
            </w:r>
          </w:p>
        </w:tc>
      </w:tr>
      <w:tr w:rsidR="00302D9E" w:rsidRPr="00B40365" w14:paraId="629FEABB"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167E11"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BEF54FF" w14:textId="77777777" w:rsidR="00302D9E" w:rsidRPr="00B40365" w:rsidRDefault="00302D9E" w:rsidP="00180FEC">
            <w:pPr>
              <w:jc w:val="center"/>
              <w:rPr>
                <w:sz w:val="16"/>
                <w:szCs w:val="16"/>
                <w:lang w:val="en-US"/>
              </w:rPr>
            </w:pPr>
            <w:r w:rsidRPr="00B40365">
              <w:rPr>
                <w:sz w:val="16"/>
                <w:szCs w:val="16"/>
                <w:lang w:val="en-US"/>
              </w:rPr>
              <w:t>2952270007608</w:t>
            </w:r>
          </w:p>
        </w:tc>
        <w:tc>
          <w:tcPr>
            <w:tcW w:w="4238" w:type="dxa"/>
            <w:gridSpan w:val="2"/>
            <w:tcBorders>
              <w:top w:val="nil"/>
              <w:bottom w:val="single" w:sz="2" w:space="0" w:color="auto"/>
            </w:tcBorders>
            <w:vAlign w:val="center"/>
          </w:tcPr>
          <w:p w14:paraId="279CC063" w14:textId="77777777" w:rsidR="00302D9E" w:rsidRPr="00C97908" w:rsidRDefault="00302D9E" w:rsidP="00180FEC">
            <w:pPr>
              <w:rPr>
                <w:sz w:val="16"/>
                <w:szCs w:val="16"/>
                <w:lang w:val="en-US"/>
              </w:rPr>
            </w:pPr>
            <w:r w:rsidRPr="00C97908">
              <w:rPr>
                <w:sz w:val="16"/>
                <w:szCs w:val="16"/>
                <w:lang w:val="en-US"/>
              </w:rPr>
              <w:t>Masina de gaurit manuala electrica cu prelungitor de snec (mixer de tencuire)</w:t>
            </w:r>
          </w:p>
        </w:tc>
        <w:tc>
          <w:tcPr>
            <w:tcW w:w="998" w:type="dxa"/>
            <w:gridSpan w:val="2"/>
            <w:tcBorders>
              <w:top w:val="nil"/>
              <w:bottom w:val="single" w:sz="2" w:space="0" w:color="auto"/>
            </w:tcBorders>
            <w:vAlign w:val="center"/>
          </w:tcPr>
          <w:p w14:paraId="438D5248"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9A767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0,0296</w:t>
            </w:r>
          </w:p>
        </w:tc>
        <w:tc>
          <w:tcPr>
            <w:tcW w:w="1518" w:type="dxa"/>
            <w:tcBorders>
              <w:top w:val="nil"/>
              <w:bottom w:val="single" w:sz="2" w:space="0" w:color="auto"/>
              <w:right w:val="single" w:sz="4" w:space="0" w:color="auto"/>
            </w:tcBorders>
            <w:vAlign w:val="center"/>
          </w:tcPr>
          <w:p w14:paraId="03BF72B3" w14:textId="77777777" w:rsidR="00302D9E" w:rsidRPr="00C97908" w:rsidRDefault="00302D9E" w:rsidP="00180FEC">
            <w:pPr>
              <w:jc w:val="center"/>
              <w:rPr>
                <w:sz w:val="16"/>
                <w:szCs w:val="16"/>
                <w:lang w:val="en-US"/>
              </w:rPr>
            </w:pPr>
            <w:r w:rsidRPr="00C97908">
              <w:rPr>
                <w:sz w:val="16"/>
                <w:szCs w:val="16"/>
                <w:lang w:val="en-US"/>
              </w:rPr>
              <w:t>0,0296</w:t>
            </w:r>
          </w:p>
        </w:tc>
      </w:tr>
      <w:tr w:rsidR="00302D9E" w:rsidRPr="009B70F2" w14:paraId="007669BF"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FD007F" w14:textId="77777777" w:rsidR="00302D9E" w:rsidRPr="005E2CA0" w:rsidRDefault="00302D9E" w:rsidP="00180FEC">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2408C594" w14:textId="77777777" w:rsidR="00302D9E" w:rsidRPr="005E2CA0" w:rsidRDefault="00302D9E" w:rsidP="00180FEC">
            <w:pPr>
              <w:jc w:val="center"/>
              <w:rPr>
                <w:b/>
                <w:bCs/>
                <w:sz w:val="22"/>
                <w:szCs w:val="22"/>
                <w:lang w:val="en-US"/>
              </w:rPr>
            </w:pPr>
            <w:r w:rsidRPr="005E2CA0">
              <w:rPr>
                <w:b/>
                <w:bCs/>
                <w:sz w:val="22"/>
                <w:szCs w:val="22"/>
                <w:lang w:val="en-US"/>
              </w:rPr>
              <w:t>CK18B</w:t>
            </w:r>
          </w:p>
        </w:tc>
        <w:tc>
          <w:tcPr>
            <w:tcW w:w="4254" w:type="dxa"/>
            <w:gridSpan w:val="3"/>
            <w:tcBorders>
              <w:top w:val="single" w:sz="4" w:space="0" w:color="auto"/>
              <w:bottom w:val="single" w:sz="4" w:space="0" w:color="auto"/>
            </w:tcBorders>
          </w:tcPr>
          <w:p w14:paraId="7F909681" w14:textId="77777777" w:rsidR="00302D9E" w:rsidRPr="005E2CA0" w:rsidRDefault="00302D9E" w:rsidP="00180FEC">
            <w:pPr>
              <w:rPr>
                <w:b/>
                <w:bCs/>
                <w:sz w:val="2"/>
                <w:szCs w:val="2"/>
                <w:lang w:val="en-US"/>
              </w:rPr>
            </w:pPr>
            <w:r w:rsidRPr="005E2CA0">
              <w:rPr>
                <w:b/>
                <w:bCs/>
                <w:sz w:val="22"/>
                <w:szCs w:val="22"/>
                <w:lang w:val="en-US"/>
              </w:rPr>
              <w:t>Montarea coltare din mase plastice</w:t>
            </w:r>
          </w:p>
          <w:p w14:paraId="68EAC799"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11F838CA" w14:textId="77777777" w:rsidR="00302D9E" w:rsidRPr="005E2CA0" w:rsidRDefault="00302D9E" w:rsidP="00180FE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AA748B0"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7E9C87B0" w14:textId="77777777" w:rsidR="00302D9E" w:rsidRPr="005E2CA0" w:rsidRDefault="00302D9E" w:rsidP="00180FEC">
            <w:pPr>
              <w:jc w:val="center"/>
              <w:rPr>
                <w:b/>
                <w:bCs/>
                <w:sz w:val="22"/>
                <w:szCs w:val="22"/>
                <w:lang w:val="en-US"/>
              </w:rPr>
            </w:pPr>
            <w:r w:rsidRPr="005E2CA0">
              <w:rPr>
                <w:b/>
                <w:bCs/>
                <w:sz w:val="22"/>
                <w:szCs w:val="22"/>
                <w:lang w:val="en-US"/>
              </w:rPr>
              <w:t>1,0000</w:t>
            </w:r>
          </w:p>
          <w:p w14:paraId="560E5F9A" w14:textId="77777777" w:rsidR="00302D9E" w:rsidRPr="009B70F2" w:rsidRDefault="00302D9E" w:rsidP="00180FEC">
            <w:pPr>
              <w:jc w:val="center"/>
              <w:rPr>
                <w:sz w:val="2"/>
                <w:szCs w:val="2"/>
                <w:lang w:val="en-US"/>
              </w:rPr>
            </w:pPr>
          </w:p>
        </w:tc>
      </w:tr>
      <w:tr w:rsidR="00302D9E" w:rsidRPr="00B40365" w14:paraId="6C54AD9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C36CD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9339DF8" w14:textId="77777777" w:rsidR="00302D9E" w:rsidRPr="00B40365" w:rsidRDefault="00302D9E" w:rsidP="00180FEC">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14:paraId="0C400FEF" w14:textId="77777777" w:rsidR="00302D9E" w:rsidRPr="00C97908" w:rsidRDefault="00302D9E" w:rsidP="00180FEC">
            <w:pPr>
              <w:rPr>
                <w:sz w:val="16"/>
                <w:szCs w:val="16"/>
                <w:lang w:val="en-US"/>
              </w:rPr>
            </w:pPr>
            <w:r w:rsidRPr="00C97908">
              <w:rPr>
                <w:sz w:val="16"/>
                <w:szCs w:val="16"/>
                <w:lang w:val="en-US"/>
              </w:rPr>
              <w:t>Finisor MP</w:t>
            </w:r>
          </w:p>
        </w:tc>
        <w:tc>
          <w:tcPr>
            <w:tcW w:w="998" w:type="dxa"/>
            <w:gridSpan w:val="2"/>
            <w:tcBorders>
              <w:top w:val="nil"/>
              <w:bottom w:val="single" w:sz="2" w:space="0" w:color="auto"/>
            </w:tcBorders>
            <w:vAlign w:val="center"/>
          </w:tcPr>
          <w:p w14:paraId="10AFF954"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FCB32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0,5200</w:t>
            </w:r>
          </w:p>
        </w:tc>
        <w:tc>
          <w:tcPr>
            <w:tcW w:w="1518" w:type="dxa"/>
            <w:tcBorders>
              <w:top w:val="nil"/>
              <w:bottom w:val="single" w:sz="2" w:space="0" w:color="auto"/>
            </w:tcBorders>
            <w:vAlign w:val="center"/>
          </w:tcPr>
          <w:p w14:paraId="7E71BC60" w14:textId="77777777" w:rsidR="00302D9E" w:rsidRPr="00C97908" w:rsidRDefault="00302D9E" w:rsidP="00180FEC">
            <w:pPr>
              <w:jc w:val="center"/>
              <w:rPr>
                <w:sz w:val="16"/>
                <w:szCs w:val="16"/>
                <w:lang w:val="en-US"/>
              </w:rPr>
            </w:pPr>
            <w:r w:rsidRPr="00C97908">
              <w:rPr>
                <w:sz w:val="16"/>
                <w:szCs w:val="16"/>
                <w:lang w:val="en-US"/>
              </w:rPr>
              <w:t>0,5200</w:t>
            </w:r>
          </w:p>
        </w:tc>
      </w:tr>
      <w:tr w:rsidR="00302D9E" w:rsidRPr="00B40365" w14:paraId="032B36A6"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93E69A"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00261B5" w14:textId="77777777" w:rsidR="00302D9E" w:rsidRPr="00B40365" w:rsidRDefault="00302D9E" w:rsidP="00180FEC">
            <w:pPr>
              <w:jc w:val="center"/>
              <w:rPr>
                <w:sz w:val="16"/>
                <w:szCs w:val="16"/>
                <w:lang w:val="en-US"/>
              </w:rPr>
            </w:pPr>
            <w:r w:rsidRPr="00B40365">
              <w:rPr>
                <w:sz w:val="16"/>
                <w:szCs w:val="16"/>
                <w:lang w:val="en-US"/>
              </w:rPr>
              <w:t>2681116001317</w:t>
            </w:r>
          </w:p>
        </w:tc>
        <w:tc>
          <w:tcPr>
            <w:tcW w:w="4238" w:type="dxa"/>
            <w:gridSpan w:val="2"/>
            <w:tcBorders>
              <w:top w:val="nil"/>
              <w:bottom w:val="single" w:sz="2" w:space="0" w:color="auto"/>
            </w:tcBorders>
            <w:vAlign w:val="center"/>
          </w:tcPr>
          <w:p w14:paraId="066B4CB3" w14:textId="77777777" w:rsidR="00302D9E" w:rsidRPr="00C97908" w:rsidRDefault="00302D9E" w:rsidP="00180FEC">
            <w:pPr>
              <w:rPr>
                <w:sz w:val="16"/>
                <w:szCs w:val="16"/>
                <w:lang w:val="en-US"/>
              </w:rPr>
            </w:pPr>
            <w:r w:rsidRPr="00C97908">
              <w:rPr>
                <w:sz w:val="16"/>
                <w:szCs w:val="16"/>
                <w:lang w:val="en-US"/>
              </w:rPr>
              <w:t>Piatra de frecat</w:t>
            </w:r>
          </w:p>
        </w:tc>
        <w:tc>
          <w:tcPr>
            <w:tcW w:w="998" w:type="dxa"/>
            <w:gridSpan w:val="2"/>
            <w:tcBorders>
              <w:top w:val="nil"/>
              <w:bottom w:val="single" w:sz="2" w:space="0" w:color="auto"/>
            </w:tcBorders>
            <w:vAlign w:val="center"/>
          </w:tcPr>
          <w:p w14:paraId="5D6A30BD"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DCA7F6"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25247863" w14:textId="77777777" w:rsidR="00302D9E" w:rsidRPr="00C97908" w:rsidRDefault="00302D9E" w:rsidP="00180FEC">
            <w:pPr>
              <w:jc w:val="center"/>
              <w:rPr>
                <w:sz w:val="16"/>
                <w:szCs w:val="16"/>
                <w:lang w:val="en-US"/>
              </w:rPr>
            </w:pPr>
            <w:r w:rsidRPr="00C97908">
              <w:rPr>
                <w:sz w:val="16"/>
                <w:szCs w:val="16"/>
                <w:lang w:val="en-US"/>
              </w:rPr>
              <w:t>0,0020</w:t>
            </w:r>
          </w:p>
        </w:tc>
      </w:tr>
      <w:tr w:rsidR="00302D9E" w:rsidRPr="00B40365" w14:paraId="2A823A3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DC3920"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A884AA8" w14:textId="77777777" w:rsidR="00302D9E" w:rsidRPr="00B40365" w:rsidRDefault="00302D9E" w:rsidP="00180FEC">
            <w:pPr>
              <w:jc w:val="center"/>
              <w:rPr>
                <w:sz w:val="16"/>
                <w:szCs w:val="16"/>
                <w:lang w:val="en-US"/>
              </w:rPr>
            </w:pPr>
            <w:r w:rsidRPr="00B40365">
              <w:rPr>
                <w:sz w:val="16"/>
                <w:szCs w:val="16"/>
                <w:lang w:val="en-US"/>
              </w:rPr>
              <w:t>2651122100270</w:t>
            </w:r>
          </w:p>
        </w:tc>
        <w:tc>
          <w:tcPr>
            <w:tcW w:w="4238" w:type="dxa"/>
            <w:gridSpan w:val="2"/>
            <w:tcBorders>
              <w:top w:val="nil"/>
              <w:bottom w:val="single" w:sz="2" w:space="0" w:color="auto"/>
            </w:tcBorders>
            <w:vAlign w:val="center"/>
          </w:tcPr>
          <w:p w14:paraId="19A4EB32" w14:textId="77777777" w:rsidR="00302D9E" w:rsidRPr="00C97908" w:rsidRDefault="00302D9E" w:rsidP="00180FEC">
            <w:pPr>
              <w:rPr>
                <w:sz w:val="16"/>
                <w:szCs w:val="16"/>
                <w:lang w:val="en-US"/>
              </w:rPr>
            </w:pPr>
            <w:r w:rsidRPr="00C97908">
              <w:rPr>
                <w:sz w:val="16"/>
                <w:szCs w:val="16"/>
                <w:lang w:val="en-US"/>
              </w:rPr>
              <w:t>Ciment portland alb tip 2 70% alb PA 35 saci S 7055</w:t>
            </w:r>
          </w:p>
        </w:tc>
        <w:tc>
          <w:tcPr>
            <w:tcW w:w="998" w:type="dxa"/>
            <w:gridSpan w:val="2"/>
            <w:tcBorders>
              <w:top w:val="nil"/>
              <w:bottom w:val="single" w:sz="2" w:space="0" w:color="auto"/>
            </w:tcBorders>
            <w:vAlign w:val="center"/>
          </w:tcPr>
          <w:p w14:paraId="66DFA0AC"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23D99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765EB63D" w14:textId="77777777" w:rsidR="00302D9E" w:rsidRPr="00C97908" w:rsidRDefault="00302D9E" w:rsidP="00180FEC">
            <w:pPr>
              <w:jc w:val="center"/>
              <w:rPr>
                <w:sz w:val="16"/>
                <w:szCs w:val="16"/>
                <w:lang w:val="en-US"/>
              </w:rPr>
            </w:pPr>
            <w:r w:rsidRPr="00C97908">
              <w:rPr>
                <w:sz w:val="16"/>
                <w:szCs w:val="16"/>
                <w:lang w:val="en-US"/>
              </w:rPr>
              <w:t>0,0850</w:t>
            </w:r>
          </w:p>
        </w:tc>
      </w:tr>
      <w:tr w:rsidR="00302D9E" w:rsidRPr="00B40365" w14:paraId="1D1731BA"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FF69B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186FA8D" w14:textId="77777777" w:rsidR="00302D9E" w:rsidRPr="00B40365" w:rsidRDefault="00302D9E" w:rsidP="00180FEC">
            <w:pPr>
              <w:jc w:val="center"/>
              <w:rPr>
                <w:sz w:val="16"/>
                <w:szCs w:val="16"/>
                <w:lang w:val="en-US"/>
              </w:rPr>
            </w:pPr>
            <w:r w:rsidRPr="00B40365">
              <w:rPr>
                <w:sz w:val="16"/>
                <w:szCs w:val="16"/>
                <w:lang w:val="en-US"/>
              </w:rPr>
              <w:t>25211067183911</w:t>
            </w:r>
          </w:p>
        </w:tc>
        <w:tc>
          <w:tcPr>
            <w:tcW w:w="4238" w:type="dxa"/>
            <w:gridSpan w:val="2"/>
            <w:tcBorders>
              <w:top w:val="nil"/>
              <w:bottom w:val="single" w:sz="2" w:space="0" w:color="auto"/>
            </w:tcBorders>
            <w:vAlign w:val="center"/>
          </w:tcPr>
          <w:p w14:paraId="7246DD18" w14:textId="77777777" w:rsidR="00302D9E" w:rsidRPr="00C97908" w:rsidRDefault="00302D9E" w:rsidP="00180FEC">
            <w:pPr>
              <w:rPr>
                <w:sz w:val="16"/>
                <w:szCs w:val="16"/>
                <w:lang w:val="en-US"/>
              </w:rPr>
            </w:pPr>
            <w:r w:rsidRPr="00C97908">
              <w:rPr>
                <w:sz w:val="16"/>
                <w:szCs w:val="16"/>
                <w:lang w:val="en-US"/>
              </w:rPr>
              <w:t>Coltare din mase plastice</w:t>
            </w:r>
          </w:p>
        </w:tc>
        <w:tc>
          <w:tcPr>
            <w:tcW w:w="998" w:type="dxa"/>
            <w:gridSpan w:val="2"/>
            <w:tcBorders>
              <w:top w:val="nil"/>
              <w:bottom w:val="single" w:sz="2" w:space="0" w:color="auto"/>
            </w:tcBorders>
            <w:vAlign w:val="center"/>
          </w:tcPr>
          <w:p w14:paraId="239CD4D0" w14:textId="77777777" w:rsidR="00302D9E" w:rsidRPr="00C97908" w:rsidRDefault="00302D9E" w:rsidP="00180FE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29CE30A"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14:paraId="67BEC84D" w14:textId="77777777" w:rsidR="00302D9E" w:rsidRPr="00C97908" w:rsidRDefault="00302D9E" w:rsidP="00180FEC">
            <w:pPr>
              <w:jc w:val="center"/>
              <w:rPr>
                <w:sz w:val="16"/>
                <w:szCs w:val="16"/>
                <w:lang w:val="en-US"/>
              </w:rPr>
            </w:pPr>
            <w:r w:rsidRPr="00C97908">
              <w:rPr>
                <w:sz w:val="16"/>
                <w:szCs w:val="16"/>
                <w:lang w:val="en-US"/>
              </w:rPr>
              <w:t>1,0500</w:t>
            </w:r>
          </w:p>
        </w:tc>
      </w:tr>
      <w:tr w:rsidR="00302D9E" w:rsidRPr="00B40365" w14:paraId="6E75208E"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DB7ACC"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802AFDE" w14:textId="77777777" w:rsidR="00302D9E" w:rsidRPr="00B40365" w:rsidRDefault="00302D9E" w:rsidP="00180FEC">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6A217D43" w14:textId="77777777" w:rsidR="00302D9E" w:rsidRPr="00C97908" w:rsidRDefault="00302D9E" w:rsidP="00180FEC">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21CF5439"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DEE33A"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66BFFDB6" w14:textId="77777777" w:rsidR="00302D9E" w:rsidRPr="00C97908" w:rsidRDefault="00302D9E" w:rsidP="00180FEC">
            <w:pPr>
              <w:jc w:val="center"/>
              <w:rPr>
                <w:sz w:val="16"/>
                <w:szCs w:val="16"/>
                <w:lang w:val="en-US"/>
              </w:rPr>
            </w:pPr>
            <w:r w:rsidRPr="00C97908">
              <w:rPr>
                <w:sz w:val="16"/>
                <w:szCs w:val="16"/>
                <w:lang w:val="en-US"/>
              </w:rPr>
              <w:t>0,0250</w:t>
            </w:r>
          </w:p>
        </w:tc>
      </w:tr>
      <w:tr w:rsidR="00302D9E" w:rsidRPr="00B40365" w14:paraId="637D8E43"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6EE7F1"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FC4C1E0" w14:textId="77777777" w:rsidR="00302D9E" w:rsidRPr="00B40365" w:rsidRDefault="00302D9E" w:rsidP="00180FEC">
            <w:pPr>
              <w:jc w:val="center"/>
              <w:rPr>
                <w:sz w:val="16"/>
                <w:szCs w:val="16"/>
                <w:lang w:val="en-US"/>
              </w:rPr>
            </w:pPr>
            <w:r w:rsidRPr="00B40365">
              <w:rPr>
                <w:sz w:val="16"/>
                <w:szCs w:val="16"/>
                <w:lang w:val="en-US"/>
              </w:rPr>
              <w:t>1421102200496</w:t>
            </w:r>
          </w:p>
        </w:tc>
        <w:tc>
          <w:tcPr>
            <w:tcW w:w="4238" w:type="dxa"/>
            <w:gridSpan w:val="2"/>
            <w:tcBorders>
              <w:top w:val="nil"/>
              <w:bottom w:val="single" w:sz="2" w:space="0" w:color="auto"/>
            </w:tcBorders>
            <w:vAlign w:val="center"/>
          </w:tcPr>
          <w:p w14:paraId="5A4E6020" w14:textId="77777777" w:rsidR="00302D9E" w:rsidRPr="00C97908" w:rsidRDefault="00302D9E" w:rsidP="00180FEC">
            <w:pPr>
              <w:rPr>
                <w:sz w:val="16"/>
                <w:szCs w:val="16"/>
                <w:lang w:val="en-US"/>
              </w:rPr>
            </w:pPr>
            <w:r w:rsidRPr="00C97908">
              <w:rPr>
                <w:sz w:val="16"/>
                <w:szCs w:val="16"/>
                <w:lang w:val="en-US"/>
              </w:rPr>
              <w:t>Nisip sortat nespalat de riu si lacuri 0,0-1,0 mm</w:t>
            </w:r>
          </w:p>
        </w:tc>
        <w:tc>
          <w:tcPr>
            <w:tcW w:w="998" w:type="dxa"/>
            <w:gridSpan w:val="2"/>
            <w:tcBorders>
              <w:top w:val="nil"/>
              <w:bottom w:val="single" w:sz="2" w:space="0" w:color="auto"/>
            </w:tcBorders>
            <w:vAlign w:val="center"/>
          </w:tcPr>
          <w:p w14:paraId="0BCA9CD8"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6EFCF8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8FA4031"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B40365" w14:paraId="50B0247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C780D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AA6DCE0" w14:textId="77777777" w:rsidR="00302D9E" w:rsidRPr="00B40365" w:rsidRDefault="00302D9E" w:rsidP="00180FEC">
            <w:pPr>
              <w:jc w:val="center"/>
              <w:rPr>
                <w:sz w:val="16"/>
                <w:szCs w:val="16"/>
                <w:lang w:val="en-US"/>
              </w:rPr>
            </w:pPr>
            <w:r w:rsidRPr="00B40365">
              <w:rPr>
                <w:sz w:val="16"/>
                <w:szCs w:val="16"/>
                <w:lang w:val="en-US"/>
              </w:rPr>
              <w:t>2462106109884</w:t>
            </w:r>
          </w:p>
        </w:tc>
        <w:tc>
          <w:tcPr>
            <w:tcW w:w="4238" w:type="dxa"/>
            <w:gridSpan w:val="2"/>
            <w:tcBorders>
              <w:top w:val="nil"/>
              <w:bottom w:val="single" w:sz="2" w:space="0" w:color="auto"/>
            </w:tcBorders>
            <w:vAlign w:val="center"/>
          </w:tcPr>
          <w:p w14:paraId="0E744143" w14:textId="77777777" w:rsidR="00302D9E" w:rsidRPr="00C97908" w:rsidRDefault="00302D9E" w:rsidP="00180FEC">
            <w:pPr>
              <w:rPr>
                <w:sz w:val="16"/>
                <w:szCs w:val="16"/>
                <w:lang w:val="en-US"/>
              </w:rPr>
            </w:pPr>
            <w:r w:rsidRPr="00C97908">
              <w:rPr>
                <w:sz w:val="16"/>
                <w:szCs w:val="16"/>
                <w:lang w:val="en-US"/>
              </w:rPr>
              <w:t>Aracet tip EP 50</w:t>
            </w:r>
          </w:p>
        </w:tc>
        <w:tc>
          <w:tcPr>
            <w:tcW w:w="998" w:type="dxa"/>
            <w:gridSpan w:val="2"/>
            <w:tcBorders>
              <w:top w:val="nil"/>
              <w:bottom w:val="single" w:sz="2" w:space="0" w:color="auto"/>
            </w:tcBorders>
            <w:vAlign w:val="center"/>
          </w:tcPr>
          <w:p w14:paraId="1CF8708C"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2027019"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32931C44" w14:textId="77777777" w:rsidR="00302D9E" w:rsidRPr="00C97908" w:rsidRDefault="00302D9E" w:rsidP="00180FEC">
            <w:pPr>
              <w:jc w:val="center"/>
              <w:rPr>
                <w:sz w:val="16"/>
                <w:szCs w:val="16"/>
                <w:lang w:val="en-US"/>
              </w:rPr>
            </w:pPr>
            <w:r w:rsidRPr="00C97908">
              <w:rPr>
                <w:sz w:val="16"/>
                <w:szCs w:val="16"/>
                <w:lang w:val="en-US"/>
              </w:rPr>
              <w:t>0,0020</w:t>
            </w:r>
          </w:p>
        </w:tc>
      </w:tr>
      <w:tr w:rsidR="00302D9E" w:rsidRPr="00B40365" w14:paraId="51DA30C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49A57"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451C7A8" w14:textId="77777777" w:rsidR="00302D9E" w:rsidRPr="00B40365" w:rsidRDefault="00302D9E" w:rsidP="00180FEC">
            <w:pPr>
              <w:jc w:val="center"/>
              <w:rPr>
                <w:sz w:val="16"/>
                <w:szCs w:val="16"/>
                <w:lang w:val="en-US"/>
              </w:rPr>
            </w:pPr>
            <w:r w:rsidRPr="00B40365">
              <w:rPr>
                <w:sz w:val="16"/>
                <w:szCs w:val="16"/>
                <w:lang w:val="en-US"/>
              </w:rPr>
              <w:t>2462106110431</w:t>
            </w:r>
          </w:p>
        </w:tc>
        <w:tc>
          <w:tcPr>
            <w:tcW w:w="4238" w:type="dxa"/>
            <w:gridSpan w:val="2"/>
            <w:tcBorders>
              <w:top w:val="nil"/>
              <w:bottom w:val="single" w:sz="2" w:space="0" w:color="auto"/>
            </w:tcBorders>
            <w:vAlign w:val="center"/>
          </w:tcPr>
          <w:p w14:paraId="30655FE2" w14:textId="77777777" w:rsidR="00302D9E" w:rsidRPr="00C97908" w:rsidRDefault="00302D9E" w:rsidP="00180FEC">
            <w:pPr>
              <w:rPr>
                <w:sz w:val="16"/>
                <w:szCs w:val="16"/>
                <w:lang w:val="en-US"/>
              </w:rPr>
            </w:pPr>
            <w:r w:rsidRPr="00C97908">
              <w:rPr>
                <w:sz w:val="16"/>
                <w:szCs w:val="16"/>
                <w:lang w:val="en-US"/>
              </w:rPr>
              <w:t>Prenadez 300 NII 2829-74</w:t>
            </w:r>
          </w:p>
        </w:tc>
        <w:tc>
          <w:tcPr>
            <w:tcW w:w="998" w:type="dxa"/>
            <w:gridSpan w:val="2"/>
            <w:tcBorders>
              <w:top w:val="nil"/>
              <w:bottom w:val="single" w:sz="2" w:space="0" w:color="auto"/>
            </w:tcBorders>
            <w:vAlign w:val="center"/>
          </w:tcPr>
          <w:p w14:paraId="3C1C3180"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0A3D185"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47A9A2DF" w14:textId="77777777" w:rsidR="00302D9E" w:rsidRPr="00C97908" w:rsidRDefault="00302D9E" w:rsidP="00180FEC">
            <w:pPr>
              <w:jc w:val="center"/>
              <w:rPr>
                <w:sz w:val="16"/>
                <w:szCs w:val="16"/>
                <w:lang w:val="en-US"/>
              </w:rPr>
            </w:pPr>
            <w:r w:rsidRPr="00C97908">
              <w:rPr>
                <w:sz w:val="16"/>
                <w:szCs w:val="16"/>
                <w:lang w:val="en-US"/>
              </w:rPr>
              <w:t>0,0150</w:t>
            </w:r>
          </w:p>
        </w:tc>
      </w:tr>
      <w:tr w:rsidR="00302D9E" w:rsidRPr="00B40365" w14:paraId="4AFC6BE9"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8D63F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D4093E8" w14:textId="77777777" w:rsidR="00302D9E" w:rsidRPr="00B40365" w:rsidRDefault="00302D9E" w:rsidP="00180FEC">
            <w:pPr>
              <w:jc w:val="center"/>
              <w:rPr>
                <w:sz w:val="16"/>
                <w:szCs w:val="16"/>
                <w:lang w:val="en-US"/>
              </w:rPr>
            </w:pPr>
            <w:r w:rsidRPr="00B40365">
              <w:rPr>
                <w:sz w:val="16"/>
                <w:szCs w:val="16"/>
                <w:lang w:val="en-US"/>
              </w:rPr>
              <w:t>2430226109080</w:t>
            </w:r>
          </w:p>
        </w:tc>
        <w:tc>
          <w:tcPr>
            <w:tcW w:w="4238" w:type="dxa"/>
            <w:gridSpan w:val="2"/>
            <w:tcBorders>
              <w:top w:val="nil"/>
              <w:bottom w:val="single" w:sz="2" w:space="0" w:color="auto"/>
            </w:tcBorders>
            <w:vAlign w:val="center"/>
          </w:tcPr>
          <w:p w14:paraId="11770653" w14:textId="77777777" w:rsidR="00302D9E" w:rsidRPr="00C97908" w:rsidRDefault="00302D9E" w:rsidP="00180FEC">
            <w:pPr>
              <w:rPr>
                <w:sz w:val="16"/>
                <w:szCs w:val="16"/>
                <w:lang w:val="en-US"/>
              </w:rPr>
            </w:pPr>
            <w:r w:rsidRPr="00C97908">
              <w:rPr>
                <w:sz w:val="16"/>
                <w:szCs w:val="16"/>
                <w:lang w:val="en-US"/>
              </w:rPr>
              <w:t>Diluant prenadez</w:t>
            </w:r>
          </w:p>
        </w:tc>
        <w:tc>
          <w:tcPr>
            <w:tcW w:w="998" w:type="dxa"/>
            <w:gridSpan w:val="2"/>
            <w:tcBorders>
              <w:top w:val="nil"/>
              <w:bottom w:val="single" w:sz="2" w:space="0" w:color="auto"/>
            </w:tcBorders>
            <w:vAlign w:val="center"/>
          </w:tcPr>
          <w:p w14:paraId="1E3A45DE"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97137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0AD29074" w14:textId="77777777" w:rsidR="00302D9E" w:rsidRPr="00C97908" w:rsidRDefault="00302D9E" w:rsidP="00180FEC">
            <w:pPr>
              <w:jc w:val="center"/>
              <w:rPr>
                <w:sz w:val="16"/>
                <w:szCs w:val="16"/>
                <w:lang w:val="en-US"/>
              </w:rPr>
            </w:pPr>
            <w:r w:rsidRPr="00C97908">
              <w:rPr>
                <w:sz w:val="16"/>
                <w:szCs w:val="16"/>
                <w:lang w:val="en-US"/>
              </w:rPr>
              <w:t>0,0060</w:t>
            </w:r>
          </w:p>
        </w:tc>
      </w:tr>
      <w:tr w:rsidR="00302D9E" w:rsidRPr="00B40365" w14:paraId="222502E9"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C4A53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302BABF" w14:textId="77777777" w:rsidR="00302D9E" w:rsidRPr="00B40365" w:rsidRDefault="00302D9E" w:rsidP="00180FEC">
            <w:pPr>
              <w:jc w:val="center"/>
              <w:rPr>
                <w:sz w:val="16"/>
                <w:szCs w:val="16"/>
                <w:lang w:val="en-US"/>
              </w:rPr>
            </w:pPr>
            <w:r w:rsidRPr="00B40365">
              <w:rPr>
                <w:sz w:val="16"/>
                <w:szCs w:val="16"/>
                <w:lang w:val="en-US"/>
              </w:rPr>
              <w:t>2430226101234</w:t>
            </w:r>
          </w:p>
        </w:tc>
        <w:tc>
          <w:tcPr>
            <w:tcW w:w="4238" w:type="dxa"/>
            <w:gridSpan w:val="2"/>
            <w:tcBorders>
              <w:top w:val="nil"/>
              <w:bottom w:val="single" w:sz="2" w:space="0" w:color="auto"/>
            </w:tcBorders>
            <w:vAlign w:val="center"/>
          </w:tcPr>
          <w:p w14:paraId="3AC2F8B8" w14:textId="77777777" w:rsidR="00302D9E" w:rsidRPr="00C97908" w:rsidRDefault="00302D9E" w:rsidP="00180FEC">
            <w:pPr>
              <w:rPr>
                <w:sz w:val="16"/>
                <w:szCs w:val="16"/>
                <w:lang w:val="en-US"/>
              </w:rPr>
            </w:pPr>
            <w:r w:rsidRPr="00C97908">
              <w:rPr>
                <w:sz w:val="16"/>
                <w:szCs w:val="16"/>
                <w:lang w:val="en-US"/>
              </w:rPr>
              <w:t>Grund prenadez tip M</w:t>
            </w:r>
          </w:p>
        </w:tc>
        <w:tc>
          <w:tcPr>
            <w:tcW w:w="998" w:type="dxa"/>
            <w:gridSpan w:val="2"/>
            <w:tcBorders>
              <w:top w:val="nil"/>
              <w:bottom w:val="single" w:sz="2" w:space="0" w:color="auto"/>
            </w:tcBorders>
            <w:vAlign w:val="center"/>
          </w:tcPr>
          <w:p w14:paraId="64CC81AF"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98046C"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26EE61A7" w14:textId="77777777" w:rsidR="00302D9E" w:rsidRPr="00C97908" w:rsidRDefault="00302D9E" w:rsidP="00180FEC">
            <w:pPr>
              <w:jc w:val="center"/>
              <w:rPr>
                <w:sz w:val="16"/>
                <w:szCs w:val="16"/>
                <w:lang w:val="en-US"/>
              </w:rPr>
            </w:pPr>
            <w:r w:rsidRPr="00C97908">
              <w:rPr>
                <w:sz w:val="16"/>
                <w:szCs w:val="16"/>
                <w:lang w:val="en-US"/>
              </w:rPr>
              <w:t>0,0040</w:t>
            </w:r>
          </w:p>
        </w:tc>
      </w:tr>
      <w:tr w:rsidR="00302D9E" w:rsidRPr="00B40365" w14:paraId="1A78CD8D"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ED63D0"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E1ADAC3" w14:textId="77777777" w:rsidR="00302D9E" w:rsidRPr="00B40365" w:rsidRDefault="00302D9E" w:rsidP="00180FEC">
            <w:pPr>
              <w:jc w:val="center"/>
              <w:rPr>
                <w:sz w:val="16"/>
                <w:szCs w:val="16"/>
                <w:lang w:val="en-US"/>
              </w:rPr>
            </w:pPr>
            <w:r w:rsidRPr="00B40365">
              <w:rPr>
                <w:sz w:val="16"/>
                <w:szCs w:val="16"/>
                <w:lang w:val="en-US"/>
              </w:rPr>
              <w:t>2451427308669</w:t>
            </w:r>
          </w:p>
        </w:tc>
        <w:tc>
          <w:tcPr>
            <w:tcW w:w="4238" w:type="dxa"/>
            <w:gridSpan w:val="2"/>
            <w:tcBorders>
              <w:top w:val="nil"/>
              <w:bottom w:val="single" w:sz="2" w:space="0" w:color="auto"/>
            </w:tcBorders>
            <w:vAlign w:val="center"/>
          </w:tcPr>
          <w:p w14:paraId="57472728" w14:textId="77777777" w:rsidR="00302D9E" w:rsidRPr="00C97908" w:rsidRDefault="00302D9E" w:rsidP="00180FEC">
            <w:pPr>
              <w:rPr>
                <w:sz w:val="16"/>
                <w:szCs w:val="16"/>
                <w:lang w:val="en-US"/>
              </w:rPr>
            </w:pPr>
            <w:r w:rsidRPr="00C97908">
              <w:rPr>
                <w:sz w:val="16"/>
                <w:szCs w:val="16"/>
                <w:lang w:val="en-US"/>
              </w:rPr>
              <w:t>Ceara parchet</w:t>
            </w:r>
          </w:p>
        </w:tc>
        <w:tc>
          <w:tcPr>
            <w:tcW w:w="998" w:type="dxa"/>
            <w:gridSpan w:val="2"/>
            <w:tcBorders>
              <w:top w:val="nil"/>
              <w:bottom w:val="single" w:sz="2" w:space="0" w:color="auto"/>
            </w:tcBorders>
            <w:vAlign w:val="center"/>
          </w:tcPr>
          <w:p w14:paraId="5FB61756"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AA32AE"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07672165" w14:textId="77777777" w:rsidR="00302D9E" w:rsidRPr="00C97908" w:rsidRDefault="00302D9E" w:rsidP="00180FEC">
            <w:pPr>
              <w:jc w:val="center"/>
              <w:rPr>
                <w:sz w:val="16"/>
                <w:szCs w:val="16"/>
                <w:lang w:val="en-US"/>
              </w:rPr>
            </w:pPr>
            <w:r w:rsidRPr="00C97908">
              <w:rPr>
                <w:sz w:val="16"/>
                <w:szCs w:val="16"/>
                <w:lang w:val="en-US"/>
              </w:rPr>
              <w:t>0,0020</w:t>
            </w:r>
          </w:p>
        </w:tc>
      </w:tr>
      <w:tr w:rsidR="00302D9E" w:rsidRPr="00B40365" w14:paraId="49EEFB9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7253FF"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80D12D5" w14:textId="77777777" w:rsidR="00302D9E" w:rsidRPr="00B40365" w:rsidRDefault="00302D9E" w:rsidP="00180FEC">
            <w:pPr>
              <w:jc w:val="center"/>
              <w:rPr>
                <w:sz w:val="16"/>
                <w:szCs w:val="16"/>
                <w:lang w:val="en-US"/>
              </w:rPr>
            </w:pPr>
            <w:r w:rsidRPr="00B40365">
              <w:rPr>
                <w:sz w:val="16"/>
                <w:szCs w:val="16"/>
                <w:lang w:val="en-US"/>
              </w:rPr>
              <w:t>2320166200729</w:t>
            </w:r>
          </w:p>
        </w:tc>
        <w:tc>
          <w:tcPr>
            <w:tcW w:w="4238" w:type="dxa"/>
            <w:gridSpan w:val="2"/>
            <w:tcBorders>
              <w:top w:val="nil"/>
              <w:bottom w:val="single" w:sz="2" w:space="0" w:color="auto"/>
            </w:tcBorders>
            <w:vAlign w:val="center"/>
          </w:tcPr>
          <w:p w14:paraId="5898743B" w14:textId="77777777" w:rsidR="00302D9E" w:rsidRPr="00C97908" w:rsidRDefault="00302D9E" w:rsidP="00180FEC">
            <w:pPr>
              <w:rPr>
                <w:sz w:val="16"/>
                <w:szCs w:val="16"/>
                <w:lang w:val="en-US"/>
              </w:rPr>
            </w:pPr>
            <w:r w:rsidRPr="00C97908">
              <w:rPr>
                <w:sz w:val="16"/>
                <w:szCs w:val="16"/>
                <w:lang w:val="en-US"/>
              </w:rPr>
              <w:t>Parchetin</w:t>
            </w:r>
          </w:p>
        </w:tc>
        <w:tc>
          <w:tcPr>
            <w:tcW w:w="998" w:type="dxa"/>
            <w:gridSpan w:val="2"/>
            <w:tcBorders>
              <w:top w:val="nil"/>
              <w:bottom w:val="single" w:sz="2" w:space="0" w:color="auto"/>
            </w:tcBorders>
            <w:vAlign w:val="center"/>
          </w:tcPr>
          <w:p w14:paraId="6BAFE920" w14:textId="77777777" w:rsidR="00302D9E" w:rsidRPr="00C97908" w:rsidRDefault="00302D9E" w:rsidP="00180FE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68F6DD4"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57754BEF" w14:textId="77777777" w:rsidR="00302D9E" w:rsidRPr="00C97908" w:rsidRDefault="00302D9E" w:rsidP="00180FEC">
            <w:pPr>
              <w:jc w:val="center"/>
              <w:rPr>
                <w:sz w:val="16"/>
                <w:szCs w:val="16"/>
                <w:lang w:val="en-US"/>
              </w:rPr>
            </w:pPr>
            <w:r w:rsidRPr="00C97908">
              <w:rPr>
                <w:sz w:val="16"/>
                <w:szCs w:val="16"/>
                <w:lang w:val="en-US"/>
              </w:rPr>
              <w:t>0,0020</w:t>
            </w:r>
          </w:p>
        </w:tc>
      </w:tr>
      <w:tr w:rsidR="00302D9E" w:rsidRPr="00B40365" w14:paraId="47473EF9"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5F18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07F6138" w14:textId="77777777" w:rsidR="00302D9E" w:rsidRPr="00B40365" w:rsidRDefault="00302D9E" w:rsidP="00180FE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1C17C63" w14:textId="77777777" w:rsidR="00302D9E" w:rsidRPr="00C97908" w:rsidRDefault="00302D9E" w:rsidP="00180FEC">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6CD89AD"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627960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47B35EC3"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B40365" w14:paraId="036A4339"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47B206"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085424F" w14:textId="77777777" w:rsidR="00302D9E" w:rsidRPr="00B40365" w:rsidRDefault="00302D9E" w:rsidP="00180FEC">
            <w:pPr>
              <w:jc w:val="center"/>
              <w:rPr>
                <w:sz w:val="16"/>
                <w:szCs w:val="16"/>
                <w:lang w:val="en-US"/>
              </w:rPr>
            </w:pPr>
            <w:r w:rsidRPr="00B40365">
              <w:rPr>
                <w:sz w:val="16"/>
                <w:szCs w:val="16"/>
                <w:lang w:val="en-US"/>
              </w:rPr>
              <w:t>2430226102550</w:t>
            </w:r>
          </w:p>
        </w:tc>
        <w:tc>
          <w:tcPr>
            <w:tcW w:w="4238" w:type="dxa"/>
            <w:gridSpan w:val="2"/>
            <w:tcBorders>
              <w:top w:val="nil"/>
              <w:bottom w:val="single" w:sz="2" w:space="0" w:color="auto"/>
            </w:tcBorders>
            <w:vAlign w:val="center"/>
          </w:tcPr>
          <w:p w14:paraId="534D9808" w14:textId="77777777" w:rsidR="00302D9E" w:rsidRPr="00C97908" w:rsidRDefault="00302D9E" w:rsidP="00180FEC">
            <w:pPr>
              <w:rPr>
                <w:sz w:val="16"/>
                <w:szCs w:val="16"/>
                <w:lang w:val="en-US"/>
              </w:rPr>
            </w:pPr>
            <w:r w:rsidRPr="00C97908">
              <w:rPr>
                <w:sz w:val="16"/>
                <w:szCs w:val="16"/>
                <w:lang w:val="en-US"/>
              </w:rPr>
              <w:t>Chit PVA-PVC</w:t>
            </w:r>
          </w:p>
        </w:tc>
        <w:tc>
          <w:tcPr>
            <w:tcW w:w="998" w:type="dxa"/>
            <w:gridSpan w:val="2"/>
            <w:tcBorders>
              <w:top w:val="nil"/>
              <w:bottom w:val="single" w:sz="2" w:space="0" w:color="auto"/>
            </w:tcBorders>
            <w:vAlign w:val="center"/>
          </w:tcPr>
          <w:p w14:paraId="62CE41BF"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BD2A3C"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7D09FE35" w14:textId="77777777" w:rsidR="00302D9E" w:rsidRPr="00C97908" w:rsidRDefault="00302D9E" w:rsidP="00180FEC">
            <w:pPr>
              <w:jc w:val="center"/>
              <w:rPr>
                <w:sz w:val="16"/>
                <w:szCs w:val="16"/>
                <w:lang w:val="en-US"/>
              </w:rPr>
            </w:pPr>
            <w:r w:rsidRPr="00C97908">
              <w:rPr>
                <w:sz w:val="16"/>
                <w:szCs w:val="16"/>
                <w:lang w:val="en-US"/>
              </w:rPr>
              <w:t>0,0060</w:t>
            </w:r>
          </w:p>
        </w:tc>
      </w:tr>
      <w:tr w:rsidR="00302D9E" w:rsidRPr="009B70F2" w14:paraId="6E7C4771"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A1A0E0" w14:textId="77777777" w:rsidR="00302D9E" w:rsidRPr="005E2CA0" w:rsidRDefault="00302D9E" w:rsidP="00180FEC">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39A56992" w14:textId="77777777" w:rsidR="00302D9E" w:rsidRPr="005E2CA0" w:rsidRDefault="00302D9E" w:rsidP="00180FEC">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19CFE8B9" w14:textId="77777777" w:rsidR="00302D9E" w:rsidRPr="005E2CA0" w:rsidRDefault="00302D9E" w:rsidP="00180FEC">
            <w:pPr>
              <w:rPr>
                <w:b/>
                <w:bCs/>
                <w:sz w:val="2"/>
                <w:szCs w:val="2"/>
                <w:lang w:val="en-US"/>
              </w:rPr>
            </w:pPr>
            <w:r w:rsidRPr="005E2CA0">
              <w:rPr>
                <w:b/>
                <w:bCs/>
                <w:sz w:val="22"/>
                <w:szCs w:val="22"/>
                <w:lang w:val="en-US"/>
              </w:rPr>
              <w:t>Grunduirea suprafetelor interioare a glafurilor</w:t>
            </w:r>
          </w:p>
          <w:p w14:paraId="581FBD26"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54A840A2"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5C45AEC"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68E0E1EE" w14:textId="77777777" w:rsidR="00302D9E" w:rsidRPr="005E2CA0" w:rsidRDefault="00302D9E" w:rsidP="00180FEC">
            <w:pPr>
              <w:jc w:val="center"/>
              <w:rPr>
                <w:b/>
                <w:bCs/>
                <w:sz w:val="22"/>
                <w:szCs w:val="22"/>
                <w:lang w:val="en-US"/>
              </w:rPr>
            </w:pPr>
            <w:r w:rsidRPr="005E2CA0">
              <w:rPr>
                <w:b/>
                <w:bCs/>
                <w:sz w:val="22"/>
                <w:szCs w:val="22"/>
                <w:lang w:val="en-US"/>
              </w:rPr>
              <w:t>1,0000</w:t>
            </w:r>
          </w:p>
          <w:p w14:paraId="16484B45" w14:textId="77777777" w:rsidR="00302D9E" w:rsidRPr="009B70F2" w:rsidRDefault="00302D9E" w:rsidP="00180FEC">
            <w:pPr>
              <w:jc w:val="center"/>
              <w:rPr>
                <w:sz w:val="2"/>
                <w:szCs w:val="2"/>
                <w:lang w:val="en-US"/>
              </w:rPr>
            </w:pPr>
          </w:p>
        </w:tc>
      </w:tr>
      <w:tr w:rsidR="00302D9E" w:rsidRPr="00B40365" w14:paraId="2869B6C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CDAECA"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DB75538" w14:textId="77777777" w:rsidR="00302D9E" w:rsidRPr="00B40365" w:rsidRDefault="00302D9E" w:rsidP="00180FEC">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D4D3D61" w14:textId="77777777" w:rsidR="00302D9E" w:rsidRPr="00C97908" w:rsidRDefault="00302D9E" w:rsidP="00180FEC">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77388BA0"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516DB6"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1EAD13D" w14:textId="77777777" w:rsidR="00302D9E" w:rsidRPr="00C97908" w:rsidRDefault="00302D9E" w:rsidP="00180FEC">
            <w:pPr>
              <w:jc w:val="center"/>
              <w:rPr>
                <w:sz w:val="16"/>
                <w:szCs w:val="16"/>
                <w:lang w:val="en-US"/>
              </w:rPr>
            </w:pPr>
            <w:r w:rsidRPr="00C97908">
              <w:rPr>
                <w:sz w:val="16"/>
                <w:szCs w:val="16"/>
                <w:lang w:val="en-US"/>
              </w:rPr>
              <w:t>0,0300</w:t>
            </w:r>
          </w:p>
        </w:tc>
      </w:tr>
      <w:tr w:rsidR="00302D9E" w:rsidRPr="00B40365" w14:paraId="55BAB8A6"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95AAD0"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AC6D915" w14:textId="77777777" w:rsidR="00302D9E" w:rsidRPr="00B40365" w:rsidRDefault="00302D9E" w:rsidP="00180FEC">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1982EDA6" w14:textId="77777777" w:rsidR="00302D9E" w:rsidRPr="00C97908" w:rsidRDefault="00302D9E" w:rsidP="00180FEC">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4EE3A5D0"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5CF25C"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1ECA6613" w14:textId="77777777" w:rsidR="00302D9E" w:rsidRPr="00C97908" w:rsidRDefault="00302D9E" w:rsidP="00180FEC">
            <w:pPr>
              <w:jc w:val="center"/>
              <w:rPr>
                <w:sz w:val="16"/>
                <w:szCs w:val="16"/>
                <w:lang w:val="en-US"/>
              </w:rPr>
            </w:pPr>
            <w:r w:rsidRPr="00C97908">
              <w:rPr>
                <w:sz w:val="16"/>
                <w:szCs w:val="16"/>
                <w:lang w:val="en-US"/>
              </w:rPr>
              <w:t>0,1500</w:t>
            </w:r>
          </w:p>
        </w:tc>
      </w:tr>
      <w:tr w:rsidR="00302D9E" w:rsidRPr="00B40365" w14:paraId="2CC082AB"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4A98A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3CF7BDE" w14:textId="77777777" w:rsidR="00302D9E" w:rsidRPr="00B40365" w:rsidRDefault="00302D9E" w:rsidP="00180FEC">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49CF997D" w14:textId="77777777" w:rsidR="00302D9E" w:rsidRPr="00C97908" w:rsidRDefault="00302D9E" w:rsidP="00180FEC">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3C401FD6"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121CE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8EB7A52" w14:textId="77777777" w:rsidR="00302D9E" w:rsidRPr="00C97908" w:rsidRDefault="00302D9E" w:rsidP="00180FEC">
            <w:pPr>
              <w:jc w:val="center"/>
              <w:rPr>
                <w:sz w:val="16"/>
                <w:szCs w:val="16"/>
                <w:lang w:val="en-US"/>
              </w:rPr>
            </w:pPr>
            <w:r w:rsidRPr="00C97908">
              <w:rPr>
                <w:sz w:val="16"/>
                <w:szCs w:val="16"/>
                <w:lang w:val="en-US"/>
              </w:rPr>
              <w:t>0,0500</w:t>
            </w:r>
          </w:p>
        </w:tc>
      </w:tr>
      <w:tr w:rsidR="00302D9E" w:rsidRPr="009B70F2" w14:paraId="313D180D"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61B3A8" w14:textId="77777777" w:rsidR="00302D9E" w:rsidRPr="005E2CA0" w:rsidRDefault="00302D9E" w:rsidP="00180FEC">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6F36368E" w14:textId="77777777" w:rsidR="00302D9E" w:rsidRPr="005E2CA0" w:rsidRDefault="00302D9E" w:rsidP="00180FEC">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0DD7CF9D" w14:textId="77777777" w:rsidR="00302D9E" w:rsidRPr="005E2CA0" w:rsidRDefault="00302D9E" w:rsidP="00180FEC">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2B446E69"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7B4C8AB5"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272366B"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329E79AB" w14:textId="77777777" w:rsidR="00302D9E" w:rsidRPr="005E2CA0" w:rsidRDefault="00302D9E" w:rsidP="00180FEC">
            <w:pPr>
              <w:jc w:val="center"/>
              <w:rPr>
                <w:b/>
                <w:bCs/>
                <w:sz w:val="22"/>
                <w:szCs w:val="22"/>
                <w:lang w:val="en-US"/>
              </w:rPr>
            </w:pPr>
            <w:r w:rsidRPr="005E2CA0">
              <w:rPr>
                <w:b/>
                <w:bCs/>
                <w:sz w:val="22"/>
                <w:szCs w:val="22"/>
                <w:lang w:val="en-US"/>
              </w:rPr>
              <w:t>1,0000</w:t>
            </w:r>
          </w:p>
          <w:p w14:paraId="04AE63F3" w14:textId="77777777" w:rsidR="00302D9E" w:rsidRPr="009B70F2" w:rsidRDefault="00302D9E" w:rsidP="00180FEC">
            <w:pPr>
              <w:jc w:val="center"/>
              <w:rPr>
                <w:sz w:val="2"/>
                <w:szCs w:val="2"/>
                <w:lang w:val="en-US"/>
              </w:rPr>
            </w:pPr>
          </w:p>
        </w:tc>
      </w:tr>
      <w:tr w:rsidR="00302D9E" w:rsidRPr="00B40365" w14:paraId="6D8C28DA"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07C1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C358899" w14:textId="77777777" w:rsidR="00302D9E" w:rsidRPr="00B40365" w:rsidRDefault="00302D9E" w:rsidP="00180FEC">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3CC6344B" w14:textId="77777777" w:rsidR="00302D9E" w:rsidRPr="00C97908" w:rsidRDefault="00302D9E" w:rsidP="00180FEC">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1AD0EB81"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E76790"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577CE5E3" w14:textId="77777777" w:rsidR="00302D9E" w:rsidRPr="00C97908" w:rsidRDefault="00302D9E" w:rsidP="00180FEC">
            <w:pPr>
              <w:jc w:val="center"/>
              <w:rPr>
                <w:sz w:val="16"/>
                <w:szCs w:val="16"/>
                <w:lang w:val="en-US"/>
              </w:rPr>
            </w:pPr>
            <w:r w:rsidRPr="00C97908">
              <w:rPr>
                <w:sz w:val="16"/>
                <w:szCs w:val="16"/>
                <w:lang w:val="en-US"/>
              </w:rPr>
              <w:t>0,4500</w:t>
            </w:r>
          </w:p>
        </w:tc>
      </w:tr>
      <w:tr w:rsidR="00302D9E" w:rsidRPr="00B40365" w14:paraId="786E1A7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0828E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51633E9" w14:textId="77777777" w:rsidR="00302D9E" w:rsidRPr="00B40365" w:rsidRDefault="00302D9E" w:rsidP="00180FE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FD22D24" w14:textId="77777777" w:rsidR="00302D9E" w:rsidRPr="00C97908" w:rsidRDefault="00302D9E" w:rsidP="00180FE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D1A7A19"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CAD784"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FBAB2E7" w14:textId="77777777" w:rsidR="00302D9E" w:rsidRPr="00C97908" w:rsidRDefault="00302D9E" w:rsidP="00180FEC">
            <w:pPr>
              <w:jc w:val="center"/>
              <w:rPr>
                <w:sz w:val="16"/>
                <w:szCs w:val="16"/>
                <w:lang w:val="en-US"/>
              </w:rPr>
            </w:pPr>
            <w:r w:rsidRPr="00C97908">
              <w:rPr>
                <w:sz w:val="16"/>
                <w:szCs w:val="16"/>
                <w:lang w:val="en-US"/>
              </w:rPr>
              <w:t>0,1000</w:t>
            </w:r>
          </w:p>
        </w:tc>
      </w:tr>
      <w:tr w:rsidR="00302D9E" w:rsidRPr="00B40365" w14:paraId="01DF4D6E"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FB0DB2"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44928DF" w14:textId="77777777" w:rsidR="00302D9E" w:rsidRPr="00B40365" w:rsidRDefault="00302D9E" w:rsidP="00180FEC">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65B1F097" w14:textId="77777777" w:rsidR="00302D9E" w:rsidRPr="00C97908" w:rsidRDefault="00302D9E" w:rsidP="00180FEC">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7667BB2D"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84A3E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6F8FFCBA" w14:textId="77777777" w:rsidR="00302D9E" w:rsidRPr="00C97908" w:rsidRDefault="00302D9E" w:rsidP="00180FEC">
            <w:pPr>
              <w:jc w:val="center"/>
              <w:rPr>
                <w:sz w:val="16"/>
                <w:szCs w:val="16"/>
                <w:lang w:val="en-US"/>
              </w:rPr>
            </w:pPr>
            <w:r w:rsidRPr="00C97908">
              <w:rPr>
                <w:sz w:val="16"/>
                <w:szCs w:val="16"/>
                <w:lang w:val="en-US"/>
              </w:rPr>
              <w:t>1,0549</w:t>
            </w:r>
          </w:p>
        </w:tc>
      </w:tr>
      <w:tr w:rsidR="00302D9E" w:rsidRPr="00B40365" w14:paraId="3C662AC0"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AA3120"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22B935D" w14:textId="77777777" w:rsidR="00302D9E" w:rsidRPr="00B40365" w:rsidRDefault="00302D9E" w:rsidP="00180FE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CC10F35" w14:textId="77777777" w:rsidR="00302D9E" w:rsidRPr="00C97908" w:rsidRDefault="00302D9E" w:rsidP="00180FE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571357B"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31D5F4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78DC744A"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B40365" w14:paraId="7B4D2F1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2E8EF"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72EE2DA" w14:textId="77777777" w:rsidR="00302D9E" w:rsidRPr="00B40365" w:rsidRDefault="00302D9E" w:rsidP="00180FEC">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3CC1B0B8" w14:textId="77777777" w:rsidR="00302D9E" w:rsidRPr="00C97908" w:rsidRDefault="00302D9E" w:rsidP="00180FEC">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DA54F6B"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E4AE22"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14:paraId="54F94EB4"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9B70F2" w14:paraId="7507CB90"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13C404" w14:textId="77777777" w:rsidR="00302D9E" w:rsidRPr="005E2CA0" w:rsidRDefault="00302D9E" w:rsidP="00180FEC">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2053BEAC" w14:textId="77777777" w:rsidR="00302D9E" w:rsidRPr="005E2CA0" w:rsidRDefault="00302D9E" w:rsidP="00180FEC">
            <w:pPr>
              <w:jc w:val="center"/>
              <w:rPr>
                <w:b/>
                <w:bCs/>
                <w:sz w:val="22"/>
                <w:szCs w:val="22"/>
                <w:lang w:val="en-US"/>
              </w:rPr>
            </w:pPr>
            <w:r w:rsidRPr="005E2CA0">
              <w:rPr>
                <w:b/>
                <w:bCs/>
                <w:sz w:val="22"/>
                <w:szCs w:val="22"/>
                <w:lang w:val="en-US"/>
              </w:rPr>
              <w:t>CF56A</w:t>
            </w:r>
          </w:p>
        </w:tc>
        <w:tc>
          <w:tcPr>
            <w:tcW w:w="4254" w:type="dxa"/>
            <w:gridSpan w:val="3"/>
            <w:tcBorders>
              <w:top w:val="single" w:sz="4" w:space="0" w:color="auto"/>
              <w:bottom w:val="single" w:sz="4" w:space="0" w:color="auto"/>
            </w:tcBorders>
          </w:tcPr>
          <w:p w14:paraId="47C69191" w14:textId="77777777" w:rsidR="00302D9E" w:rsidRPr="005E2CA0" w:rsidRDefault="00302D9E" w:rsidP="00180FEC">
            <w:pPr>
              <w:rPr>
                <w:b/>
                <w:bCs/>
                <w:sz w:val="2"/>
                <w:szCs w:val="2"/>
                <w:lang w:val="en-US"/>
              </w:rPr>
            </w:pPr>
            <w:r w:rsidRPr="005E2CA0">
              <w:rPr>
                <w:b/>
                <w:bCs/>
                <w:sz w:val="22"/>
                <w:szCs w:val="22"/>
                <w:lang w:val="en-US"/>
              </w:rPr>
              <w:t>Aplicarea manuala a chitului pentru lucrari la interior "Mesterul Manole"  grosime 0,5 mm</w:t>
            </w:r>
          </w:p>
          <w:p w14:paraId="27CB53A6"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3E54D754"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7D58B0E"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36447440" w14:textId="77777777" w:rsidR="00302D9E" w:rsidRPr="005E2CA0" w:rsidRDefault="00302D9E" w:rsidP="00180FEC">
            <w:pPr>
              <w:jc w:val="center"/>
              <w:rPr>
                <w:b/>
                <w:bCs/>
                <w:sz w:val="22"/>
                <w:szCs w:val="22"/>
                <w:lang w:val="en-US"/>
              </w:rPr>
            </w:pPr>
            <w:r w:rsidRPr="005E2CA0">
              <w:rPr>
                <w:b/>
                <w:bCs/>
                <w:sz w:val="22"/>
                <w:szCs w:val="22"/>
                <w:lang w:val="en-US"/>
              </w:rPr>
              <w:t>1,0000</w:t>
            </w:r>
          </w:p>
          <w:p w14:paraId="7B2C7EC2" w14:textId="77777777" w:rsidR="00302D9E" w:rsidRPr="009B70F2" w:rsidRDefault="00302D9E" w:rsidP="00180FEC">
            <w:pPr>
              <w:jc w:val="center"/>
              <w:rPr>
                <w:sz w:val="2"/>
                <w:szCs w:val="2"/>
                <w:lang w:val="en-US"/>
              </w:rPr>
            </w:pPr>
          </w:p>
        </w:tc>
      </w:tr>
      <w:tr w:rsidR="00302D9E" w:rsidRPr="00B40365" w14:paraId="0D21B31F"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19538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1A5C0B3" w14:textId="77777777" w:rsidR="00302D9E" w:rsidRPr="00B40365" w:rsidRDefault="00302D9E" w:rsidP="00180FEC">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3EDE7363" w14:textId="77777777" w:rsidR="00302D9E" w:rsidRPr="00C97908" w:rsidRDefault="00302D9E" w:rsidP="00180FEC">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76FD6711"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67E9AA"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177C0D94" w14:textId="77777777" w:rsidR="00302D9E" w:rsidRPr="00C97908" w:rsidRDefault="00302D9E" w:rsidP="00180FEC">
            <w:pPr>
              <w:jc w:val="center"/>
              <w:rPr>
                <w:sz w:val="16"/>
                <w:szCs w:val="16"/>
                <w:lang w:val="en-US"/>
              </w:rPr>
            </w:pPr>
            <w:r w:rsidRPr="00C97908">
              <w:rPr>
                <w:sz w:val="16"/>
                <w:szCs w:val="16"/>
                <w:lang w:val="en-US"/>
              </w:rPr>
              <w:t>0,2000</w:t>
            </w:r>
          </w:p>
        </w:tc>
      </w:tr>
      <w:tr w:rsidR="00302D9E" w:rsidRPr="00B40365" w14:paraId="319F38F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E16342"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1A9C141" w14:textId="77777777" w:rsidR="00302D9E" w:rsidRPr="00B40365" w:rsidRDefault="00302D9E" w:rsidP="00180FE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867B222" w14:textId="77777777" w:rsidR="00302D9E" w:rsidRPr="00C97908" w:rsidRDefault="00302D9E" w:rsidP="00180FE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D297BD3"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B800D58"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6A8CAB94" w14:textId="77777777" w:rsidR="00302D9E" w:rsidRPr="00C97908" w:rsidRDefault="00302D9E" w:rsidP="00180FEC">
            <w:pPr>
              <w:jc w:val="center"/>
              <w:rPr>
                <w:sz w:val="16"/>
                <w:szCs w:val="16"/>
                <w:lang w:val="en-US"/>
              </w:rPr>
            </w:pPr>
            <w:r w:rsidRPr="00C97908">
              <w:rPr>
                <w:sz w:val="16"/>
                <w:szCs w:val="16"/>
                <w:lang w:val="en-US"/>
              </w:rPr>
              <w:t>0,1000</w:t>
            </w:r>
          </w:p>
        </w:tc>
      </w:tr>
      <w:tr w:rsidR="00302D9E" w:rsidRPr="00B40365" w14:paraId="7F68AB4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591A4C"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952A2CA" w14:textId="77777777" w:rsidR="00302D9E" w:rsidRPr="00B40365" w:rsidRDefault="00302D9E" w:rsidP="00180FEC">
            <w:pPr>
              <w:jc w:val="center"/>
              <w:rPr>
                <w:sz w:val="16"/>
                <w:szCs w:val="16"/>
                <w:lang w:val="en-US"/>
              </w:rPr>
            </w:pPr>
            <w:r w:rsidRPr="00B40365">
              <w:rPr>
                <w:sz w:val="16"/>
                <w:szCs w:val="16"/>
                <w:lang w:val="en-US"/>
              </w:rPr>
              <w:t>2653102100832</w:t>
            </w:r>
          </w:p>
        </w:tc>
        <w:tc>
          <w:tcPr>
            <w:tcW w:w="4238" w:type="dxa"/>
            <w:gridSpan w:val="2"/>
            <w:tcBorders>
              <w:top w:val="nil"/>
              <w:bottom w:val="single" w:sz="2" w:space="0" w:color="auto"/>
            </w:tcBorders>
            <w:vAlign w:val="center"/>
          </w:tcPr>
          <w:p w14:paraId="623BD64E" w14:textId="77777777" w:rsidR="00302D9E" w:rsidRPr="00C97908" w:rsidRDefault="00302D9E" w:rsidP="00180FEC">
            <w:pPr>
              <w:rPr>
                <w:sz w:val="16"/>
                <w:szCs w:val="16"/>
                <w:lang w:val="en-US"/>
              </w:rPr>
            </w:pPr>
            <w:r w:rsidRPr="00C97908">
              <w:rPr>
                <w:sz w:val="16"/>
                <w:szCs w:val="16"/>
                <w:lang w:val="en-US"/>
              </w:rPr>
              <w:t>Chit pentru lucrari la interior "Mesterul Manole"</w:t>
            </w:r>
          </w:p>
        </w:tc>
        <w:tc>
          <w:tcPr>
            <w:tcW w:w="998" w:type="dxa"/>
            <w:gridSpan w:val="2"/>
            <w:tcBorders>
              <w:top w:val="nil"/>
              <w:bottom w:val="single" w:sz="2" w:space="0" w:color="auto"/>
            </w:tcBorders>
            <w:vAlign w:val="center"/>
          </w:tcPr>
          <w:p w14:paraId="2C994DA5"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448E95"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0,4930</w:t>
            </w:r>
          </w:p>
        </w:tc>
        <w:tc>
          <w:tcPr>
            <w:tcW w:w="1518" w:type="dxa"/>
            <w:tcBorders>
              <w:top w:val="nil"/>
              <w:bottom w:val="single" w:sz="2" w:space="0" w:color="auto"/>
            </w:tcBorders>
            <w:vAlign w:val="center"/>
          </w:tcPr>
          <w:p w14:paraId="311EA33A" w14:textId="77777777" w:rsidR="00302D9E" w:rsidRPr="00C97908" w:rsidRDefault="00302D9E" w:rsidP="00180FEC">
            <w:pPr>
              <w:jc w:val="center"/>
              <w:rPr>
                <w:sz w:val="16"/>
                <w:szCs w:val="16"/>
                <w:lang w:val="en-US"/>
              </w:rPr>
            </w:pPr>
            <w:r w:rsidRPr="00C97908">
              <w:rPr>
                <w:sz w:val="16"/>
                <w:szCs w:val="16"/>
                <w:lang w:val="en-US"/>
              </w:rPr>
              <w:t>0,4930</w:t>
            </w:r>
          </w:p>
        </w:tc>
      </w:tr>
      <w:tr w:rsidR="00302D9E" w:rsidRPr="00B40365" w14:paraId="6101EC1D"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7FC05F"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903E6D5" w14:textId="77777777" w:rsidR="00302D9E" w:rsidRPr="00B40365" w:rsidRDefault="00302D9E" w:rsidP="00180FEC">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5BB6FFF" w14:textId="77777777" w:rsidR="00302D9E" w:rsidRPr="00C97908" w:rsidRDefault="00302D9E" w:rsidP="00180FEC">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02C42B5C"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AC011DC"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14:paraId="7579E98E"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9B70F2" w14:paraId="5CD75E92"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CBF45F" w14:textId="77777777" w:rsidR="00302D9E" w:rsidRPr="005E2CA0" w:rsidRDefault="00302D9E" w:rsidP="00180FEC">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286AA034" w14:textId="77777777" w:rsidR="00302D9E" w:rsidRPr="005E2CA0" w:rsidRDefault="00302D9E" w:rsidP="00180FEC">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1D90AD81" w14:textId="77777777" w:rsidR="00302D9E" w:rsidRPr="005E2CA0" w:rsidRDefault="00302D9E" w:rsidP="00180FE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14:paraId="525CF3B2"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52FDD897"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F6B0C64"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78C75BF9" w14:textId="77777777" w:rsidR="00302D9E" w:rsidRPr="005E2CA0" w:rsidRDefault="00302D9E" w:rsidP="00180FEC">
            <w:pPr>
              <w:jc w:val="center"/>
              <w:rPr>
                <w:b/>
                <w:bCs/>
                <w:sz w:val="22"/>
                <w:szCs w:val="22"/>
                <w:lang w:val="en-US"/>
              </w:rPr>
            </w:pPr>
            <w:r w:rsidRPr="005E2CA0">
              <w:rPr>
                <w:b/>
                <w:bCs/>
                <w:sz w:val="22"/>
                <w:szCs w:val="22"/>
                <w:lang w:val="en-US"/>
              </w:rPr>
              <w:t>1,0000</w:t>
            </w:r>
          </w:p>
          <w:p w14:paraId="13206535" w14:textId="77777777" w:rsidR="00302D9E" w:rsidRPr="009B70F2" w:rsidRDefault="00302D9E" w:rsidP="00180FEC">
            <w:pPr>
              <w:jc w:val="center"/>
              <w:rPr>
                <w:sz w:val="2"/>
                <w:szCs w:val="2"/>
                <w:lang w:val="en-US"/>
              </w:rPr>
            </w:pPr>
          </w:p>
        </w:tc>
      </w:tr>
      <w:tr w:rsidR="00302D9E" w:rsidRPr="00B40365" w14:paraId="54C89FA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53E95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72BBACC" w14:textId="77777777" w:rsidR="00302D9E" w:rsidRPr="00B40365" w:rsidRDefault="00302D9E" w:rsidP="00180FEC">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3A9F82E" w14:textId="77777777" w:rsidR="00302D9E" w:rsidRPr="00C97908" w:rsidRDefault="00302D9E" w:rsidP="00180FEC">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3AA2CEE8"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E87E1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7C39E9BB" w14:textId="77777777" w:rsidR="00302D9E" w:rsidRPr="00C97908" w:rsidRDefault="00302D9E" w:rsidP="00180FEC">
            <w:pPr>
              <w:jc w:val="center"/>
              <w:rPr>
                <w:sz w:val="16"/>
                <w:szCs w:val="16"/>
                <w:lang w:val="en-US"/>
              </w:rPr>
            </w:pPr>
            <w:r w:rsidRPr="00C97908">
              <w:rPr>
                <w:sz w:val="16"/>
                <w:szCs w:val="16"/>
                <w:lang w:val="en-US"/>
              </w:rPr>
              <w:t>0,5500</w:t>
            </w:r>
          </w:p>
        </w:tc>
      </w:tr>
      <w:tr w:rsidR="00302D9E" w:rsidRPr="00B40365" w14:paraId="01812B5B"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A2635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3C938D4" w14:textId="77777777" w:rsidR="00302D9E" w:rsidRPr="00B40365" w:rsidRDefault="00302D9E" w:rsidP="00180FEC">
            <w:pPr>
              <w:jc w:val="center"/>
              <w:rPr>
                <w:sz w:val="16"/>
                <w:szCs w:val="16"/>
                <w:lang w:val="en-US"/>
              </w:rPr>
            </w:pPr>
            <w:r w:rsidRPr="00B40365">
              <w:rPr>
                <w:sz w:val="16"/>
                <w:szCs w:val="16"/>
                <w:lang w:val="en-US"/>
              </w:rPr>
              <w:t>2430116103800</w:t>
            </w:r>
          </w:p>
        </w:tc>
        <w:tc>
          <w:tcPr>
            <w:tcW w:w="4238" w:type="dxa"/>
            <w:gridSpan w:val="2"/>
            <w:tcBorders>
              <w:top w:val="nil"/>
              <w:bottom w:val="single" w:sz="2" w:space="0" w:color="auto"/>
            </w:tcBorders>
            <w:vAlign w:val="center"/>
          </w:tcPr>
          <w:p w14:paraId="5995D00A" w14:textId="77777777" w:rsidR="00302D9E" w:rsidRPr="00C97908" w:rsidRDefault="00302D9E" w:rsidP="00180FEC">
            <w:pPr>
              <w:rPr>
                <w:sz w:val="16"/>
                <w:szCs w:val="16"/>
                <w:lang w:val="en-US"/>
              </w:rPr>
            </w:pPr>
            <w:r w:rsidRPr="00C97908">
              <w:rPr>
                <w:sz w:val="16"/>
                <w:szCs w:val="16"/>
                <w:lang w:val="en-US"/>
              </w:rPr>
              <w:t xml:space="preserve">Vopsea  pe baza de copolimeri  vinilici </w:t>
            </w:r>
          </w:p>
        </w:tc>
        <w:tc>
          <w:tcPr>
            <w:tcW w:w="998" w:type="dxa"/>
            <w:gridSpan w:val="2"/>
            <w:tcBorders>
              <w:top w:val="nil"/>
              <w:bottom w:val="single" w:sz="2" w:space="0" w:color="auto"/>
            </w:tcBorders>
            <w:vAlign w:val="center"/>
          </w:tcPr>
          <w:p w14:paraId="635B0438"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5BDCA76"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4D0CDCD8" w14:textId="77777777" w:rsidR="00302D9E" w:rsidRPr="00C97908" w:rsidRDefault="00302D9E" w:rsidP="00180FEC">
            <w:pPr>
              <w:jc w:val="center"/>
              <w:rPr>
                <w:sz w:val="16"/>
                <w:szCs w:val="16"/>
                <w:lang w:val="en-US"/>
              </w:rPr>
            </w:pPr>
            <w:r w:rsidRPr="00C97908">
              <w:rPr>
                <w:sz w:val="16"/>
                <w:szCs w:val="16"/>
                <w:lang w:val="en-US"/>
              </w:rPr>
              <w:t>0,4000</w:t>
            </w:r>
          </w:p>
        </w:tc>
      </w:tr>
      <w:tr w:rsidR="00302D9E" w:rsidRPr="00B40365" w14:paraId="2B6B0F5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68F037"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BD4439F" w14:textId="77777777" w:rsidR="00302D9E" w:rsidRPr="00B40365" w:rsidRDefault="00302D9E" w:rsidP="00180FEC">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193327AB" w14:textId="77777777" w:rsidR="00302D9E" w:rsidRPr="00C97908" w:rsidRDefault="00302D9E" w:rsidP="00180FEC">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5A859D2B"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EB507D"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87BAB65" w14:textId="77777777" w:rsidR="00302D9E" w:rsidRPr="00C97908" w:rsidRDefault="00302D9E" w:rsidP="00180FEC">
            <w:pPr>
              <w:jc w:val="center"/>
              <w:rPr>
                <w:sz w:val="16"/>
                <w:szCs w:val="16"/>
                <w:lang w:val="en-US"/>
              </w:rPr>
            </w:pPr>
            <w:r w:rsidRPr="00C97908">
              <w:rPr>
                <w:sz w:val="16"/>
                <w:szCs w:val="16"/>
                <w:lang w:val="en-US"/>
              </w:rPr>
              <w:t>0,0600</w:t>
            </w:r>
          </w:p>
        </w:tc>
      </w:tr>
      <w:tr w:rsidR="00302D9E" w:rsidRPr="00B40365" w14:paraId="3B899D4D"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37772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BE32679" w14:textId="77777777" w:rsidR="00302D9E" w:rsidRPr="00B40365" w:rsidRDefault="00302D9E" w:rsidP="00180FEC">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5447F434" w14:textId="77777777" w:rsidR="00302D9E" w:rsidRPr="00C97908" w:rsidRDefault="00302D9E" w:rsidP="00180FEC">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67705FA8"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D129808"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2D5F493E" w14:textId="77777777" w:rsidR="00302D9E" w:rsidRPr="00C97908" w:rsidRDefault="00302D9E" w:rsidP="00180FEC">
            <w:pPr>
              <w:jc w:val="center"/>
              <w:rPr>
                <w:sz w:val="16"/>
                <w:szCs w:val="16"/>
                <w:lang w:val="en-US"/>
              </w:rPr>
            </w:pPr>
            <w:r w:rsidRPr="00C97908">
              <w:rPr>
                <w:sz w:val="16"/>
                <w:szCs w:val="16"/>
                <w:lang w:val="en-US"/>
              </w:rPr>
              <w:t>0,5000</w:t>
            </w:r>
          </w:p>
        </w:tc>
      </w:tr>
      <w:tr w:rsidR="00302D9E" w:rsidRPr="00B40365" w14:paraId="72AFD83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645B4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A0E9780" w14:textId="77777777" w:rsidR="00302D9E" w:rsidRPr="00B40365" w:rsidRDefault="00302D9E" w:rsidP="00180FE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6CD6C1C5" w14:textId="77777777" w:rsidR="00302D9E" w:rsidRPr="00C97908" w:rsidRDefault="00302D9E" w:rsidP="00180FE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5D48C38"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13F85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072A0935" w14:textId="77777777" w:rsidR="00302D9E" w:rsidRPr="00C97908" w:rsidRDefault="00302D9E" w:rsidP="00180FEC">
            <w:pPr>
              <w:jc w:val="center"/>
              <w:rPr>
                <w:sz w:val="16"/>
                <w:szCs w:val="16"/>
                <w:lang w:val="en-US"/>
              </w:rPr>
            </w:pPr>
            <w:r w:rsidRPr="00C97908">
              <w:rPr>
                <w:sz w:val="16"/>
                <w:szCs w:val="16"/>
                <w:lang w:val="en-US"/>
              </w:rPr>
              <w:t>0,0500</w:t>
            </w:r>
          </w:p>
        </w:tc>
      </w:tr>
      <w:tr w:rsidR="00302D9E" w:rsidRPr="00B40365" w14:paraId="46439F25"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05DADE"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EAA5548" w14:textId="77777777" w:rsidR="00302D9E" w:rsidRPr="00B40365" w:rsidRDefault="00302D9E" w:rsidP="00180FE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79694CE" w14:textId="77777777" w:rsidR="00302D9E" w:rsidRPr="00C97908" w:rsidRDefault="00302D9E" w:rsidP="00180FEC">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6D7812C"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48342C2"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1AA4FB26" w14:textId="77777777" w:rsidR="00302D9E" w:rsidRPr="00C97908" w:rsidRDefault="00302D9E" w:rsidP="00180FEC">
            <w:pPr>
              <w:jc w:val="center"/>
              <w:rPr>
                <w:sz w:val="16"/>
                <w:szCs w:val="16"/>
                <w:lang w:val="en-US"/>
              </w:rPr>
            </w:pPr>
            <w:r w:rsidRPr="00C97908">
              <w:rPr>
                <w:sz w:val="16"/>
                <w:szCs w:val="16"/>
                <w:lang w:val="en-US"/>
              </w:rPr>
              <w:t>0,0020</w:t>
            </w:r>
          </w:p>
        </w:tc>
      </w:tr>
      <w:tr w:rsidR="00302D9E" w:rsidRPr="009B70F2" w14:paraId="09BF4CC5"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3D2D14" w14:textId="77777777" w:rsidR="00302D9E" w:rsidRPr="005E2CA0" w:rsidRDefault="00302D9E" w:rsidP="00180FEC">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64F71B8D" w14:textId="77777777" w:rsidR="00302D9E" w:rsidRPr="005E2CA0" w:rsidRDefault="00302D9E" w:rsidP="00180FEC">
            <w:pPr>
              <w:jc w:val="center"/>
              <w:rPr>
                <w:b/>
                <w:bCs/>
                <w:sz w:val="22"/>
                <w:szCs w:val="22"/>
                <w:lang w:val="en-US"/>
              </w:rPr>
            </w:pPr>
            <w:r w:rsidRPr="005E2CA0">
              <w:rPr>
                <w:b/>
                <w:bCs/>
                <w:sz w:val="22"/>
                <w:szCs w:val="22"/>
                <w:lang w:val="en-US"/>
              </w:rPr>
              <w:t>RpCJ06B</w:t>
            </w:r>
          </w:p>
        </w:tc>
        <w:tc>
          <w:tcPr>
            <w:tcW w:w="4254" w:type="dxa"/>
            <w:gridSpan w:val="3"/>
            <w:tcBorders>
              <w:top w:val="single" w:sz="4" w:space="0" w:color="auto"/>
              <w:bottom w:val="single" w:sz="4" w:space="0" w:color="auto"/>
            </w:tcBorders>
          </w:tcPr>
          <w:p w14:paraId="76E8CE68" w14:textId="77777777" w:rsidR="00302D9E" w:rsidRPr="005E2CA0" w:rsidRDefault="00302D9E" w:rsidP="00180FEC">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 (exterioare)</w:t>
            </w:r>
          </w:p>
          <w:p w14:paraId="5C4351FB"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1DAD0119" w14:textId="77777777" w:rsidR="00302D9E" w:rsidRPr="005E2CA0" w:rsidRDefault="00302D9E" w:rsidP="00180FE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10FD9AD"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281E812A" w14:textId="77777777" w:rsidR="00302D9E" w:rsidRPr="005E2CA0" w:rsidRDefault="00302D9E" w:rsidP="00180FEC">
            <w:pPr>
              <w:jc w:val="center"/>
              <w:rPr>
                <w:b/>
                <w:bCs/>
                <w:sz w:val="22"/>
                <w:szCs w:val="22"/>
                <w:lang w:val="en-US"/>
              </w:rPr>
            </w:pPr>
            <w:r w:rsidRPr="005E2CA0">
              <w:rPr>
                <w:b/>
                <w:bCs/>
                <w:sz w:val="22"/>
                <w:szCs w:val="22"/>
                <w:lang w:val="en-US"/>
              </w:rPr>
              <w:t>1,0000</w:t>
            </w:r>
          </w:p>
          <w:p w14:paraId="354DEE64" w14:textId="77777777" w:rsidR="00302D9E" w:rsidRPr="009B70F2" w:rsidRDefault="00302D9E" w:rsidP="00180FEC">
            <w:pPr>
              <w:jc w:val="center"/>
              <w:rPr>
                <w:sz w:val="2"/>
                <w:szCs w:val="2"/>
                <w:lang w:val="en-US"/>
              </w:rPr>
            </w:pPr>
          </w:p>
        </w:tc>
      </w:tr>
      <w:tr w:rsidR="00302D9E" w:rsidRPr="00B40365" w14:paraId="0020195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F0DE4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58B68C3" w14:textId="77777777" w:rsidR="00302D9E" w:rsidRPr="00B40365" w:rsidRDefault="00302D9E" w:rsidP="00180FEC">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603ED20F" w14:textId="77777777" w:rsidR="00302D9E" w:rsidRPr="00C97908" w:rsidRDefault="00302D9E" w:rsidP="00180FEC">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650D85C1"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D12410"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14:paraId="3C6169AE" w14:textId="77777777" w:rsidR="00302D9E" w:rsidRPr="00C97908" w:rsidRDefault="00302D9E" w:rsidP="00180FEC">
            <w:pPr>
              <w:jc w:val="center"/>
              <w:rPr>
                <w:sz w:val="16"/>
                <w:szCs w:val="16"/>
                <w:lang w:val="en-US"/>
              </w:rPr>
            </w:pPr>
            <w:r w:rsidRPr="00C97908">
              <w:rPr>
                <w:sz w:val="16"/>
                <w:szCs w:val="16"/>
                <w:lang w:val="en-US"/>
              </w:rPr>
              <w:t>0,4400</w:t>
            </w:r>
          </w:p>
        </w:tc>
      </w:tr>
      <w:tr w:rsidR="00302D9E" w:rsidRPr="00B40365" w14:paraId="4735B7D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7821D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DB7717B" w14:textId="77777777" w:rsidR="00302D9E" w:rsidRPr="00B40365" w:rsidRDefault="00302D9E" w:rsidP="00180FE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1892FE9" w14:textId="77777777" w:rsidR="00302D9E" w:rsidRPr="00C97908" w:rsidRDefault="00302D9E" w:rsidP="00180FE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6FFC846"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DB2FBF9"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tcBorders>
            <w:vAlign w:val="center"/>
          </w:tcPr>
          <w:p w14:paraId="1679516E" w14:textId="77777777" w:rsidR="00302D9E" w:rsidRPr="00C97908" w:rsidRDefault="00302D9E" w:rsidP="00180FEC">
            <w:pPr>
              <w:jc w:val="center"/>
              <w:rPr>
                <w:sz w:val="16"/>
                <w:szCs w:val="16"/>
                <w:lang w:val="en-US"/>
              </w:rPr>
            </w:pPr>
            <w:r w:rsidRPr="00C97908">
              <w:rPr>
                <w:sz w:val="16"/>
                <w:szCs w:val="16"/>
                <w:lang w:val="en-US"/>
              </w:rPr>
              <w:t>0,2200</w:t>
            </w:r>
          </w:p>
        </w:tc>
      </w:tr>
      <w:tr w:rsidR="00302D9E" w:rsidRPr="00B40365" w14:paraId="3BA6A3D2"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DB5706"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3A674CB" w14:textId="77777777" w:rsidR="00302D9E" w:rsidRPr="00B40365" w:rsidRDefault="00302D9E" w:rsidP="00180FEC">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03DB7414" w14:textId="77777777" w:rsidR="00302D9E" w:rsidRPr="00C97908" w:rsidRDefault="00302D9E" w:rsidP="00180FEC">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1500DF10"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7A1A5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0,9800</w:t>
            </w:r>
          </w:p>
        </w:tc>
        <w:tc>
          <w:tcPr>
            <w:tcW w:w="1518" w:type="dxa"/>
            <w:tcBorders>
              <w:top w:val="nil"/>
              <w:bottom w:val="single" w:sz="2" w:space="0" w:color="auto"/>
            </w:tcBorders>
            <w:vAlign w:val="center"/>
          </w:tcPr>
          <w:p w14:paraId="305157EB" w14:textId="77777777" w:rsidR="00302D9E" w:rsidRPr="00C97908" w:rsidRDefault="00302D9E" w:rsidP="00180FEC">
            <w:pPr>
              <w:jc w:val="center"/>
              <w:rPr>
                <w:sz w:val="16"/>
                <w:szCs w:val="16"/>
                <w:lang w:val="en-US"/>
              </w:rPr>
            </w:pPr>
            <w:r w:rsidRPr="00C97908">
              <w:rPr>
                <w:sz w:val="16"/>
                <w:szCs w:val="16"/>
                <w:lang w:val="en-US"/>
              </w:rPr>
              <w:t>0,9800</w:t>
            </w:r>
          </w:p>
        </w:tc>
      </w:tr>
      <w:tr w:rsidR="00302D9E" w:rsidRPr="00B40365" w14:paraId="12A58CF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E773C7"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4514D86" w14:textId="77777777" w:rsidR="00302D9E" w:rsidRPr="00B40365" w:rsidRDefault="00302D9E" w:rsidP="00180FEC">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3E17B1F3" w14:textId="77777777" w:rsidR="00302D9E" w:rsidRPr="00C97908" w:rsidRDefault="00302D9E" w:rsidP="00180FEC">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2E127E74"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689E1C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42A6C377"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B40365" w14:paraId="6126B72D"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1DA64F"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08228F3" w14:textId="77777777" w:rsidR="00302D9E" w:rsidRPr="00B40365" w:rsidRDefault="00302D9E" w:rsidP="00180FEC">
            <w:pPr>
              <w:jc w:val="center"/>
              <w:rPr>
                <w:sz w:val="16"/>
                <w:szCs w:val="16"/>
                <w:lang w:val="en-US"/>
              </w:rPr>
            </w:pPr>
            <w:r w:rsidRPr="00B40365">
              <w:rPr>
                <w:sz w:val="16"/>
                <w:szCs w:val="16"/>
                <w:lang w:val="en-US"/>
              </w:rPr>
              <w:t>2664102101000</w:t>
            </w:r>
          </w:p>
        </w:tc>
        <w:tc>
          <w:tcPr>
            <w:tcW w:w="4238" w:type="dxa"/>
            <w:gridSpan w:val="2"/>
            <w:tcBorders>
              <w:top w:val="nil"/>
              <w:bottom w:val="single" w:sz="2" w:space="0" w:color="auto"/>
            </w:tcBorders>
            <w:vAlign w:val="center"/>
          </w:tcPr>
          <w:p w14:paraId="0C69BCAF" w14:textId="77777777" w:rsidR="00302D9E" w:rsidRPr="00C97908" w:rsidRDefault="00302D9E" w:rsidP="00180FEC">
            <w:pPr>
              <w:rPr>
                <w:sz w:val="16"/>
                <w:szCs w:val="16"/>
                <w:lang w:val="en-US"/>
              </w:rPr>
            </w:pPr>
            <w:r w:rsidRPr="00C97908">
              <w:rPr>
                <w:sz w:val="16"/>
                <w:szCs w:val="16"/>
                <w:lang w:val="en-US"/>
              </w:rPr>
              <w:t>Mortar var-ciment M 25-T(pt.informatie)</w:t>
            </w:r>
          </w:p>
        </w:tc>
        <w:tc>
          <w:tcPr>
            <w:tcW w:w="998" w:type="dxa"/>
            <w:gridSpan w:val="2"/>
            <w:tcBorders>
              <w:top w:val="nil"/>
              <w:bottom w:val="single" w:sz="2" w:space="0" w:color="auto"/>
            </w:tcBorders>
            <w:vAlign w:val="center"/>
          </w:tcPr>
          <w:p w14:paraId="4F784736"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50C0F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39071E6B" w14:textId="77777777" w:rsidR="00302D9E" w:rsidRPr="00C97908" w:rsidRDefault="00302D9E" w:rsidP="00180FEC">
            <w:pPr>
              <w:jc w:val="center"/>
              <w:rPr>
                <w:sz w:val="16"/>
                <w:szCs w:val="16"/>
                <w:lang w:val="en-US"/>
              </w:rPr>
            </w:pPr>
            <w:r w:rsidRPr="00C97908">
              <w:rPr>
                <w:sz w:val="16"/>
                <w:szCs w:val="16"/>
                <w:lang w:val="en-US"/>
              </w:rPr>
              <w:t>0,0050</w:t>
            </w:r>
          </w:p>
        </w:tc>
      </w:tr>
      <w:tr w:rsidR="00302D9E" w:rsidRPr="00B40365" w14:paraId="1D040818"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4E1E0E"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0E3B75B" w14:textId="77777777" w:rsidR="00302D9E" w:rsidRPr="00B40365" w:rsidRDefault="00302D9E" w:rsidP="00180FEC">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7AFE07B4" w14:textId="77777777" w:rsidR="00302D9E" w:rsidRPr="00C97908" w:rsidRDefault="00302D9E" w:rsidP="00180FEC">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7E7A88EF"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DE4457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0,0062</w:t>
            </w:r>
          </w:p>
        </w:tc>
        <w:tc>
          <w:tcPr>
            <w:tcW w:w="1518" w:type="dxa"/>
            <w:tcBorders>
              <w:top w:val="nil"/>
              <w:bottom w:val="single" w:sz="2" w:space="0" w:color="auto"/>
            </w:tcBorders>
            <w:vAlign w:val="center"/>
          </w:tcPr>
          <w:p w14:paraId="7949BDD2" w14:textId="77777777" w:rsidR="00302D9E" w:rsidRPr="00C97908" w:rsidRDefault="00302D9E" w:rsidP="00180FEC">
            <w:pPr>
              <w:jc w:val="center"/>
              <w:rPr>
                <w:sz w:val="16"/>
                <w:szCs w:val="16"/>
                <w:lang w:val="en-US"/>
              </w:rPr>
            </w:pPr>
            <w:r w:rsidRPr="00C97908">
              <w:rPr>
                <w:sz w:val="16"/>
                <w:szCs w:val="16"/>
                <w:lang w:val="en-US"/>
              </w:rPr>
              <w:t>0,0062</w:t>
            </w:r>
          </w:p>
        </w:tc>
      </w:tr>
      <w:tr w:rsidR="00302D9E" w:rsidRPr="00B40365" w14:paraId="08DDB1AF"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B73C4A"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690A5DF" w14:textId="77777777" w:rsidR="00302D9E" w:rsidRPr="00B40365" w:rsidRDefault="00302D9E" w:rsidP="00180FE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46381E53" w14:textId="77777777" w:rsidR="00302D9E" w:rsidRPr="00C97908" w:rsidRDefault="00302D9E" w:rsidP="00180FEC">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1F02679"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500E55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tcBorders>
            <w:vAlign w:val="center"/>
          </w:tcPr>
          <w:p w14:paraId="2E6C3944" w14:textId="77777777" w:rsidR="00302D9E" w:rsidRPr="00C97908" w:rsidRDefault="00302D9E" w:rsidP="00180FEC">
            <w:pPr>
              <w:jc w:val="center"/>
              <w:rPr>
                <w:sz w:val="16"/>
                <w:szCs w:val="16"/>
                <w:lang w:val="en-US"/>
              </w:rPr>
            </w:pPr>
            <w:r w:rsidRPr="00C97908">
              <w:rPr>
                <w:sz w:val="16"/>
                <w:szCs w:val="16"/>
                <w:lang w:val="en-US"/>
              </w:rPr>
              <w:t>0,0015</w:t>
            </w:r>
          </w:p>
        </w:tc>
      </w:tr>
      <w:tr w:rsidR="00302D9E" w:rsidRPr="00B40365" w14:paraId="4FB5223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F6411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12C0A3C" w14:textId="77777777" w:rsidR="00302D9E" w:rsidRPr="00B40365" w:rsidRDefault="00302D9E" w:rsidP="00180FEC">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41919BCE" w14:textId="77777777" w:rsidR="00302D9E" w:rsidRPr="00C97908" w:rsidRDefault="00302D9E" w:rsidP="00180FEC">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0A12F8FE"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E6E2D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14:paraId="789A3A22"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B40365" w14:paraId="5264315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EF499C"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0E7E280" w14:textId="77777777" w:rsidR="00302D9E" w:rsidRPr="00B40365" w:rsidRDefault="00302D9E" w:rsidP="00180FEC">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3AE93A04" w14:textId="77777777" w:rsidR="00302D9E" w:rsidRPr="00C97908" w:rsidRDefault="00302D9E" w:rsidP="00180FEC">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20638C6A"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0E73A2"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14:paraId="1376DF60" w14:textId="77777777" w:rsidR="00302D9E" w:rsidRPr="00C97908" w:rsidRDefault="00302D9E" w:rsidP="00180FEC">
            <w:pPr>
              <w:jc w:val="center"/>
              <w:rPr>
                <w:sz w:val="16"/>
                <w:szCs w:val="16"/>
                <w:lang w:val="en-US"/>
              </w:rPr>
            </w:pPr>
            <w:r w:rsidRPr="00C97908">
              <w:rPr>
                <w:sz w:val="16"/>
                <w:szCs w:val="16"/>
                <w:lang w:val="en-US"/>
              </w:rPr>
              <w:t>0,0010</w:t>
            </w:r>
          </w:p>
        </w:tc>
      </w:tr>
      <w:tr w:rsidR="00302D9E" w:rsidRPr="009B70F2" w14:paraId="4F29BDC0"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C539FB" w14:textId="77777777" w:rsidR="00302D9E" w:rsidRPr="005E2CA0" w:rsidRDefault="00302D9E" w:rsidP="00180FEC">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14:paraId="714E438C" w14:textId="77777777" w:rsidR="00302D9E" w:rsidRPr="005E2CA0" w:rsidRDefault="00302D9E" w:rsidP="00180FEC">
            <w:pPr>
              <w:jc w:val="center"/>
              <w:rPr>
                <w:b/>
                <w:bCs/>
                <w:sz w:val="22"/>
                <w:szCs w:val="22"/>
                <w:lang w:val="en-US"/>
              </w:rPr>
            </w:pPr>
            <w:r w:rsidRPr="005E2CA0">
              <w:rPr>
                <w:b/>
                <w:bCs/>
                <w:sz w:val="22"/>
                <w:szCs w:val="22"/>
                <w:lang w:val="en-US"/>
              </w:rPr>
              <w:t>CN54B</w:t>
            </w:r>
          </w:p>
        </w:tc>
        <w:tc>
          <w:tcPr>
            <w:tcW w:w="4254" w:type="dxa"/>
            <w:gridSpan w:val="3"/>
            <w:tcBorders>
              <w:top w:val="single" w:sz="4" w:space="0" w:color="auto"/>
              <w:bottom w:val="single" w:sz="4" w:space="0" w:color="auto"/>
            </w:tcBorders>
          </w:tcPr>
          <w:p w14:paraId="62824B3E" w14:textId="77777777" w:rsidR="00302D9E" w:rsidRPr="005E2CA0" w:rsidRDefault="00302D9E" w:rsidP="00180FEC">
            <w:pPr>
              <w:rPr>
                <w:b/>
                <w:bCs/>
                <w:sz w:val="2"/>
                <w:szCs w:val="2"/>
                <w:lang w:val="en-US"/>
              </w:rPr>
            </w:pPr>
            <w:r w:rsidRPr="005E2CA0">
              <w:rPr>
                <w:b/>
                <w:bCs/>
                <w:sz w:val="22"/>
                <w:szCs w:val="22"/>
                <w:lang w:val="en-US"/>
              </w:rPr>
              <w:t>Aplicarea manuala a grundului cu cuart "Gleta" intr-un strat, la pereti exteriori la fatade</w:t>
            </w:r>
          </w:p>
          <w:p w14:paraId="3B8D6D41"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3BA52763"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9E4D376"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6A912F2E" w14:textId="77777777" w:rsidR="00302D9E" w:rsidRPr="005E2CA0" w:rsidRDefault="00302D9E" w:rsidP="00180FEC">
            <w:pPr>
              <w:jc w:val="center"/>
              <w:rPr>
                <w:b/>
                <w:bCs/>
                <w:sz w:val="22"/>
                <w:szCs w:val="22"/>
                <w:lang w:val="en-US"/>
              </w:rPr>
            </w:pPr>
            <w:r w:rsidRPr="005E2CA0">
              <w:rPr>
                <w:b/>
                <w:bCs/>
                <w:sz w:val="22"/>
                <w:szCs w:val="22"/>
                <w:lang w:val="en-US"/>
              </w:rPr>
              <w:t>1,0000</w:t>
            </w:r>
          </w:p>
          <w:p w14:paraId="5ECBE554" w14:textId="77777777" w:rsidR="00302D9E" w:rsidRPr="009B70F2" w:rsidRDefault="00302D9E" w:rsidP="00180FEC">
            <w:pPr>
              <w:jc w:val="center"/>
              <w:rPr>
                <w:sz w:val="2"/>
                <w:szCs w:val="2"/>
                <w:lang w:val="en-US"/>
              </w:rPr>
            </w:pPr>
          </w:p>
        </w:tc>
      </w:tr>
      <w:tr w:rsidR="00302D9E" w:rsidRPr="00B40365" w14:paraId="11DA80BB"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6160B8"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25C830E3" w14:textId="77777777" w:rsidR="00302D9E" w:rsidRPr="00B40365" w:rsidRDefault="00302D9E" w:rsidP="00180FEC">
            <w:pPr>
              <w:jc w:val="center"/>
              <w:rPr>
                <w:sz w:val="16"/>
                <w:szCs w:val="16"/>
                <w:lang w:val="en-US"/>
              </w:rPr>
            </w:pPr>
            <w:r w:rsidRPr="00B40365">
              <w:rPr>
                <w:sz w:val="16"/>
                <w:szCs w:val="16"/>
                <w:lang w:val="en-US"/>
              </w:rPr>
              <w:t>7141020013301</w:t>
            </w:r>
          </w:p>
        </w:tc>
        <w:tc>
          <w:tcPr>
            <w:tcW w:w="4238" w:type="dxa"/>
            <w:gridSpan w:val="2"/>
            <w:tcBorders>
              <w:top w:val="nil"/>
              <w:bottom w:val="single" w:sz="2" w:space="0" w:color="auto"/>
            </w:tcBorders>
            <w:vAlign w:val="center"/>
          </w:tcPr>
          <w:p w14:paraId="0C08373B" w14:textId="77777777" w:rsidR="00302D9E" w:rsidRPr="00C97908" w:rsidRDefault="00302D9E" w:rsidP="00180FEC">
            <w:pPr>
              <w:rPr>
                <w:sz w:val="16"/>
                <w:szCs w:val="16"/>
                <w:lang w:val="en-US"/>
              </w:rPr>
            </w:pPr>
            <w:r w:rsidRPr="00C97908">
              <w:rPr>
                <w:sz w:val="16"/>
                <w:szCs w:val="16"/>
                <w:lang w:val="en-US"/>
              </w:rPr>
              <w:t>Zugrav vopsitor cat. 3</w:t>
            </w:r>
          </w:p>
        </w:tc>
        <w:tc>
          <w:tcPr>
            <w:tcW w:w="998" w:type="dxa"/>
            <w:gridSpan w:val="2"/>
            <w:tcBorders>
              <w:top w:val="nil"/>
              <w:bottom w:val="single" w:sz="2" w:space="0" w:color="auto"/>
            </w:tcBorders>
            <w:vAlign w:val="center"/>
          </w:tcPr>
          <w:p w14:paraId="323B7FD7"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A437CB"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49FD34AC" w14:textId="77777777" w:rsidR="00302D9E" w:rsidRPr="00C97908" w:rsidRDefault="00302D9E" w:rsidP="00180FEC">
            <w:pPr>
              <w:jc w:val="center"/>
              <w:rPr>
                <w:sz w:val="16"/>
                <w:szCs w:val="16"/>
                <w:lang w:val="en-US"/>
              </w:rPr>
            </w:pPr>
            <w:r w:rsidRPr="00C97908">
              <w:rPr>
                <w:sz w:val="16"/>
                <w:szCs w:val="16"/>
                <w:lang w:val="en-US"/>
              </w:rPr>
              <w:t>0,1200</w:t>
            </w:r>
          </w:p>
        </w:tc>
      </w:tr>
      <w:tr w:rsidR="00302D9E" w:rsidRPr="00B40365" w14:paraId="214238E8"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893C09"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9D0DE4A" w14:textId="77777777" w:rsidR="00302D9E" w:rsidRPr="00B40365" w:rsidRDefault="00302D9E" w:rsidP="00180FEC">
            <w:pPr>
              <w:jc w:val="center"/>
              <w:rPr>
                <w:sz w:val="16"/>
                <w:szCs w:val="16"/>
                <w:lang w:val="en-US"/>
              </w:rPr>
            </w:pPr>
            <w:r w:rsidRPr="00B40365">
              <w:rPr>
                <w:sz w:val="16"/>
                <w:szCs w:val="16"/>
                <w:lang w:val="en-US"/>
              </w:rPr>
              <w:t>2430226101010</w:t>
            </w:r>
          </w:p>
        </w:tc>
        <w:tc>
          <w:tcPr>
            <w:tcW w:w="4238" w:type="dxa"/>
            <w:gridSpan w:val="2"/>
            <w:tcBorders>
              <w:top w:val="nil"/>
              <w:bottom w:val="single" w:sz="2" w:space="0" w:color="auto"/>
            </w:tcBorders>
            <w:vAlign w:val="center"/>
          </w:tcPr>
          <w:p w14:paraId="3CEC9F7D" w14:textId="77777777" w:rsidR="00302D9E" w:rsidRPr="00C97908" w:rsidRDefault="00302D9E" w:rsidP="00180FEC">
            <w:pPr>
              <w:rPr>
                <w:sz w:val="16"/>
                <w:szCs w:val="16"/>
                <w:lang w:val="en-US"/>
              </w:rPr>
            </w:pPr>
            <w:r w:rsidRPr="00C97908">
              <w:rPr>
                <w:sz w:val="16"/>
                <w:szCs w:val="16"/>
                <w:lang w:val="en-US"/>
              </w:rPr>
              <w:t>Grund cu cuart "Gleta"</w:t>
            </w:r>
          </w:p>
        </w:tc>
        <w:tc>
          <w:tcPr>
            <w:tcW w:w="998" w:type="dxa"/>
            <w:gridSpan w:val="2"/>
            <w:tcBorders>
              <w:top w:val="nil"/>
              <w:bottom w:val="single" w:sz="2" w:space="0" w:color="auto"/>
            </w:tcBorders>
            <w:vAlign w:val="center"/>
          </w:tcPr>
          <w:p w14:paraId="5CAF59BF"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E12DE56"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0,4150</w:t>
            </w:r>
          </w:p>
        </w:tc>
        <w:tc>
          <w:tcPr>
            <w:tcW w:w="1518" w:type="dxa"/>
            <w:tcBorders>
              <w:top w:val="nil"/>
              <w:bottom w:val="single" w:sz="2" w:space="0" w:color="auto"/>
            </w:tcBorders>
            <w:vAlign w:val="center"/>
          </w:tcPr>
          <w:p w14:paraId="44E85CF0" w14:textId="77777777" w:rsidR="00302D9E" w:rsidRPr="00C97908" w:rsidRDefault="00302D9E" w:rsidP="00180FEC">
            <w:pPr>
              <w:jc w:val="center"/>
              <w:rPr>
                <w:sz w:val="16"/>
                <w:szCs w:val="16"/>
                <w:lang w:val="en-US"/>
              </w:rPr>
            </w:pPr>
            <w:r w:rsidRPr="00C97908">
              <w:rPr>
                <w:sz w:val="16"/>
                <w:szCs w:val="16"/>
                <w:lang w:val="en-US"/>
              </w:rPr>
              <w:t>0,4150</w:t>
            </w:r>
          </w:p>
        </w:tc>
      </w:tr>
      <w:tr w:rsidR="00302D9E" w:rsidRPr="00B40365" w14:paraId="0756313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8DEE5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3FCE262" w14:textId="77777777" w:rsidR="00302D9E" w:rsidRPr="00B40365" w:rsidRDefault="00302D9E" w:rsidP="00180FEC">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2785A996" w14:textId="77777777" w:rsidR="00302D9E" w:rsidRPr="00C97908" w:rsidRDefault="00302D9E" w:rsidP="00180FEC">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4DC7AD1E" w14:textId="77777777" w:rsidR="00302D9E" w:rsidRPr="00C97908" w:rsidRDefault="00302D9E" w:rsidP="00180FE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04938A3"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40E6570" w14:textId="77777777" w:rsidR="00302D9E" w:rsidRPr="00C97908" w:rsidRDefault="00302D9E" w:rsidP="00180FEC">
            <w:pPr>
              <w:jc w:val="center"/>
              <w:rPr>
                <w:sz w:val="16"/>
                <w:szCs w:val="16"/>
                <w:lang w:val="en-US"/>
              </w:rPr>
            </w:pPr>
            <w:r w:rsidRPr="00C97908">
              <w:rPr>
                <w:sz w:val="16"/>
                <w:szCs w:val="16"/>
                <w:lang w:val="en-US"/>
              </w:rPr>
              <w:t>0,0500</w:t>
            </w:r>
          </w:p>
        </w:tc>
      </w:tr>
      <w:tr w:rsidR="00302D9E" w:rsidRPr="009B70F2" w14:paraId="600C80E3"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AABD51" w14:textId="77777777" w:rsidR="00302D9E" w:rsidRPr="005E2CA0" w:rsidRDefault="00302D9E" w:rsidP="00180FEC">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012D8A27" w14:textId="77777777" w:rsidR="00302D9E" w:rsidRPr="005E2CA0" w:rsidRDefault="00302D9E" w:rsidP="00180FEC">
            <w:pPr>
              <w:jc w:val="center"/>
              <w:rPr>
                <w:b/>
                <w:bCs/>
                <w:sz w:val="22"/>
                <w:szCs w:val="22"/>
                <w:lang w:val="en-US"/>
              </w:rPr>
            </w:pPr>
            <w:r w:rsidRPr="005E2CA0">
              <w:rPr>
                <w:b/>
                <w:bCs/>
                <w:sz w:val="22"/>
                <w:szCs w:val="22"/>
                <w:lang w:val="en-US"/>
              </w:rPr>
              <w:t>CF30A</w:t>
            </w:r>
          </w:p>
        </w:tc>
        <w:tc>
          <w:tcPr>
            <w:tcW w:w="4254" w:type="dxa"/>
            <w:gridSpan w:val="3"/>
            <w:tcBorders>
              <w:top w:val="single" w:sz="4" w:space="0" w:color="auto"/>
              <w:bottom w:val="single" w:sz="4" w:space="0" w:color="auto"/>
            </w:tcBorders>
          </w:tcPr>
          <w:p w14:paraId="4B19A8E7" w14:textId="77777777" w:rsidR="00302D9E" w:rsidRPr="005E2CA0" w:rsidRDefault="00302D9E" w:rsidP="00180FEC">
            <w:pPr>
              <w:rPr>
                <w:b/>
                <w:bCs/>
                <w:sz w:val="2"/>
                <w:szCs w:val="2"/>
                <w:lang w:val="en-US"/>
              </w:rPr>
            </w:pPr>
            <w:r w:rsidRPr="005E2CA0">
              <w:rPr>
                <w:b/>
                <w:bCs/>
                <w:sz w:val="22"/>
                <w:szCs w:val="22"/>
                <w:lang w:val="en-US"/>
              </w:rPr>
              <w:t>Tencuieli exterioare de 2-3 mm. grosime, executate manual. cu amestec "TINC" la pereti</w:t>
            </w:r>
          </w:p>
          <w:p w14:paraId="327194CC"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4A661653"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9733B2E"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64B2230F" w14:textId="77777777" w:rsidR="00302D9E" w:rsidRPr="005E2CA0" w:rsidRDefault="00302D9E" w:rsidP="00180FEC">
            <w:pPr>
              <w:jc w:val="center"/>
              <w:rPr>
                <w:b/>
                <w:bCs/>
                <w:sz w:val="22"/>
                <w:szCs w:val="22"/>
                <w:lang w:val="en-US"/>
              </w:rPr>
            </w:pPr>
            <w:r w:rsidRPr="005E2CA0">
              <w:rPr>
                <w:b/>
                <w:bCs/>
                <w:sz w:val="22"/>
                <w:szCs w:val="22"/>
                <w:lang w:val="en-US"/>
              </w:rPr>
              <w:t>1,0000</w:t>
            </w:r>
          </w:p>
          <w:p w14:paraId="20F7DE01" w14:textId="77777777" w:rsidR="00302D9E" w:rsidRPr="009B70F2" w:rsidRDefault="00302D9E" w:rsidP="00180FEC">
            <w:pPr>
              <w:jc w:val="center"/>
              <w:rPr>
                <w:sz w:val="2"/>
                <w:szCs w:val="2"/>
                <w:lang w:val="en-US"/>
              </w:rPr>
            </w:pPr>
          </w:p>
        </w:tc>
      </w:tr>
      <w:tr w:rsidR="00302D9E" w:rsidRPr="00B40365" w14:paraId="0BC577F8"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B96AF7"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6497228" w14:textId="77777777" w:rsidR="00302D9E" w:rsidRPr="00B40365" w:rsidRDefault="00302D9E" w:rsidP="00180FEC">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1AAD15A4" w14:textId="77777777" w:rsidR="00302D9E" w:rsidRPr="00C97908" w:rsidRDefault="00302D9E" w:rsidP="00180FEC">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7D23F563"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89DBBC"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14:paraId="2EBFB668" w14:textId="77777777" w:rsidR="00302D9E" w:rsidRPr="00C97908" w:rsidRDefault="00302D9E" w:rsidP="00180FEC">
            <w:pPr>
              <w:jc w:val="center"/>
              <w:rPr>
                <w:sz w:val="16"/>
                <w:szCs w:val="16"/>
                <w:lang w:val="en-US"/>
              </w:rPr>
            </w:pPr>
            <w:r w:rsidRPr="00C97908">
              <w:rPr>
                <w:sz w:val="16"/>
                <w:szCs w:val="16"/>
                <w:lang w:val="en-US"/>
              </w:rPr>
              <w:t>1,2200</w:t>
            </w:r>
          </w:p>
        </w:tc>
      </w:tr>
      <w:tr w:rsidR="00302D9E" w:rsidRPr="00B40365" w14:paraId="51A6A5A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823CF"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4A29750" w14:textId="77777777" w:rsidR="00302D9E" w:rsidRPr="00B40365" w:rsidRDefault="00302D9E" w:rsidP="00180FEC">
            <w:pPr>
              <w:jc w:val="center"/>
              <w:rPr>
                <w:sz w:val="16"/>
                <w:szCs w:val="16"/>
                <w:lang w:val="en-US"/>
              </w:rPr>
            </w:pPr>
            <w:r w:rsidRPr="00B40365">
              <w:rPr>
                <w:sz w:val="16"/>
                <w:szCs w:val="16"/>
                <w:lang w:val="en-US"/>
              </w:rPr>
              <w:t>26531021008311</w:t>
            </w:r>
          </w:p>
        </w:tc>
        <w:tc>
          <w:tcPr>
            <w:tcW w:w="4238" w:type="dxa"/>
            <w:gridSpan w:val="2"/>
            <w:tcBorders>
              <w:top w:val="nil"/>
              <w:bottom w:val="single" w:sz="2" w:space="0" w:color="auto"/>
            </w:tcBorders>
            <w:vAlign w:val="center"/>
          </w:tcPr>
          <w:p w14:paraId="5C93AD1B" w14:textId="77777777" w:rsidR="00302D9E" w:rsidRPr="00C97908" w:rsidRDefault="00302D9E" w:rsidP="00180FEC">
            <w:pPr>
              <w:rPr>
                <w:sz w:val="16"/>
                <w:szCs w:val="16"/>
                <w:lang w:val="en-US"/>
              </w:rPr>
            </w:pPr>
            <w:r w:rsidRPr="00C97908">
              <w:rPr>
                <w:sz w:val="16"/>
                <w:szCs w:val="16"/>
                <w:lang w:val="en-US"/>
              </w:rPr>
              <w:t>Tink</w:t>
            </w:r>
          </w:p>
        </w:tc>
        <w:tc>
          <w:tcPr>
            <w:tcW w:w="998" w:type="dxa"/>
            <w:gridSpan w:val="2"/>
            <w:tcBorders>
              <w:top w:val="nil"/>
              <w:bottom w:val="single" w:sz="2" w:space="0" w:color="auto"/>
            </w:tcBorders>
            <w:vAlign w:val="center"/>
          </w:tcPr>
          <w:p w14:paraId="2864C4DE"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E14D3E"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14:paraId="2A5D2023" w14:textId="77777777" w:rsidR="00302D9E" w:rsidRPr="00C97908" w:rsidRDefault="00302D9E" w:rsidP="00180FEC">
            <w:pPr>
              <w:jc w:val="center"/>
              <w:rPr>
                <w:sz w:val="16"/>
                <w:szCs w:val="16"/>
                <w:lang w:val="en-US"/>
              </w:rPr>
            </w:pPr>
            <w:r w:rsidRPr="00C97908">
              <w:rPr>
                <w:sz w:val="16"/>
                <w:szCs w:val="16"/>
                <w:lang w:val="en-US"/>
              </w:rPr>
              <w:t>2,3000</w:t>
            </w:r>
          </w:p>
        </w:tc>
      </w:tr>
      <w:tr w:rsidR="00302D9E" w:rsidRPr="00B40365" w14:paraId="1D0B380C"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2E91DA"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29E0DEB" w14:textId="77777777" w:rsidR="00302D9E" w:rsidRPr="00B40365" w:rsidRDefault="00302D9E" w:rsidP="00180FE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488D347" w14:textId="77777777" w:rsidR="00302D9E" w:rsidRPr="00C97908" w:rsidRDefault="00302D9E" w:rsidP="00180FE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01E272F"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FD1E82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52C2FA5A" w14:textId="77777777" w:rsidR="00302D9E" w:rsidRPr="00C97908" w:rsidRDefault="00302D9E" w:rsidP="00180FEC">
            <w:pPr>
              <w:jc w:val="center"/>
              <w:rPr>
                <w:sz w:val="16"/>
                <w:szCs w:val="16"/>
                <w:lang w:val="en-US"/>
              </w:rPr>
            </w:pPr>
            <w:r w:rsidRPr="00C97908">
              <w:rPr>
                <w:sz w:val="16"/>
                <w:szCs w:val="16"/>
                <w:lang w:val="en-US"/>
              </w:rPr>
              <w:t>0,0040</w:t>
            </w:r>
          </w:p>
        </w:tc>
      </w:tr>
      <w:tr w:rsidR="00302D9E" w:rsidRPr="00B40365" w14:paraId="17D5EAEF"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71E6AC"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76AB24CE" w14:textId="77777777" w:rsidR="00302D9E" w:rsidRPr="00B40365" w:rsidRDefault="00302D9E" w:rsidP="00180FEC">
            <w:pPr>
              <w:jc w:val="center"/>
              <w:rPr>
                <w:sz w:val="16"/>
                <w:szCs w:val="16"/>
                <w:lang w:val="en-US"/>
              </w:rPr>
            </w:pPr>
            <w:r w:rsidRPr="00B40365">
              <w:rPr>
                <w:sz w:val="16"/>
                <w:szCs w:val="16"/>
                <w:lang w:val="en-US"/>
              </w:rPr>
              <w:t>2952270007607</w:t>
            </w:r>
          </w:p>
        </w:tc>
        <w:tc>
          <w:tcPr>
            <w:tcW w:w="4238" w:type="dxa"/>
            <w:gridSpan w:val="2"/>
            <w:tcBorders>
              <w:top w:val="nil"/>
              <w:bottom w:val="single" w:sz="2" w:space="0" w:color="auto"/>
            </w:tcBorders>
            <w:vAlign w:val="center"/>
          </w:tcPr>
          <w:p w14:paraId="1EAFE840" w14:textId="77777777" w:rsidR="00302D9E" w:rsidRPr="00C97908" w:rsidRDefault="00302D9E" w:rsidP="00180FEC">
            <w:pPr>
              <w:rPr>
                <w:sz w:val="16"/>
                <w:szCs w:val="16"/>
                <w:lang w:val="en-US"/>
              </w:rPr>
            </w:pPr>
            <w:r w:rsidRPr="00C97908">
              <w:rPr>
                <w:sz w:val="16"/>
                <w:szCs w:val="16"/>
                <w:lang w:val="en-US"/>
              </w:rPr>
              <w:t>Masina de gaurit electrica cu ajutaj de snec</w:t>
            </w:r>
          </w:p>
        </w:tc>
        <w:tc>
          <w:tcPr>
            <w:tcW w:w="998" w:type="dxa"/>
            <w:gridSpan w:val="2"/>
            <w:tcBorders>
              <w:top w:val="nil"/>
              <w:bottom w:val="single" w:sz="2" w:space="0" w:color="auto"/>
            </w:tcBorders>
            <w:vAlign w:val="center"/>
          </w:tcPr>
          <w:p w14:paraId="5D6DAB00"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3461157"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right w:val="single" w:sz="4" w:space="0" w:color="auto"/>
            </w:tcBorders>
            <w:vAlign w:val="center"/>
          </w:tcPr>
          <w:p w14:paraId="4214177D" w14:textId="77777777" w:rsidR="00302D9E" w:rsidRPr="00C97908" w:rsidRDefault="00302D9E" w:rsidP="00180FEC">
            <w:pPr>
              <w:jc w:val="center"/>
              <w:rPr>
                <w:sz w:val="16"/>
                <w:szCs w:val="16"/>
                <w:lang w:val="en-US"/>
              </w:rPr>
            </w:pPr>
            <w:r w:rsidRPr="00C97908">
              <w:rPr>
                <w:sz w:val="16"/>
                <w:szCs w:val="16"/>
                <w:lang w:val="en-US"/>
              </w:rPr>
              <w:t>0,0060</w:t>
            </w:r>
          </w:p>
        </w:tc>
      </w:tr>
      <w:tr w:rsidR="00302D9E" w:rsidRPr="009B70F2" w14:paraId="2FC37D34"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A2821C" w14:textId="77777777" w:rsidR="00302D9E" w:rsidRPr="005E2CA0" w:rsidRDefault="00302D9E" w:rsidP="00180FEC">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696610E2" w14:textId="77777777" w:rsidR="00302D9E" w:rsidRPr="005E2CA0" w:rsidRDefault="00302D9E" w:rsidP="00180FEC">
            <w:pPr>
              <w:jc w:val="center"/>
              <w:rPr>
                <w:b/>
                <w:bCs/>
                <w:sz w:val="22"/>
                <w:szCs w:val="22"/>
                <w:lang w:val="en-US"/>
              </w:rPr>
            </w:pPr>
            <w:r w:rsidRPr="005E2CA0">
              <w:rPr>
                <w:b/>
                <w:bCs/>
                <w:sz w:val="22"/>
                <w:szCs w:val="22"/>
                <w:lang w:val="en-US"/>
              </w:rPr>
              <w:t>CB14A</w:t>
            </w:r>
          </w:p>
        </w:tc>
        <w:tc>
          <w:tcPr>
            <w:tcW w:w="4254" w:type="dxa"/>
            <w:gridSpan w:val="3"/>
            <w:tcBorders>
              <w:top w:val="single" w:sz="4" w:space="0" w:color="auto"/>
              <w:bottom w:val="single" w:sz="4" w:space="0" w:color="auto"/>
            </w:tcBorders>
          </w:tcPr>
          <w:p w14:paraId="0BA2AE75" w14:textId="77777777" w:rsidR="00302D9E" w:rsidRPr="005E2CA0" w:rsidRDefault="00302D9E" w:rsidP="00180FEC">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7B0B77BF"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01FDD1E7" w14:textId="77777777" w:rsidR="00302D9E" w:rsidRPr="005E2CA0" w:rsidRDefault="00302D9E" w:rsidP="00180FE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16A339C"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624A8CFD" w14:textId="77777777" w:rsidR="00302D9E" w:rsidRPr="005E2CA0" w:rsidRDefault="00302D9E" w:rsidP="00180FEC">
            <w:pPr>
              <w:jc w:val="center"/>
              <w:rPr>
                <w:b/>
                <w:bCs/>
                <w:sz w:val="22"/>
                <w:szCs w:val="22"/>
                <w:lang w:val="en-US"/>
              </w:rPr>
            </w:pPr>
            <w:r w:rsidRPr="005E2CA0">
              <w:rPr>
                <w:b/>
                <w:bCs/>
                <w:sz w:val="22"/>
                <w:szCs w:val="22"/>
                <w:lang w:val="en-US"/>
              </w:rPr>
              <w:t>1,0000</w:t>
            </w:r>
          </w:p>
          <w:p w14:paraId="610FA1EA" w14:textId="77777777" w:rsidR="00302D9E" w:rsidRPr="009B70F2" w:rsidRDefault="00302D9E" w:rsidP="00180FEC">
            <w:pPr>
              <w:jc w:val="center"/>
              <w:rPr>
                <w:sz w:val="2"/>
                <w:szCs w:val="2"/>
                <w:lang w:val="en-US"/>
              </w:rPr>
            </w:pPr>
          </w:p>
        </w:tc>
      </w:tr>
      <w:tr w:rsidR="00302D9E" w:rsidRPr="00B40365" w14:paraId="5D38DB07"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A6FCA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6372E18" w14:textId="77777777" w:rsidR="00302D9E" w:rsidRPr="00B40365" w:rsidRDefault="00302D9E" w:rsidP="00180FEC">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5DF014C6" w14:textId="77777777" w:rsidR="00302D9E" w:rsidRPr="00C97908" w:rsidRDefault="00302D9E" w:rsidP="00180FEC">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5E59E9C3"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69C504"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06B808DE" w14:textId="77777777" w:rsidR="00302D9E" w:rsidRPr="00C97908" w:rsidRDefault="00302D9E" w:rsidP="00180FEC">
            <w:pPr>
              <w:jc w:val="center"/>
              <w:rPr>
                <w:sz w:val="16"/>
                <w:szCs w:val="16"/>
                <w:lang w:val="en-US"/>
              </w:rPr>
            </w:pPr>
            <w:r w:rsidRPr="00C97908">
              <w:rPr>
                <w:sz w:val="16"/>
                <w:szCs w:val="16"/>
                <w:lang w:val="en-US"/>
              </w:rPr>
              <w:t>0,7500</w:t>
            </w:r>
          </w:p>
        </w:tc>
      </w:tr>
      <w:tr w:rsidR="00302D9E" w:rsidRPr="00B40365" w14:paraId="3AE3CB06"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378617"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12200570" w14:textId="77777777" w:rsidR="00302D9E" w:rsidRPr="00B40365" w:rsidRDefault="00302D9E" w:rsidP="00180FEC">
            <w:pPr>
              <w:jc w:val="center"/>
              <w:rPr>
                <w:sz w:val="16"/>
                <w:szCs w:val="16"/>
                <w:lang w:val="en-US"/>
              </w:rPr>
            </w:pPr>
            <w:r w:rsidRPr="00B40365">
              <w:rPr>
                <w:sz w:val="16"/>
                <w:szCs w:val="16"/>
                <w:lang w:val="en-US"/>
              </w:rPr>
              <w:t>2010102904340</w:t>
            </w:r>
          </w:p>
        </w:tc>
        <w:tc>
          <w:tcPr>
            <w:tcW w:w="4238" w:type="dxa"/>
            <w:gridSpan w:val="2"/>
            <w:tcBorders>
              <w:top w:val="nil"/>
              <w:bottom w:val="single" w:sz="2" w:space="0" w:color="auto"/>
            </w:tcBorders>
            <w:vAlign w:val="center"/>
          </w:tcPr>
          <w:p w14:paraId="717D4E6F" w14:textId="77777777" w:rsidR="00302D9E" w:rsidRPr="00C97908" w:rsidRDefault="00302D9E" w:rsidP="00180FEC">
            <w:pPr>
              <w:rPr>
                <w:sz w:val="16"/>
                <w:szCs w:val="16"/>
                <w:lang w:val="en-US"/>
              </w:rPr>
            </w:pPr>
            <w:r w:rsidRPr="00C97908">
              <w:rPr>
                <w:sz w:val="16"/>
                <w:szCs w:val="16"/>
                <w:lang w:val="en-US"/>
              </w:rPr>
              <w:t>Dulapi de rasinoase</w:t>
            </w:r>
          </w:p>
        </w:tc>
        <w:tc>
          <w:tcPr>
            <w:tcW w:w="998" w:type="dxa"/>
            <w:gridSpan w:val="2"/>
            <w:tcBorders>
              <w:top w:val="nil"/>
              <w:bottom w:val="single" w:sz="2" w:space="0" w:color="auto"/>
            </w:tcBorders>
            <w:vAlign w:val="center"/>
          </w:tcPr>
          <w:p w14:paraId="6F36F3BB"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A312D11"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3B9AC0D0" w14:textId="77777777" w:rsidR="00302D9E" w:rsidRPr="00C97908" w:rsidRDefault="00302D9E" w:rsidP="00180FEC">
            <w:pPr>
              <w:jc w:val="center"/>
              <w:rPr>
                <w:sz w:val="16"/>
                <w:szCs w:val="16"/>
                <w:lang w:val="en-US"/>
              </w:rPr>
            </w:pPr>
            <w:r w:rsidRPr="00C97908">
              <w:rPr>
                <w:sz w:val="16"/>
                <w:szCs w:val="16"/>
                <w:lang w:val="en-US"/>
              </w:rPr>
              <w:t>0,0003</w:t>
            </w:r>
          </w:p>
        </w:tc>
      </w:tr>
      <w:tr w:rsidR="00302D9E" w:rsidRPr="00B40365" w14:paraId="052EA4DF"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F06864"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54E19B8B" w14:textId="77777777" w:rsidR="00302D9E" w:rsidRPr="00B40365" w:rsidRDefault="00302D9E" w:rsidP="00180FEC">
            <w:pPr>
              <w:jc w:val="center"/>
              <w:rPr>
                <w:sz w:val="16"/>
                <w:szCs w:val="16"/>
                <w:lang w:val="en-US"/>
              </w:rPr>
            </w:pPr>
            <w:r w:rsidRPr="00B40365">
              <w:rPr>
                <w:sz w:val="16"/>
                <w:szCs w:val="16"/>
                <w:lang w:val="en-US"/>
              </w:rPr>
              <w:t>2010102903495</w:t>
            </w:r>
          </w:p>
        </w:tc>
        <w:tc>
          <w:tcPr>
            <w:tcW w:w="4238" w:type="dxa"/>
            <w:gridSpan w:val="2"/>
            <w:tcBorders>
              <w:top w:val="nil"/>
              <w:bottom w:val="single" w:sz="2" w:space="0" w:color="auto"/>
            </w:tcBorders>
            <w:vAlign w:val="center"/>
          </w:tcPr>
          <w:p w14:paraId="6E190DD1" w14:textId="77777777" w:rsidR="00302D9E" w:rsidRPr="00C97908" w:rsidRDefault="00302D9E" w:rsidP="00180FEC">
            <w:pPr>
              <w:rPr>
                <w:sz w:val="16"/>
                <w:szCs w:val="16"/>
                <w:lang w:val="en-US"/>
              </w:rPr>
            </w:pPr>
            <w:r w:rsidRPr="00C97908">
              <w:rPr>
                <w:sz w:val="16"/>
                <w:szCs w:val="16"/>
                <w:lang w:val="en-US"/>
              </w:rPr>
              <w:t>Scinduri de rasinoase</w:t>
            </w:r>
          </w:p>
        </w:tc>
        <w:tc>
          <w:tcPr>
            <w:tcW w:w="998" w:type="dxa"/>
            <w:gridSpan w:val="2"/>
            <w:tcBorders>
              <w:top w:val="nil"/>
              <w:bottom w:val="single" w:sz="2" w:space="0" w:color="auto"/>
            </w:tcBorders>
            <w:vAlign w:val="center"/>
          </w:tcPr>
          <w:p w14:paraId="52340176"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028F37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tcBorders>
              <w:top w:val="nil"/>
              <w:bottom w:val="single" w:sz="2" w:space="0" w:color="auto"/>
            </w:tcBorders>
            <w:vAlign w:val="center"/>
          </w:tcPr>
          <w:p w14:paraId="2E120AA2" w14:textId="77777777" w:rsidR="00302D9E" w:rsidRPr="00C97908" w:rsidRDefault="00302D9E" w:rsidP="00180FEC">
            <w:pPr>
              <w:jc w:val="center"/>
              <w:rPr>
                <w:sz w:val="16"/>
                <w:szCs w:val="16"/>
                <w:lang w:val="en-US"/>
              </w:rPr>
            </w:pPr>
            <w:r w:rsidRPr="00C97908">
              <w:rPr>
                <w:sz w:val="16"/>
                <w:szCs w:val="16"/>
                <w:lang w:val="en-US"/>
              </w:rPr>
              <w:t>0,0001</w:t>
            </w:r>
          </w:p>
        </w:tc>
      </w:tr>
      <w:tr w:rsidR="00302D9E" w:rsidRPr="00B40365" w14:paraId="33FBED88"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77C571"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2DE765D" w14:textId="77777777" w:rsidR="00302D9E" w:rsidRPr="00B40365" w:rsidRDefault="00302D9E" w:rsidP="00180FEC">
            <w:pPr>
              <w:jc w:val="center"/>
              <w:rPr>
                <w:sz w:val="16"/>
                <w:szCs w:val="16"/>
                <w:lang w:val="en-US"/>
              </w:rPr>
            </w:pPr>
            <w:r w:rsidRPr="00B40365">
              <w:rPr>
                <w:sz w:val="16"/>
                <w:szCs w:val="16"/>
                <w:lang w:val="en-US"/>
              </w:rPr>
              <w:t>2010102919000</w:t>
            </w:r>
          </w:p>
        </w:tc>
        <w:tc>
          <w:tcPr>
            <w:tcW w:w="4238" w:type="dxa"/>
            <w:gridSpan w:val="2"/>
            <w:tcBorders>
              <w:top w:val="nil"/>
              <w:bottom w:val="single" w:sz="2" w:space="0" w:color="auto"/>
            </w:tcBorders>
            <w:vAlign w:val="center"/>
          </w:tcPr>
          <w:p w14:paraId="1B6FA05C" w14:textId="77777777" w:rsidR="00302D9E" w:rsidRPr="00C97908" w:rsidRDefault="00302D9E" w:rsidP="00180FEC">
            <w:pPr>
              <w:rPr>
                <w:sz w:val="16"/>
                <w:szCs w:val="16"/>
                <w:lang w:val="en-US"/>
              </w:rPr>
            </w:pPr>
            <w:r w:rsidRPr="00C97908">
              <w:rPr>
                <w:sz w:val="16"/>
                <w:szCs w:val="16"/>
                <w:lang w:val="en-US"/>
              </w:rPr>
              <w:t>Dulapi de rasinoase impregnati si balotati pt schela</w:t>
            </w:r>
          </w:p>
        </w:tc>
        <w:tc>
          <w:tcPr>
            <w:tcW w:w="998" w:type="dxa"/>
            <w:gridSpan w:val="2"/>
            <w:tcBorders>
              <w:top w:val="nil"/>
              <w:bottom w:val="single" w:sz="2" w:space="0" w:color="auto"/>
            </w:tcBorders>
            <w:vAlign w:val="center"/>
          </w:tcPr>
          <w:p w14:paraId="2467A358"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F22A1B"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03461E10" w14:textId="77777777" w:rsidR="00302D9E" w:rsidRPr="00C97908" w:rsidRDefault="00302D9E" w:rsidP="00180FEC">
            <w:pPr>
              <w:jc w:val="center"/>
              <w:rPr>
                <w:sz w:val="16"/>
                <w:szCs w:val="16"/>
                <w:lang w:val="en-US"/>
              </w:rPr>
            </w:pPr>
            <w:r w:rsidRPr="00C97908">
              <w:rPr>
                <w:sz w:val="16"/>
                <w:szCs w:val="16"/>
                <w:lang w:val="en-US"/>
              </w:rPr>
              <w:t>0,0003</w:t>
            </w:r>
          </w:p>
        </w:tc>
      </w:tr>
      <w:tr w:rsidR="00302D9E" w:rsidRPr="00B40365" w14:paraId="358319FB"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D44A35"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052FAEE5" w14:textId="77777777" w:rsidR="00302D9E" w:rsidRPr="00B40365" w:rsidRDefault="00302D9E" w:rsidP="00180FEC">
            <w:pPr>
              <w:jc w:val="center"/>
              <w:rPr>
                <w:sz w:val="16"/>
                <w:szCs w:val="16"/>
                <w:lang w:val="en-US"/>
              </w:rPr>
            </w:pPr>
            <w:r w:rsidRPr="00B40365">
              <w:rPr>
                <w:sz w:val="16"/>
                <w:szCs w:val="16"/>
                <w:lang w:val="en-US"/>
              </w:rPr>
              <w:t>2020142925412</w:t>
            </w:r>
          </w:p>
        </w:tc>
        <w:tc>
          <w:tcPr>
            <w:tcW w:w="4238" w:type="dxa"/>
            <w:gridSpan w:val="2"/>
            <w:tcBorders>
              <w:top w:val="nil"/>
              <w:bottom w:val="single" w:sz="2" w:space="0" w:color="auto"/>
            </w:tcBorders>
            <w:vAlign w:val="center"/>
          </w:tcPr>
          <w:p w14:paraId="1155404A" w14:textId="77777777" w:rsidR="00302D9E" w:rsidRPr="00C97908" w:rsidRDefault="00302D9E" w:rsidP="00180FEC">
            <w:pPr>
              <w:rPr>
                <w:sz w:val="16"/>
                <w:szCs w:val="16"/>
                <w:lang w:val="en-US"/>
              </w:rPr>
            </w:pPr>
            <w:r w:rsidRPr="00C97908">
              <w:rPr>
                <w:sz w:val="16"/>
                <w:szCs w:val="16"/>
                <w:lang w:val="en-US"/>
              </w:rPr>
              <w:t>PFL dur de 6 mm</w:t>
            </w:r>
          </w:p>
        </w:tc>
        <w:tc>
          <w:tcPr>
            <w:tcW w:w="998" w:type="dxa"/>
            <w:gridSpan w:val="2"/>
            <w:tcBorders>
              <w:top w:val="nil"/>
              <w:bottom w:val="single" w:sz="2" w:space="0" w:color="auto"/>
            </w:tcBorders>
            <w:vAlign w:val="center"/>
          </w:tcPr>
          <w:p w14:paraId="0E901A19" w14:textId="77777777" w:rsidR="00302D9E" w:rsidRPr="00C97908" w:rsidRDefault="00302D9E" w:rsidP="00180FE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945E1E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0,00012</w:t>
            </w:r>
          </w:p>
        </w:tc>
        <w:tc>
          <w:tcPr>
            <w:tcW w:w="1518" w:type="dxa"/>
            <w:tcBorders>
              <w:top w:val="nil"/>
              <w:bottom w:val="single" w:sz="2" w:space="0" w:color="auto"/>
            </w:tcBorders>
            <w:vAlign w:val="center"/>
          </w:tcPr>
          <w:p w14:paraId="18F97826" w14:textId="77777777" w:rsidR="00302D9E" w:rsidRPr="00C97908" w:rsidRDefault="00302D9E" w:rsidP="00180FEC">
            <w:pPr>
              <w:jc w:val="center"/>
              <w:rPr>
                <w:sz w:val="16"/>
                <w:szCs w:val="16"/>
                <w:lang w:val="en-US"/>
              </w:rPr>
            </w:pPr>
            <w:r w:rsidRPr="00C97908">
              <w:rPr>
                <w:sz w:val="16"/>
                <w:szCs w:val="16"/>
                <w:lang w:val="en-US"/>
              </w:rPr>
              <w:t>0,0001</w:t>
            </w:r>
          </w:p>
        </w:tc>
      </w:tr>
      <w:tr w:rsidR="00302D9E" w:rsidRPr="00B40365" w14:paraId="1AED90A1"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8734D"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ABBFE87" w14:textId="77777777" w:rsidR="00302D9E" w:rsidRPr="00B40365" w:rsidRDefault="00302D9E" w:rsidP="00180FEC">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49206BAB" w14:textId="77777777" w:rsidR="00302D9E" w:rsidRPr="00C97908" w:rsidRDefault="00302D9E" w:rsidP="00180FEC">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7BCF5044" w14:textId="77777777" w:rsidR="00302D9E" w:rsidRPr="00C97908" w:rsidRDefault="00302D9E" w:rsidP="00180FE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47360A"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55F108DB" w14:textId="77777777" w:rsidR="00302D9E" w:rsidRPr="00C97908" w:rsidRDefault="00302D9E" w:rsidP="00180FEC">
            <w:pPr>
              <w:jc w:val="center"/>
              <w:rPr>
                <w:sz w:val="16"/>
                <w:szCs w:val="16"/>
                <w:lang w:val="en-US"/>
              </w:rPr>
            </w:pPr>
            <w:r w:rsidRPr="00C97908">
              <w:rPr>
                <w:sz w:val="16"/>
                <w:szCs w:val="16"/>
                <w:lang w:val="en-US"/>
              </w:rPr>
              <w:t>0,0030</w:t>
            </w:r>
          </w:p>
        </w:tc>
      </w:tr>
      <w:tr w:rsidR="00302D9E" w:rsidRPr="00B40365" w14:paraId="0FA8A07E"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D2268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671C4801" w14:textId="77777777" w:rsidR="00302D9E" w:rsidRPr="00B40365" w:rsidRDefault="00302D9E" w:rsidP="00180FEC">
            <w:pPr>
              <w:jc w:val="center"/>
              <w:rPr>
                <w:sz w:val="16"/>
                <w:szCs w:val="16"/>
                <w:lang w:val="en-US"/>
              </w:rPr>
            </w:pPr>
            <w:r w:rsidRPr="00B40365">
              <w:rPr>
                <w:sz w:val="16"/>
                <w:szCs w:val="16"/>
                <w:lang w:val="en-US"/>
              </w:rPr>
              <w:t>2811230007606</w:t>
            </w:r>
          </w:p>
        </w:tc>
        <w:tc>
          <w:tcPr>
            <w:tcW w:w="4238" w:type="dxa"/>
            <w:gridSpan w:val="2"/>
            <w:tcBorders>
              <w:top w:val="nil"/>
              <w:bottom w:val="single" w:sz="2" w:space="0" w:color="auto"/>
            </w:tcBorders>
            <w:vAlign w:val="center"/>
          </w:tcPr>
          <w:p w14:paraId="43033517" w14:textId="77777777" w:rsidR="00302D9E" w:rsidRPr="00C97908" w:rsidRDefault="00302D9E" w:rsidP="00180FEC">
            <w:pPr>
              <w:rPr>
                <w:sz w:val="16"/>
                <w:szCs w:val="16"/>
                <w:lang w:val="en-US"/>
              </w:rPr>
            </w:pPr>
            <w:r w:rsidRPr="00C97908">
              <w:rPr>
                <w:sz w:val="16"/>
                <w:szCs w:val="16"/>
                <w:lang w:val="en-US"/>
              </w:rPr>
              <w:t>Schela metalica tubulara de exterior S=640 mp, G=13,5 t (0,021t/m2)</w:t>
            </w:r>
          </w:p>
        </w:tc>
        <w:tc>
          <w:tcPr>
            <w:tcW w:w="998" w:type="dxa"/>
            <w:gridSpan w:val="2"/>
            <w:tcBorders>
              <w:top w:val="nil"/>
              <w:bottom w:val="single" w:sz="2" w:space="0" w:color="auto"/>
            </w:tcBorders>
            <w:vAlign w:val="center"/>
          </w:tcPr>
          <w:p w14:paraId="6D188E51"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18A6E5"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4,5000</w:t>
            </w:r>
          </w:p>
        </w:tc>
        <w:tc>
          <w:tcPr>
            <w:tcW w:w="1518" w:type="dxa"/>
            <w:tcBorders>
              <w:top w:val="nil"/>
              <w:bottom w:val="single" w:sz="2" w:space="0" w:color="auto"/>
              <w:right w:val="single" w:sz="4" w:space="0" w:color="auto"/>
            </w:tcBorders>
            <w:vAlign w:val="center"/>
          </w:tcPr>
          <w:p w14:paraId="66C78791" w14:textId="77777777" w:rsidR="00302D9E" w:rsidRPr="00C97908" w:rsidRDefault="00302D9E" w:rsidP="00180FEC">
            <w:pPr>
              <w:jc w:val="center"/>
              <w:rPr>
                <w:sz w:val="16"/>
                <w:szCs w:val="16"/>
                <w:lang w:val="en-US"/>
              </w:rPr>
            </w:pPr>
            <w:r w:rsidRPr="00C97908">
              <w:rPr>
                <w:sz w:val="16"/>
                <w:szCs w:val="16"/>
                <w:lang w:val="en-US"/>
              </w:rPr>
              <w:t>4,5000</w:t>
            </w:r>
          </w:p>
        </w:tc>
      </w:tr>
      <w:tr w:rsidR="00302D9E" w:rsidRPr="003E2692" w14:paraId="61CAC73C" w14:textId="77777777" w:rsidTr="00180FE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321BAF1" w14:textId="77777777" w:rsidR="00302D9E" w:rsidRPr="003E2692" w:rsidRDefault="00302D9E" w:rsidP="00180FEC">
            <w:pPr>
              <w:rPr>
                <w:sz w:val="2"/>
                <w:szCs w:val="2"/>
                <w:lang w:val="en-US"/>
              </w:rPr>
            </w:pPr>
          </w:p>
        </w:tc>
        <w:tc>
          <w:tcPr>
            <w:tcW w:w="1381" w:type="dxa"/>
            <w:gridSpan w:val="2"/>
            <w:tcBorders>
              <w:top w:val="single" w:sz="6" w:space="0" w:color="auto"/>
              <w:bottom w:val="nil"/>
            </w:tcBorders>
            <w:vAlign w:val="center"/>
          </w:tcPr>
          <w:p w14:paraId="500DA018" w14:textId="77777777" w:rsidR="00302D9E" w:rsidRPr="003E2692" w:rsidRDefault="00302D9E" w:rsidP="00180FEC">
            <w:pPr>
              <w:rPr>
                <w:sz w:val="2"/>
                <w:szCs w:val="2"/>
                <w:lang w:val="en-US"/>
              </w:rPr>
            </w:pPr>
          </w:p>
        </w:tc>
        <w:tc>
          <w:tcPr>
            <w:tcW w:w="4081" w:type="dxa"/>
            <w:gridSpan w:val="3"/>
            <w:tcBorders>
              <w:top w:val="single" w:sz="6" w:space="0" w:color="auto"/>
              <w:bottom w:val="nil"/>
            </w:tcBorders>
          </w:tcPr>
          <w:p w14:paraId="35C38BD1" w14:textId="77777777" w:rsidR="00302D9E" w:rsidRPr="003E2692" w:rsidRDefault="00302D9E" w:rsidP="00180FEC">
            <w:pPr>
              <w:rPr>
                <w:sz w:val="2"/>
                <w:szCs w:val="2"/>
                <w:lang w:val="en-US"/>
              </w:rPr>
            </w:pPr>
          </w:p>
        </w:tc>
        <w:tc>
          <w:tcPr>
            <w:tcW w:w="969" w:type="dxa"/>
            <w:gridSpan w:val="2"/>
            <w:tcBorders>
              <w:top w:val="single" w:sz="6" w:space="0" w:color="auto"/>
              <w:bottom w:val="nil"/>
              <w:right w:val="nil"/>
            </w:tcBorders>
          </w:tcPr>
          <w:p w14:paraId="29D79543" w14:textId="77777777" w:rsidR="00302D9E" w:rsidRPr="003E2692" w:rsidRDefault="00302D9E" w:rsidP="00180FEC">
            <w:pPr>
              <w:rPr>
                <w:sz w:val="2"/>
                <w:szCs w:val="2"/>
                <w:lang w:val="en-US"/>
              </w:rPr>
            </w:pPr>
          </w:p>
        </w:tc>
        <w:tc>
          <w:tcPr>
            <w:tcW w:w="1245" w:type="dxa"/>
            <w:gridSpan w:val="2"/>
            <w:tcBorders>
              <w:top w:val="single" w:sz="6" w:space="0" w:color="auto"/>
              <w:left w:val="nil"/>
              <w:bottom w:val="nil"/>
              <w:right w:val="nil"/>
            </w:tcBorders>
          </w:tcPr>
          <w:p w14:paraId="4E85F7FE" w14:textId="77777777" w:rsidR="00302D9E" w:rsidRPr="003E2692" w:rsidRDefault="00302D9E" w:rsidP="00180FEC">
            <w:pPr>
              <w:rPr>
                <w:sz w:val="2"/>
                <w:szCs w:val="2"/>
                <w:lang w:val="en-US"/>
              </w:rPr>
            </w:pPr>
          </w:p>
        </w:tc>
        <w:tc>
          <w:tcPr>
            <w:tcW w:w="1676" w:type="dxa"/>
            <w:gridSpan w:val="2"/>
            <w:tcBorders>
              <w:top w:val="single" w:sz="6" w:space="0" w:color="auto"/>
              <w:left w:val="nil"/>
              <w:bottom w:val="nil"/>
              <w:right w:val="nil"/>
            </w:tcBorders>
          </w:tcPr>
          <w:p w14:paraId="04879E26" w14:textId="77777777" w:rsidR="00302D9E" w:rsidRPr="003E2692" w:rsidRDefault="00302D9E" w:rsidP="00180FEC">
            <w:pPr>
              <w:rPr>
                <w:sz w:val="2"/>
                <w:szCs w:val="2"/>
                <w:lang w:val="en-US"/>
              </w:rPr>
            </w:pPr>
          </w:p>
        </w:tc>
      </w:tr>
      <w:tr w:rsidR="00302D9E" w:rsidRPr="00B449C4" w14:paraId="4AFF9877" w14:textId="77777777" w:rsidTr="00180FE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3B4A21D0" w14:textId="77777777" w:rsidR="00302D9E" w:rsidRPr="00B40365" w:rsidRDefault="00302D9E" w:rsidP="00180FEC">
            <w:pPr>
              <w:rPr>
                <w:sz w:val="22"/>
                <w:szCs w:val="22"/>
                <w:lang w:val="en-US"/>
              </w:rPr>
            </w:pPr>
          </w:p>
        </w:tc>
        <w:tc>
          <w:tcPr>
            <w:tcW w:w="1382" w:type="dxa"/>
            <w:gridSpan w:val="3"/>
            <w:tcBorders>
              <w:top w:val="nil"/>
              <w:bottom w:val="single" w:sz="4" w:space="0" w:color="auto"/>
            </w:tcBorders>
            <w:vAlign w:val="center"/>
          </w:tcPr>
          <w:p w14:paraId="25FFFA50" w14:textId="77777777" w:rsidR="00302D9E" w:rsidRPr="00B40365" w:rsidRDefault="00302D9E" w:rsidP="00180FEC">
            <w:pPr>
              <w:rPr>
                <w:sz w:val="22"/>
                <w:szCs w:val="22"/>
                <w:lang w:val="en-US"/>
              </w:rPr>
            </w:pPr>
          </w:p>
        </w:tc>
        <w:tc>
          <w:tcPr>
            <w:tcW w:w="4238" w:type="dxa"/>
            <w:gridSpan w:val="2"/>
            <w:tcBorders>
              <w:top w:val="nil"/>
              <w:bottom w:val="single" w:sz="4" w:space="0" w:color="auto"/>
            </w:tcBorders>
          </w:tcPr>
          <w:p w14:paraId="6832890E" w14:textId="77777777" w:rsidR="00302D9E" w:rsidRPr="000E0709" w:rsidRDefault="00302D9E" w:rsidP="00180FEC">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75C0CE8D" w14:textId="77777777" w:rsidR="00302D9E" w:rsidRPr="00B449C4" w:rsidRDefault="00302D9E" w:rsidP="00180FEC">
            <w:pPr>
              <w:rPr>
                <w:sz w:val="22"/>
                <w:szCs w:val="22"/>
                <w:lang w:val="en-US"/>
              </w:rPr>
            </w:pPr>
          </w:p>
        </w:tc>
        <w:tc>
          <w:tcPr>
            <w:tcW w:w="1106" w:type="dxa"/>
            <w:gridSpan w:val="2"/>
            <w:tcBorders>
              <w:top w:val="nil"/>
              <w:left w:val="nil"/>
              <w:bottom w:val="single" w:sz="4" w:space="0" w:color="auto"/>
              <w:right w:val="nil"/>
            </w:tcBorders>
          </w:tcPr>
          <w:p w14:paraId="00C0E9B8" w14:textId="77777777" w:rsidR="00302D9E" w:rsidRPr="00B449C4" w:rsidRDefault="00302D9E" w:rsidP="00180FEC">
            <w:pPr>
              <w:rPr>
                <w:sz w:val="22"/>
                <w:szCs w:val="22"/>
                <w:lang w:val="en-US"/>
              </w:rPr>
            </w:pPr>
          </w:p>
        </w:tc>
        <w:tc>
          <w:tcPr>
            <w:tcW w:w="1518" w:type="dxa"/>
            <w:tcBorders>
              <w:top w:val="nil"/>
              <w:left w:val="nil"/>
              <w:bottom w:val="single" w:sz="4" w:space="0" w:color="auto"/>
            </w:tcBorders>
          </w:tcPr>
          <w:p w14:paraId="03D2D9F1" w14:textId="77777777" w:rsidR="00302D9E" w:rsidRPr="00B449C4" w:rsidRDefault="00302D9E" w:rsidP="00180FEC">
            <w:pPr>
              <w:rPr>
                <w:sz w:val="22"/>
                <w:szCs w:val="22"/>
                <w:lang w:val="en-US"/>
              </w:rPr>
            </w:pPr>
          </w:p>
        </w:tc>
      </w:tr>
      <w:tr w:rsidR="00302D9E" w:rsidRPr="00B40365" w14:paraId="4B79853E" w14:textId="77777777" w:rsidTr="00180FE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4A88EF1F" w14:textId="77777777" w:rsidR="00302D9E" w:rsidRPr="00B40365" w:rsidRDefault="00302D9E" w:rsidP="00180FEC">
            <w:pPr>
              <w:rPr>
                <w:sz w:val="22"/>
                <w:szCs w:val="22"/>
                <w:lang w:val="en-US"/>
              </w:rPr>
            </w:pPr>
          </w:p>
        </w:tc>
        <w:tc>
          <w:tcPr>
            <w:tcW w:w="1382" w:type="dxa"/>
            <w:gridSpan w:val="3"/>
            <w:tcBorders>
              <w:bottom w:val="single" w:sz="4" w:space="0" w:color="auto"/>
            </w:tcBorders>
            <w:vAlign w:val="center"/>
          </w:tcPr>
          <w:p w14:paraId="024A4358" w14:textId="77777777" w:rsidR="00302D9E" w:rsidRPr="00B40365" w:rsidRDefault="00302D9E" w:rsidP="00180FEC">
            <w:pPr>
              <w:rPr>
                <w:sz w:val="22"/>
                <w:szCs w:val="22"/>
                <w:lang w:val="en-US"/>
              </w:rPr>
            </w:pPr>
          </w:p>
        </w:tc>
        <w:tc>
          <w:tcPr>
            <w:tcW w:w="4238" w:type="dxa"/>
            <w:gridSpan w:val="2"/>
            <w:tcBorders>
              <w:bottom w:val="single" w:sz="4" w:space="0" w:color="auto"/>
            </w:tcBorders>
          </w:tcPr>
          <w:p w14:paraId="76063A97" w14:textId="77777777" w:rsidR="00302D9E" w:rsidRPr="00B40365" w:rsidRDefault="00302D9E" w:rsidP="00180FEC">
            <w:pPr>
              <w:rPr>
                <w:sz w:val="22"/>
                <w:szCs w:val="22"/>
                <w:lang w:val="en-US"/>
              </w:rPr>
            </w:pPr>
            <w:r w:rsidRPr="00B40365">
              <w:rPr>
                <w:b/>
                <w:bCs/>
                <w:lang w:val="en-US"/>
              </w:rPr>
              <w:t xml:space="preserve">Total </w:t>
            </w:r>
            <w:r w:rsidRPr="00B40365">
              <w:rPr>
                <w:b/>
                <w:bCs/>
                <w:sz w:val="22"/>
                <w:szCs w:val="22"/>
                <w:lang w:val="en-US"/>
              </w:rPr>
              <w:t>Lucrari de reparatie</w:t>
            </w:r>
          </w:p>
        </w:tc>
        <w:tc>
          <w:tcPr>
            <w:tcW w:w="3622" w:type="dxa"/>
            <w:gridSpan w:val="5"/>
            <w:tcBorders>
              <w:bottom w:val="single" w:sz="4" w:space="0" w:color="auto"/>
              <w:right w:val="single" w:sz="4" w:space="0" w:color="auto"/>
            </w:tcBorders>
          </w:tcPr>
          <w:p w14:paraId="6802B8D4" w14:textId="77777777" w:rsidR="00302D9E" w:rsidRPr="00B40365" w:rsidRDefault="00302D9E" w:rsidP="00180FEC">
            <w:pPr>
              <w:rPr>
                <w:sz w:val="22"/>
                <w:szCs w:val="22"/>
                <w:lang w:val="en-US"/>
              </w:rPr>
            </w:pPr>
          </w:p>
        </w:tc>
      </w:tr>
      <w:tr w:rsidR="00302D9E" w:rsidRPr="009B70F2" w14:paraId="6824CCCE" w14:textId="77777777" w:rsidTr="00180FEC">
        <w:tblPrEx>
          <w:tblCellMar>
            <w:left w:w="107" w:type="dxa"/>
            <w:right w:w="107" w:type="dxa"/>
          </w:tblCellMar>
        </w:tblPrEx>
        <w:tc>
          <w:tcPr>
            <w:tcW w:w="10348" w:type="dxa"/>
            <w:gridSpan w:val="12"/>
          </w:tcPr>
          <w:p w14:paraId="0FF96867" w14:textId="77777777" w:rsidR="00302D9E" w:rsidRPr="009B70F2" w:rsidRDefault="00302D9E" w:rsidP="00180FEC">
            <w:pPr>
              <w:rPr>
                <w:b/>
                <w:bCs/>
                <w:sz w:val="22"/>
                <w:szCs w:val="22"/>
                <w:lang w:val="en-US"/>
              </w:rPr>
            </w:pPr>
            <w:r w:rsidRPr="009B70F2">
              <w:rPr>
                <w:b/>
                <w:bCs/>
                <w:sz w:val="22"/>
                <w:szCs w:val="22"/>
                <w:lang w:val="en-US"/>
              </w:rPr>
              <w:t>2. Diverse</w:t>
            </w:r>
          </w:p>
          <w:p w14:paraId="6E26F8D4" w14:textId="77777777" w:rsidR="00302D9E" w:rsidRPr="00B12F65" w:rsidRDefault="00302D9E" w:rsidP="00180FEC">
            <w:pPr>
              <w:rPr>
                <w:sz w:val="2"/>
                <w:szCs w:val="2"/>
                <w:lang w:val="en-US"/>
              </w:rPr>
            </w:pPr>
          </w:p>
        </w:tc>
      </w:tr>
      <w:tr w:rsidR="00302D9E" w:rsidRPr="009B70F2" w14:paraId="7E6480AF"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D1FB56" w14:textId="77777777" w:rsidR="00302D9E" w:rsidRPr="005E2CA0" w:rsidRDefault="00302D9E" w:rsidP="00180FEC">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14:paraId="20A3FFCA" w14:textId="77777777" w:rsidR="00302D9E" w:rsidRPr="005E2CA0" w:rsidRDefault="00302D9E" w:rsidP="00180FEC">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14:paraId="4E98B14A" w14:textId="77777777" w:rsidR="00302D9E" w:rsidRPr="005E2CA0" w:rsidRDefault="00302D9E" w:rsidP="00180FEC">
            <w:pPr>
              <w:rPr>
                <w:b/>
                <w:bCs/>
                <w:sz w:val="2"/>
                <w:szCs w:val="2"/>
                <w:lang w:val="en-US"/>
              </w:rPr>
            </w:pPr>
            <w:r w:rsidRPr="005E2CA0">
              <w:rPr>
                <w:b/>
                <w:bCs/>
                <w:sz w:val="22"/>
                <w:szCs w:val="22"/>
                <w:lang w:val="en-US"/>
              </w:rPr>
              <w:t xml:space="preserve">Transporturi cu mijloace manuale prin purtat direct la 60 m distanta cu o incarcatura pina la 50 kg (pentru 1 m </w:t>
            </w:r>
            <w:r w:rsidRPr="005E2CA0">
              <w:rPr>
                <w:b/>
                <w:bCs/>
                <w:sz w:val="22"/>
                <w:szCs w:val="22"/>
                <w:lang w:val="en-US"/>
              </w:rPr>
              <w:lastRenderedPageBreak/>
              <w:t>transportat pe verticala se considera 10 pe orizontala)</w:t>
            </w:r>
          </w:p>
          <w:p w14:paraId="52D6339B"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7E86A556" w14:textId="77777777" w:rsidR="00302D9E" w:rsidRPr="005E2CA0" w:rsidRDefault="00302D9E" w:rsidP="00180FEC">
            <w:pPr>
              <w:jc w:val="center"/>
              <w:rPr>
                <w:b/>
                <w:bCs/>
                <w:sz w:val="22"/>
                <w:szCs w:val="22"/>
                <w:lang w:val="en-US"/>
              </w:rPr>
            </w:pPr>
            <w:r w:rsidRPr="005E2CA0">
              <w:rPr>
                <w:b/>
                <w:bCs/>
                <w:sz w:val="22"/>
                <w:szCs w:val="22"/>
                <w:lang w:val="en-US"/>
              </w:rPr>
              <w:lastRenderedPageBreak/>
              <w:t>t</w:t>
            </w:r>
          </w:p>
        </w:tc>
        <w:tc>
          <w:tcPr>
            <w:tcW w:w="1106" w:type="dxa"/>
            <w:gridSpan w:val="2"/>
            <w:tcBorders>
              <w:top w:val="single" w:sz="4" w:space="0" w:color="auto"/>
              <w:bottom w:val="single" w:sz="4" w:space="0" w:color="auto"/>
            </w:tcBorders>
            <w:vAlign w:val="center"/>
          </w:tcPr>
          <w:p w14:paraId="0E81C0E4"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22D1ACFE" w14:textId="77777777" w:rsidR="00302D9E" w:rsidRPr="005E2CA0" w:rsidRDefault="00302D9E" w:rsidP="00180FEC">
            <w:pPr>
              <w:jc w:val="center"/>
              <w:rPr>
                <w:b/>
                <w:bCs/>
                <w:sz w:val="22"/>
                <w:szCs w:val="22"/>
                <w:lang w:val="en-US"/>
              </w:rPr>
            </w:pPr>
            <w:r w:rsidRPr="005E2CA0">
              <w:rPr>
                <w:b/>
                <w:bCs/>
                <w:sz w:val="22"/>
                <w:szCs w:val="22"/>
                <w:lang w:val="en-US"/>
              </w:rPr>
              <w:t>1,0000</w:t>
            </w:r>
          </w:p>
          <w:p w14:paraId="60E64EA9" w14:textId="77777777" w:rsidR="00302D9E" w:rsidRPr="009B70F2" w:rsidRDefault="00302D9E" w:rsidP="00180FEC">
            <w:pPr>
              <w:jc w:val="center"/>
              <w:rPr>
                <w:sz w:val="2"/>
                <w:szCs w:val="2"/>
                <w:lang w:val="en-US"/>
              </w:rPr>
            </w:pPr>
          </w:p>
        </w:tc>
      </w:tr>
      <w:tr w:rsidR="00302D9E" w:rsidRPr="00B40365" w14:paraId="053A5551"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A9AADD"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80CD2B4" w14:textId="77777777" w:rsidR="00302D9E" w:rsidRPr="00B40365" w:rsidRDefault="00302D9E" w:rsidP="00180FEC">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14:paraId="5EFC04F4" w14:textId="77777777" w:rsidR="00302D9E" w:rsidRPr="00C97908" w:rsidRDefault="00302D9E" w:rsidP="00180FEC">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0556DC03"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430A9F"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56FB640E" w14:textId="77777777" w:rsidR="00302D9E" w:rsidRPr="00C97908" w:rsidRDefault="00302D9E" w:rsidP="00180FEC">
            <w:pPr>
              <w:jc w:val="center"/>
              <w:rPr>
                <w:sz w:val="16"/>
                <w:szCs w:val="16"/>
                <w:lang w:val="en-US"/>
              </w:rPr>
            </w:pPr>
            <w:r w:rsidRPr="00C97908">
              <w:rPr>
                <w:sz w:val="16"/>
                <w:szCs w:val="16"/>
                <w:lang w:val="en-US"/>
              </w:rPr>
              <w:t>0,2500</w:t>
            </w:r>
          </w:p>
        </w:tc>
      </w:tr>
      <w:tr w:rsidR="00302D9E" w:rsidRPr="00B40365" w14:paraId="7E4F4B60"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E7AAF1"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795A0F7" w14:textId="77777777" w:rsidR="00302D9E" w:rsidRPr="00B40365" w:rsidRDefault="00302D9E" w:rsidP="00180FE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24CED2A" w14:textId="77777777" w:rsidR="00302D9E" w:rsidRPr="00C97908" w:rsidRDefault="00302D9E" w:rsidP="00180FE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C331808"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2DD875"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CD5BA0D" w14:textId="77777777" w:rsidR="00302D9E" w:rsidRPr="00C97908" w:rsidRDefault="00302D9E" w:rsidP="00180FEC">
            <w:pPr>
              <w:jc w:val="center"/>
              <w:rPr>
                <w:sz w:val="16"/>
                <w:szCs w:val="16"/>
                <w:lang w:val="en-US"/>
              </w:rPr>
            </w:pPr>
            <w:r w:rsidRPr="00C97908">
              <w:rPr>
                <w:sz w:val="16"/>
                <w:szCs w:val="16"/>
                <w:lang w:val="en-US"/>
              </w:rPr>
              <w:t>1,0000</w:t>
            </w:r>
          </w:p>
        </w:tc>
      </w:tr>
      <w:tr w:rsidR="00302D9E" w:rsidRPr="009B70F2" w14:paraId="4187E121"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0BAD18" w14:textId="77777777" w:rsidR="00302D9E" w:rsidRPr="005E2CA0" w:rsidRDefault="00302D9E" w:rsidP="00180FEC">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31FC3814" w14:textId="77777777" w:rsidR="00302D9E" w:rsidRPr="005E2CA0" w:rsidRDefault="00302D9E" w:rsidP="00180FEC">
            <w:pPr>
              <w:jc w:val="center"/>
              <w:rPr>
                <w:b/>
                <w:bCs/>
                <w:sz w:val="22"/>
                <w:szCs w:val="22"/>
                <w:lang w:val="en-US"/>
              </w:rPr>
            </w:pPr>
            <w:r w:rsidRPr="005E2CA0">
              <w:rPr>
                <w:b/>
                <w:bCs/>
                <w:sz w:val="22"/>
                <w:szCs w:val="22"/>
                <w:lang w:val="en-US"/>
              </w:rPr>
              <w:t>TsH92B</w:t>
            </w:r>
          </w:p>
        </w:tc>
        <w:tc>
          <w:tcPr>
            <w:tcW w:w="4254" w:type="dxa"/>
            <w:gridSpan w:val="3"/>
            <w:tcBorders>
              <w:top w:val="single" w:sz="4" w:space="0" w:color="auto"/>
              <w:bottom w:val="single" w:sz="4" w:space="0" w:color="auto"/>
            </w:tcBorders>
          </w:tcPr>
          <w:p w14:paraId="3400203F" w14:textId="77777777" w:rsidR="00302D9E" w:rsidRPr="005E2CA0" w:rsidRDefault="00302D9E" w:rsidP="00180FEC">
            <w:pPr>
              <w:rPr>
                <w:b/>
                <w:bCs/>
                <w:sz w:val="2"/>
                <w:szCs w:val="2"/>
                <w:lang w:val="en-US"/>
              </w:rPr>
            </w:pPr>
            <w:r w:rsidRPr="005E2CA0">
              <w:rPr>
                <w:b/>
                <w:bCs/>
                <w:sz w:val="22"/>
                <w:szCs w:val="22"/>
                <w:lang w:val="en-US"/>
              </w:rPr>
              <w:t>Incarcarea in auto sol (pamint) cu bolovani, cu pietre</w:t>
            </w:r>
          </w:p>
          <w:p w14:paraId="03E1E795"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0C7DF8AD" w14:textId="77777777" w:rsidR="00302D9E" w:rsidRPr="005E2CA0" w:rsidRDefault="00302D9E" w:rsidP="00180FEC">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7B9CB81"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0DC0F8B8" w14:textId="77777777" w:rsidR="00302D9E" w:rsidRPr="005E2CA0" w:rsidRDefault="00302D9E" w:rsidP="00180FEC">
            <w:pPr>
              <w:jc w:val="center"/>
              <w:rPr>
                <w:b/>
                <w:bCs/>
                <w:sz w:val="22"/>
                <w:szCs w:val="22"/>
                <w:lang w:val="en-US"/>
              </w:rPr>
            </w:pPr>
            <w:r w:rsidRPr="005E2CA0">
              <w:rPr>
                <w:b/>
                <w:bCs/>
                <w:sz w:val="22"/>
                <w:szCs w:val="22"/>
                <w:lang w:val="en-US"/>
              </w:rPr>
              <w:t>1,0000</w:t>
            </w:r>
          </w:p>
          <w:p w14:paraId="3F12710D" w14:textId="77777777" w:rsidR="00302D9E" w:rsidRPr="009B70F2" w:rsidRDefault="00302D9E" w:rsidP="00180FEC">
            <w:pPr>
              <w:jc w:val="center"/>
              <w:rPr>
                <w:sz w:val="2"/>
                <w:szCs w:val="2"/>
                <w:lang w:val="en-US"/>
              </w:rPr>
            </w:pPr>
          </w:p>
        </w:tc>
      </w:tr>
      <w:tr w:rsidR="00302D9E" w:rsidRPr="00B40365" w14:paraId="1B67AF74"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D48DED"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395575E5" w14:textId="77777777" w:rsidR="00302D9E" w:rsidRPr="00B40365" w:rsidRDefault="00302D9E" w:rsidP="00180FE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E989FE5" w14:textId="77777777" w:rsidR="00302D9E" w:rsidRPr="00C97908" w:rsidRDefault="00302D9E" w:rsidP="00180FE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03AD587" w14:textId="77777777" w:rsidR="00302D9E" w:rsidRPr="00C97908" w:rsidRDefault="00302D9E" w:rsidP="00180FE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1E84DE"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1,1100</w:t>
            </w:r>
          </w:p>
        </w:tc>
        <w:tc>
          <w:tcPr>
            <w:tcW w:w="1518" w:type="dxa"/>
            <w:tcBorders>
              <w:top w:val="nil"/>
              <w:bottom w:val="single" w:sz="2" w:space="0" w:color="auto"/>
            </w:tcBorders>
            <w:vAlign w:val="center"/>
          </w:tcPr>
          <w:p w14:paraId="49DC16E8" w14:textId="77777777" w:rsidR="00302D9E" w:rsidRPr="00C97908" w:rsidRDefault="00302D9E" w:rsidP="00180FEC">
            <w:pPr>
              <w:jc w:val="center"/>
              <w:rPr>
                <w:sz w:val="16"/>
                <w:szCs w:val="16"/>
                <w:lang w:val="en-US"/>
              </w:rPr>
            </w:pPr>
            <w:r w:rsidRPr="00C97908">
              <w:rPr>
                <w:sz w:val="16"/>
                <w:szCs w:val="16"/>
                <w:lang w:val="en-US"/>
              </w:rPr>
              <w:t>1,1100</w:t>
            </w:r>
          </w:p>
        </w:tc>
      </w:tr>
      <w:tr w:rsidR="00302D9E" w:rsidRPr="009B70F2" w14:paraId="6695CA9F" w14:textId="77777777" w:rsidTr="00180FE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C2C191" w14:textId="77777777" w:rsidR="00302D9E" w:rsidRPr="005E2CA0" w:rsidRDefault="00302D9E" w:rsidP="00180FEC">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14:paraId="1188BC02" w14:textId="77777777" w:rsidR="00302D9E" w:rsidRPr="005E2CA0" w:rsidRDefault="00302D9E" w:rsidP="00180FEC">
            <w:pPr>
              <w:jc w:val="center"/>
              <w:rPr>
                <w:b/>
                <w:bCs/>
                <w:sz w:val="22"/>
                <w:szCs w:val="22"/>
                <w:lang w:val="en-US"/>
              </w:rPr>
            </w:pPr>
            <w:r w:rsidRPr="005E2CA0">
              <w:rPr>
                <w:b/>
                <w:bCs/>
                <w:sz w:val="22"/>
                <w:szCs w:val="22"/>
                <w:lang w:val="en-US"/>
              </w:rPr>
              <w:t>TsI50C5</w:t>
            </w:r>
          </w:p>
        </w:tc>
        <w:tc>
          <w:tcPr>
            <w:tcW w:w="4254" w:type="dxa"/>
            <w:gridSpan w:val="3"/>
            <w:tcBorders>
              <w:top w:val="single" w:sz="4" w:space="0" w:color="auto"/>
              <w:bottom w:val="single" w:sz="4" w:space="0" w:color="auto"/>
            </w:tcBorders>
          </w:tcPr>
          <w:p w14:paraId="45A15498" w14:textId="77777777" w:rsidR="00302D9E" w:rsidRPr="005E2CA0" w:rsidRDefault="00302D9E" w:rsidP="00180FEC">
            <w:pPr>
              <w:rPr>
                <w:b/>
                <w:bCs/>
                <w:sz w:val="2"/>
                <w:szCs w:val="2"/>
                <w:lang w:val="en-US"/>
              </w:rPr>
            </w:pPr>
            <w:r w:rsidRPr="005E2CA0">
              <w:rPr>
                <w:b/>
                <w:bCs/>
                <w:sz w:val="22"/>
                <w:szCs w:val="22"/>
                <w:lang w:val="en-US"/>
              </w:rPr>
              <w:t>Transportarea deseurilor cu autobasculanta de 5 t la distanta de 25 km</w:t>
            </w:r>
          </w:p>
          <w:p w14:paraId="59372A14" w14:textId="77777777" w:rsidR="00302D9E" w:rsidRPr="009B70F2" w:rsidRDefault="00302D9E" w:rsidP="00180FEC">
            <w:pPr>
              <w:rPr>
                <w:sz w:val="2"/>
                <w:szCs w:val="2"/>
                <w:lang w:val="en-US"/>
              </w:rPr>
            </w:pPr>
          </w:p>
        </w:tc>
        <w:tc>
          <w:tcPr>
            <w:tcW w:w="998" w:type="dxa"/>
            <w:gridSpan w:val="2"/>
            <w:tcBorders>
              <w:top w:val="single" w:sz="4" w:space="0" w:color="auto"/>
              <w:bottom w:val="single" w:sz="4" w:space="0" w:color="auto"/>
            </w:tcBorders>
            <w:vAlign w:val="center"/>
          </w:tcPr>
          <w:p w14:paraId="34561975" w14:textId="77777777" w:rsidR="00302D9E" w:rsidRPr="005E2CA0" w:rsidRDefault="00302D9E" w:rsidP="00180FEC">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61B6F53" w14:textId="77777777" w:rsidR="00302D9E" w:rsidRPr="009B70F2" w:rsidRDefault="00302D9E" w:rsidP="00180FEC">
            <w:pPr>
              <w:jc w:val="center"/>
              <w:rPr>
                <w:sz w:val="22"/>
                <w:szCs w:val="22"/>
                <w:lang w:val="en-US"/>
              </w:rPr>
            </w:pPr>
          </w:p>
        </w:tc>
        <w:tc>
          <w:tcPr>
            <w:tcW w:w="1518" w:type="dxa"/>
            <w:tcBorders>
              <w:top w:val="single" w:sz="4" w:space="0" w:color="auto"/>
              <w:bottom w:val="single" w:sz="4" w:space="0" w:color="auto"/>
            </w:tcBorders>
            <w:vAlign w:val="center"/>
          </w:tcPr>
          <w:p w14:paraId="458AAA7A" w14:textId="77777777" w:rsidR="00302D9E" w:rsidRPr="005E2CA0" w:rsidRDefault="00302D9E" w:rsidP="00180FEC">
            <w:pPr>
              <w:jc w:val="center"/>
              <w:rPr>
                <w:b/>
                <w:bCs/>
                <w:sz w:val="22"/>
                <w:szCs w:val="22"/>
                <w:lang w:val="en-US"/>
              </w:rPr>
            </w:pPr>
            <w:r w:rsidRPr="005E2CA0">
              <w:rPr>
                <w:b/>
                <w:bCs/>
                <w:sz w:val="22"/>
                <w:szCs w:val="22"/>
                <w:lang w:val="en-US"/>
              </w:rPr>
              <w:t>1,0000</w:t>
            </w:r>
          </w:p>
          <w:p w14:paraId="73BAF6AA" w14:textId="77777777" w:rsidR="00302D9E" w:rsidRPr="009B70F2" w:rsidRDefault="00302D9E" w:rsidP="00180FEC">
            <w:pPr>
              <w:jc w:val="center"/>
              <w:rPr>
                <w:sz w:val="2"/>
                <w:szCs w:val="2"/>
                <w:lang w:val="en-US"/>
              </w:rPr>
            </w:pPr>
          </w:p>
        </w:tc>
      </w:tr>
      <w:tr w:rsidR="00302D9E" w:rsidRPr="00B40365" w14:paraId="2D0E526E" w14:textId="77777777" w:rsidTr="00180FE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8B2123" w14:textId="77777777" w:rsidR="00302D9E" w:rsidRPr="00C97908" w:rsidRDefault="00302D9E" w:rsidP="00180FEC">
            <w:pPr>
              <w:jc w:val="center"/>
              <w:rPr>
                <w:sz w:val="16"/>
                <w:szCs w:val="16"/>
                <w:lang w:val="en-US"/>
              </w:rPr>
            </w:pPr>
          </w:p>
        </w:tc>
        <w:tc>
          <w:tcPr>
            <w:tcW w:w="1382" w:type="dxa"/>
            <w:gridSpan w:val="3"/>
            <w:tcBorders>
              <w:top w:val="nil"/>
              <w:bottom w:val="single" w:sz="2" w:space="0" w:color="auto"/>
            </w:tcBorders>
            <w:vAlign w:val="center"/>
          </w:tcPr>
          <w:p w14:paraId="4382FA5B" w14:textId="77777777" w:rsidR="00302D9E" w:rsidRPr="00B40365" w:rsidRDefault="00302D9E" w:rsidP="00180FEC">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12CB4935" w14:textId="77777777" w:rsidR="00302D9E" w:rsidRPr="00C97908" w:rsidRDefault="00302D9E" w:rsidP="00180FEC">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1BC4290F" w14:textId="77777777" w:rsidR="00302D9E" w:rsidRPr="00C97908" w:rsidRDefault="00302D9E" w:rsidP="00180FE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67DDC5" w14:textId="77777777" w:rsidR="00302D9E" w:rsidRPr="00C97908" w:rsidRDefault="00302D9E" w:rsidP="00180FEC">
            <w:pPr>
              <w:jc w:val="center"/>
              <w:rPr>
                <w:sz w:val="16"/>
                <w:szCs w:val="16"/>
                <w:lang w:val="en-US"/>
              </w:rPr>
            </w:pPr>
            <w:r w:rsidRPr="00C97908">
              <w:rPr>
                <w:rFonts w:ascii="Times New Roman CYR" w:hAnsi="Times New Roman CYR" w:cs="Times New Roman CYR"/>
                <w:sz w:val="16"/>
                <w:szCs w:val="16"/>
                <w:lang w:val="en-US"/>
              </w:rPr>
              <w:t>0,3750</w:t>
            </w:r>
          </w:p>
        </w:tc>
        <w:tc>
          <w:tcPr>
            <w:tcW w:w="1518" w:type="dxa"/>
            <w:tcBorders>
              <w:top w:val="nil"/>
              <w:bottom w:val="single" w:sz="2" w:space="0" w:color="auto"/>
              <w:right w:val="single" w:sz="4" w:space="0" w:color="auto"/>
            </w:tcBorders>
            <w:vAlign w:val="center"/>
          </w:tcPr>
          <w:p w14:paraId="5EB3A6AE" w14:textId="77777777" w:rsidR="00302D9E" w:rsidRPr="00C97908" w:rsidRDefault="00302D9E" w:rsidP="00180FEC">
            <w:pPr>
              <w:jc w:val="center"/>
              <w:rPr>
                <w:sz w:val="16"/>
                <w:szCs w:val="16"/>
                <w:lang w:val="en-US"/>
              </w:rPr>
            </w:pPr>
            <w:r w:rsidRPr="00C97908">
              <w:rPr>
                <w:sz w:val="16"/>
                <w:szCs w:val="16"/>
                <w:lang w:val="en-US"/>
              </w:rPr>
              <w:t>0,3750</w:t>
            </w:r>
          </w:p>
        </w:tc>
      </w:tr>
      <w:tr w:rsidR="00302D9E" w:rsidRPr="003E2692" w14:paraId="06EEC87C" w14:textId="77777777" w:rsidTr="00180FE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97D0B0C" w14:textId="77777777" w:rsidR="00302D9E" w:rsidRPr="003E2692" w:rsidRDefault="00302D9E" w:rsidP="00180FEC">
            <w:pPr>
              <w:rPr>
                <w:sz w:val="2"/>
                <w:szCs w:val="2"/>
                <w:lang w:val="en-US"/>
              </w:rPr>
            </w:pPr>
          </w:p>
        </w:tc>
        <w:tc>
          <w:tcPr>
            <w:tcW w:w="1381" w:type="dxa"/>
            <w:gridSpan w:val="2"/>
            <w:tcBorders>
              <w:top w:val="single" w:sz="6" w:space="0" w:color="auto"/>
              <w:bottom w:val="nil"/>
            </w:tcBorders>
            <w:vAlign w:val="center"/>
          </w:tcPr>
          <w:p w14:paraId="6D1D90F7" w14:textId="77777777" w:rsidR="00302D9E" w:rsidRPr="003E2692" w:rsidRDefault="00302D9E" w:rsidP="00180FEC">
            <w:pPr>
              <w:rPr>
                <w:sz w:val="2"/>
                <w:szCs w:val="2"/>
                <w:lang w:val="en-US"/>
              </w:rPr>
            </w:pPr>
          </w:p>
        </w:tc>
        <w:tc>
          <w:tcPr>
            <w:tcW w:w="4081" w:type="dxa"/>
            <w:gridSpan w:val="3"/>
            <w:tcBorders>
              <w:top w:val="single" w:sz="6" w:space="0" w:color="auto"/>
              <w:bottom w:val="nil"/>
            </w:tcBorders>
          </w:tcPr>
          <w:p w14:paraId="224F4A1F" w14:textId="77777777" w:rsidR="00302D9E" w:rsidRPr="003E2692" w:rsidRDefault="00302D9E" w:rsidP="00180FEC">
            <w:pPr>
              <w:rPr>
                <w:sz w:val="2"/>
                <w:szCs w:val="2"/>
                <w:lang w:val="en-US"/>
              </w:rPr>
            </w:pPr>
          </w:p>
        </w:tc>
        <w:tc>
          <w:tcPr>
            <w:tcW w:w="969" w:type="dxa"/>
            <w:gridSpan w:val="2"/>
            <w:tcBorders>
              <w:top w:val="single" w:sz="6" w:space="0" w:color="auto"/>
              <w:bottom w:val="nil"/>
              <w:right w:val="nil"/>
            </w:tcBorders>
          </w:tcPr>
          <w:p w14:paraId="56DB3A70" w14:textId="77777777" w:rsidR="00302D9E" w:rsidRPr="003E2692" w:rsidRDefault="00302D9E" w:rsidP="00180FEC">
            <w:pPr>
              <w:rPr>
                <w:sz w:val="2"/>
                <w:szCs w:val="2"/>
                <w:lang w:val="en-US"/>
              </w:rPr>
            </w:pPr>
          </w:p>
        </w:tc>
        <w:tc>
          <w:tcPr>
            <w:tcW w:w="1245" w:type="dxa"/>
            <w:gridSpan w:val="2"/>
            <w:tcBorders>
              <w:top w:val="single" w:sz="6" w:space="0" w:color="auto"/>
              <w:left w:val="nil"/>
              <w:bottom w:val="nil"/>
              <w:right w:val="nil"/>
            </w:tcBorders>
          </w:tcPr>
          <w:p w14:paraId="335DB6DA" w14:textId="77777777" w:rsidR="00302D9E" w:rsidRPr="003E2692" w:rsidRDefault="00302D9E" w:rsidP="00180FEC">
            <w:pPr>
              <w:rPr>
                <w:sz w:val="2"/>
                <w:szCs w:val="2"/>
                <w:lang w:val="en-US"/>
              </w:rPr>
            </w:pPr>
          </w:p>
        </w:tc>
        <w:tc>
          <w:tcPr>
            <w:tcW w:w="1676" w:type="dxa"/>
            <w:gridSpan w:val="2"/>
            <w:tcBorders>
              <w:top w:val="single" w:sz="6" w:space="0" w:color="auto"/>
              <w:left w:val="nil"/>
              <w:bottom w:val="nil"/>
              <w:right w:val="nil"/>
            </w:tcBorders>
          </w:tcPr>
          <w:p w14:paraId="2D3C8CB5" w14:textId="77777777" w:rsidR="00302D9E" w:rsidRPr="003E2692" w:rsidRDefault="00302D9E" w:rsidP="00180FEC">
            <w:pPr>
              <w:rPr>
                <w:sz w:val="2"/>
                <w:szCs w:val="2"/>
                <w:lang w:val="en-US"/>
              </w:rPr>
            </w:pPr>
          </w:p>
        </w:tc>
      </w:tr>
      <w:tr w:rsidR="00302D9E" w:rsidRPr="00B449C4" w14:paraId="73BA657B" w14:textId="77777777" w:rsidTr="00180FE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18DF087" w14:textId="77777777" w:rsidR="00302D9E" w:rsidRPr="00B40365" w:rsidRDefault="00302D9E" w:rsidP="00180FEC">
            <w:pPr>
              <w:rPr>
                <w:sz w:val="22"/>
                <w:szCs w:val="22"/>
                <w:lang w:val="en-US"/>
              </w:rPr>
            </w:pPr>
          </w:p>
        </w:tc>
        <w:tc>
          <w:tcPr>
            <w:tcW w:w="1382" w:type="dxa"/>
            <w:gridSpan w:val="3"/>
            <w:tcBorders>
              <w:top w:val="nil"/>
              <w:bottom w:val="single" w:sz="4" w:space="0" w:color="auto"/>
            </w:tcBorders>
            <w:vAlign w:val="center"/>
          </w:tcPr>
          <w:p w14:paraId="0D51165B" w14:textId="77777777" w:rsidR="00302D9E" w:rsidRPr="00B40365" w:rsidRDefault="00302D9E" w:rsidP="00180FEC">
            <w:pPr>
              <w:rPr>
                <w:sz w:val="22"/>
                <w:szCs w:val="22"/>
                <w:lang w:val="en-US"/>
              </w:rPr>
            </w:pPr>
          </w:p>
        </w:tc>
        <w:tc>
          <w:tcPr>
            <w:tcW w:w="4238" w:type="dxa"/>
            <w:gridSpan w:val="2"/>
            <w:tcBorders>
              <w:top w:val="nil"/>
              <w:bottom w:val="single" w:sz="4" w:space="0" w:color="auto"/>
            </w:tcBorders>
          </w:tcPr>
          <w:p w14:paraId="7AD35415" w14:textId="77777777" w:rsidR="00302D9E" w:rsidRPr="000E0709" w:rsidRDefault="00302D9E" w:rsidP="00180FEC">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184D9E38" w14:textId="77777777" w:rsidR="00302D9E" w:rsidRPr="00B449C4" w:rsidRDefault="00302D9E" w:rsidP="00180FEC">
            <w:pPr>
              <w:rPr>
                <w:sz w:val="22"/>
                <w:szCs w:val="22"/>
                <w:lang w:val="en-US"/>
              </w:rPr>
            </w:pPr>
          </w:p>
        </w:tc>
        <w:tc>
          <w:tcPr>
            <w:tcW w:w="1106" w:type="dxa"/>
            <w:gridSpan w:val="2"/>
            <w:tcBorders>
              <w:top w:val="nil"/>
              <w:left w:val="nil"/>
              <w:bottom w:val="single" w:sz="4" w:space="0" w:color="auto"/>
              <w:right w:val="nil"/>
            </w:tcBorders>
          </w:tcPr>
          <w:p w14:paraId="74BB9618" w14:textId="77777777" w:rsidR="00302D9E" w:rsidRPr="00B449C4" w:rsidRDefault="00302D9E" w:rsidP="00180FEC">
            <w:pPr>
              <w:rPr>
                <w:sz w:val="22"/>
                <w:szCs w:val="22"/>
                <w:lang w:val="en-US"/>
              </w:rPr>
            </w:pPr>
          </w:p>
        </w:tc>
        <w:tc>
          <w:tcPr>
            <w:tcW w:w="1518" w:type="dxa"/>
            <w:tcBorders>
              <w:top w:val="nil"/>
              <w:left w:val="nil"/>
              <w:bottom w:val="single" w:sz="4" w:space="0" w:color="auto"/>
            </w:tcBorders>
          </w:tcPr>
          <w:p w14:paraId="5B7A090F" w14:textId="77777777" w:rsidR="00302D9E" w:rsidRPr="00B449C4" w:rsidRDefault="00302D9E" w:rsidP="00180FEC">
            <w:pPr>
              <w:rPr>
                <w:sz w:val="22"/>
                <w:szCs w:val="22"/>
                <w:lang w:val="en-US"/>
              </w:rPr>
            </w:pPr>
          </w:p>
        </w:tc>
      </w:tr>
    </w:tbl>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5D9B744"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302D9E" w:rsidRPr="00320845">
              <w:rPr>
                <w:sz w:val="28"/>
                <w:szCs w:val="28"/>
                <w:lang w:val="ro-MD"/>
              </w:rPr>
              <w:t>Reparații curente la curțile de blocuri (</w:t>
            </w:r>
            <w:r w:rsidR="00302D9E" w:rsidRPr="00320845">
              <w:rPr>
                <w:sz w:val="28"/>
                <w:szCs w:val="28"/>
                <w:lang w:val="it-IT"/>
              </w:rPr>
              <w:t xml:space="preserve"> </w:t>
            </w:r>
            <w:r w:rsidR="00302D9E" w:rsidRPr="00320845">
              <w:rPr>
                <w:bCs/>
                <w:sz w:val="28"/>
                <w:szCs w:val="28"/>
                <w:lang w:val="ro-MD"/>
              </w:rPr>
              <w:t xml:space="preserve">Lucrări de </w:t>
            </w:r>
            <w:r w:rsidR="00302D9E">
              <w:rPr>
                <w:bCs/>
                <w:sz w:val="28"/>
                <w:szCs w:val="28"/>
                <w:lang w:val="ro-MD"/>
              </w:rPr>
              <w:t>înlocuire a ferestrelor</w:t>
            </w:r>
            <w:r w:rsidR="00302D9E" w:rsidRPr="00320845">
              <w:rPr>
                <w:b/>
                <w:bCs/>
                <w:sz w:val="28"/>
                <w:szCs w:val="28"/>
                <w:lang w:val="ro-MD"/>
              </w:rPr>
              <w:t>)</w:t>
            </w:r>
            <w:r w:rsidR="00302D9E">
              <w:rPr>
                <w:sz w:val="28"/>
                <w:szCs w:val="28"/>
                <w:lang w:val="ro-MD"/>
              </w:rPr>
              <w:t xml:space="preserve"> </w:t>
            </w:r>
            <w:bookmarkStart w:id="63" w:name="_GoBack"/>
            <w:bookmarkEnd w:id="63"/>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9E54E4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F67E70">
                    <w:rPr>
                      <w:sz w:val="22"/>
                      <w:szCs w:val="22"/>
                    </w:rPr>
                    <w:t>MD</w:t>
                  </w:r>
                  <w:r w:rsidR="00330592">
                    <w:rPr>
                      <w:sz w:val="22"/>
                      <w:szCs w:val="22"/>
                    </w:rPr>
                    <w:t>15</w:t>
                  </w:r>
                  <w:r w:rsidR="00F67E70">
                    <w:rPr>
                      <w:sz w:val="22"/>
                      <w:szCs w:val="22"/>
                    </w:rPr>
                    <w:t>TRPDAK31</w:t>
                  </w:r>
                  <w:r w:rsidR="00330592">
                    <w:rPr>
                      <w:sz w:val="22"/>
                      <w:szCs w:val="22"/>
                    </w:rPr>
                    <w:t>9220D07355AJ</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altName w:val="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302D9E">
          <w:t>65</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EDF7B-BB38-46CC-B804-775EEBE5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71</Pages>
  <Words>25732</Words>
  <Characters>149251</Characters>
  <Application>Microsoft Office Word</Application>
  <DocSecurity>0</DocSecurity>
  <Lines>1243</Lines>
  <Paragraphs>349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2021-06-01T11:52:00Z</cp:lastPrinted>
  <dcterms:created xsi:type="dcterms:W3CDTF">2026-03-23T08:03:00Z</dcterms:created>
  <dcterms:modified xsi:type="dcterms:W3CDTF">2026-04-16T11:40:00Z</dcterms:modified>
</cp:coreProperties>
</file>